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006A21">
      <w:pPr>
        <w:tabs>
          <w:tab w:val="left" w:pos="5103"/>
          <w:tab w:val="left" w:pos="10348"/>
        </w:tabs>
        <w:jc w:val="right"/>
        <w:rPr>
          <w:lang w:val="zh-CN" w:eastAsia="ru-RU"/>
        </w:rPr>
      </w:pPr>
      <w:r>
        <w:rPr>
          <w:lang w:val="zh-CN" w:eastAsia="ru-RU"/>
        </w:rPr>
        <w:t>APROBATĂ</w:t>
      </w:r>
    </w:p>
    <w:p w14:paraId="2EF46595">
      <w:pPr>
        <w:tabs>
          <w:tab w:val="left" w:pos="5103"/>
          <w:tab w:val="left" w:pos="10348"/>
        </w:tabs>
        <w:jc w:val="right"/>
        <w:rPr>
          <w:lang w:val="zh-CN" w:eastAsia="ru-RU"/>
        </w:rPr>
      </w:pPr>
      <w:r>
        <w:rPr>
          <w:lang w:val="zh-CN" w:eastAsia="ru-RU"/>
        </w:rPr>
        <w:t xml:space="preserve"> prin Ordinul </w:t>
      </w:r>
    </w:p>
    <w:p w14:paraId="53784BAB">
      <w:pPr>
        <w:tabs>
          <w:tab w:val="left" w:pos="5103"/>
          <w:tab w:val="left" w:pos="10348"/>
        </w:tabs>
        <w:jc w:val="right"/>
        <w:rPr>
          <w:lang w:val="zh-CN" w:eastAsia="ru-RU"/>
        </w:rPr>
      </w:pPr>
      <w:r>
        <w:rPr>
          <w:lang w:val="zh-CN" w:eastAsia="ru-RU"/>
        </w:rPr>
        <w:t xml:space="preserve">                                               nr.      din _________2021</w:t>
      </w:r>
    </w:p>
    <w:p w14:paraId="49A2A71F">
      <w:pPr>
        <w:tabs>
          <w:tab w:val="left" w:pos="5103"/>
          <w:tab w:val="left" w:pos="10348"/>
        </w:tabs>
        <w:jc w:val="right"/>
        <w:rPr>
          <w:lang w:val="zh-CN" w:eastAsia="ru-RU"/>
        </w:rPr>
      </w:pPr>
    </w:p>
    <w:p w14:paraId="48FBB12B">
      <w:pPr>
        <w:tabs>
          <w:tab w:val="left" w:pos="5103"/>
          <w:tab w:val="left" w:pos="10348"/>
        </w:tabs>
        <w:jc w:val="center"/>
        <w:rPr>
          <w:lang w:val="zh-CN" w:eastAsia="ru-RU"/>
        </w:rPr>
      </w:pPr>
    </w:p>
    <w:p w14:paraId="7AC8947C">
      <w:pPr>
        <w:tabs>
          <w:tab w:val="left" w:pos="5103"/>
          <w:tab w:val="left" w:pos="10348"/>
        </w:tabs>
        <w:jc w:val="center"/>
        <w:rPr>
          <w:b/>
          <w:lang w:val="zh-CN" w:eastAsia="ru-RU"/>
        </w:rPr>
      </w:pPr>
    </w:p>
    <w:p w14:paraId="7BF55F64">
      <w:pPr>
        <w:tabs>
          <w:tab w:val="left" w:pos="5103"/>
          <w:tab w:val="left" w:pos="10348"/>
        </w:tabs>
        <w:jc w:val="center"/>
        <w:rPr>
          <w:b/>
          <w:lang w:val="zh-CN" w:eastAsia="ru-RU"/>
        </w:rPr>
      </w:pPr>
      <w:r>
        <w:rPr>
          <w:b/>
          <w:lang w:val="zh-CN" w:eastAsia="ru-RU"/>
        </w:rPr>
        <w:t>DOCUMENTAŢIA STANDARD</w:t>
      </w:r>
    </w:p>
    <w:p w14:paraId="0F597365">
      <w:pPr>
        <w:tabs>
          <w:tab w:val="left" w:pos="5103"/>
          <w:tab w:val="left" w:pos="10348"/>
        </w:tabs>
        <w:jc w:val="center"/>
        <w:rPr>
          <w:b/>
          <w:lang w:val="zh-CN" w:eastAsia="ru-RU"/>
        </w:rPr>
      </w:pPr>
      <w:r>
        <w:rPr>
          <w:b/>
          <w:lang w:val="zh-CN" w:eastAsia="ru-RU"/>
        </w:rPr>
        <w:t>pentru realizarea achizițiilor publice de lucrări</w:t>
      </w:r>
    </w:p>
    <w:p w14:paraId="75ACAB1A">
      <w:pPr>
        <w:tabs>
          <w:tab w:val="left" w:pos="5103"/>
          <w:tab w:val="left" w:pos="10348"/>
        </w:tabs>
        <w:jc w:val="center"/>
        <w:rPr>
          <w:lang w:val="zh-CN" w:eastAsia="ru-RU"/>
        </w:rPr>
      </w:pPr>
    </w:p>
    <w:p w14:paraId="7C2CF43C">
      <w:pPr>
        <w:rPr>
          <w:lang w:val="zh-CN"/>
        </w:rPr>
      </w:pPr>
    </w:p>
    <w:p w14:paraId="58621073">
      <w:pPr>
        <w:pStyle w:val="4"/>
        <w:keepNext w:val="0"/>
        <w:keepLines w:val="0"/>
        <w:tabs>
          <w:tab w:val="left" w:pos="37"/>
        </w:tabs>
        <w:spacing w:before="0"/>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1</w:t>
      </w:r>
    </w:p>
    <w:p w14:paraId="65871617">
      <w:pPr>
        <w:rPr>
          <w:lang w:val="zh-CN"/>
        </w:rPr>
      </w:pPr>
    </w:p>
    <w:p w14:paraId="451DFE1E">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Dispoziții generale</w:t>
      </w:r>
    </w:p>
    <w:p w14:paraId="17CB8147">
      <w:pPr>
        <w:rPr>
          <w:lang w:val="zh-CN"/>
        </w:rPr>
      </w:pPr>
    </w:p>
    <w:p w14:paraId="2AAAA5C8">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FA6BE2C">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6ADA99FD">
      <w:pPr>
        <w:pStyle w:val="3"/>
        <w:numPr>
          <w:ilvl w:val="0"/>
          <w:numId w:val="4"/>
        </w:numPr>
        <w:tabs>
          <w:tab w:val="left" w:pos="-284"/>
          <w:tab w:val="left" w:pos="196"/>
          <w:tab w:val="left" w:pos="426"/>
          <w:tab w:val="left" w:pos="567"/>
          <w:tab w:val="clear" w:pos="1134"/>
        </w:tabs>
        <w:spacing w:after="120"/>
        <w:ind w:left="-284" w:firstLine="284"/>
        <w:rPr>
          <w:color w:val="000000" w:themeColor="text1"/>
          <w:lang w:val="zh-CN"/>
          <w14:textFill>
            <w14:solidFill>
              <w14:schemeClr w14:val="tx1"/>
            </w14:solidFill>
          </w14:textFill>
        </w:rPr>
      </w:pPr>
      <w:r>
        <w:rPr>
          <w:lang w:val="zh-CN"/>
        </w:rPr>
        <w:t>Anunț de intenție (anexa nr.1);</w:t>
      </w:r>
    </w:p>
    <w:p w14:paraId="5F52706D">
      <w:pPr>
        <w:pStyle w:val="3"/>
        <w:numPr>
          <w:ilvl w:val="0"/>
          <w:numId w:val="4"/>
        </w:numPr>
        <w:tabs>
          <w:tab w:val="left" w:pos="-284"/>
          <w:tab w:val="left" w:pos="284"/>
          <w:tab w:val="left" w:pos="426"/>
          <w:tab w:val="clear" w:pos="1134"/>
        </w:tabs>
        <w:ind w:left="-284" w:firstLine="284"/>
        <w:rPr>
          <w:lang w:val="zh-CN"/>
        </w:rPr>
      </w:pPr>
      <w:r>
        <w:rPr>
          <w:lang w:val="zh-CN"/>
        </w:rPr>
        <w:t xml:space="preserve">  Anunț de participare, inclusiv pentru procedurile de preselecție/procedurile negociate (anexa nr. 2);</w:t>
      </w:r>
    </w:p>
    <w:p w14:paraId="78AFE6A0">
      <w:pPr>
        <w:pStyle w:val="3"/>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14:paraId="0F2F90F3">
      <w:pPr>
        <w:pStyle w:val="3"/>
        <w:numPr>
          <w:ilvl w:val="0"/>
          <w:numId w:val="4"/>
        </w:numPr>
        <w:tabs>
          <w:tab w:val="left" w:pos="-284"/>
          <w:tab w:val="left" w:pos="426"/>
        </w:tabs>
        <w:ind w:left="-284" w:firstLine="284"/>
        <w:rPr>
          <w:lang w:val="zh-CN"/>
        </w:rPr>
      </w:pPr>
      <w:r>
        <w:rPr>
          <w:lang w:val="zh-CN"/>
        </w:rPr>
        <w:t>Proces-verbal cu privire la rezultatele preselecției candidaților (anexa nr. 4);</w:t>
      </w:r>
    </w:p>
    <w:p w14:paraId="2ED86177">
      <w:pPr>
        <w:pStyle w:val="3"/>
        <w:numPr>
          <w:ilvl w:val="0"/>
          <w:numId w:val="4"/>
        </w:numPr>
        <w:tabs>
          <w:tab w:val="left" w:pos="-284"/>
          <w:tab w:val="left" w:pos="426"/>
        </w:tabs>
        <w:ind w:left="-284" w:firstLine="284"/>
        <w:rPr>
          <w:lang w:val="zh-CN"/>
        </w:rPr>
      </w:pPr>
      <w:r>
        <w:rPr>
          <w:lang w:val="zh-CN"/>
        </w:rPr>
        <w:t>Anunț de atribuire (anexa nr. 5);</w:t>
      </w:r>
    </w:p>
    <w:p w14:paraId="3E1FEBFF">
      <w:pPr>
        <w:pStyle w:val="3"/>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14:paraId="69AD6057">
      <w:pPr>
        <w:pStyle w:val="3"/>
        <w:numPr>
          <w:ilvl w:val="0"/>
          <w:numId w:val="4"/>
        </w:numPr>
        <w:tabs>
          <w:tab w:val="left" w:pos="-284"/>
          <w:tab w:val="left" w:pos="426"/>
        </w:tabs>
        <w:ind w:left="-284" w:firstLine="284"/>
        <w:rPr>
          <w:lang w:val="zh-CN"/>
        </w:rPr>
      </w:pPr>
      <w:r>
        <w:rPr>
          <w:lang w:val="zh-CN"/>
        </w:rPr>
        <w:t>Cerere de participare (anexa nr. 7);</w:t>
      </w:r>
    </w:p>
    <w:p w14:paraId="3B55C71E">
      <w:pPr>
        <w:pStyle w:val="3"/>
        <w:numPr>
          <w:ilvl w:val="0"/>
          <w:numId w:val="4"/>
        </w:numPr>
        <w:tabs>
          <w:tab w:val="left" w:pos="-284"/>
          <w:tab w:val="left" w:pos="426"/>
        </w:tabs>
        <w:ind w:left="-284" w:firstLine="284"/>
        <w:rPr>
          <w:lang w:val="zh-CN"/>
        </w:rPr>
      </w:pPr>
      <w:r>
        <w:rPr>
          <w:lang w:val="zh-CN"/>
        </w:rPr>
        <w:t>Declaraţie privind valabilitatea ofertei (anexa nr. 8);</w:t>
      </w:r>
    </w:p>
    <w:p w14:paraId="64C497BF">
      <w:pPr>
        <w:pStyle w:val="3"/>
        <w:numPr>
          <w:ilvl w:val="0"/>
          <w:numId w:val="4"/>
        </w:numPr>
        <w:tabs>
          <w:tab w:val="left" w:pos="-284"/>
          <w:tab w:val="left" w:pos="426"/>
        </w:tabs>
        <w:ind w:left="-284" w:firstLine="284"/>
        <w:rPr>
          <w:lang w:val="zh-CN"/>
        </w:rPr>
      </w:pPr>
      <w:r>
        <w:rPr>
          <w:lang w:val="zh-CN"/>
        </w:rPr>
        <w:t>Scrisoare  de  garanţie  bancară (anexa nr. 9);</w:t>
      </w:r>
    </w:p>
    <w:p w14:paraId="64FE7006">
      <w:pPr>
        <w:pStyle w:val="3"/>
        <w:numPr>
          <w:ilvl w:val="0"/>
          <w:numId w:val="4"/>
        </w:numPr>
        <w:tabs>
          <w:tab w:val="left" w:pos="-284"/>
          <w:tab w:val="left" w:pos="426"/>
          <w:tab w:val="clear" w:pos="1134"/>
        </w:tabs>
        <w:ind w:left="-284" w:firstLine="284"/>
        <w:rPr>
          <w:lang w:val="zh-CN"/>
        </w:rPr>
      </w:pPr>
      <w:r>
        <w:rPr>
          <w:lang w:val="zh-CN"/>
        </w:rPr>
        <w:t>Grafic de executare a lucrărilor (anexa nr. 10.);</w:t>
      </w:r>
    </w:p>
    <w:p w14:paraId="101C76C4">
      <w:pPr>
        <w:pStyle w:val="3"/>
        <w:numPr>
          <w:ilvl w:val="0"/>
          <w:numId w:val="4"/>
        </w:numPr>
        <w:tabs>
          <w:tab w:val="left" w:pos="-284"/>
          <w:tab w:val="left" w:pos="426"/>
          <w:tab w:val="clear" w:pos="1134"/>
        </w:tabs>
        <w:ind w:left="-284" w:firstLine="284"/>
        <w:rPr>
          <w:lang w:val="zh-CN"/>
        </w:rPr>
      </w:pPr>
      <w:r>
        <w:rPr>
          <w:lang w:val="zh-CN"/>
        </w:rPr>
        <w:t>Grafic de  executare a documentației de proiect (anexa nr. 11);</w:t>
      </w:r>
    </w:p>
    <w:p w14:paraId="2F04F5DA">
      <w:pPr>
        <w:pStyle w:val="3"/>
        <w:numPr>
          <w:ilvl w:val="0"/>
          <w:numId w:val="4"/>
        </w:numPr>
        <w:tabs>
          <w:tab w:val="left" w:pos="-284"/>
          <w:tab w:val="left" w:pos="426"/>
          <w:tab w:val="clear" w:pos="1134"/>
        </w:tabs>
        <w:ind w:left="-284" w:firstLine="284"/>
        <w:rPr>
          <w:lang w:val="zh-CN"/>
        </w:rPr>
      </w:pPr>
      <w:r>
        <w:rPr>
          <w:lang w:val="zh-CN"/>
        </w:rPr>
        <w:t>Declarație privind experienţa similară (anexa nr. 12);</w:t>
      </w:r>
    </w:p>
    <w:p w14:paraId="6C586BF5">
      <w:pPr>
        <w:pStyle w:val="3"/>
        <w:numPr>
          <w:ilvl w:val="0"/>
          <w:numId w:val="4"/>
        </w:numPr>
        <w:tabs>
          <w:tab w:val="left" w:pos="-284"/>
          <w:tab w:val="left" w:pos="426"/>
          <w:tab w:val="clear" w:pos="1134"/>
        </w:tabs>
        <w:ind w:left="-284" w:firstLine="284"/>
        <w:rPr>
          <w:lang w:val="zh-CN"/>
        </w:rPr>
      </w:pPr>
      <w:r>
        <w:rPr>
          <w:lang w:val="zh-CN"/>
        </w:rPr>
        <w:t>Declarație privind lista principalelor lucrări executate în ultimul an de activitate (anexa nr. 13);</w:t>
      </w:r>
    </w:p>
    <w:p w14:paraId="173285F3">
      <w:pPr>
        <w:pStyle w:val="3"/>
        <w:numPr>
          <w:ilvl w:val="0"/>
          <w:numId w:val="4"/>
        </w:numPr>
        <w:tabs>
          <w:tab w:val="left" w:pos="-284"/>
          <w:tab w:val="left" w:pos="426"/>
          <w:tab w:val="clear" w:pos="1134"/>
        </w:tabs>
        <w:ind w:left="-284" w:firstLine="284"/>
        <w:rPr>
          <w:lang w:val="zh-CN"/>
        </w:rPr>
      </w:pPr>
      <w:r>
        <w:rPr>
          <w:lang w:val="zh-CN"/>
        </w:rPr>
        <w:t>Declaraţie privind dotările specifice, utilajul şi echipamentul necesar pentru îndeplinirea corespunzătoare a contractului (anexa nr. 14);</w:t>
      </w:r>
    </w:p>
    <w:p w14:paraId="08497D25">
      <w:pPr>
        <w:pStyle w:val="3"/>
        <w:numPr>
          <w:ilvl w:val="0"/>
          <w:numId w:val="4"/>
        </w:numPr>
        <w:tabs>
          <w:tab w:val="left" w:pos="-284"/>
          <w:tab w:val="left" w:pos="426"/>
          <w:tab w:val="clear" w:pos="1134"/>
        </w:tabs>
        <w:ind w:left="-284" w:firstLine="284"/>
        <w:rPr>
          <w:sz w:val="22"/>
          <w:szCs w:val="22"/>
          <w:lang w:val="zh-CN"/>
        </w:rPr>
      </w:pPr>
      <w:r>
        <w:rPr>
          <w:lang w:val="zh-CN"/>
        </w:rPr>
        <w:t>Declaraţie privind personalul de specialitate propus pentru implementarea contractului (anexa nr. 15);</w:t>
      </w:r>
    </w:p>
    <w:p w14:paraId="06529AF5">
      <w:pPr>
        <w:pStyle w:val="3"/>
        <w:numPr>
          <w:ilvl w:val="0"/>
          <w:numId w:val="4"/>
        </w:numPr>
        <w:tabs>
          <w:tab w:val="left" w:pos="-284"/>
          <w:tab w:val="left" w:pos="426"/>
          <w:tab w:val="clear" w:pos="1134"/>
        </w:tabs>
        <w:ind w:left="-284" w:firstLine="284"/>
        <w:rPr>
          <w:sz w:val="22"/>
          <w:szCs w:val="22"/>
          <w:lang w:val="zh-CN"/>
        </w:rPr>
      </w:pPr>
      <w:r>
        <w:rPr>
          <w:lang w:val="zh-CN"/>
        </w:rPr>
        <w:t>Lista subcontractanților şi partea/părţile din contract care sunt îndeplinite de aceştia (anexa nr. 16);</w:t>
      </w:r>
    </w:p>
    <w:p w14:paraId="2A0F6A6B">
      <w:pPr>
        <w:pStyle w:val="3"/>
        <w:numPr>
          <w:ilvl w:val="0"/>
          <w:numId w:val="4"/>
        </w:numPr>
        <w:tabs>
          <w:tab w:val="left" w:pos="-284"/>
          <w:tab w:val="left" w:pos="426"/>
          <w:tab w:val="clear" w:pos="1134"/>
        </w:tabs>
        <w:ind w:left="-284" w:firstLine="284"/>
        <w:rPr>
          <w:lang w:val="zh-CN"/>
        </w:rPr>
      </w:pPr>
      <w:r>
        <w:rPr>
          <w:lang w:val="zh-CN"/>
        </w:rPr>
        <w:t>Informaţii privind asocierea (anexa nr. 17);</w:t>
      </w:r>
    </w:p>
    <w:p w14:paraId="2C72544D">
      <w:pPr>
        <w:pStyle w:val="3"/>
        <w:numPr>
          <w:ilvl w:val="0"/>
          <w:numId w:val="4"/>
        </w:numPr>
        <w:tabs>
          <w:tab w:val="left" w:pos="-284"/>
          <w:tab w:val="left" w:pos="426"/>
          <w:tab w:val="clear" w:pos="1134"/>
        </w:tabs>
        <w:ind w:left="-284" w:firstLine="284"/>
        <w:rPr>
          <w:lang w:val="zh-CN"/>
        </w:rPr>
      </w:pPr>
      <w:r>
        <w:rPr>
          <w:lang w:val="zh-CN"/>
        </w:rPr>
        <w:t>Angajament terţ susţinător financiar (anexa nr. 18);</w:t>
      </w:r>
    </w:p>
    <w:p w14:paraId="3918E81D">
      <w:pPr>
        <w:pStyle w:val="3"/>
        <w:numPr>
          <w:ilvl w:val="0"/>
          <w:numId w:val="4"/>
        </w:numPr>
        <w:tabs>
          <w:tab w:val="left" w:pos="-284"/>
          <w:tab w:val="left" w:pos="426"/>
          <w:tab w:val="clear" w:pos="1134"/>
        </w:tabs>
        <w:ind w:left="-284" w:firstLine="284"/>
        <w:rPr>
          <w:lang w:val="zh-CN"/>
        </w:rPr>
      </w:pPr>
      <w:r>
        <w:rPr>
          <w:lang w:val="zh-CN"/>
        </w:rPr>
        <w:t>Angajament privind susţinerea tehnică și profesională a ofertantului/grupului de operatori economici (anexa nr. 19);</w:t>
      </w:r>
    </w:p>
    <w:p w14:paraId="0B8D67B8">
      <w:pPr>
        <w:pStyle w:val="3"/>
        <w:numPr>
          <w:ilvl w:val="0"/>
          <w:numId w:val="4"/>
        </w:numPr>
        <w:tabs>
          <w:tab w:val="left" w:pos="-284"/>
          <w:tab w:val="left" w:pos="426"/>
          <w:tab w:val="clear" w:pos="1134"/>
        </w:tabs>
        <w:ind w:left="-284" w:firstLine="284"/>
        <w:rPr>
          <w:lang w:val="zh-CN"/>
        </w:rPr>
      </w:pPr>
      <w:r>
        <w:rPr>
          <w:lang w:val="zh-CN"/>
        </w:rPr>
        <w:t>Declaraţie terţ susţinător tehnic (anexa nr. 20);</w:t>
      </w:r>
    </w:p>
    <w:p w14:paraId="4AD0C6C0">
      <w:pPr>
        <w:pStyle w:val="3"/>
        <w:numPr>
          <w:ilvl w:val="0"/>
          <w:numId w:val="4"/>
        </w:numPr>
        <w:tabs>
          <w:tab w:val="left" w:pos="-284"/>
          <w:tab w:val="left" w:pos="426"/>
          <w:tab w:val="clear" w:pos="1134"/>
        </w:tabs>
        <w:ind w:left="-284" w:firstLine="284"/>
        <w:rPr>
          <w:lang w:val="zh-CN"/>
        </w:rPr>
      </w:pPr>
      <w:r>
        <w:rPr>
          <w:lang w:val="zh-CN"/>
        </w:rPr>
        <w:t>Declaraţie terţ susţinător profesional (anexa nr. 21);</w:t>
      </w:r>
    </w:p>
    <w:p w14:paraId="46658379">
      <w:pPr>
        <w:pStyle w:val="3"/>
        <w:numPr>
          <w:ilvl w:val="0"/>
          <w:numId w:val="4"/>
        </w:numPr>
        <w:tabs>
          <w:tab w:val="left" w:pos="-284"/>
          <w:tab w:val="left" w:pos="426"/>
          <w:tab w:val="clear" w:pos="1134"/>
        </w:tabs>
        <w:ind w:left="-284" w:firstLine="284"/>
        <w:rPr>
          <w:lang w:val="zh-CN"/>
        </w:rPr>
      </w:pPr>
      <w:r>
        <w:rPr>
          <w:lang w:val="zh-CN"/>
        </w:rPr>
        <w:t>Aviz pentru participare la licitațiile publice de lucrări din domeniul construcțiilor și instalațiilor (anexa nr. 22);</w:t>
      </w:r>
    </w:p>
    <w:p w14:paraId="3F719CFD">
      <w:pPr>
        <w:pStyle w:val="3"/>
        <w:numPr>
          <w:ilvl w:val="0"/>
          <w:numId w:val="4"/>
        </w:numPr>
        <w:tabs>
          <w:tab w:val="left" w:pos="-284"/>
          <w:tab w:val="left" w:pos="426"/>
          <w:tab w:val="clear" w:pos="1134"/>
        </w:tabs>
        <w:ind w:left="-284" w:firstLine="284"/>
        <w:rPr>
          <w:lang w:val="zh-CN"/>
        </w:rPr>
      </w:pPr>
      <w:r>
        <w:rPr>
          <w:lang w:val="zh-CN"/>
        </w:rPr>
        <w:t>Caiet de sarcini. Formularul de deviz nr.1 – lista cu cantitățile de lucrări (anexa nr. 23);</w:t>
      </w:r>
    </w:p>
    <w:p w14:paraId="04A05C32">
      <w:pPr>
        <w:pStyle w:val="3"/>
        <w:numPr>
          <w:ilvl w:val="0"/>
          <w:numId w:val="4"/>
        </w:numPr>
        <w:tabs>
          <w:tab w:val="left" w:pos="-284"/>
          <w:tab w:val="left" w:pos="426"/>
          <w:tab w:val="clear" w:pos="1134"/>
        </w:tabs>
        <w:ind w:left="-284" w:firstLine="284"/>
        <w:rPr>
          <w:lang w:val="zh-CN"/>
        </w:rPr>
      </w:pPr>
      <w:r>
        <w:rPr>
          <w:lang w:val="zh-CN"/>
        </w:rPr>
        <w:t>Caiet de sarcini. Servicii de proiectare (anexa nr. 24);</w:t>
      </w:r>
    </w:p>
    <w:p w14:paraId="16FDAC2E">
      <w:pPr>
        <w:pStyle w:val="3"/>
        <w:numPr>
          <w:ilvl w:val="0"/>
          <w:numId w:val="4"/>
        </w:numPr>
        <w:tabs>
          <w:tab w:val="left" w:pos="-284"/>
          <w:tab w:val="left" w:pos="426"/>
          <w:tab w:val="clear" w:pos="1134"/>
        </w:tabs>
        <w:ind w:left="-284" w:firstLine="284"/>
        <w:rPr>
          <w:lang w:val="zh-CN"/>
        </w:rPr>
      </w:pPr>
      <w:r>
        <w:rPr>
          <w:lang w:val="zh-CN"/>
        </w:rPr>
        <w:t>Contract de antrepriză (anexa nr. 25);</w:t>
      </w:r>
    </w:p>
    <w:p w14:paraId="1CC3152A">
      <w:pPr>
        <w:pStyle w:val="3"/>
        <w:numPr>
          <w:ilvl w:val="0"/>
          <w:numId w:val="4"/>
        </w:numPr>
        <w:tabs>
          <w:tab w:val="left" w:pos="-284"/>
          <w:tab w:val="left" w:pos="426"/>
          <w:tab w:val="clear" w:pos="1134"/>
        </w:tabs>
        <w:ind w:left="-284" w:firstLine="284"/>
        <w:rPr>
          <w:lang w:val="zh-CN"/>
        </w:rPr>
      </w:pPr>
      <w:r>
        <w:rPr>
          <w:lang w:val="zh-CN"/>
        </w:rPr>
        <w:t>Contract de achiziţionare a serviciilor de proiectare (anexa nr. 26);</w:t>
      </w:r>
    </w:p>
    <w:p w14:paraId="030FA56F">
      <w:pPr>
        <w:pStyle w:val="3"/>
        <w:numPr>
          <w:ilvl w:val="0"/>
          <w:numId w:val="4"/>
        </w:numPr>
        <w:tabs>
          <w:tab w:val="left" w:pos="-284"/>
          <w:tab w:val="left" w:pos="426"/>
          <w:tab w:val="clear" w:pos="1134"/>
        </w:tabs>
        <w:ind w:left="-284" w:firstLine="284"/>
        <w:rPr>
          <w:lang w:val="zh-CN"/>
        </w:rPr>
      </w:pPr>
      <w:r>
        <w:rPr>
          <w:lang w:val="zh-CN"/>
        </w:rPr>
        <w:t>Acord adițional (anexa nr. 27);</w:t>
      </w:r>
    </w:p>
    <w:p w14:paraId="0A4A3725">
      <w:pPr>
        <w:pStyle w:val="3"/>
        <w:numPr>
          <w:ilvl w:val="0"/>
          <w:numId w:val="4"/>
        </w:numPr>
        <w:tabs>
          <w:tab w:val="left" w:pos="-284"/>
          <w:tab w:val="left" w:pos="426"/>
          <w:tab w:val="clear" w:pos="1134"/>
        </w:tabs>
        <w:ind w:left="-284" w:firstLine="284"/>
        <w:rPr>
          <w:lang w:val="zh-CN"/>
        </w:rPr>
      </w:pPr>
      <w:r>
        <w:rPr>
          <w:lang w:val="zh-CN"/>
        </w:rPr>
        <w:t>Acord-cadru (anexa nr. 28).</w:t>
      </w:r>
    </w:p>
    <w:p w14:paraId="5C32332D">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0CE220AE">
      <w:pPr>
        <w:pStyle w:val="3"/>
        <w:numPr>
          <w:ilvl w:val="0"/>
          <w:numId w:val="3"/>
        </w:numPr>
        <w:tabs>
          <w:tab w:val="left" w:pos="-284"/>
          <w:tab w:val="left" w:pos="196"/>
          <w:tab w:val="left" w:pos="567"/>
          <w:tab w:val="clear" w:pos="1134"/>
        </w:tabs>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14:textFill>
            <w14:solidFill>
              <w14:schemeClr w14:val="tx1"/>
            </w14:solidFill>
          </w14:textFill>
        </w:rPr>
        <w:t>documentația standard.</w:t>
      </w:r>
    </w:p>
    <w:p w14:paraId="5A0C6782">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28EBDE30">
      <w:pPr>
        <w:pStyle w:val="3"/>
        <w:numPr>
          <w:ilvl w:val="0"/>
          <w:numId w:val="3"/>
        </w:numPr>
        <w:tabs>
          <w:tab w:val="left" w:pos="-284"/>
          <w:tab w:val="left" w:pos="196"/>
          <w:tab w:val="clear" w:pos="1134"/>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BB7A9DB">
      <w:pPr>
        <w:pStyle w:val="3"/>
        <w:numPr>
          <w:ilvl w:val="0"/>
          <w:numId w:val="0"/>
        </w:numPr>
        <w:ind w:left="360"/>
        <w:rPr>
          <w:lang w:val="zh-CN"/>
        </w:rPr>
      </w:pPr>
    </w:p>
    <w:p w14:paraId="4FFC2F44">
      <w:pPr>
        <w:pStyle w:val="3"/>
        <w:numPr>
          <w:ilvl w:val="0"/>
          <w:numId w:val="3"/>
        </w:numPr>
        <w:tabs>
          <w:tab w:val="left" w:pos="-284"/>
          <w:tab w:val="left" w:pos="196"/>
          <w:tab w:val="left" w:pos="567"/>
          <w:tab w:val="clear" w:pos="1134"/>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8AE3586">
      <w:pPr>
        <w:pStyle w:val="3"/>
        <w:numPr>
          <w:ilvl w:val="0"/>
          <w:numId w:val="0"/>
        </w:numPr>
        <w:ind w:left="357"/>
        <w:rPr>
          <w:lang w:val="zh-CN"/>
        </w:rPr>
      </w:pPr>
    </w:p>
    <w:p w14:paraId="6E4805C8">
      <w:pPr>
        <w:pStyle w:val="3"/>
        <w:numPr>
          <w:ilvl w:val="0"/>
          <w:numId w:val="3"/>
        </w:numPr>
        <w:tabs>
          <w:tab w:val="left" w:pos="-284"/>
          <w:tab w:val="left" w:pos="196"/>
          <w:tab w:val="left" w:pos="567"/>
          <w:tab w:val="clear" w:pos="1134"/>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14:paraId="5C12BB05">
      <w:pPr>
        <w:pStyle w:val="3"/>
        <w:numPr>
          <w:ilvl w:val="0"/>
          <w:numId w:val="5"/>
        </w:numPr>
        <w:tabs>
          <w:tab w:val="left" w:pos="0"/>
          <w:tab w:val="left" w:pos="284"/>
          <w:tab w:val="clear" w:pos="1134"/>
        </w:tabs>
        <w:spacing w:after="120"/>
        <w:ind w:left="0" w:firstLine="0"/>
        <w:rPr>
          <w:lang w:val="zh-CN"/>
        </w:rPr>
      </w:pPr>
      <w:r>
        <w:rPr>
          <w:lang w:val="zh-CN"/>
        </w:rPr>
        <w:t xml:space="preserve">Legii nr. 131/2015 privind achizițiile publice; </w:t>
      </w:r>
    </w:p>
    <w:p w14:paraId="559DA846">
      <w:pPr>
        <w:pStyle w:val="3"/>
        <w:numPr>
          <w:ilvl w:val="0"/>
          <w:numId w:val="5"/>
        </w:numPr>
        <w:tabs>
          <w:tab w:val="left" w:pos="-284"/>
          <w:tab w:val="left" w:pos="284"/>
          <w:tab w:val="clear" w:pos="1134"/>
        </w:tabs>
        <w:spacing w:after="120"/>
        <w:ind w:left="-284" w:firstLine="284"/>
        <w:rPr>
          <w:lang w:val="zh-CN"/>
        </w:rPr>
      </w:pPr>
      <w:r>
        <w:fldChar w:fldCharType="begin"/>
      </w:r>
      <w:r>
        <w:instrText xml:space="preserve"> HYPERLINK "https://www.legis.md/cautare/getResults?doc_id=123036&amp;lang=ro" </w:instrText>
      </w:r>
      <w:r>
        <w:fldChar w:fldCharType="separate"/>
      </w:r>
      <w:r>
        <w:rPr>
          <w:rStyle w:val="27"/>
          <w:rFonts w:eastAsiaTheme="majorEastAsia"/>
          <w:bCs/>
          <w:color w:val="auto"/>
          <w:u w:val="none"/>
          <w:shd w:val="clear" w:color="auto" w:fill="FFFFFF"/>
          <w:lang w:val="zh-CN"/>
        </w:rPr>
        <w:t>Hotărârii Guvernului nr. 638/2020 pentru aprobarea Regulamentului privind achizițiile publice de lucrări</w:t>
      </w:r>
      <w:r>
        <w:rPr>
          <w:rStyle w:val="27"/>
          <w:rFonts w:eastAsiaTheme="majorEastAsia"/>
          <w:bCs/>
          <w:color w:val="auto"/>
          <w:u w:val="none"/>
          <w:shd w:val="clear" w:color="auto" w:fill="FFFFFF"/>
          <w:lang w:val="zh-CN"/>
        </w:rPr>
        <w:fldChar w:fldCharType="end"/>
      </w:r>
      <w:r>
        <w:rPr>
          <w:rStyle w:val="30"/>
          <w:b w:val="0"/>
          <w:shd w:val="clear" w:color="auto" w:fill="FFFFFF"/>
          <w:lang w:val="zh-CN"/>
        </w:rPr>
        <w:t>.</w:t>
      </w:r>
    </w:p>
    <w:p w14:paraId="1C4D7021">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14:textFill>
            <w14:solidFill>
              <w14:schemeClr w14:val="tx1"/>
            </w14:solidFill>
          </w14:textFill>
        </w:rPr>
        <w:t>Regulamentului cu privire la acordul-cadru ca modalitate specială de atribuire a contractelor de achiziții publice, aprobat prin Hotărârea Guvernului nr. 694/2020.</w:t>
      </w:r>
    </w:p>
    <w:p w14:paraId="61D36EA3">
      <w:pPr>
        <w:pStyle w:val="3"/>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7485C74">
      <w:pPr>
        <w:pStyle w:val="3"/>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14:paraId="7E0F7D91">
      <w:pPr>
        <w:pStyle w:val="3"/>
        <w:numPr>
          <w:ilvl w:val="0"/>
          <w:numId w:val="3"/>
        </w:numPr>
        <w:tabs>
          <w:tab w:val="left" w:pos="-284"/>
          <w:tab w:val="left" w:pos="196"/>
          <w:tab w:val="left" w:pos="426"/>
          <w:tab w:val="clear" w:pos="1134"/>
        </w:tabs>
        <w:spacing w:after="120"/>
        <w:ind w:left="-284" w:firstLine="284"/>
        <w:rPr>
          <w:lang w:val="zh-CN"/>
        </w:rPr>
      </w:pPr>
      <w:r>
        <w:rPr>
          <w:lang w:val="zh-CN"/>
        </w:rPr>
        <w:t>Ofertantul suportă toate costurile asociate elaborării și prezentării ofertei sale, precum și documentelor care o însoțesc.</w:t>
      </w:r>
    </w:p>
    <w:p w14:paraId="3351230E">
      <w:pPr>
        <w:pStyle w:val="3"/>
        <w:numPr>
          <w:ilvl w:val="0"/>
          <w:numId w:val="3"/>
        </w:numPr>
        <w:tabs>
          <w:tab w:val="left" w:pos="-284"/>
          <w:tab w:val="left" w:pos="196"/>
          <w:tab w:val="left" w:pos="426"/>
          <w:tab w:val="clear" w:pos="1134"/>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ABAA1D5">
      <w:pPr>
        <w:pStyle w:val="3"/>
        <w:numPr>
          <w:ilvl w:val="0"/>
          <w:numId w:val="3"/>
        </w:numPr>
        <w:tabs>
          <w:tab w:val="left" w:pos="-284"/>
          <w:tab w:val="left" w:pos="196"/>
          <w:tab w:val="left" w:pos="426"/>
          <w:tab w:val="clear" w:pos="1134"/>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pPr>
        <w:pStyle w:val="3"/>
        <w:numPr>
          <w:ilvl w:val="0"/>
          <w:numId w:val="3"/>
        </w:numPr>
        <w:tabs>
          <w:tab w:val="left" w:pos="-284"/>
          <w:tab w:val="left" w:pos="196"/>
          <w:tab w:val="left" w:pos="426"/>
          <w:tab w:val="clear" w:pos="1134"/>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14:paraId="34F644C4">
      <w:pPr>
        <w:pStyle w:val="3"/>
        <w:numPr>
          <w:ilvl w:val="0"/>
          <w:numId w:val="3"/>
        </w:numPr>
        <w:tabs>
          <w:tab w:val="left" w:pos="-284"/>
          <w:tab w:val="left" w:pos="196"/>
          <w:tab w:val="left" w:pos="426"/>
          <w:tab w:val="clear" w:pos="1134"/>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6B8DF67">
      <w:pPr>
        <w:pStyle w:val="3"/>
        <w:numPr>
          <w:ilvl w:val="0"/>
          <w:numId w:val="3"/>
        </w:numPr>
        <w:tabs>
          <w:tab w:val="left" w:pos="-284"/>
          <w:tab w:val="left" w:pos="196"/>
          <w:tab w:val="left" w:pos="426"/>
          <w:tab w:val="clear" w:pos="1134"/>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D5F6834">
      <w:pPr>
        <w:pStyle w:val="3"/>
        <w:numPr>
          <w:ilvl w:val="0"/>
          <w:numId w:val="3"/>
        </w:numPr>
        <w:tabs>
          <w:tab w:val="left" w:pos="-284"/>
          <w:tab w:val="left" w:pos="196"/>
          <w:tab w:val="left" w:pos="426"/>
          <w:tab w:val="clear" w:pos="1134"/>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80134"/>
      <w:bookmarkStart w:id="1" w:name="_Toc449539024"/>
      <w:bookmarkStart w:id="2" w:name="_Toc392179963"/>
    </w:p>
    <w:p w14:paraId="302D8169">
      <w:pPr>
        <w:pStyle w:val="3"/>
        <w:numPr>
          <w:ilvl w:val="0"/>
          <w:numId w:val="6"/>
        </w:numPr>
        <w:tabs>
          <w:tab w:val="left" w:pos="-284"/>
          <w:tab w:val="left" w:pos="426"/>
          <w:tab w:val="clear" w:pos="1134"/>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449539025"/>
      <w:bookmarkStart w:id="4" w:name="_Toc392179964"/>
      <w:bookmarkStart w:id="5" w:name="_Toc392180135"/>
    </w:p>
    <w:p w14:paraId="5CCA6FE9">
      <w:pPr>
        <w:pStyle w:val="3"/>
        <w:numPr>
          <w:ilvl w:val="0"/>
          <w:numId w:val="6"/>
        </w:numPr>
        <w:tabs>
          <w:tab w:val="left" w:pos="-284"/>
          <w:tab w:val="left" w:pos="426"/>
          <w:tab w:val="clear" w:pos="1134"/>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14:paraId="5D342485">
      <w:pPr>
        <w:pStyle w:val="3"/>
        <w:numPr>
          <w:ilvl w:val="0"/>
          <w:numId w:val="3"/>
        </w:numPr>
        <w:tabs>
          <w:tab w:val="left" w:pos="-284"/>
          <w:tab w:val="left" w:pos="196"/>
          <w:tab w:val="left" w:pos="426"/>
          <w:tab w:val="clear" w:pos="1134"/>
        </w:tabs>
        <w:spacing w:after="120"/>
        <w:ind w:left="-284" w:firstLine="284"/>
        <w:rPr>
          <w:lang w:val="zh-CN"/>
        </w:rPr>
      </w:pPr>
      <w:r>
        <w:rPr>
          <w:lang w:val="zh-CN"/>
        </w:rPr>
        <w:t>Sunt interzise următoarele acţiuni în cadrul procedurii de achiziție:</w:t>
      </w:r>
      <w:bookmarkStart w:id="6" w:name="_Toc392180136"/>
      <w:bookmarkStart w:id="7" w:name="_Toc449539026"/>
      <w:bookmarkStart w:id="8" w:name="_Toc392179965"/>
    </w:p>
    <w:p w14:paraId="3469EB38">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449539027"/>
      <w:bookmarkStart w:id="10" w:name="_Toc392179966"/>
      <w:bookmarkStart w:id="11" w:name="_Toc392180137"/>
    </w:p>
    <w:p w14:paraId="5E718235">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392180138"/>
      <w:bookmarkStart w:id="13" w:name="_Toc392179967"/>
      <w:bookmarkStart w:id="14" w:name="_Toc449539028"/>
    </w:p>
    <w:p w14:paraId="439D144E">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449539029"/>
      <w:bookmarkStart w:id="16" w:name="_Toc392179968"/>
      <w:bookmarkStart w:id="17" w:name="_Toc392180139"/>
    </w:p>
    <w:p w14:paraId="7C20C122">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392179969"/>
      <w:bookmarkStart w:id="19" w:name="_Toc449539030"/>
      <w:bookmarkStart w:id="20" w:name="_Toc392180140"/>
    </w:p>
    <w:p w14:paraId="0F9E3C87">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4484AE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11CE733">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CDE5A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a 2-a</w:t>
      </w:r>
    </w:p>
    <w:p w14:paraId="393866F2">
      <w:pPr>
        <w:rPr>
          <w:lang w:val="zh-CN"/>
        </w:rPr>
      </w:pPr>
    </w:p>
    <w:p w14:paraId="43D21FC4">
      <w:pPr>
        <w:pStyle w:val="3"/>
        <w:numPr>
          <w:ilvl w:val="0"/>
          <w:numId w:val="0"/>
        </w:numPr>
        <w:tabs>
          <w:tab w:val="left" w:pos="-284"/>
          <w:tab w:val="left" w:pos="142"/>
          <w:tab w:val="left" w:pos="284"/>
          <w:tab w:val="clear" w:pos="1134"/>
        </w:tabs>
        <w:spacing w:after="120"/>
        <w:ind w:left="-284" w:firstLine="284"/>
        <w:jc w:val="center"/>
        <w:rPr>
          <w:b/>
          <w:lang w:val="zh-CN"/>
        </w:rPr>
      </w:pPr>
      <w:r>
        <w:rPr>
          <w:b/>
          <w:lang w:val="zh-CN"/>
        </w:rPr>
        <w:t>Calificarea candidaților/ofertanților</w:t>
      </w:r>
    </w:p>
    <w:p w14:paraId="6F19717A">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E2335E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AA0F318">
      <w:pPr>
        <w:pStyle w:val="3"/>
        <w:numPr>
          <w:ilvl w:val="0"/>
          <w:numId w:val="0"/>
        </w:numPr>
        <w:tabs>
          <w:tab w:val="left" w:pos="-284"/>
          <w:tab w:val="left" w:pos="284"/>
          <w:tab w:val="clear" w:pos="113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B9ACB8A">
      <w:pPr>
        <w:pStyle w:val="3"/>
        <w:numPr>
          <w:ilvl w:val="0"/>
          <w:numId w:val="0"/>
        </w:numPr>
        <w:tabs>
          <w:tab w:val="left" w:pos="-284"/>
          <w:tab w:val="left" w:pos="284"/>
          <w:tab w:val="clear" w:pos="113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7F5596">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23. </w:t>
      </w:r>
      <w:r>
        <w:rPr>
          <w:color w:val="000000" w:themeColor="text1"/>
          <w:lang w:val="zh-CN"/>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031710">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24. </w:t>
      </w:r>
      <w:r>
        <w:rPr>
          <w:color w:val="000000" w:themeColor="text1"/>
          <w:lang w:val="zh-CN"/>
          <w14:textFill>
            <w14:solidFill>
              <w14:schemeClr w14:val="tx1"/>
            </w14:solidFill>
          </w14:textFill>
        </w:rPr>
        <w:t>Prezentarea oricărui alt formular DUAE este temei de descalificare de la procedura de achiziție publică.</w:t>
      </w:r>
    </w:p>
    <w:p w14:paraId="0D9883CD">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color w:val="000000" w:themeColor="text1"/>
          <w:lang w:val="zh-CN"/>
          <w14:textFill>
            <w14:solidFill>
              <w14:schemeClr w14:val="tx1"/>
            </w14:solidFill>
          </w14:textFill>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26. </w:t>
      </w:r>
      <w:r>
        <w:rPr>
          <w:lang w:val="zh-CN"/>
        </w:rPr>
        <w:t>Autoritatea contractantă aplică criterii și cerințe de calificare numai referitoare la:</w:t>
      </w:r>
    </w:p>
    <w:p w14:paraId="70881C57">
      <w:pPr>
        <w:spacing w:after="120"/>
        <w:ind w:left="142"/>
        <w:rPr>
          <w:lang w:val="zh-CN"/>
        </w:rPr>
      </w:pPr>
      <w:r>
        <w:rPr>
          <w:lang w:val="zh-CN"/>
        </w:rPr>
        <w:t>1) eligibilitatea ofertantului sau candidatului;</w:t>
      </w:r>
    </w:p>
    <w:p w14:paraId="30B42B05">
      <w:pPr>
        <w:spacing w:after="120"/>
        <w:ind w:left="142"/>
        <w:rPr>
          <w:lang w:val="zh-CN"/>
        </w:rPr>
      </w:pPr>
      <w:r>
        <w:rPr>
          <w:lang w:val="zh-CN"/>
        </w:rPr>
        <w:t>2) capacitatea de exercitare a activității profesionale;</w:t>
      </w:r>
    </w:p>
    <w:p w14:paraId="0AE32A93">
      <w:pPr>
        <w:pStyle w:val="3"/>
        <w:numPr>
          <w:ilvl w:val="0"/>
          <w:numId w:val="0"/>
        </w:numPr>
        <w:tabs>
          <w:tab w:val="left" w:pos="0"/>
          <w:tab w:val="clear" w:pos="1134"/>
        </w:tabs>
        <w:spacing w:after="120"/>
        <w:ind w:left="142"/>
        <w:rPr>
          <w:lang w:val="zh-CN"/>
        </w:rPr>
      </w:pPr>
      <w:r>
        <w:rPr>
          <w:lang w:val="zh-CN"/>
        </w:rPr>
        <w:t>3) capacitatea economică şi financiară;</w:t>
      </w:r>
    </w:p>
    <w:p w14:paraId="47E4EF04">
      <w:pPr>
        <w:pStyle w:val="3"/>
        <w:numPr>
          <w:ilvl w:val="0"/>
          <w:numId w:val="0"/>
        </w:numPr>
        <w:tabs>
          <w:tab w:val="left" w:pos="0"/>
          <w:tab w:val="clear" w:pos="1134"/>
        </w:tabs>
        <w:spacing w:after="120"/>
        <w:ind w:left="142"/>
        <w:rPr>
          <w:lang w:val="zh-CN"/>
        </w:rPr>
      </w:pPr>
      <w:r>
        <w:rPr>
          <w:lang w:val="zh-CN"/>
        </w:rPr>
        <w:t>4) capacitatea tehnică;</w:t>
      </w:r>
    </w:p>
    <w:p w14:paraId="34B24D56">
      <w:pPr>
        <w:pStyle w:val="3"/>
        <w:numPr>
          <w:ilvl w:val="0"/>
          <w:numId w:val="0"/>
        </w:numPr>
        <w:tabs>
          <w:tab w:val="left" w:pos="0"/>
          <w:tab w:val="left" w:pos="567"/>
          <w:tab w:val="clear" w:pos="1134"/>
        </w:tabs>
        <w:spacing w:after="120"/>
        <w:ind w:left="142"/>
        <w:rPr>
          <w:lang w:val="zh-CN"/>
        </w:rPr>
      </w:pPr>
      <w:r>
        <w:rPr>
          <w:lang w:val="zh-CN"/>
        </w:rPr>
        <w:t>5) standarde de asigurare a calității;</w:t>
      </w:r>
    </w:p>
    <w:p w14:paraId="374DB0C3">
      <w:pPr>
        <w:pStyle w:val="3"/>
        <w:numPr>
          <w:ilvl w:val="0"/>
          <w:numId w:val="0"/>
        </w:numPr>
        <w:tabs>
          <w:tab w:val="left" w:pos="0"/>
          <w:tab w:val="clear" w:pos="1134"/>
        </w:tabs>
        <w:spacing w:after="120"/>
        <w:ind w:left="142"/>
        <w:rPr>
          <w:lang w:val="zh-CN"/>
        </w:rPr>
      </w:pPr>
      <w:r>
        <w:rPr>
          <w:lang w:val="zh-CN"/>
        </w:rPr>
        <w:t>6) standarde de protecție a mediului.</w:t>
      </w:r>
    </w:p>
    <w:p w14:paraId="3A82FE7C">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14:textFill>
            <w14:solidFill>
              <w14:schemeClr w14:val="tx1"/>
            </w14:solidFill>
          </w14:textFill>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14:paraId="4E69A620">
      <w:pPr>
        <w:pStyle w:val="3"/>
        <w:numPr>
          <w:ilvl w:val="0"/>
          <w:numId w:val="0"/>
        </w:numPr>
        <w:tabs>
          <w:tab w:val="left" w:pos="-284"/>
          <w:tab w:val="left" w:pos="142"/>
          <w:tab w:val="left" w:pos="284"/>
          <w:tab w:val="left" w:pos="426"/>
          <w:tab w:val="clear" w:pos="1134"/>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98CADA4">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449539036"/>
      <w:bookmarkStart w:id="22" w:name="_Toc392180146"/>
    </w:p>
    <w:p w14:paraId="1636F04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ABC2A8">
      <w:pPr>
        <w:pStyle w:val="3"/>
        <w:numPr>
          <w:ilvl w:val="0"/>
          <w:numId w:val="0"/>
        </w:numPr>
        <w:tabs>
          <w:tab w:val="left" w:pos="-284"/>
          <w:tab w:val="left" w:pos="-142"/>
          <w:tab w:val="clear" w:pos="1134"/>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C578717">
      <w:pPr>
        <w:pStyle w:val="3"/>
        <w:numPr>
          <w:ilvl w:val="0"/>
          <w:numId w:val="0"/>
        </w:numPr>
        <w:tabs>
          <w:tab w:val="left" w:pos="-284"/>
          <w:tab w:val="left" w:pos="-142"/>
          <w:tab w:val="clear" w:pos="1134"/>
        </w:tabs>
        <w:spacing w:after="120"/>
        <w:ind w:left="-284" w:firstLine="426"/>
        <w:rPr>
          <w:lang w:val="zh-CN"/>
        </w:rPr>
      </w:pPr>
      <w:r>
        <w:rPr>
          <w:lang w:val="zh-CN"/>
        </w:rPr>
        <w:t>2) lichiditate generală (active circulante/datorii curente) și nivelul minim de lichiditate (nu mai puțin de 100%);</w:t>
      </w:r>
    </w:p>
    <w:p w14:paraId="24E651F4">
      <w:pPr>
        <w:pStyle w:val="3"/>
        <w:numPr>
          <w:ilvl w:val="0"/>
          <w:numId w:val="0"/>
        </w:numPr>
        <w:tabs>
          <w:tab w:val="left" w:pos="-284"/>
          <w:tab w:val="left" w:pos="-142"/>
          <w:tab w:val="left" w:pos="426"/>
          <w:tab w:val="clear" w:pos="1134"/>
        </w:tabs>
        <w:spacing w:after="120"/>
        <w:ind w:left="-284" w:firstLine="426"/>
        <w:rPr>
          <w:lang w:val="zh-CN"/>
        </w:rPr>
      </w:pPr>
      <w:r>
        <w:rPr>
          <w:lang w:val="zh-CN"/>
        </w:rPr>
        <w:t>3) declarații bancare corespunzătoare sau, după caz, dovezi privind asigurarea riscului profesional;</w:t>
      </w:r>
    </w:p>
    <w:p w14:paraId="32E2B3E4">
      <w:pPr>
        <w:pStyle w:val="3"/>
        <w:numPr>
          <w:ilvl w:val="0"/>
          <w:numId w:val="0"/>
        </w:numPr>
        <w:tabs>
          <w:tab w:val="left" w:pos="-284"/>
          <w:tab w:val="left" w:pos="284"/>
          <w:tab w:val="left" w:pos="426"/>
          <w:tab w:val="clear" w:pos="1134"/>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14:paraId="3E1BF8C9">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2241162">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CBBB8B0">
      <w:pPr>
        <w:pStyle w:val="3"/>
        <w:numPr>
          <w:ilvl w:val="0"/>
          <w:numId w:val="0"/>
        </w:numPr>
        <w:tabs>
          <w:tab w:val="left" w:pos="142"/>
          <w:tab w:val="clear" w:pos="1134"/>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8A91AD7">
      <w:pPr>
        <w:pStyle w:val="3"/>
        <w:numPr>
          <w:ilvl w:val="0"/>
          <w:numId w:val="0"/>
        </w:numPr>
        <w:tabs>
          <w:tab w:val="left" w:pos="142"/>
          <w:tab w:val="clear" w:pos="1134"/>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A77A150">
      <w:pPr>
        <w:pStyle w:val="3"/>
        <w:numPr>
          <w:ilvl w:val="0"/>
          <w:numId w:val="0"/>
        </w:numPr>
        <w:tabs>
          <w:tab w:val="left" w:pos="142"/>
          <w:tab w:val="clear" w:pos="1134"/>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A7479E5">
      <w:pPr>
        <w:pStyle w:val="3"/>
        <w:numPr>
          <w:ilvl w:val="0"/>
          <w:numId w:val="0"/>
        </w:numPr>
        <w:tabs>
          <w:tab w:val="left" w:pos="142"/>
          <w:tab w:val="clear" w:pos="1134"/>
        </w:tabs>
        <w:spacing w:after="120"/>
        <w:ind w:left="-284" w:firstLine="426"/>
        <w:rPr>
          <w:lang w:val="zh-CN"/>
        </w:rPr>
      </w:pPr>
      <w:r>
        <w:rPr>
          <w:lang w:val="zh-CN"/>
        </w:rPr>
        <w:t>4) o declaraţie referitoare la efectivele medii anuale al personalului angajat şi ale cadrelor de conducere în ultimii 3 ani;</w:t>
      </w:r>
    </w:p>
    <w:p w14:paraId="3174F506">
      <w:pPr>
        <w:pStyle w:val="3"/>
        <w:numPr>
          <w:ilvl w:val="0"/>
          <w:numId w:val="0"/>
        </w:numPr>
        <w:tabs>
          <w:tab w:val="left" w:pos="142"/>
          <w:tab w:val="clear" w:pos="1134"/>
        </w:tabs>
        <w:spacing w:after="120"/>
        <w:ind w:left="-284" w:firstLine="426"/>
        <w:rPr>
          <w:lang w:val="zh-CN"/>
        </w:rPr>
      </w:pPr>
      <w:r>
        <w:rPr>
          <w:lang w:val="zh-CN"/>
        </w:rPr>
        <w:t>5) dacă este cazul, informaţii privind măsurile de protecţie a mediului pe care operatorul economic le poate aplica în timpul îndeplinirii contractului de lucrări sau servicii de proiectare și de lucrări, în corespundere cu pct. 44;</w:t>
      </w:r>
    </w:p>
    <w:p w14:paraId="6EE8AECF">
      <w:pPr>
        <w:pStyle w:val="3"/>
        <w:numPr>
          <w:ilvl w:val="0"/>
          <w:numId w:val="0"/>
        </w:numPr>
        <w:tabs>
          <w:tab w:val="left" w:pos="142"/>
          <w:tab w:val="clear" w:pos="1134"/>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14:paraId="6F872DE9">
      <w:pPr>
        <w:pStyle w:val="3"/>
        <w:numPr>
          <w:ilvl w:val="0"/>
          <w:numId w:val="0"/>
        </w:numPr>
        <w:tabs>
          <w:tab w:val="left" w:pos="142"/>
          <w:tab w:val="clear" w:pos="1134"/>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FF9477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936A760">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14:paraId="10BFC1E1">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77D8A77">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635B3C7">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14:paraId="70D7E1AB">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1) la Sistemul Comunitar de Management de Mediu şi Audit (EMAS), sau;</w:t>
      </w:r>
    </w:p>
    <w:p w14:paraId="24F94B1E">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14:paraId="0AC38A41">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14:paraId="0DEDC4F4">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14:paraId="75A975CA">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14:paraId="0118CC95">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14:paraId="2F6D2FE5">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14:paraId="0AD32DC7">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14:paraId="628FD224">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14:paraId="427DA308">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14:paraId="68E433EF">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14:paraId="15A94359">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14:paraId="198979E9">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14:paraId="4A16AB8C">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14:paraId="62BFF3C6">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14:paraId="78F7CB91">
      <w:pPr>
        <w:tabs>
          <w:tab w:val="left" w:pos="-284"/>
          <w:tab w:val="left" w:pos="142"/>
          <w:tab w:val="left" w:pos="426"/>
          <w:tab w:val="left" w:pos="567"/>
          <w:tab w:val="left" w:pos="709"/>
        </w:tabs>
        <w:ind w:left="-284" w:firstLine="284"/>
        <w:jc w:val="both"/>
        <w:rPr>
          <w:lang w:val="zh-CN"/>
        </w:rPr>
      </w:pPr>
      <w:r>
        <w:rPr>
          <w:lang w:val="zh-CN"/>
        </w:rPr>
        <w:t>13) îmbrăcăminți rezistente;</w:t>
      </w:r>
    </w:p>
    <w:p w14:paraId="5549754E">
      <w:pPr>
        <w:tabs>
          <w:tab w:val="left" w:pos="-284"/>
          <w:tab w:val="left" w:pos="142"/>
          <w:tab w:val="left" w:pos="426"/>
          <w:tab w:val="left" w:pos="567"/>
          <w:tab w:val="left" w:pos="709"/>
        </w:tabs>
        <w:ind w:left="-284" w:firstLine="284"/>
        <w:jc w:val="both"/>
        <w:rPr>
          <w:lang w:val="zh-CN"/>
        </w:rPr>
      </w:pPr>
      <w:r>
        <w:rPr>
          <w:lang w:val="zh-CN"/>
        </w:rPr>
        <w:t>14) pardoseli din lemn;</w:t>
      </w:r>
    </w:p>
    <w:p w14:paraId="7E262672">
      <w:pPr>
        <w:tabs>
          <w:tab w:val="left" w:pos="-284"/>
          <w:tab w:val="left" w:pos="142"/>
          <w:tab w:val="left" w:pos="426"/>
          <w:tab w:val="left" w:pos="567"/>
          <w:tab w:val="left" w:pos="709"/>
        </w:tabs>
        <w:ind w:left="-284" w:firstLine="284"/>
        <w:jc w:val="both"/>
        <w:rPr>
          <w:lang w:val="zh-CN"/>
        </w:rPr>
      </w:pPr>
      <w:r>
        <w:rPr>
          <w:lang w:val="zh-CN"/>
        </w:rPr>
        <w:t>15) încălzitoare de apă;</w:t>
      </w:r>
    </w:p>
    <w:p w14:paraId="189DDFF3">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14:paraId="7BA51C8E">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14:paraId="08456508">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14:paraId="694197A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14:paraId="1464DBC2">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14:paraId="7C4F6A61">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14:paraId="0DB10154">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14:paraId="5A8CB12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14:paraId="62761E5B">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14:paraId="6877716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14:paraId="49478A23">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14:paraId="588B403F">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2CA16D">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839CC0E">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C561FDC">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110E8B">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14:textFill>
            <w14:solidFill>
              <w14:schemeClr w14:val="tx1"/>
            </w14:solidFill>
          </w14:textFill>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C67B93F">
      <w:pPr>
        <w:tabs>
          <w:tab w:val="left" w:pos="-284"/>
          <w:tab w:val="left" w:pos="426"/>
          <w:tab w:val="left" w:pos="604"/>
        </w:tabs>
        <w:spacing w:after="120"/>
        <w:ind w:left="-284" w:firstLine="284"/>
        <w:jc w:val="both"/>
        <w:rPr>
          <w:lang w:val="zh-CN"/>
        </w:rPr>
      </w:pPr>
      <w:r>
        <w:rPr>
          <w:lang w:val="zh-CN"/>
        </w:rPr>
        <w:tab/>
      </w:r>
    </w:p>
    <w:p w14:paraId="123A7C0F">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bookmarkStart w:id="25" w:name="_Toc392180151"/>
      <w:bookmarkStart w:id="26" w:name="_Toc449539041"/>
      <w:r>
        <w:rPr>
          <w:rFonts w:ascii="Times New Roman" w:hAnsi="Times New Roman" w:eastAsia="Times New Roman" w:cs="Times New Roman"/>
          <w:bCs w:val="0"/>
          <w:color w:val="auto"/>
          <w:lang w:val="zh-CN"/>
        </w:rPr>
        <w:t>Secţiunea a 3-a</w:t>
      </w:r>
    </w:p>
    <w:p w14:paraId="68B5FA94">
      <w:pPr>
        <w:rPr>
          <w:lang w:val="zh-CN"/>
        </w:rPr>
      </w:pPr>
    </w:p>
    <w:bookmarkEnd w:id="25"/>
    <w:bookmarkEnd w:id="26"/>
    <w:p w14:paraId="285AE346">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lang w:val="zh-CN"/>
        </w:rPr>
      </w:pPr>
      <w:r>
        <w:rPr>
          <w:rFonts w:ascii="Times New Roman" w:hAnsi="Times New Roman" w:eastAsia="Times New Roman" w:cs="Times New Roman"/>
          <w:bCs w:val="0"/>
          <w:color w:val="auto"/>
          <w:sz w:val="24"/>
          <w:szCs w:val="24"/>
          <w:lang w:val="zh-CN"/>
        </w:rPr>
        <w:t>Pregătirea/Elaborarea ofertelor</w:t>
      </w:r>
    </w:p>
    <w:p w14:paraId="41CDB04C">
      <w:pPr>
        <w:tabs>
          <w:tab w:val="left" w:pos="-284"/>
        </w:tabs>
        <w:ind w:left="-284" w:firstLine="284"/>
        <w:rPr>
          <w:lang w:val="zh-CN"/>
        </w:rPr>
      </w:pPr>
    </w:p>
    <w:p w14:paraId="0AF13279">
      <w:pPr>
        <w:tabs>
          <w:tab w:val="left" w:pos="-284"/>
          <w:tab w:val="left" w:pos="426"/>
          <w:tab w:val="left" w:pos="604"/>
        </w:tabs>
        <w:spacing w:after="120"/>
        <w:ind w:left="-284" w:firstLine="284"/>
        <w:jc w:val="both"/>
        <w:rPr>
          <w:lang w:val="zh-CN"/>
        </w:rPr>
      </w:pPr>
      <w:bookmarkStart w:id="27" w:name="_Toc449692045"/>
      <w:bookmarkStart w:id="28" w:name="_Toc449630844"/>
      <w:bookmarkStart w:id="29" w:name="_Toc449633089"/>
      <w:bookmarkStart w:id="30" w:name="_Toc449632597"/>
      <w:bookmarkStart w:id="31" w:name="_Toc392199060"/>
      <w:bookmarkStart w:id="32" w:name="_Toc392198690"/>
      <w:bookmarkStart w:id="33" w:name="_Toc392222624"/>
      <w:bookmarkStart w:id="34" w:name="_Toc392254909"/>
      <w:bookmarkStart w:id="35" w:name="_Toc392255170"/>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229FDC8">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bookmarkEnd w:id="27"/>
    <w:bookmarkEnd w:id="28"/>
    <w:bookmarkEnd w:id="29"/>
    <w:bookmarkEnd w:id="30"/>
    <w:p w14:paraId="7FF9D9D6">
      <w:pPr>
        <w:tabs>
          <w:tab w:val="left" w:pos="0"/>
          <w:tab w:val="left" w:pos="426"/>
          <w:tab w:val="left" w:pos="960"/>
        </w:tabs>
        <w:spacing w:after="120"/>
        <w:rPr>
          <w:lang w:val="zh-CN"/>
        </w:rPr>
      </w:pPr>
      <w:bookmarkStart w:id="36" w:name="_Toc449632599"/>
      <w:bookmarkStart w:id="37" w:name="_Toc449630846"/>
      <w:bookmarkStart w:id="38" w:name="_Toc449633091"/>
      <w:bookmarkStart w:id="39" w:name="_Toc449692047"/>
      <w:r>
        <w:rPr>
          <w:lang w:val="zh-CN"/>
        </w:rPr>
        <w:t>1) Propunerea tehnică;</w:t>
      </w:r>
      <w:bookmarkEnd w:id="36"/>
      <w:bookmarkEnd w:id="37"/>
      <w:bookmarkEnd w:id="38"/>
      <w:bookmarkEnd w:id="39"/>
    </w:p>
    <w:p w14:paraId="2F26F46F">
      <w:pPr>
        <w:tabs>
          <w:tab w:val="left" w:pos="0"/>
          <w:tab w:val="left" w:pos="426"/>
          <w:tab w:val="left" w:pos="960"/>
        </w:tabs>
        <w:spacing w:after="120"/>
        <w:rPr>
          <w:lang w:val="zh-CN"/>
        </w:rPr>
      </w:pPr>
      <w:r>
        <w:rPr>
          <w:lang w:val="zh-CN"/>
        </w:rPr>
        <w:t>2) Propunerea financiară;</w:t>
      </w:r>
    </w:p>
    <w:p w14:paraId="047C0C63">
      <w:pPr>
        <w:tabs>
          <w:tab w:val="left" w:pos="0"/>
          <w:tab w:val="left" w:pos="426"/>
          <w:tab w:val="left" w:pos="960"/>
        </w:tabs>
        <w:spacing w:after="120"/>
        <w:rPr>
          <w:color w:val="000000" w:themeColor="text1"/>
          <w:lang w:val="zh-CN"/>
          <w14:textFill>
            <w14:solidFill>
              <w14:schemeClr w14:val="tx1"/>
            </w14:solidFill>
          </w14:textFill>
        </w:rPr>
      </w:pPr>
      <w:r>
        <w:rPr>
          <w:lang w:val="zh-CN"/>
        </w:rPr>
        <w:t xml:space="preserve">3) </w:t>
      </w:r>
      <w:r>
        <w:rPr>
          <w:color w:val="000000" w:themeColor="text1"/>
          <w:lang w:val="zh-CN"/>
          <w14:textFill>
            <w14:solidFill>
              <w14:schemeClr w14:val="tx1"/>
            </w14:solidFill>
          </w14:textFill>
        </w:rPr>
        <w:t>DUAE</w:t>
      </w:r>
      <w:bookmarkEnd w:id="31"/>
      <w:bookmarkEnd w:id="32"/>
      <w:bookmarkEnd w:id="33"/>
      <w:bookmarkEnd w:id="34"/>
      <w:bookmarkEnd w:id="35"/>
      <w:r>
        <w:rPr>
          <w:color w:val="000000" w:themeColor="text1"/>
          <w:lang w:val="zh-CN"/>
          <w14:textFill>
            <w14:solidFill>
              <w14:schemeClr w14:val="tx1"/>
            </w14:solidFill>
          </w14:textFill>
        </w:rPr>
        <w:t>;</w:t>
      </w:r>
    </w:p>
    <w:p w14:paraId="25F3DF13">
      <w:pPr>
        <w:tabs>
          <w:tab w:val="left" w:pos="0"/>
          <w:tab w:val="left" w:pos="426"/>
          <w:tab w:val="left" w:pos="960"/>
        </w:tabs>
        <w:spacing w:after="120"/>
        <w:rPr>
          <w:lang w:val="zh-CN"/>
        </w:rPr>
      </w:pPr>
      <w:r>
        <w:rPr>
          <w:color w:val="000000" w:themeColor="text1"/>
          <w:lang w:val="zh-CN"/>
          <w14:textFill>
            <w14:solidFill>
              <w14:schemeClr w14:val="tx1"/>
            </w14:solidFill>
          </w14:textFill>
        </w:rPr>
        <w:t>4) Garanția pentru ofertă, după caz (anexa nr. 9).</w:t>
      </w:r>
    </w:p>
    <w:p w14:paraId="17C19CB8">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14:paraId="79A5F6E3">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14:paraId="6EFD5D92">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8FB94AA">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14:paraId="36830384">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B2ABCE9">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19E2E4F">
      <w:pPr>
        <w:tabs>
          <w:tab w:val="left" w:pos="-284"/>
          <w:tab w:val="left" w:pos="426"/>
          <w:tab w:val="left" w:pos="604"/>
          <w:tab w:val="left" w:pos="960"/>
        </w:tabs>
        <w:spacing w:after="120"/>
        <w:ind w:left="-284" w:firstLine="284"/>
        <w:jc w:val="both"/>
        <w:rPr>
          <w:color w:val="000000" w:themeColor="text1"/>
          <w:lang w:val="zh-CN"/>
          <w14:textFill>
            <w14:solidFill>
              <w14:schemeClr w14:val="tx1"/>
            </w14:solidFill>
          </w14:textFill>
        </w:rPr>
      </w:pPr>
      <w:r>
        <w:rPr>
          <w:b/>
          <w:lang w:val="zh-CN"/>
        </w:rPr>
        <w:t xml:space="preserve">55. </w:t>
      </w:r>
      <w:r>
        <w:rPr>
          <w:color w:val="000000" w:themeColor="text1"/>
          <w:lang w:val="zh-CN"/>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C63433E">
      <w:pPr>
        <w:tabs>
          <w:tab w:val="left" w:pos="-284"/>
          <w:tab w:val="left" w:pos="426"/>
          <w:tab w:val="left" w:pos="604"/>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56. </w:t>
      </w:r>
      <w:r>
        <w:rPr>
          <w:color w:val="000000" w:themeColor="text1"/>
          <w:lang w:val="zh-CN"/>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Regulamentului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0717AAB9">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14:paraId="31FD1ECD">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6935CA9">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14:paraId="6E56B674">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A27209">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14:paraId="65FD7A57">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84B48DA">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14:paraId="0B36A698">
      <w:pPr>
        <w:tabs>
          <w:tab w:val="left" w:pos="-284"/>
          <w:tab w:val="left" w:pos="284"/>
          <w:tab w:val="left" w:pos="567"/>
        </w:tabs>
        <w:ind w:left="-284" w:firstLine="284"/>
        <w:jc w:val="both"/>
        <w:rPr>
          <w:bCs/>
          <w:color w:val="000000" w:themeColor="text1"/>
          <w:lang w:val="zh-CN" w:eastAsia="it-IT"/>
          <w14:textFill>
            <w14:solidFill>
              <w14:schemeClr w14:val="tx1"/>
            </w14:solidFill>
          </w14:textFill>
        </w:rPr>
      </w:pPr>
      <w:bookmarkStart w:id="40" w:name="_Toc392180160"/>
      <w:bookmarkStart w:id="41" w:name="_Toc449539050"/>
    </w:p>
    <w:bookmarkEnd w:id="40"/>
    <w:bookmarkEnd w:id="41"/>
    <w:p w14:paraId="4AA1CF10">
      <w:pPr>
        <w:tabs>
          <w:tab w:val="left" w:pos="-284"/>
        </w:tabs>
        <w:ind w:left="-284" w:firstLine="284"/>
        <w:jc w:val="center"/>
        <w:rPr>
          <w:b/>
          <w:sz w:val="26"/>
          <w:szCs w:val="26"/>
          <w:lang w:val="zh-CN"/>
        </w:rPr>
      </w:pPr>
    </w:p>
    <w:p w14:paraId="3C917B58">
      <w:pPr>
        <w:tabs>
          <w:tab w:val="left" w:pos="-284"/>
        </w:tabs>
        <w:ind w:left="-284" w:firstLine="284"/>
        <w:jc w:val="center"/>
        <w:rPr>
          <w:b/>
          <w:sz w:val="26"/>
          <w:szCs w:val="26"/>
          <w:lang w:val="zh-CN"/>
        </w:rPr>
      </w:pPr>
      <w:r>
        <w:rPr>
          <w:b/>
          <w:sz w:val="26"/>
          <w:szCs w:val="26"/>
          <w:lang w:val="zh-CN"/>
        </w:rPr>
        <w:t>Secţiunea a 4-a</w:t>
      </w:r>
    </w:p>
    <w:p w14:paraId="3435B357">
      <w:pPr>
        <w:tabs>
          <w:tab w:val="left" w:pos="-284"/>
        </w:tabs>
        <w:ind w:left="-284" w:firstLine="284"/>
        <w:jc w:val="center"/>
        <w:rPr>
          <w:b/>
          <w:sz w:val="26"/>
          <w:szCs w:val="26"/>
          <w:lang w:val="zh-CN"/>
        </w:rPr>
      </w:pPr>
    </w:p>
    <w:p w14:paraId="0B2DD851">
      <w:pPr>
        <w:tabs>
          <w:tab w:val="left" w:pos="-284"/>
        </w:tabs>
        <w:ind w:left="-284" w:firstLine="284"/>
        <w:jc w:val="center"/>
        <w:rPr>
          <w:b/>
          <w:lang w:val="zh-CN"/>
        </w:rPr>
      </w:pPr>
      <w:r>
        <w:rPr>
          <w:b/>
          <w:lang w:val="zh-CN"/>
        </w:rPr>
        <w:t>Depunerea și deschiderea ofertelor</w:t>
      </w:r>
    </w:p>
    <w:p w14:paraId="78D04861">
      <w:pPr>
        <w:tabs>
          <w:tab w:val="left" w:pos="-284"/>
        </w:tabs>
        <w:ind w:left="-284" w:firstLine="284"/>
        <w:jc w:val="center"/>
        <w:rPr>
          <w:b/>
          <w:lang w:val="zh-CN"/>
        </w:rPr>
      </w:pPr>
    </w:p>
    <w:p w14:paraId="6975B0D7">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0E0ED5">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5BDC58">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20E314">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14:paraId="60B43833">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DCF6BB">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3F26DF4">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70F398">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14:paraId="763DF2C5">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pPr>
        <w:tabs>
          <w:tab w:val="left" w:pos="-284"/>
          <w:tab w:val="left" w:pos="960"/>
        </w:tabs>
        <w:ind w:left="-284" w:firstLine="284"/>
        <w:jc w:val="both"/>
        <w:rPr>
          <w:lang w:val="zh-CN"/>
        </w:rPr>
      </w:pPr>
    </w:p>
    <w:p w14:paraId="6848FA17">
      <w:pPr>
        <w:tabs>
          <w:tab w:val="left" w:pos="-284"/>
          <w:tab w:val="left" w:pos="960"/>
        </w:tabs>
        <w:ind w:left="-284" w:firstLine="284"/>
        <w:jc w:val="both"/>
        <w:rPr>
          <w:lang w:val="zh-CN"/>
        </w:rPr>
      </w:pPr>
    </w:p>
    <w:p w14:paraId="52AF28C2">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14:paraId="24BB839A">
      <w:pPr>
        <w:tabs>
          <w:tab w:val="left" w:pos="-284"/>
          <w:tab w:val="left" w:pos="284"/>
          <w:tab w:val="left" w:pos="604"/>
          <w:tab w:val="left" w:pos="1134"/>
        </w:tabs>
        <w:ind w:left="-284" w:firstLine="284"/>
        <w:jc w:val="center"/>
        <w:rPr>
          <w:rFonts w:eastAsiaTheme="majorEastAsia"/>
          <w:b/>
          <w:bCs/>
          <w:lang w:val="zh-CN"/>
        </w:rPr>
      </w:pPr>
    </w:p>
    <w:p w14:paraId="48B47EB7">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14:paraId="4F6E0F2B">
      <w:pPr>
        <w:tabs>
          <w:tab w:val="left" w:pos="-284"/>
          <w:tab w:val="left" w:pos="604"/>
          <w:tab w:val="left" w:pos="1134"/>
        </w:tabs>
        <w:ind w:left="-284" w:firstLine="284"/>
        <w:jc w:val="center"/>
        <w:rPr>
          <w:rFonts w:eastAsiaTheme="majorEastAsia"/>
          <w:b/>
          <w:bCs/>
          <w:lang w:val="zh-CN"/>
        </w:rPr>
      </w:pPr>
    </w:p>
    <w:p w14:paraId="4C48B28C">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F67B1B">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14:paraId="59DD70E8">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14:paraId="1F4153AB">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14:paraId="2833835D">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14:paraId="5B43621F">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182936">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0F1D051">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6C764B4">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14:paraId="4A6F2342">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14:paraId="24A87AF6">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81FCFE">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14:paraId="0BD37D02">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14:paraId="4B6F7C62">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14:paraId="0F03A075">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14:paraId="192F6EB7">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14:paraId="4BB71D86">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AF47C9D">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14:paraId="205D7232">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BF2B5DE">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14:paraId="6937C6FC">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BD99A60">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040CC6">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46ACEBC">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14:paraId="7089F516">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78C3151">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84CF905">
      <w:pPr>
        <w:tabs>
          <w:tab w:val="left" w:pos="-284"/>
          <w:tab w:val="left" w:pos="142"/>
          <w:tab w:val="left" w:pos="426"/>
          <w:tab w:val="left" w:pos="604"/>
          <w:tab w:val="left" w:pos="1134"/>
        </w:tabs>
        <w:spacing w:after="120"/>
        <w:ind w:left="-284"/>
        <w:jc w:val="both"/>
        <w:rPr>
          <w:color w:val="000000" w:themeColor="text1"/>
          <w:lang w:val="zh-CN"/>
          <w14:textFill>
            <w14:solidFill>
              <w14:schemeClr w14:val="tx1"/>
            </w14:solidFill>
          </w14:textFill>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1BFA13C1">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D48BE8">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14:paraId="124012AC">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1912F2">
      <w:pPr>
        <w:tabs>
          <w:tab w:val="left" w:pos="-284"/>
          <w:tab w:val="left" w:pos="462"/>
          <w:tab w:val="left" w:pos="1134"/>
        </w:tabs>
        <w:spacing w:after="120"/>
        <w:ind w:left="-284" w:firstLine="284"/>
        <w:jc w:val="both"/>
        <w:rPr>
          <w:lang w:val="zh-CN"/>
        </w:rPr>
      </w:pPr>
    </w:p>
    <w:p w14:paraId="3FF8AC2D">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14:paraId="41F20128">
      <w:pPr>
        <w:tabs>
          <w:tab w:val="left" w:pos="-284"/>
        </w:tabs>
        <w:ind w:left="-284" w:firstLine="284"/>
        <w:jc w:val="center"/>
        <w:rPr>
          <w:rFonts w:eastAsiaTheme="majorEastAsia"/>
          <w:b/>
          <w:bCs/>
          <w:sz w:val="26"/>
          <w:szCs w:val="26"/>
          <w:lang w:val="zh-CN"/>
        </w:rPr>
      </w:pPr>
    </w:p>
    <w:p w14:paraId="7C2327F4">
      <w:pPr>
        <w:tabs>
          <w:tab w:val="left" w:pos="-284"/>
        </w:tabs>
        <w:ind w:left="-284" w:firstLine="284"/>
        <w:jc w:val="center"/>
        <w:rPr>
          <w:rFonts w:eastAsiaTheme="majorEastAsia"/>
          <w:b/>
          <w:bCs/>
          <w:lang w:val="zh-CN"/>
        </w:rPr>
      </w:pPr>
      <w:r>
        <w:rPr>
          <w:rFonts w:eastAsiaTheme="majorEastAsia"/>
          <w:b/>
          <w:bCs/>
          <w:lang w:val="zh-CN"/>
        </w:rPr>
        <w:t>Atribuirea contractului</w:t>
      </w:r>
    </w:p>
    <w:p w14:paraId="6BC0C655">
      <w:pPr>
        <w:tabs>
          <w:tab w:val="left" w:pos="-284"/>
        </w:tabs>
        <w:ind w:left="-284" w:firstLine="284"/>
        <w:jc w:val="center"/>
        <w:rPr>
          <w:lang w:val="zh-CN"/>
        </w:rPr>
      </w:pPr>
    </w:p>
    <w:p w14:paraId="5D858D1C">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14:paraId="67834A1B">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2BECCF8">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97.  </w:t>
      </w:r>
      <w:r>
        <w:rPr>
          <w:lang w:val="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bCs/>
          <w:color w:val="000000" w:themeColor="text1"/>
          <w:lang w:val="zh-CN" w:eastAsia="it-IT"/>
          <w14:textFill>
            <w14:solidFill>
              <w14:schemeClr w14:val="tx1"/>
            </w14:solidFill>
          </w14:textFill>
        </w:rPr>
        <w:t>, aprobat prin Hotărârea Guvernului nr. 638/2020.</w:t>
      </w:r>
    </w:p>
    <w:p w14:paraId="1FDD103E">
      <w:pPr>
        <w:pStyle w:val="28"/>
        <w:shd w:val="clear" w:color="auto" w:fill="FFFFFF"/>
        <w:tabs>
          <w:tab w:val="left" w:pos="-284"/>
        </w:tabs>
        <w:ind w:left="-284" w:firstLine="284"/>
        <w:rPr>
          <w:color w:val="000000" w:themeColor="text1"/>
          <w:lang w:val="zh-CN" w:eastAsia="it-IT"/>
          <w14:textFill>
            <w14:solidFill>
              <w14:schemeClr w14:val="tx1"/>
            </w14:solidFill>
          </w14:textFill>
        </w:rPr>
      </w:pPr>
      <w:r>
        <w:rPr>
          <w:b/>
          <w:color w:val="000000" w:themeColor="text1"/>
          <w:lang w:val="zh-CN"/>
          <w14:textFill>
            <w14:solidFill>
              <w14:schemeClr w14:val="tx1"/>
            </w14:solidFill>
          </w14:textFill>
        </w:rPr>
        <w:t xml:space="preserve">98.  </w:t>
      </w:r>
      <w:r>
        <w:rPr>
          <w:color w:val="000000" w:themeColor="text1"/>
          <w:lang w:val="zh-CN" w:eastAsia="it-IT"/>
          <w14:textFill>
            <w14:solidFill>
              <w14:schemeClr w14:val="tx1"/>
            </w14:solidFill>
          </w14:textFill>
        </w:rPr>
        <w:t>Garanția de bună execuție a contractului, dacă părțile agreează, se constituie din:</w:t>
      </w:r>
    </w:p>
    <w:p w14:paraId="7EC4D26B">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C9400A">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2) rețineri succesive directe din plata cuvenită pentru facturile fiscale înaintate;</w:t>
      </w:r>
    </w:p>
    <w:p w14:paraId="46AAB27F">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 xml:space="preserve">  3</w:t>
      </w:r>
      <w:r>
        <w:rPr>
          <w:bCs/>
          <w:color w:val="000000" w:themeColor="text1"/>
          <w:lang w:val="zh-CN" w:eastAsia="it-IT"/>
          <w14:textFill>
            <w14:solidFill>
              <w14:schemeClr w14:val="tx1"/>
            </w14:solidFill>
          </w14:textFill>
        </w:rPr>
        <w:t>) transfer pe contul autorității contractante.</w:t>
      </w:r>
    </w:p>
    <w:p w14:paraId="1D8E9D70">
      <w:pPr>
        <w:tabs>
          <w:tab w:val="left" w:pos="-284"/>
          <w:tab w:val="left" w:pos="360"/>
          <w:tab w:val="left" w:pos="462"/>
          <w:tab w:val="left" w:pos="960"/>
        </w:tabs>
        <w:spacing w:after="120"/>
        <w:ind w:left="-284" w:firstLine="284"/>
        <w:jc w:val="both"/>
        <w:rPr>
          <w:lang w:val="zh-CN"/>
        </w:rPr>
      </w:pPr>
      <w:r>
        <w:rPr>
          <w:b/>
          <w:bCs/>
          <w:color w:val="000000" w:themeColor="text1"/>
          <w:lang w:val="zh-CN" w:eastAsia="it-IT"/>
          <w14:textFill>
            <w14:solidFill>
              <w14:schemeClr w14:val="tx1"/>
            </w14:solidFill>
          </w14:textFill>
        </w:rPr>
        <w:t>99.</w:t>
      </w:r>
      <w:r>
        <w:rPr>
          <w:bCs/>
          <w:color w:val="000000" w:themeColor="text1"/>
          <w:lang w:val="zh-CN" w:eastAsia="it-IT"/>
          <w14:textFill>
            <w14:solidFill>
              <w14:schemeClr w14:val="tx1"/>
            </w14:solidFill>
          </w14:textFill>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7B466AF">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F9080F2">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5AFB416">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09C6053">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A2809B2">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14:paraId="4D08DEAF">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14:paraId="71CCDF88">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5B27C5CF">
      <w:pPr>
        <w:jc w:val="right"/>
        <w:rPr>
          <w:sz w:val="22"/>
          <w:szCs w:val="22"/>
          <w:lang w:val="zh-CN"/>
        </w:rPr>
      </w:pPr>
      <w:r>
        <w:rPr>
          <w:lang w:val="zh-CN"/>
        </w:rPr>
        <w:t>Anexa nr. 1</w:t>
      </w:r>
    </w:p>
    <w:p w14:paraId="1FDC69E5">
      <w:pPr>
        <w:jc w:val="right"/>
        <w:rPr>
          <w:lang w:val="zh-CN"/>
        </w:rPr>
      </w:pPr>
      <w:r>
        <w:rPr>
          <w:lang w:val="zh-CN"/>
        </w:rPr>
        <w:t>la Documentația standard nr._____</w:t>
      </w:r>
    </w:p>
    <w:p w14:paraId="65D74BE8">
      <w:pPr>
        <w:jc w:val="right"/>
        <w:rPr>
          <w:lang w:val="zh-CN"/>
        </w:rPr>
      </w:pPr>
      <w:r>
        <w:rPr>
          <w:lang w:val="zh-CN"/>
        </w:rPr>
        <w:t>din “____” ________ 20___</w:t>
      </w:r>
    </w:p>
    <w:p w14:paraId="0F87FBB2">
      <w:pPr>
        <w:pStyle w:val="74"/>
        <w:tabs>
          <w:tab w:val="left" w:pos="567"/>
        </w:tabs>
        <w:spacing w:before="0" w:beforeAutospacing="0" w:after="0"/>
        <w:ind w:left="0" w:firstLine="0"/>
        <w:jc w:val="center"/>
        <w:rPr>
          <w:rFonts w:eastAsia="PMingLiU"/>
          <w:b w:val="0"/>
          <w:lang w:val="zh-CN" w:eastAsia="zh-CN"/>
        </w:rPr>
      </w:pPr>
    </w:p>
    <w:p w14:paraId="6ECF8B2B">
      <w:pPr>
        <w:pStyle w:val="74"/>
        <w:tabs>
          <w:tab w:val="left" w:pos="567"/>
        </w:tabs>
        <w:spacing w:before="0" w:beforeAutospacing="0" w:after="0"/>
        <w:ind w:left="0" w:firstLine="0"/>
        <w:jc w:val="center"/>
        <w:rPr>
          <w:rFonts w:eastAsia="PMingLiU"/>
          <w:b w:val="0"/>
          <w:lang w:val="zh-CN" w:eastAsia="zh-CN"/>
        </w:rPr>
      </w:pPr>
    </w:p>
    <w:p w14:paraId="2B1AD09B">
      <w:pPr>
        <w:spacing w:line="276" w:lineRule="auto"/>
        <w:jc w:val="center"/>
        <w:rPr>
          <w:rFonts w:eastAsia="Calibri"/>
          <w:b/>
          <w:sz w:val="28"/>
          <w:szCs w:val="28"/>
          <w:lang w:val="zh-CN"/>
        </w:rPr>
      </w:pPr>
      <w:r>
        <w:rPr>
          <w:rFonts w:eastAsia="Calibri"/>
          <w:b/>
          <w:sz w:val="28"/>
          <w:szCs w:val="28"/>
          <w:lang w:val="zh-CN"/>
        </w:rPr>
        <w:t>ANUNȚ DE INTENȚIE</w:t>
      </w:r>
    </w:p>
    <w:p w14:paraId="3EC19802">
      <w:pPr>
        <w:spacing w:after="160" w:line="276" w:lineRule="auto"/>
        <w:jc w:val="center"/>
        <w:rPr>
          <w:rFonts w:eastAsia="Calibri"/>
          <w:lang w:val="zh-CN"/>
        </w:rPr>
      </w:pPr>
      <w:r>
        <w:rPr>
          <w:rFonts w:eastAsia="Calibri"/>
          <w:lang w:val="zh-CN"/>
        </w:rPr>
        <w:t xml:space="preserve">Nr. ______din____________ </w:t>
      </w:r>
    </w:p>
    <w:p w14:paraId="23F16C6E">
      <w:pPr>
        <w:numPr>
          <w:ilvl w:val="0"/>
          <w:numId w:val="8"/>
        </w:numPr>
        <w:spacing w:before="240" w:after="160" w:line="276" w:lineRule="auto"/>
        <w:ind w:left="1077"/>
        <w:jc w:val="both"/>
        <w:rPr>
          <w:rFonts w:eastAsia="Calibri"/>
          <w:b/>
          <w:lang w:val="zh-CN"/>
        </w:rPr>
      </w:pPr>
      <w:r>
        <w:rPr>
          <w:rFonts w:eastAsia="Calibri"/>
          <w:b/>
          <w:lang w:val="zh-CN"/>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3B6E5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FD97A6B">
            <w:pPr>
              <w:spacing w:line="276" w:lineRule="auto"/>
              <w:jc w:val="both"/>
              <w:rPr>
                <w:rFonts w:eastAsia="Calibri"/>
                <w:lang w:val="zh-CN"/>
              </w:rPr>
            </w:pPr>
            <w:r>
              <w:rPr>
                <w:rFonts w:eastAsia="Calibri"/>
                <w:lang w:val="zh-CN"/>
              </w:rPr>
              <w:t>Denumirea autorității contractante</w:t>
            </w:r>
          </w:p>
        </w:tc>
        <w:tc>
          <w:tcPr>
            <w:tcW w:w="3969" w:type="dxa"/>
          </w:tcPr>
          <w:p w14:paraId="553A5F7E">
            <w:pPr>
              <w:spacing w:line="276" w:lineRule="auto"/>
              <w:jc w:val="both"/>
              <w:rPr>
                <w:rFonts w:eastAsia="Calibri"/>
                <w:lang w:val="zh-CN"/>
              </w:rPr>
            </w:pPr>
          </w:p>
        </w:tc>
      </w:tr>
      <w:tr w14:paraId="71279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2503D16">
            <w:pPr>
              <w:spacing w:line="276" w:lineRule="auto"/>
              <w:jc w:val="both"/>
              <w:rPr>
                <w:rFonts w:eastAsia="Calibri"/>
                <w:lang w:val="zh-CN"/>
              </w:rPr>
            </w:pPr>
            <w:r>
              <w:rPr>
                <w:rFonts w:eastAsia="Calibri"/>
                <w:lang w:val="zh-CN"/>
              </w:rPr>
              <w:t>IDNO</w:t>
            </w:r>
          </w:p>
        </w:tc>
        <w:tc>
          <w:tcPr>
            <w:tcW w:w="3969" w:type="dxa"/>
          </w:tcPr>
          <w:p w14:paraId="2B442AB8">
            <w:pPr>
              <w:spacing w:line="276" w:lineRule="auto"/>
              <w:jc w:val="both"/>
              <w:rPr>
                <w:rFonts w:eastAsia="Calibri"/>
                <w:lang w:val="zh-CN"/>
              </w:rPr>
            </w:pPr>
          </w:p>
        </w:tc>
      </w:tr>
      <w:tr w14:paraId="311D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60153D1">
            <w:pPr>
              <w:spacing w:line="276" w:lineRule="auto"/>
              <w:jc w:val="both"/>
              <w:rPr>
                <w:rFonts w:eastAsia="Calibri"/>
                <w:lang w:val="zh-CN"/>
              </w:rPr>
            </w:pPr>
            <w:r>
              <w:rPr>
                <w:rFonts w:eastAsia="Calibri"/>
                <w:lang w:val="zh-CN"/>
              </w:rPr>
              <w:t>Adresa</w:t>
            </w:r>
          </w:p>
        </w:tc>
        <w:tc>
          <w:tcPr>
            <w:tcW w:w="3969" w:type="dxa"/>
          </w:tcPr>
          <w:p w14:paraId="4BF92C1A">
            <w:pPr>
              <w:spacing w:line="276" w:lineRule="auto"/>
              <w:jc w:val="both"/>
              <w:rPr>
                <w:rFonts w:eastAsia="Calibri"/>
                <w:lang w:val="zh-CN"/>
              </w:rPr>
            </w:pPr>
          </w:p>
        </w:tc>
      </w:tr>
      <w:tr w14:paraId="357B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CFFCD2E">
            <w:pPr>
              <w:spacing w:line="276" w:lineRule="auto"/>
              <w:jc w:val="both"/>
              <w:rPr>
                <w:rFonts w:eastAsia="Calibri"/>
                <w:lang w:val="zh-CN"/>
              </w:rPr>
            </w:pPr>
            <w:r>
              <w:rPr>
                <w:rFonts w:eastAsia="Calibri"/>
                <w:lang w:val="zh-CN"/>
              </w:rPr>
              <w:t>Numărul de telefon/fax</w:t>
            </w:r>
          </w:p>
        </w:tc>
        <w:tc>
          <w:tcPr>
            <w:tcW w:w="3969" w:type="dxa"/>
          </w:tcPr>
          <w:p w14:paraId="5C6F50CD">
            <w:pPr>
              <w:spacing w:line="276" w:lineRule="auto"/>
              <w:jc w:val="both"/>
              <w:rPr>
                <w:rFonts w:eastAsia="Calibri"/>
                <w:lang w:val="zh-CN"/>
              </w:rPr>
            </w:pPr>
          </w:p>
        </w:tc>
      </w:tr>
      <w:tr w14:paraId="0055E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30EA8BC">
            <w:pPr>
              <w:spacing w:line="276" w:lineRule="auto"/>
              <w:jc w:val="both"/>
              <w:rPr>
                <w:rFonts w:eastAsia="Calibri"/>
                <w:lang w:val="zh-CN"/>
              </w:rPr>
            </w:pPr>
            <w:r>
              <w:rPr>
                <w:rFonts w:eastAsia="Calibri"/>
                <w:lang w:val="zh-CN"/>
              </w:rPr>
              <w:t>Adresa de e-mail a autorității contractante</w:t>
            </w:r>
          </w:p>
        </w:tc>
        <w:tc>
          <w:tcPr>
            <w:tcW w:w="3969" w:type="dxa"/>
          </w:tcPr>
          <w:p w14:paraId="446C0DB0">
            <w:pPr>
              <w:spacing w:line="276" w:lineRule="auto"/>
              <w:jc w:val="both"/>
              <w:rPr>
                <w:rFonts w:eastAsia="Calibri"/>
                <w:lang w:val="zh-CN"/>
              </w:rPr>
            </w:pPr>
          </w:p>
        </w:tc>
      </w:tr>
      <w:tr w14:paraId="6C56F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A920202">
            <w:pPr>
              <w:spacing w:line="276" w:lineRule="auto"/>
              <w:jc w:val="both"/>
              <w:rPr>
                <w:rFonts w:eastAsia="Calibri"/>
                <w:lang w:val="zh-CN"/>
              </w:rPr>
            </w:pPr>
            <w:r>
              <w:rPr>
                <w:rFonts w:eastAsia="Calibri"/>
                <w:lang w:val="zh-CN"/>
              </w:rPr>
              <w:t>Pagina web oficială a autorității contractante</w:t>
            </w:r>
          </w:p>
        </w:tc>
        <w:tc>
          <w:tcPr>
            <w:tcW w:w="3969" w:type="dxa"/>
          </w:tcPr>
          <w:p w14:paraId="4E63F911">
            <w:pPr>
              <w:spacing w:line="276" w:lineRule="auto"/>
              <w:jc w:val="both"/>
              <w:rPr>
                <w:rFonts w:eastAsia="Calibri"/>
                <w:lang w:val="zh-CN"/>
              </w:rPr>
            </w:pPr>
          </w:p>
        </w:tc>
      </w:tr>
      <w:tr w14:paraId="3288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E531523">
            <w:pPr>
              <w:spacing w:line="276" w:lineRule="auto"/>
              <w:jc w:val="both"/>
              <w:rPr>
                <w:rFonts w:eastAsia="Calibri"/>
                <w:lang w:val="zh-CN"/>
              </w:rPr>
            </w:pPr>
            <w:r>
              <w:rPr>
                <w:rFonts w:eastAsia="Calibri"/>
                <w:lang w:val="zh-CN"/>
              </w:rPr>
              <w:t>Persoana de contact, numărul de telefon/e-mail</w:t>
            </w:r>
          </w:p>
        </w:tc>
        <w:tc>
          <w:tcPr>
            <w:tcW w:w="3969" w:type="dxa"/>
          </w:tcPr>
          <w:p w14:paraId="345EC3BF">
            <w:pPr>
              <w:spacing w:line="276" w:lineRule="auto"/>
              <w:jc w:val="both"/>
              <w:rPr>
                <w:rFonts w:eastAsia="Calibri"/>
                <w:lang w:val="zh-CN"/>
              </w:rPr>
            </w:pPr>
          </w:p>
        </w:tc>
      </w:tr>
      <w:tr w14:paraId="0C299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F8C547F">
            <w:pPr>
              <w:spacing w:line="276" w:lineRule="auto"/>
              <w:jc w:val="both"/>
              <w:rPr>
                <w:rFonts w:eastAsia="Calibri"/>
                <w:lang w:val="zh-CN"/>
              </w:rPr>
            </w:pPr>
            <w:r>
              <w:rPr>
                <w:rFonts w:eastAsia="Calibri"/>
                <w:lang w:val="zh-CN"/>
              </w:rPr>
              <w:t>Adresa de e-mail sau pagina web oficială de la care se va putea obține accesul liber, direct, total și gratuit la documentația de atribuire</w:t>
            </w:r>
          </w:p>
          <w:p w14:paraId="359266F3">
            <w:pPr>
              <w:spacing w:line="276" w:lineRule="auto"/>
              <w:jc w:val="both"/>
              <w:rPr>
                <w:rFonts w:eastAsia="Calibri"/>
                <w:sz w:val="20"/>
                <w:szCs w:val="20"/>
                <w:lang w:val="zh-CN"/>
              </w:rPr>
            </w:pPr>
            <w:r>
              <w:rPr>
                <w:rFonts w:eastAsia="Calibri"/>
                <w:i/>
                <w:sz w:val="20"/>
                <w:szCs w:val="20"/>
                <w:lang w:val="zh-CN"/>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4C8457CF">
            <w:pPr>
              <w:spacing w:line="276" w:lineRule="auto"/>
              <w:jc w:val="both"/>
              <w:rPr>
                <w:rFonts w:eastAsia="Calibri"/>
                <w:lang w:val="zh-CN"/>
              </w:rPr>
            </w:pPr>
          </w:p>
        </w:tc>
      </w:tr>
      <w:tr w14:paraId="4CE9D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1A29C1F">
            <w:pPr>
              <w:spacing w:line="276" w:lineRule="auto"/>
              <w:jc w:val="both"/>
              <w:rPr>
                <w:rFonts w:eastAsia="Calibri"/>
                <w:lang w:val="zh-CN"/>
              </w:rPr>
            </w:pPr>
            <w:r>
              <w:rPr>
                <w:rFonts w:eastAsia="Calibri"/>
                <w:lang w:val="zh-CN"/>
              </w:rPr>
              <w:t>Tipul autorității contractante și obiectul principal de activitate</w:t>
            </w:r>
          </w:p>
          <w:p w14:paraId="464C1599">
            <w:pPr>
              <w:spacing w:line="276" w:lineRule="auto"/>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ori ar putea implica o altă formă de achiziție comună)</w:t>
            </w:r>
          </w:p>
        </w:tc>
        <w:tc>
          <w:tcPr>
            <w:tcW w:w="3969" w:type="dxa"/>
          </w:tcPr>
          <w:p w14:paraId="6FE55B3B">
            <w:pPr>
              <w:spacing w:line="276" w:lineRule="auto"/>
              <w:jc w:val="both"/>
              <w:rPr>
                <w:rFonts w:eastAsia="Calibri"/>
                <w:lang w:val="zh-CN"/>
              </w:rPr>
            </w:pPr>
          </w:p>
        </w:tc>
      </w:tr>
    </w:tbl>
    <w:p w14:paraId="43367910">
      <w:pPr>
        <w:numPr>
          <w:ilvl w:val="0"/>
          <w:numId w:val="8"/>
        </w:numPr>
        <w:spacing w:before="240" w:after="160" w:line="276" w:lineRule="auto"/>
        <w:contextualSpacing/>
        <w:jc w:val="both"/>
        <w:rPr>
          <w:rFonts w:eastAsia="Calibri"/>
          <w:lang w:val="zh-CN"/>
        </w:rPr>
      </w:pPr>
      <w:r>
        <w:rPr>
          <w:rFonts w:eastAsia="Calibri"/>
          <w:b/>
          <w:lang w:val="zh-CN"/>
        </w:rPr>
        <w:t>Informații despre obiectul achiziției</w:t>
      </w:r>
      <w:r>
        <w:rPr>
          <w:rFonts w:eastAsia="Calibri"/>
          <w:lang w:val="zh-CN"/>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4FC93795">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1BCF41C4">
            <w:pPr>
              <w:spacing w:line="276" w:lineRule="auto"/>
              <w:jc w:val="center"/>
              <w:rPr>
                <w:rFonts w:eastAsia="Calibri"/>
                <w:lang w:val="zh-CN"/>
              </w:rPr>
            </w:pPr>
            <w:r>
              <w:rPr>
                <w:rFonts w:eastAsia="Calibri"/>
                <w:lang w:val="zh-CN"/>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791AC5B4">
            <w:pPr>
              <w:spacing w:line="276" w:lineRule="auto"/>
              <w:jc w:val="center"/>
              <w:rPr>
                <w:rFonts w:eastAsia="Calibri"/>
                <w:lang w:val="zh-CN"/>
              </w:rPr>
            </w:pPr>
            <w:r>
              <w:rPr>
                <w:rFonts w:eastAsia="Calibri"/>
                <w:lang w:val="zh-CN"/>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131F91DD">
            <w:pPr>
              <w:spacing w:line="276" w:lineRule="auto"/>
              <w:jc w:val="center"/>
              <w:rPr>
                <w:rFonts w:eastAsia="Calibri"/>
                <w:lang w:val="zh-CN"/>
              </w:rPr>
            </w:pPr>
            <w:r>
              <w:rPr>
                <w:rFonts w:eastAsia="Calibri"/>
                <w:lang w:val="zh-CN"/>
              </w:rPr>
              <w:t>Denumirea 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3D2B8E59">
            <w:pPr>
              <w:spacing w:line="276" w:lineRule="auto"/>
              <w:jc w:val="center"/>
              <w:rPr>
                <w:rFonts w:eastAsia="Calibri"/>
                <w:lang w:val="zh-CN"/>
              </w:rPr>
            </w:pPr>
            <w:r>
              <w:rPr>
                <w:rFonts w:eastAsia="Calibri"/>
                <w:lang w:val="zh-CN"/>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B00B59D">
            <w:pPr>
              <w:spacing w:line="276" w:lineRule="auto"/>
              <w:jc w:val="center"/>
              <w:rPr>
                <w:rFonts w:eastAsia="Calibri"/>
                <w:lang w:val="zh-CN"/>
              </w:rPr>
            </w:pPr>
            <w:r>
              <w:rPr>
                <w:rFonts w:eastAsia="Calibri"/>
                <w:lang w:val="zh-CN"/>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7544143C">
            <w:pPr>
              <w:spacing w:line="276" w:lineRule="auto"/>
              <w:jc w:val="center"/>
              <w:rPr>
                <w:rFonts w:eastAsia="Calibri"/>
                <w:lang w:val="zh-CN"/>
              </w:rPr>
            </w:pPr>
            <w:r>
              <w:rPr>
                <w:rFonts w:eastAsia="Calibri"/>
                <w:lang w:val="zh-CN"/>
              </w:rPr>
              <w:t>Valoarea estimată,</w:t>
            </w:r>
            <w:r>
              <w:rPr>
                <w:rFonts w:eastAsia="Calibri"/>
                <w:lang w:val="zh-CN"/>
              </w:rPr>
              <w:br w:type="textWrapping"/>
            </w:r>
            <w:r>
              <w:rPr>
                <w:rFonts w:eastAsia="Calibri"/>
                <w:lang w:val="zh-CN"/>
              </w:rPr>
              <w:t>fără TVA</w:t>
            </w:r>
            <w:r>
              <w:rPr>
                <w:rFonts w:eastAsia="Calibri"/>
                <w:i/>
                <w:sz w:val="20"/>
                <w:szCs w:val="20"/>
                <w:lang w:val="zh-CN"/>
              </w:rPr>
              <w:t>(pentru fiecare lot în parte)</w:t>
            </w:r>
          </w:p>
        </w:tc>
      </w:tr>
      <w:tr w14:paraId="4FDBB21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75663DA5">
            <w:pPr>
              <w:spacing w:line="276" w:lineRule="auto"/>
              <w:jc w:val="center"/>
              <w:rPr>
                <w:rFonts w:eastAsia="Calibri"/>
                <w:lang w:val="zh-CN"/>
              </w:rPr>
            </w:pPr>
            <w:r>
              <w:rPr>
                <w:rFonts w:eastAsia="Calibri"/>
                <w:lang w:val="zh-CN"/>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E57E012">
            <w:pPr>
              <w:spacing w:line="276" w:lineRule="auto"/>
              <w:rPr>
                <w:rFonts w:eastAsia="Calibri"/>
                <w:lang w:val="zh-CN"/>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3C3BF991">
            <w:pPr>
              <w:spacing w:line="276" w:lineRule="auto"/>
              <w:jc w:val="center"/>
              <w:rPr>
                <w:rFonts w:eastAsia="Calibri"/>
                <w:lang w:val="zh-CN"/>
              </w:rPr>
            </w:pPr>
            <w:r>
              <w:rPr>
                <w:rFonts w:eastAsia="Calibri"/>
                <w:lang w:val="zh-CN"/>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63E20039">
            <w:pPr>
              <w:spacing w:line="276" w:lineRule="auto"/>
              <w:jc w:val="center"/>
              <w:rPr>
                <w:rFonts w:eastAsia="Calibri"/>
                <w:lang w:val="zh-CN"/>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02F6EA9">
            <w:pPr>
              <w:spacing w:line="276" w:lineRule="auto"/>
              <w:jc w:val="both"/>
              <w:rPr>
                <w:rFonts w:eastAsia="Calibri"/>
                <w:lang w:val="zh-CN"/>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6B52F12">
            <w:pPr>
              <w:spacing w:line="276" w:lineRule="auto"/>
              <w:jc w:val="center"/>
              <w:rPr>
                <w:rFonts w:eastAsia="Calibri"/>
                <w:lang w:val="zh-CN"/>
              </w:rPr>
            </w:pPr>
          </w:p>
        </w:tc>
      </w:tr>
      <w:tr w14:paraId="33F20E24">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A4CBD94">
            <w:pPr>
              <w:spacing w:line="276" w:lineRule="auto"/>
              <w:jc w:val="center"/>
              <w:rPr>
                <w:rFonts w:eastAsia="Calibri"/>
                <w:lang w:val="zh-CN"/>
              </w:rPr>
            </w:pPr>
            <w:r>
              <w:rPr>
                <w:rFonts w:eastAsia="Calibri"/>
                <w:lang w:val="zh-CN"/>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D11B5B4">
            <w:pPr>
              <w:spacing w:line="276" w:lineRule="auto"/>
              <w:rPr>
                <w:rFonts w:eastAsia="Calibri"/>
                <w:lang w:val="zh-CN"/>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B747330">
            <w:pPr>
              <w:spacing w:line="276" w:lineRule="auto"/>
              <w:jc w:val="center"/>
              <w:rPr>
                <w:rFonts w:eastAsia="Calibri"/>
                <w:lang w:val="zh-CN"/>
              </w:rPr>
            </w:pPr>
            <w:r>
              <w:rPr>
                <w:rFonts w:eastAsia="Calibri"/>
                <w:lang w:val="zh-CN"/>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5D73C623">
            <w:pPr>
              <w:spacing w:line="276" w:lineRule="auto"/>
              <w:jc w:val="center"/>
              <w:rPr>
                <w:rFonts w:eastAsia="Calibri"/>
                <w:lang w:val="zh-CN"/>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3D85146B">
            <w:pPr>
              <w:spacing w:line="276" w:lineRule="auto"/>
              <w:jc w:val="both"/>
              <w:rPr>
                <w:rFonts w:eastAsia="Calibri"/>
                <w:lang w:val="zh-CN"/>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356D0F55">
            <w:pPr>
              <w:spacing w:line="276" w:lineRule="auto"/>
              <w:jc w:val="center"/>
              <w:rPr>
                <w:rFonts w:eastAsia="Calibri"/>
                <w:lang w:val="zh-CN"/>
              </w:rPr>
            </w:pPr>
          </w:p>
        </w:tc>
      </w:tr>
    </w:tbl>
    <w:p w14:paraId="681541E2">
      <w:pPr>
        <w:numPr>
          <w:ilvl w:val="0"/>
          <w:numId w:val="8"/>
        </w:numPr>
        <w:spacing w:before="240" w:after="160" w:line="276" w:lineRule="auto"/>
        <w:jc w:val="both"/>
        <w:rPr>
          <w:rFonts w:eastAsia="Calibri"/>
          <w:b/>
          <w:lang w:val="zh-CN"/>
        </w:rPr>
      </w:pPr>
      <w:r>
        <w:rPr>
          <w:rFonts w:eastAsia="Calibri"/>
          <w:b/>
          <w:lang w:val="zh-CN"/>
        </w:rPr>
        <w:t xml:space="preserve">Condiții de participare </w:t>
      </w:r>
      <w:r>
        <w:rPr>
          <w:rFonts w:eastAsia="Calibri"/>
          <w:i/>
          <w:lang w:val="zh-CN"/>
        </w:rPr>
        <w:t>(în măsura în care sunt deja cunoscute)</w:t>
      </w:r>
      <w:r>
        <w:rPr>
          <w:rFonts w:eastAsia="Calibri"/>
          <w:b/>
          <w:lang w:val="zh-CN"/>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3633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28D6DE5">
            <w:pPr>
              <w:spacing w:line="276" w:lineRule="auto"/>
              <w:contextualSpacing/>
              <w:jc w:val="both"/>
              <w:rPr>
                <w:rFonts w:eastAsia="Calibri"/>
                <w:lang w:val="zh-CN"/>
              </w:rPr>
            </w:pPr>
            <w:r>
              <w:rPr>
                <w:rFonts w:eastAsia="Calibri"/>
                <w:lang w:val="zh-CN"/>
              </w:rPr>
              <w:t>Contractul de achiziție publică este rezervat unor ateliere protejate sau acesta poate fi executat numai în cadrul unor programe de angajare protejată</w:t>
            </w:r>
          </w:p>
        </w:tc>
        <w:tc>
          <w:tcPr>
            <w:tcW w:w="3969" w:type="dxa"/>
          </w:tcPr>
          <w:p w14:paraId="56BDA828">
            <w:pPr>
              <w:spacing w:line="276" w:lineRule="auto"/>
              <w:jc w:val="both"/>
              <w:rPr>
                <w:rFonts w:eastAsia="Calibri"/>
                <w:lang w:val="zh-CN"/>
              </w:rPr>
            </w:pPr>
            <w:r>
              <w:rPr>
                <w:rFonts w:eastAsia="Calibri"/>
                <w:lang w:val="zh-CN"/>
              </w:rPr>
              <w:t>Nu □</w:t>
            </w:r>
          </w:p>
          <w:p w14:paraId="44E8E8B0">
            <w:pPr>
              <w:spacing w:line="276" w:lineRule="auto"/>
              <w:contextualSpacing/>
              <w:jc w:val="both"/>
              <w:rPr>
                <w:rFonts w:eastAsia="Calibri"/>
                <w:lang w:val="zh-CN"/>
              </w:rPr>
            </w:pPr>
            <w:r>
              <w:rPr>
                <w:rFonts w:eastAsia="Calibri"/>
                <w:lang w:val="zh-CN"/>
              </w:rPr>
              <w:t>Da □</w:t>
            </w:r>
          </w:p>
        </w:tc>
      </w:tr>
      <w:tr w14:paraId="31A5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0BBC453">
            <w:pPr>
              <w:spacing w:line="276" w:lineRule="auto"/>
              <w:contextualSpacing/>
              <w:jc w:val="both"/>
              <w:rPr>
                <w:rFonts w:eastAsia="Calibri"/>
                <w:lang w:val="zh-CN"/>
              </w:rPr>
            </w:pPr>
            <w:r>
              <w:rPr>
                <w:rFonts w:eastAsia="Calibri"/>
                <w:lang w:val="zh-CN"/>
              </w:rPr>
              <w:t>Prestarea serviciului este rezervată unei anumite profesii în temeiul unor legisau al unor acte administrative</w:t>
            </w:r>
          </w:p>
        </w:tc>
        <w:tc>
          <w:tcPr>
            <w:tcW w:w="3969" w:type="dxa"/>
          </w:tcPr>
          <w:p w14:paraId="6E679BF6">
            <w:pPr>
              <w:spacing w:line="276" w:lineRule="auto"/>
              <w:jc w:val="both"/>
              <w:rPr>
                <w:rFonts w:eastAsia="Calibri"/>
                <w:lang w:val="zh-CN"/>
              </w:rPr>
            </w:pPr>
            <w:r>
              <w:rPr>
                <w:rFonts w:eastAsia="Calibri"/>
                <w:lang w:val="zh-CN"/>
              </w:rPr>
              <w:t>Nu □</w:t>
            </w:r>
          </w:p>
          <w:p w14:paraId="17D7174B">
            <w:pPr>
              <w:spacing w:line="276" w:lineRule="auto"/>
              <w:contextualSpacing/>
              <w:jc w:val="both"/>
              <w:rPr>
                <w:rFonts w:eastAsia="Calibri"/>
                <w:lang w:val="zh-CN"/>
              </w:rPr>
            </w:pPr>
            <w:r>
              <w:rPr>
                <w:rFonts w:eastAsia="Calibri"/>
                <w:lang w:val="zh-CN"/>
              </w:rPr>
              <w:t>Da □</w:t>
            </w:r>
          </w:p>
        </w:tc>
      </w:tr>
      <w:tr w14:paraId="11481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E81BC6E">
            <w:pPr>
              <w:spacing w:line="276" w:lineRule="auto"/>
              <w:contextualSpacing/>
              <w:jc w:val="both"/>
              <w:rPr>
                <w:rFonts w:eastAsia="Calibri"/>
                <w:lang w:val="zh-CN"/>
              </w:rPr>
            </w:pPr>
            <w:r>
              <w:rPr>
                <w:rFonts w:eastAsia="Calibri"/>
                <w:lang w:val="zh-CN"/>
              </w:rPr>
              <w:t>Scurtă descriere a criteriilor de selecție</w:t>
            </w:r>
          </w:p>
        </w:tc>
        <w:tc>
          <w:tcPr>
            <w:tcW w:w="3969" w:type="dxa"/>
          </w:tcPr>
          <w:p w14:paraId="42269AC2">
            <w:pPr>
              <w:spacing w:line="276" w:lineRule="auto"/>
              <w:contextualSpacing/>
              <w:jc w:val="both"/>
              <w:rPr>
                <w:rFonts w:eastAsia="Calibri"/>
                <w:sz w:val="20"/>
                <w:szCs w:val="20"/>
                <w:lang w:val="zh-CN"/>
              </w:rPr>
            </w:pPr>
          </w:p>
          <w:p w14:paraId="5E0BD34D">
            <w:pPr>
              <w:spacing w:line="276" w:lineRule="auto"/>
              <w:contextualSpacing/>
              <w:jc w:val="both"/>
              <w:rPr>
                <w:rFonts w:eastAsia="Calibri"/>
                <w:lang w:val="zh-CN"/>
              </w:rPr>
            </w:pPr>
          </w:p>
          <w:p w14:paraId="06B60E1D">
            <w:pPr>
              <w:spacing w:line="276" w:lineRule="auto"/>
              <w:contextualSpacing/>
              <w:jc w:val="both"/>
              <w:rPr>
                <w:rFonts w:eastAsia="Calibri"/>
                <w:lang w:val="zh-CN"/>
              </w:rPr>
            </w:pPr>
          </w:p>
        </w:tc>
      </w:tr>
    </w:tbl>
    <w:p w14:paraId="60D977D2">
      <w:pPr>
        <w:spacing w:before="240" w:after="160" w:line="276" w:lineRule="auto"/>
        <w:ind w:left="1080"/>
        <w:jc w:val="both"/>
        <w:rPr>
          <w:rFonts w:eastAsia="Calibri"/>
          <w:b/>
          <w:lang w:val="zh-CN"/>
        </w:rPr>
      </w:pPr>
    </w:p>
    <w:p w14:paraId="1608CD61">
      <w:pPr>
        <w:numPr>
          <w:ilvl w:val="0"/>
          <w:numId w:val="8"/>
        </w:numPr>
        <w:spacing w:before="240" w:after="160" w:line="276" w:lineRule="auto"/>
        <w:jc w:val="both"/>
        <w:rPr>
          <w:rFonts w:eastAsia="Calibri"/>
          <w:b/>
          <w:lang w:val="zh-CN"/>
        </w:rPr>
      </w:pPr>
      <w:r>
        <w:rPr>
          <w:rFonts w:eastAsia="Calibri"/>
          <w:b/>
          <w:lang w:val="zh-CN"/>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5EC83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ABBBA95">
            <w:pPr>
              <w:spacing w:line="276" w:lineRule="auto"/>
              <w:contextualSpacing/>
              <w:jc w:val="both"/>
              <w:rPr>
                <w:rFonts w:eastAsia="Calibri"/>
                <w:lang w:val="zh-CN"/>
              </w:rPr>
            </w:pPr>
            <w:r>
              <w:rPr>
                <w:rFonts w:eastAsia="Calibri"/>
                <w:lang w:val="zh-CN"/>
              </w:rPr>
              <w:t>Data estimată pentru publicarea anunțului de participare pentru contractul/contractele la care se referă anunțul de intenție</w:t>
            </w:r>
          </w:p>
        </w:tc>
        <w:tc>
          <w:tcPr>
            <w:tcW w:w="4111" w:type="dxa"/>
          </w:tcPr>
          <w:p w14:paraId="3EF1D6BF">
            <w:pPr>
              <w:spacing w:line="276" w:lineRule="auto"/>
              <w:contextualSpacing/>
              <w:jc w:val="both"/>
              <w:rPr>
                <w:rFonts w:eastAsia="Calibri"/>
                <w:lang w:val="zh-CN"/>
              </w:rPr>
            </w:pPr>
          </w:p>
        </w:tc>
      </w:tr>
      <w:tr w14:paraId="1824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2041D5B">
            <w:pPr>
              <w:spacing w:line="276" w:lineRule="auto"/>
              <w:contextualSpacing/>
              <w:jc w:val="both"/>
              <w:rPr>
                <w:rFonts w:eastAsia="Calibri"/>
                <w:lang w:val="zh-CN"/>
              </w:rPr>
            </w:pPr>
            <w:r>
              <w:rPr>
                <w:rFonts w:eastAsia="Calibri"/>
                <w:lang w:val="zh-CN"/>
              </w:rPr>
              <w:t>Tehnici și instrumente specifice de atribuire utilizate</w:t>
            </w:r>
          </w:p>
        </w:tc>
        <w:tc>
          <w:tcPr>
            <w:tcW w:w="4111" w:type="dxa"/>
          </w:tcPr>
          <w:p w14:paraId="32E6F916">
            <w:pPr>
              <w:spacing w:line="276" w:lineRule="auto"/>
              <w:contextualSpacing/>
              <w:jc w:val="both"/>
              <w:rPr>
                <w:rFonts w:eastAsia="Calibri"/>
                <w:lang w:val="zh-CN"/>
              </w:rPr>
            </w:pPr>
            <w:r>
              <w:rPr>
                <w:rFonts w:eastAsia="Calibri"/>
                <w:lang w:val="zh-CN"/>
              </w:rPr>
              <w:t>Acord-cadru □</w:t>
            </w:r>
          </w:p>
          <w:p w14:paraId="61EE9057">
            <w:pPr>
              <w:spacing w:line="276" w:lineRule="auto"/>
              <w:contextualSpacing/>
              <w:jc w:val="both"/>
              <w:rPr>
                <w:rFonts w:eastAsia="Calibri"/>
                <w:lang w:val="zh-CN"/>
              </w:rPr>
            </w:pPr>
            <w:r>
              <w:rPr>
                <w:rFonts w:eastAsia="Calibri"/>
                <w:lang w:val="zh-CN"/>
              </w:rPr>
              <w:t>Sistem dinamic de achiziție □</w:t>
            </w:r>
          </w:p>
        </w:tc>
      </w:tr>
      <w:tr w14:paraId="77400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1E4766B">
            <w:pPr>
              <w:spacing w:line="276" w:lineRule="auto"/>
              <w:contextualSpacing/>
              <w:jc w:val="both"/>
              <w:rPr>
                <w:lang w:val="zh-CN" w:eastAsia="zh-CN"/>
              </w:rPr>
            </w:pPr>
            <w:r>
              <w:rPr>
                <w:lang w:val="zh-CN" w:eastAsia="zh-CN"/>
              </w:rPr>
              <w:t>Contractul intră sub incidența Acordului privind achizițiile guvernamentale al Organizației Mondiale a Comerțului</w:t>
            </w:r>
          </w:p>
          <w:p w14:paraId="749FCD5F">
            <w:pPr>
              <w:spacing w:line="276" w:lineRule="auto"/>
              <w:contextualSpacing/>
              <w:jc w:val="both"/>
              <w:rPr>
                <w:rFonts w:eastAsia="Calibri"/>
                <w:lang w:val="zh-CN"/>
              </w:rPr>
            </w:pPr>
            <w:r>
              <w:rPr>
                <w:i/>
                <w:lang w:val="zh-CN" w:eastAsia="zh-CN"/>
              </w:rPr>
              <w:t>(Numai în cazul anunțurilor transmise spre publicare în Jurnalul Oficial al Uniunii Europene)</w:t>
            </w:r>
          </w:p>
        </w:tc>
        <w:tc>
          <w:tcPr>
            <w:tcW w:w="4111" w:type="dxa"/>
          </w:tcPr>
          <w:p w14:paraId="3196A1EF">
            <w:pPr>
              <w:spacing w:line="276" w:lineRule="auto"/>
              <w:jc w:val="both"/>
              <w:rPr>
                <w:rFonts w:eastAsia="Calibri"/>
                <w:lang w:val="zh-CN"/>
              </w:rPr>
            </w:pPr>
            <w:r>
              <w:rPr>
                <w:rFonts w:eastAsia="Calibri"/>
                <w:lang w:val="zh-CN"/>
              </w:rPr>
              <w:t>Nu □</w:t>
            </w:r>
          </w:p>
          <w:p w14:paraId="7ACF215E">
            <w:pPr>
              <w:spacing w:line="276" w:lineRule="auto"/>
              <w:contextualSpacing/>
              <w:jc w:val="both"/>
              <w:rPr>
                <w:rFonts w:eastAsia="Calibri"/>
                <w:lang w:val="zh-CN"/>
              </w:rPr>
            </w:pPr>
            <w:r>
              <w:rPr>
                <w:rFonts w:eastAsia="Calibri"/>
                <w:lang w:val="zh-CN"/>
              </w:rPr>
              <w:t>Da □</w:t>
            </w:r>
          </w:p>
        </w:tc>
      </w:tr>
      <w:tr w14:paraId="1A997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D7E74AF">
            <w:pPr>
              <w:spacing w:line="276" w:lineRule="auto"/>
              <w:jc w:val="both"/>
              <w:rPr>
                <w:rFonts w:eastAsia="Calibri"/>
                <w:lang w:val="zh-CN"/>
              </w:rPr>
            </w:pPr>
            <w:r>
              <w:rPr>
                <w:rFonts w:eastAsia="Calibri"/>
                <w:lang w:val="zh-CN"/>
              </w:rPr>
              <w:t>Agenția Națională pentru Soluționarea Contestațiilor</w:t>
            </w:r>
          </w:p>
          <w:p w14:paraId="274F40B5">
            <w:pPr>
              <w:spacing w:line="276" w:lineRule="auto"/>
              <w:contextualSpacing/>
              <w:jc w:val="both"/>
              <w:rPr>
                <w:lang w:val="zh-CN" w:eastAsia="zh-CN"/>
              </w:rPr>
            </w:pPr>
          </w:p>
        </w:tc>
        <w:tc>
          <w:tcPr>
            <w:tcW w:w="4111" w:type="dxa"/>
          </w:tcPr>
          <w:p w14:paraId="26721F38">
            <w:pPr>
              <w:spacing w:line="276" w:lineRule="auto"/>
              <w:jc w:val="both"/>
              <w:rPr>
                <w:rFonts w:eastAsia="Calibri"/>
                <w:lang w:val="zh-CN"/>
              </w:rPr>
            </w:pPr>
            <w:r>
              <w:rPr>
                <w:rFonts w:eastAsia="Calibri"/>
                <w:lang w:val="zh-CN"/>
              </w:rPr>
              <w:t>mun. Chișinău, bd. Ștefan cel Mare și Sfânt, 124, MD-2001;</w:t>
            </w:r>
          </w:p>
          <w:p w14:paraId="03247B6B">
            <w:pPr>
              <w:spacing w:line="276" w:lineRule="auto"/>
              <w:jc w:val="both"/>
              <w:rPr>
                <w:rFonts w:eastAsia="Calibri"/>
                <w:lang w:val="zh-CN"/>
              </w:rPr>
            </w:pPr>
            <w:r>
              <w:rPr>
                <w:rFonts w:eastAsia="Calibri"/>
                <w:lang w:val="zh-CN"/>
              </w:rPr>
              <w:t xml:space="preserve">tel/fax: (022) 820 652, 820-651 </w:t>
            </w:r>
          </w:p>
          <w:p w14:paraId="299F63B5">
            <w:pPr>
              <w:spacing w:line="276" w:lineRule="auto"/>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14:paraId="62C0D432">
            <w:pPr>
              <w:spacing w:line="276" w:lineRule="auto"/>
              <w:jc w:val="both"/>
              <w:rPr>
                <w:rFonts w:eastAsia="Calibri"/>
                <w:lang w:val="zh-CN"/>
              </w:rPr>
            </w:pPr>
            <w:r>
              <w:rPr>
                <w:rFonts w:eastAsia="Calibri"/>
                <w:lang w:val="zh-CN"/>
              </w:rPr>
              <w:t xml:space="preserve">pagina web: </w:t>
            </w:r>
            <w:r>
              <w:rPr>
                <w:rFonts w:eastAsia="Calibri"/>
                <w:color w:val="0563C1"/>
                <w:u w:val="single"/>
                <w:lang w:val="zh-CN"/>
              </w:rPr>
              <w:t>www.ansc.md</w:t>
            </w:r>
          </w:p>
        </w:tc>
      </w:tr>
      <w:tr w14:paraId="5D778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8D5FF5">
            <w:pPr>
              <w:spacing w:line="276" w:lineRule="auto"/>
              <w:contextualSpacing/>
              <w:jc w:val="both"/>
              <w:rPr>
                <w:lang w:val="zh-CN" w:eastAsia="zh-CN"/>
              </w:rPr>
            </w:pPr>
            <w:r>
              <w:rPr>
                <w:lang w:val="zh-CN" w:eastAsia="zh-CN"/>
              </w:rPr>
              <w:t>Alte informații relevante</w:t>
            </w:r>
          </w:p>
        </w:tc>
        <w:tc>
          <w:tcPr>
            <w:tcW w:w="4111" w:type="dxa"/>
          </w:tcPr>
          <w:p w14:paraId="49A6EE27">
            <w:pPr>
              <w:spacing w:line="276" w:lineRule="auto"/>
              <w:jc w:val="both"/>
              <w:rPr>
                <w:rFonts w:eastAsia="Calibri"/>
                <w:lang w:val="zh-CN"/>
              </w:rPr>
            </w:pPr>
          </w:p>
          <w:p w14:paraId="240B3832">
            <w:pPr>
              <w:spacing w:line="276" w:lineRule="auto"/>
              <w:jc w:val="both"/>
              <w:rPr>
                <w:rFonts w:eastAsia="Calibri"/>
                <w:lang w:val="zh-CN"/>
              </w:rPr>
            </w:pPr>
          </w:p>
        </w:tc>
      </w:tr>
    </w:tbl>
    <w:p w14:paraId="4E07C8D4">
      <w:pPr>
        <w:spacing w:after="160" w:line="276" w:lineRule="auto"/>
        <w:jc w:val="both"/>
        <w:rPr>
          <w:rFonts w:eastAsia="Calibri"/>
          <w:lang w:val="zh-CN"/>
        </w:rPr>
      </w:pPr>
    </w:p>
    <w:p w14:paraId="1BB03F70">
      <w:pPr>
        <w:spacing w:before="120" w:after="120" w:line="276" w:lineRule="auto"/>
        <w:ind w:firstLine="567"/>
        <w:rPr>
          <w:rFonts w:eastAsia="Calibri"/>
          <w:b/>
          <w:lang w:val="zh-CN"/>
        </w:rPr>
      </w:pPr>
      <w:r>
        <w:rPr>
          <w:rFonts w:eastAsia="Calibri"/>
          <w:b/>
          <w:lang w:val="zh-CN"/>
        </w:rPr>
        <w:t xml:space="preserve">Conducătorul grupului de lucru:  ___________________________                </w:t>
      </w:r>
    </w:p>
    <w:p w14:paraId="537E7E08">
      <w:pPr>
        <w:spacing w:after="160" w:line="276" w:lineRule="auto"/>
        <w:jc w:val="both"/>
        <w:rPr>
          <w:rFonts w:eastAsia="Calibri"/>
          <w:lang w:val="zh-CN"/>
        </w:rPr>
      </w:pPr>
    </w:p>
    <w:p w14:paraId="36B5EAA6">
      <w:pPr>
        <w:spacing w:after="160" w:line="276" w:lineRule="auto"/>
        <w:jc w:val="both"/>
        <w:rPr>
          <w:rFonts w:eastAsia="Calibri"/>
          <w:lang w:val="zh-CN"/>
        </w:rPr>
      </w:pPr>
    </w:p>
    <w:p w14:paraId="7BF7B1CD">
      <w:pPr>
        <w:spacing w:after="160" w:line="276" w:lineRule="auto"/>
        <w:jc w:val="both"/>
        <w:rPr>
          <w:rFonts w:eastAsia="Calibri"/>
          <w:i/>
          <w:lang w:val="zh-CN"/>
        </w:rPr>
      </w:pPr>
      <w:r>
        <w:rPr>
          <w:rFonts w:eastAsia="Calibri"/>
          <w:b/>
          <w:i/>
          <w:color w:val="FF0000"/>
          <w:lang w:val="zh-CN"/>
        </w:rPr>
        <w:t xml:space="preserve">Notă: </w:t>
      </w:r>
      <w:r>
        <w:rPr>
          <w:rFonts w:eastAsia="Calibri"/>
          <w:i/>
          <w:lang w:val="zh-CN"/>
        </w:rPr>
        <w:t>A</w:t>
      </w:r>
      <w:r>
        <w:rPr>
          <w:rFonts w:eastAsia="Calibri"/>
          <w:i/>
          <w:color w:val="000000"/>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686CFAF5">
      <w:pPr>
        <w:spacing w:after="160" w:line="276" w:lineRule="auto"/>
        <w:rPr>
          <w:rFonts w:ascii="Calibri" w:hAnsi="Calibri" w:eastAsia="Calibri"/>
          <w:sz w:val="22"/>
          <w:szCs w:val="22"/>
          <w:lang w:val="zh-CN"/>
        </w:rPr>
      </w:pPr>
    </w:p>
    <w:p w14:paraId="37E48204">
      <w:pPr>
        <w:spacing w:after="160" w:line="276" w:lineRule="auto"/>
        <w:rPr>
          <w:rFonts w:ascii="Calibri" w:hAnsi="Calibri" w:eastAsia="Calibri"/>
          <w:sz w:val="22"/>
          <w:szCs w:val="22"/>
          <w:lang w:val="zh-CN"/>
        </w:rPr>
      </w:pPr>
    </w:p>
    <w:p w14:paraId="545C9457">
      <w:pPr>
        <w:spacing w:after="160" w:line="276" w:lineRule="auto"/>
        <w:rPr>
          <w:rFonts w:ascii="Calibri" w:hAnsi="Calibri" w:eastAsia="Calibri"/>
          <w:sz w:val="22"/>
          <w:szCs w:val="22"/>
          <w:lang w:val="zh-CN"/>
        </w:rPr>
      </w:pPr>
    </w:p>
    <w:p w14:paraId="7EB3B2FB">
      <w:pPr>
        <w:spacing w:after="160" w:line="276" w:lineRule="auto"/>
        <w:rPr>
          <w:rFonts w:ascii="Calibri" w:hAnsi="Calibri" w:eastAsia="Calibri"/>
          <w:sz w:val="22"/>
          <w:szCs w:val="22"/>
          <w:lang w:val="zh-CN"/>
        </w:rPr>
      </w:pPr>
    </w:p>
    <w:p w14:paraId="4EE63E2B">
      <w:pPr>
        <w:spacing w:after="160" w:line="276" w:lineRule="auto"/>
        <w:rPr>
          <w:rFonts w:ascii="Calibri" w:hAnsi="Calibri" w:eastAsia="Calibri"/>
          <w:sz w:val="22"/>
          <w:szCs w:val="22"/>
          <w:lang w:val="zh-CN"/>
        </w:rPr>
      </w:pPr>
    </w:p>
    <w:p w14:paraId="71EBE28B">
      <w:pPr>
        <w:spacing w:after="160" w:line="276" w:lineRule="auto"/>
        <w:rPr>
          <w:rFonts w:ascii="Calibri" w:hAnsi="Calibri" w:eastAsia="Calibri"/>
          <w:sz w:val="22"/>
          <w:szCs w:val="22"/>
          <w:lang w:val="zh-CN"/>
        </w:rPr>
      </w:pPr>
    </w:p>
    <w:p w14:paraId="015ED00F">
      <w:pPr>
        <w:spacing w:after="160" w:line="276" w:lineRule="auto"/>
        <w:rPr>
          <w:rFonts w:ascii="Calibri" w:hAnsi="Calibri" w:eastAsia="Calibri"/>
          <w:sz w:val="22"/>
          <w:szCs w:val="22"/>
          <w:lang w:val="zh-CN"/>
        </w:rPr>
      </w:pPr>
    </w:p>
    <w:p w14:paraId="2D606FBF">
      <w:pPr>
        <w:spacing w:after="160" w:line="276" w:lineRule="auto"/>
        <w:rPr>
          <w:rFonts w:ascii="Calibri" w:hAnsi="Calibri" w:eastAsia="Calibri"/>
          <w:sz w:val="22"/>
          <w:szCs w:val="22"/>
          <w:lang w:val="zh-CN"/>
        </w:rPr>
      </w:pPr>
    </w:p>
    <w:p w14:paraId="67ABB0E0">
      <w:pPr>
        <w:spacing w:after="160" w:line="276" w:lineRule="auto"/>
        <w:rPr>
          <w:rFonts w:ascii="Calibri" w:hAnsi="Calibri" w:eastAsia="Calibri"/>
          <w:sz w:val="22"/>
          <w:szCs w:val="22"/>
          <w:lang w:val="zh-CN"/>
        </w:rPr>
      </w:pPr>
    </w:p>
    <w:p w14:paraId="40AD7973">
      <w:pPr>
        <w:spacing w:after="160" w:line="276" w:lineRule="auto"/>
        <w:rPr>
          <w:rFonts w:ascii="Calibri" w:hAnsi="Calibri" w:eastAsia="Calibri"/>
          <w:sz w:val="22"/>
          <w:szCs w:val="22"/>
          <w:lang w:val="zh-CN"/>
        </w:rPr>
      </w:pPr>
    </w:p>
    <w:p w14:paraId="4EBDDC84">
      <w:pPr>
        <w:jc w:val="right"/>
        <w:rPr>
          <w:sz w:val="22"/>
          <w:szCs w:val="22"/>
          <w:lang w:val="zh-CN"/>
        </w:rPr>
      </w:pPr>
      <w:r>
        <w:rPr>
          <w:lang w:val="zh-CN"/>
        </w:rPr>
        <w:t>Anexa nr. 2</w:t>
      </w:r>
    </w:p>
    <w:p w14:paraId="64C19F79">
      <w:pPr>
        <w:jc w:val="right"/>
        <w:rPr>
          <w:lang w:val="zh-CN"/>
        </w:rPr>
      </w:pPr>
      <w:r>
        <w:rPr>
          <w:lang w:val="zh-CN"/>
        </w:rPr>
        <w:t>la Documentația standard nr._____</w:t>
      </w:r>
    </w:p>
    <w:p w14:paraId="730FD7E5">
      <w:pPr>
        <w:jc w:val="right"/>
        <w:rPr>
          <w:lang w:val="zh-CN"/>
        </w:rPr>
      </w:pPr>
      <w:r>
        <w:rPr>
          <w:lang w:val="zh-CN"/>
        </w:rPr>
        <w:t>din “____” ________ 20___</w:t>
      </w:r>
    </w:p>
    <w:p w14:paraId="41DA5E75">
      <w:pPr>
        <w:jc w:val="right"/>
        <w:rPr>
          <w:lang w:val="zh-CN"/>
        </w:rPr>
      </w:pPr>
    </w:p>
    <w:p w14:paraId="7166887D">
      <w:pPr>
        <w:jc w:val="right"/>
        <w:rPr>
          <w:lang w:val="zh-CN"/>
        </w:rPr>
      </w:pPr>
    </w:p>
    <w:p w14:paraId="058F2963">
      <w:pPr>
        <w:spacing w:before="120"/>
        <w:jc w:val="center"/>
        <w:outlineLvl w:val="0"/>
        <w:rPr>
          <w:b/>
          <w:sz w:val="28"/>
          <w:szCs w:val="28"/>
          <w:lang w:val="zh-CN" w:eastAsia="ru-RU"/>
        </w:rPr>
      </w:pPr>
      <w:r>
        <w:rPr>
          <w:b/>
          <w:sz w:val="28"/>
          <w:szCs w:val="28"/>
          <w:lang w:val="zh-CN" w:eastAsia="ru-RU"/>
        </w:rPr>
        <w:t>ANUNȚ DE PARTICIPARE, INCLUSIV PENTRU PROCEDURILE DE PRESELECȚIE/PROCEDURILE NEGOCIATE</w:t>
      </w:r>
    </w:p>
    <w:p w14:paraId="603365BF">
      <w:pPr>
        <w:rPr>
          <w:sz w:val="20"/>
          <w:szCs w:val="20"/>
          <w:lang w:val="zh-CN" w:eastAsia="ru-RU"/>
        </w:rPr>
      </w:pPr>
    </w:p>
    <w:p w14:paraId="2ED345BA">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achiziție______________________________________________________</w:t>
      </w:r>
      <w:r>
        <w:rPr>
          <w:b/>
          <w:lang w:val="zh-CN" w:eastAsia="ru-RU"/>
        </w:rPr>
        <w:br w:type="textWrapping"/>
      </w:r>
      <w:r>
        <w:rPr>
          <w:sz w:val="20"/>
          <w:lang w:val="zh-CN" w:eastAsia="ru-RU"/>
        </w:rPr>
        <w:t xml:space="preserve">                                                          (tipul procedurii de achiziție)</w:t>
      </w:r>
    </w:p>
    <w:p w14:paraId="7A26B547">
      <w:pPr>
        <w:shd w:val="clear" w:color="auto" w:fill="FFFFFF" w:themeFill="background1"/>
        <w:spacing w:before="120"/>
        <w:outlineLvl w:val="0"/>
        <w:rPr>
          <w:b/>
          <w:sz w:val="32"/>
          <w:szCs w:val="32"/>
          <w:lang w:val="zh-CN" w:eastAsia="ru-RU"/>
        </w:rPr>
      </w:pPr>
    </w:p>
    <w:p w14:paraId="3A055449">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Denumirea autorității contractante: ____________________________________________</w:t>
      </w:r>
    </w:p>
    <w:p w14:paraId="797F5925">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_____________________________________________________________________</w:t>
      </w:r>
    </w:p>
    <w:p w14:paraId="258BDE79">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01E28F85">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6BA88056">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w:t>
      </w:r>
    </w:p>
    <w:p w14:paraId="3A5044BA">
      <w:pPr>
        <w:numPr>
          <w:ilvl w:val="0"/>
          <w:numId w:val="9"/>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w:t>
      </w:r>
    </w:p>
    <w:p w14:paraId="34696A1D">
      <w:pPr>
        <w:numPr>
          <w:ilvl w:val="0"/>
          <w:numId w:val="9"/>
        </w:numPr>
        <w:shd w:val="clear" w:color="auto" w:fill="FFFFFF" w:themeFill="background1"/>
        <w:tabs>
          <w:tab w:val="left" w:pos="284"/>
          <w:tab w:val="right" w:pos="9531"/>
        </w:tabs>
        <w:spacing w:before="120"/>
        <w:ind w:left="288" w:hanging="288"/>
        <w:rPr>
          <w:b/>
          <w:lang w:val="zh-CN" w:eastAsia="ru-RU"/>
        </w:rPr>
      </w:pPr>
      <w:r>
        <w:rPr>
          <w:b/>
          <w:lang w:val="zh-CN"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4B18AC82">
      <w:pPr>
        <w:numPr>
          <w:ilvl w:val="0"/>
          <w:numId w:val="9"/>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operatorii economici interesați, care îi pot satisface necesitățile, să participe la procedura de achiziție privind prestarea/executarea următoarelor servicii de proiectare/lucrări: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5EA3946E">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0C9EC621">
            <w:pPr>
              <w:shd w:val="clear" w:color="auto" w:fill="FFFFFF" w:themeFill="background1"/>
              <w:spacing w:before="120"/>
              <w:jc w:val="center"/>
              <w:rPr>
                <w:b/>
                <w:sz w:val="20"/>
                <w:szCs w:val="20"/>
                <w:lang w:val="zh-CN" w:eastAsia="ru-RU"/>
              </w:rPr>
            </w:pPr>
            <w:r>
              <w:rPr>
                <w:b/>
                <w:sz w:val="20"/>
                <w:szCs w:val="20"/>
                <w:lang w:val="zh-CN"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42239DBB">
            <w:pPr>
              <w:shd w:val="clear" w:color="auto" w:fill="FFFFFF" w:themeFill="background1"/>
              <w:spacing w:before="120"/>
              <w:jc w:val="center"/>
              <w:rPr>
                <w:b/>
                <w:sz w:val="20"/>
                <w:szCs w:val="20"/>
                <w:lang w:val="zh-CN" w:eastAsia="ru-RU"/>
              </w:rPr>
            </w:pPr>
            <w:r>
              <w:rPr>
                <w:b/>
                <w:sz w:val="20"/>
                <w:szCs w:val="20"/>
                <w:lang w:val="zh-CN"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6B66DC2F">
            <w:pPr>
              <w:shd w:val="clear" w:color="auto" w:fill="FFFFFF" w:themeFill="background1"/>
              <w:spacing w:before="120"/>
              <w:jc w:val="center"/>
              <w:rPr>
                <w:b/>
                <w:sz w:val="20"/>
                <w:szCs w:val="20"/>
                <w:lang w:val="zh-CN" w:eastAsia="ru-RU"/>
              </w:rPr>
            </w:pPr>
            <w:r>
              <w:rPr>
                <w:b/>
                <w:sz w:val="20"/>
                <w:szCs w:val="20"/>
                <w:lang w:val="zh-CN" w:eastAsia="ru-RU"/>
              </w:rPr>
              <w:t>Denumirea serviciilor de proiectare sau de lucrări solicitate</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419DB54">
            <w:pPr>
              <w:shd w:val="clear" w:color="auto" w:fill="FFFFFF" w:themeFill="background1"/>
              <w:spacing w:before="120"/>
              <w:jc w:val="center"/>
              <w:rPr>
                <w:b/>
                <w:sz w:val="20"/>
                <w:szCs w:val="20"/>
                <w:lang w:val="zh-CN" w:eastAsia="ru-RU"/>
              </w:rPr>
            </w:pPr>
            <w:r>
              <w:rPr>
                <w:b/>
                <w:sz w:val="20"/>
                <w:szCs w:val="20"/>
                <w:lang w:val="zh-CN" w:eastAsia="ru-RU"/>
              </w:rPr>
              <w:t>Unitatea de 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4F0000DA">
            <w:pPr>
              <w:shd w:val="clear" w:color="auto" w:fill="FFFFFF" w:themeFill="background1"/>
              <w:spacing w:before="120"/>
              <w:jc w:val="center"/>
              <w:rPr>
                <w:b/>
                <w:sz w:val="20"/>
                <w:szCs w:val="20"/>
                <w:lang w:val="zh-CN" w:eastAsia="ru-RU"/>
              </w:rPr>
            </w:pPr>
            <w:r>
              <w:rPr>
                <w:b/>
                <w:sz w:val="20"/>
                <w:szCs w:val="20"/>
                <w:lang w:val="zh-CN"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4E2D9525">
            <w:pPr>
              <w:shd w:val="clear" w:color="auto" w:fill="FFFFFF" w:themeFill="background1"/>
              <w:spacing w:before="120"/>
              <w:jc w:val="center"/>
              <w:rPr>
                <w:b/>
                <w:sz w:val="20"/>
                <w:szCs w:val="20"/>
                <w:lang w:val="zh-CN" w:eastAsia="ru-RU"/>
              </w:rPr>
            </w:pPr>
            <w:r>
              <w:rPr>
                <w:b/>
                <w:sz w:val="20"/>
                <w:szCs w:val="20"/>
                <w:lang w:val="zh-CN"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45BF8023">
            <w:pPr>
              <w:shd w:val="clear" w:color="auto" w:fill="FFFFFF" w:themeFill="background1"/>
              <w:spacing w:before="120"/>
              <w:jc w:val="center"/>
              <w:rPr>
                <w:b/>
                <w:sz w:val="20"/>
                <w:szCs w:val="20"/>
                <w:lang w:val="zh-CN" w:eastAsia="ru-RU"/>
              </w:rPr>
            </w:pPr>
            <w:r>
              <w:rPr>
                <w:b/>
                <w:sz w:val="20"/>
                <w:szCs w:val="20"/>
                <w:lang w:val="zh-CN" w:eastAsia="ru-RU"/>
              </w:rPr>
              <w:t>Valoarea estimată</w:t>
            </w:r>
            <w:r>
              <w:rPr>
                <w:b/>
                <w:sz w:val="20"/>
                <w:szCs w:val="20"/>
                <w:lang w:val="zh-CN" w:eastAsia="ru-RU"/>
              </w:rPr>
              <w:br w:type="textWrapping"/>
            </w:r>
            <w:r>
              <w:rPr>
                <w:b/>
                <w:sz w:val="20"/>
                <w:szCs w:val="20"/>
                <w:lang w:val="zh-CN" w:eastAsia="ru-RU"/>
              </w:rPr>
              <w:t>(se va indica pentru fiecare lot în parte)</w:t>
            </w:r>
          </w:p>
        </w:tc>
      </w:tr>
      <w:tr w14:paraId="695490BD">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4482385F">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52B96A61">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2E32EB39">
            <w:pPr>
              <w:shd w:val="clear" w:color="auto" w:fill="FFFFFF" w:themeFill="background1"/>
              <w:spacing w:before="120"/>
              <w:jc w:val="center"/>
              <w:rPr>
                <w:sz w:val="20"/>
                <w:szCs w:val="20"/>
                <w:lang w:val="zh-CN" w:eastAsia="ru-RU"/>
              </w:rPr>
            </w:pPr>
            <w:r>
              <w:rPr>
                <w:b/>
                <w:sz w:val="20"/>
                <w:szCs w:val="20"/>
                <w:lang w:val="zh-CN"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7276B754">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4F64189C">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4E1105B1">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7E143C27">
            <w:pPr>
              <w:shd w:val="clear" w:color="auto" w:fill="FFFFFF" w:themeFill="background1"/>
              <w:spacing w:before="120"/>
              <w:jc w:val="center"/>
              <w:rPr>
                <w:sz w:val="20"/>
                <w:szCs w:val="20"/>
                <w:lang w:val="zh-CN" w:eastAsia="ru-RU"/>
              </w:rPr>
            </w:pPr>
          </w:p>
        </w:tc>
      </w:tr>
      <w:tr w14:paraId="49A0E54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C418424">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28773EFB">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01B7FE3A">
            <w:pPr>
              <w:shd w:val="clear" w:color="auto" w:fill="FFFFFF" w:themeFill="background1"/>
              <w:spacing w:before="120"/>
              <w:jc w:val="center"/>
              <w:rPr>
                <w:i/>
                <w:sz w:val="20"/>
                <w:szCs w:val="20"/>
                <w:lang w:val="zh-CN" w:eastAsia="ru-RU"/>
              </w:rPr>
            </w:pPr>
            <w:r>
              <w:rPr>
                <w:i/>
                <w:sz w:val="20"/>
                <w:szCs w:val="20"/>
                <w:lang w:val="zh-CN" w:eastAsia="ru-RU"/>
              </w:rPr>
              <w:t>[Lista pozițiilor din 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0AA09EC9">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4EF842D6">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528F6F5">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2F96DCC9">
            <w:pPr>
              <w:shd w:val="clear" w:color="auto" w:fill="FFFFFF" w:themeFill="background1"/>
              <w:spacing w:before="120"/>
              <w:jc w:val="center"/>
              <w:rPr>
                <w:sz w:val="20"/>
                <w:szCs w:val="20"/>
                <w:lang w:val="zh-CN" w:eastAsia="ru-RU"/>
              </w:rPr>
            </w:pPr>
          </w:p>
        </w:tc>
      </w:tr>
      <w:tr w14:paraId="474A05C6">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3C89DCD1">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0FE924F5">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7E3B751C">
            <w:pPr>
              <w:shd w:val="clear" w:color="auto" w:fill="FFFFFF" w:themeFill="background1"/>
              <w:spacing w:before="120"/>
              <w:jc w:val="center"/>
              <w:rPr>
                <w:sz w:val="20"/>
                <w:szCs w:val="20"/>
                <w:lang w:val="zh-CN" w:eastAsia="ru-RU"/>
              </w:rPr>
            </w:pPr>
            <w:r>
              <w:rPr>
                <w:b/>
                <w:sz w:val="20"/>
                <w:szCs w:val="20"/>
                <w:lang w:val="zh-CN"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A08B685">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4B4EF631">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F478287">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65674EE1">
            <w:pPr>
              <w:shd w:val="clear" w:color="auto" w:fill="FFFFFF" w:themeFill="background1"/>
              <w:spacing w:before="120"/>
              <w:jc w:val="center"/>
              <w:rPr>
                <w:sz w:val="20"/>
                <w:szCs w:val="20"/>
                <w:lang w:val="zh-CN" w:eastAsia="ru-RU"/>
              </w:rPr>
            </w:pPr>
          </w:p>
        </w:tc>
      </w:tr>
      <w:tr w14:paraId="6E34A96E">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7DCC5651">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23185604">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77A8A334">
            <w:pPr>
              <w:shd w:val="clear" w:color="auto" w:fill="FFFFFF" w:themeFill="background1"/>
              <w:spacing w:before="120"/>
              <w:jc w:val="center"/>
              <w:rPr>
                <w:i/>
                <w:sz w:val="20"/>
                <w:szCs w:val="20"/>
                <w:lang w:val="zh-CN" w:eastAsia="ru-RU"/>
              </w:rPr>
            </w:pPr>
            <w:r>
              <w:rPr>
                <w:i/>
                <w:sz w:val="20"/>
                <w:szCs w:val="20"/>
                <w:lang w:val="zh-CN" w:eastAsia="ru-RU"/>
              </w:rPr>
              <w:t>[Lista pozițiilor din 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B89F43C">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166B5C78">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FC723B0">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05B0E458">
            <w:pPr>
              <w:shd w:val="clear" w:color="auto" w:fill="FFFFFF" w:themeFill="background1"/>
              <w:spacing w:before="120"/>
              <w:jc w:val="center"/>
              <w:rPr>
                <w:sz w:val="20"/>
                <w:szCs w:val="20"/>
                <w:lang w:val="zh-CN" w:eastAsia="ru-RU"/>
              </w:rPr>
            </w:pPr>
          </w:p>
        </w:tc>
      </w:tr>
      <w:tr w14:paraId="4EC02ADB">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554DA44">
            <w:pPr>
              <w:shd w:val="clear" w:color="auto" w:fill="FFFFFF" w:themeFill="background1"/>
              <w:spacing w:before="120"/>
              <w:jc w:val="center"/>
              <w:rPr>
                <w:sz w:val="20"/>
                <w:szCs w:val="20"/>
                <w:lang w:val="zh-CN" w:eastAsia="ru-RU"/>
              </w:rPr>
            </w:pPr>
            <w:r>
              <w:rPr>
                <w:b/>
                <w:sz w:val="20"/>
                <w:szCs w:val="20"/>
                <w:lang w:val="zh-CN" w:eastAsia="ru-RU"/>
              </w:rPr>
              <w:t>Valoarea estimativă 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534665E7">
            <w:pPr>
              <w:shd w:val="clear" w:color="auto" w:fill="FFFFFF" w:themeFill="background1"/>
              <w:spacing w:before="120"/>
              <w:jc w:val="center"/>
              <w:rPr>
                <w:sz w:val="20"/>
                <w:szCs w:val="20"/>
                <w:lang w:val="zh-CN" w:eastAsia="ru-RU"/>
              </w:rPr>
            </w:pPr>
          </w:p>
        </w:tc>
      </w:tr>
    </w:tbl>
    <w:p w14:paraId="3D38E887">
      <w:pPr>
        <w:numPr>
          <w:ilvl w:val="0"/>
          <w:numId w:val="9"/>
        </w:numPr>
        <w:shd w:val="clear" w:color="auto" w:fill="FFFFFF" w:themeFill="background1"/>
        <w:tabs>
          <w:tab w:val="right" w:pos="426"/>
        </w:tabs>
        <w:spacing w:before="120"/>
        <w:ind w:left="360"/>
        <w:rPr>
          <w:b/>
          <w:lang w:val="zh-CN" w:eastAsia="ru-RU"/>
        </w:rPr>
      </w:pPr>
      <w:r>
        <w:rPr>
          <w:b/>
          <w:lang w:val="zh-CN" w:eastAsia="ru-RU"/>
        </w:rPr>
        <w:t>În cazul procedurilor de preselecție se indică numărul minim al candidaţilor şi, dacă este cazul, numărul maxim al acestora._________________________________________</w:t>
      </w:r>
    </w:p>
    <w:p w14:paraId="4B3D5C22">
      <w:pPr>
        <w:numPr>
          <w:ilvl w:val="0"/>
          <w:numId w:val="9"/>
        </w:numPr>
        <w:shd w:val="clear" w:color="auto" w:fill="FFFFFF" w:themeFill="background1"/>
        <w:tabs>
          <w:tab w:val="right" w:pos="426"/>
        </w:tabs>
        <w:ind w:left="357"/>
        <w:rPr>
          <w:b/>
          <w:lang w:val="zh-CN" w:eastAsia="ru-RU"/>
        </w:rPr>
      </w:pPr>
      <w:r>
        <w:rPr>
          <w:b/>
          <w:lang w:val="zh-CN" w:eastAsia="ru-RU"/>
        </w:rPr>
        <w:t xml:space="preserve">În cazul în care contractul este împărțit pe loturi, un operator economic poate depune </w:t>
      </w:r>
    </w:p>
    <w:p w14:paraId="0C045D12">
      <w:pPr>
        <w:shd w:val="clear" w:color="auto" w:fill="FFFFFF" w:themeFill="background1"/>
        <w:tabs>
          <w:tab w:val="right" w:pos="426"/>
        </w:tabs>
        <w:ind w:left="357"/>
        <w:rPr>
          <w:b/>
          <w:lang w:val="zh-CN" w:eastAsia="ru-RU"/>
        </w:rPr>
      </w:pPr>
      <w:r>
        <w:rPr>
          <w:b/>
          <w:lang w:val="zh-CN" w:eastAsia="ru-RU"/>
        </w:rPr>
        <w:t>oferta (se va selecta):</w:t>
      </w:r>
    </w:p>
    <w:p w14:paraId="1E73316A">
      <w:pPr>
        <w:numPr>
          <w:ilvl w:val="0"/>
          <w:numId w:val="10"/>
        </w:numPr>
        <w:shd w:val="clear" w:color="auto" w:fill="FFFFFF" w:themeFill="background1"/>
        <w:tabs>
          <w:tab w:val="right" w:pos="426"/>
        </w:tabs>
        <w:rPr>
          <w:lang w:val="zh-CN" w:eastAsia="ru-RU"/>
        </w:rPr>
      </w:pPr>
      <w:r>
        <w:rPr>
          <w:lang w:val="zh-CN" w:eastAsia="ru-RU"/>
        </w:rPr>
        <w:t>Pentru un singur lot;</w:t>
      </w:r>
    </w:p>
    <w:p w14:paraId="443B79FD">
      <w:pPr>
        <w:numPr>
          <w:ilvl w:val="0"/>
          <w:numId w:val="10"/>
        </w:numPr>
        <w:shd w:val="clear" w:color="auto" w:fill="FFFFFF" w:themeFill="background1"/>
        <w:tabs>
          <w:tab w:val="right" w:pos="426"/>
        </w:tabs>
        <w:rPr>
          <w:lang w:val="zh-CN" w:eastAsia="ru-RU"/>
        </w:rPr>
      </w:pPr>
      <w:r>
        <w:rPr>
          <w:lang w:val="zh-CN" w:eastAsia="ru-RU"/>
        </w:rPr>
        <w:t>Pentru mai multe loturi;</w:t>
      </w:r>
    </w:p>
    <w:p w14:paraId="38C3A784">
      <w:pPr>
        <w:numPr>
          <w:ilvl w:val="0"/>
          <w:numId w:val="10"/>
        </w:numPr>
        <w:shd w:val="clear" w:color="auto" w:fill="FFFFFF" w:themeFill="background1"/>
        <w:tabs>
          <w:tab w:val="right" w:pos="426"/>
        </w:tabs>
        <w:rPr>
          <w:lang w:val="zh-CN" w:eastAsia="ru-RU"/>
        </w:rPr>
      </w:pPr>
      <w:r>
        <w:rPr>
          <w:lang w:val="zh-CN" w:eastAsia="ru-RU"/>
        </w:rPr>
        <w:t>Pentru toate loturile;</w:t>
      </w:r>
    </w:p>
    <w:p w14:paraId="44FE4D2B">
      <w:pPr>
        <w:numPr>
          <w:ilvl w:val="0"/>
          <w:numId w:val="10"/>
        </w:numPr>
        <w:shd w:val="clear" w:color="auto" w:fill="FFFFFF" w:themeFill="background1"/>
        <w:tabs>
          <w:tab w:val="right" w:pos="426"/>
        </w:tabs>
        <w:rPr>
          <w:lang w:val="zh-CN" w:eastAsia="ru-RU"/>
        </w:rPr>
      </w:pPr>
      <w:r>
        <w:rPr>
          <w:lang w:val="zh-CN" w:eastAsia="ru-RU"/>
        </w:rPr>
        <w:t>Alte limitări privind numărul de loturi care pot fi atribuite aceluiași ofertant___________</w:t>
      </w:r>
    </w:p>
    <w:p w14:paraId="6AE338C5">
      <w:pPr>
        <w:numPr>
          <w:ilvl w:val="0"/>
          <w:numId w:val="9"/>
        </w:numPr>
        <w:shd w:val="clear" w:color="auto" w:fill="FFFFFF" w:themeFill="background1"/>
        <w:tabs>
          <w:tab w:val="right" w:pos="426"/>
        </w:tabs>
        <w:spacing w:before="120"/>
        <w:ind w:left="0" w:firstLine="0"/>
        <w:rPr>
          <w:b/>
          <w:lang w:val="zh-CN" w:eastAsia="ru-RU"/>
        </w:rPr>
      </w:pPr>
      <w:r>
        <w:rPr>
          <w:b/>
          <w:lang w:val="zh-CN" w:eastAsia="ru-RU"/>
        </w:rPr>
        <w:t>Admiterea sau interzicerea ofertelor alternative: ________________________________</w:t>
      </w:r>
    </w:p>
    <w:p w14:paraId="2A05C8B7">
      <w:pPr>
        <w:shd w:val="clear" w:color="auto" w:fill="FFFFFF" w:themeFill="background1"/>
        <w:tabs>
          <w:tab w:val="right" w:pos="426"/>
        </w:tabs>
        <w:ind w:left="6206"/>
        <w:rPr>
          <w:sz w:val="20"/>
          <w:lang w:val="zh-CN" w:eastAsia="ru-RU"/>
        </w:rPr>
      </w:pPr>
      <w:r>
        <w:rPr>
          <w:sz w:val="20"/>
          <w:lang w:val="zh-CN" w:eastAsia="ru-RU"/>
        </w:rPr>
        <w:t>(indicați se admite sau nu se admite)</w:t>
      </w:r>
    </w:p>
    <w:p w14:paraId="3AF1E4BB">
      <w:pPr>
        <w:numPr>
          <w:ilvl w:val="0"/>
          <w:numId w:val="9"/>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Termenii și condițiile de prestare/executare solicitați: ___________________________________________________________________________</w:t>
      </w:r>
    </w:p>
    <w:p w14:paraId="6CE0A203">
      <w:pPr>
        <w:numPr>
          <w:ilvl w:val="0"/>
          <w:numId w:val="9"/>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Termenul de valabilitate a contractului:________________________________________</w:t>
      </w:r>
    </w:p>
    <w:p w14:paraId="00B44342">
      <w:pPr>
        <w:numPr>
          <w:ilvl w:val="0"/>
          <w:numId w:val="9"/>
        </w:numPr>
        <w:tabs>
          <w:tab w:val="right" w:pos="426"/>
        </w:tabs>
        <w:spacing w:before="120"/>
        <w:ind w:left="360"/>
        <w:rPr>
          <w:b/>
          <w:lang w:val="zh-CN" w:eastAsia="ru-RU"/>
        </w:rPr>
      </w:pPr>
      <w:r>
        <w:rPr>
          <w:b/>
          <w:lang w:val="zh-CN" w:eastAsia="ru-RU"/>
        </w:rPr>
        <w:t>Contract de achiziție rezervat atelierelor protejate sau că acesta poate fi executat numai în cadrul unor programe de angajare protejată (după caz): ________________________</w:t>
      </w:r>
    </w:p>
    <w:p w14:paraId="1E84D953">
      <w:pPr>
        <w:shd w:val="clear" w:color="auto" w:fill="FFFFFF" w:themeFill="background1"/>
        <w:tabs>
          <w:tab w:val="right" w:pos="426"/>
        </w:tabs>
        <w:ind w:left="7560" w:hanging="630"/>
        <w:contextualSpacing/>
        <w:rPr>
          <w:sz w:val="20"/>
          <w:lang w:val="zh-CN" w:eastAsia="ru-RU"/>
        </w:rPr>
      </w:pPr>
      <w:r>
        <w:rPr>
          <w:sz w:val="20"/>
          <w:lang w:val="zh-CN" w:eastAsia="ru-RU"/>
        </w:rPr>
        <w:t>(indicați da sau nu)</w:t>
      </w:r>
    </w:p>
    <w:p w14:paraId="69920E48">
      <w:pPr>
        <w:numPr>
          <w:ilvl w:val="0"/>
          <w:numId w:val="9"/>
        </w:numPr>
        <w:shd w:val="clear" w:color="auto" w:fill="FFFFFF" w:themeFill="background1"/>
        <w:tabs>
          <w:tab w:val="right" w:pos="426"/>
        </w:tabs>
        <w:spacing w:before="120"/>
        <w:ind w:left="360"/>
        <w:rPr>
          <w:b/>
          <w:lang w:val="zh-CN" w:eastAsia="ru-RU"/>
        </w:rPr>
      </w:pPr>
      <w:r>
        <w:rPr>
          <w:b/>
          <w:lang w:val="zh-CN" w:eastAsia="ru-RU"/>
        </w:rPr>
        <w:t>Prestarea serviciului este rezervată unei anumite profesii în temeiul unor legisau al unor acte administrative (după caz): __________________________________________________________________________</w:t>
      </w:r>
    </w:p>
    <w:p w14:paraId="233AD04A">
      <w:pPr>
        <w:shd w:val="clear" w:color="auto" w:fill="FFFFFF" w:themeFill="background1"/>
        <w:tabs>
          <w:tab w:val="right" w:pos="426"/>
        </w:tabs>
        <w:contextualSpacing/>
        <w:jc w:val="center"/>
        <w:rPr>
          <w:sz w:val="20"/>
          <w:lang w:val="zh-CN" w:eastAsia="ru-RU"/>
        </w:rPr>
      </w:pPr>
      <w:r>
        <w:rPr>
          <w:sz w:val="20"/>
          <w:lang w:val="zh-CN" w:eastAsia="ru-RU"/>
        </w:rPr>
        <w:t>(se menționează respectivele legi și acte administrative)</w:t>
      </w:r>
    </w:p>
    <w:p w14:paraId="225566E0">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gridCol w:w="1621"/>
      </w:tblGrid>
      <w:tr w14:paraId="55FCB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4158577F">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3810" w:type="dxa"/>
            <w:shd w:val="clear" w:color="auto" w:fill="auto"/>
          </w:tcPr>
          <w:p w14:paraId="75217ED9">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Descrierea criteriului/cerinței</w:t>
            </w:r>
          </w:p>
        </w:tc>
        <w:tc>
          <w:tcPr>
            <w:tcW w:w="3563" w:type="dxa"/>
            <w:shd w:val="clear" w:color="auto" w:fill="auto"/>
          </w:tcPr>
          <w:p w14:paraId="210C3143">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Mod de demonstrare a îndeplinirii criteriului/cerinței:</w:t>
            </w:r>
          </w:p>
        </w:tc>
        <w:tc>
          <w:tcPr>
            <w:tcW w:w="1621" w:type="dxa"/>
            <w:shd w:val="clear" w:color="auto" w:fill="auto"/>
          </w:tcPr>
          <w:p w14:paraId="6BCA968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Nivelul minim/</w:t>
            </w:r>
            <w:r>
              <w:rPr>
                <w:b/>
                <w:iCs/>
                <w:sz w:val="20"/>
                <w:szCs w:val="20"/>
                <w:lang w:val="zh-CN" w:eastAsia="ru-RU"/>
              </w:rPr>
              <w:br w:type="textWrapping"/>
            </w:r>
            <w:r>
              <w:rPr>
                <w:b/>
                <w:iCs/>
                <w:sz w:val="20"/>
                <w:szCs w:val="20"/>
                <w:lang w:val="zh-CN" w:eastAsia="ru-RU"/>
              </w:rPr>
              <w:t>Obligativitatea</w:t>
            </w:r>
          </w:p>
        </w:tc>
      </w:tr>
      <w:tr w14:paraId="7BE02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5A2F5F10">
            <w:pPr>
              <w:shd w:val="clear" w:color="auto" w:fill="FFFFFF" w:themeFill="background1"/>
              <w:tabs>
                <w:tab w:val="left" w:pos="612"/>
              </w:tabs>
              <w:spacing w:before="120" w:after="120"/>
              <w:rPr>
                <w:iCs/>
                <w:lang w:val="zh-CN" w:eastAsia="ru-RU"/>
              </w:rPr>
            </w:pPr>
          </w:p>
        </w:tc>
        <w:tc>
          <w:tcPr>
            <w:tcW w:w="3810" w:type="dxa"/>
            <w:shd w:val="clear" w:color="auto" w:fill="auto"/>
          </w:tcPr>
          <w:p w14:paraId="665ED90E">
            <w:pPr>
              <w:shd w:val="clear" w:color="auto" w:fill="FFFFFF" w:themeFill="background1"/>
              <w:tabs>
                <w:tab w:val="left" w:pos="612"/>
              </w:tabs>
              <w:spacing w:before="120" w:after="120"/>
              <w:rPr>
                <w:iCs/>
                <w:lang w:val="zh-CN" w:eastAsia="ru-RU"/>
              </w:rPr>
            </w:pPr>
          </w:p>
        </w:tc>
        <w:tc>
          <w:tcPr>
            <w:tcW w:w="3563" w:type="dxa"/>
            <w:shd w:val="clear" w:color="auto" w:fill="auto"/>
          </w:tcPr>
          <w:p w14:paraId="5FB9CBAB">
            <w:pPr>
              <w:shd w:val="clear" w:color="auto" w:fill="FFFFFF" w:themeFill="background1"/>
              <w:tabs>
                <w:tab w:val="left" w:pos="612"/>
              </w:tabs>
              <w:spacing w:before="120" w:after="120"/>
              <w:rPr>
                <w:iCs/>
                <w:lang w:val="zh-CN" w:eastAsia="ru-RU"/>
              </w:rPr>
            </w:pPr>
          </w:p>
        </w:tc>
        <w:tc>
          <w:tcPr>
            <w:tcW w:w="1621" w:type="dxa"/>
            <w:shd w:val="clear" w:color="auto" w:fill="auto"/>
          </w:tcPr>
          <w:p w14:paraId="75C75A4D">
            <w:pPr>
              <w:shd w:val="clear" w:color="auto" w:fill="FFFFFF" w:themeFill="background1"/>
              <w:tabs>
                <w:tab w:val="left" w:pos="612"/>
              </w:tabs>
              <w:spacing w:before="120" w:after="120"/>
              <w:rPr>
                <w:iCs/>
                <w:lang w:val="zh-CN" w:eastAsia="ru-RU"/>
              </w:rPr>
            </w:pPr>
          </w:p>
        </w:tc>
      </w:tr>
      <w:tr w14:paraId="27626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623DF571">
            <w:pPr>
              <w:shd w:val="clear" w:color="auto" w:fill="FFFFFF" w:themeFill="background1"/>
              <w:tabs>
                <w:tab w:val="left" w:pos="612"/>
              </w:tabs>
              <w:spacing w:before="120" w:after="120"/>
              <w:rPr>
                <w:iCs/>
                <w:lang w:val="zh-CN" w:eastAsia="ru-RU"/>
              </w:rPr>
            </w:pPr>
          </w:p>
        </w:tc>
        <w:tc>
          <w:tcPr>
            <w:tcW w:w="3810" w:type="dxa"/>
            <w:shd w:val="clear" w:color="auto" w:fill="auto"/>
          </w:tcPr>
          <w:p w14:paraId="7DFDD294">
            <w:pPr>
              <w:shd w:val="clear" w:color="auto" w:fill="FFFFFF" w:themeFill="background1"/>
              <w:tabs>
                <w:tab w:val="left" w:pos="612"/>
              </w:tabs>
              <w:spacing w:before="120" w:after="120"/>
              <w:rPr>
                <w:iCs/>
                <w:lang w:val="zh-CN" w:eastAsia="ru-RU"/>
              </w:rPr>
            </w:pPr>
          </w:p>
        </w:tc>
        <w:tc>
          <w:tcPr>
            <w:tcW w:w="3563" w:type="dxa"/>
            <w:shd w:val="clear" w:color="auto" w:fill="auto"/>
          </w:tcPr>
          <w:p w14:paraId="0D847280">
            <w:pPr>
              <w:shd w:val="clear" w:color="auto" w:fill="FFFFFF" w:themeFill="background1"/>
              <w:tabs>
                <w:tab w:val="left" w:pos="612"/>
              </w:tabs>
              <w:spacing w:before="120" w:after="120"/>
              <w:rPr>
                <w:iCs/>
                <w:lang w:val="zh-CN" w:eastAsia="ru-RU"/>
              </w:rPr>
            </w:pPr>
          </w:p>
        </w:tc>
        <w:tc>
          <w:tcPr>
            <w:tcW w:w="1621" w:type="dxa"/>
            <w:shd w:val="clear" w:color="auto" w:fill="auto"/>
          </w:tcPr>
          <w:p w14:paraId="2D29605C">
            <w:pPr>
              <w:shd w:val="clear" w:color="auto" w:fill="FFFFFF" w:themeFill="background1"/>
              <w:tabs>
                <w:tab w:val="left" w:pos="612"/>
              </w:tabs>
              <w:spacing w:before="120" w:after="120"/>
              <w:rPr>
                <w:iCs/>
                <w:lang w:val="zh-CN" w:eastAsia="ru-RU"/>
              </w:rPr>
            </w:pPr>
          </w:p>
        </w:tc>
      </w:tr>
    </w:tbl>
    <w:p w14:paraId="04AF486D">
      <w:pPr>
        <w:numPr>
          <w:ilvl w:val="0"/>
          <w:numId w:val="9"/>
        </w:numPr>
        <w:shd w:val="clear" w:color="auto" w:fill="FFFFFF" w:themeFill="background1"/>
        <w:tabs>
          <w:tab w:val="right" w:pos="426"/>
        </w:tabs>
        <w:spacing w:before="120"/>
        <w:ind w:left="360"/>
        <w:rPr>
          <w:b/>
          <w:lang w:val="zh-CN" w:eastAsia="ru-RU"/>
        </w:rPr>
      </w:pPr>
      <w:r>
        <w:rPr>
          <w:b/>
          <w:lang w:val="zh-CN" w:eastAsia="ru-RU"/>
        </w:rPr>
        <w:t>Garanția pentru ofertă, după caz ________________</w:t>
      </w:r>
      <w:r>
        <w:rPr>
          <w:lang w:val="zh-CN"/>
        </w:rPr>
        <w:t xml:space="preserve">, </w:t>
      </w:r>
      <w:r>
        <w:rPr>
          <w:b/>
          <w:lang w:val="zh-CN" w:eastAsia="ru-RU"/>
        </w:rPr>
        <w:t>cuantumul___________________.</w:t>
      </w:r>
    </w:p>
    <w:p w14:paraId="537A3EA2">
      <w:pPr>
        <w:numPr>
          <w:ilvl w:val="0"/>
          <w:numId w:val="9"/>
        </w:numPr>
        <w:shd w:val="clear" w:color="auto" w:fill="FFFFFF" w:themeFill="background1"/>
        <w:tabs>
          <w:tab w:val="right" w:pos="426"/>
        </w:tabs>
        <w:spacing w:before="120"/>
        <w:ind w:left="360"/>
        <w:rPr>
          <w:b/>
          <w:lang w:val="zh-CN" w:eastAsia="ru-RU"/>
        </w:rPr>
      </w:pPr>
      <w:r>
        <w:rPr>
          <w:b/>
          <w:lang w:val="zh-CN" w:eastAsia="ru-RU"/>
        </w:rPr>
        <w:t>Termenul de garanție a lucrărilorsau serviciilor de proiectare și de lucrări__________.</w:t>
      </w:r>
    </w:p>
    <w:p w14:paraId="13C1C02B">
      <w:pPr>
        <w:numPr>
          <w:ilvl w:val="0"/>
          <w:numId w:val="9"/>
        </w:numPr>
        <w:shd w:val="clear" w:color="auto" w:fill="FFFFFF" w:themeFill="background1"/>
        <w:tabs>
          <w:tab w:val="right" w:pos="426"/>
        </w:tabs>
        <w:spacing w:before="120"/>
        <w:ind w:left="360"/>
        <w:rPr>
          <w:b/>
          <w:lang w:val="zh-CN" w:eastAsia="ru-RU"/>
        </w:rPr>
      </w:pPr>
      <w:r>
        <w:rPr>
          <w:b/>
          <w:lang w:val="zh-CN" w:eastAsia="ru-RU"/>
        </w:rPr>
        <w:t>Garanția de bună execuție a contractului, după caz______________, cuantumul______.</w:t>
      </w:r>
    </w:p>
    <w:p w14:paraId="0AF5FA01">
      <w:pPr>
        <w:numPr>
          <w:ilvl w:val="0"/>
          <w:numId w:val="9"/>
        </w:numPr>
        <w:shd w:val="clear" w:color="auto" w:fill="FFFFFF" w:themeFill="background1"/>
        <w:tabs>
          <w:tab w:val="right" w:pos="426"/>
        </w:tabs>
        <w:spacing w:before="120"/>
        <w:ind w:left="360"/>
        <w:rPr>
          <w:b/>
          <w:lang w:val="zh-CN" w:eastAsia="ru-RU"/>
        </w:rPr>
      </w:pPr>
      <w:r>
        <w:rPr>
          <w:b/>
          <w:lang w:val="zh-CN" w:eastAsia="ru-RU"/>
        </w:rPr>
        <w:t>Motivul recurgerii la procedura accelerată (în cazul licitației deschise, restrânse și a procedurii negociate), după caz________________________________________________</w:t>
      </w:r>
    </w:p>
    <w:p w14:paraId="1984BDAD">
      <w:pPr>
        <w:numPr>
          <w:ilvl w:val="0"/>
          <w:numId w:val="9"/>
        </w:numPr>
        <w:shd w:val="clear" w:color="auto" w:fill="FFFFFF" w:themeFill="background1"/>
        <w:tabs>
          <w:tab w:val="right" w:pos="426"/>
        </w:tabs>
        <w:spacing w:before="120"/>
        <w:ind w:left="360"/>
        <w:rPr>
          <w:b/>
          <w:lang w:val="zh-CN" w:eastAsia="ru-RU"/>
        </w:rPr>
      </w:pPr>
      <w:r>
        <w:rPr>
          <w:b/>
          <w:lang w:val="zh-CN" w:eastAsia="ru-RU"/>
        </w:rPr>
        <w:t>Tehnici și instrumente specifice de atribuire (dacă este cazul specificați dacă se va utiliza acordul-cadru, sistemul dinamic de achiziție sau licitația electronică):_________</w:t>
      </w:r>
    </w:p>
    <w:p w14:paraId="146D4A00">
      <w:pPr>
        <w:numPr>
          <w:ilvl w:val="0"/>
          <w:numId w:val="9"/>
        </w:numPr>
        <w:tabs>
          <w:tab w:val="right" w:pos="426"/>
        </w:tabs>
        <w:spacing w:before="120"/>
        <w:ind w:left="0" w:firstLine="0"/>
        <w:rPr>
          <w:b/>
          <w:lang w:val="zh-CN" w:eastAsia="ru-RU"/>
        </w:rPr>
      </w:pPr>
      <w:r>
        <w:rPr>
          <w:b/>
          <w:lang w:val="zh-CN" w:eastAsia="ru-RU"/>
        </w:rPr>
        <w:t>Condiții speciale de care depinde îndeplinirea contractului (</w:t>
      </w:r>
      <w:r>
        <w:rPr>
          <w:lang w:val="zh-CN" w:eastAsia="ru-RU"/>
        </w:rPr>
        <w:t>indicați după caz</w:t>
      </w:r>
      <w:r>
        <w:rPr>
          <w:b/>
          <w:lang w:val="zh-CN" w:eastAsia="ru-RU"/>
        </w:rPr>
        <w:t>): _____________________________________________________________________________</w:t>
      </w:r>
    </w:p>
    <w:p w14:paraId="3FBCA5A9">
      <w:pPr>
        <w:numPr>
          <w:ilvl w:val="0"/>
          <w:numId w:val="9"/>
        </w:numPr>
        <w:tabs>
          <w:tab w:val="right" w:pos="426"/>
        </w:tabs>
        <w:spacing w:before="120"/>
        <w:ind w:left="0" w:firstLine="0"/>
        <w:rPr>
          <w:b/>
          <w:lang w:val="zh-CN" w:eastAsia="ru-RU"/>
        </w:rPr>
      </w:pPr>
      <w:bookmarkStart w:id="45" w:name="_Hlk71621175"/>
      <w:r>
        <w:rPr>
          <w:b/>
          <w:lang w:val="zh-CN" w:eastAsia="ru-RU"/>
        </w:rPr>
        <w:t>Ofertele se prezintă în valuta________________</w:t>
      </w:r>
      <w:bookmarkEnd w:id="45"/>
      <w:r>
        <w:rPr>
          <w:b/>
          <w:lang w:val="zh-CN" w:eastAsia="ru-RU"/>
        </w:rPr>
        <w:t>_________________________________</w:t>
      </w:r>
    </w:p>
    <w:p w14:paraId="432C1F0F">
      <w:pPr>
        <w:numPr>
          <w:ilvl w:val="0"/>
          <w:numId w:val="9"/>
        </w:numPr>
        <w:tabs>
          <w:tab w:val="right" w:pos="426"/>
        </w:tabs>
        <w:spacing w:before="120"/>
        <w:ind w:left="0" w:firstLine="0"/>
        <w:rPr>
          <w:b/>
          <w:lang w:val="zh-CN" w:eastAsia="ru-RU"/>
        </w:rPr>
      </w:pPr>
      <w:r>
        <w:rPr>
          <w:b/>
          <w:lang w:val="zh-CN" w:eastAsia="ru-RU"/>
        </w:rPr>
        <w:t>Criteriul de evaluare aplicat pentru atribuirea contractului:_______________________</w:t>
      </w:r>
    </w:p>
    <w:p w14:paraId="0EB0540D">
      <w:pPr>
        <w:numPr>
          <w:ilvl w:val="0"/>
          <w:numId w:val="9"/>
        </w:numPr>
        <w:tabs>
          <w:tab w:val="right" w:pos="426"/>
        </w:tabs>
        <w:spacing w:before="120"/>
        <w:ind w:left="0" w:firstLine="0"/>
        <w:rPr>
          <w:b/>
          <w:lang w:val="zh-CN" w:eastAsia="ru-RU"/>
        </w:rPr>
      </w:pPr>
      <w:r>
        <w:rPr>
          <w:b/>
          <w:lang w:val="zh-CN" w:eastAsia="ru-RU"/>
        </w:rPr>
        <w:t>Factorii de evaluare a ofertei celei mai avantajoase din punct de vedere economic, precum și ponderile lor:</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7248"/>
        <w:gridCol w:w="1800"/>
      </w:tblGrid>
      <w:tr w14:paraId="5894E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1D9522C8">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7248" w:type="dxa"/>
            <w:shd w:val="clear" w:color="auto" w:fill="auto"/>
          </w:tcPr>
          <w:p w14:paraId="7D6425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factorului de evaluare</w:t>
            </w:r>
          </w:p>
        </w:tc>
        <w:tc>
          <w:tcPr>
            <w:tcW w:w="1800" w:type="dxa"/>
            <w:shd w:val="clear" w:color="auto" w:fill="auto"/>
          </w:tcPr>
          <w:p w14:paraId="05EC62BF">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Ponderea%</w:t>
            </w:r>
          </w:p>
        </w:tc>
      </w:tr>
      <w:tr w14:paraId="19E42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62C8BD8B">
            <w:pPr>
              <w:shd w:val="clear" w:color="auto" w:fill="FFFFFF" w:themeFill="background1"/>
              <w:tabs>
                <w:tab w:val="left" w:pos="612"/>
              </w:tabs>
              <w:spacing w:before="120" w:after="120"/>
              <w:rPr>
                <w:iCs/>
                <w:lang w:val="zh-CN" w:eastAsia="ru-RU"/>
              </w:rPr>
            </w:pPr>
          </w:p>
        </w:tc>
        <w:tc>
          <w:tcPr>
            <w:tcW w:w="7248" w:type="dxa"/>
            <w:shd w:val="clear" w:color="auto" w:fill="auto"/>
          </w:tcPr>
          <w:p w14:paraId="4A1C6E43">
            <w:pPr>
              <w:shd w:val="clear" w:color="auto" w:fill="FFFFFF" w:themeFill="background1"/>
              <w:tabs>
                <w:tab w:val="left" w:pos="612"/>
              </w:tabs>
              <w:spacing w:before="120" w:after="120"/>
              <w:rPr>
                <w:iCs/>
                <w:lang w:val="zh-CN" w:eastAsia="ru-RU"/>
              </w:rPr>
            </w:pPr>
          </w:p>
        </w:tc>
        <w:tc>
          <w:tcPr>
            <w:tcW w:w="1800" w:type="dxa"/>
            <w:shd w:val="clear" w:color="auto" w:fill="auto"/>
          </w:tcPr>
          <w:p w14:paraId="3FBEE857">
            <w:pPr>
              <w:shd w:val="clear" w:color="auto" w:fill="FFFFFF" w:themeFill="background1"/>
              <w:tabs>
                <w:tab w:val="left" w:pos="612"/>
              </w:tabs>
              <w:spacing w:before="120" w:after="120"/>
              <w:rPr>
                <w:iCs/>
                <w:lang w:val="zh-CN" w:eastAsia="ru-RU"/>
              </w:rPr>
            </w:pPr>
          </w:p>
        </w:tc>
      </w:tr>
      <w:tr w14:paraId="76091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620FFE53">
            <w:pPr>
              <w:shd w:val="clear" w:color="auto" w:fill="FFFFFF" w:themeFill="background1"/>
              <w:tabs>
                <w:tab w:val="left" w:pos="612"/>
              </w:tabs>
              <w:spacing w:before="120" w:after="120"/>
              <w:rPr>
                <w:iCs/>
                <w:lang w:val="zh-CN" w:eastAsia="ru-RU"/>
              </w:rPr>
            </w:pPr>
          </w:p>
        </w:tc>
        <w:tc>
          <w:tcPr>
            <w:tcW w:w="7248" w:type="dxa"/>
            <w:shd w:val="clear" w:color="auto" w:fill="auto"/>
          </w:tcPr>
          <w:p w14:paraId="1A9CA4D3">
            <w:pPr>
              <w:shd w:val="clear" w:color="auto" w:fill="FFFFFF" w:themeFill="background1"/>
              <w:tabs>
                <w:tab w:val="left" w:pos="612"/>
              </w:tabs>
              <w:spacing w:before="120" w:after="120"/>
              <w:rPr>
                <w:iCs/>
                <w:lang w:val="zh-CN" w:eastAsia="ru-RU"/>
              </w:rPr>
            </w:pPr>
          </w:p>
        </w:tc>
        <w:tc>
          <w:tcPr>
            <w:tcW w:w="1800" w:type="dxa"/>
            <w:shd w:val="clear" w:color="auto" w:fill="auto"/>
          </w:tcPr>
          <w:p w14:paraId="066BF0FF">
            <w:pPr>
              <w:shd w:val="clear" w:color="auto" w:fill="FFFFFF" w:themeFill="background1"/>
              <w:tabs>
                <w:tab w:val="left" w:pos="612"/>
              </w:tabs>
              <w:spacing w:before="120" w:after="120"/>
              <w:rPr>
                <w:iCs/>
                <w:lang w:val="zh-CN" w:eastAsia="ru-RU"/>
              </w:rPr>
            </w:pPr>
          </w:p>
        </w:tc>
      </w:tr>
    </w:tbl>
    <w:p w14:paraId="56F393EE">
      <w:pPr>
        <w:numPr>
          <w:ilvl w:val="0"/>
          <w:numId w:val="9"/>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597EEFCB">
      <w:pPr>
        <w:numPr>
          <w:ilvl w:val="0"/>
          <w:numId w:val="11"/>
        </w:numPr>
        <w:shd w:val="clear" w:color="auto" w:fill="FFFFFF" w:themeFill="background1"/>
        <w:tabs>
          <w:tab w:val="right" w:pos="426"/>
        </w:tabs>
        <w:spacing w:before="120"/>
        <w:rPr>
          <w:b/>
          <w:lang w:val="zh-CN" w:eastAsia="ru-RU"/>
        </w:rPr>
      </w:pPr>
      <w:r>
        <w:rPr>
          <w:b/>
          <w:lang w:val="zh-CN" w:eastAsia="ru-RU"/>
        </w:rPr>
        <w:t xml:space="preserve">conform SIA RSAP /până la: </w:t>
      </w:r>
      <w:r>
        <w:rPr>
          <w:b/>
          <w:i/>
          <w:lang w:val="zh-CN" w:eastAsia="ru-RU"/>
        </w:rPr>
        <w:t>[ora exactă]</w:t>
      </w:r>
      <w:r>
        <w:rPr>
          <w:b/>
          <w:lang w:val="zh-CN" w:eastAsia="ru-RU"/>
        </w:rPr>
        <w:t>____________________________________</w:t>
      </w:r>
    </w:p>
    <w:p w14:paraId="75C232E2">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3626F6C6">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sau cererile de participare: </w:t>
      </w:r>
    </w:p>
    <w:p w14:paraId="0FD5C859">
      <w:pPr>
        <w:shd w:val="clear" w:color="auto" w:fill="FFFFFF" w:themeFill="background1"/>
        <w:tabs>
          <w:tab w:val="right" w:pos="426"/>
        </w:tabs>
        <w:spacing w:before="120"/>
        <w:ind w:left="450"/>
        <w:rPr>
          <w:b/>
          <w:lang w:val="zh-CN" w:eastAsia="ru-RU"/>
        </w:rPr>
      </w:pPr>
      <w:r>
        <w:rPr>
          <w:b/>
          <w:i/>
          <w:lang w:val="zh-CN" w:eastAsia="ru-RU"/>
        </w:rPr>
        <w:t>Ofertele sau cererile de participare vor fi depuse electronic prin intermediul SIA RSAP</w:t>
      </w:r>
    </w:p>
    <w:p w14:paraId="1773BD93">
      <w:pPr>
        <w:numPr>
          <w:ilvl w:val="0"/>
          <w:numId w:val="9"/>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4E3C6F91">
      <w:pPr>
        <w:numPr>
          <w:ilvl w:val="0"/>
          <w:numId w:val="9"/>
        </w:numPr>
        <w:tabs>
          <w:tab w:val="right" w:pos="426"/>
        </w:tabs>
        <w:spacing w:before="120"/>
        <w:ind w:left="0" w:firstLine="0"/>
        <w:rPr>
          <w:b/>
          <w:lang w:val="zh-CN" w:eastAsia="ru-RU"/>
        </w:rPr>
      </w:pPr>
      <w:r>
        <w:rPr>
          <w:b/>
          <w:lang w:val="zh-CN" w:eastAsia="ru-RU"/>
        </w:rPr>
        <w:t>Locul deschiderii ofertelor: __________________________________________________</w:t>
      </w:r>
    </w:p>
    <w:p w14:paraId="7F90EC3B">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75C39C79">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6C56D6B3">
      <w:pPr>
        <w:numPr>
          <w:ilvl w:val="0"/>
          <w:numId w:val="9"/>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type="textWrapping"/>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5A777DE6">
      <w:pPr>
        <w:numPr>
          <w:ilvl w:val="0"/>
          <w:numId w:val="9"/>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sau cererile de participare: __________________________________________________________________________</w:t>
      </w:r>
    </w:p>
    <w:p w14:paraId="3525B78C">
      <w:pPr>
        <w:numPr>
          <w:ilvl w:val="0"/>
          <w:numId w:val="9"/>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02FF4B48">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denumireaproiectului și/sau programului)</w:t>
      </w:r>
    </w:p>
    <w:p w14:paraId="16F7BF55">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Denumirea și adresa organismului competent de soluționare a contestațiilor: </w:t>
      </w:r>
    </w:p>
    <w:p w14:paraId="3973DFDF">
      <w:pPr>
        <w:shd w:val="clear" w:color="auto" w:fill="FFFFFF" w:themeFill="background1"/>
        <w:tabs>
          <w:tab w:val="right" w:pos="426"/>
        </w:tabs>
        <w:ind w:left="450"/>
        <w:rPr>
          <w:b/>
          <w:i/>
          <w:lang w:val="zh-CN" w:eastAsia="ru-RU"/>
        </w:rPr>
      </w:pPr>
      <w:r>
        <w:rPr>
          <w:b/>
          <w:i/>
          <w:lang w:val="zh-CN" w:eastAsia="ru-RU"/>
        </w:rPr>
        <w:t>Agenția Națională pentru Soluționarea Contestațiilor</w:t>
      </w:r>
    </w:p>
    <w:p w14:paraId="2D603D23">
      <w:pPr>
        <w:shd w:val="clear" w:color="auto" w:fill="FFFFFF" w:themeFill="background1"/>
        <w:tabs>
          <w:tab w:val="right" w:pos="426"/>
        </w:tabs>
        <w:ind w:left="450"/>
        <w:rPr>
          <w:b/>
          <w:i/>
          <w:lang w:val="zh-CN" w:eastAsia="ru-RU"/>
        </w:rPr>
      </w:pPr>
      <w:r>
        <w:rPr>
          <w:b/>
          <w:i/>
          <w:lang w:val="zh-CN" w:eastAsia="ru-RU"/>
        </w:rPr>
        <w:t>Adresa: mun. Chișinău, bd. Ștefan cel Mare și Sfânt nr.124 (et.4), MD 2001;</w:t>
      </w:r>
    </w:p>
    <w:p w14:paraId="60163A5C">
      <w:pPr>
        <w:shd w:val="clear" w:color="auto" w:fill="FFFFFF" w:themeFill="background1"/>
        <w:tabs>
          <w:tab w:val="right" w:pos="426"/>
        </w:tabs>
        <w:ind w:left="450"/>
        <w:rPr>
          <w:b/>
          <w:i/>
          <w:lang w:val="zh-CN" w:eastAsia="ru-RU"/>
        </w:rPr>
      </w:pPr>
      <w:r>
        <w:rPr>
          <w:b/>
          <w:i/>
          <w:lang w:val="zh-CN" w:eastAsia="ru-RU"/>
        </w:rPr>
        <w:t>Tel/Fax/email: 022-820 652, 022 820-651, contestatii@ansc.md</w:t>
      </w:r>
    </w:p>
    <w:p w14:paraId="4FC9C2AC">
      <w:pPr>
        <w:numPr>
          <w:ilvl w:val="0"/>
          <w:numId w:val="9"/>
        </w:numPr>
        <w:shd w:val="clear" w:color="auto" w:fill="FFFFFF" w:themeFill="background1"/>
        <w:tabs>
          <w:tab w:val="right" w:pos="426"/>
        </w:tabs>
        <w:spacing w:before="120"/>
        <w:ind w:left="360"/>
        <w:rPr>
          <w:b/>
          <w:lang w:val="zh-CN" w:eastAsia="ru-RU"/>
        </w:rPr>
      </w:pPr>
      <w:r>
        <w:rPr>
          <w:b/>
          <w:lang w:val="zh-CN"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pPr>
        <w:numPr>
          <w:ilvl w:val="0"/>
          <w:numId w:val="9"/>
        </w:numPr>
        <w:shd w:val="clear" w:color="auto" w:fill="FFFFFF" w:themeFill="background1"/>
        <w:tabs>
          <w:tab w:val="right" w:pos="426"/>
        </w:tabs>
        <w:spacing w:before="120"/>
        <w:ind w:left="360"/>
        <w:rPr>
          <w:b/>
          <w:lang w:val="zh-CN" w:eastAsia="ru-RU"/>
        </w:rPr>
      </w:pPr>
      <w:r>
        <w:rPr>
          <w:b/>
          <w:lang w:val="zh-CN" w:eastAsia="ru-RU"/>
        </w:rPr>
        <w:t>În cazul achizițiilor periodice, calendarul estimat pentru publicarea anunțurilor viitoare</w:t>
      </w:r>
      <w:r>
        <w:rPr>
          <w:b/>
          <w:shd w:val="clear" w:color="auto" w:fill="FFFFFF" w:themeFill="background1"/>
          <w:lang w:val="zh-CN" w:eastAsia="ru-RU"/>
        </w:rPr>
        <w:t>:___________________________________________________________________</w:t>
      </w:r>
    </w:p>
    <w:p w14:paraId="0D3F5FE9">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Data publicării anunțului de intenție sau, după caz, precizarea că nu a fost publicat un astfel de </w:t>
      </w:r>
      <w:r>
        <w:rPr>
          <w:b/>
          <w:shd w:val="clear" w:color="auto" w:fill="FFFFFF" w:themeFill="background1"/>
          <w:lang w:val="zh-CN" w:eastAsia="ru-RU"/>
        </w:rPr>
        <w:t>anunţ:_____________________________________________________________</w:t>
      </w:r>
    </w:p>
    <w:p w14:paraId="534F3234">
      <w:pPr>
        <w:numPr>
          <w:ilvl w:val="0"/>
          <w:numId w:val="9"/>
        </w:numPr>
        <w:shd w:val="clear" w:color="auto" w:fill="FFFFFF" w:themeFill="background1"/>
        <w:tabs>
          <w:tab w:val="right" w:pos="426"/>
        </w:tabs>
        <w:spacing w:before="120"/>
        <w:ind w:left="0" w:firstLine="0"/>
        <w:rPr>
          <w:b/>
          <w:lang w:val="zh-CN" w:eastAsia="ru-RU"/>
        </w:rPr>
      </w:pPr>
      <w:r>
        <w:rPr>
          <w:b/>
          <w:lang w:val="zh-CN" w:eastAsia="ru-RU"/>
        </w:rPr>
        <w:t>Data transmiterii spre publicare a anunțului de participar</w:t>
      </w:r>
      <w:r>
        <w:rPr>
          <w:b/>
          <w:shd w:val="clear" w:color="auto" w:fill="FFFFFF" w:themeFill="background1"/>
          <w:lang w:val="zh-CN" w:eastAsia="ru-RU"/>
        </w:rPr>
        <w:t>e:_______________________</w:t>
      </w:r>
    </w:p>
    <w:p w14:paraId="2045D673">
      <w:pPr>
        <w:numPr>
          <w:ilvl w:val="0"/>
          <w:numId w:val="9"/>
        </w:numPr>
        <w:shd w:val="clear" w:color="auto" w:fill="FFFFFF" w:themeFill="background1"/>
        <w:tabs>
          <w:tab w:val="right" w:pos="426"/>
        </w:tabs>
        <w:spacing w:before="120"/>
        <w:ind w:left="0" w:firstLine="0"/>
        <w:rPr>
          <w:b/>
          <w:lang w:val="zh-CN" w:eastAsia="ru-RU"/>
        </w:rPr>
      </w:pPr>
      <w:r>
        <w:rPr>
          <w:b/>
          <w:lang w:val="zh-CN"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5305"/>
        <w:gridCol w:w="3785"/>
      </w:tblGrid>
      <w:tr w14:paraId="7CE1A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3240C049">
            <w:pPr>
              <w:shd w:val="clear" w:color="auto" w:fill="FFFFFF" w:themeFill="background1"/>
              <w:tabs>
                <w:tab w:val="right" w:pos="426"/>
              </w:tabs>
              <w:rPr>
                <w:b/>
                <w:lang w:val="zh-CN" w:eastAsia="ru-RU"/>
              </w:rPr>
            </w:pPr>
            <w:r>
              <w:rPr>
                <w:b/>
                <w:lang w:val="zh-CN" w:eastAsia="ru-RU"/>
              </w:rPr>
              <w:t>Denumirea instrumentului electronic</w:t>
            </w:r>
          </w:p>
        </w:tc>
        <w:tc>
          <w:tcPr>
            <w:tcW w:w="3785" w:type="dxa"/>
            <w:shd w:val="clear" w:color="auto" w:fill="FFFFFF" w:themeFill="background1"/>
          </w:tcPr>
          <w:p w14:paraId="791D876F">
            <w:pPr>
              <w:shd w:val="clear" w:color="auto" w:fill="FFFFFF" w:themeFill="background1"/>
              <w:tabs>
                <w:tab w:val="right" w:pos="426"/>
              </w:tabs>
              <w:rPr>
                <w:b/>
                <w:lang w:val="zh-CN" w:eastAsia="ru-RU"/>
              </w:rPr>
            </w:pPr>
            <w:r>
              <w:rPr>
                <w:b/>
                <w:lang w:val="zh-CN" w:eastAsia="ru-RU"/>
              </w:rPr>
              <w:t>Se va utiliza/accepta sau nu</w:t>
            </w:r>
          </w:p>
        </w:tc>
      </w:tr>
      <w:tr w14:paraId="6965C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7715F972">
            <w:pPr>
              <w:shd w:val="clear" w:color="auto" w:fill="FFFFFF" w:themeFill="background1"/>
              <w:tabs>
                <w:tab w:val="right" w:pos="426"/>
              </w:tabs>
              <w:rPr>
                <w:lang w:val="zh-CN" w:eastAsia="ru-RU"/>
              </w:rPr>
            </w:pPr>
            <w:r>
              <w:rPr>
                <w:lang w:val="zh-CN" w:eastAsia="ru-RU"/>
              </w:rPr>
              <w:t>depunerea electronică a ofertelor sau a cererilor de participare</w:t>
            </w:r>
          </w:p>
        </w:tc>
        <w:tc>
          <w:tcPr>
            <w:tcW w:w="3785" w:type="dxa"/>
            <w:shd w:val="clear" w:color="auto" w:fill="FFFFFF" w:themeFill="background1"/>
          </w:tcPr>
          <w:p w14:paraId="210F7770">
            <w:pPr>
              <w:shd w:val="clear" w:color="auto" w:fill="FFFFFF" w:themeFill="background1"/>
              <w:tabs>
                <w:tab w:val="right" w:pos="426"/>
              </w:tabs>
              <w:rPr>
                <w:lang w:val="zh-CN" w:eastAsia="ru-RU"/>
              </w:rPr>
            </w:pPr>
          </w:p>
        </w:tc>
      </w:tr>
      <w:tr w14:paraId="33FEF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7FDA04C9">
            <w:pPr>
              <w:shd w:val="clear" w:color="auto" w:fill="FFFFFF" w:themeFill="background1"/>
              <w:tabs>
                <w:tab w:val="right" w:pos="426"/>
              </w:tabs>
              <w:rPr>
                <w:lang w:val="zh-CN" w:eastAsia="ru-RU"/>
              </w:rPr>
            </w:pPr>
            <w:r>
              <w:rPr>
                <w:lang w:val="zh-CN" w:eastAsia="ru-RU"/>
              </w:rPr>
              <w:t>sistemul de comenzi electronice</w:t>
            </w:r>
          </w:p>
        </w:tc>
        <w:tc>
          <w:tcPr>
            <w:tcW w:w="3785" w:type="dxa"/>
            <w:shd w:val="clear" w:color="auto" w:fill="FFFFFF" w:themeFill="background1"/>
          </w:tcPr>
          <w:p w14:paraId="69F696AB">
            <w:pPr>
              <w:shd w:val="clear" w:color="auto" w:fill="FFFFFF" w:themeFill="background1"/>
              <w:tabs>
                <w:tab w:val="right" w:pos="426"/>
              </w:tabs>
              <w:rPr>
                <w:lang w:val="zh-CN" w:eastAsia="ru-RU"/>
              </w:rPr>
            </w:pPr>
          </w:p>
        </w:tc>
      </w:tr>
      <w:tr w14:paraId="67B17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58502078">
            <w:pPr>
              <w:shd w:val="clear" w:color="auto" w:fill="FFFFFF" w:themeFill="background1"/>
              <w:tabs>
                <w:tab w:val="right" w:pos="426"/>
              </w:tabs>
              <w:rPr>
                <w:lang w:val="zh-CN" w:eastAsia="ru-RU"/>
              </w:rPr>
            </w:pPr>
            <w:r>
              <w:rPr>
                <w:lang w:val="zh-CN" w:eastAsia="ru-RU"/>
              </w:rPr>
              <w:t>facturarea electronică</w:t>
            </w:r>
          </w:p>
        </w:tc>
        <w:tc>
          <w:tcPr>
            <w:tcW w:w="3785" w:type="dxa"/>
            <w:shd w:val="clear" w:color="auto" w:fill="FFFFFF" w:themeFill="background1"/>
          </w:tcPr>
          <w:p w14:paraId="14FA76EF">
            <w:pPr>
              <w:shd w:val="clear" w:color="auto" w:fill="FFFFFF" w:themeFill="background1"/>
              <w:tabs>
                <w:tab w:val="right" w:pos="426"/>
              </w:tabs>
              <w:rPr>
                <w:lang w:val="zh-CN" w:eastAsia="ru-RU"/>
              </w:rPr>
            </w:pPr>
          </w:p>
        </w:tc>
      </w:tr>
      <w:tr w14:paraId="57FEA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14:paraId="1D7EF9D8">
            <w:pPr>
              <w:shd w:val="clear" w:color="auto" w:fill="FFFFFF" w:themeFill="background1"/>
              <w:tabs>
                <w:tab w:val="right" w:pos="426"/>
              </w:tabs>
              <w:rPr>
                <w:lang w:val="zh-CN" w:eastAsia="ru-RU"/>
              </w:rPr>
            </w:pPr>
            <w:r>
              <w:rPr>
                <w:lang w:val="zh-CN" w:eastAsia="ru-RU"/>
              </w:rPr>
              <w:t>plățile electronice</w:t>
            </w:r>
          </w:p>
        </w:tc>
        <w:tc>
          <w:tcPr>
            <w:tcW w:w="3785" w:type="dxa"/>
            <w:shd w:val="clear" w:color="auto" w:fill="FFFFFF" w:themeFill="background1"/>
          </w:tcPr>
          <w:p w14:paraId="2B4382D3">
            <w:pPr>
              <w:shd w:val="clear" w:color="auto" w:fill="FFFFFF" w:themeFill="background1"/>
              <w:tabs>
                <w:tab w:val="right" w:pos="426"/>
              </w:tabs>
              <w:rPr>
                <w:lang w:val="zh-CN" w:eastAsia="ru-RU"/>
              </w:rPr>
            </w:pPr>
          </w:p>
        </w:tc>
      </w:tr>
    </w:tbl>
    <w:p w14:paraId="5FE76AE5">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val="zh-CN" w:eastAsia="ru-RU"/>
        </w:rPr>
        <w:t>__________________________________________________________________________</w:t>
      </w:r>
    </w:p>
    <w:p w14:paraId="4BFCB32D">
      <w:pPr>
        <w:shd w:val="clear" w:color="auto" w:fill="FFFFFF" w:themeFill="background1"/>
        <w:tabs>
          <w:tab w:val="right" w:pos="426"/>
        </w:tabs>
        <w:ind w:left="3960"/>
        <w:contextualSpacing/>
        <w:jc w:val="center"/>
        <w:rPr>
          <w:sz w:val="20"/>
          <w:lang w:val="zh-CN" w:eastAsia="ru-RU"/>
        </w:rPr>
      </w:pPr>
      <w:r>
        <w:rPr>
          <w:sz w:val="20"/>
          <w:lang w:val="zh-CN" w:eastAsia="ru-RU"/>
        </w:rPr>
        <w:t>(se specifică da sau nu)</w:t>
      </w:r>
    </w:p>
    <w:p w14:paraId="387292F9">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1E7D3B31">
      <w:pPr>
        <w:shd w:val="clear" w:color="auto" w:fill="FFFFFF" w:themeFill="background1"/>
        <w:spacing w:before="120" w:after="120"/>
        <w:rPr>
          <w:b/>
          <w:lang w:val="zh-CN" w:eastAsia="ru-RU"/>
        </w:rPr>
      </w:pPr>
    </w:p>
    <w:p w14:paraId="45548D62">
      <w:pPr>
        <w:shd w:val="clear" w:color="auto" w:fill="FFFFFF" w:themeFill="background1"/>
        <w:spacing w:before="120" w:after="120"/>
        <w:rPr>
          <w:b/>
          <w:lang w:val="zh-CN" w:eastAsia="ru-RU"/>
        </w:rPr>
      </w:pPr>
    </w:p>
    <w:p w14:paraId="57C0C67C">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198B73BE">
      <w:pPr>
        <w:tabs>
          <w:tab w:val="decimal" w:pos="8364"/>
        </w:tabs>
        <w:spacing w:line="276" w:lineRule="auto"/>
        <w:ind w:right="-144"/>
        <w:jc w:val="center"/>
        <w:rPr>
          <w:b/>
          <w:bCs/>
          <w:color w:val="000000"/>
          <w:lang w:val="zh-CN"/>
        </w:rPr>
      </w:pPr>
    </w:p>
    <w:p w14:paraId="15E3FAB2">
      <w:pPr>
        <w:tabs>
          <w:tab w:val="decimal" w:pos="8364"/>
        </w:tabs>
        <w:spacing w:line="276" w:lineRule="auto"/>
        <w:ind w:right="-144"/>
        <w:jc w:val="center"/>
        <w:rPr>
          <w:b/>
          <w:bCs/>
          <w:color w:val="000000"/>
          <w:lang w:val="zh-CN"/>
        </w:rPr>
      </w:pPr>
    </w:p>
    <w:p w14:paraId="66153AC1">
      <w:pPr>
        <w:pStyle w:val="74"/>
        <w:tabs>
          <w:tab w:val="left" w:pos="567"/>
        </w:tabs>
        <w:spacing w:before="0" w:beforeAutospacing="0" w:after="0"/>
        <w:ind w:left="0" w:firstLine="0"/>
        <w:jc w:val="center"/>
        <w:rPr>
          <w:rFonts w:eastAsia="PMingLiU"/>
          <w:lang w:val="zh-CN" w:eastAsia="zh-CN"/>
        </w:rPr>
      </w:pPr>
    </w:p>
    <w:p w14:paraId="577BF1E0">
      <w:pPr>
        <w:pStyle w:val="74"/>
        <w:tabs>
          <w:tab w:val="left" w:pos="567"/>
        </w:tabs>
        <w:spacing w:before="0" w:beforeAutospacing="0" w:after="0"/>
        <w:ind w:left="0" w:firstLine="0"/>
        <w:jc w:val="center"/>
        <w:rPr>
          <w:rFonts w:eastAsia="PMingLiU"/>
          <w:lang w:val="zh-CN" w:eastAsia="zh-CN"/>
        </w:rPr>
      </w:pPr>
    </w:p>
    <w:p w14:paraId="48FB1091">
      <w:pPr>
        <w:pStyle w:val="74"/>
        <w:tabs>
          <w:tab w:val="left" w:pos="567"/>
        </w:tabs>
        <w:spacing w:before="0" w:beforeAutospacing="0" w:after="0"/>
        <w:ind w:left="0" w:firstLine="0"/>
        <w:jc w:val="center"/>
        <w:rPr>
          <w:rFonts w:eastAsia="PMingLiU"/>
          <w:lang w:val="zh-CN" w:eastAsia="zh-CN"/>
        </w:rPr>
      </w:pPr>
    </w:p>
    <w:p w14:paraId="62B75D9F">
      <w:pPr>
        <w:pStyle w:val="74"/>
        <w:tabs>
          <w:tab w:val="left" w:pos="567"/>
        </w:tabs>
        <w:spacing w:before="0" w:beforeAutospacing="0" w:after="0"/>
        <w:ind w:left="0" w:firstLine="0"/>
        <w:jc w:val="center"/>
        <w:rPr>
          <w:rFonts w:eastAsia="PMingLiU"/>
          <w:lang w:val="zh-CN" w:eastAsia="zh-CN"/>
        </w:rPr>
      </w:pPr>
    </w:p>
    <w:p w14:paraId="2F8F7986">
      <w:pPr>
        <w:pStyle w:val="74"/>
        <w:tabs>
          <w:tab w:val="left" w:pos="567"/>
        </w:tabs>
        <w:spacing w:before="0" w:beforeAutospacing="0" w:after="0"/>
        <w:ind w:left="0" w:firstLine="0"/>
        <w:jc w:val="center"/>
        <w:rPr>
          <w:rFonts w:eastAsia="PMingLiU"/>
          <w:lang w:val="zh-CN" w:eastAsia="zh-CN"/>
        </w:rPr>
      </w:pPr>
    </w:p>
    <w:p w14:paraId="2E35DE93">
      <w:pPr>
        <w:pStyle w:val="74"/>
        <w:tabs>
          <w:tab w:val="left" w:pos="567"/>
        </w:tabs>
        <w:spacing w:before="0" w:beforeAutospacing="0" w:after="0"/>
        <w:ind w:left="0" w:firstLine="0"/>
        <w:jc w:val="center"/>
        <w:rPr>
          <w:rFonts w:eastAsia="PMingLiU"/>
          <w:lang w:val="zh-CN" w:eastAsia="zh-CN"/>
        </w:rPr>
      </w:pPr>
    </w:p>
    <w:p w14:paraId="63A87F86">
      <w:pPr>
        <w:pStyle w:val="74"/>
        <w:tabs>
          <w:tab w:val="left" w:pos="567"/>
        </w:tabs>
        <w:spacing w:before="0" w:beforeAutospacing="0" w:after="0"/>
        <w:ind w:left="0" w:firstLine="0"/>
        <w:jc w:val="center"/>
        <w:rPr>
          <w:rFonts w:eastAsia="PMingLiU"/>
          <w:lang w:val="zh-CN" w:eastAsia="zh-CN"/>
        </w:rPr>
      </w:pPr>
    </w:p>
    <w:p w14:paraId="52311484">
      <w:pPr>
        <w:pStyle w:val="74"/>
        <w:tabs>
          <w:tab w:val="left" w:pos="567"/>
        </w:tabs>
        <w:spacing w:before="0" w:beforeAutospacing="0" w:after="0"/>
        <w:ind w:left="0" w:firstLine="0"/>
        <w:jc w:val="center"/>
        <w:rPr>
          <w:rFonts w:eastAsia="PMingLiU"/>
          <w:lang w:val="zh-CN" w:eastAsia="zh-CN"/>
        </w:rPr>
      </w:pPr>
    </w:p>
    <w:p w14:paraId="7E860AEC">
      <w:pPr>
        <w:jc w:val="right"/>
        <w:rPr>
          <w:sz w:val="22"/>
          <w:szCs w:val="22"/>
          <w:lang w:val="zh-CN"/>
        </w:rPr>
      </w:pPr>
      <w:r>
        <w:rPr>
          <w:lang w:val="zh-CN"/>
        </w:rPr>
        <w:t>Anexa nr. 3</w:t>
      </w:r>
    </w:p>
    <w:p w14:paraId="775E034E">
      <w:pPr>
        <w:jc w:val="right"/>
        <w:rPr>
          <w:lang w:val="zh-CN"/>
        </w:rPr>
      </w:pPr>
      <w:r>
        <w:rPr>
          <w:lang w:val="zh-CN"/>
        </w:rPr>
        <w:t>la Documentația standard nr._____</w:t>
      </w:r>
    </w:p>
    <w:p w14:paraId="6CB1C60A">
      <w:pPr>
        <w:jc w:val="right"/>
        <w:rPr>
          <w:lang w:val="zh-CN"/>
        </w:rPr>
      </w:pPr>
      <w:r>
        <w:rPr>
          <w:lang w:val="zh-CN"/>
        </w:rPr>
        <w:t>din “____” ________ 20___</w:t>
      </w:r>
    </w:p>
    <w:p w14:paraId="7B074D76">
      <w:pPr>
        <w:pStyle w:val="74"/>
        <w:tabs>
          <w:tab w:val="left" w:pos="567"/>
        </w:tabs>
        <w:spacing w:before="0" w:beforeAutospacing="0" w:after="0"/>
        <w:ind w:left="0" w:firstLine="0"/>
        <w:jc w:val="right"/>
        <w:rPr>
          <w:rFonts w:eastAsia="PMingLiU"/>
          <w:lang w:val="zh-CN" w:eastAsia="zh-CN"/>
        </w:rPr>
      </w:pPr>
    </w:p>
    <w:p w14:paraId="6233B45B">
      <w:pPr>
        <w:pStyle w:val="74"/>
        <w:tabs>
          <w:tab w:val="left" w:pos="567"/>
        </w:tabs>
        <w:spacing w:before="0" w:beforeAutospacing="0" w:after="0"/>
        <w:ind w:left="0" w:firstLine="0"/>
        <w:jc w:val="center"/>
        <w:rPr>
          <w:rFonts w:eastAsia="PMingLiU"/>
          <w:lang w:val="zh-CN" w:eastAsia="zh-CN"/>
        </w:rPr>
      </w:pPr>
    </w:p>
    <w:p w14:paraId="749AF713">
      <w:pPr>
        <w:spacing w:before="240" w:after="160"/>
        <w:jc w:val="center"/>
        <w:rPr>
          <w:rFonts w:eastAsia="Calibri"/>
          <w:b/>
          <w:sz w:val="28"/>
          <w:szCs w:val="28"/>
          <w:lang w:val="zh-CN"/>
        </w:rPr>
      </w:pPr>
      <w:r>
        <w:rPr>
          <w:rFonts w:eastAsia="Calibri"/>
          <w:b/>
          <w:sz w:val="28"/>
          <w:szCs w:val="28"/>
          <w:lang w:val="zh-CN"/>
        </w:rPr>
        <w:t>INVITAȚIE DE PARTICIPARE LA ETAPELE DE PRESELECȚIE/LA PROCEDURILE NEGOCIATE</w:t>
      </w:r>
    </w:p>
    <w:p w14:paraId="780582F1">
      <w:pPr>
        <w:shd w:val="clear" w:color="auto" w:fill="FFFFFF" w:themeFill="background1"/>
        <w:spacing w:before="120"/>
        <w:rPr>
          <w:b/>
          <w:lang w:val="zh-CN" w:eastAsia="ru-RU"/>
        </w:rPr>
      </w:pPr>
    </w:p>
    <w:p w14:paraId="067D5F40">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achiziție______________________________________________________</w:t>
      </w:r>
      <w:r>
        <w:rPr>
          <w:b/>
          <w:lang w:val="zh-CN" w:eastAsia="ru-RU"/>
        </w:rPr>
        <w:br w:type="textWrapping"/>
      </w:r>
      <w:r>
        <w:rPr>
          <w:sz w:val="20"/>
          <w:lang w:val="zh-CN" w:eastAsia="ru-RU"/>
        </w:rPr>
        <w:t xml:space="preserve">                                                             (tipul procedurii de achiziție)</w:t>
      </w:r>
    </w:p>
    <w:p w14:paraId="12BBCBEE">
      <w:pPr>
        <w:shd w:val="clear" w:color="auto" w:fill="FFFFFF" w:themeFill="background1"/>
        <w:rPr>
          <w:sz w:val="20"/>
          <w:szCs w:val="20"/>
          <w:lang w:val="zh-CN" w:eastAsia="ru-RU"/>
        </w:rPr>
      </w:pPr>
    </w:p>
    <w:p w14:paraId="498B2D59">
      <w:pPr>
        <w:pStyle w:val="3"/>
        <w:numPr>
          <w:ilvl w:val="0"/>
          <w:numId w:val="12"/>
        </w:numPr>
        <w:shd w:val="clear" w:color="auto" w:fill="FFFFFF" w:themeFill="background1"/>
        <w:tabs>
          <w:tab w:val="left" w:pos="142"/>
          <w:tab w:val="left" w:pos="284"/>
          <w:tab w:val="right" w:pos="9531"/>
          <w:tab w:val="clear" w:pos="1134"/>
        </w:tabs>
        <w:spacing w:before="120"/>
        <w:ind w:left="0" w:firstLine="0"/>
        <w:rPr>
          <w:b/>
          <w:lang w:val="zh-CN" w:eastAsia="ru-RU"/>
        </w:rPr>
      </w:pPr>
      <w:r>
        <w:rPr>
          <w:b/>
          <w:lang w:val="zh-CN" w:eastAsia="ru-RU"/>
        </w:rPr>
        <w:t>Denumirea autorității contractante: ___________________________________________</w:t>
      </w:r>
    </w:p>
    <w:p w14:paraId="7B577889">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w:t>
      </w:r>
    </w:p>
    <w:p w14:paraId="65B80B5D">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6098E8B1">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6523BC72">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___________________</w:t>
      </w:r>
    </w:p>
    <w:p w14:paraId="27013BB4">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RSAP(după caz)</w:t>
      </w:r>
    </w:p>
    <w:p w14:paraId="755C3D82">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o-RO"/>
        </w:rPr>
        <w:t>Anunțul de participare: Nr._________, Data publicării____________, Link___________</w:t>
      </w:r>
    </w:p>
    <w:p w14:paraId="6EB08B40">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candidațiiselectați ________________, să participe la procedura de achiziție privind prestarea/executarea următoarelor servicii de proiectare/lucrări:</w:t>
      </w:r>
    </w:p>
    <w:p w14:paraId="05DB0D2A">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41E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3F94C1E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Nr. d/o</w:t>
            </w:r>
          </w:p>
        </w:tc>
        <w:tc>
          <w:tcPr>
            <w:tcW w:w="3810" w:type="dxa"/>
            <w:shd w:val="clear" w:color="auto" w:fill="auto"/>
          </w:tcPr>
          <w:p w14:paraId="48E0676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documentului</w:t>
            </w:r>
          </w:p>
        </w:tc>
        <w:tc>
          <w:tcPr>
            <w:tcW w:w="3563" w:type="dxa"/>
            <w:shd w:val="clear" w:color="auto" w:fill="auto"/>
          </w:tcPr>
          <w:p w14:paraId="63EADC9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de prezentare a documentului:</w:t>
            </w:r>
          </w:p>
        </w:tc>
      </w:tr>
      <w:tr w14:paraId="502A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99D5D5D">
            <w:pPr>
              <w:shd w:val="clear" w:color="auto" w:fill="FFFFFF" w:themeFill="background1"/>
              <w:tabs>
                <w:tab w:val="left" w:pos="612"/>
              </w:tabs>
              <w:spacing w:before="120" w:after="120"/>
              <w:rPr>
                <w:iCs/>
                <w:lang w:val="zh-CN" w:eastAsia="ru-RU"/>
              </w:rPr>
            </w:pPr>
          </w:p>
        </w:tc>
        <w:tc>
          <w:tcPr>
            <w:tcW w:w="3810" w:type="dxa"/>
            <w:shd w:val="clear" w:color="auto" w:fill="auto"/>
          </w:tcPr>
          <w:p w14:paraId="0513A955">
            <w:pPr>
              <w:shd w:val="clear" w:color="auto" w:fill="FFFFFF" w:themeFill="background1"/>
              <w:tabs>
                <w:tab w:val="left" w:pos="612"/>
              </w:tabs>
              <w:spacing w:before="120" w:after="120"/>
              <w:rPr>
                <w:iCs/>
                <w:lang w:val="zh-CN" w:eastAsia="ru-RU"/>
              </w:rPr>
            </w:pPr>
          </w:p>
        </w:tc>
        <w:tc>
          <w:tcPr>
            <w:tcW w:w="3563" w:type="dxa"/>
            <w:shd w:val="clear" w:color="auto" w:fill="auto"/>
          </w:tcPr>
          <w:p w14:paraId="5E53CE9C">
            <w:pPr>
              <w:shd w:val="clear" w:color="auto" w:fill="FFFFFF" w:themeFill="background1"/>
              <w:tabs>
                <w:tab w:val="left" w:pos="612"/>
              </w:tabs>
              <w:spacing w:before="120" w:after="120"/>
              <w:rPr>
                <w:iCs/>
                <w:lang w:val="zh-CN" w:eastAsia="ru-RU"/>
              </w:rPr>
            </w:pPr>
          </w:p>
        </w:tc>
      </w:tr>
      <w:tr w14:paraId="6C938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7B4F0629">
            <w:pPr>
              <w:shd w:val="clear" w:color="auto" w:fill="FFFFFF" w:themeFill="background1"/>
              <w:tabs>
                <w:tab w:val="left" w:pos="612"/>
              </w:tabs>
              <w:spacing w:before="120" w:after="120"/>
              <w:rPr>
                <w:iCs/>
                <w:lang w:val="zh-CN" w:eastAsia="ru-RU"/>
              </w:rPr>
            </w:pPr>
          </w:p>
        </w:tc>
        <w:tc>
          <w:tcPr>
            <w:tcW w:w="3810" w:type="dxa"/>
            <w:shd w:val="clear" w:color="auto" w:fill="auto"/>
          </w:tcPr>
          <w:p w14:paraId="21AC4C21">
            <w:pPr>
              <w:shd w:val="clear" w:color="auto" w:fill="FFFFFF" w:themeFill="background1"/>
              <w:tabs>
                <w:tab w:val="left" w:pos="612"/>
              </w:tabs>
              <w:spacing w:before="120" w:after="120"/>
              <w:rPr>
                <w:iCs/>
                <w:lang w:val="zh-CN" w:eastAsia="ru-RU"/>
              </w:rPr>
            </w:pPr>
          </w:p>
        </w:tc>
        <w:tc>
          <w:tcPr>
            <w:tcW w:w="3563" w:type="dxa"/>
            <w:shd w:val="clear" w:color="auto" w:fill="auto"/>
          </w:tcPr>
          <w:p w14:paraId="69F163EE">
            <w:pPr>
              <w:shd w:val="clear" w:color="auto" w:fill="FFFFFF" w:themeFill="background1"/>
              <w:tabs>
                <w:tab w:val="left" w:pos="612"/>
              </w:tabs>
              <w:spacing w:before="120" w:after="120"/>
              <w:rPr>
                <w:iCs/>
                <w:lang w:val="zh-CN" w:eastAsia="ru-RU"/>
              </w:rPr>
            </w:pPr>
          </w:p>
        </w:tc>
      </w:tr>
    </w:tbl>
    <w:p w14:paraId="72E51402">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pentru ofertă, după caz ________________</w:t>
      </w:r>
      <w:r>
        <w:rPr>
          <w:lang w:val="zh-CN"/>
        </w:rPr>
        <w:t xml:space="preserve">, </w:t>
      </w:r>
      <w:r>
        <w:rPr>
          <w:b/>
          <w:lang w:val="zh-CN" w:eastAsia="ru-RU"/>
        </w:rPr>
        <w:t>cuantumul________________.</w:t>
      </w:r>
    </w:p>
    <w:p w14:paraId="593D9845">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Termenul de garanție a lucrărilor sau a serviciilor de proiectare și de lucrări ______.</w:t>
      </w:r>
    </w:p>
    <w:p w14:paraId="2B077F89">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de bună execuție a contractului, după caz______________,  cuantumul__.</w:t>
      </w:r>
    </w:p>
    <w:p w14:paraId="59B476E5">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Ofertele se prezintă în valuta_____________________________________________.</w:t>
      </w:r>
    </w:p>
    <w:p w14:paraId="7B421E02">
      <w:pPr>
        <w:numPr>
          <w:ilvl w:val="0"/>
          <w:numId w:val="12"/>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3286255E">
      <w:pPr>
        <w:numPr>
          <w:ilvl w:val="0"/>
          <w:numId w:val="11"/>
        </w:numPr>
        <w:shd w:val="clear" w:color="auto" w:fill="FFFFFF" w:themeFill="background1"/>
        <w:tabs>
          <w:tab w:val="right" w:pos="426"/>
        </w:tabs>
        <w:spacing w:before="120"/>
        <w:rPr>
          <w:b/>
          <w:lang w:val="zh-CN" w:eastAsia="ru-RU"/>
        </w:rPr>
      </w:pPr>
      <w:r>
        <w:rPr>
          <w:b/>
          <w:lang w:val="zh-CN" w:eastAsia="ru-RU"/>
        </w:rPr>
        <w:t xml:space="preserve">până la: </w:t>
      </w:r>
      <w:r>
        <w:rPr>
          <w:b/>
          <w:i/>
          <w:lang w:val="zh-CN" w:eastAsia="ru-RU"/>
        </w:rPr>
        <w:t>[ora exactă]</w:t>
      </w:r>
      <w:r>
        <w:rPr>
          <w:b/>
          <w:lang w:val="zh-CN" w:eastAsia="ru-RU"/>
        </w:rPr>
        <w:t>______________________________________________________</w:t>
      </w:r>
    </w:p>
    <w:p w14:paraId="5F545DB0">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429B2146">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w:t>
      </w:r>
    </w:p>
    <w:p w14:paraId="54584954">
      <w:pPr>
        <w:shd w:val="clear" w:color="auto" w:fill="FFFFFF" w:themeFill="background1"/>
        <w:tabs>
          <w:tab w:val="right" w:pos="426"/>
        </w:tabs>
        <w:spacing w:before="120"/>
        <w:ind w:left="450"/>
        <w:rPr>
          <w:b/>
          <w:lang w:val="zh-CN" w:eastAsia="ru-RU"/>
        </w:rPr>
      </w:pPr>
      <w:r>
        <w:rPr>
          <w:b/>
          <w:i/>
          <w:lang w:val="zh-CN" w:eastAsia="ru-RU"/>
        </w:rPr>
        <w:t>Ofertele vor fi depuse electronic prin intermediul SIA RSAP(după caz)</w:t>
      </w:r>
    </w:p>
    <w:p w14:paraId="5A01FF9E">
      <w:pPr>
        <w:numPr>
          <w:ilvl w:val="0"/>
          <w:numId w:val="12"/>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19B84404">
      <w:pPr>
        <w:numPr>
          <w:ilvl w:val="0"/>
          <w:numId w:val="12"/>
        </w:numPr>
        <w:tabs>
          <w:tab w:val="right" w:pos="426"/>
        </w:tabs>
        <w:spacing w:before="120"/>
        <w:ind w:left="0" w:firstLine="0"/>
        <w:rPr>
          <w:b/>
          <w:lang w:val="zh-CN" w:eastAsia="ru-RU"/>
        </w:rPr>
      </w:pPr>
      <w:r>
        <w:rPr>
          <w:b/>
          <w:lang w:val="zh-CN" w:eastAsia="ru-RU"/>
        </w:rPr>
        <w:t>Locul deschiderii ofertelor: __________________________________________________</w:t>
      </w:r>
    </w:p>
    <w:p w14:paraId="4D160B58">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61BE0A28">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52987C8B">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type="textWrapping"/>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3EEEBC6F">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__________________________________________________________________________</w:t>
      </w:r>
    </w:p>
    <w:p w14:paraId="67BFC34A">
      <w:pPr>
        <w:numPr>
          <w:ilvl w:val="0"/>
          <w:numId w:val="12"/>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42B3ED56">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p>
    <w:p w14:paraId="0BA4D4F6">
      <w:pPr>
        <w:numPr>
          <w:ilvl w:val="0"/>
          <w:numId w:val="12"/>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58D8F000">
      <w:pPr>
        <w:shd w:val="clear" w:color="auto" w:fill="FFFFFF" w:themeFill="background1"/>
        <w:spacing w:before="120" w:after="120"/>
        <w:rPr>
          <w:b/>
          <w:lang w:val="zh-CN" w:eastAsia="ru-RU"/>
        </w:rPr>
      </w:pPr>
    </w:p>
    <w:p w14:paraId="157C1EF9">
      <w:pPr>
        <w:shd w:val="clear" w:color="auto" w:fill="FFFFFF" w:themeFill="background1"/>
        <w:spacing w:before="120" w:after="120"/>
        <w:rPr>
          <w:b/>
          <w:lang w:val="zh-CN" w:eastAsia="ru-RU"/>
        </w:rPr>
      </w:pPr>
    </w:p>
    <w:p w14:paraId="55BCEA4E">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4B75A6D9">
      <w:pPr>
        <w:tabs>
          <w:tab w:val="decimal" w:pos="8364"/>
        </w:tabs>
        <w:spacing w:line="276" w:lineRule="auto"/>
        <w:ind w:right="-144"/>
        <w:jc w:val="center"/>
        <w:rPr>
          <w:b/>
          <w:bCs/>
          <w:color w:val="000000"/>
          <w:lang w:val="zh-CN"/>
        </w:rPr>
      </w:pPr>
    </w:p>
    <w:p w14:paraId="7B8EBDFA">
      <w:pPr>
        <w:tabs>
          <w:tab w:val="decimal" w:pos="8364"/>
        </w:tabs>
        <w:spacing w:line="276" w:lineRule="auto"/>
        <w:ind w:right="-144"/>
        <w:jc w:val="center"/>
        <w:rPr>
          <w:b/>
          <w:bCs/>
          <w:color w:val="000000"/>
          <w:lang w:val="zh-CN"/>
        </w:rPr>
      </w:pPr>
    </w:p>
    <w:p w14:paraId="2E1B1649">
      <w:pPr>
        <w:pStyle w:val="74"/>
        <w:tabs>
          <w:tab w:val="left" w:pos="567"/>
        </w:tabs>
        <w:spacing w:before="0" w:beforeAutospacing="0" w:after="0"/>
        <w:ind w:left="0" w:firstLine="0"/>
        <w:jc w:val="center"/>
        <w:rPr>
          <w:rFonts w:eastAsia="PMingLiU"/>
          <w:lang w:val="zh-CN" w:eastAsia="zh-CN"/>
        </w:rPr>
      </w:pPr>
    </w:p>
    <w:p w14:paraId="6032A8BD">
      <w:pPr>
        <w:pStyle w:val="74"/>
        <w:tabs>
          <w:tab w:val="left" w:pos="567"/>
        </w:tabs>
        <w:spacing w:before="0" w:beforeAutospacing="0" w:after="0"/>
        <w:ind w:left="0" w:firstLine="0"/>
        <w:jc w:val="center"/>
        <w:rPr>
          <w:rFonts w:eastAsia="PMingLiU"/>
          <w:lang w:val="zh-CN" w:eastAsia="zh-CN"/>
        </w:rPr>
      </w:pPr>
    </w:p>
    <w:p w14:paraId="128039AC">
      <w:pPr>
        <w:pStyle w:val="74"/>
        <w:tabs>
          <w:tab w:val="left" w:pos="567"/>
        </w:tabs>
        <w:spacing w:before="0" w:beforeAutospacing="0" w:after="0"/>
        <w:ind w:left="0" w:firstLine="0"/>
        <w:jc w:val="center"/>
        <w:rPr>
          <w:rFonts w:eastAsia="PMingLiU"/>
          <w:lang w:val="zh-CN" w:eastAsia="zh-CN"/>
        </w:rPr>
      </w:pPr>
    </w:p>
    <w:p w14:paraId="5C313B3F">
      <w:pPr>
        <w:pStyle w:val="74"/>
        <w:tabs>
          <w:tab w:val="left" w:pos="567"/>
        </w:tabs>
        <w:spacing w:before="0" w:beforeAutospacing="0" w:after="0"/>
        <w:ind w:left="0" w:firstLine="0"/>
        <w:jc w:val="center"/>
        <w:rPr>
          <w:rFonts w:eastAsia="PMingLiU"/>
          <w:lang w:val="zh-CN" w:eastAsia="zh-CN"/>
        </w:rPr>
      </w:pPr>
    </w:p>
    <w:p w14:paraId="67BACFD4">
      <w:pPr>
        <w:pStyle w:val="74"/>
        <w:tabs>
          <w:tab w:val="left" w:pos="567"/>
        </w:tabs>
        <w:spacing w:before="0" w:beforeAutospacing="0" w:after="0"/>
        <w:ind w:left="0" w:firstLine="0"/>
        <w:jc w:val="center"/>
        <w:rPr>
          <w:rFonts w:eastAsia="PMingLiU"/>
          <w:lang w:val="zh-CN" w:eastAsia="zh-CN"/>
        </w:rPr>
      </w:pPr>
    </w:p>
    <w:p w14:paraId="04C3E018">
      <w:pPr>
        <w:pStyle w:val="74"/>
        <w:tabs>
          <w:tab w:val="left" w:pos="567"/>
        </w:tabs>
        <w:spacing w:before="0" w:beforeAutospacing="0" w:after="0"/>
        <w:ind w:left="0" w:firstLine="0"/>
        <w:jc w:val="center"/>
        <w:rPr>
          <w:rFonts w:eastAsia="PMingLiU"/>
          <w:lang w:val="zh-CN" w:eastAsia="zh-CN"/>
        </w:rPr>
      </w:pPr>
    </w:p>
    <w:p w14:paraId="6978B7A8">
      <w:pPr>
        <w:pStyle w:val="74"/>
        <w:tabs>
          <w:tab w:val="left" w:pos="567"/>
        </w:tabs>
        <w:spacing w:before="0" w:beforeAutospacing="0" w:after="0"/>
        <w:ind w:left="0" w:firstLine="0"/>
        <w:jc w:val="center"/>
        <w:rPr>
          <w:rFonts w:eastAsia="PMingLiU"/>
          <w:lang w:val="zh-CN" w:eastAsia="zh-CN"/>
        </w:rPr>
      </w:pPr>
    </w:p>
    <w:p w14:paraId="572A980C">
      <w:pPr>
        <w:pStyle w:val="74"/>
        <w:tabs>
          <w:tab w:val="left" w:pos="567"/>
        </w:tabs>
        <w:spacing w:before="0" w:beforeAutospacing="0" w:after="0"/>
        <w:ind w:left="0" w:firstLine="0"/>
        <w:jc w:val="center"/>
        <w:rPr>
          <w:rFonts w:eastAsia="PMingLiU"/>
          <w:lang w:val="zh-CN" w:eastAsia="zh-CN"/>
        </w:rPr>
      </w:pPr>
    </w:p>
    <w:p w14:paraId="1817F368">
      <w:pPr>
        <w:pStyle w:val="74"/>
        <w:tabs>
          <w:tab w:val="left" w:pos="567"/>
        </w:tabs>
        <w:spacing w:before="0" w:beforeAutospacing="0" w:after="0"/>
        <w:ind w:left="0" w:firstLine="0"/>
        <w:jc w:val="center"/>
        <w:rPr>
          <w:rFonts w:eastAsia="PMingLiU"/>
          <w:lang w:val="zh-CN" w:eastAsia="zh-CN"/>
        </w:rPr>
      </w:pPr>
    </w:p>
    <w:p w14:paraId="69E19799">
      <w:pPr>
        <w:pStyle w:val="74"/>
        <w:tabs>
          <w:tab w:val="left" w:pos="567"/>
        </w:tabs>
        <w:spacing w:before="0" w:beforeAutospacing="0" w:after="0"/>
        <w:ind w:left="0" w:firstLine="0"/>
        <w:jc w:val="center"/>
        <w:rPr>
          <w:rFonts w:eastAsia="PMingLiU"/>
          <w:lang w:val="zh-CN" w:eastAsia="zh-CN"/>
        </w:rPr>
      </w:pPr>
    </w:p>
    <w:p w14:paraId="0E81B8FA">
      <w:pPr>
        <w:pStyle w:val="74"/>
        <w:tabs>
          <w:tab w:val="left" w:pos="567"/>
        </w:tabs>
        <w:spacing w:before="0" w:beforeAutospacing="0" w:after="0"/>
        <w:ind w:left="0" w:firstLine="0"/>
        <w:jc w:val="center"/>
        <w:rPr>
          <w:rFonts w:eastAsia="PMingLiU"/>
          <w:lang w:val="zh-CN" w:eastAsia="zh-CN"/>
        </w:rPr>
      </w:pPr>
    </w:p>
    <w:p w14:paraId="21A213FB">
      <w:pPr>
        <w:pStyle w:val="74"/>
        <w:tabs>
          <w:tab w:val="left" w:pos="567"/>
        </w:tabs>
        <w:spacing w:before="0" w:beforeAutospacing="0" w:after="0"/>
        <w:ind w:left="0" w:firstLine="0"/>
        <w:jc w:val="center"/>
        <w:rPr>
          <w:rFonts w:eastAsia="PMingLiU"/>
          <w:lang w:val="zh-CN" w:eastAsia="zh-CN"/>
        </w:rPr>
      </w:pPr>
    </w:p>
    <w:p w14:paraId="61E550C2">
      <w:pPr>
        <w:pStyle w:val="74"/>
        <w:tabs>
          <w:tab w:val="left" w:pos="567"/>
        </w:tabs>
        <w:spacing w:before="0" w:beforeAutospacing="0" w:after="0"/>
        <w:ind w:left="0" w:firstLine="0"/>
        <w:jc w:val="center"/>
        <w:rPr>
          <w:rFonts w:eastAsia="PMingLiU"/>
          <w:lang w:val="zh-CN" w:eastAsia="zh-CN"/>
        </w:rPr>
      </w:pPr>
    </w:p>
    <w:p w14:paraId="355814BE">
      <w:pPr>
        <w:pStyle w:val="74"/>
        <w:tabs>
          <w:tab w:val="left" w:pos="567"/>
        </w:tabs>
        <w:spacing w:before="0" w:beforeAutospacing="0" w:after="0"/>
        <w:ind w:left="0" w:firstLine="0"/>
        <w:jc w:val="center"/>
        <w:rPr>
          <w:rFonts w:eastAsia="PMingLiU"/>
          <w:lang w:val="zh-CN" w:eastAsia="zh-CN"/>
        </w:rPr>
      </w:pPr>
    </w:p>
    <w:p w14:paraId="0F2096F1">
      <w:pPr>
        <w:pStyle w:val="74"/>
        <w:tabs>
          <w:tab w:val="left" w:pos="567"/>
        </w:tabs>
        <w:spacing w:before="0" w:beforeAutospacing="0" w:after="0"/>
        <w:ind w:left="0" w:firstLine="0"/>
        <w:jc w:val="center"/>
        <w:rPr>
          <w:rFonts w:eastAsia="PMingLiU"/>
          <w:lang w:val="zh-CN" w:eastAsia="zh-CN"/>
        </w:rPr>
      </w:pPr>
    </w:p>
    <w:p w14:paraId="704B4DD3">
      <w:pPr>
        <w:pStyle w:val="74"/>
        <w:tabs>
          <w:tab w:val="left" w:pos="567"/>
        </w:tabs>
        <w:spacing w:before="0" w:beforeAutospacing="0" w:after="0"/>
        <w:ind w:left="0" w:firstLine="0"/>
        <w:jc w:val="center"/>
        <w:rPr>
          <w:rFonts w:eastAsia="PMingLiU"/>
          <w:lang w:val="zh-CN" w:eastAsia="zh-CN"/>
        </w:rPr>
      </w:pPr>
    </w:p>
    <w:p w14:paraId="13F59349">
      <w:pPr>
        <w:pStyle w:val="74"/>
        <w:tabs>
          <w:tab w:val="left" w:pos="567"/>
        </w:tabs>
        <w:spacing w:before="0" w:beforeAutospacing="0" w:after="0"/>
        <w:ind w:left="0" w:firstLine="0"/>
        <w:jc w:val="center"/>
        <w:rPr>
          <w:rFonts w:eastAsia="PMingLiU"/>
          <w:lang w:val="zh-CN" w:eastAsia="zh-CN"/>
        </w:rPr>
      </w:pPr>
    </w:p>
    <w:p w14:paraId="4F202645">
      <w:pPr>
        <w:pStyle w:val="74"/>
        <w:tabs>
          <w:tab w:val="left" w:pos="567"/>
        </w:tabs>
        <w:spacing w:before="0" w:beforeAutospacing="0" w:after="0"/>
        <w:ind w:left="0" w:firstLine="0"/>
        <w:jc w:val="center"/>
        <w:rPr>
          <w:rFonts w:eastAsia="PMingLiU"/>
          <w:lang w:val="zh-CN" w:eastAsia="zh-CN"/>
        </w:rPr>
      </w:pPr>
    </w:p>
    <w:p w14:paraId="1F68FB3C">
      <w:pPr>
        <w:pStyle w:val="74"/>
        <w:tabs>
          <w:tab w:val="left" w:pos="567"/>
        </w:tabs>
        <w:spacing w:before="0" w:beforeAutospacing="0" w:after="0"/>
        <w:ind w:left="0" w:firstLine="0"/>
        <w:jc w:val="center"/>
        <w:rPr>
          <w:rFonts w:eastAsia="PMingLiU"/>
          <w:lang w:val="zh-CN" w:eastAsia="zh-CN"/>
        </w:rPr>
      </w:pPr>
    </w:p>
    <w:p w14:paraId="197B024B">
      <w:pPr>
        <w:pStyle w:val="74"/>
        <w:tabs>
          <w:tab w:val="left" w:pos="567"/>
        </w:tabs>
        <w:spacing w:before="0" w:beforeAutospacing="0" w:after="0"/>
        <w:ind w:left="0" w:firstLine="0"/>
        <w:jc w:val="center"/>
        <w:rPr>
          <w:rFonts w:eastAsia="PMingLiU"/>
          <w:lang w:val="zh-CN" w:eastAsia="zh-CN"/>
        </w:rPr>
      </w:pPr>
    </w:p>
    <w:p w14:paraId="1F13B464">
      <w:pPr>
        <w:pStyle w:val="74"/>
        <w:tabs>
          <w:tab w:val="left" w:pos="567"/>
        </w:tabs>
        <w:spacing w:before="0" w:beforeAutospacing="0" w:after="0"/>
        <w:ind w:left="0" w:firstLine="0"/>
        <w:jc w:val="center"/>
        <w:rPr>
          <w:rFonts w:eastAsia="PMingLiU"/>
          <w:lang w:val="zh-CN" w:eastAsia="zh-CN"/>
        </w:rPr>
      </w:pPr>
    </w:p>
    <w:p w14:paraId="51FC1C32">
      <w:pPr>
        <w:pStyle w:val="74"/>
        <w:tabs>
          <w:tab w:val="left" w:pos="567"/>
        </w:tabs>
        <w:spacing w:before="0" w:beforeAutospacing="0" w:after="0"/>
        <w:ind w:left="0" w:firstLine="0"/>
        <w:jc w:val="center"/>
        <w:rPr>
          <w:rFonts w:eastAsia="PMingLiU"/>
          <w:lang w:val="zh-CN" w:eastAsia="zh-CN"/>
        </w:rPr>
      </w:pPr>
    </w:p>
    <w:p w14:paraId="4FD28906">
      <w:pPr>
        <w:pStyle w:val="74"/>
        <w:tabs>
          <w:tab w:val="left" w:pos="567"/>
        </w:tabs>
        <w:spacing w:before="0" w:beforeAutospacing="0" w:after="0"/>
        <w:ind w:left="0" w:firstLine="0"/>
        <w:jc w:val="center"/>
        <w:rPr>
          <w:rFonts w:eastAsia="PMingLiU"/>
          <w:lang w:val="zh-CN" w:eastAsia="zh-CN"/>
        </w:rPr>
      </w:pPr>
    </w:p>
    <w:p w14:paraId="5ADF835E">
      <w:pPr>
        <w:pStyle w:val="74"/>
        <w:tabs>
          <w:tab w:val="left" w:pos="567"/>
        </w:tabs>
        <w:spacing w:before="0" w:beforeAutospacing="0" w:after="0"/>
        <w:ind w:left="0" w:firstLine="0"/>
        <w:jc w:val="center"/>
        <w:rPr>
          <w:rFonts w:eastAsia="PMingLiU"/>
          <w:lang w:val="zh-CN" w:eastAsia="zh-CN"/>
        </w:rPr>
      </w:pPr>
    </w:p>
    <w:p w14:paraId="4BBFA555">
      <w:pPr>
        <w:pStyle w:val="74"/>
        <w:tabs>
          <w:tab w:val="left" w:pos="567"/>
        </w:tabs>
        <w:spacing w:before="0" w:beforeAutospacing="0" w:after="0"/>
        <w:ind w:left="0" w:firstLine="0"/>
        <w:jc w:val="center"/>
        <w:rPr>
          <w:rFonts w:eastAsia="PMingLiU"/>
          <w:lang w:val="zh-CN" w:eastAsia="zh-CN"/>
        </w:rPr>
      </w:pPr>
    </w:p>
    <w:p w14:paraId="12369535">
      <w:pPr>
        <w:pStyle w:val="74"/>
        <w:tabs>
          <w:tab w:val="left" w:pos="567"/>
        </w:tabs>
        <w:spacing w:before="0" w:beforeAutospacing="0" w:after="0"/>
        <w:ind w:left="0" w:firstLine="0"/>
        <w:jc w:val="center"/>
        <w:rPr>
          <w:rFonts w:eastAsia="PMingLiU"/>
          <w:lang w:val="zh-CN" w:eastAsia="zh-CN"/>
        </w:rPr>
      </w:pPr>
    </w:p>
    <w:p w14:paraId="5306D83C">
      <w:pPr>
        <w:pStyle w:val="74"/>
        <w:tabs>
          <w:tab w:val="left" w:pos="567"/>
        </w:tabs>
        <w:spacing w:before="0" w:beforeAutospacing="0" w:after="0"/>
        <w:ind w:left="0" w:firstLine="0"/>
        <w:jc w:val="center"/>
        <w:rPr>
          <w:rFonts w:eastAsia="PMingLiU"/>
          <w:lang w:val="zh-CN" w:eastAsia="zh-CN"/>
        </w:rPr>
      </w:pPr>
    </w:p>
    <w:p w14:paraId="48A268A9">
      <w:pPr>
        <w:pStyle w:val="74"/>
        <w:tabs>
          <w:tab w:val="left" w:pos="567"/>
        </w:tabs>
        <w:spacing w:before="0" w:beforeAutospacing="0" w:after="0"/>
        <w:ind w:left="0" w:firstLine="0"/>
        <w:jc w:val="center"/>
        <w:rPr>
          <w:rFonts w:eastAsia="PMingLiU"/>
          <w:lang w:val="zh-CN" w:eastAsia="zh-CN"/>
        </w:rPr>
      </w:pPr>
    </w:p>
    <w:p w14:paraId="52A68194">
      <w:pPr>
        <w:pStyle w:val="74"/>
        <w:tabs>
          <w:tab w:val="left" w:pos="567"/>
        </w:tabs>
        <w:spacing w:before="0" w:beforeAutospacing="0" w:after="0"/>
        <w:ind w:left="0" w:firstLine="0"/>
        <w:jc w:val="center"/>
        <w:rPr>
          <w:rFonts w:eastAsia="PMingLiU"/>
          <w:lang w:val="zh-CN" w:eastAsia="zh-CN"/>
        </w:rPr>
      </w:pPr>
    </w:p>
    <w:p w14:paraId="199606B2">
      <w:pPr>
        <w:pStyle w:val="74"/>
        <w:tabs>
          <w:tab w:val="left" w:pos="567"/>
        </w:tabs>
        <w:spacing w:before="0" w:beforeAutospacing="0" w:after="0"/>
        <w:ind w:left="0" w:firstLine="0"/>
        <w:jc w:val="center"/>
        <w:rPr>
          <w:rFonts w:eastAsia="PMingLiU"/>
          <w:lang w:val="zh-CN" w:eastAsia="zh-CN"/>
        </w:rPr>
      </w:pPr>
    </w:p>
    <w:p w14:paraId="2B8B9256">
      <w:pPr>
        <w:pStyle w:val="74"/>
        <w:tabs>
          <w:tab w:val="left" w:pos="567"/>
        </w:tabs>
        <w:spacing w:before="0" w:beforeAutospacing="0" w:after="0"/>
        <w:ind w:left="0" w:firstLine="0"/>
        <w:jc w:val="center"/>
        <w:rPr>
          <w:rFonts w:eastAsia="PMingLiU"/>
          <w:lang w:val="zh-CN" w:eastAsia="zh-CN"/>
        </w:rPr>
      </w:pPr>
    </w:p>
    <w:p w14:paraId="2479C582">
      <w:pPr>
        <w:pStyle w:val="74"/>
        <w:tabs>
          <w:tab w:val="left" w:pos="567"/>
        </w:tabs>
        <w:spacing w:before="0" w:beforeAutospacing="0" w:after="0"/>
        <w:ind w:left="0" w:firstLine="0"/>
        <w:jc w:val="center"/>
        <w:rPr>
          <w:rFonts w:eastAsia="PMingLiU"/>
          <w:lang w:val="zh-CN" w:eastAsia="zh-CN"/>
        </w:rPr>
      </w:pPr>
    </w:p>
    <w:p w14:paraId="4750ADA8">
      <w:pPr>
        <w:jc w:val="right"/>
        <w:rPr>
          <w:sz w:val="22"/>
          <w:szCs w:val="22"/>
          <w:lang w:val="zh-CN"/>
        </w:rPr>
      </w:pPr>
      <w:r>
        <w:rPr>
          <w:lang w:val="zh-CN"/>
        </w:rPr>
        <w:t>Anexa nr. 4</w:t>
      </w:r>
    </w:p>
    <w:p w14:paraId="7D22F2C0">
      <w:pPr>
        <w:jc w:val="right"/>
        <w:rPr>
          <w:lang w:val="zh-CN"/>
        </w:rPr>
      </w:pPr>
      <w:r>
        <w:rPr>
          <w:lang w:val="zh-CN"/>
        </w:rPr>
        <w:t>la Documentația standard nr._____</w:t>
      </w:r>
    </w:p>
    <w:p w14:paraId="40C79F18">
      <w:pPr>
        <w:jc w:val="right"/>
        <w:rPr>
          <w:lang w:val="zh-CN"/>
        </w:rPr>
      </w:pPr>
      <w:r>
        <w:rPr>
          <w:lang w:val="zh-CN"/>
        </w:rPr>
        <w:t>din “____” ________ 20___</w:t>
      </w:r>
    </w:p>
    <w:p w14:paraId="452F3290">
      <w:pPr>
        <w:pStyle w:val="74"/>
        <w:tabs>
          <w:tab w:val="left" w:pos="567"/>
        </w:tabs>
        <w:spacing w:before="0" w:beforeAutospacing="0" w:after="0"/>
        <w:ind w:left="0" w:firstLine="0"/>
        <w:jc w:val="center"/>
        <w:rPr>
          <w:rFonts w:eastAsia="PMingLiU"/>
          <w:lang w:val="zh-CN" w:eastAsia="zh-CN"/>
        </w:rPr>
      </w:pPr>
    </w:p>
    <w:p w14:paraId="3EB385CB">
      <w:pPr>
        <w:pStyle w:val="74"/>
        <w:tabs>
          <w:tab w:val="left" w:pos="567"/>
        </w:tabs>
        <w:spacing w:before="0" w:beforeAutospacing="0" w:after="0"/>
        <w:ind w:left="0" w:firstLine="0"/>
        <w:jc w:val="center"/>
        <w:rPr>
          <w:rFonts w:eastAsia="PMingLiU"/>
          <w:lang w:val="zh-CN" w:eastAsia="zh-CN"/>
        </w:rPr>
      </w:pPr>
    </w:p>
    <w:p w14:paraId="0820A187">
      <w:pPr>
        <w:pStyle w:val="74"/>
        <w:tabs>
          <w:tab w:val="left" w:pos="567"/>
        </w:tabs>
        <w:spacing w:before="0" w:beforeAutospacing="0" w:after="0"/>
        <w:ind w:left="0" w:firstLine="0"/>
        <w:jc w:val="center"/>
        <w:rPr>
          <w:rFonts w:eastAsia="PMingLiU"/>
          <w:lang w:val="zh-CN" w:eastAsia="zh-CN"/>
        </w:rPr>
      </w:pPr>
    </w:p>
    <w:p w14:paraId="66E17748">
      <w:pPr>
        <w:pStyle w:val="74"/>
        <w:tabs>
          <w:tab w:val="left" w:pos="567"/>
        </w:tabs>
        <w:spacing w:before="0" w:beforeAutospacing="0" w:after="0"/>
        <w:ind w:left="0" w:firstLine="0"/>
        <w:jc w:val="center"/>
        <w:rPr>
          <w:rFonts w:eastAsia="PMingLiU"/>
          <w:sz w:val="28"/>
          <w:szCs w:val="28"/>
          <w:lang w:val="zh-CN" w:eastAsia="zh-CN"/>
        </w:rPr>
      </w:pPr>
      <w:r>
        <w:rPr>
          <w:rFonts w:eastAsia="PMingLiU"/>
          <w:sz w:val="28"/>
          <w:szCs w:val="28"/>
          <w:lang w:val="zh-CN" w:eastAsia="zh-CN"/>
        </w:rPr>
        <w:t>PROCES-VERBAL CU PRIVIRE LA REZULTATELE PRESELECȚIEI CANDIDAȚILOR</w:t>
      </w:r>
    </w:p>
    <w:p w14:paraId="72A9EAAE">
      <w:pPr>
        <w:pStyle w:val="74"/>
        <w:tabs>
          <w:tab w:val="left" w:pos="567"/>
        </w:tabs>
        <w:spacing w:before="0" w:beforeAutospacing="0" w:after="0"/>
        <w:ind w:left="0" w:firstLine="0"/>
        <w:jc w:val="center"/>
        <w:rPr>
          <w:rFonts w:eastAsia="PMingLiU"/>
          <w:sz w:val="28"/>
          <w:szCs w:val="28"/>
          <w:lang w:val="zh-CN" w:eastAsia="zh-CN"/>
        </w:rPr>
      </w:pPr>
    </w:p>
    <w:p w14:paraId="7B9D1A21">
      <w:pPr>
        <w:pStyle w:val="74"/>
        <w:tabs>
          <w:tab w:val="left" w:pos="567"/>
        </w:tabs>
        <w:spacing w:before="0" w:beforeAutospacing="0" w:after="0"/>
        <w:ind w:left="0" w:firstLine="0"/>
        <w:jc w:val="center"/>
        <w:rPr>
          <w:rFonts w:eastAsia="PMingLiU"/>
          <w:b w:val="0"/>
          <w:lang w:val="zh-CN" w:eastAsia="zh-CN"/>
        </w:rPr>
      </w:pPr>
      <w:r>
        <w:rPr>
          <w:b w:val="0"/>
          <w:color w:val="000000"/>
          <w:lang w:val="zh-CN"/>
        </w:rPr>
        <w:t>Nr. ____________ , aprobat la ___________</w:t>
      </w:r>
    </w:p>
    <w:p w14:paraId="55006D2E">
      <w:pPr>
        <w:pStyle w:val="74"/>
        <w:tabs>
          <w:tab w:val="left" w:pos="567"/>
        </w:tabs>
        <w:spacing w:before="0" w:beforeAutospacing="0" w:after="0"/>
        <w:ind w:left="0" w:firstLine="0"/>
        <w:jc w:val="center"/>
        <w:rPr>
          <w:rFonts w:eastAsia="PMingLiU"/>
          <w:lang w:val="zh-CN" w:eastAsia="zh-CN"/>
        </w:rPr>
      </w:pPr>
    </w:p>
    <w:p w14:paraId="0C696E08">
      <w:pPr>
        <w:pStyle w:val="74"/>
        <w:tabs>
          <w:tab w:val="left" w:pos="567"/>
        </w:tabs>
        <w:spacing w:before="0" w:beforeAutospacing="0" w:after="0"/>
        <w:ind w:left="0" w:firstLine="0"/>
        <w:jc w:val="center"/>
        <w:rPr>
          <w:rFonts w:eastAsia="PMingLiU"/>
          <w:lang w:val="zh-CN"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27E47AC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3AEE719">
            <w:pPr>
              <w:rPr>
                <w:b/>
                <w:bCs/>
                <w:lang w:val="zh-CN"/>
              </w:rPr>
            </w:pPr>
            <w:r>
              <w:rPr>
                <w:b/>
                <w:bCs/>
                <w:lang w:val="zh-CN"/>
              </w:rPr>
              <w:t>Autoritatea contractantă:________________________________________________________</w:t>
            </w:r>
          </w:p>
        </w:tc>
      </w:tr>
      <w:tr w14:paraId="592AE68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471630">
            <w:pPr>
              <w:ind w:right="129"/>
              <w:rPr>
                <w:b/>
                <w:bCs/>
                <w:lang w:val="zh-CN"/>
              </w:rPr>
            </w:pPr>
            <w:r>
              <w:rPr>
                <w:b/>
                <w:bCs/>
                <w:lang w:val="zh-CN"/>
              </w:rPr>
              <w:t>IDNO:________________________________________________________________________</w:t>
            </w:r>
          </w:p>
        </w:tc>
      </w:tr>
      <w:tr w14:paraId="0DD16A5C">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DD9F679">
            <w:pPr>
              <w:rPr>
                <w:b/>
                <w:bCs/>
                <w:lang w:val="zh-CN"/>
              </w:rPr>
            </w:pPr>
          </w:p>
        </w:tc>
      </w:tr>
      <w:tr w14:paraId="6C7D13E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5E9FC33">
            <w:pPr>
              <w:rPr>
                <w:b/>
                <w:bCs/>
                <w:lang w:val="zh-CN"/>
              </w:rPr>
            </w:pPr>
            <w:r>
              <w:rPr>
                <w:b/>
                <w:bCs/>
                <w:lang w:val="zh-CN"/>
              </w:rPr>
              <w:t>Procedura de achiziţie publică:___________________________________________________</w:t>
            </w:r>
          </w:p>
        </w:tc>
      </w:tr>
      <w:tr w14:paraId="1BB99ED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5709966">
            <w:pPr>
              <w:rPr>
                <w:b/>
                <w:bCs/>
                <w:lang w:val="zh-CN"/>
              </w:rPr>
            </w:pPr>
            <w:r>
              <w:rPr>
                <w:b/>
                <w:bCs/>
                <w:lang w:val="zh-CN"/>
              </w:rPr>
              <w:t>Nr.:__________________________________________________________________________</w:t>
            </w:r>
          </w:p>
        </w:tc>
      </w:tr>
      <w:tr w14:paraId="0466D93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B10890F">
            <w:pPr>
              <w:rPr>
                <w:b/>
                <w:bCs/>
                <w:lang w:val="zh-CN"/>
              </w:rPr>
            </w:pPr>
            <w:r>
              <w:rPr>
                <w:b/>
                <w:bCs/>
                <w:lang w:val="zh-CN"/>
              </w:rPr>
              <w:t>publicată în ___________link:___________________________________________________</w:t>
            </w:r>
          </w:p>
        </w:tc>
      </w:tr>
      <w:tr w14:paraId="3D379669">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8A71758">
            <w:pPr>
              <w:rPr>
                <w:b/>
                <w:bCs/>
                <w:lang w:val="zh-CN"/>
              </w:rPr>
            </w:pPr>
          </w:p>
        </w:tc>
      </w:tr>
      <w:tr w14:paraId="374939E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8921556">
            <w:pPr>
              <w:rPr>
                <w:b/>
                <w:bCs/>
                <w:lang w:val="zh-CN"/>
              </w:rPr>
            </w:pPr>
            <w:r>
              <w:rPr>
                <w:b/>
                <w:bCs/>
                <w:lang w:val="zh-CN"/>
              </w:rPr>
              <w:t>Tipul obiectului de achiziţie:_____________________________________________________</w:t>
            </w:r>
          </w:p>
        </w:tc>
      </w:tr>
      <w:tr w14:paraId="74B6232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3EBBC5">
            <w:pPr>
              <w:ind w:right="129"/>
              <w:rPr>
                <w:b/>
                <w:bCs/>
                <w:lang w:val="zh-CN"/>
              </w:rPr>
            </w:pPr>
            <w:r>
              <w:rPr>
                <w:b/>
                <w:bCs/>
                <w:lang w:val="zh-CN"/>
              </w:rPr>
              <w:t>Obiectul achiziţiei:_____________________________________________________________</w:t>
            </w:r>
          </w:p>
        </w:tc>
      </w:tr>
      <w:tr w14:paraId="0BBE39B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A702814">
            <w:pPr>
              <w:rPr>
                <w:b/>
                <w:bCs/>
                <w:lang w:val="zh-CN"/>
              </w:rPr>
            </w:pPr>
            <w:r>
              <w:rPr>
                <w:b/>
                <w:bCs/>
                <w:lang w:val="zh-CN"/>
              </w:rPr>
              <w:t>Cod CPV:____________________________________________________________________</w:t>
            </w:r>
          </w:p>
        </w:tc>
      </w:tr>
      <w:tr w14:paraId="0177279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BB81E82">
            <w:pPr>
              <w:rPr>
                <w:b/>
                <w:bCs/>
                <w:lang w:val="zh-CN"/>
              </w:rPr>
            </w:pPr>
          </w:p>
        </w:tc>
      </w:tr>
    </w:tbl>
    <w:p w14:paraId="53366E79">
      <w:pPr>
        <w:pStyle w:val="74"/>
        <w:tabs>
          <w:tab w:val="left" w:pos="567"/>
        </w:tabs>
        <w:spacing w:before="0" w:beforeAutospacing="0" w:after="0"/>
        <w:ind w:left="0" w:firstLine="0"/>
        <w:rPr>
          <w:rFonts w:eastAsia="PMingLiU"/>
          <w:b w:val="0"/>
          <w:lang w:val="zh-CN" w:eastAsia="zh-CN"/>
        </w:rPr>
      </w:pPr>
    </w:p>
    <w:p w14:paraId="6A38EEA6">
      <w:pPr>
        <w:pStyle w:val="74"/>
        <w:tabs>
          <w:tab w:val="left" w:pos="567"/>
        </w:tabs>
        <w:ind w:left="0" w:firstLine="0"/>
        <w:rPr>
          <w:rFonts w:eastAsia="PMingLiU"/>
          <w:b w:val="0"/>
          <w:lang w:val="zh-CN" w:eastAsia="zh-CN"/>
        </w:rPr>
      </w:pPr>
      <w:r>
        <w:rPr>
          <w:rFonts w:eastAsia="PMingLiU"/>
          <w:b w:val="0"/>
          <w:lang w:val="zh-CN" w:eastAsia="zh-CN"/>
        </w:rPr>
        <w:t xml:space="preserve">Grupul de lucru numit prin </w:t>
      </w:r>
      <w:r>
        <w:rPr>
          <w:rFonts w:eastAsia="PMingLiU"/>
          <w:lang w:val="zh-CN" w:eastAsia="zh-CN"/>
        </w:rPr>
        <w:t>Ordinul (Decizia)</w:t>
      </w:r>
      <w:r>
        <w:rPr>
          <w:rFonts w:eastAsia="PMingLiU"/>
          <w:b w:val="0"/>
          <w:lang w:val="zh-CN" w:eastAsia="zh-CN"/>
        </w:rPr>
        <w:t xml:space="preserve">   nr.______ din__________________________a __________________________________________________având următoarea componenţă:</w:t>
      </w:r>
    </w:p>
    <w:p w14:paraId="252841AE">
      <w:pPr>
        <w:pStyle w:val="74"/>
        <w:tabs>
          <w:tab w:val="left" w:pos="0"/>
          <w:tab w:val="clear" w:pos="360"/>
        </w:tabs>
        <w:ind w:left="0" w:firstLine="0"/>
        <w:rPr>
          <w:rFonts w:eastAsia="PMingLiU"/>
          <w:b w:val="0"/>
          <w:lang w:val="zh-CN" w:eastAsia="zh-CN"/>
        </w:rPr>
      </w:pPr>
    </w:p>
    <w:p w14:paraId="146C6EDB">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1._________________________ preşedinte _____________________________</w:t>
      </w:r>
    </w:p>
    <w:p w14:paraId="1EE57558">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2. _________________________membru</w:t>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t xml:space="preserve"> ______________________________</w:t>
      </w:r>
    </w:p>
    <w:p w14:paraId="63D363C5">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3._________________________ membru______________________________</w:t>
      </w:r>
    </w:p>
    <w:p w14:paraId="3FA75C40">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4._________________________ membru______________________________</w:t>
      </w:r>
    </w:p>
    <w:p w14:paraId="128ADB5E">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 xml:space="preserve">5._________________________ membru______________________________                   </w:t>
      </w:r>
    </w:p>
    <w:p w14:paraId="740E7000">
      <w:pPr>
        <w:pStyle w:val="74"/>
        <w:tabs>
          <w:tab w:val="left" w:pos="0"/>
          <w:tab w:val="left" w:pos="567"/>
        </w:tabs>
        <w:spacing w:before="0" w:beforeAutospacing="0" w:after="0"/>
        <w:ind w:left="0" w:firstLine="0"/>
        <w:rPr>
          <w:rFonts w:eastAsia="PMingLiU"/>
          <w:b w:val="0"/>
          <w:lang w:val="zh-CN" w:eastAsia="zh-CN"/>
        </w:rPr>
      </w:pPr>
      <w:r>
        <w:rPr>
          <w:rFonts w:eastAsia="PMingLiU"/>
          <w:b w:val="0"/>
          <w:lang w:val="zh-CN" w:eastAsia="zh-CN"/>
        </w:rPr>
        <w:t>etc.</w:t>
      </w:r>
    </w:p>
    <w:p w14:paraId="68EB9B72">
      <w:pPr>
        <w:pStyle w:val="74"/>
        <w:tabs>
          <w:tab w:val="left" w:pos="567"/>
        </w:tabs>
        <w:ind w:left="0" w:firstLine="0"/>
        <w:rPr>
          <w:rFonts w:eastAsia="PMingLiU"/>
          <w:b w:val="0"/>
          <w:lang w:val="zh-CN" w:eastAsia="zh-CN"/>
        </w:rPr>
      </w:pPr>
      <w:r>
        <w:rPr>
          <w:rFonts w:eastAsia="PMingLiU"/>
          <w:b w:val="0"/>
          <w:lang w:val="zh-CN" w:eastAsia="zh-CN"/>
        </w:rPr>
        <w:t>Până la data limită de depunere a ofertelor s-au depus la sediul organizatorului concursului/SIA RSAP oferte, după cum urmează:</w:t>
      </w:r>
    </w:p>
    <w:p w14:paraId="31B75089">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1._________________________________________</w:t>
      </w:r>
    </w:p>
    <w:p w14:paraId="609975BA">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2._________________________________________</w:t>
      </w:r>
    </w:p>
    <w:p w14:paraId="7A46583A">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3._________________________________________</w:t>
      </w:r>
    </w:p>
    <w:p w14:paraId="77B3AC57">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4._________________________________________</w:t>
      </w:r>
    </w:p>
    <w:p w14:paraId="42E78ECD">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etc.</w:t>
      </w:r>
    </w:p>
    <w:p w14:paraId="485E186D">
      <w:pPr>
        <w:pStyle w:val="74"/>
        <w:tabs>
          <w:tab w:val="left" w:pos="567"/>
        </w:tabs>
        <w:spacing w:before="0" w:beforeAutospacing="0" w:after="0"/>
        <w:ind w:left="0" w:firstLine="0"/>
        <w:rPr>
          <w:rFonts w:eastAsia="PMingLiU"/>
          <w:b w:val="0"/>
          <w:lang w:val="zh-CN" w:eastAsia="zh-CN"/>
        </w:rPr>
      </w:pPr>
    </w:p>
    <w:p w14:paraId="5CDBF226">
      <w:pPr>
        <w:pStyle w:val="74"/>
        <w:tabs>
          <w:tab w:val="left" w:pos="567"/>
        </w:tabs>
        <w:spacing w:before="0" w:beforeAutospacing="0" w:after="0"/>
        <w:ind w:left="0" w:firstLine="0"/>
        <w:rPr>
          <w:rFonts w:eastAsia="PMingLiU"/>
          <w:lang w:val="zh-CN" w:eastAsia="zh-CN"/>
        </w:rPr>
      </w:pPr>
      <w:r>
        <w:rPr>
          <w:rFonts w:eastAsia="PMingLiU"/>
          <w:lang w:val="zh-CN"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0E401A2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CE592DD">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CANDIDAT</w:t>
            </w:r>
          </w:p>
        </w:tc>
      </w:tr>
      <w:tr w14:paraId="0226D751">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C390DC8">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3D29EE7">
            <w:pPr>
              <w:jc w:val="cente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 xml:space="preserve">Corespundere                                  </w:t>
            </w:r>
          </w:p>
        </w:tc>
      </w:tr>
      <w:tr w14:paraId="017245F5">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71EF84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A275199">
            <w:pPr>
              <w:jc w:val="center"/>
              <w:rPr>
                <w:bCs/>
                <w:color w:val="000000" w:themeColor="text1"/>
                <w:lang w:val="zh-CN"/>
                <w14:textFill>
                  <w14:solidFill>
                    <w14:schemeClr w14:val="tx1"/>
                  </w14:solidFill>
                </w14:textFill>
              </w:rPr>
            </w:pPr>
          </w:p>
        </w:tc>
      </w:tr>
      <w:tr w14:paraId="5F21FCA8">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7F286A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E243C16">
            <w:pPr>
              <w:jc w:val="center"/>
              <w:rPr>
                <w:bCs/>
                <w:color w:val="000000" w:themeColor="text1"/>
                <w:lang w:val="zh-CN"/>
                <w14:textFill>
                  <w14:solidFill>
                    <w14:schemeClr w14:val="tx1"/>
                  </w14:solidFill>
                </w14:textFill>
              </w:rPr>
            </w:pPr>
          </w:p>
        </w:tc>
      </w:tr>
      <w:tr w14:paraId="6AC46D1D">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5E6A754">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CAE0360">
            <w:pPr>
              <w:jc w:val="center"/>
              <w:rPr>
                <w:bCs/>
                <w:color w:val="000000" w:themeColor="text1"/>
                <w:lang w:val="zh-CN"/>
                <w14:textFill>
                  <w14:solidFill>
                    <w14:schemeClr w14:val="tx1"/>
                  </w14:solidFill>
                </w14:textFill>
              </w:rPr>
            </w:pPr>
          </w:p>
        </w:tc>
      </w:tr>
    </w:tbl>
    <w:p w14:paraId="0C9AD977">
      <w:pPr>
        <w:pStyle w:val="74"/>
        <w:tabs>
          <w:tab w:val="left" w:pos="567"/>
        </w:tabs>
        <w:spacing w:before="0" w:beforeAutospacing="0" w:after="0"/>
        <w:ind w:left="0" w:firstLine="0"/>
        <w:rPr>
          <w:rFonts w:eastAsia="PMingLiU"/>
          <w:lang w:val="zh-CN" w:eastAsia="zh-CN"/>
        </w:rPr>
      </w:pPr>
    </w:p>
    <w:p w14:paraId="2B955B4F">
      <w:pPr>
        <w:pStyle w:val="74"/>
        <w:tabs>
          <w:tab w:val="left" w:pos="567"/>
        </w:tabs>
        <w:spacing w:before="0" w:beforeAutospacing="0" w:after="0"/>
        <w:ind w:left="0" w:firstLine="0"/>
        <w:rPr>
          <w:rFonts w:eastAsia="PMingLiU"/>
          <w:lang w:val="zh-CN" w:eastAsia="zh-CN"/>
        </w:rPr>
      </w:pPr>
      <w:r>
        <w:rPr>
          <w:rFonts w:eastAsia="PMingLiU"/>
          <w:lang w:val="zh-CN" w:eastAsia="zh-CN"/>
        </w:rPr>
        <w:t>Constatări/Comentarii privind documentele de calificare:</w:t>
      </w:r>
    </w:p>
    <w:p w14:paraId="1BDCBE91">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E87847B">
      <w:pPr>
        <w:pStyle w:val="74"/>
        <w:tabs>
          <w:tab w:val="left" w:pos="567"/>
        </w:tabs>
        <w:spacing w:before="0" w:beforeAutospacing="0" w:after="0"/>
        <w:ind w:left="0" w:firstLine="0"/>
        <w:rPr>
          <w:rFonts w:eastAsia="PMingLiU"/>
          <w:lang w:val="zh-CN" w:eastAsia="zh-CN"/>
        </w:rPr>
      </w:pPr>
    </w:p>
    <w:p w14:paraId="2FF271A6">
      <w:pPr>
        <w:pStyle w:val="74"/>
        <w:tabs>
          <w:tab w:val="left" w:pos="567"/>
        </w:tabs>
        <w:spacing w:before="0" w:beforeAutospacing="0" w:after="0"/>
        <w:ind w:left="0" w:firstLine="0"/>
        <w:rPr>
          <w:rFonts w:eastAsia="PMingLiU"/>
          <w:lang w:val="zh-CN" w:eastAsia="zh-CN"/>
        </w:rPr>
      </w:pPr>
      <w:r>
        <w:rPr>
          <w:rFonts w:eastAsia="PMingLiU"/>
          <w:lang w:val="zh-CN" w:eastAsia="zh-CN"/>
        </w:rPr>
        <w:t>Candidați respinși/descalificaţi:</w:t>
      </w:r>
    </w:p>
    <w:p w14:paraId="02FEB6AA">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0B24492">
      <w:pPr>
        <w:pStyle w:val="74"/>
        <w:tabs>
          <w:tab w:val="left" w:pos="567"/>
        </w:tabs>
        <w:spacing w:before="0" w:beforeAutospacing="0" w:after="0"/>
        <w:ind w:left="0" w:firstLine="0"/>
        <w:rPr>
          <w:rFonts w:eastAsia="PMingLiU"/>
          <w:lang w:val="zh-CN" w:eastAsia="zh-CN"/>
        </w:rPr>
      </w:pPr>
    </w:p>
    <w:p w14:paraId="51FD39FB">
      <w:pPr>
        <w:pStyle w:val="74"/>
        <w:tabs>
          <w:tab w:val="left" w:pos="567"/>
        </w:tabs>
        <w:spacing w:before="0" w:beforeAutospacing="0" w:after="0"/>
        <w:ind w:left="0" w:firstLine="0"/>
        <w:rPr>
          <w:rFonts w:eastAsia="PMingLiU"/>
          <w:lang w:val="zh-CN" w:eastAsia="zh-CN"/>
        </w:rPr>
      </w:pPr>
    </w:p>
    <w:p w14:paraId="7AA631B5">
      <w:pPr>
        <w:pStyle w:val="74"/>
        <w:tabs>
          <w:tab w:val="left" w:pos="567"/>
        </w:tabs>
        <w:spacing w:before="0" w:beforeAutospacing="0" w:after="0"/>
        <w:ind w:left="0" w:firstLine="0"/>
        <w:rPr>
          <w:rFonts w:eastAsia="PMingLiU"/>
          <w:lang w:val="zh-CN" w:eastAsia="zh-CN"/>
        </w:rPr>
      </w:pPr>
      <w:r>
        <w:rPr>
          <w:rFonts w:eastAsia="PMingLiU"/>
          <w:lang w:val="zh-CN" w:eastAsia="zh-CN"/>
        </w:rPr>
        <w:t>Candidații respinși din cauza neprezentării/necorespunderii documentelor de calificare și de selecție:</w:t>
      </w:r>
    </w:p>
    <w:p w14:paraId="54CDF08D">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923E8A">
      <w:pPr>
        <w:pStyle w:val="74"/>
        <w:tabs>
          <w:tab w:val="left" w:pos="567"/>
        </w:tabs>
        <w:spacing w:before="0" w:beforeAutospacing="0" w:after="0"/>
        <w:ind w:left="0" w:firstLine="0"/>
        <w:rPr>
          <w:rFonts w:eastAsia="PMingLiU"/>
          <w:lang w:val="zh-CN" w:eastAsia="zh-CN"/>
        </w:rPr>
      </w:pPr>
    </w:p>
    <w:p w14:paraId="347634DC">
      <w:pPr>
        <w:pStyle w:val="74"/>
        <w:tabs>
          <w:tab w:val="left" w:pos="567"/>
        </w:tabs>
        <w:spacing w:before="0" w:beforeAutospacing="0" w:after="0"/>
        <w:ind w:left="0" w:firstLine="0"/>
        <w:rPr>
          <w:rFonts w:eastAsia="PMingLiU"/>
          <w:lang w:val="zh-CN" w:eastAsia="zh-CN"/>
        </w:rPr>
      </w:pPr>
      <w:r>
        <w:rPr>
          <w:rFonts w:eastAsia="PMingLiU"/>
          <w:lang w:val="zh-CN" w:eastAsia="zh-CN"/>
        </w:rPr>
        <w:t>Rezultatele preselecției:</w:t>
      </w:r>
    </w:p>
    <w:p w14:paraId="35D6B829">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963C760">
      <w:pPr>
        <w:pStyle w:val="74"/>
        <w:tabs>
          <w:tab w:val="left" w:pos="567"/>
        </w:tabs>
        <w:ind w:left="0" w:firstLine="0"/>
        <w:jc w:val="both"/>
        <w:rPr>
          <w:rFonts w:eastAsia="PMingLiU"/>
          <w:b w:val="0"/>
          <w:lang w:val="zh-CN" w:eastAsia="zh-CN"/>
        </w:rPr>
      </w:pPr>
      <w:r>
        <w:rPr>
          <w:rFonts w:eastAsia="PMingLiU"/>
          <w:b w:val="0"/>
          <w:lang w:val="zh-CN" w:eastAsia="zh-CN"/>
        </w:rPr>
        <w:t>De asemenea, autoritatea contractantă va informa ceilalți candidați neselectați despre rezultatele preselecției.</w:t>
      </w:r>
    </w:p>
    <w:p w14:paraId="53E4767B">
      <w:pPr>
        <w:pStyle w:val="74"/>
        <w:tabs>
          <w:tab w:val="left" w:pos="567"/>
        </w:tabs>
        <w:spacing w:before="0" w:beforeAutospacing="0" w:after="0"/>
        <w:ind w:left="0" w:firstLine="0"/>
        <w:rPr>
          <w:rFonts w:eastAsia="PMingLiU"/>
          <w:lang w:val="zh-CN" w:eastAsia="zh-CN"/>
        </w:rPr>
      </w:pPr>
    </w:p>
    <w:p w14:paraId="7EA226E5">
      <w:pPr>
        <w:pStyle w:val="74"/>
        <w:tabs>
          <w:tab w:val="left" w:pos="567"/>
        </w:tabs>
        <w:spacing w:before="0" w:beforeAutospacing="0" w:after="0"/>
        <w:ind w:left="0" w:firstLine="0"/>
        <w:rPr>
          <w:rFonts w:eastAsia="PMingLiU"/>
          <w:lang w:val="zh-CN" w:eastAsia="zh-CN"/>
        </w:rPr>
      </w:pPr>
      <w:r>
        <w:rPr>
          <w:rFonts w:eastAsia="PMingLiU"/>
          <w:lang w:val="zh-CN" w:eastAsia="zh-CN"/>
        </w:rPr>
        <w:t>Candidații preselectați:</w:t>
      </w:r>
    </w:p>
    <w:p w14:paraId="2DBB13B5">
      <w:pPr>
        <w:pStyle w:val="74"/>
        <w:tabs>
          <w:tab w:val="left" w:pos="567"/>
        </w:tabs>
        <w:spacing w:before="0" w:beforeAutospacing="0" w:after="0"/>
        <w:ind w:left="0" w:firstLine="0"/>
        <w:rPr>
          <w:rFonts w:eastAsia="PMingLiU"/>
          <w:lang w:val="zh-CN" w:eastAsia="zh-CN"/>
        </w:rPr>
      </w:pPr>
      <w:r>
        <w:rPr>
          <w:rFonts w:eastAsia="PMingLiU"/>
          <w:lang w:val="zh-CN" w:eastAsia="zh-CN"/>
        </w:rPr>
        <w:t>1.</w:t>
      </w:r>
    </w:p>
    <w:p w14:paraId="7CEFCB9C">
      <w:pPr>
        <w:pStyle w:val="74"/>
        <w:tabs>
          <w:tab w:val="left" w:pos="567"/>
        </w:tabs>
        <w:spacing w:before="0" w:beforeAutospacing="0" w:after="0"/>
        <w:ind w:left="0" w:firstLine="0"/>
        <w:rPr>
          <w:rFonts w:eastAsia="PMingLiU"/>
          <w:lang w:val="zh-CN" w:eastAsia="zh-CN"/>
        </w:rPr>
      </w:pPr>
      <w:r>
        <w:rPr>
          <w:rFonts w:eastAsia="PMingLiU"/>
          <w:lang w:val="zh-CN" w:eastAsia="zh-CN"/>
        </w:rPr>
        <w:t>2.</w:t>
      </w:r>
    </w:p>
    <w:p w14:paraId="16631D1B">
      <w:pPr>
        <w:pStyle w:val="74"/>
        <w:tabs>
          <w:tab w:val="left" w:pos="567"/>
        </w:tabs>
        <w:spacing w:before="0" w:beforeAutospacing="0" w:after="0"/>
        <w:ind w:left="0" w:firstLine="0"/>
        <w:rPr>
          <w:rFonts w:eastAsia="PMingLiU"/>
          <w:lang w:val="zh-CN" w:eastAsia="zh-CN"/>
        </w:rPr>
      </w:pPr>
      <w:r>
        <w:rPr>
          <w:rFonts w:eastAsia="PMingLiU"/>
          <w:lang w:val="zh-CN" w:eastAsia="zh-CN"/>
        </w:rPr>
        <w:t>3.</w:t>
      </w:r>
    </w:p>
    <w:p w14:paraId="73604AFB">
      <w:pPr>
        <w:pStyle w:val="74"/>
        <w:tabs>
          <w:tab w:val="left" w:pos="567"/>
        </w:tabs>
        <w:spacing w:before="0" w:beforeAutospacing="0" w:after="0"/>
        <w:ind w:left="0" w:firstLine="0"/>
        <w:rPr>
          <w:rFonts w:eastAsia="PMingLiU"/>
          <w:lang w:val="zh-CN" w:eastAsia="zh-CN"/>
        </w:rPr>
      </w:pPr>
      <w:r>
        <w:rPr>
          <w:rFonts w:eastAsia="PMingLiU"/>
          <w:lang w:val="zh-CN" w:eastAsia="zh-CN"/>
        </w:rPr>
        <w:t>etc.</w:t>
      </w:r>
    </w:p>
    <w:p w14:paraId="50296589">
      <w:pPr>
        <w:pStyle w:val="74"/>
        <w:tabs>
          <w:tab w:val="left" w:pos="567"/>
        </w:tabs>
        <w:spacing w:before="0" w:beforeAutospacing="0" w:after="0"/>
        <w:ind w:left="0" w:firstLine="0"/>
        <w:rPr>
          <w:rFonts w:eastAsia="PMingLiU"/>
          <w:lang w:val="zh-CN" w:eastAsia="zh-CN"/>
        </w:rPr>
      </w:pPr>
    </w:p>
    <w:p w14:paraId="5F291767">
      <w:pPr>
        <w:pStyle w:val="74"/>
        <w:tabs>
          <w:tab w:val="left" w:pos="567"/>
        </w:tabs>
        <w:spacing w:before="0" w:beforeAutospacing="0" w:after="0"/>
        <w:ind w:left="0" w:firstLine="0"/>
        <w:jc w:val="both"/>
        <w:rPr>
          <w:rFonts w:eastAsia="PMingLiU"/>
          <w:lang w:val="zh-CN" w:eastAsia="zh-CN"/>
        </w:rPr>
      </w:pPr>
      <w:r>
        <w:rPr>
          <w:rFonts w:eastAsia="PMingLiU"/>
          <w:lang w:val="zh-CN" w:eastAsia="zh-CN"/>
        </w:rPr>
        <w:t>Organizatorul procedurii de preselecție de achiziţie publică va anunţa şi va invita în scris/prin mijloace electronice candidații selectați:</w:t>
      </w:r>
    </w:p>
    <w:p w14:paraId="4673B411">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5FCFCE5C">
      <w:pPr>
        <w:pStyle w:val="74"/>
        <w:tabs>
          <w:tab w:val="left" w:pos="567"/>
        </w:tabs>
        <w:spacing w:before="0" w:beforeAutospacing="0" w:after="0"/>
        <w:ind w:left="0" w:firstLine="0"/>
        <w:jc w:val="both"/>
        <w:rPr>
          <w:rFonts w:eastAsia="PMingLiU"/>
          <w:b w:val="0"/>
          <w:i/>
          <w:lang w:val="zh-CN" w:eastAsia="zh-CN"/>
        </w:rPr>
      </w:pPr>
    </w:p>
    <w:p w14:paraId="422C85A0">
      <w:pPr>
        <w:pStyle w:val="74"/>
        <w:tabs>
          <w:tab w:val="left" w:pos="567"/>
        </w:tabs>
        <w:spacing w:before="0" w:beforeAutospacing="0" w:after="0"/>
        <w:ind w:left="0" w:firstLine="0"/>
        <w:jc w:val="both"/>
        <w:rPr>
          <w:rFonts w:eastAsia="PMingLiU"/>
          <w:b w:val="0"/>
          <w:lang w:val="zh-CN" w:eastAsia="zh-CN"/>
        </w:rPr>
      </w:pPr>
      <w:r>
        <w:rPr>
          <w:rFonts w:eastAsia="PMingLiU"/>
          <w:b w:val="0"/>
          <w:i/>
          <w:lang w:val="zh-CN"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zh-CN" w:eastAsia="zh-CN"/>
        </w:rPr>
        <w:t>:</w:t>
      </w:r>
    </w:p>
    <w:p w14:paraId="410F1BAC">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A5796F">
      <w:pPr>
        <w:pStyle w:val="74"/>
        <w:tabs>
          <w:tab w:val="left" w:pos="567"/>
        </w:tabs>
        <w:spacing w:before="0" w:beforeAutospacing="0" w:after="0"/>
        <w:ind w:left="0" w:firstLine="0"/>
        <w:jc w:val="both"/>
        <w:rPr>
          <w:rFonts w:eastAsia="PMingLiU"/>
          <w:b w:val="0"/>
          <w:lang w:val="zh-CN" w:eastAsia="zh-CN"/>
        </w:rPr>
      </w:pPr>
    </w:p>
    <w:p w14:paraId="1630A35E">
      <w:pPr>
        <w:pStyle w:val="74"/>
        <w:tabs>
          <w:tab w:val="left" w:pos="567"/>
        </w:tabs>
        <w:ind w:hanging="1338"/>
        <w:jc w:val="both"/>
        <w:rPr>
          <w:rFonts w:eastAsia="PMingLiU"/>
          <w:lang w:val="zh-CN" w:eastAsia="zh-CN"/>
        </w:rPr>
      </w:pPr>
      <w:r>
        <w:rPr>
          <w:rFonts w:eastAsia="PMingLiU"/>
          <w:lang w:val="zh-CN" w:eastAsia="zh-CN"/>
        </w:rPr>
        <w:t>Semnăturile membrilor grupului de lucru:</w:t>
      </w:r>
    </w:p>
    <w:p w14:paraId="62F8135B">
      <w:pPr>
        <w:pStyle w:val="74"/>
        <w:tabs>
          <w:tab w:val="left" w:pos="567"/>
        </w:tabs>
        <w:spacing w:before="0" w:beforeAutospacing="0" w:after="0"/>
        <w:ind w:hanging="1338"/>
        <w:rPr>
          <w:rFonts w:eastAsia="PMingLiU"/>
          <w:lang w:val="zh-CN" w:eastAsia="zh-CN"/>
        </w:rPr>
      </w:pPr>
      <w:r>
        <w:rPr>
          <w:rFonts w:eastAsia="PMingLiU"/>
          <w:lang w:val="zh-CN" w:eastAsia="zh-CN"/>
        </w:rPr>
        <w:t>1.</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20B6B77">
      <w:pPr>
        <w:pStyle w:val="74"/>
        <w:tabs>
          <w:tab w:val="left" w:pos="567"/>
        </w:tabs>
        <w:spacing w:before="0" w:beforeAutospacing="0" w:after="0"/>
        <w:ind w:hanging="1338"/>
        <w:rPr>
          <w:rFonts w:eastAsia="PMingLiU"/>
          <w:lang w:val="zh-CN" w:eastAsia="zh-CN"/>
        </w:rPr>
      </w:pPr>
      <w:r>
        <w:rPr>
          <w:rFonts w:eastAsia="PMingLiU"/>
          <w:lang w:val="zh-CN" w:eastAsia="zh-CN"/>
        </w:rPr>
        <w:t>2.</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B26932A">
      <w:pPr>
        <w:pStyle w:val="74"/>
        <w:tabs>
          <w:tab w:val="left" w:pos="567"/>
        </w:tabs>
        <w:spacing w:before="0" w:beforeAutospacing="0" w:after="0"/>
        <w:ind w:hanging="1338"/>
        <w:jc w:val="both"/>
        <w:rPr>
          <w:rFonts w:eastAsia="PMingLiU"/>
          <w:lang w:val="zh-CN" w:eastAsia="zh-CN"/>
        </w:rPr>
      </w:pPr>
      <w:r>
        <w:rPr>
          <w:rFonts w:eastAsia="PMingLiU"/>
          <w:lang w:val="zh-CN" w:eastAsia="zh-CN"/>
        </w:rPr>
        <w:t>3.</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41E8916B">
      <w:pPr>
        <w:pStyle w:val="74"/>
        <w:tabs>
          <w:tab w:val="left" w:pos="567"/>
        </w:tabs>
        <w:spacing w:before="0" w:beforeAutospacing="0" w:after="0"/>
        <w:ind w:hanging="1338"/>
        <w:rPr>
          <w:rFonts w:eastAsia="PMingLiU"/>
          <w:lang w:val="zh-CN" w:eastAsia="zh-CN"/>
        </w:rPr>
      </w:pPr>
      <w:r>
        <w:rPr>
          <w:rFonts w:eastAsia="PMingLiU"/>
          <w:lang w:val="zh-CN" w:eastAsia="zh-CN"/>
        </w:rPr>
        <w:t>4.</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121F83BA">
      <w:pPr>
        <w:pStyle w:val="74"/>
        <w:tabs>
          <w:tab w:val="left" w:pos="567"/>
        </w:tabs>
        <w:spacing w:before="0" w:beforeAutospacing="0" w:after="0"/>
        <w:ind w:left="0" w:firstLine="0"/>
        <w:rPr>
          <w:rFonts w:eastAsia="PMingLiU"/>
          <w:lang w:val="zh-CN" w:eastAsia="zh-CN"/>
        </w:rPr>
      </w:pPr>
      <w:r>
        <w:rPr>
          <w:rFonts w:eastAsia="PMingLiU"/>
          <w:lang w:val="zh-CN" w:eastAsia="zh-CN"/>
        </w:rPr>
        <w:t>5.</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r>
        <w:rPr>
          <w:rFonts w:eastAsia="PMingLiU"/>
          <w:lang w:val="zh-CN" w:eastAsia="zh-CN"/>
        </w:rPr>
        <w:tab/>
      </w:r>
    </w:p>
    <w:p w14:paraId="5E0D1F7B">
      <w:pPr>
        <w:pStyle w:val="74"/>
        <w:tabs>
          <w:tab w:val="left" w:pos="567"/>
        </w:tabs>
        <w:spacing w:before="0" w:beforeAutospacing="0" w:after="0"/>
        <w:ind w:left="0" w:firstLine="0"/>
        <w:rPr>
          <w:rFonts w:eastAsia="PMingLiU"/>
          <w:lang w:val="zh-CN" w:eastAsia="zh-CN"/>
        </w:rPr>
      </w:pPr>
      <w:r>
        <w:rPr>
          <w:rFonts w:eastAsia="PMingLiU"/>
          <w:lang w:val="zh-CN" w:eastAsia="zh-CN"/>
        </w:rPr>
        <w:t>etc.</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p>
    <w:p w14:paraId="387D9244">
      <w:pPr>
        <w:pStyle w:val="74"/>
        <w:tabs>
          <w:tab w:val="left" w:pos="567"/>
        </w:tabs>
        <w:spacing w:before="0" w:beforeAutospacing="0" w:after="0"/>
        <w:ind w:left="0" w:firstLine="0"/>
        <w:rPr>
          <w:rFonts w:eastAsia="PMingLiU"/>
          <w:lang w:val="zh-CN" w:eastAsia="zh-CN"/>
        </w:rPr>
      </w:pPr>
    </w:p>
    <w:p w14:paraId="446119B6">
      <w:pPr>
        <w:pStyle w:val="74"/>
        <w:tabs>
          <w:tab w:val="left" w:pos="567"/>
        </w:tabs>
        <w:spacing w:before="0" w:beforeAutospacing="0" w:after="0"/>
        <w:ind w:left="0" w:firstLine="0"/>
        <w:rPr>
          <w:rFonts w:eastAsia="PMingLiU"/>
          <w:lang w:val="zh-CN" w:eastAsia="zh-CN"/>
        </w:rPr>
      </w:pPr>
    </w:p>
    <w:p w14:paraId="5C24413E">
      <w:pPr>
        <w:pStyle w:val="74"/>
        <w:tabs>
          <w:tab w:val="left" w:pos="567"/>
        </w:tabs>
        <w:spacing w:before="0" w:beforeAutospacing="0" w:after="0"/>
        <w:ind w:left="0" w:firstLine="0"/>
        <w:rPr>
          <w:rFonts w:eastAsia="PMingLiU"/>
          <w:lang w:val="zh-CN" w:eastAsia="zh-CN"/>
        </w:rPr>
      </w:pPr>
    </w:p>
    <w:p w14:paraId="75E7D777">
      <w:pPr>
        <w:pStyle w:val="74"/>
        <w:tabs>
          <w:tab w:val="left" w:pos="567"/>
        </w:tabs>
        <w:spacing w:before="0" w:beforeAutospacing="0" w:after="0"/>
        <w:ind w:left="0" w:firstLine="0"/>
        <w:rPr>
          <w:rFonts w:eastAsia="PMingLiU"/>
          <w:lang w:val="zh-CN" w:eastAsia="zh-CN"/>
        </w:rPr>
      </w:pPr>
    </w:p>
    <w:p w14:paraId="5A41D84E">
      <w:pPr>
        <w:pStyle w:val="74"/>
        <w:tabs>
          <w:tab w:val="left" w:pos="567"/>
        </w:tabs>
        <w:spacing w:before="0" w:beforeAutospacing="0" w:after="0"/>
        <w:ind w:left="0" w:firstLine="0"/>
        <w:rPr>
          <w:rFonts w:eastAsia="PMingLiU"/>
          <w:lang w:val="zh-CN" w:eastAsia="zh-CN"/>
        </w:rPr>
      </w:pPr>
    </w:p>
    <w:p w14:paraId="2B140DB7">
      <w:pPr>
        <w:pStyle w:val="74"/>
        <w:tabs>
          <w:tab w:val="left" w:pos="567"/>
        </w:tabs>
        <w:spacing w:before="0" w:beforeAutospacing="0" w:after="0"/>
        <w:ind w:left="0" w:firstLine="0"/>
        <w:rPr>
          <w:rFonts w:eastAsia="PMingLiU"/>
          <w:lang w:val="zh-CN" w:eastAsia="zh-CN"/>
        </w:rPr>
      </w:pPr>
    </w:p>
    <w:p w14:paraId="3B5EF61B">
      <w:pPr>
        <w:pStyle w:val="74"/>
        <w:tabs>
          <w:tab w:val="left" w:pos="567"/>
        </w:tabs>
        <w:spacing w:before="0" w:beforeAutospacing="0" w:after="0"/>
        <w:ind w:left="0" w:firstLine="0"/>
        <w:rPr>
          <w:rFonts w:eastAsia="PMingLiU"/>
          <w:lang w:val="zh-CN" w:eastAsia="zh-CN"/>
        </w:rPr>
      </w:pPr>
    </w:p>
    <w:p w14:paraId="45142E5E">
      <w:pPr>
        <w:pStyle w:val="74"/>
        <w:tabs>
          <w:tab w:val="left" w:pos="567"/>
        </w:tabs>
        <w:spacing w:before="0" w:beforeAutospacing="0" w:after="0"/>
        <w:ind w:left="0" w:firstLine="0"/>
        <w:rPr>
          <w:rFonts w:eastAsia="PMingLiU"/>
          <w:lang w:val="zh-CN" w:eastAsia="zh-CN"/>
        </w:rPr>
      </w:pPr>
    </w:p>
    <w:p w14:paraId="3243ADB5">
      <w:pPr>
        <w:pStyle w:val="74"/>
        <w:tabs>
          <w:tab w:val="left" w:pos="567"/>
        </w:tabs>
        <w:spacing w:before="0" w:beforeAutospacing="0" w:after="0"/>
        <w:ind w:left="0" w:firstLine="0"/>
        <w:rPr>
          <w:rFonts w:eastAsia="PMingLiU"/>
          <w:lang w:val="zh-CN" w:eastAsia="zh-CN"/>
        </w:rPr>
      </w:pPr>
    </w:p>
    <w:p w14:paraId="696BBF42">
      <w:pPr>
        <w:pStyle w:val="74"/>
        <w:tabs>
          <w:tab w:val="left" w:pos="567"/>
        </w:tabs>
        <w:spacing w:before="0" w:beforeAutospacing="0" w:after="0"/>
        <w:ind w:left="0" w:firstLine="0"/>
        <w:rPr>
          <w:rFonts w:eastAsia="PMingLiU"/>
          <w:lang w:val="zh-CN" w:eastAsia="zh-CN"/>
        </w:rPr>
      </w:pPr>
    </w:p>
    <w:p w14:paraId="65954441">
      <w:pPr>
        <w:pStyle w:val="74"/>
        <w:tabs>
          <w:tab w:val="left" w:pos="567"/>
        </w:tabs>
        <w:spacing w:before="0" w:beforeAutospacing="0" w:after="0"/>
        <w:ind w:left="0" w:firstLine="0"/>
        <w:rPr>
          <w:rFonts w:eastAsia="PMingLiU"/>
          <w:lang w:val="zh-CN" w:eastAsia="zh-CN"/>
        </w:rPr>
      </w:pPr>
    </w:p>
    <w:p w14:paraId="241D194A">
      <w:pPr>
        <w:pStyle w:val="74"/>
        <w:tabs>
          <w:tab w:val="left" w:pos="567"/>
        </w:tabs>
        <w:spacing w:before="0" w:beforeAutospacing="0" w:after="0"/>
        <w:ind w:left="0" w:firstLine="0"/>
        <w:rPr>
          <w:rFonts w:eastAsia="PMingLiU"/>
          <w:lang w:val="zh-CN" w:eastAsia="zh-CN"/>
        </w:rPr>
      </w:pPr>
    </w:p>
    <w:p w14:paraId="1084883F">
      <w:pPr>
        <w:pStyle w:val="74"/>
        <w:tabs>
          <w:tab w:val="left" w:pos="567"/>
        </w:tabs>
        <w:spacing w:before="0" w:beforeAutospacing="0" w:after="0"/>
        <w:ind w:left="0" w:firstLine="0"/>
        <w:rPr>
          <w:rFonts w:eastAsia="PMingLiU"/>
          <w:lang w:val="zh-CN" w:eastAsia="zh-CN"/>
        </w:rPr>
      </w:pPr>
    </w:p>
    <w:p w14:paraId="2DFF3CBC">
      <w:pPr>
        <w:pStyle w:val="74"/>
        <w:tabs>
          <w:tab w:val="left" w:pos="567"/>
        </w:tabs>
        <w:spacing w:before="0" w:beforeAutospacing="0" w:after="0"/>
        <w:ind w:left="0" w:firstLine="0"/>
        <w:rPr>
          <w:rFonts w:eastAsia="PMingLiU"/>
          <w:lang w:val="zh-CN" w:eastAsia="zh-CN"/>
        </w:rPr>
      </w:pPr>
    </w:p>
    <w:p w14:paraId="706F378B">
      <w:pPr>
        <w:jc w:val="right"/>
        <w:rPr>
          <w:lang w:val="zh-CN"/>
        </w:rPr>
      </w:pPr>
    </w:p>
    <w:p w14:paraId="0433DA9E">
      <w:pPr>
        <w:jc w:val="right"/>
        <w:rPr>
          <w:sz w:val="22"/>
          <w:szCs w:val="22"/>
          <w:lang w:val="zh-CN"/>
        </w:rPr>
      </w:pPr>
      <w:r>
        <w:rPr>
          <w:lang w:val="zh-CN"/>
        </w:rPr>
        <w:t>Anexa nr. 5</w:t>
      </w:r>
    </w:p>
    <w:p w14:paraId="5456847D">
      <w:pPr>
        <w:jc w:val="right"/>
        <w:rPr>
          <w:lang w:val="zh-CN"/>
        </w:rPr>
      </w:pPr>
      <w:r>
        <w:rPr>
          <w:lang w:val="zh-CN"/>
        </w:rPr>
        <w:t>la Documentația standard nr._____</w:t>
      </w:r>
    </w:p>
    <w:p w14:paraId="162585E1">
      <w:pPr>
        <w:jc w:val="right"/>
        <w:rPr>
          <w:lang w:val="zh-CN"/>
        </w:rPr>
      </w:pPr>
      <w:r>
        <w:rPr>
          <w:lang w:val="zh-CN"/>
        </w:rPr>
        <w:t>din “____” ________ 20___</w:t>
      </w:r>
    </w:p>
    <w:p w14:paraId="2378D0BA">
      <w:pPr>
        <w:spacing w:before="240" w:after="160"/>
        <w:jc w:val="center"/>
        <w:rPr>
          <w:rFonts w:eastAsia="Calibri"/>
          <w:b/>
          <w:sz w:val="28"/>
          <w:szCs w:val="28"/>
          <w:lang w:val="zh-CN"/>
        </w:rPr>
      </w:pPr>
      <w:r>
        <w:rPr>
          <w:rFonts w:eastAsia="Calibri"/>
          <w:b/>
          <w:sz w:val="28"/>
          <w:szCs w:val="28"/>
          <w:lang w:val="zh-CN"/>
        </w:rPr>
        <w:t>ANUNȚ DE ATRIBUIRE</w:t>
      </w:r>
    </w:p>
    <w:p w14:paraId="6CEC4057">
      <w:pPr>
        <w:spacing w:after="160"/>
        <w:jc w:val="center"/>
        <w:rPr>
          <w:rFonts w:eastAsia="Calibri"/>
          <w:u w:val="single"/>
          <w:lang w:val="zh-CN"/>
        </w:rPr>
      </w:pPr>
      <w:r>
        <w:rPr>
          <w:rFonts w:eastAsia="Cambria"/>
          <w:lang w:val="zh-CN"/>
        </w:rPr>
        <w:t>Nr.din___________</w:t>
      </w:r>
    </w:p>
    <w:p w14:paraId="3E6D4277">
      <w:pPr>
        <w:numPr>
          <w:ilvl w:val="0"/>
          <w:numId w:val="13"/>
        </w:numPr>
        <w:spacing w:after="160" w:line="259" w:lineRule="auto"/>
        <w:contextualSpacing/>
        <w:jc w:val="both"/>
        <w:rPr>
          <w:rFonts w:eastAsia="Calibri"/>
          <w:b/>
          <w:lang w:val="zh-CN"/>
        </w:rPr>
      </w:pPr>
      <w:r>
        <w:rPr>
          <w:rFonts w:eastAsia="Calibri"/>
          <w:b/>
          <w:lang w:val="zh-CN"/>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24A6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09BA8A0">
            <w:pPr>
              <w:ind w:right="-1"/>
              <w:jc w:val="both"/>
              <w:rPr>
                <w:rFonts w:eastAsia="Cambria"/>
                <w:lang w:val="zh-CN"/>
              </w:rPr>
            </w:pPr>
            <w:r>
              <w:rPr>
                <w:rFonts w:eastAsia="Calibri"/>
                <w:lang w:val="zh-CN"/>
              </w:rPr>
              <w:t>Denumirea autorității contractante</w:t>
            </w:r>
          </w:p>
        </w:tc>
        <w:tc>
          <w:tcPr>
            <w:tcW w:w="5528" w:type="dxa"/>
          </w:tcPr>
          <w:p w14:paraId="6EA0A9FC">
            <w:pPr>
              <w:ind w:right="-1"/>
              <w:jc w:val="both"/>
              <w:rPr>
                <w:rFonts w:eastAsia="Cambria"/>
                <w:lang w:val="zh-CN"/>
              </w:rPr>
            </w:pPr>
          </w:p>
        </w:tc>
      </w:tr>
      <w:tr w14:paraId="4C19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359C35A">
            <w:pPr>
              <w:ind w:right="-1"/>
              <w:jc w:val="both"/>
              <w:rPr>
                <w:rFonts w:eastAsia="Calibri"/>
                <w:lang w:val="zh-CN"/>
              </w:rPr>
            </w:pPr>
            <w:r>
              <w:rPr>
                <w:rFonts w:eastAsia="Cambria"/>
                <w:lang w:val="zh-CN"/>
              </w:rPr>
              <w:t>Localitate</w:t>
            </w:r>
          </w:p>
        </w:tc>
        <w:tc>
          <w:tcPr>
            <w:tcW w:w="5528" w:type="dxa"/>
          </w:tcPr>
          <w:p w14:paraId="75A81421">
            <w:pPr>
              <w:ind w:right="-1"/>
              <w:jc w:val="both"/>
              <w:rPr>
                <w:rFonts w:eastAsia="Cambria"/>
                <w:lang w:val="zh-CN"/>
              </w:rPr>
            </w:pPr>
          </w:p>
        </w:tc>
      </w:tr>
      <w:tr w14:paraId="4DDC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F773994">
            <w:pPr>
              <w:ind w:right="-1"/>
              <w:jc w:val="both"/>
              <w:rPr>
                <w:rFonts w:eastAsia="Cambria"/>
                <w:lang w:val="zh-CN"/>
              </w:rPr>
            </w:pPr>
            <w:r>
              <w:rPr>
                <w:rFonts w:eastAsia="Calibri"/>
                <w:lang w:val="zh-CN"/>
              </w:rPr>
              <w:t>IDNO</w:t>
            </w:r>
          </w:p>
        </w:tc>
        <w:tc>
          <w:tcPr>
            <w:tcW w:w="5528" w:type="dxa"/>
          </w:tcPr>
          <w:p w14:paraId="1BE8D269">
            <w:pPr>
              <w:ind w:right="-1"/>
              <w:jc w:val="both"/>
              <w:rPr>
                <w:rFonts w:eastAsia="Cambria"/>
                <w:lang w:val="zh-CN"/>
              </w:rPr>
            </w:pPr>
          </w:p>
        </w:tc>
      </w:tr>
      <w:tr w14:paraId="0586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B842F80">
            <w:pPr>
              <w:ind w:right="-1"/>
              <w:jc w:val="both"/>
              <w:rPr>
                <w:rFonts w:eastAsia="Calibri"/>
                <w:lang w:val="zh-CN"/>
              </w:rPr>
            </w:pPr>
            <w:r>
              <w:rPr>
                <w:rFonts w:eastAsia="Calibri"/>
                <w:lang w:val="zh-CN"/>
              </w:rPr>
              <w:t>Adresa</w:t>
            </w:r>
          </w:p>
        </w:tc>
        <w:tc>
          <w:tcPr>
            <w:tcW w:w="5528" w:type="dxa"/>
          </w:tcPr>
          <w:p w14:paraId="091F016B">
            <w:pPr>
              <w:ind w:right="-1"/>
              <w:jc w:val="both"/>
              <w:rPr>
                <w:rFonts w:eastAsia="Cambria"/>
                <w:lang w:val="zh-CN"/>
              </w:rPr>
            </w:pPr>
          </w:p>
        </w:tc>
      </w:tr>
      <w:tr w14:paraId="5FB6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14:paraId="042E2104">
            <w:pPr>
              <w:ind w:right="-1"/>
              <w:jc w:val="both"/>
              <w:rPr>
                <w:rFonts w:eastAsia="Calibri"/>
                <w:lang w:val="zh-CN"/>
              </w:rPr>
            </w:pPr>
            <w:r>
              <w:rPr>
                <w:rFonts w:eastAsia="Calibri"/>
                <w:lang w:val="zh-CN"/>
              </w:rPr>
              <w:t>Număr de telefon/fax</w:t>
            </w:r>
          </w:p>
        </w:tc>
        <w:tc>
          <w:tcPr>
            <w:tcW w:w="5528" w:type="dxa"/>
          </w:tcPr>
          <w:p w14:paraId="78B55624">
            <w:pPr>
              <w:ind w:right="-1"/>
              <w:jc w:val="both"/>
              <w:rPr>
                <w:rFonts w:eastAsia="Cambria"/>
                <w:lang w:val="zh-CN"/>
              </w:rPr>
            </w:pPr>
          </w:p>
        </w:tc>
      </w:tr>
      <w:tr w14:paraId="4883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927BAFE">
            <w:pPr>
              <w:ind w:right="-1"/>
              <w:jc w:val="both"/>
              <w:rPr>
                <w:rFonts w:eastAsia="Calibri"/>
                <w:lang w:val="zh-CN"/>
              </w:rPr>
            </w:pPr>
            <w:r>
              <w:rPr>
                <w:rFonts w:eastAsia="Calibri"/>
                <w:lang w:val="zh-CN"/>
              </w:rPr>
              <w:t>E-mail</w:t>
            </w:r>
          </w:p>
        </w:tc>
        <w:tc>
          <w:tcPr>
            <w:tcW w:w="5528" w:type="dxa"/>
          </w:tcPr>
          <w:p w14:paraId="043D8E2D">
            <w:pPr>
              <w:ind w:right="-1"/>
              <w:jc w:val="both"/>
              <w:rPr>
                <w:rFonts w:eastAsia="Cambria"/>
                <w:lang w:val="zh-CN"/>
              </w:rPr>
            </w:pPr>
          </w:p>
        </w:tc>
      </w:tr>
      <w:tr w14:paraId="5B01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9A9184C">
            <w:pPr>
              <w:ind w:right="-1"/>
              <w:jc w:val="both"/>
              <w:rPr>
                <w:rFonts w:eastAsia="Calibri"/>
                <w:lang w:val="zh-CN"/>
              </w:rPr>
            </w:pPr>
            <w:r>
              <w:rPr>
                <w:rFonts w:eastAsia="Calibri"/>
                <w:lang w:val="zh-CN"/>
              </w:rPr>
              <w:t>Pagina web oficială</w:t>
            </w:r>
          </w:p>
        </w:tc>
        <w:tc>
          <w:tcPr>
            <w:tcW w:w="5528" w:type="dxa"/>
          </w:tcPr>
          <w:p w14:paraId="3715D109">
            <w:pPr>
              <w:ind w:right="-1"/>
              <w:jc w:val="both"/>
              <w:rPr>
                <w:rFonts w:eastAsia="Cambria"/>
                <w:lang w:val="zh-CN"/>
              </w:rPr>
            </w:pPr>
          </w:p>
        </w:tc>
      </w:tr>
      <w:tr w14:paraId="098A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268244E">
            <w:pPr>
              <w:ind w:right="-1"/>
              <w:jc w:val="both"/>
              <w:rPr>
                <w:rFonts w:eastAsia="Calibri"/>
                <w:lang w:val="zh-CN"/>
              </w:rPr>
            </w:pPr>
            <w:r>
              <w:rPr>
                <w:rFonts w:eastAsia="Calibri"/>
                <w:lang w:val="zh-CN"/>
              </w:rPr>
              <w:t>Persoana de contact</w:t>
            </w:r>
          </w:p>
        </w:tc>
        <w:tc>
          <w:tcPr>
            <w:tcW w:w="5528" w:type="dxa"/>
          </w:tcPr>
          <w:p w14:paraId="00459C4E">
            <w:pPr>
              <w:ind w:right="-1"/>
              <w:jc w:val="both"/>
              <w:rPr>
                <w:rFonts w:eastAsia="Cambria"/>
                <w:lang w:val="zh-CN"/>
              </w:rPr>
            </w:pPr>
          </w:p>
        </w:tc>
      </w:tr>
      <w:tr w14:paraId="4298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14:paraId="11F79FF2">
            <w:pPr>
              <w:ind w:right="-1"/>
              <w:jc w:val="both"/>
              <w:rPr>
                <w:rFonts w:eastAsia="Calibri"/>
                <w:lang w:val="zh-CN"/>
              </w:rPr>
            </w:pPr>
            <w:r>
              <w:rPr>
                <w:rFonts w:eastAsia="Calibri"/>
                <w:lang w:val="zh-CN"/>
              </w:rPr>
              <w:t xml:space="preserve">Tipul autorității contractante și obiectul principal de activitate </w:t>
            </w:r>
          </w:p>
          <w:p w14:paraId="63BFB3C9">
            <w:pPr>
              <w:ind w:right="-1"/>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 altă formă de achiziție comună)</w:t>
            </w:r>
          </w:p>
        </w:tc>
        <w:tc>
          <w:tcPr>
            <w:tcW w:w="5528" w:type="dxa"/>
          </w:tcPr>
          <w:p w14:paraId="4C610F68">
            <w:pPr>
              <w:ind w:right="-1"/>
              <w:jc w:val="both"/>
              <w:rPr>
                <w:rFonts w:eastAsia="Cambria"/>
                <w:lang w:val="zh-CN"/>
              </w:rPr>
            </w:pPr>
          </w:p>
        </w:tc>
      </w:tr>
    </w:tbl>
    <w:p w14:paraId="7E1B20DA">
      <w:pPr>
        <w:numPr>
          <w:ilvl w:val="0"/>
          <w:numId w:val="13"/>
        </w:numPr>
        <w:spacing w:before="240" w:after="160" w:line="259" w:lineRule="auto"/>
        <w:contextualSpacing/>
        <w:jc w:val="both"/>
        <w:rPr>
          <w:rFonts w:eastAsia="Calibri"/>
          <w:lang w:val="zh-CN"/>
        </w:rPr>
      </w:pPr>
      <w:r>
        <w:rPr>
          <w:rFonts w:eastAsia="Calibri"/>
          <w:b/>
          <w:lang w:val="zh-CN"/>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44CFC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1C851EA">
            <w:pPr>
              <w:spacing w:after="160" w:line="259" w:lineRule="auto"/>
              <w:ind w:right="-1"/>
              <w:jc w:val="both"/>
              <w:rPr>
                <w:lang w:val="zh-CN" w:eastAsia="ro-RO"/>
              </w:rPr>
            </w:pPr>
            <w:r>
              <w:rPr>
                <w:lang w:val="zh-CN" w:eastAsia="ro-RO"/>
              </w:rPr>
              <w:t>Tipul procedurii de atribuire aplicate</w:t>
            </w:r>
          </w:p>
        </w:tc>
        <w:tc>
          <w:tcPr>
            <w:tcW w:w="5570" w:type="dxa"/>
          </w:tcPr>
          <w:p w14:paraId="2CFB6EA0">
            <w:pPr>
              <w:spacing w:after="160" w:line="259" w:lineRule="auto"/>
              <w:ind w:right="-1"/>
              <w:jc w:val="both"/>
              <w:rPr>
                <w:i/>
                <w:lang w:val="zh-CN" w:eastAsia="ro-RO"/>
              </w:rPr>
            </w:pPr>
          </w:p>
        </w:tc>
      </w:tr>
      <w:tr w14:paraId="6520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28F59E2">
            <w:pPr>
              <w:spacing w:after="160" w:line="259" w:lineRule="auto"/>
              <w:ind w:right="-1"/>
              <w:jc w:val="both"/>
              <w:rPr>
                <w:lang w:val="zh-CN" w:eastAsia="ro-RO"/>
              </w:rPr>
            </w:pPr>
            <w:r>
              <w:rPr>
                <w:lang w:val="zh-CN" w:eastAsia="ro-RO"/>
              </w:rPr>
              <w:t xml:space="preserve">Justificarea alegerii procedurii de atribuire </w:t>
            </w:r>
          </w:p>
          <w:p w14:paraId="00782260">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14:paraId="1BCB6650">
            <w:pPr>
              <w:spacing w:after="160" w:line="259" w:lineRule="auto"/>
              <w:ind w:right="-1"/>
              <w:jc w:val="both"/>
              <w:rPr>
                <w:i/>
                <w:lang w:val="zh-CN" w:eastAsia="ro-RO"/>
              </w:rPr>
            </w:pPr>
          </w:p>
        </w:tc>
      </w:tr>
      <w:tr w14:paraId="423F5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6CCD3B1">
            <w:pPr>
              <w:spacing w:after="160" w:line="259" w:lineRule="auto"/>
              <w:ind w:right="-1"/>
              <w:jc w:val="both"/>
              <w:rPr>
                <w:lang w:val="zh-CN" w:eastAsia="ro-RO"/>
              </w:rPr>
            </w:pPr>
            <w:r>
              <w:rPr>
                <w:lang w:val="zh-CN" w:eastAsia="ro-RO"/>
              </w:rPr>
              <w:t>Tipul obiectului contractului de achiziție/acordului-cadru</w:t>
            </w:r>
          </w:p>
        </w:tc>
        <w:tc>
          <w:tcPr>
            <w:tcW w:w="5570" w:type="dxa"/>
          </w:tcPr>
          <w:p w14:paraId="6AE1FE5F">
            <w:pPr>
              <w:spacing w:after="160" w:line="259" w:lineRule="auto"/>
              <w:ind w:right="-1"/>
              <w:jc w:val="both"/>
              <w:rPr>
                <w:lang w:val="zh-CN" w:eastAsia="ro-RO"/>
              </w:rPr>
            </w:pPr>
            <w:r>
              <w:rPr>
                <w:lang w:val="zh-CN" w:eastAsia="ro-RO"/>
              </w:rPr>
              <w:t xml:space="preserve">Servicii de proiectare □  </w:t>
            </w:r>
          </w:p>
          <w:p w14:paraId="7AE870E1">
            <w:pPr>
              <w:spacing w:after="160" w:line="259" w:lineRule="auto"/>
              <w:ind w:right="-1"/>
              <w:jc w:val="both"/>
              <w:rPr>
                <w:lang w:val="zh-CN" w:eastAsia="ro-RO"/>
              </w:rPr>
            </w:pPr>
            <w:r>
              <w:rPr>
                <w:lang w:val="zh-CN" w:eastAsia="ro-RO"/>
              </w:rPr>
              <w:t>Lucrări □</w:t>
            </w:r>
          </w:p>
        </w:tc>
      </w:tr>
      <w:tr w14:paraId="27292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2F9B787">
            <w:pPr>
              <w:spacing w:after="160" w:line="259" w:lineRule="auto"/>
              <w:ind w:right="-1"/>
              <w:jc w:val="both"/>
              <w:rPr>
                <w:lang w:val="zh-CN" w:eastAsia="ro-RO"/>
              </w:rPr>
            </w:pPr>
            <w:r>
              <w:rPr>
                <w:lang w:val="zh-CN" w:eastAsia="ro-RO"/>
              </w:rPr>
              <w:t>Obiectul de achiziție</w:t>
            </w:r>
          </w:p>
        </w:tc>
        <w:tc>
          <w:tcPr>
            <w:tcW w:w="5570" w:type="dxa"/>
          </w:tcPr>
          <w:p w14:paraId="11027AAE">
            <w:pPr>
              <w:spacing w:after="160" w:line="259" w:lineRule="auto"/>
              <w:ind w:right="-1"/>
              <w:jc w:val="both"/>
              <w:rPr>
                <w:lang w:val="zh-CN" w:eastAsia="ro-RO"/>
              </w:rPr>
            </w:pPr>
          </w:p>
        </w:tc>
      </w:tr>
      <w:tr w14:paraId="22F80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70D85042">
            <w:pPr>
              <w:spacing w:after="160" w:line="259" w:lineRule="auto"/>
              <w:ind w:right="-1"/>
              <w:jc w:val="both"/>
              <w:rPr>
                <w:lang w:val="zh-CN" w:eastAsia="ro-RO"/>
              </w:rPr>
            </w:pPr>
            <w:r>
              <w:rPr>
                <w:lang w:val="zh-CN" w:eastAsia="ro-RO"/>
              </w:rPr>
              <w:t>Anunțul de participare</w:t>
            </w:r>
          </w:p>
          <w:p w14:paraId="358BF1A2">
            <w:pPr>
              <w:spacing w:after="160" w:line="259" w:lineRule="auto"/>
              <w:ind w:right="-1"/>
              <w:jc w:val="both"/>
              <w:rPr>
                <w:i/>
                <w:lang w:val="zh-CN" w:eastAsia="ro-RO"/>
              </w:rPr>
            </w:pPr>
          </w:p>
        </w:tc>
        <w:tc>
          <w:tcPr>
            <w:tcW w:w="5570" w:type="dxa"/>
          </w:tcPr>
          <w:p w14:paraId="54C19EDB">
            <w:pPr>
              <w:spacing w:after="160" w:line="259" w:lineRule="auto"/>
              <w:ind w:right="-1"/>
              <w:jc w:val="both"/>
              <w:rPr>
                <w:rFonts w:eastAsia="Cambria"/>
                <w:lang w:val="zh-CN"/>
              </w:rPr>
            </w:pPr>
            <w:r>
              <w:rPr>
                <w:rFonts w:eastAsia="Cambria"/>
                <w:lang w:val="zh-CN"/>
              </w:rPr>
              <w:t>Nr.:</w:t>
            </w:r>
          </w:p>
        </w:tc>
      </w:tr>
      <w:tr w14:paraId="458EC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20BAB37F">
            <w:pPr>
              <w:spacing w:after="160" w:line="259" w:lineRule="auto"/>
              <w:ind w:right="-1"/>
              <w:jc w:val="both"/>
              <w:rPr>
                <w:lang w:val="zh-CN" w:eastAsia="ro-RO"/>
              </w:rPr>
            </w:pPr>
          </w:p>
        </w:tc>
        <w:tc>
          <w:tcPr>
            <w:tcW w:w="5570" w:type="dxa"/>
          </w:tcPr>
          <w:p w14:paraId="3584DFE9">
            <w:pPr>
              <w:spacing w:after="160" w:line="259" w:lineRule="auto"/>
              <w:ind w:right="-1"/>
              <w:jc w:val="both"/>
              <w:rPr>
                <w:rFonts w:eastAsia="Cambria"/>
                <w:lang w:val="zh-CN"/>
              </w:rPr>
            </w:pPr>
            <w:r>
              <w:rPr>
                <w:rFonts w:eastAsia="Cambria"/>
                <w:lang w:val="zh-CN"/>
              </w:rPr>
              <w:t>Data publicării:</w:t>
            </w:r>
          </w:p>
        </w:tc>
      </w:tr>
      <w:tr w14:paraId="35CD4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06DFE65">
            <w:pPr>
              <w:spacing w:after="160" w:line="259" w:lineRule="auto"/>
              <w:ind w:right="-1"/>
              <w:jc w:val="both"/>
              <w:rPr>
                <w:lang w:val="zh-CN" w:eastAsia="ro-RO"/>
              </w:rPr>
            </w:pPr>
          </w:p>
        </w:tc>
        <w:tc>
          <w:tcPr>
            <w:tcW w:w="5570" w:type="dxa"/>
          </w:tcPr>
          <w:p w14:paraId="66C52FF2">
            <w:pPr>
              <w:spacing w:after="160" w:line="259" w:lineRule="auto"/>
              <w:ind w:right="-1"/>
              <w:jc w:val="both"/>
              <w:rPr>
                <w:rFonts w:eastAsia="Cambria"/>
                <w:lang w:val="zh-CN"/>
              </w:rPr>
            </w:pPr>
            <w:r>
              <w:rPr>
                <w:rFonts w:eastAsia="Cambria"/>
                <w:lang w:val="zh-CN"/>
              </w:rPr>
              <w:t>Link:</w:t>
            </w:r>
          </w:p>
        </w:tc>
      </w:tr>
      <w:tr w14:paraId="6ABD7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0159CC6">
            <w:pPr>
              <w:spacing w:after="160" w:line="259" w:lineRule="auto"/>
              <w:ind w:right="-1"/>
              <w:jc w:val="both"/>
              <w:rPr>
                <w:lang w:val="zh-CN" w:eastAsia="ro-RO"/>
              </w:rPr>
            </w:pPr>
            <w:r>
              <w:rPr>
                <w:lang w:val="zh-CN" w:eastAsia="ro-RO"/>
              </w:rPr>
              <w:t>Criteriul de atribuire utilizat</w:t>
            </w:r>
          </w:p>
        </w:tc>
        <w:tc>
          <w:tcPr>
            <w:tcW w:w="5570" w:type="dxa"/>
          </w:tcPr>
          <w:p w14:paraId="782C15F8">
            <w:pPr>
              <w:spacing w:after="160" w:line="259" w:lineRule="auto"/>
              <w:ind w:right="-1"/>
              <w:jc w:val="both"/>
              <w:rPr>
                <w:lang w:val="zh-CN" w:eastAsia="ro-RO"/>
              </w:rPr>
            </w:pPr>
            <w:r>
              <w:rPr>
                <w:lang w:val="zh-CN" w:eastAsia="ro-RO"/>
              </w:rPr>
              <w:t>Prețul cel mai scăzut □</w:t>
            </w:r>
          </w:p>
          <w:p w14:paraId="4E53B438">
            <w:pPr>
              <w:spacing w:after="160" w:line="259" w:lineRule="auto"/>
              <w:ind w:right="-1"/>
              <w:jc w:val="both"/>
              <w:rPr>
                <w:lang w:val="zh-CN" w:eastAsia="ro-RO"/>
              </w:rPr>
            </w:pPr>
            <w:r>
              <w:rPr>
                <w:lang w:val="zh-CN" w:eastAsia="ro-RO"/>
              </w:rPr>
              <w:t>Costul cel mai scăzut □</w:t>
            </w:r>
          </w:p>
          <w:p w14:paraId="7C359C2F">
            <w:pPr>
              <w:spacing w:after="160" w:line="259" w:lineRule="auto"/>
              <w:ind w:right="-1"/>
              <w:jc w:val="both"/>
              <w:rPr>
                <w:lang w:val="zh-CN" w:eastAsia="ro-RO"/>
              </w:rPr>
            </w:pPr>
            <w:r>
              <w:rPr>
                <w:lang w:val="zh-CN" w:eastAsia="ro-RO"/>
              </w:rPr>
              <w:t>Cel mai bun raport calitate-preț □</w:t>
            </w:r>
          </w:p>
          <w:p w14:paraId="2FB5C118">
            <w:pPr>
              <w:spacing w:after="160" w:line="259" w:lineRule="auto"/>
              <w:ind w:right="-1"/>
              <w:jc w:val="both"/>
              <w:rPr>
                <w:lang w:val="zh-CN" w:eastAsia="ro-RO"/>
              </w:rPr>
            </w:pPr>
            <w:r>
              <w:rPr>
                <w:lang w:val="zh-CN" w:eastAsia="ro-RO"/>
              </w:rPr>
              <w:t>Cel mai bun raport calitate-cost □</w:t>
            </w:r>
          </w:p>
        </w:tc>
      </w:tr>
      <w:tr w14:paraId="553BF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2D7CE0B">
            <w:pPr>
              <w:spacing w:after="160" w:line="259" w:lineRule="auto"/>
              <w:ind w:right="-1"/>
              <w:jc w:val="both"/>
              <w:rPr>
                <w:lang w:val="zh-CN" w:eastAsia="ro-RO"/>
              </w:rPr>
            </w:pPr>
            <w:r>
              <w:rPr>
                <w:lang w:val="zh-CN"/>
              </w:rPr>
              <w:t>Tehnici și instrumente specifice de atribuire utilizate</w:t>
            </w:r>
          </w:p>
        </w:tc>
        <w:tc>
          <w:tcPr>
            <w:tcW w:w="5570" w:type="dxa"/>
          </w:tcPr>
          <w:p w14:paraId="2C082655">
            <w:pPr>
              <w:spacing w:after="160" w:line="259" w:lineRule="auto"/>
              <w:ind w:right="-1"/>
              <w:jc w:val="both"/>
              <w:rPr>
                <w:lang w:val="zh-CN" w:eastAsia="ro-RO"/>
              </w:rPr>
            </w:pPr>
            <w:r>
              <w:rPr>
                <w:lang w:val="zh-CN" w:eastAsia="ro-RO"/>
              </w:rPr>
              <w:t xml:space="preserve">Acord-cadru □ </w:t>
            </w:r>
          </w:p>
          <w:p w14:paraId="4FB35669">
            <w:pPr>
              <w:spacing w:after="160" w:line="259" w:lineRule="auto"/>
              <w:ind w:right="-1"/>
              <w:jc w:val="both"/>
              <w:rPr>
                <w:lang w:val="zh-CN" w:eastAsia="ro-RO"/>
              </w:rPr>
            </w:pPr>
            <w:r>
              <w:rPr>
                <w:lang w:val="zh-CN"/>
              </w:rPr>
              <w:t xml:space="preserve">Sistem dinamic de achiziții </w:t>
            </w:r>
            <w:r>
              <w:rPr>
                <w:lang w:val="zh-CN" w:eastAsia="ro-RO"/>
              </w:rPr>
              <w:t xml:space="preserve">□ </w:t>
            </w:r>
          </w:p>
          <w:p w14:paraId="2E06C839">
            <w:pPr>
              <w:spacing w:after="160" w:line="259" w:lineRule="auto"/>
              <w:ind w:right="-1"/>
              <w:jc w:val="both"/>
              <w:rPr>
                <w:lang w:val="zh-CN" w:eastAsia="ro-RO"/>
              </w:rPr>
            </w:pPr>
            <w:r>
              <w:rPr>
                <w:lang w:val="zh-CN" w:eastAsia="ro-RO"/>
              </w:rPr>
              <w:t xml:space="preserve">Licitație electronică □ </w:t>
            </w:r>
          </w:p>
        </w:tc>
      </w:tr>
      <w:tr w14:paraId="000DA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778718E5">
            <w:pPr>
              <w:tabs>
                <w:tab w:val="left" w:pos="1134"/>
                <w:tab w:val="left" w:pos="2694"/>
              </w:tabs>
              <w:spacing w:after="160" w:line="259" w:lineRule="auto"/>
              <w:jc w:val="both"/>
              <w:rPr>
                <w:rFonts w:eastAsia="Calibri"/>
                <w:lang w:val="zh-CN"/>
              </w:rPr>
            </w:pPr>
            <w:r>
              <w:rPr>
                <w:rFonts w:eastAsia="Calibri"/>
                <w:lang w:val="zh-CN"/>
              </w:rPr>
              <w:t>Nr. oferte primite</w:t>
            </w:r>
          </w:p>
        </w:tc>
        <w:tc>
          <w:tcPr>
            <w:tcW w:w="5570" w:type="dxa"/>
          </w:tcPr>
          <w:p w14:paraId="14D30FB1">
            <w:pPr>
              <w:tabs>
                <w:tab w:val="left" w:pos="1134"/>
                <w:tab w:val="left" w:pos="2694"/>
              </w:tabs>
              <w:spacing w:after="160" w:line="259" w:lineRule="auto"/>
              <w:jc w:val="both"/>
              <w:rPr>
                <w:rFonts w:eastAsia="Calibri"/>
                <w:lang w:val="zh-CN"/>
              </w:rPr>
            </w:pPr>
            <w:r>
              <w:rPr>
                <w:rFonts w:eastAsia="Calibri"/>
                <w:lang w:val="zh-CN"/>
              </w:rPr>
              <w:t>Total:</w:t>
            </w:r>
          </w:p>
        </w:tc>
      </w:tr>
      <w:tr w14:paraId="1099A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7EF1CDD">
            <w:pPr>
              <w:spacing w:after="160" w:line="259" w:lineRule="auto"/>
              <w:ind w:right="-1"/>
              <w:jc w:val="both"/>
              <w:rPr>
                <w:lang w:val="zh-CN"/>
              </w:rPr>
            </w:pPr>
          </w:p>
        </w:tc>
        <w:tc>
          <w:tcPr>
            <w:tcW w:w="5570" w:type="dxa"/>
          </w:tcPr>
          <w:p w14:paraId="1B330D80">
            <w:pPr>
              <w:spacing w:after="160" w:line="259" w:lineRule="auto"/>
              <w:ind w:right="-1"/>
              <w:jc w:val="both"/>
              <w:rPr>
                <w:lang w:val="zh-CN" w:eastAsia="ro-RO"/>
              </w:rPr>
            </w:pPr>
            <w:r>
              <w:rPr>
                <w:rFonts w:eastAsia="Calibri"/>
                <w:lang w:val="zh-CN"/>
              </w:rPr>
              <w:t>De la operatori economici care sunt întreprinderi mici și mijlocii:</w:t>
            </w:r>
          </w:p>
        </w:tc>
      </w:tr>
      <w:tr w14:paraId="0320A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181C77B">
            <w:pPr>
              <w:spacing w:after="160" w:line="259" w:lineRule="auto"/>
              <w:ind w:right="-1"/>
              <w:jc w:val="both"/>
              <w:rPr>
                <w:lang w:val="zh-CN"/>
              </w:rPr>
            </w:pPr>
          </w:p>
        </w:tc>
        <w:tc>
          <w:tcPr>
            <w:tcW w:w="5570" w:type="dxa"/>
          </w:tcPr>
          <w:p w14:paraId="1ACE9B18">
            <w:pPr>
              <w:spacing w:after="160" w:line="259" w:lineRule="auto"/>
              <w:ind w:right="-1"/>
              <w:jc w:val="both"/>
              <w:rPr>
                <w:lang w:val="zh-CN" w:eastAsia="ro-RO"/>
              </w:rPr>
            </w:pPr>
            <w:r>
              <w:rPr>
                <w:rFonts w:eastAsia="Calibri"/>
                <w:lang w:val="zh-CN"/>
              </w:rPr>
              <w:t>De la operatori economici dintr-un alt stat:</w:t>
            </w:r>
          </w:p>
        </w:tc>
      </w:tr>
      <w:tr w14:paraId="018AB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15B2160B">
            <w:pPr>
              <w:spacing w:after="160" w:line="259" w:lineRule="auto"/>
              <w:ind w:right="-1"/>
              <w:jc w:val="both"/>
              <w:rPr>
                <w:lang w:val="zh-CN"/>
              </w:rPr>
            </w:pPr>
          </w:p>
        </w:tc>
        <w:tc>
          <w:tcPr>
            <w:tcW w:w="5570" w:type="dxa"/>
          </w:tcPr>
          <w:p w14:paraId="6C0471B2">
            <w:pPr>
              <w:spacing w:after="160" w:line="259" w:lineRule="auto"/>
              <w:ind w:right="-1"/>
              <w:jc w:val="both"/>
              <w:rPr>
                <w:lang w:val="zh-CN" w:eastAsia="ro-RO"/>
              </w:rPr>
            </w:pPr>
            <w:r>
              <w:rPr>
                <w:rFonts w:eastAsia="Calibri"/>
                <w:lang w:val="zh-CN"/>
              </w:rPr>
              <w:t>Pe cale electronică:</w:t>
            </w:r>
          </w:p>
        </w:tc>
      </w:tr>
    </w:tbl>
    <w:p w14:paraId="41CFCDFB">
      <w:pPr>
        <w:numPr>
          <w:ilvl w:val="0"/>
          <w:numId w:val="13"/>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14:paraId="5C1DFC3C">
      <w:pPr>
        <w:tabs>
          <w:tab w:val="left" w:pos="1134"/>
          <w:tab w:val="left" w:pos="2694"/>
        </w:tabs>
        <w:spacing w:before="240" w:after="160"/>
        <w:jc w:val="both"/>
        <w:rPr>
          <w:rFonts w:ascii="Calibri" w:hAnsi="Calibri" w:eastAsia="Calibri"/>
          <w:sz w:val="22"/>
          <w:szCs w:val="22"/>
          <w:lang w:val="zh-CN"/>
        </w:rPr>
      </w:pPr>
      <w:r>
        <w:rPr>
          <w:rFonts w:eastAsia="Calibri"/>
          <w:lang w:val="zh-CN"/>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lang w:val="zh-CN"/>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251C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E91A7FA">
            <w:pPr>
              <w:tabs>
                <w:tab w:val="left" w:pos="1134"/>
                <w:tab w:val="left" w:pos="2694"/>
              </w:tabs>
              <w:jc w:val="both"/>
              <w:rPr>
                <w:rFonts w:eastAsia="Calibri"/>
                <w:lang w:val="zh-CN"/>
              </w:rPr>
            </w:pPr>
            <w:r>
              <w:rPr>
                <w:rFonts w:eastAsia="Calibri"/>
                <w:lang w:val="zh-CN"/>
              </w:rPr>
              <w:t>Denumire</w:t>
            </w:r>
          </w:p>
        </w:tc>
        <w:tc>
          <w:tcPr>
            <w:tcW w:w="5528" w:type="dxa"/>
          </w:tcPr>
          <w:p w14:paraId="24E5F60B">
            <w:pPr>
              <w:tabs>
                <w:tab w:val="left" w:pos="1134"/>
                <w:tab w:val="left" w:pos="2694"/>
              </w:tabs>
              <w:jc w:val="both"/>
              <w:rPr>
                <w:rFonts w:eastAsia="Calibri"/>
                <w:lang w:val="zh-CN"/>
              </w:rPr>
            </w:pPr>
          </w:p>
        </w:tc>
      </w:tr>
      <w:tr w14:paraId="78D8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AA8E3C4">
            <w:pPr>
              <w:tabs>
                <w:tab w:val="left" w:pos="1134"/>
                <w:tab w:val="left" w:pos="2694"/>
              </w:tabs>
              <w:jc w:val="both"/>
              <w:rPr>
                <w:rFonts w:eastAsia="Calibri"/>
                <w:lang w:val="zh-CN"/>
              </w:rPr>
            </w:pPr>
            <w:r>
              <w:rPr>
                <w:rFonts w:eastAsia="Calibri"/>
                <w:lang w:val="zh-CN"/>
              </w:rPr>
              <w:t>IDNO</w:t>
            </w:r>
          </w:p>
        </w:tc>
        <w:tc>
          <w:tcPr>
            <w:tcW w:w="5528" w:type="dxa"/>
          </w:tcPr>
          <w:p w14:paraId="1C36AEB2">
            <w:pPr>
              <w:tabs>
                <w:tab w:val="left" w:pos="1134"/>
                <w:tab w:val="left" w:pos="2694"/>
              </w:tabs>
              <w:jc w:val="both"/>
              <w:rPr>
                <w:rFonts w:eastAsia="Calibri"/>
                <w:lang w:val="zh-CN"/>
              </w:rPr>
            </w:pPr>
          </w:p>
        </w:tc>
      </w:tr>
      <w:tr w14:paraId="6ED4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AFE727B">
            <w:pPr>
              <w:tabs>
                <w:tab w:val="left" w:pos="1134"/>
                <w:tab w:val="left" w:pos="2694"/>
              </w:tabs>
              <w:jc w:val="both"/>
              <w:rPr>
                <w:rFonts w:eastAsia="Calibri"/>
                <w:lang w:val="zh-CN"/>
              </w:rPr>
            </w:pPr>
            <w:r>
              <w:rPr>
                <w:rFonts w:eastAsia="Calibri"/>
                <w:lang w:val="zh-CN"/>
              </w:rPr>
              <w:t xml:space="preserve">Date de contact </w:t>
            </w:r>
          </w:p>
          <w:p w14:paraId="7E7AA03D">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14:paraId="41622FE8">
            <w:pPr>
              <w:tabs>
                <w:tab w:val="left" w:pos="1134"/>
                <w:tab w:val="left" w:pos="2694"/>
              </w:tabs>
              <w:jc w:val="both"/>
              <w:rPr>
                <w:rFonts w:eastAsia="Calibri"/>
                <w:lang w:val="zh-CN"/>
              </w:rPr>
            </w:pPr>
          </w:p>
        </w:tc>
      </w:tr>
      <w:tr w14:paraId="7248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1C6B67B">
            <w:pPr>
              <w:ind w:right="-1"/>
              <w:jc w:val="both"/>
              <w:rPr>
                <w:rFonts w:eastAsia="Calibri"/>
                <w:lang w:val="zh-CN"/>
              </w:rPr>
            </w:pPr>
            <w:r>
              <w:rPr>
                <w:lang w:val="zh-CN" w:eastAsia="ro-RO"/>
              </w:rPr>
              <w:t xml:space="preserve">Întreprindere mică sau mijlocie </w:t>
            </w:r>
          </w:p>
        </w:tc>
        <w:tc>
          <w:tcPr>
            <w:tcW w:w="5528" w:type="dxa"/>
          </w:tcPr>
          <w:p w14:paraId="6F5385FD">
            <w:pPr>
              <w:ind w:right="-1"/>
              <w:jc w:val="both"/>
              <w:rPr>
                <w:lang w:val="zh-CN" w:eastAsia="ro-RO"/>
              </w:rPr>
            </w:pPr>
            <w:r>
              <w:rPr>
                <w:lang w:val="zh-CN" w:eastAsia="ro-RO"/>
              </w:rPr>
              <w:t xml:space="preserve">Da □       Nu □       </w:t>
            </w:r>
          </w:p>
        </w:tc>
      </w:tr>
      <w:tr w14:paraId="1A41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883941C">
            <w:pPr>
              <w:tabs>
                <w:tab w:val="left" w:pos="1134"/>
                <w:tab w:val="left" w:pos="2694"/>
              </w:tabs>
              <w:jc w:val="both"/>
              <w:rPr>
                <w:lang w:val="zh-CN" w:eastAsia="ro-RO"/>
              </w:rPr>
            </w:pPr>
            <w:r>
              <w:rPr>
                <w:rFonts w:eastAsia="Calibri"/>
                <w:lang w:val="zh-CN"/>
              </w:rPr>
              <w:t xml:space="preserve">Asociație de operatori economici </w:t>
            </w:r>
          </w:p>
          <w:p w14:paraId="4AD5CB37">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14:paraId="06E1DD0B">
            <w:pPr>
              <w:tabs>
                <w:tab w:val="left" w:pos="1134"/>
                <w:tab w:val="left" w:pos="2694"/>
              </w:tabs>
              <w:jc w:val="both"/>
              <w:rPr>
                <w:lang w:val="zh-CN" w:eastAsia="ro-RO"/>
              </w:rPr>
            </w:pPr>
            <w:r>
              <w:rPr>
                <w:lang w:val="zh-CN" w:eastAsia="ro-RO"/>
              </w:rPr>
              <w:t xml:space="preserve">Da □       Nu □       </w:t>
            </w:r>
          </w:p>
          <w:p w14:paraId="21E99D3B">
            <w:pPr>
              <w:tabs>
                <w:tab w:val="left" w:pos="1134"/>
                <w:tab w:val="left" w:pos="2694"/>
              </w:tabs>
              <w:jc w:val="both"/>
              <w:rPr>
                <w:rFonts w:eastAsia="Calibri"/>
                <w:lang w:val="zh-CN"/>
              </w:rPr>
            </w:pPr>
          </w:p>
        </w:tc>
      </w:tr>
      <w:tr w14:paraId="7CD6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613E7E88">
            <w:pPr>
              <w:tabs>
                <w:tab w:val="left" w:pos="1134"/>
                <w:tab w:val="left" w:pos="2694"/>
              </w:tabs>
              <w:jc w:val="both"/>
              <w:rPr>
                <w:rFonts w:eastAsia="Calibri"/>
                <w:lang w:val="zh-CN"/>
              </w:rPr>
            </w:pPr>
            <w:r>
              <w:rPr>
                <w:rFonts w:eastAsia="Calibri"/>
                <w:lang w:val="zh-CN"/>
              </w:rPr>
              <w:t>Subcontractanți</w:t>
            </w:r>
          </w:p>
          <w:p w14:paraId="358901C5">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14:paraId="6415BEA7">
            <w:pPr>
              <w:tabs>
                <w:tab w:val="left" w:pos="1134"/>
                <w:tab w:val="left" w:pos="2694"/>
              </w:tabs>
              <w:jc w:val="both"/>
              <w:rPr>
                <w:lang w:val="zh-CN" w:eastAsia="ro-RO"/>
              </w:rPr>
            </w:pPr>
            <w:r>
              <w:rPr>
                <w:lang w:val="zh-CN" w:eastAsia="ro-RO"/>
              </w:rPr>
              <w:t xml:space="preserve">Da □       Nu □      </w:t>
            </w:r>
          </w:p>
          <w:p w14:paraId="313FEF93">
            <w:pPr>
              <w:tabs>
                <w:tab w:val="left" w:pos="1134"/>
                <w:tab w:val="left" w:pos="2694"/>
              </w:tabs>
              <w:jc w:val="both"/>
              <w:rPr>
                <w:lang w:val="zh-CN" w:eastAsia="ro-RO"/>
              </w:rPr>
            </w:pPr>
          </w:p>
        </w:tc>
      </w:tr>
    </w:tbl>
    <w:p w14:paraId="52748FB7">
      <w:pPr>
        <w:tabs>
          <w:tab w:val="left" w:pos="1134"/>
          <w:tab w:val="left" w:pos="2694"/>
        </w:tabs>
        <w:spacing w:before="240" w:after="160"/>
        <w:jc w:val="both"/>
        <w:rPr>
          <w:rFonts w:eastAsia="Calibri"/>
          <w:lang w:val="zh-CN"/>
        </w:rPr>
      </w:pPr>
      <w:r>
        <w:rPr>
          <w:rFonts w:eastAsia="Calibri"/>
          <w:lang w:val="zh-CN"/>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3366"/>
        <w:gridCol w:w="1406"/>
        <w:gridCol w:w="1412"/>
        <w:gridCol w:w="1557"/>
        <w:gridCol w:w="1410"/>
      </w:tblGrid>
      <w:tr w14:paraId="529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5CBA34D3">
            <w:pPr>
              <w:tabs>
                <w:tab w:val="left" w:pos="1134"/>
                <w:tab w:val="left" w:pos="2694"/>
              </w:tabs>
              <w:jc w:val="center"/>
              <w:rPr>
                <w:rFonts w:eastAsia="Calibri"/>
                <w:lang w:val="zh-CN"/>
              </w:rPr>
            </w:pPr>
            <w:r>
              <w:rPr>
                <w:rFonts w:eastAsia="Calibri"/>
                <w:lang w:val="zh-CN"/>
              </w:rPr>
              <w:t>Nr. crt.</w:t>
            </w:r>
          </w:p>
        </w:tc>
        <w:tc>
          <w:tcPr>
            <w:tcW w:w="3402" w:type="dxa"/>
            <w:shd w:val="clear" w:color="auto" w:fill="F2F2F2"/>
          </w:tcPr>
          <w:p w14:paraId="6E895838">
            <w:pPr>
              <w:tabs>
                <w:tab w:val="left" w:pos="1134"/>
                <w:tab w:val="left" w:pos="2694"/>
              </w:tabs>
              <w:jc w:val="center"/>
              <w:rPr>
                <w:rFonts w:eastAsia="Calibri"/>
                <w:lang w:val="zh-CN"/>
              </w:rPr>
            </w:pPr>
            <w:r>
              <w:rPr>
                <w:rFonts w:eastAsia="Calibri"/>
                <w:lang w:val="zh-CN"/>
              </w:rPr>
              <w:t>Denumirea serviciilor de proiectare sau lucrărilor</w:t>
            </w:r>
          </w:p>
        </w:tc>
        <w:tc>
          <w:tcPr>
            <w:tcW w:w="1418" w:type="dxa"/>
            <w:shd w:val="clear" w:color="auto" w:fill="F2F2F2"/>
          </w:tcPr>
          <w:p w14:paraId="260A46D2">
            <w:pPr>
              <w:tabs>
                <w:tab w:val="left" w:pos="1134"/>
                <w:tab w:val="left" w:pos="2694"/>
              </w:tabs>
              <w:jc w:val="center"/>
              <w:rPr>
                <w:rFonts w:eastAsia="Calibri"/>
                <w:lang w:val="zh-CN"/>
              </w:rPr>
            </w:pPr>
            <w:r>
              <w:rPr>
                <w:rFonts w:eastAsia="Calibri"/>
                <w:lang w:val="zh-CN"/>
              </w:rPr>
              <w:t>Cod CPV</w:t>
            </w:r>
          </w:p>
        </w:tc>
        <w:tc>
          <w:tcPr>
            <w:tcW w:w="1417" w:type="dxa"/>
            <w:shd w:val="clear" w:color="auto" w:fill="F2F2F2"/>
          </w:tcPr>
          <w:p w14:paraId="734B9E1C">
            <w:pPr>
              <w:tabs>
                <w:tab w:val="left" w:pos="1134"/>
                <w:tab w:val="left" w:pos="2694"/>
              </w:tabs>
              <w:jc w:val="center"/>
              <w:rPr>
                <w:rFonts w:eastAsia="Calibri"/>
                <w:lang w:val="zh-CN"/>
              </w:rPr>
            </w:pPr>
            <w:r>
              <w:rPr>
                <w:rFonts w:eastAsia="Calibri"/>
                <w:lang w:val="zh-CN"/>
              </w:rPr>
              <w:t>Cantitate/ Unitate de măsură</w:t>
            </w:r>
          </w:p>
        </w:tc>
        <w:tc>
          <w:tcPr>
            <w:tcW w:w="1560" w:type="dxa"/>
            <w:shd w:val="clear" w:color="auto" w:fill="F2F2F2"/>
          </w:tcPr>
          <w:p w14:paraId="36FD7E60">
            <w:pPr>
              <w:tabs>
                <w:tab w:val="left" w:pos="1134"/>
                <w:tab w:val="left" w:pos="2694"/>
              </w:tabs>
              <w:jc w:val="center"/>
              <w:rPr>
                <w:rFonts w:eastAsia="Calibri"/>
                <w:lang w:val="zh-CN"/>
              </w:rPr>
            </w:pPr>
            <w:r>
              <w:rPr>
                <w:rFonts w:eastAsia="Calibri"/>
                <w:lang w:val="zh-CN"/>
              </w:rPr>
              <w:t>Nr. și data contractului</w:t>
            </w:r>
          </w:p>
        </w:tc>
        <w:tc>
          <w:tcPr>
            <w:tcW w:w="1417" w:type="dxa"/>
            <w:shd w:val="clear" w:color="auto" w:fill="F2F2F2"/>
          </w:tcPr>
          <w:p w14:paraId="35E5F96D">
            <w:pPr>
              <w:tabs>
                <w:tab w:val="left" w:pos="1134"/>
                <w:tab w:val="left" w:pos="2694"/>
              </w:tabs>
              <w:jc w:val="center"/>
              <w:rPr>
                <w:rFonts w:eastAsia="Calibri"/>
                <w:lang w:val="zh-CN"/>
              </w:rPr>
            </w:pPr>
            <w:r>
              <w:rPr>
                <w:rFonts w:eastAsia="Calibri"/>
                <w:lang w:val="zh-CN"/>
              </w:rPr>
              <w:t>Suma, inclusiv TVA</w:t>
            </w:r>
          </w:p>
        </w:tc>
      </w:tr>
      <w:tr w14:paraId="339F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6DB7F1E">
            <w:pPr>
              <w:tabs>
                <w:tab w:val="left" w:pos="1134"/>
                <w:tab w:val="left" w:pos="2694"/>
              </w:tabs>
              <w:spacing w:before="240"/>
              <w:jc w:val="center"/>
              <w:rPr>
                <w:rFonts w:eastAsia="Calibri"/>
                <w:lang w:val="zh-CN"/>
              </w:rPr>
            </w:pPr>
            <w:r>
              <w:rPr>
                <w:rFonts w:eastAsia="Calibri"/>
                <w:lang w:val="zh-CN"/>
              </w:rPr>
              <w:t>1</w:t>
            </w:r>
          </w:p>
        </w:tc>
        <w:tc>
          <w:tcPr>
            <w:tcW w:w="3402" w:type="dxa"/>
          </w:tcPr>
          <w:p w14:paraId="4DA86808">
            <w:pPr>
              <w:tabs>
                <w:tab w:val="left" w:pos="1134"/>
                <w:tab w:val="left" w:pos="2694"/>
              </w:tabs>
              <w:spacing w:before="240"/>
              <w:jc w:val="both"/>
              <w:rPr>
                <w:rFonts w:eastAsia="Calibri"/>
                <w:lang w:val="zh-CN"/>
              </w:rPr>
            </w:pPr>
            <w:r>
              <w:rPr>
                <w:rFonts w:eastAsia="Calibri"/>
                <w:lang w:val="zh-CN"/>
              </w:rPr>
              <w:t>Denumire lot nr. 1</w:t>
            </w:r>
          </w:p>
        </w:tc>
        <w:tc>
          <w:tcPr>
            <w:tcW w:w="1418" w:type="dxa"/>
          </w:tcPr>
          <w:p w14:paraId="50ABD558">
            <w:pPr>
              <w:tabs>
                <w:tab w:val="left" w:pos="1134"/>
                <w:tab w:val="left" w:pos="2694"/>
              </w:tabs>
              <w:spacing w:before="240"/>
              <w:jc w:val="center"/>
              <w:rPr>
                <w:rFonts w:eastAsia="Calibri"/>
                <w:lang w:val="zh-CN"/>
              </w:rPr>
            </w:pPr>
          </w:p>
        </w:tc>
        <w:tc>
          <w:tcPr>
            <w:tcW w:w="1417" w:type="dxa"/>
          </w:tcPr>
          <w:p w14:paraId="6B247406">
            <w:pPr>
              <w:tabs>
                <w:tab w:val="left" w:pos="1134"/>
                <w:tab w:val="left" w:pos="2694"/>
              </w:tabs>
              <w:spacing w:before="240"/>
              <w:jc w:val="center"/>
              <w:rPr>
                <w:rFonts w:eastAsia="Calibri"/>
                <w:lang w:val="zh-CN"/>
              </w:rPr>
            </w:pPr>
          </w:p>
        </w:tc>
        <w:tc>
          <w:tcPr>
            <w:tcW w:w="1560" w:type="dxa"/>
          </w:tcPr>
          <w:p w14:paraId="7083E8F6">
            <w:pPr>
              <w:tabs>
                <w:tab w:val="left" w:pos="1134"/>
                <w:tab w:val="left" w:pos="2694"/>
              </w:tabs>
              <w:spacing w:before="240"/>
              <w:jc w:val="center"/>
              <w:rPr>
                <w:rFonts w:eastAsia="Calibri"/>
                <w:lang w:val="zh-CN"/>
              </w:rPr>
            </w:pPr>
          </w:p>
        </w:tc>
        <w:tc>
          <w:tcPr>
            <w:tcW w:w="1417" w:type="dxa"/>
          </w:tcPr>
          <w:p w14:paraId="0F8D1D08">
            <w:pPr>
              <w:tabs>
                <w:tab w:val="left" w:pos="1134"/>
                <w:tab w:val="left" w:pos="2694"/>
              </w:tabs>
              <w:spacing w:before="240"/>
              <w:jc w:val="center"/>
              <w:rPr>
                <w:rFonts w:eastAsia="Calibri"/>
                <w:lang w:val="zh-CN"/>
              </w:rPr>
            </w:pPr>
          </w:p>
        </w:tc>
      </w:tr>
      <w:tr w14:paraId="7CF5E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6F98ED8">
            <w:pPr>
              <w:tabs>
                <w:tab w:val="left" w:pos="1134"/>
                <w:tab w:val="left" w:pos="2694"/>
              </w:tabs>
              <w:spacing w:before="240"/>
              <w:jc w:val="center"/>
              <w:rPr>
                <w:rFonts w:eastAsia="Calibri"/>
                <w:lang w:val="zh-CN"/>
              </w:rPr>
            </w:pPr>
            <w:r>
              <w:rPr>
                <w:rFonts w:eastAsia="Calibri"/>
                <w:lang w:val="zh-CN"/>
              </w:rPr>
              <w:t>n</w:t>
            </w:r>
          </w:p>
        </w:tc>
        <w:tc>
          <w:tcPr>
            <w:tcW w:w="3402" w:type="dxa"/>
          </w:tcPr>
          <w:p w14:paraId="2EE9BA3A">
            <w:pPr>
              <w:tabs>
                <w:tab w:val="left" w:pos="1134"/>
                <w:tab w:val="left" w:pos="2694"/>
              </w:tabs>
              <w:spacing w:before="240"/>
              <w:jc w:val="both"/>
              <w:rPr>
                <w:rFonts w:eastAsia="Calibri"/>
                <w:lang w:val="zh-CN"/>
              </w:rPr>
            </w:pPr>
            <w:r>
              <w:rPr>
                <w:rFonts w:eastAsia="Calibri"/>
                <w:lang w:val="zh-CN"/>
              </w:rPr>
              <w:t>Denumire lot nr. n</w:t>
            </w:r>
          </w:p>
        </w:tc>
        <w:tc>
          <w:tcPr>
            <w:tcW w:w="1418" w:type="dxa"/>
          </w:tcPr>
          <w:p w14:paraId="579A2107">
            <w:pPr>
              <w:tabs>
                <w:tab w:val="left" w:pos="1134"/>
                <w:tab w:val="left" w:pos="2694"/>
              </w:tabs>
              <w:spacing w:before="240"/>
              <w:jc w:val="center"/>
              <w:rPr>
                <w:rFonts w:eastAsia="Calibri"/>
                <w:lang w:val="zh-CN"/>
              </w:rPr>
            </w:pPr>
          </w:p>
        </w:tc>
        <w:tc>
          <w:tcPr>
            <w:tcW w:w="1417" w:type="dxa"/>
          </w:tcPr>
          <w:p w14:paraId="4EF20134">
            <w:pPr>
              <w:tabs>
                <w:tab w:val="left" w:pos="1134"/>
                <w:tab w:val="left" w:pos="2694"/>
              </w:tabs>
              <w:spacing w:before="240"/>
              <w:jc w:val="center"/>
              <w:rPr>
                <w:rFonts w:eastAsia="Calibri"/>
                <w:lang w:val="zh-CN"/>
              </w:rPr>
            </w:pPr>
          </w:p>
        </w:tc>
        <w:tc>
          <w:tcPr>
            <w:tcW w:w="1560" w:type="dxa"/>
          </w:tcPr>
          <w:p w14:paraId="352504CD">
            <w:pPr>
              <w:tabs>
                <w:tab w:val="left" w:pos="1134"/>
                <w:tab w:val="left" w:pos="2694"/>
              </w:tabs>
              <w:spacing w:before="240"/>
              <w:jc w:val="center"/>
              <w:rPr>
                <w:rFonts w:eastAsia="Calibri"/>
                <w:lang w:val="zh-CN"/>
              </w:rPr>
            </w:pPr>
          </w:p>
        </w:tc>
        <w:tc>
          <w:tcPr>
            <w:tcW w:w="1417" w:type="dxa"/>
          </w:tcPr>
          <w:p w14:paraId="68360F4D">
            <w:pPr>
              <w:tabs>
                <w:tab w:val="left" w:pos="1134"/>
                <w:tab w:val="left" w:pos="2694"/>
              </w:tabs>
              <w:spacing w:before="240"/>
              <w:jc w:val="center"/>
              <w:rPr>
                <w:rFonts w:eastAsia="Calibri"/>
                <w:lang w:val="zh-CN"/>
              </w:rPr>
            </w:pPr>
          </w:p>
        </w:tc>
      </w:tr>
    </w:tbl>
    <w:p w14:paraId="019A3492">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14:paraId="13DF7393">
      <w:pPr>
        <w:numPr>
          <w:ilvl w:val="0"/>
          <w:numId w:val="13"/>
        </w:numPr>
        <w:spacing w:before="240" w:after="160" w:line="259" w:lineRule="auto"/>
        <w:jc w:val="both"/>
        <w:rPr>
          <w:rFonts w:eastAsia="Calibri"/>
          <w:b/>
          <w:lang w:val="zh-CN"/>
        </w:rPr>
      </w:pPr>
      <w:r>
        <w:rPr>
          <w:rFonts w:eastAsia="Calibri"/>
          <w:b/>
          <w:lang w:val="zh-CN"/>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5F88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E617A28">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394" w:type="dxa"/>
          </w:tcPr>
          <w:p w14:paraId="7C985F3B">
            <w:pPr>
              <w:ind w:right="-1"/>
              <w:jc w:val="both"/>
              <w:rPr>
                <w:lang w:val="zh-CN" w:eastAsia="ro-RO"/>
              </w:rPr>
            </w:pPr>
            <w:r>
              <w:rPr>
                <w:lang w:val="zh-CN" w:eastAsia="ro-RO"/>
              </w:rPr>
              <w:t xml:space="preserve">Nu □        </w:t>
            </w:r>
          </w:p>
          <w:p w14:paraId="7C8A450E">
            <w:pPr>
              <w:ind w:right="-1"/>
              <w:jc w:val="both"/>
              <w:rPr>
                <w:lang w:val="zh-CN" w:eastAsia="ro-RO"/>
              </w:rPr>
            </w:pPr>
            <w:r>
              <w:rPr>
                <w:lang w:val="zh-CN" w:eastAsia="ro-RO"/>
              </w:rPr>
              <w:t xml:space="preserve">Da □        </w:t>
            </w:r>
          </w:p>
        </w:tc>
      </w:tr>
      <w:tr w14:paraId="6240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02C8CD4B">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 anunțul respectiv</w:t>
            </w:r>
          </w:p>
        </w:tc>
        <w:tc>
          <w:tcPr>
            <w:tcW w:w="4394" w:type="dxa"/>
          </w:tcPr>
          <w:p w14:paraId="6C786825">
            <w:pPr>
              <w:ind w:right="-1"/>
              <w:jc w:val="both"/>
              <w:rPr>
                <w:lang w:val="zh-CN" w:eastAsia="ro-RO"/>
              </w:rPr>
            </w:pPr>
            <w:r>
              <w:rPr>
                <w:lang w:val="zh-CN" w:eastAsia="ro-RO"/>
              </w:rPr>
              <w:t xml:space="preserve">Nu □        </w:t>
            </w:r>
          </w:p>
        </w:tc>
      </w:tr>
      <w:tr w14:paraId="400B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58AD8B6D">
            <w:pPr>
              <w:jc w:val="both"/>
              <w:rPr>
                <w:rFonts w:eastAsia="Calibri"/>
                <w:lang w:val="zh-CN"/>
              </w:rPr>
            </w:pPr>
          </w:p>
        </w:tc>
        <w:tc>
          <w:tcPr>
            <w:tcW w:w="4394" w:type="dxa"/>
          </w:tcPr>
          <w:p w14:paraId="14CAB841">
            <w:pPr>
              <w:jc w:val="both"/>
              <w:rPr>
                <w:rFonts w:eastAsia="Calibri"/>
                <w:lang w:val="zh-CN"/>
              </w:rPr>
            </w:pPr>
            <w:r>
              <w:rPr>
                <w:lang w:val="zh-CN" w:eastAsia="ro-RO"/>
              </w:rPr>
              <w:t>Data (datele) și referința (referințele) publicărilor:</w:t>
            </w:r>
          </w:p>
        </w:tc>
      </w:tr>
      <w:tr w14:paraId="312A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F58627E">
            <w:pPr>
              <w:jc w:val="both"/>
              <w:rPr>
                <w:rFonts w:eastAsia="Calibri"/>
                <w:lang w:val="zh-CN"/>
              </w:rPr>
            </w:pPr>
            <w:r>
              <w:rPr>
                <w:rFonts w:eastAsia="Calibri"/>
                <w:lang w:val="zh-CN"/>
              </w:rPr>
              <w:t>Agenția Națională pentru Soluționarea Contestațiilor</w:t>
            </w:r>
          </w:p>
          <w:p w14:paraId="4CC72E59">
            <w:pPr>
              <w:contextualSpacing/>
              <w:jc w:val="both"/>
              <w:rPr>
                <w:lang w:val="zh-CN" w:eastAsia="zh-CN"/>
              </w:rPr>
            </w:pPr>
          </w:p>
        </w:tc>
        <w:tc>
          <w:tcPr>
            <w:tcW w:w="4394" w:type="dxa"/>
          </w:tcPr>
          <w:p w14:paraId="1049FD7A">
            <w:pPr>
              <w:jc w:val="both"/>
              <w:rPr>
                <w:rFonts w:eastAsia="Calibri"/>
                <w:lang w:val="zh-CN"/>
              </w:rPr>
            </w:pPr>
            <w:r>
              <w:rPr>
                <w:rFonts w:eastAsia="Calibri"/>
                <w:lang w:val="zh-CN"/>
              </w:rPr>
              <w:t>mun. Chișinău, bd. Ștefan cel Mare și Sfânt, 124, MD-2001;</w:t>
            </w:r>
          </w:p>
          <w:p w14:paraId="018DEF71">
            <w:pPr>
              <w:jc w:val="both"/>
              <w:rPr>
                <w:rFonts w:eastAsia="Calibri"/>
                <w:lang w:val="zh-CN"/>
              </w:rPr>
            </w:pPr>
            <w:r>
              <w:rPr>
                <w:rFonts w:eastAsia="Calibri"/>
                <w:lang w:val="zh-CN"/>
              </w:rPr>
              <w:t xml:space="preserve">tel/fax: (022) 820 652, 820-651 </w:t>
            </w:r>
          </w:p>
          <w:p w14:paraId="3D27656B">
            <w:pPr>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14:paraId="2B6A8986">
            <w:pPr>
              <w:jc w:val="both"/>
              <w:rPr>
                <w:rFonts w:eastAsia="Calibri"/>
                <w:lang w:val="zh-CN"/>
              </w:rPr>
            </w:pPr>
            <w:r>
              <w:rPr>
                <w:rFonts w:eastAsia="Calibri"/>
                <w:lang w:val="zh-CN"/>
              </w:rPr>
              <w:t xml:space="preserve">pagina web: </w:t>
            </w:r>
            <w:r>
              <w:rPr>
                <w:rFonts w:eastAsia="Calibri"/>
                <w:color w:val="0563C1"/>
                <w:u w:val="single"/>
                <w:lang w:val="zh-CN"/>
              </w:rPr>
              <w:t>www.ansc.md</w:t>
            </w:r>
          </w:p>
        </w:tc>
      </w:tr>
      <w:tr w14:paraId="48AE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AA96FDB">
            <w:pPr>
              <w:jc w:val="both"/>
              <w:rPr>
                <w:rFonts w:eastAsia="Calibri"/>
                <w:lang w:val="zh-CN"/>
              </w:rPr>
            </w:pPr>
            <w:r>
              <w:rPr>
                <w:rFonts w:eastAsia="Calibri"/>
                <w:lang w:val="zh-CN"/>
              </w:rPr>
              <w:t>Alte informații relevante</w:t>
            </w:r>
          </w:p>
        </w:tc>
        <w:tc>
          <w:tcPr>
            <w:tcW w:w="4394" w:type="dxa"/>
          </w:tcPr>
          <w:p w14:paraId="6134FBD9">
            <w:pPr>
              <w:jc w:val="both"/>
              <w:rPr>
                <w:rFonts w:eastAsia="Calibri"/>
                <w:lang w:val="zh-CN"/>
              </w:rPr>
            </w:pPr>
          </w:p>
        </w:tc>
      </w:tr>
    </w:tbl>
    <w:p w14:paraId="6F0188AD">
      <w:pPr>
        <w:jc w:val="both"/>
        <w:rPr>
          <w:rFonts w:eastAsia="Calibri"/>
          <w:lang w:val="zh-CN"/>
        </w:rPr>
      </w:pPr>
    </w:p>
    <w:p w14:paraId="28E53CB3">
      <w:pPr>
        <w:spacing w:before="120"/>
        <w:ind w:firstLine="567"/>
        <w:rPr>
          <w:rFonts w:eastAsia="Calibri"/>
          <w:b/>
          <w:lang w:val="zh-CN"/>
        </w:rPr>
      </w:pPr>
      <w:r>
        <w:rPr>
          <w:rFonts w:eastAsia="Calibri"/>
          <w:b/>
          <w:lang w:val="zh-CN"/>
        </w:rPr>
        <w:t xml:space="preserve">Conducătorul grupului de lucru:  ___________________________                </w:t>
      </w:r>
    </w:p>
    <w:p w14:paraId="78033E5B">
      <w:pPr>
        <w:jc w:val="both"/>
        <w:rPr>
          <w:rFonts w:eastAsia="Calibri"/>
          <w:lang w:val="zh-CN"/>
        </w:rPr>
      </w:pPr>
    </w:p>
    <w:p w14:paraId="2F7C0EE3">
      <w:pPr>
        <w:jc w:val="both"/>
        <w:rPr>
          <w:rFonts w:eastAsia="Calibri"/>
          <w:lang w:val="zh-CN"/>
        </w:rPr>
      </w:pPr>
      <w:r>
        <w:rPr>
          <w:rFonts w:eastAsia="Calibri"/>
          <w:b/>
          <w:i/>
          <w:color w:val="FF0000"/>
          <w:lang w:val="zh-CN"/>
        </w:rPr>
        <w:t xml:space="preserve">Notă: </w:t>
      </w:r>
      <w:r>
        <w:rPr>
          <w:rFonts w:eastAsia="Calibri"/>
          <w:i/>
          <w:lang w:val="zh-CN"/>
        </w:rPr>
        <w:t>A</w:t>
      </w:r>
      <w:r>
        <w:rPr>
          <w:rFonts w:eastAsia="Calibri"/>
          <w:i/>
          <w:shd w:val="clear" w:color="auto" w:fill="FFFFFF"/>
          <w:lang w:val="zh-CN"/>
        </w:rPr>
        <w:t xml:space="preserve">nunțurile de atribuire se publică în Buletinul achiziţiilor publice în cel mult 30 de zile de la data la care se va remite informația cu privire la </w:t>
      </w:r>
      <w:r>
        <w:rPr>
          <w:i/>
          <w:lang w:val="zh-CN"/>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lang w:val="zh-CN"/>
        </w:rPr>
        <w:t xml:space="preserve"> (art. 30 al Legii nr. 131/2015 privind achizițiile publice).</w:t>
      </w:r>
    </w:p>
    <w:p w14:paraId="515021B6">
      <w:pPr>
        <w:jc w:val="right"/>
        <w:rPr>
          <w:sz w:val="22"/>
          <w:szCs w:val="22"/>
          <w:lang w:val="zh-CN"/>
        </w:rPr>
      </w:pPr>
      <w:r>
        <w:rPr>
          <w:lang w:val="zh-CN"/>
        </w:rPr>
        <w:t>Anexa nr. 6</w:t>
      </w:r>
    </w:p>
    <w:p w14:paraId="0A2A3456">
      <w:pPr>
        <w:jc w:val="right"/>
        <w:rPr>
          <w:lang w:val="zh-CN"/>
        </w:rPr>
      </w:pPr>
      <w:r>
        <w:rPr>
          <w:lang w:val="zh-CN"/>
        </w:rPr>
        <w:t>la Documentația standard nr._____</w:t>
      </w:r>
    </w:p>
    <w:p w14:paraId="10268C54">
      <w:pPr>
        <w:jc w:val="right"/>
        <w:rPr>
          <w:lang w:val="zh-CN"/>
        </w:rPr>
      </w:pPr>
      <w:r>
        <w:rPr>
          <w:lang w:val="zh-CN"/>
        </w:rPr>
        <w:t>din “____” ________ 20___</w:t>
      </w:r>
    </w:p>
    <w:p w14:paraId="31E23820">
      <w:pPr>
        <w:jc w:val="right"/>
        <w:rPr>
          <w:sz w:val="22"/>
          <w:szCs w:val="22"/>
          <w:lang w:val="zh-CN"/>
        </w:rPr>
      </w:pPr>
    </w:p>
    <w:p w14:paraId="4E8FF3A6">
      <w:pPr>
        <w:jc w:val="right"/>
        <w:rPr>
          <w:i/>
          <w:sz w:val="22"/>
          <w:szCs w:val="22"/>
          <w:lang w:val="zh-CN"/>
        </w:rPr>
      </w:pPr>
    </w:p>
    <w:p w14:paraId="038300D9">
      <w:pPr>
        <w:ind w:right="-1"/>
        <w:jc w:val="center"/>
        <w:rPr>
          <w:b/>
          <w:bCs/>
          <w:color w:val="000000"/>
          <w:sz w:val="22"/>
          <w:szCs w:val="22"/>
          <w:lang w:val="zh-CN"/>
        </w:rPr>
      </w:pPr>
    </w:p>
    <w:p w14:paraId="53C43AA1">
      <w:pPr>
        <w:ind w:right="-1"/>
        <w:jc w:val="center"/>
        <w:rPr>
          <w:b/>
          <w:bCs/>
          <w:color w:val="000000"/>
          <w:sz w:val="28"/>
          <w:szCs w:val="28"/>
          <w:lang w:val="zh-CN"/>
        </w:rPr>
      </w:pPr>
      <w:r>
        <w:rPr>
          <w:b/>
          <w:bCs/>
          <w:color w:val="000000"/>
          <w:sz w:val="28"/>
          <w:szCs w:val="28"/>
          <w:lang w:val="zh-CN"/>
        </w:rPr>
        <w:t>ANUNȚ</w:t>
      </w:r>
    </w:p>
    <w:p w14:paraId="2A0A1C5D">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ype="textWrapping"/>
      </w:r>
      <w:r>
        <w:rPr>
          <w:b/>
          <w:bCs/>
          <w:color w:val="000000"/>
          <w:sz w:val="22"/>
          <w:szCs w:val="22"/>
          <w:lang w:val="zh-CN"/>
        </w:rPr>
        <w:t>de achiziții publice/acordului-cadru</w:t>
      </w:r>
    </w:p>
    <w:p w14:paraId="60EEE883">
      <w:pPr>
        <w:spacing w:before="240" w:after="240"/>
        <w:ind w:right="-1"/>
        <w:jc w:val="center"/>
        <w:rPr>
          <w:rFonts w:eastAsia="Cambria"/>
          <w:sz w:val="22"/>
          <w:szCs w:val="22"/>
          <w:lang w:val="zh-CN"/>
        </w:rPr>
      </w:pPr>
      <w:r>
        <w:rPr>
          <w:rFonts w:eastAsia="Cambria"/>
          <w:sz w:val="22"/>
          <w:szCs w:val="22"/>
          <w:lang w:val="zh-CN"/>
        </w:rPr>
        <w:t>Nr. ___________ din _____________</w:t>
      </w:r>
    </w:p>
    <w:p w14:paraId="485AC36E">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44A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D0824A2">
            <w:pPr>
              <w:jc w:val="both"/>
              <w:rPr>
                <w:rFonts w:eastAsia="Cambria"/>
                <w:b/>
                <w:lang w:val="zh-CN"/>
              </w:rPr>
            </w:pPr>
            <w:r>
              <w:rPr>
                <w:b/>
                <w:lang w:val="zh-CN"/>
              </w:rPr>
              <w:t>Denumirea autorității contractante</w:t>
            </w:r>
          </w:p>
        </w:tc>
        <w:tc>
          <w:tcPr>
            <w:tcW w:w="4218" w:type="dxa"/>
          </w:tcPr>
          <w:p w14:paraId="1C72343E">
            <w:pPr>
              <w:jc w:val="both"/>
              <w:rPr>
                <w:rFonts w:eastAsia="Cambria"/>
                <w:lang w:val="zh-CN"/>
              </w:rPr>
            </w:pPr>
          </w:p>
        </w:tc>
      </w:tr>
      <w:tr w14:paraId="2B9F7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BCF1D81">
            <w:pPr>
              <w:jc w:val="both"/>
              <w:rPr>
                <w:b/>
                <w:lang w:val="zh-CN"/>
              </w:rPr>
            </w:pPr>
            <w:r>
              <w:rPr>
                <w:rFonts w:eastAsia="Cambria"/>
                <w:b/>
                <w:lang w:val="zh-CN"/>
              </w:rPr>
              <w:t>Localitate</w:t>
            </w:r>
          </w:p>
        </w:tc>
        <w:tc>
          <w:tcPr>
            <w:tcW w:w="4218" w:type="dxa"/>
          </w:tcPr>
          <w:p w14:paraId="43ABA9D7">
            <w:pPr>
              <w:jc w:val="both"/>
              <w:rPr>
                <w:rFonts w:eastAsia="Cambria"/>
                <w:lang w:val="zh-CN"/>
              </w:rPr>
            </w:pPr>
          </w:p>
        </w:tc>
      </w:tr>
      <w:tr w14:paraId="5CB31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0B1276E">
            <w:pPr>
              <w:jc w:val="both"/>
              <w:rPr>
                <w:rFonts w:eastAsia="Cambria"/>
                <w:b/>
                <w:lang w:val="zh-CN"/>
              </w:rPr>
            </w:pPr>
            <w:r>
              <w:rPr>
                <w:b/>
                <w:lang w:val="zh-CN"/>
              </w:rPr>
              <w:t>IDNO</w:t>
            </w:r>
          </w:p>
        </w:tc>
        <w:tc>
          <w:tcPr>
            <w:tcW w:w="4218" w:type="dxa"/>
          </w:tcPr>
          <w:p w14:paraId="47427C9B">
            <w:pPr>
              <w:jc w:val="both"/>
              <w:rPr>
                <w:rFonts w:eastAsia="Cambria"/>
                <w:lang w:val="zh-CN"/>
              </w:rPr>
            </w:pPr>
          </w:p>
        </w:tc>
      </w:tr>
      <w:tr w14:paraId="5462D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CAEDCF4">
            <w:pPr>
              <w:jc w:val="both"/>
              <w:rPr>
                <w:b/>
                <w:lang w:val="zh-CN"/>
              </w:rPr>
            </w:pPr>
            <w:r>
              <w:rPr>
                <w:b/>
                <w:lang w:val="zh-CN"/>
              </w:rPr>
              <w:t>Adresa</w:t>
            </w:r>
          </w:p>
        </w:tc>
        <w:tc>
          <w:tcPr>
            <w:tcW w:w="4218" w:type="dxa"/>
          </w:tcPr>
          <w:p w14:paraId="3B5F5C40">
            <w:pPr>
              <w:jc w:val="both"/>
              <w:rPr>
                <w:rFonts w:eastAsia="Cambria"/>
                <w:lang w:val="zh-CN"/>
              </w:rPr>
            </w:pPr>
          </w:p>
        </w:tc>
      </w:tr>
      <w:tr w14:paraId="08362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E7B1C07">
            <w:pPr>
              <w:jc w:val="both"/>
              <w:rPr>
                <w:b/>
                <w:lang w:val="zh-CN"/>
              </w:rPr>
            </w:pPr>
            <w:r>
              <w:rPr>
                <w:b/>
                <w:lang w:val="zh-CN"/>
              </w:rPr>
              <w:t>Număr de telefon</w:t>
            </w:r>
          </w:p>
        </w:tc>
        <w:tc>
          <w:tcPr>
            <w:tcW w:w="4218" w:type="dxa"/>
          </w:tcPr>
          <w:p w14:paraId="03EF239F">
            <w:pPr>
              <w:jc w:val="both"/>
              <w:rPr>
                <w:rFonts w:eastAsia="Cambria"/>
                <w:lang w:val="zh-CN"/>
              </w:rPr>
            </w:pPr>
          </w:p>
        </w:tc>
      </w:tr>
      <w:tr w14:paraId="2BF58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80588B">
            <w:pPr>
              <w:jc w:val="both"/>
              <w:rPr>
                <w:b/>
                <w:lang w:val="zh-CN"/>
              </w:rPr>
            </w:pPr>
            <w:r>
              <w:rPr>
                <w:b/>
                <w:lang w:val="zh-CN"/>
              </w:rPr>
              <w:t>Număr de fax</w:t>
            </w:r>
          </w:p>
        </w:tc>
        <w:tc>
          <w:tcPr>
            <w:tcW w:w="4218" w:type="dxa"/>
          </w:tcPr>
          <w:p w14:paraId="53D1A00A">
            <w:pPr>
              <w:jc w:val="both"/>
              <w:rPr>
                <w:rFonts w:eastAsia="Cambria"/>
                <w:lang w:val="zh-CN"/>
              </w:rPr>
            </w:pPr>
          </w:p>
        </w:tc>
      </w:tr>
      <w:tr w14:paraId="41630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64CE596">
            <w:pPr>
              <w:jc w:val="both"/>
              <w:rPr>
                <w:b/>
                <w:lang w:val="zh-CN"/>
              </w:rPr>
            </w:pPr>
            <w:r>
              <w:rPr>
                <w:b/>
                <w:lang w:val="zh-CN"/>
              </w:rPr>
              <w:t xml:space="preserve">E-mail </w:t>
            </w:r>
          </w:p>
        </w:tc>
        <w:tc>
          <w:tcPr>
            <w:tcW w:w="4218" w:type="dxa"/>
          </w:tcPr>
          <w:p w14:paraId="4F105A3F">
            <w:pPr>
              <w:jc w:val="both"/>
              <w:rPr>
                <w:rFonts w:eastAsia="Cambria"/>
                <w:lang w:val="zh-CN"/>
              </w:rPr>
            </w:pPr>
          </w:p>
        </w:tc>
      </w:tr>
      <w:tr w14:paraId="3C52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F80267C">
            <w:pPr>
              <w:jc w:val="both"/>
              <w:rPr>
                <w:b/>
                <w:lang w:val="zh-CN"/>
              </w:rPr>
            </w:pPr>
            <w:r>
              <w:rPr>
                <w:b/>
                <w:lang w:val="zh-CN"/>
              </w:rPr>
              <w:t>Pagina web oficială</w:t>
            </w:r>
          </w:p>
        </w:tc>
        <w:tc>
          <w:tcPr>
            <w:tcW w:w="4218" w:type="dxa"/>
          </w:tcPr>
          <w:p w14:paraId="425119AB">
            <w:pPr>
              <w:jc w:val="both"/>
              <w:rPr>
                <w:rFonts w:eastAsia="Cambria"/>
                <w:lang w:val="zh-CN"/>
              </w:rPr>
            </w:pPr>
          </w:p>
        </w:tc>
      </w:tr>
      <w:tr w14:paraId="04D33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8A7897E">
            <w:pPr>
              <w:jc w:val="both"/>
              <w:rPr>
                <w:b/>
                <w:lang w:val="zh-CN"/>
              </w:rPr>
            </w:pPr>
            <w:r>
              <w:rPr>
                <w:b/>
                <w:lang w:val="zh-CN"/>
              </w:rPr>
              <w:t xml:space="preserve">Persoana de contact </w:t>
            </w:r>
          </w:p>
          <w:p w14:paraId="5E5284BB">
            <w:pPr>
              <w:jc w:val="both"/>
              <w:rPr>
                <w:b/>
                <w:lang w:val="zh-CN"/>
              </w:rPr>
            </w:pPr>
            <w:r>
              <w:rPr>
                <w:i/>
                <w:lang w:val="zh-CN"/>
              </w:rPr>
              <w:t>(nume, prenume, telefon, e-mail)</w:t>
            </w:r>
          </w:p>
        </w:tc>
        <w:tc>
          <w:tcPr>
            <w:tcW w:w="4218" w:type="dxa"/>
          </w:tcPr>
          <w:p w14:paraId="1EBAF199">
            <w:pPr>
              <w:jc w:val="both"/>
              <w:rPr>
                <w:rFonts w:eastAsia="Cambria"/>
                <w:lang w:val="zh-CN"/>
              </w:rPr>
            </w:pPr>
          </w:p>
        </w:tc>
      </w:tr>
    </w:tbl>
    <w:p w14:paraId="3510A1D2">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20435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A1CBF2B">
            <w:pPr>
              <w:jc w:val="both"/>
              <w:rPr>
                <w:b/>
                <w:lang w:val="zh-CN" w:eastAsia="ro-RO"/>
              </w:rPr>
            </w:pPr>
            <w:r>
              <w:rPr>
                <w:b/>
                <w:lang w:val="zh-CN" w:eastAsia="ro-RO"/>
              </w:rPr>
              <w:t>Tipul procedurii de achiziție</w:t>
            </w:r>
          </w:p>
        </w:tc>
        <w:tc>
          <w:tcPr>
            <w:tcW w:w="4218" w:type="dxa"/>
          </w:tcPr>
          <w:p w14:paraId="1BDEB236">
            <w:pPr>
              <w:jc w:val="both"/>
              <w:rPr>
                <w:lang w:val="zh-CN" w:eastAsia="ro-RO"/>
              </w:rPr>
            </w:pPr>
            <w:r>
              <w:rPr>
                <w:lang w:val="zh-CN" w:eastAsia="ro-RO"/>
              </w:rPr>
              <w:t xml:space="preserve">Cererea ofertelor de prețuri □  </w:t>
            </w:r>
          </w:p>
          <w:p w14:paraId="49677013">
            <w:pPr>
              <w:jc w:val="both"/>
              <w:rPr>
                <w:i/>
                <w:lang w:val="zh-CN" w:eastAsia="ro-RO"/>
              </w:rPr>
            </w:pPr>
            <w:r>
              <w:rPr>
                <w:lang w:val="zh-CN" w:eastAsia="ro-RO"/>
              </w:rPr>
              <w:t xml:space="preserve">Licitație deschisă □  Altele: </w:t>
            </w:r>
            <w:r>
              <w:rPr>
                <w:i/>
                <w:lang w:val="zh-CN" w:eastAsia="ro-RO"/>
              </w:rPr>
              <w:t>[Indicați]</w:t>
            </w:r>
          </w:p>
        </w:tc>
      </w:tr>
      <w:tr w14:paraId="60CF3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1FC7E0B">
            <w:pPr>
              <w:jc w:val="both"/>
              <w:rPr>
                <w:b/>
                <w:lang w:val="zh-CN" w:eastAsia="ro-RO"/>
              </w:rPr>
            </w:pPr>
            <w:r>
              <w:rPr>
                <w:b/>
                <w:lang w:val="zh-CN" w:eastAsia="ro-RO"/>
              </w:rPr>
              <w:t>Obiectul achiziției</w:t>
            </w:r>
          </w:p>
        </w:tc>
        <w:tc>
          <w:tcPr>
            <w:tcW w:w="4218" w:type="dxa"/>
          </w:tcPr>
          <w:p w14:paraId="5E7C477B">
            <w:pPr>
              <w:jc w:val="both"/>
              <w:rPr>
                <w:lang w:val="zh-CN" w:eastAsia="ro-RO"/>
              </w:rPr>
            </w:pPr>
          </w:p>
        </w:tc>
      </w:tr>
      <w:tr w14:paraId="0B74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7AD797F">
            <w:pPr>
              <w:jc w:val="both"/>
              <w:rPr>
                <w:b/>
                <w:lang w:val="zh-CN" w:eastAsia="ro-RO"/>
              </w:rPr>
            </w:pPr>
            <w:r>
              <w:rPr>
                <w:b/>
                <w:lang w:val="zh-CN" w:eastAsia="ro-RO"/>
              </w:rPr>
              <w:t>Cod CPV</w:t>
            </w:r>
          </w:p>
        </w:tc>
        <w:tc>
          <w:tcPr>
            <w:tcW w:w="4218" w:type="dxa"/>
          </w:tcPr>
          <w:p w14:paraId="251AAD3E">
            <w:pPr>
              <w:jc w:val="both"/>
              <w:rPr>
                <w:lang w:val="zh-CN" w:eastAsia="ro-RO"/>
              </w:rPr>
            </w:pPr>
          </w:p>
        </w:tc>
      </w:tr>
      <w:tr w14:paraId="1807C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EF8411">
            <w:pPr>
              <w:jc w:val="both"/>
              <w:rPr>
                <w:b/>
                <w:lang w:val="zh-CN" w:eastAsia="ro-RO"/>
              </w:rPr>
            </w:pPr>
            <w:r>
              <w:rPr>
                <w:b/>
                <w:lang w:val="zh-CN" w:eastAsia="ro-RO"/>
              </w:rPr>
              <w:t xml:space="preserve">Valoarea estimată a achiziției </w:t>
            </w:r>
          </w:p>
        </w:tc>
        <w:tc>
          <w:tcPr>
            <w:tcW w:w="4218" w:type="dxa"/>
          </w:tcPr>
          <w:p w14:paraId="42AA3D8B">
            <w:pPr>
              <w:jc w:val="both"/>
              <w:rPr>
                <w:rFonts w:eastAsia="Cambria"/>
                <w:lang w:val="zh-CN"/>
              </w:rPr>
            </w:pPr>
          </w:p>
        </w:tc>
      </w:tr>
      <w:tr w14:paraId="635FB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7E80FF8F">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val="zh-CN" w:eastAsia="ro-RO"/>
              </w:rPr>
              <w:t>www.mtender.gov.md</w:t>
            </w:r>
            <w:r>
              <w:rPr>
                <w:i/>
                <w:color w:val="0000FF"/>
                <w:u w:val="single"/>
                <w:lang w:val="zh-CN" w:eastAsia="ro-RO"/>
              </w:rPr>
              <w:fldChar w:fldCharType="end"/>
            </w:r>
            <w:r>
              <w:rPr>
                <w:i/>
                <w:lang w:val="zh-CN" w:eastAsia="ro-RO"/>
              </w:rPr>
              <w:t>)</w:t>
            </w:r>
          </w:p>
        </w:tc>
        <w:tc>
          <w:tcPr>
            <w:tcW w:w="4218" w:type="dxa"/>
          </w:tcPr>
          <w:p w14:paraId="35D910A1">
            <w:pPr>
              <w:jc w:val="both"/>
              <w:rPr>
                <w:rFonts w:eastAsia="Cambria"/>
                <w:lang w:val="zh-CN"/>
              </w:rPr>
            </w:pPr>
            <w:r>
              <w:rPr>
                <w:rFonts w:eastAsia="Cambria"/>
                <w:lang w:val="zh-CN"/>
              </w:rPr>
              <w:t>Nr:</w:t>
            </w:r>
          </w:p>
        </w:tc>
      </w:tr>
      <w:tr w14:paraId="1E6C1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6A18EA42">
            <w:pPr>
              <w:jc w:val="both"/>
              <w:rPr>
                <w:b/>
                <w:lang w:val="zh-CN" w:eastAsia="ro-RO"/>
              </w:rPr>
            </w:pPr>
          </w:p>
        </w:tc>
        <w:tc>
          <w:tcPr>
            <w:tcW w:w="4218" w:type="dxa"/>
          </w:tcPr>
          <w:p w14:paraId="58DFD7F1">
            <w:pPr>
              <w:jc w:val="both"/>
              <w:rPr>
                <w:rFonts w:eastAsia="Cambria"/>
                <w:lang w:val="zh-CN"/>
              </w:rPr>
            </w:pPr>
            <w:r>
              <w:rPr>
                <w:rFonts w:eastAsia="Cambria"/>
                <w:lang w:val="zh-CN"/>
              </w:rPr>
              <w:t>Link:</w:t>
            </w:r>
          </w:p>
        </w:tc>
      </w:tr>
      <w:tr w14:paraId="061BE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49FA5C4">
            <w:pPr>
              <w:jc w:val="both"/>
              <w:rPr>
                <w:b/>
                <w:lang w:val="zh-CN"/>
              </w:rPr>
            </w:pPr>
            <w:r>
              <w:rPr>
                <w:b/>
                <w:lang w:val="zh-CN" w:eastAsia="ro-RO"/>
              </w:rPr>
              <w:t>Data publicării anunțului de participare</w:t>
            </w:r>
          </w:p>
        </w:tc>
        <w:tc>
          <w:tcPr>
            <w:tcW w:w="4218" w:type="dxa"/>
          </w:tcPr>
          <w:p w14:paraId="6BA723F8">
            <w:pPr>
              <w:jc w:val="both"/>
              <w:rPr>
                <w:rFonts w:eastAsia="Cambria"/>
                <w:lang w:val="zh-CN"/>
              </w:rPr>
            </w:pPr>
          </w:p>
        </w:tc>
      </w:tr>
      <w:tr w14:paraId="69FA5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770C2D70">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 caz)</w:t>
            </w:r>
          </w:p>
        </w:tc>
        <w:tc>
          <w:tcPr>
            <w:tcW w:w="4218" w:type="dxa"/>
          </w:tcPr>
          <w:p w14:paraId="29382543">
            <w:pPr>
              <w:jc w:val="both"/>
              <w:rPr>
                <w:rFonts w:eastAsia="Cambria"/>
                <w:lang w:val="zh-CN"/>
              </w:rPr>
            </w:pPr>
          </w:p>
        </w:tc>
      </w:tr>
    </w:tbl>
    <w:p w14:paraId="436919F8">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6288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32161E2E">
            <w:pPr>
              <w:jc w:val="both"/>
              <w:rPr>
                <w:b/>
                <w:lang w:val="zh-CN" w:eastAsia="ro-RO"/>
              </w:rPr>
            </w:pPr>
            <w:r>
              <w:rPr>
                <w:b/>
                <w:lang w:val="zh-CN" w:eastAsia="ro-RO"/>
              </w:rPr>
              <w:t>Tipul contractului de achiziție/acordului-cadru</w:t>
            </w:r>
          </w:p>
        </w:tc>
        <w:tc>
          <w:tcPr>
            <w:tcW w:w="4218" w:type="dxa"/>
          </w:tcPr>
          <w:p w14:paraId="15909172">
            <w:pPr>
              <w:jc w:val="both"/>
              <w:rPr>
                <w:lang w:val="zh-CN" w:eastAsia="ro-RO"/>
              </w:rPr>
            </w:pPr>
            <w:r>
              <w:rPr>
                <w:lang w:val="zh-CN" w:eastAsia="ro-RO"/>
              </w:rPr>
              <w:t xml:space="preserve"> Servicii de proiectare □      Lucrări □</w:t>
            </w:r>
          </w:p>
        </w:tc>
      </w:tr>
      <w:tr w14:paraId="6388D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3BF15E76">
            <w:pPr>
              <w:jc w:val="both"/>
              <w:rPr>
                <w:b/>
                <w:lang w:val="zh-CN" w:eastAsia="ro-RO"/>
              </w:rPr>
            </w:pPr>
            <w:r>
              <w:rPr>
                <w:b/>
                <w:color w:val="000000"/>
                <w:lang w:val="zh-CN"/>
              </w:rPr>
              <w:t>Contractul de achiziție/acordul-cadru se referă la un proiect și/sau program finanțat din fonduri ale Uniunii Europene</w:t>
            </w:r>
          </w:p>
        </w:tc>
        <w:tc>
          <w:tcPr>
            <w:tcW w:w="4218" w:type="dxa"/>
          </w:tcPr>
          <w:p w14:paraId="35C1B6A6">
            <w:pPr>
              <w:jc w:val="both"/>
              <w:rPr>
                <w:lang w:val="zh-CN" w:eastAsia="ro-RO"/>
              </w:rPr>
            </w:pPr>
            <w:r>
              <w:rPr>
                <w:lang w:val="zh-CN" w:eastAsia="ro-RO"/>
              </w:rPr>
              <w:t>Nu □    Da □</w:t>
            </w:r>
          </w:p>
        </w:tc>
      </w:tr>
      <w:tr w14:paraId="4050B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4153267">
            <w:pPr>
              <w:jc w:val="both"/>
              <w:rPr>
                <w:b/>
                <w:lang w:val="zh-CN" w:eastAsia="ro-RO"/>
              </w:rPr>
            </w:pPr>
            <w:r>
              <w:rPr>
                <w:b/>
                <w:lang w:val="zh-CN" w:eastAsia="ro-RO"/>
              </w:rPr>
              <w:t>Sursa de finanțare</w:t>
            </w:r>
          </w:p>
        </w:tc>
        <w:tc>
          <w:tcPr>
            <w:tcW w:w="4218" w:type="dxa"/>
          </w:tcPr>
          <w:p w14:paraId="0C3B42A2">
            <w:pPr>
              <w:jc w:val="both"/>
              <w:rPr>
                <w:lang w:val="zh-CN" w:eastAsia="ro-RO"/>
              </w:rPr>
            </w:pPr>
            <w:r>
              <w:rPr>
                <w:lang w:val="zh-CN" w:eastAsia="ro-RO"/>
              </w:rPr>
              <w:t xml:space="preserve">Bugetul de stat □     FAOAM □ </w:t>
            </w:r>
          </w:p>
          <w:p w14:paraId="5877F094">
            <w:pPr>
              <w:jc w:val="both"/>
              <w:rPr>
                <w:lang w:val="zh-CN" w:eastAsia="ro-RO"/>
              </w:rPr>
            </w:pPr>
            <w:r>
              <w:rPr>
                <w:lang w:val="zh-CN" w:eastAsia="ro-RO"/>
              </w:rPr>
              <w:t xml:space="preserve">BASS □     Surse externe □ </w:t>
            </w:r>
          </w:p>
          <w:p w14:paraId="0C5552A8">
            <w:pPr>
              <w:jc w:val="both"/>
              <w:rPr>
                <w:lang w:val="zh-CN" w:eastAsia="ro-RO"/>
              </w:rPr>
            </w:pPr>
            <w:r>
              <w:rPr>
                <w:lang w:val="zh-CN" w:eastAsia="ro-RO"/>
              </w:rPr>
              <w:t xml:space="preserve">Alte surse: </w:t>
            </w:r>
            <w:r>
              <w:rPr>
                <w:i/>
                <w:lang w:val="zh-CN" w:eastAsia="ro-RO"/>
              </w:rPr>
              <w:t>[Indicați]</w:t>
            </w:r>
          </w:p>
        </w:tc>
      </w:tr>
      <w:tr w14:paraId="1CF5C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73BAF71A">
            <w:pPr>
              <w:jc w:val="both"/>
              <w:rPr>
                <w:b/>
                <w:lang w:val="zh-CN" w:eastAsia="ro-RO"/>
              </w:rPr>
            </w:pPr>
            <w:r>
              <w:rPr>
                <w:b/>
                <w:lang w:val="zh-CN" w:eastAsia="ro-RO"/>
              </w:rPr>
              <w:t>Data deciziei de atribuire a contractului de achiziție/ acordului-cadru</w:t>
            </w:r>
          </w:p>
        </w:tc>
        <w:tc>
          <w:tcPr>
            <w:tcW w:w="4218" w:type="dxa"/>
          </w:tcPr>
          <w:p w14:paraId="66A682D3">
            <w:pPr>
              <w:jc w:val="both"/>
              <w:rPr>
                <w:lang w:val="zh-CN" w:eastAsia="ro-RO"/>
              </w:rPr>
            </w:pPr>
          </w:p>
        </w:tc>
      </w:tr>
      <w:tr w14:paraId="25FD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1BA77C99">
            <w:pPr>
              <w:jc w:val="both"/>
              <w:rPr>
                <w:b/>
                <w:lang w:val="zh-CN" w:eastAsia="ro-RO"/>
              </w:rPr>
            </w:pPr>
            <w:r>
              <w:rPr>
                <w:b/>
                <w:lang w:val="zh-CN" w:eastAsia="ro-RO"/>
              </w:rPr>
              <w:t>Denumirea operatorului economic</w:t>
            </w:r>
          </w:p>
        </w:tc>
        <w:tc>
          <w:tcPr>
            <w:tcW w:w="4218" w:type="dxa"/>
          </w:tcPr>
          <w:p w14:paraId="0363C809">
            <w:pPr>
              <w:jc w:val="both"/>
              <w:rPr>
                <w:i/>
                <w:lang w:val="zh-CN" w:eastAsia="ro-RO"/>
              </w:rPr>
            </w:pPr>
          </w:p>
        </w:tc>
      </w:tr>
      <w:tr w14:paraId="62E47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1211694B">
            <w:pPr>
              <w:jc w:val="both"/>
              <w:rPr>
                <w:b/>
                <w:lang w:val="zh-CN" w:eastAsia="ro-RO"/>
              </w:rPr>
            </w:pPr>
            <w:r>
              <w:rPr>
                <w:b/>
                <w:lang w:val="zh-CN" w:eastAsia="ro-RO"/>
              </w:rPr>
              <w:t>Nr. și data contractului de achiziție/acordului-cadru</w:t>
            </w:r>
          </w:p>
        </w:tc>
        <w:tc>
          <w:tcPr>
            <w:tcW w:w="4218" w:type="dxa"/>
          </w:tcPr>
          <w:p w14:paraId="41011DE4">
            <w:pPr>
              <w:jc w:val="both"/>
              <w:rPr>
                <w:lang w:val="zh-CN" w:eastAsia="ro-RO"/>
              </w:rPr>
            </w:pPr>
            <w:r>
              <w:rPr>
                <w:lang w:val="zh-CN" w:eastAsia="ro-RO"/>
              </w:rPr>
              <w:t>Nr:</w:t>
            </w:r>
          </w:p>
        </w:tc>
      </w:tr>
      <w:tr w14:paraId="60102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72BA4635">
            <w:pPr>
              <w:jc w:val="both"/>
              <w:rPr>
                <w:b/>
                <w:lang w:val="zh-CN" w:eastAsia="ro-RO"/>
              </w:rPr>
            </w:pPr>
          </w:p>
        </w:tc>
        <w:tc>
          <w:tcPr>
            <w:tcW w:w="4218" w:type="dxa"/>
          </w:tcPr>
          <w:p w14:paraId="6F245650">
            <w:pPr>
              <w:jc w:val="both"/>
              <w:rPr>
                <w:lang w:val="zh-CN" w:eastAsia="ro-RO"/>
              </w:rPr>
            </w:pPr>
            <w:r>
              <w:rPr>
                <w:lang w:val="zh-CN" w:eastAsia="ro-RO"/>
              </w:rPr>
              <w:t>Data:</w:t>
            </w:r>
          </w:p>
        </w:tc>
      </w:tr>
      <w:tr w14:paraId="697A6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679C4A05">
            <w:pPr>
              <w:jc w:val="both"/>
              <w:rPr>
                <w:b/>
                <w:lang w:val="zh-CN" w:eastAsia="ro-RO"/>
              </w:rPr>
            </w:pPr>
            <w:r>
              <w:rPr>
                <w:b/>
                <w:lang w:val="zh-CN" w:eastAsia="ro-RO"/>
              </w:rPr>
              <w:t>Valoarea contractului de achiziție/acordului-cadru</w:t>
            </w:r>
          </w:p>
        </w:tc>
        <w:tc>
          <w:tcPr>
            <w:tcW w:w="4218" w:type="dxa"/>
          </w:tcPr>
          <w:p w14:paraId="71D091E8">
            <w:pPr>
              <w:jc w:val="both"/>
              <w:rPr>
                <w:lang w:val="zh-CN" w:eastAsia="ro-RO"/>
              </w:rPr>
            </w:pPr>
            <w:r>
              <w:rPr>
                <w:lang w:val="zh-CN" w:eastAsia="ro-RO"/>
              </w:rPr>
              <w:t>Fără TVA:</w:t>
            </w:r>
          </w:p>
        </w:tc>
      </w:tr>
      <w:tr w14:paraId="152A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17D98562">
            <w:pPr>
              <w:jc w:val="both"/>
              <w:rPr>
                <w:b/>
                <w:lang w:val="zh-CN" w:eastAsia="ro-RO"/>
              </w:rPr>
            </w:pPr>
          </w:p>
        </w:tc>
        <w:tc>
          <w:tcPr>
            <w:tcW w:w="4218" w:type="dxa"/>
          </w:tcPr>
          <w:p w14:paraId="0EDED1FA">
            <w:pPr>
              <w:jc w:val="both"/>
              <w:rPr>
                <w:lang w:val="zh-CN" w:eastAsia="ro-RO"/>
              </w:rPr>
            </w:pPr>
            <w:r>
              <w:rPr>
                <w:lang w:val="zh-CN" w:eastAsia="ro-RO"/>
              </w:rPr>
              <w:t>Inclusiv TVA:</w:t>
            </w:r>
          </w:p>
        </w:tc>
      </w:tr>
      <w:tr w14:paraId="1FC90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C4DBEF4">
            <w:pPr>
              <w:jc w:val="both"/>
              <w:rPr>
                <w:b/>
                <w:lang w:val="zh-CN" w:eastAsia="ro-RO"/>
              </w:rPr>
            </w:pPr>
            <w:r>
              <w:rPr>
                <w:b/>
                <w:lang w:val="zh-CN" w:eastAsia="ro-RO"/>
              </w:rPr>
              <w:t>Termen de valabilitate</w:t>
            </w:r>
          </w:p>
        </w:tc>
        <w:tc>
          <w:tcPr>
            <w:tcW w:w="4218" w:type="dxa"/>
          </w:tcPr>
          <w:p w14:paraId="1DA360E6">
            <w:pPr>
              <w:jc w:val="both"/>
              <w:rPr>
                <w:lang w:val="zh-CN" w:eastAsia="ro-RO"/>
              </w:rPr>
            </w:pPr>
          </w:p>
        </w:tc>
      </w:tr>
      <w:tr w14:paraId="0735A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7EC1A330">
            <w:pPr>
              <w:jc w:val="both"/>
              <w:rPr>
                <w:b/>
                <w:lang w:val="zh-CN" w:eastAsia="ro-RO"/>
              </w:rPr>
            </w:pPr>
            <w:r>
              <w:rPr>
                <w:b/>
                <w:lang w:val="zh-CN" w:eastAsia="ro-RO"/>
              </w:rPr>
              <w:t>Termen de execuție</w:t>
            </w:r>
          </w:p>
        </w:tc>
        <w:tc>
          <w:tcPr>
            <w:tcW w:w="4218" w:type="dxa"/>
          </w:tcPr>
          <w:p w14:paraId="659E5BD3">
            <w:pPr>
              <w:jc w:val="both"/>
              <w:rPr>
                <w:lang w:val="zh-CN" w:eastAsia="ro-RO"/>
              </w:rPr>
            </w:pPr>
          </w:p>
        </w:tc>
      </w:tr>
    </w:tbl>
    <w:p w14:paraId="2FC90E56">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16036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F37D421">
            <w:pPr>
              <w:ind w:right="-1"/>
              <w:jc w:val="both"/>
              <w:rPr>
                <w:b/>
                <w:lang w:val="zh-CN" w:eastAsia="ro-RO"/>
              </w:rPr>
            </w:pPr>
            <w:r>
              <w:rPr>
                <w:b/>
                <w:lang w:val="zh-CN" w:eastAsia="ro-RO"/>
              </w:rPr>
              <w:t xml:space="preserve">Tipul modificărilor </w:t>
            </w:r>
          </w:p>
        </w:tc>
        <w:tc>
          <w:tcPr>
            <w:tcW w:w="4786" w:type="dxa"/>
          </w:tcPr>
          <w:p w14:paraId="2BD1DC7E">
            <w:pPr>
              <w:ind w:right="-1"/>
              <w:jc w:val="both"/>
              <w:rPr>
                <w:lang w:val="zh-CN"/>
              </w:rPr>
            </w:pPr>
            <w:r>
              <w:rPr>
                <w:lang w:val="zh-CN"/>
              </w:rPr>
              <w:t xml:space="preserve">Micşorarea valorii contractului </w:t>
            </w:r>
            <w:r>
              <w:rPr>
                <w:lang w:val="zh-CN" w:eastAsia="ro-RO"/>
              </w:rPr>
              <w:t xml:space="preserve"> □</w:t>
            </w:r>
          </w:p>
          <w:p w14:paraId="2D0493D5">
            <w:pPr>
              <w:ind w:right="-1"/>
              <w:jc w:val="both"/>
              <w:rPr>
                <w:lang w:val="zh-CN"/>
              </w:rPr>
            </w:pPr>
            <w:r>
              <w:rPr>
                <w:lang w:val="zh-CN"/>
              </w:rPr>
              <w:t xml:space="preserve">Majorarea valorii contractului </w:t>
            </w:r>
            <w:r>
              <w:rPr>
                <w:lang w:val="zh-CN" w:eastAsia="ro-RO"/>
              </w:rPr>
              <w:t xml:space="preserve"> □</w:t>
            </w:r>
          </w:p>
          <w:p w14:paraId="23A825DA">
            <w:pPr>
              <w:ind w:right="-1"/>
              <w:rPr>
                <w:lang w:val="zh-CN"/>
              </w:rPr>
            </w:pPr>
            <w:r>
              <w:rPr>
                <w:lang w:val="zh-CN"/>
              </w:rPr>
              <w:t xml:space="preserve">Modificarea termenului de executare/ prestare </w:t>
            </w:r>
            <w:r>
              <w:rPr>
                <w:lang w:val="zh-CN" w:eastAsia="ro-RO"/>
              </w:rPr>
              <w:t xml:space="preserve"> □</w:t>
            </w:r>
          </w:p>
          <w:p w14:paraId="04C0DD03">
            <w:pPr>
              <w:ind w:right="-1"/>
              <w:jc w:val="both"/>
              <w:rPr>
                <w:lang w:val="zh-CN"/>
              </w:rPr>
            </w:pPr>
            <w:r>
              <w:rPr>
                <w:lang w:val="zh-CN"/>
              </w:rPr>
              <w:t xml:space="preserve">Modificarea termenului de valabilitate </w:t>
            </w:r>
            <w:r>
              <w:rPr>
                <w:lang w:val="zh-CN" w:eastAsia="ro-RO"/>
              </w:rPr>
              <w:t xml:space="preserve"> □</w:t>
            </w:r>
          </w:p>
          <w:p w14:paraId="75EB7422">
            <w:pPr>
              <w:ind w:right="-1"/>
              <w:jc w:val="both"/>
              <w:rPr>
                <w:lang w:val="zh-CN" w:eastAsia="ro-RO"/>
              </w:rPr>
            </w:pPr>
            <w:r>
              <w:rPr>
                <w:lang w:val="zh-CN"/>
              </w:rPr>
              <w:t xml:space="preserve">Rezoluțiunea contractului </w:t>
            </w:r>
            <w:r>
              <w:rPr>
                <w:lang w:val="zh-CN" w:eastAsia="ro-RO"/>
              </w:rPr>
              <w:t xml:space="preserve"> □</w:t>
            </w:r>
          </w:p>
          <w:p w14:paraId="64D33775">
            <w:pPr>
              <w:ind w:right="-1"/>
              <w:jc w:val="both"/>
              <w:rPr>
                <w:lang w:val="zh-CN" w:eastAsia="ro-RO"/>
              </w:rPr>
            </w:pPr>
            <w:r>
              <w:rPr>
                <w:lang w:val="zh-CN" w:eastAsia="ro-RO"/>
              </w:rPr>
              <w:t xml:space="preserve">Altele:  </w:t>
            </w:r>
            <w:r>
              <w:rPr>
                <w:i/>
                <w:lang w:val="zh-CN" w:eastAsia="ro-RO"/>
              </w:rPr>
              <w:t>[Indicați]</w:t>
            </w:r>
          </w:p>
        </w:tc>
      </w:tr>
      <w:tr w14:paraId="5778F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CA4ADAD">
            <w:pPr>
              <w:ind w:right="-1"/>
              <w:jc w:val="both"/>
              <w:rPr>
                <w:b/>
                <w:lang w:val="zh-CN" w:eastAsia="ro-RO"/>
              </w:rPr>
            </w:pPr>
            <w:r>
              <w:rPr>
                <w:b/>
                <w:lang w:val="zh-CN" w:eastAsia="ro-RO"/>
              </w:rPr>
              <w:t>Temeiul juridic</w:t>
            </w:r>
          </w:p>
        </w:tc>
        <w:tc>
          <w:tcPr>
            <w:tcW w:w="4786" w:type="dxa"/>
          </w:tcPr>
          <w:p w14:paraId="74A77679">
            <w:pPr>
              <w:ind w:right="-1"/>
              <w:jc w:val="both"/>
              <w:rPr>
                <w:lang w:val="zh-CN"/>
              </w:rPr>
            </w:pPr>
            <w:r>
              <w:rPr>
                <w:i/>
                <w:lang w:val="zh-CN" w:eastAsia="ro-RO"/>
              </w:rPr>
              <w:t>[Indicați actul normativ, articol, alineat]</w:t>
            </w:r>
          </w:p>
        </w:tc>
      </w:tr>
      <w:tr w14:paraId="5EDEC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75E5E32">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14:paraId="5A508A84">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14:paraId="6A4A1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3BC4C67">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14:paraId="09CBCB7C">
            <w:pPr>
              <w:ind w:right="-1"/>
              <w:jc w:val="both"/>
              <w:rPr>
                <w:i/>
                <w:lang w:val="zh-CN" w:eastAsia="ro-RO"/>
              </w:rPr>
            </w:pPr>
            <w:r>
              <w:rPr>
                <w:i/>
                <w:lang w:val="zh-CN" w:eastAsia="ro-RO"/>
              </w:rPr>
              <w:t>[Se vor indica toate modificările operate anterior și valoarea acestora]</w:t>
            </w:r>
          </w:p>
        </w:tc>
      </w:tr>
      <w:tr w14:paraId="3A26A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6CCFD4F">
            <w:pPr>
              <w:ind w:right="-1"/>
              <w:jc w:val="both"/>
              <w:rPr>
                <w:b/>
                <w:lang w:val="zh-CN" w:eastAsia="ro-RO"/>
              </w:rPr>
            </w:pPr>
            <w:r>
              <w:rPr>
                <w:b/>
                <w:lang w:val="zh-CN" w:eastAsia="ro-RO"/>
              </w:rPr>
              <w:t>Alte informații relevante</w:t>
            </w:r>
          </w:p>
        </w:tc>
        <w:tc>
          <w:tcPr>
            <w:tcW w:w="4786" w:type="dxa"/>
          </w:tcPr>
          <w:p w14:paraId="711E8023">
            <w:pPr>
              <w:ind w:right="-1"/>
              <w:jc w:val="both"/>
              <w:rPr>
                <w:lang w:val="zh-CN" w:eastAsia="ro-RO"/>
              </w:rPr>
            </w:pPr>
          </w:p>
        </w:tc>
      </w:tr>
    </w:tbl>
    <w:p w14:paraId="76EDC35D">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14:paraId="1A6CB66E">
      <w:pPr>
        <w:ind w:right="-1"/>
        <w:jc w:val="both"/>
        <w:rPr>
          <w:i/>
          <w:color w:val="000000"/>
          <w:sz w:val="22"/>
          <w:szCs w:val="22"/>
          <w:lang w:val="zh-CN"/>
        </w:rPr>
      </w:pPr>
      <w:r>
        <w:rPr>
          <w:i/>
          <w:color w:val="000000"/>
          <w:sz w:val="22"/>
          <w:szCs w:val="22"/>
          <w:lang w:val="zh-CN"/>
        </w:rPr>
        <w:t>(Se vor indica natura și amploarea lucrărilor, natura și amploarea serviciilor de proiectare)</w:t>
      </w:r>
    </w:p>
    <w:p w14:paraId="579F6650">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14:paraId="37F55D83">
      <w:pPr>
        <w:ind w:right="-1"/>
        <w:jc w:val="both"/>
        <w:rPr>
          <w:color w:val="000000"/>
          <w:sz w:val="22"/>
          <w:szCs w:val="22"/>
          <w:lang w:val="zh-CN"/>
        </w:rPr>
      </w:pPr>
      <w:r>
        <w:rPr>
          <w:i/>
          <w:color w:val="000000"/>
          <w:sz w:val="22"/>
          <w:szCs w:val="22"/>
          <w:lang w:val="zh-CN"/>
        </w:rPr>
        <w:t>(Se vor indica motivele/argumentele modificării contractului de achiziție/acordului-cadru)</w:t>
      </w:r>
    </w:p>
    <w:p w14:paraId="5B11421B">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pPr>
        <w:numPr>
          <w:ilvl w:val="0"/>
          <w:numId w:val="14"/>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14:paraId="6F73AAA1">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54053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4365CB77">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14:paraId="333B5A24">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14:paraId="06FDDC9E">
            <w:pPr>
              <w:ind w:right="-1"/>
              <w:jc w:val="center"/>
              <w:rPr>
                <w:b/>
                <w:lang w:val="zh-CN"/>
              </w:rPr>
            </w:pPr>
            <w:r>
              <w:rPr>
                <w:b/>
                <w:lang w:val="zh-CN"/>
              </w:rPr>
              <w:t xml:space="preserve">Valoarea modificărilor </w:t>
            </w:r>
            <w:r>
              <w:rPr>
                <w:lang w:val="zh-CN"/>
              </w:rPr>
              <w:t>(după caz)</w:t>
            </w:r>
          </w:p>
        </w:tc>
      </w:tr>
      <w:tr w14:paraId="517E1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67DF1C04">
            <w:pPr>
              <w:ind w:right="-1"/>
              <w:jc w:val="center"/>
              <w:rPr>
                <w:b/>
                <w:lang w:val="zh-CN"/>
              </w:rPr>
            </w:pPr>
          </w:p>
        </w:tc>
        <w:tc>
          <w:tcPr>
            <w:tcW w:w="3402" w:type="dxa"/>
            <w:gridSpan w:val="2"/>
            <w:vMerge w:val="continue"/>
            <w:shd w:val="clear" w:color="auto" w:fill="FFFFFF" w:themeFill="background1"/>
            <w:vAlign w:val="center"/>
          </w:tcPr>
          <w:p w14:paraId="7542A13D">
            <w:pPr>
              <w:ind w:right="-1"/>
              <w:jc w:val="center"/>
              <w:rPr>
                <w:b/>
                <w:lang w:val="zh-CN"/>
              </w:rPr>
            </w:pPr>
          </w:p>
        </w:tc>
        <w:tc>
          <w:tcPr>
            <w:tcW w:w="2161" w:type="dxa"/>
            <w:shd w:val="clear" w:color="auto" w:fill="FFFFFF" w:themeFill="background1"/>
            <w:vAlign w:val="center"/>
          </w:tcPr>
          <w:p w14:paraId="18308E8F">
            <w:pPr>
              <w:ind w:right="-1"/>
              <w:jc w:val="center"/>
              <w:rPr>
                <w:b/>
                <w:lang w:val="zh-CN"/>
              </w:rPr>
            </w:pPr>
            <w:r>
              <w:rPr>
                <w:b/>
                <w:lang w:val="zh-CN"/>
              </w:rPr>
              <w:t>Fără TVA</w:t>
            </w:r>
          </w:p>
        </w:tc>
        <w:tc>
          <w:tcPr>
            <w:tcW w:w="1915" w:type="dxa"/>
            <w:shd w:val="clear" w:color="auto" w:fill="FFFFFF" w:themeFill="background1"/>
            <w:vAlign w:val="center"/>
          </w:tcPr>
          <w:p w14:paraId="19D9BEEC">
            <w:pPr>
              <w:ind w:right="-1"/>
              <w:jc w:val="center"/>
              <w:rPr>
                <w:b/>
                <w:lang w:val="zh-CN"/>
              </w:rPr>
            </w:pPr>
            <w:r>
              <w:rPr>
                <w:b/>
                <w:lang w:val="zh-CN"/>
              </w:rPr>
              <w:t>Inclusiv TVA</w:t>
            </w:r>
          </w:p>
        </w:tc>
      </w:tr>
      <w:tr w14:paraId="26066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D056785">
            <w:pPr>
              <w:jc w:val="both"/>
              <w:rPr>
                <w:lang w:val="zh-CN"/>
              </w:rPr>
            </w:pPr>
          </w:p>
        </w:tc>
        <w:tc>
          <w:tcPr>
            <w:tcW w:w="1735" w:type="dxa"/>
          </w:tcPr>
          <w:p w14:paraId="03614D02">
            <w:pPr>
              <w:jc w:val="both"/>
              <w:rPr>
                <w:lang w:val="zh-CN"/>
              </w:rPr>
            </w:pPr>
          </w:p>
        </w:tc>
        <w:tc>
          <w:tcPr>
            <w:tcW w:w="1667" w:type="dxa"/>
          </w:tcPr>
          <w:p w14:paraId="46D40A96">
            <w:pPr>
              <w:jc w:val="both"/>
              <w:rPr>
                <w:lang w:val="zh-CN"/>
              </w:rPr>
            </w:pPr>
          </w:p>
        </w:tc>
        <w:tc>
          <w:tcPr>
            <w:tcW w:w="2161" w:type="dxa"/>
          </w:tcPr>
          <w:p w14:paraId="4FA6F38F">
            <w:pPr>
              <w:jc w:val="both"/>
              <w:rPr>
                <w:lang w:val="zh-CN"/>
              </w:rPr>
            </w:pPr>
          </w:p>
        </w:tc>
        <w:tc>
          <w:tcPr>
            <w:tcW w:w="1915" w:type="dxa"/>
          </w:tcPr>
          <w:p w14:paraId="52DA9156">
            <w:pPr>
              <w:jc w:val="both"/>
              <w:rPr>
                <w:lang w:val="zh-CN"/>
              </w:rPr>
            </w:pPr>
          </w:p>
        </w:tc>
      </w:tr>
    </w:tbl>
    <w:p w14:paraId="5EE9DBC2">
      <w:pPr>
        <w:spacing w:before="240"/>
        <w:ind w:right="-1"/>
        <w:jc w:val="both"/>
        <w:rPr>
          <w:b/>
          <w:sz w:val="22"/>
          <w:szCs w:val="22"/>
          <w:lang w:val="zh-CN"/>
        </w:rPr>
      </w:pPr>
      <w:r>
        <w:rPr>
          <w:b/>
          <w:sz w:val="22"/>
          <w:szCs w:val="22"/>
          <w:lang w:val="zh-CN"/>
        </w:rPr>
        <w:t>Conducătorul grupului de lucru:</w:t>
      </w:r>
    </w:p>
    <w:p w14:paraId="4CA07C70">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r>
      <w:r>
        <w:rPr>
          <w:sz w:val="22"/>
          <w:szCs w:val="22"/>
          <w:lang w:val="zh-CN"/>
        </w:rPr>
        <w:t>____________________</w:t>
      </w:r>
    </w:p>
    <w:p w14:paraId="43D2C228">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r>
      <w:r>
        <w:rPr>
          <w:i/>
          <w:sz w:val="16"/>
          <w:szCs w:val="16"/>
          <w:lang w:val="zh-CN"/>
        </w:rPr>
        <w:t xml:space="preserve">                                               (Semnătura)</w:t>
      </w:r>
    </w:p>
    <w:p w14:paraId="076F60D6">
      <w:pPr>
        <w:keepNext/>
        <w:tabs>
          <w:tab w:val="left" w:pos="1134"/>
        </w:tabs>
        <w:suppressAutoHyphens/>
        <w:ind w:right="-1"/>
        <w:jc w:val="both"/>
        <w:outlineLvl w:val="1"/>
        <w:rPr>
          <w:b/>
          <w:iCs/>
          <w:color w:val="000000"/>
          <w:sz w:val="22"/>
          <w:szCs w:val="22"/>
          <w:lang w:val="zh-CN" w:eastAsia="zh-CN"/>
        </w:rPr>
      </w:pPr>
    </w:p>
    <w:p w14:paraId="56E29F39">
      <w:pPr>
        <w:keepNext/>
        <w:tabs>
          <w:tab w:val="left" w:pos="1134"/>
        </w:tabs>
        <w:suppressAutoHyphens/>
        <w:ind w:right="-1"/>
        <w:jc w:val="center"/>
        <w:outlineLvl w:val="1"/>
        <w:rPr>
          <w:b/>
          <w:iCs/>
          <w:color w:val="000000"/>
          <w:sz w:val="22"/>
          <w:szCs w:val="22"/>
          <w:lang w:val="zh-CN" w:eastAsia="zh-CN"/>
        </w:rPr>
      </w:pPr>
    </w:p>
    <w:p w14:paraId="4F03315C">
      <w:pPr>
        <w:rPr>
          <w:lang w:val="zh-CN" w:eastAsia="zh-CN"/>
        </w:rPr>
      </w:pPr>
    </w:p>
    <w:p w14:paraId="48898697">
      <w:pPr>
        <w:tabs>
          <w:tab w:val="decimal" w:pos="8364"/>
        </w:tabs>
        <w:spacing w:line="276" w:lineRule="auto"/>
        <w:ind w:right="-144"/>
        <w:jc w:val="center"/>
        <w:rPr>
          <w:b/>
          <w:bCs/>
          <w:color w:val="000000"/>
          <w:lang w:val="zh-CN"/>
        </w:rPr>
      </w:pPr>
    </w:p>
    <w:p w14:paraId="03A16651">
      <w:pPr>
        <w:jc w:val="right"/>
        <w:rPr>
          <w:sz w:val="22"/>
          <w:szCs w:val="22"/>
          <w:lang w:val="zh-CN"/>
        </w:rPr>
      </w:pPr>
      <w:bookmarkStart w:id="46" w:name="_Toc449692095"/>
      <w:r>
        <w:rPr>
          <w:lang w:val="zh-CN"/>
        </w:rPr>
        <w:t>Anexa nr. 7</w:t>
      </w:r>
    </w:p>
    <w:p w14:paraId="61DEF323">
      <w:pPr>
        <w:jc w:val="right"/>
        <w:rPr>
          <w:lang w:val="zh-CN"/>
        </w:rPr>
      </w:pPr>
      <w:r>
        <w:rPr>
          <w:lang w:val="zh-CN"/>
        </w:rPr>
        <w:t>la Documentația standard nr._____</w:t>
      </w:r>
    </w:p>
    <w:p w14:paraId="41226B05">
      <w:pPr>
        <w:jc w:val="right"/>
        <w:rPr>
          <w:lang w:val="zh-CN"/>
        </w:rPr>
      </w:pPr>
      <w:r>
        <w:rPr>
          <w:lang w:val="zh-CN"/>
        </w:rPr>
        <w:t>din “____” ________ 20___</w:t>
      </w:r>
    </w:p>
    <w:p w14:paraId="60706878">
      <w:pPr>
        <w:pStyle w:val="74"/>
        <w:tabs>
          <w:tab w:val="left" w:pos="567"/>
        </w:tabs>
        <w:spacing w:before="0" w:beforeAutospacing="0" w:after="0"/>
        <w:ind w:left="0" w:firstLine="0"/>
        <w:rPr>
          <w:rFonts w:eastAsia="PMingLiU"/>
          <w:lang w:val="zh-CN" w:eastAsia="zh-CN"/>
        </w:rPr>
      </w:pPr>
    </w:p>
    <w:p w14:paraId="5364B2A3">
      <w:pPr>
        <w:pStyle w:val="74"/>
        <w:tabs>
          <w:tab w:val="left" w:pos="567"/>
        </w:tabs>
        <w:spacing w:before="0" w:beforeAutospacing="0" w:after="0"/>
        <w:ind w:left="0" w:firstLine="0"/>
        <w:jc w:val="center"/>
        <w:rPr>
          <w:rFonts w:eastAsia="PMingLiU"/>
          <w:lang w:val="zh-CN" w:eastAsia="zh-CN"/>
        </w:rPr>
      </w:pPr>
    </w:p>
    <w:bookmarkEnd w:id="46"/>
    <w:p w14:paraId="5925F865">
      <w:pPr>
        <w:pStyle w:val="13"/>
        <w:tabs>
          <w:tab w:val="left" w:pos="567"/>
        </w:tabs>
        <w:rPr>
          <w:rFonts w:asciiTheme="majorHAnsi" w:hAnsiTheme="majorHAnsi" w:cstheme="majorHAnsi"/>
          <w:b/>
          <w:szCs w:val="24"/>
          <w:lang w:val="zh-CN"/>
        </w:rPr>
      </w:pPr>
      <w:bookmarkStart w:id="47" w:name="_Toc449692096"/>
    </w:p>
    <w:p w14:paraId="20B72B16">
      <w:pPr>
        <w:pStyle w:val="13"/>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14:paraId="2DFCB027">
      <w:pPr>
        <w:pStyle w:val="13"/>
        <w:tabs>
          <w:tab w:val="left" w:pos="-142"/>
        </w:tabs>
        <w:spacing w:before="240"/>
        <w:jc w:val="center"/>
        <w:rPr>
          <w:rFonts w:asciiTheme="majorHAnsi" w:hAnsiTheme="majorHAnsi" w:cstheme="majorHAnsi"/>
          <w:szCs w:val="24"/>
          <w:lang w:val="zh-CN"/>
        </w:rPr>
      </w:pPr>
    </w:p>
    <w:p w14:paraId="51FE94BE">
      <w:pPr>
        <w:pStyle w:val="13"/>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t xml:space="preserve">                                                      (denumirea autorităţii contractante şi adresa completă)</w:t>
      </w:r>
    </w:p>
    <w:p w14:paraId="2E9D2F4A">
      <w:pPr>
        <w:pStyle w:val="13"/>
        <w:tabs>
          <w:tab w:val="left" w:pos="567"/>
        </w:tabs>
        <w:spacing w:line="360" w:lineRule="auto"/>
        <w:jc w:val="both"/>
        <w:rPr>
          <w:rFonts w:ascii="Times New Roman" w:hAnsi="Times New Roman"/>
          <w:szCs w:val="24"/>
          <w:lang w:val="zh-CN"/>
        </w:rPr>
      </w:pPr>
    </w:p>
    <w:p w14:paraId="5F2C03CC">
      <w:pPr>
        <w:pStyle w:val="13"/>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369A81C0">
      <w:pPr>
        <w:pStyle w:val="13"/>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14:paraId="60707804">
      <w:pPr>
        <w:pStyle w:val="13"/>
        <w:tabs>
          <w:tab w:val="left" w:pos="567"/>
        </w:tabs>
        <w:spacing w:line="360" w:lineRule="auto"/>
        <w:rPr>
          <w:rFonts w:ascii="Times New Roman" w:hAnsi="Times New Roman"/>
          <w:szCs w:val="24"/>
          <w:lang w:val="zh-CN"/>
        </w:rPr>
      </w:pPr>
    </w:p>
    <w:p w14:paraId="55B9266A">
      <w:pPr>
        <w:pStyle w:val="13"/>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3B039F1A">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14FB862F">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10577578">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06423F82">
      <w:pPr>
        <w:pStyle w:val="13"/>
        <w:tabs>
          <w:tab w:val="left" w:pos="567"/>
        </w:tabs>
        <w:spacing w:line="360" w:lineRule="auto"/>
        <w:rPr>
          <w:rFonts w:ascii="Times New Roman" w:hAnsi="Times New Roman"/>
          <w:szCs w:val="24"/>
          <w:lang w:val="zh-CN"/>
        </w:rPr>
      </w:pPr>
    </w:p>
    <w:p w14:paraId="368B1992">
      <w:pPr>
        <w:pStyle w:val="13"/>
        <w:tabs>
          <w:tab w:val="left" w:pos="567"/>
        </w:tabs>
        <w:spacing w:line="360" w:lineRule="auto"/>
        <w:rPr>
          <w:rFonts w:ascii="Times New Roman" w:hAnsi="Times New Roman"/>
          <w:szCs w:val="24"/>
          <w:lang w:val="zh-CN"/>
        </w:rPr>
      </w:pPr>
    </w:p>
    <w:p w14:paraId="1160CA7D">
      <w:pPr>
        <w:pStyle w:val="13"/>
        <w:tabs>
          <w:tab w:val="left" w:pos="567"/>
        </w:tabs>
        <w:spacing w:line="360" w:lineRule="auto"/>
        <w:rPr>
          <w:rFonts w:ascii="Times New Roman" w:hAnsi="Times New Roman"/>
          <w:szCs w:val="24"/>
          <w:lang w:val="zh-CN"/>
        </w:rPr>
      </w:pPr>
    </w:p>
    <w:p w14:paraId="4944C5B9">
      <w:pPr>
        <w:pStyle w:val="13"/>
        <w:tabs>
          <w:tab w:val="left" w:pos="567"/>
        </w:tabs>
        <w:spacing w:line="360" w:lineRule="auto"/>
        <w:rPr>
          <w:rFonts w:ascii="Times New Roman" w:hAnsi="Times New Roman"/>
          <w:szCs w:val="24"/>
          <w:lang w:val="zh-CN"/>
        </w:rPr>
      </w:pPr>
    </w:p>
    <w:p w14:paraId="6E621967">
      <w:pPr>
        <w:pStyle w:val="13"/>
        <w:tabs>
          <w:tab w:val="left" w:pos="567"/>
        </w:tabs>
        <w:spacing w:line="360" w:lineRule="auto"/>
        <w:rPr>
          <w:rFonts w:ascii="Times New Roman" w:hAnsi="Times New Roman"/>
          <w:szCs w:val="24"/>
          <w:lang w:val="zh-CN"/>
        </w:rPr>
      </w:pPr>
    </w:p>
    <w:p w14:paraId="44758465">
      <w:pPr>
        <w:pStyle w:val="13"/>
        <w:tabs>
          <w:tab w:val="left" w:pos="567"/>
        </w:tabs>
        <w:spacing w:line="360" w:lineRule="auto"/>
        <w:rPr>
          <w:rFonts w:ascii="Times New Roman" w:hAnsi="Times New Roman"/>
          <w:szCs w:val="24"/>
          <w:lang w:val="zh-CN"/>
        </w:rPr>
      </w:pPr>
    </w:p>
    <w:p w14:paraId="6B64F9D2">
      <w:pPr>
        <w:pStyle w:val="13"/>
        <w:tabs>
          <w:tab w:val="left" w:pos="567"/>
        </w:tabs>
        <w:spacing w:line="360" w:lineRule="auto"/>
        <w:rPr>
          <w:rFonts w:ascii="Times New Roman" w:hAnsi="Times New Roman"/>
          <w:szCs w:val="24"/>
          <w:lang w:val="zh-CN"/>
        </w:rPr>
      </w:pPr>
    </w:p>
    <w:p w14:paraId="1BD0D30B">
      <w:pPr>
        <w:pStyle w:val="13"/>
        <w:tabs>
          <w:tab w:val="left" w:pos="567"/>
        </w:tabs>
        <w:spacing w:line="360" w:lineRule="auto"/>
        <w:rPr>
          <w:rFonts w:ascii="Times New Roman" w:hAnsi="Times New Roman"/>
          <w:szCs w:val="24"/>
          <w:lang w:val="zh-CN"/>
        </w:rPr>
      </w:pPr>
    </w:p>
    <w:p w14:paraId="353D1A40">
      <w:pPr>
        <w:pStyle w:val="13"/>
        <w:tabs>
          <w:tab w:val="left" w:pos="567"/>
        </w:tabs>
        <w:spacing w:line="360" w:lineRule="auto"/>
        <w:rPr>
          <w:rFonts w:ascii="Times New Roman" w:hAnsi="Times New Roman"/>
          <w:szCs w:val="24"/>
          <w:lang w:val="zh-CN"/>
        </w:rPr>
      </w:pPr>
    </w:p>
    <w:p w14:paraId="0424C725">
      <w:pPr>
        <w:pStyle w:val="13"/>
        <w:tabs>
          <w:tab w:val="left" w:pos="567"/>
        </w:tabs>
        <w:spacing w:line="360" w:lineRule="auto"/>
        <w:rPr>
          <w:rFonts w:ascii="Times New Roman" w:hAnsi="Times New Roman"/>
          <w:szCs w:val="24"/>
          <w:lang w:val="zh-CN"/>
        </w:rPr>
      </w:pPr>
    </w:p>
    <w:p w14:paraId="11F88B45">
      <w:pPr>
        <w:pStyle w:val="13"/>
        <w:tabs>
          <w:tab w:val="left" w:pos="567"/>
        </w:tabs>
        <w:spacing w:line="360" w:lineRule="auto"/>
        <w:rPr>
          <w:rFonts w:ascii="Times New Roman" w:hAnsi="Times New Roman"/>
          <w:szCs w:val="24"/>
          <w:lang w:val="zh-CN"/>
        </w:rPr>
      </w:pPr>
    </w:p>
    <w:p w14:paraId="07038BB8">
      <w:pPr>
        <w:pStyle w:val="13"/>
        <w:tabs>
          <w:tab w:val="left" w:pos="567"/>
        </w:tabs>
        <w:spacing w:line="360" w:lineRule="auto"/>
        <w:rPr>
          <w:rFonts w:ascii="Times New Roman" w:hAnsi="Times New Roman"/>
          <w:szCs w:val="24"/>
          <w:lang w:val="zh-CN"/>
        </w:rPr>
      </w:pPr>
    </w:p>
    <w:p w14:paraId="2E13C76B">
      <w:pPr>
        <w:pStyle w:val="13"/>
        <w:tabs>
          <w:tab w:val="left" w:pos="567"/>
        </w:tabs>
        <w:spacing w:line="360" w:lineRule="auto"/>
        <w:rPr>
          <w:rFonts w:ascii="Times New Roman" w:hAnsi="Times New Roman"/>
          <w:szCs w:val="24"/>
          <w:lang w:val="zh-CN"/>
        </w:rPr>
      </w:pPr>
    </w:p>
    <w:p w14:paraId="47D628D7">
      <w:pPr>
        <w:pStyle w:val="13"/>
        <w:tabs>
          <w:tab w:val="left" w:pos="567"/>
        </w:tabs>
        <w:spacing w:line="360" w:lineRule="auto"/>
        <w:rPr>
          <w:rFonts w:ascii="Times New Roman" w:hAnsi="Times New Roman"/>
          <w:szCs w:val="24"/>
          <w:lang w:val="zh-CN"/>
        </w:rPr>
      </w:pPr>
    </w:p>
    <w:p w14:paraId="7DE99931">
      <w:pPr>
        <w:pStyle w:val="13"/>
        <w:tabs>
          <w:tab w:val="left" w:pos="567"/>
        </w:tabs>
        <w:spacing w:line="360" w:lineRule="auto"/>
        <w:rPr>
          <w:rFonts w:ascii="Times New Roman" w:hAnsi="Times New Roman"/>
          <w:szCs w:val="24"/>
          <w:lang w:val="zh-CN"/>
        </w:rPr>
      </w:pPr>
    </w:p>
    <w:p w14:paraId="05A6EBE2">
      <w:pPr>
        <w:jc w:val="right"/>
        <w:rPr>
          <w:sz w:val="22"/>
          <w:szCs w:val="22"/>
          <w:lang w:val="zh-CN"/>
        </w:rPr>
      </w:pPr>
      <w:r>
        <w:rPr>
          <w:lang w:val="zh-CN"/>
        </w:rPr>
        <w:t>Anexa nr. 8</w:t>
      </w:r>
    </w:p>
    <w:p w14:paraId="6FB3F2F9">
      <w:pPr>
        <w:jc w:val="right"/>
        <w:rPr>
          <w:lang w:val="zh-CN"/>
        </w:rPr>
      </w:pPr>
      <w:r>
        <w:rPr>
          <w:lang w:val="zh-CN"/>
        </w:rPr>
        <w:t>la Documentația standard nr._____</w:t>
      </w:r>
    </w:p>
    <w:p w14:paraId="657D2B4C">
      <w:pPr>
        <w:jc w:val="right"/>
        <w:rPr>
          <w:lang w:val="zh-CN"/>
        </w:rPr>
      </w:pPr>
      <w:r>
        <w:rPr>
          <w:lang w:val="zh-CN"/>
        </w:rPr>
        <w:t>din “____” ________ 20___</w:t>
      </w:r>
    </w:p>
    <w:p w14:paraId="0DF2F1BB">
      <w:pPr>
        <w:pStyle w:val="13"/>
        <w:tabs>
          <w:tab w:val="left" w:pos="567"/>
        </w:tabs>
        <w:spacing w:line="360" w:lineRule="auto"/>
        <w:rPr>
          <w:rFonts w:ascii="Times New Roman" w:hAnsi="Times New Roman"/>
          <w:szCs w:val="24"/>
          <w:lang w:val="zh-CN"/>
        </w:rPr>
      </w:pPr>
    </w:p>
    <w:p w14:paraId="3C3054B9">
      <w:pPr>
        <w:pStyle w:val="13"/>
        <w:tabs>
          <w:tab w:val="left" w:pos="567"/>
        </w:tabs>
        <w:spacing w:line="360" w:lineRule="auto"/>
        <w:rPr>
          <w:rFonts w:ascii="Times New Roman" w:hAnsi="Times New Roman"/>
          <w:szCs w:val="24"/>
          <w:lang w:val="zh-CN"/>
        </w:rPr>
      </w:pPr>
    </w:p>
    <w:p w14:paraId="252F031E">
      <w:pPr>
        <w:pStyle w:val="4"/>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14:paraId="17975B6F">
      <w:pPr>
        <w:pStyle w:val="13"/>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14:paraId="249B7A62">
      <w:pPr>
        <w:pStyle w:val="13"/>
        <w:tabs>
          <w:tab w:val="left" w:pos="567"/>
        </w:tabs>
        <w:spacing w:line="360" w:lineRule="auto"/>
        <w:rPr>
          <w:rFonts w:ascii="Times New Roman" w:hAnsi="Times New Roman"/>
          <w:szCs w:val="24"/>
          <w:lang w:val="zh-CN"/>
        </w:rPr>
      </w:pPr>
    </w:p>
    <w:p w14:paraId="7BB2B8E5">
      <w:pPr>
        <w:pStyle w:val="13"/>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14:paraId="126C2B58">
      <w:pPr>
        <w:pStyle w:val="13"/>
        <w:tabs>
          <w:tab w:val="left" w:pos="567"/>
        </w:tabs>
        <w:spacing w:line="360" w:lineRule="auto"/>
        <w:jc w:val="both"/>
        <w:rPr>
          <w:rFonts w:ascii="Times New Roman" w:hAnsi="Times New Roman"/>
          <w:szCs w:val="24"/>
          <w:lang w:val="zh-CN"/>
        </w:rPr>
      </w:pPr>
    </w:p>
    <w:p w14:paraId="5AC79613">
      <w:pPr>
        <w:pStyle w:val="13"/>
        <w:tabs>
          <w:tab w:val="left" w:pos="567"/>
        </w:tabs>
        <w:spacing w:line="360" w:lineRule="auto"/>
        <w:jc w:val="both"/>
        <w:rPr>
          <w:rFonts w:ascii="Times New Roman" w:hAnsi="Times New Roman"/>
          <w:szCs w:val="24"/>
          <w:lang w:val="zh-CN"/>
        </w:rPr>
      </w:pPr>
    </w:p>
    <w:p w14:paraId="35D53F34">
      <w:pPr>
        <w:pStyle w:val="13"/>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50E681BC">
      <w:pPr>
        <w:pStyle w:val="13"/>
        <w:tabs>
          <w:tab w:val="left" w:pos="567"/>
        </w:tabs>
        <w:spacing w:line="360" w:lineRule="auto"/>
        <w:rPr>
          <w:rFonts w:ascii="Times New Roman" w:hAnsi="Times New Roman"/>
          <w:szCs w:val="24"/>
          <w:lang w:val="zh-CN"/>
        </w:rPr>
      </w:pPr>
    </w:p>
    <w:p w14:paraId="360BECF4">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w:t>
      </w:r>
      <w:r>
        <w:rPr>
          <w:b/>
          <w:lang w:val="zh-CN" w:eastAsia="ru-RU"/>
        </w:rPr>
        <w:br w:type="textWrapping"/>
      </w:r>
      <w:r>
        <w:rPr>
          <w:sz w:val="20"/>
          <w:lang w:val="zh-CN" w:eastAsia="ru-RU"/>
        </w:rPr>
        <w:t xml:space="preserve">                                                                           (tipul procedurii de achiziție)</w:t>
      </w:r>
    </w:p>
    <w:p w14:paraId="028E1673">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FFFEA09">
      <w:pPr>
        <w:pStyle w:val="13"/>
        <w:tabs>
          <w:tab w:val="left" w:pos="567"/>
        </w:tabs>
        <w:spacing w:line="360" w:lineRule="auto"/>
        <w:rPr>
          <w:rFonts w:ascii="Times New Roman" w:hAnsi="Times New Roman"/>
          <w:szCs w:val="24"/>
          <w:lang w:val="zh-CN"/>
        </w:rPr>
      </w:pPr>
    </w:p>
    <w:p w14:paraId="37C20DD9">
      <w:pPr>
        <w:pStyle w:val="13"/>
        <w:tabs>
          <w:tab w:val="left" w:pos="567"/>
        </w:tabs>
        <w:spacing w:line="360" w:lineRule="auto"/>
        <w:rPr>
          <w:rFonts w:ascii="Times New Roman" w:hAnsi="Times New Roman"/>
          <w:szCs w:val="24"/>
          <w:lang w:val="zh-CN"/>
        </w:rPr>
      </w:pPr>
    </w:p>
    <w:p w14:paraId="2A9A1F9D">
      <w:pPr>
        <w:pStyle w:val="13"/>
        <w:tabs>
          <w:tab w:val="left" w:pos="567"/>
        </w:tabs>
        <w:spacing w:line="360" w:lineRule="auto"/>
        <w:rPr>
          <w:rFonts w:ascii="Times New Roman" w:hAnsi="Times New Roman"/>
          <w:szCs w:val="24"/>
          <w:lang w:val="zh-CN"/>
        </w:rPr>
      </w:pPr>
    </w:p>
    <w:p w14:paraId="75BBA572">
      <w:pPr>
        <w:pStyle w:val="13"/>
        <w:tabs>
          <w:tab w:val="left" w:pos="567"/>
        </w:tabs>
        <w:spacing w:line="360" w:lineRule="auto"/>
        <w:rPr>
          <w:rFonts w:ascii="Times New Roman" w:hAnsi="Times New Roman"/>
          <w:szCs w:val="24"/>
          <w:lang w:val="zh-CN"/>
        </w:rPr>
      </w:pPr>
    </w:p>
    <w:p w14:paraId="3AC6F755">
      <w:pPr>
        <w:pStyle w:val="13"/>
        <w:tabs>
          <w:tab w:val="left" w:pos="567"/>
        </w:tabs>
        <w:spacing w:line="360" w:lineRule="auto"/>
        <w:rPr>
          <w:rFonts w:ascii="Times New Roman" w:hAnsi="Times New Roman"/>
          <w:szCs w:val="24"/>
          <w:lang w:val="zh-CN"/>
        </w:rPr>
      </w:pPr>
    </w:p>
    <w:p w14:paraId="7E0B4786">
      <w:pPr>
        <w:pStyle w:val="13"/>
        <w:tabs>
          <w:tab w:val="left" w:pos="567"/>
        </w:tabs>
        <w:spacing w:line="360" w:lineRule="auto"/>
        <w:rPr>
          <w:rFonts w:ascii="Times New Roman" w:hAnsi="Times New Roman"/>
          <w:szCs w:val="24"/>
          <w:lang w:val="zh-CN"/>
        </w:rPr>
      </w:pPr>
    </w:p>
    <w:p w14:paraId="11C3E31B">
      <w:pPr>
        <w:pStyle w:val="13"/>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22EC4D5D">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5E60B85C">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3F8D7784">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312ED17B">
      <w:pPr>
        <w:pStyle w:val="13"/>
        <w:tabs>
          <w:tab w:val="left" w:pos="567"/>
        </w:tabs>
        <w:spacing w:line="360" w:lineRule="auto"/>
        <w:rPr>
          <w:rFonts w:ascii="Times New Roman" w:hAnsi="Times New Roman"/>
          <w:szCs w:val="24"/>
          <w:lang w:val="zh-CN"/>
        </w:rPr>
      </w:pPr>
    </w:p>
    <w:p w14:paraId="6C271CF2">
      <w:pPr>
        <w:pStyle w:val="13"/>
        <w:tabs>
          <w:tab w:val="left" w:pos="567"/>
        </w:tabs>
        <w:spacing w:line="360" w:lineRule="auto"/>
        <w:rPr>
          <w:rFonts w:ascii="Times New Roman" w:hAnsi="Times New Roman"/>
          <w:szCs w:val="24"/>
          <w:lang w:val="zh-CN"/>
        </w:rPr>
      </w:pPr>
    </w:p>
    <w:p w14:paraId="338E51C6">
      <w:pPr>
        <w:pStyle w:val="13"/>
        <w:tabs>
          <w:tab w:val="left" w:pos="567"/>
        </w:tabs>
        <w:spacing w:line="360" w:lineRule="auto"/>
        <w:rPr>
          <w:rFonts w:ascii="Times New Roman" w:hAnsi="Times New Roman"/>
          <w:szCs w:val="24"/>
          <w:lang w:val="zh-CN"/>
        </w:rPr>
      </w:pPr>
    </w:p>
    <w:p w14:paraId="75E3D518">
      <w:pPr>
        <w:pStyle w:val="13"/>
        <w:tabs>
          <w:tab w:val="left" w:pos="567"/>
        </w:tabs>
        <w:spacing w:line="360" w:lineRule="auto"/>
        <w:rPr>
          <w:rFonts w:ascii="Times New Roman" w:hAnsi="Times New Roman"/>
          <w:szCs w:val="24"/>
          <w:lang w:val="zh-CN"/>
        </w:rPr>
      </w:pPr>
    </w:p>
    <w:p w14:paraId="4072F474">
      <w:pPr>
        <w:pStyle w:val="13"/>
        <w:tabs>
          <w:tab w:val="left" w:pos="567"/>
        </w:tabs>
        <w:spacing w:line="360" w:lineRule="auto"/>
        <w:rPr>
          <w:rFonts w:ascii="Times New Roman" w:hAnsi="Times New Roman"/>
          <w:szCs w:val="24"/>
          <w:lang w:val="zh-CN"/>
        </w:rPr>
      </w:pPr>
    </w:p>
    <w:p w14:paraId="1518CE00">
      <w:pPr>
        <w:pStyle w:val="13"/>
        <w:tabs>
          <w:tab w:val="left" w:pos="567"/>
        </w:tabs>
        <w:spacing w:line="360" w:lineRule="auto"/>
        <w:rPr>
          <w:rFonts w:ascii="Times New Roman" w:hAnsi="Times New Roman"/>
          <w:szCs w:val="24"/>
          <w:lang w:val="zh-CN"/>
        </w:rPr>
      </w:pPr>
    </w:p>
    <w:p w14:paraId="73A390E4">
      <w:pPr>
        <w:pStyle w:val="13"/>
        <w:tabs>
          <w:tab w:val="left" w:pos="567"/>
        </w:tabs>
        <w:spacing w:line="360" w:lineRule="auto"/>
        <w:rPr>
          <w:rFonts w:ascii="Times New Roman" w:hAnsi="Times New Roman"/>
          <w:szCs w:val="24"/>
          <w:lang w:val="zh-CN"/>
        </w:rPr>
      </w:pPr>
    </w:p>
    <w:p w14:paraId="64FA7230">
      <w:pPr>
        <w:pStyle w:val="13"/>
        <w:tabs>
          <w:tab w:val="left" w:pos="567"/>
        </w:tabs>
        <w:spacing w:line="360" w:lineRule="auto"/>
        <w:rPr>
          <w:rFonts w:ascii="Times New Roman" w:hAnsi="Times New Roman"/>
          <w:szCs w:val="24"/>
          <w:lang w:val="zh-CN"/>
        </w:rPr>
      </w:pPr>
    </w:p>
    <w:p w14:paraId="76FB82E9">
      <w:pPr>
        <w:pStyle w:val="13"/>
        <w:tabs>
          <w:tab w:val="left" w:pos="567"/>
        </w:tabs>
        <w:spacing w:line="360" w:lineRule="auto"/>
        <w:rPr>
          <w:rFonts w:ascii="Times New Roman" w:hAnsi="Times New Roman"/>
          <w:szCs w:val="24"/>
          <w:lang w:val="zh-CN"/>
        </w:rPr>
      </w:pPr>
    </w:p>
    <w:p w14:paraId="29DA1EEE">
      <w:pPr>
        <w:pStyle w:val="13"/>
        <w:tabs>
          <w:tab w:val="left" w:pos="567"/>
        </w:tabs>
        <w:spacing w:line="360" w:lineRule="auto"/>
        <w:rPr>
          <w:rFonts w:ascii="Times New Roman" w:hAnsi="Times New Roman"/>
          <w:szCs w:val="24"/>
          <w:lang w:val="zh-CN"/>
        </w:rPr>
      </w:pPr>
    </w:p>
    <w:p w14:paraId="2FE154B9">
      <w:pPr>
        <w:jc w:val="right"/>
        <w:rPr>
          <w:sz w:val="22"/>
          <w:szCs w:val="22"/>
          <w:lang w:val="zh-CN"/>
        </w:rPr>
      </w:pPr>
      <w:r>
        <w:rPr>
          <w:lang w:val="zh-CN"/>
        </w:rPr>
        <w:t>Anexa nr. 9</w:t>
      </w:r>
    </w:p>
    <w:p w14:paraId="727C02E3">
      <w:pPr>
        <w:jc w:val="right"/>
        <w:rPr>
          <w:lang w:val="zh-CN"/>
        </w:rPr>
      </w:pPr>
      <w:r>
        <w:rPr>
          <w:lang w:val="zh-CN"/>
        </w:rPr>
        <w:t>la Documentația standard nr._____</w:t>
      </w:r>
    </w:p>
    <w:p w14:paraId="1A87BBD3">
      <w:pPr>
        <w:jc w:val="right"/>
        <w:rPr>
          <w:lang w:val="zh-CN"/>
        </w:rPr>
      </w:pPr>
      <w:r>
        <w:rPr>
          <w:lang w:val="zh-CN"/>
        </w:rPr>
        <w:t>din “____” ________ 20___</w:t>
      </w:r>
    </w:p>
    <w:p w14:paraId="643D3CC8">
      <w:pPr>
        <w:pStyle w:val="13"/>
        <w:tabs>
          <w:tab w:val="left" w:pos="567"/>
        </w:tabs>
        <w:spacing w:line="360" w:lineRule="auto"/>
        <w:rPr>
          <w:rFonts w:ascii="Times New Roman" w:hAnsi="Times New Roman"/>
          <w:szCs w:val="24"/>
          <w:lang w:val="zh-CN"/>
        </w:rPr>
      </w:pPr>
    </w:p>
    <w:bookmarkEnd w:id="47"/>
    <w:p w14:paraId="1C51A82A">
      <w:pPr>
        <w:pStyle w:val="13"/>
        <w:tabs>
          <w:tab w:val="left" w:pos="567"/>
        </w:tabs>
        <w:rPr>
          <w:rFonts w:ascii="Times New Roman" w:hAnsi="Times New Roman"/>
          <w:b/>
          <w:szCs w:val="24"/>
          <w:lang w:val="zh-CN"/>
        </w:rPr>
      </w:pPr>
    </w:p>
    <w:p w14:paraId="03AD0F21">
      <w:pPr>
        <w:pStyle w:val="13"/>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BANCA</w:t>
      </w:r>
    </w:p>
    <w:p w14:paraId="212A1D7D">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w:t>
      </w:r>
    </w:p>
    <w:p w14:paraId="67B9F63C">
      <w:pPr>
        <w:pStyle w:val="13"/>
        <w:tabs>
          <w:tab w:val="left" w:pos="567"/>
        </w:tabs>
        <w:rPr>
          <w:rFonts w:ascii="Times New Roman" w:hAnsi="Times New Roman"/>
          <w:szCs w:val="24"/>
          <w:lang w:val="zh-CN"/>
        </w:rPr>
      </w:pPr>
      <w:r>
        <w:rPr>
          <w:rFonts w:ascii="Times New Roman" w:hAnsi="Times New Roman"/>
          <w:szCs w:val="24"/>
          <w:lang w:val="zh-CN"/>
        </w:rPr>
        <w:t xml:space="preserve">                        (denumirea)</w:t>
      </w:r>
    </w:p>
    <w:p w14:paraId="642853FB">
      <w:pPr>
        <w:pStyle w:val="13"/>
        <w:tabs>
          <w:tab w:val="left" w:pos="567"/>
        </w:tabs>
        <w:rPr>
          <w:rFonts w:ascii="Times New Roman" w:hAnsi="Times New Roman"/>
          <w:b/>
          <w:szCs w:val="24"/>
          <w:lang w:val="zh-CN"/>
        </w:rPr>
      </w:pPr>
    </w:p>
    <w:p w14:paraId="7A2AAB82">
      <w:pPr>
        <w:pStyle w:val="13"/>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14:paraId="52028692">
      <w:pPr>
        <w:pStyle w:val="13"/>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14:paraId="45F1820E">
      <w:pPr>
        <w:pStyle w:val="13"/>
        <w:tabs>
          <w:tab w:val="left" w:pos="567"/>
        </w:tabs>
        <w:rPr>
          <w:rFonts w:ascii="Times New Roman" w:hAnsi="Times New Roman"/>
          <w:szCs w:val="24"/>
          <w:lang w:val="zh-CN"/>
        </w:rPr>
      </w:pPr>
    </w:p>
    <w:p w14:paraId="5D1725F5">
      <w:pPr>
        <w:pStyle w:val="13"/>
        <w:tabs>
          <w:tab w:val="left" w:pos="567"/>
        </w:tabs>
        <w:rPr>
          <w:rFonts w:ascii="Times New Roman" w:hAnsi="Times New Roman"/>
          <w:szCs w:val="24"/>
          <w:lang w:val="zh-CN"/>
        </w:rPr>
      </w:pPr>
    </w:p>
    <w:p w14:paraId="5C17FDCC">
      <w:pPr>
        <w:pStyle w:val="13"/>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14:paraId="1F705420">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autorităţii contractante şi adresa completă)</w:t>
      </w:r>
    </w:p>
    <w:p w14:paraId="3358215F">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570519DE">
      <w:pPr>
        <w:pStyle w:val="13"/>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14:paraId="79BE4A1D">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contractului de achiziţie publică)</w:t>
      </w:r>
    </w:p>
    <w:p w14:paraId="142E2D07">
      <w:pPr>
        <w:pStyle w:val="13"/>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14:paraId="4A822E00">
      <w:pPr>
        <w:pStyle w:val="13"/>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14:paraId="7F2B8246">
      <w:pPr>
        <w:pStyle w:val="13"/>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14:paraId="4331B42F">
      <w:pPr>
        <w:pStyle w:val="13"/>
        <w:tabs>
          <w:tab w:val="left" w:pos="567"/>
        </w:tabs>
        <w:jc w:val="center"/>
        <w:rPr>
          <w:rFonts w:ascii="Times New Roman" w:hAnsi="Times New Roman"/>
          <w:szCs w:val="24"/>
          <w:lang w:val="zh-CN"/>
        </w:rPr>
      </w:pPr>
      <w:r>
        <w:rPr>
          <w:rFonts w:ascii="Times New Roman" w:hAnsi="Times New Roman"/>
          <w:szCs w:val="24"/>
          <w:lang w:val="zh-CN"/>
        </w:rPr>
        <w:t>(adresa băncii)</w:t>
      </w:r>
    </w:p>
    <w:p w14:paraId="64DA598C">
      <w:pPr>
        <w:pStyle w:val="13"/>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14:paraId="27AA2DF9">
      <w:pPr>
        <w:pStyle w:val="13"/>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14:paraId="46B26254">
      <w:pPr>
        <w:pStyle w:val="13"/>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14:paraId="4473052F">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14:paraId="0B9ABFA8">
      <w:pPr>
        <w:pStyle w:val="13"/>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B752DE">
      <w:pPr>
        <w:pStyle w:val="13"/>
        <w:numPr>
          <w:ilvl w:val="0"/>
          <w:numId w:val="15"/>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14:paraId="75F2E962">
      <w:pPr>
        <w:pStyle w:val="13"/>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(denumirea ofertantului)                                </w:t>
      </w:r>
    </w:p>
    <w:p w14:paraId="02F05389">
      <w:pPr>
        <w:pStyle w:val="13"/>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14:paraId="58C156DB">
      <w:pPr>
        <w:pStyle w:val="13"/>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2DF039">
      <w:pPr>
        <w:pStyle w:val="13"/>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59656AF6">
      <w:pPr>
        <w:pStyle w:val="13"/>
        <w:tabs>
          <w:tab w:val="left" w:pos="567"/>
        </w:tabs>
        <w:rPr>
          <w:rFonts w:ascii="Times New Roman" w:hAnsi="Times New Roman"/>
          <w:szCs w:val="24"/>
          <w:lang w:val="zh-CN"/>
        </w:rPr>
      </w:pPr>
      <w:r>
        <w:rPr>
          <w:rFonts w:ascii="Times New Roman" w:hAnsi="Times New Roman"/>
          <w:szCs w:val="24"/>
          <w:lang w:val="zh-CN"/>
        </w:rPr>
        <w:t xml:space="preserve">                                                                                         (denumirea ofertantului)</w:t>
      </w:r>
    </w:p>
    <w:p w14:paraId="22C5384F">
      <w:pPr>
        <w:pStyle w:val="13"/>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14:paraId="030DF97B">
      <w:pPr>
        <w:pStyle w:val="13"/>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4A28A1CD">
      <w:pPr>
        <w:pStyle w:val="13"/>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ofertantului) </w:t>
      </w:r>
    </w:p>
    <w:p w14:paraId="13D3FF35">
      <w:pPr>
        <w:pStyle w:val="13"/>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14:paraId="46F2548B">
      <w:pPr>
        <w:pStyle w:val="13"/>
        <w:tabs>
          <w:tab w:val="left" w:pos="567"/>
        </w:tabs>
        <w:ind w:hanging="502"/>
        <w:rPr>
          <w:rFonts w:ascii="Times New Roman" w:hAnsi="Times New Roman"/>
          <w:szCs w:val="24"/>
          <w:lang w:val="zh-CN"/>
        </w:rPr>
      </w:pPr>
    </w:p>
    <w:p w14:paraId="59A22C7D">
      <w:pPr>
        <w:pStyle w:val="13"/>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14:paraId="3D91A900">
      <w:pPr>
        <w:pStyle w:val="13"/>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14:paraId="180D4CEE">
      <w:pPr>
        <w:pStyle w:val="13"/>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14:paraId="514CF777">
      <w:pPr>
        <w:pStyle w:val="13"/>
        <w:tabs>
          <w:tab w:val="left" w:pos="567"/>
        </w:tabs>
        <w:rPr>
          <w:rFonts w:ascii="Times New Roman" w:hAnsi="Times New Roman"/>
          <w:szCs w:val="24"/>
          <w:lang w:val="zh-CN"/>
        </w:rPr>
      </w:pPr>
      <w:r>
        <w:rPr>
          <w:rFonts w:ascii="Times New Roman" w:hAnsi="Times New Roman"/>
          <w:szCs w:val="24"/>
          <w:lang w:val="zh-CN"/>
        </w:rPr>
        <w:t xml:space="preserve">                                          (semnătura autorizată)</w:t>
      </w:r>
    </w:p>
    <w:p w14:paraId="10BE6221">
      <w:pPr>
        <w:spacing w:after="200" w:line="276" w:lineRule="auto"/>
        <w:jc w:val="center"/>
        <w:rPr>
          <w:lang w:val="zh-CN" w:eastAsia="zh-CN"/>
        </w:rPr>
      </w:pPr>
      <w:bookmarkStart w:id="48" w:name="_Toc449692097"/>
    </w:p>
    <w:p w14:paraId="72C753EB">
      <w:pPr>
        <w:spacing w:after="200" w:line="276" w:lineRule="auto"/>
        <w:jc w:val="center"/>
        <w:rPr>
          <w:lang w:val="zh-CN" w:eastAsia="zh-CN"/>
        </w:rPr>
      </w:pPr>
    </w:p>
    <w:p w14:paraId="63EB4698">
      <w:pPr>
        <w:spacing w:after="200" w:line="276" w:lineRule="auto"/>
        <w:jc w:val="center"/>
        <w:rPr>
          <w:lang w:val="zh-CN" w:eastAsia="zh-CN"/>
        </w:rPr>
      </w:pPr>
    </w:p>
    <w:p w14:paraId="54002888">
      <w:pPr>
        <w:jc w:val="right"/>
        <w:rPr>
          <w:sz w:val="22"/>
          <w:szCs w:val="22"/>
          <w:lang w:val="zh-CN"/>
        </w:rPr>
      </w:pPr>
      <w:r>
        <w:rPr>
          <w:lang w:val="zh-CN"/>
        </w:rPr>
        <w:t>Anexa nr. 10</w:t>
      </w:r>
    </w:p>
    <w:p w14:paraId="251FD827">
      <w:pPr>
        <w:jc w:val="right"/>
        <w:rPr>
          <w:lang w:val="zh-CN"/>
        </w:rPr>
      </w:pPr>
      <w:r>
        <w:rPr>
          <w:lang w:val="zh-CN"/>
        </w:rPr>
        <w:t>la Documentația standard nr._____</w:t>
      </w:r>
    </w:p>
    <w:p w14:paraId="51B4157A">
      <w:pPr>
        <w:jc w:val="right"/>
        <w:rPr>
          <w:lang w:val="zh-CN"/>
        </w:rPr>
      </w:pPr>
      <w:r>
        <w:rPr>
          <w:lang w:val="zh-CN"/>
        </w:rPr>
        <w:t>din “____” ________ 20___</w:t>
      </w:r>
    </w:p>
    <w:p w14:paraId="04A8C3D6">
      <w:pPr>
        <w:spacing w:after="200" w:line="276" w:lineRule="auto"/>
        <w:jc w:val="center"/>
        <w:rPr>
          <w:lang w:val="zh-CN" w:eastAsia="zh-CN"/>
        </w:rPr>
      </w:pPr>
    </w:p>
    <w:p w14:paraId="596DAC67">
      <w:pPr>
        <w:rPr>
          <w:lang w:val="zh-CN" w:eastAsia="zh-CN"/>
        </w:rPr>
      </w:pPr>
    </w:p>
    <w:bookmarkEnd w:id="48"/>
    <w:p w14:paraId="5F7BC614">
      <w:pPr>
        <w:jc w:val="center"/>
        <w:rPr>
          <w:b/>
          <w:lang w:val="zh-CN"/>
        </w:rPr>
      </w:pPr>
    </w:p>
    <w:p w14:paraId="2A6AE53A">
      <w:pPr>
        <w:pStyle w:val="13"/>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14:paraId="61E8B47D">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3761181F">
      <w:pPr>
        <w:pStyle w:val="13"/>
        <w:tabs>
          <w:tab w:val="left" w:pos="567"/>
        </w:tabs>
        <w:jc w:val="center"/>
        <w:rPr>
          <w:rFonts w:ascii="Times New Roman" w:hAnsi="Times New Roman"/>
          <w:szCs w:val="24"/>
          <w:lang w:val="zh-CN"/>
        </w:rPr>
      </w:pPr>
      <w:r>
        <w:rPr>
          <w:rFonts w:ascii="Times New Roman" w:hAnsi="Times New Roman"/>
          <w:szCs w:val="24"/>
          <w:lang w:val="zh-CN"/>
        </w:rPr>
        <w:t>(denumirea lucrărilor)</w:t>
      </w:r>
    </w:p>
    <w:p w14:paraId="22E728A4">
      <w:pPr>
        <w:pStyle w:val="13"/>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3463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190EEB14">
            <w:pPr>
              <w:pStyle w:val="13"/>
              <w:tabs>
                <w:tab w:val="left" w:pos="567"/>
              </w:tabs>
              <w:rPr>
                <w:rFonts w:ascii="Times New Roman" w:hAnsi="Times New Roman"/>
                <w:b/>
                <w:szCs w:val="24"/>
                <w:lang w:val="zh-CN"/>
              </w:rPr>
            </w:pPr>
            <w:r>
              <w:rPr>
                <w:rFonts w:ascii="Times New Roman" w:hAnsi="Times New Roman"/>
                <w:b/>
                <w:szCs w:val="24"/>
                <w:lang w:val="zh-CN"/>
              </w:rPr>
              <w:t>Nr.</w:t>
            </w:r>
          </w:p>
          <w:p w14:paraId="6C5D2D63">
            <w:pPr>
              <w:pStyle w:val="13"/>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4DA327F9">
            <w:pPr>
              <w:pStyle w:val="13"/>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74162C9">
            <w:pPr>
              <w:pStyle w:val="13"/>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72777F00">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D5015DD">
            <w:pPr>
              <w:pStyle w:val="13"/>
              <w:tabs>
                <w:tab w:val="left" w:pos="567"/>
              </w:tabs>
              <w:rPr>
                <w:rFonts w:ascii="Times New Roman" w:hAnsi="Times New Roman"/>
                <w:b/>
                <w:szCs w:val="24"/>
                <w:lang w:val="zh-CN"/>
              </w:rPr>
            </w:pPr>
            <w:r>
              <w:rPr>
                <w:rFonts w:ascii="Times New Roman" w:hAnsi="Times New Roman"/>
                <w:b/>
                <w:szCs w:val="24"/>
                <w:lang w:val="zh-CN"/>
              </w:rPr>
              <w:t>Anul (n)</w:t>
            </w:r>
          </w:p>
        </w:tc>
      </w:tr>
      <w:tr w14:paraId="3E91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6E96D41B">
            <w:pPr>
              <w:pStyle w:val="13"/>
              <w:tabs>
                <w:tab w:val="left" w:pos="567"/>
              </w:tabs>
              <w:rPr>
                <w:rFonts w:ascii="Times New Roman" w:hAnsi="Times New Roman"/>
                <w:b/>
                <w:szCs w:val="24"/>
                <w:lang w:val="zh-CN"/>
              </w:rPr>
            </w:pPr>
          </w:p>
        </w:tc>
        <w:tc>
          <w:tcPr>
            <w:tcW w:w="2825" w:type="dxa"/>
            <w:vMerge w:val="continue"/>
          </w:tcPr>
          <w:p w14:paraId="2B541149">
            <w:pPr>
              <w:pStyle w:val="13"/>
              <w:tabs>
                <w:tab w:val="left" w:pos="567"/>
              </w:tabs>
              <w:rPr>
                <w:rFonts w:ascii="Times New Roman" w:hAnsi="Times New Roman"/>
                <w:b/>
                <w:szCs w:val="24"/>
                <w:lang w:val="zh-CN"/>
              </w:rPr>
            </w:pPr>
          </w:p>
        </w:tc>
        <w:tc>
          <w:tcPr>
            <w:tcW w:w="5490" w:type="dxa"/>
            <w:gridSpan w:val="7"/>
          </w:tcPr>
          <w:p w14:paraId="5327F290">
            <w:pPr>
              <w:pStyle w:val="13"/>
              <w:tabs>
                <w:tab w:val="left" w:pos="567"/>
              </w:tabs>
              <w:rPr>
                <w:rFonts w:ascii="Times New Roman" w:hAnsi="Times New Roman"/>
                <w:b/>
                <w:szCs w:val="24"/>
                <w:lang w:val="zh-CN"/>
              </w:rPr>
            </w:pPr>
            <w:r>
              <w:rPr>
                <w:rFonts w:ascii="Times New Roman" w:hAnsi="Times New Roman"/>
                <w:b/>
                <w:szCs w:val="24"/>
                <w:lang w:val="zh-CN"/>
              </w:rPr>
              <w:t>Luna</w:t>
            </w:r>
          </w:p>
        </w:tc>
      </w:tr>
      <w:tr w14:paraId="2E8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9DE371B">
            <w:pPr>
              <w:pStyle w:val="13"/>
              <w:tabs>
                <w:tab w:val="left" w:pos="567"/>
              </w:tabs>
              <w:rPr>
                <w:rFonts w:ascii="Times New Roman" w:hAnsi="Times New Roman"/>
                <w:b/>
                <w:szCs w:val="24"/>
                <w:lang w:val="zh-CN"/>
              </w:rPr>
            </w:pPr>
          </w:p>
        </w:tc>
        <w:tc>
          <w:tcPr>
            <w:tcW w:w="2825" w:type="dxa"/>
            <w:vMerge w:val="continue"/>
          </w:tcPr>
          <w:p w14:paraId="0CF4E36C">
            <w:pPr>
              <w:pStyle w:val="13"/>
              <w:tabs>
                <w:tab w:val="left" w:pos="567"/>
              </w:tabs>
              <w:rPr>
                <w:rFonts w:ascii="Times New Roman" w:hAnsi="Times New Roman"/>
                <w:b/>
                <w:szCs w:val="24"/>
                <w:lang w:val="zh-CN"/>
              </w:rPr>
            </w:pPr>
          </w:p>
        </w:tc>
        <w:tc>
          <w:tcPr>
            <w:tcW w:w="1035" w:type="dxa"/>
          </w:tcPr>
          <w:p w14:paraId="29C56D31">
            <w:pPr>
              <w:pStyle w:val="13"/>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15FACB2B">
            <w:pPr>
              <w:pStyle w:val="13"/>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5150E658">
            <w:pPr>
              <w:pStyle w:val="13"/>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27A1A0E0">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7EA58238">
            <w:pPr>
              <w:pStyle w:val="13"/>
              <w:tabs>
                <w:tab w:val="left" w:pos="567"/>
              </w:tabs>
              <w:rPr>
                <w:rFonts w:ascii="Times New Roman" w:hAnsi="Times New Roman"/>
                <w:b/>
                <w:szCs w:val="24"/>
                <w:lang w:val="zh-CN"/>
              </w:rPr>
            </w:pPr>
            <w:r>
              <w:rPr>
                <w:rFonts w:ascii="Times New Roman" w:hAnsi="Times New Roman"/>
                <w:b/>
                <w:szCs w:val="24"/>
                <w:lang w:val="zh-CN"/>
              </w:rPr>
              <w:t>n</w:t>
            </w:r>
          </w:p>
        </w:tc>
      </w:tr>
      <w:tr w14:paraId="3A50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D9DD354">
            <w:pPr>
              <w:pStyle w:val="13"/>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6AC11315">
            <w:pPr>
              <w:pStyle w:val="13"/>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14:paraId="0C05F71B">
            <w:pPr>
              <w:pStyle w:val="13"/>
              <w:tabs>
                <w:tab w:val="left" w:pos="567"/>
              </w:tabs>
              <w:rPr>
                <w:rFonts w:ascii="Times New Roman" w:hAnsi="Times New Roman"/>
                <w:szCs w:val="24"/>
                <w:lang w:val="zh-CN"/>
              </w:rPr>
            </w:pPr>
          </w:p>
        </w:tc>
        <w:tc>
          <w:tcPr>
            <w:tcW w:w="1215" w:type="dxa"/>
          </w:tcPr>
          <w:p w14:paraId="5BE57E8E">
            <w:pPr>
              <w:pStyle w:val="13"/>
              <w:tabs>
                <w:tab w:val="left" w:pos="567"/>
              </w:tabs>
              <w:rPr>
                <w:rFonts w:ascii="Times New Roman" w:hAnsi="Times New Roman"/>
                <w:szCs w:val="24"/>
                <w:lang w:val="zh-CN"/>
              </w:rPr>
            </w:pPr>
          </w:p>
        </w:tc>
        <w:tc>
          <w:tcPr>
            <w:tcW w:w="1005" w:type="dxa"/>
            <w:gridSpan w:val="2"/>
          </w:tcPr>
          <w:p w14:paraId="0E34ECD3">
            <w:pPr>
              <w:pStyle w:val="13"/>
              <w:tabs>
                <w:tab w:val="left" w:pos="567"/>
              </w:tabs>
              <w:rPr>
                <w:rFonts w:ascii="Times New Roman" w:hAnsi="Times New Roman"/>
                <w:szCs w:val="24"/>
                <w:lang w:val="zh-CN"/>
              </w:rPr>
            </w:pPr>
          </w:p>
        </w:tc>
        <w:tc>
          <w:tcPr>
            <w:tcW w:w="990" w:type="dxa"/>
            <w:gridSpan w:val="2"/>
          </w:tcPr>
          <w:p w14:paraId="1F6E08F6">
            <w:pPr>
              <w:pStyle w:val="13"/>
              <w:tabs>
                <w:tab w:val="left" w:pos="567"/>
              </w:tabs>
              <w:rPr>
                <w:rFonts w:ascii="Times New Roman" w:hAnsi="Times New Roman"/>
                <w:szCs w:val="24"/>
                <w:lang w:val="zh-CN"/>
              </w:rPr>
            </w:pPr>
          </w:p>
        </w:tc>
        <w:tc>
          <w:tcPr>
            <w:tcW w:w="1245" w:type="dxa"/>
          </w:tcPr>
          <w:p w14:paraId="5B5A8295">
            <w:pPr>
              <w:pStyle w:val="13"/>
              <w:tabs>
                <w:tab w:val="left" w:pos="567"/>
              </w:tabs>
              <w:rPr>
                <w:rFonts w:ascii="Times New Roman" w:hAnsi="Times New Roman"/>
                <w:szCs w:val="24"/>
                <w:lang w:val="zh-CN"/>
              </w:rPr>
            </w:pPr>
          </w:p>
        </w:tc>
      </w:tr>
      <w:tr w14:paraId="2CFB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3BFEAC41">
            <w:pPr>
              <w:pStyle w:val="13"/>
              <w:tabs>
                <w:tab w:val="left" w:pos="567"/>
              </w:tabs>
              <w:rPr>
                <w:rFonts w:ascii="Times New Roman" w:hAnsi="Times New Roman"/>
                <w:szCs w:val="24"/>
                <w:lang w:val="zh-CN"/>
              </w:rPr>
            </w:pPr>
            <w:r>
              <w:rPr>
                <w:rFonts w:ascii="Times New Roman" w:hAnsi="Times New Roman"/>
                <w:szCs w:val="24"/>
                <w:lang w:val="zh-CN"/>
              </w:rPr>
              <w:t xml:space="preserve">2. </w:t>
            </w:r>
          </w:p>
          <w:p w14:paraId="3423122E">
            <w:pPr>
              <w:pStyle w:val="13"/>
              <w:tabs>
                <w:tab w:val="left" w:pos="567"/>
              </w:tabs>
              <w:rPr>
                <w:rFonts w:ascii="Times New Roman" w:hAnsi="Times New Roman"/>
                <w:szCs w:val="24"/>
                <w:lang w:val="zh-CN"/>
              </w:rPr>
            </w:pPr>
          </w:p>
          <w:p w14:paraId="407D3D03">
            <w:pPr>
              <w:pStyle w:val="13"/>
              <w:tabs>
                <w:tab w:val="left" w:pos="567"/>
              </w:tabs>
              <w:rPr>
                <w:rFonts w:ascii="Times New Roman" w:hAnsi="Times New Roman"/>
                <w:szCs w:val="24"/>
                <w:lang w:val="zh-CN"/>
              </w:rPr>
            </w:pPr>
          </w:p>
          <w:p w14:paraId="1F9A6ED0">
            <w:pPr>
              <w:pStyle w:val="13"/>
              <w:tabs>
                <w:tab w:val="left" w:pos="567"/>
              </w:tabs>
              <w:rPr>
                <w:rFonts w:ascii="Times New Roman" w:hAnsi="Times New Roman"/>
                <w:szCs w:val="24"/>
                <w:lang w:val="zh-CN"/>
              </w:rPr>
            </w:pPr>
          </w:p>
          <w:p w14:paraId="0299E96C">
            <w:pPr>
              <w:pStyle w:val="13"/>
              <w:tabs>
                <w:tab w:val="left" w:pos="567"/>
              </w:tabs>
              <w:rPr>
                <w:rFonts w:ascii="Times New Roman" w:hAnsi="Times New Roman"/>
                <w:szCs w:val="24"/>
                <w:lang w:val="zh-CN"/>
              </w:rPr>
            </w:pPr>
          </w:p>
        </w:tc>
        <w:tc>
          <w:tcPr>
            <w:tcW w:w="2825" w:type="dxa"/>
          </w:tcPr>
          <w:p w14:paraId="659C8F20">
            <w:pPr>
              <w:pStyle w:val="13"/>
              <w:tabs>
                <w:tab w:val="left" w:pos="567"/>
              </w:tabs>
              <w:rPr>
                <w:rFonts w:ascii="Times New Roman" w:hAnsi="Times New Roman"/>
                <w:szCs w:val="24"/>
                <w:lang w:val="zh-CN"/>
              </w:rPr>
            </w:pPr>
            <w:r>
              <w:rPr>
                <w:rFonts w:ascii="Times New Roman" w:hAnsi="Times New Roman"/>
                <w:szCs w:val="24"/>
                <w:lang w:val="zh-CN"/>
              </w:rPr>
              <w:t>Obiect 01</w:t>
            </w:r>
          </w:p>
          <w:p w14:paraId="422BB5FD">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21F182F4">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49398E87">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401D9A40">
            <w:pPr>
              <w:pStyle w:val="13"/>
              <w:tabs>
                <w:tab w:val="left" w:pos="567"/>
              </w:tabs>
              <w:rPr>
                <w:rFonts w:ascii="Times New Roman" w:hAnsi="Times New Roman"/>
                <w:szCs w:val="24"/>
                <w:lang w:val="zh-CN"/>
              </w:rPr>
            </w:pPr>
          </w:p>
        </w:tc>
        <w:tc>
          <w:tcPr>
            <w:tcW w:w="1035" w:type="dxa"/>
          </w:tcPr>
          <w:p w14:paraId="4AB34E7C">
            <w:pPr>
              <w:pStyle w:val="13"/>
              <w:tabs>
                <w:tab w:val="left" w:pos="567"/>
              </w:tabs>
              <w:rPr>
                <w:rFonts w:ascii="Times New Roman" w:hAnsi="Times New Roman"/>
                <w:szCs w:val="24"/>
                <w:lang w:val="zh-CN"/>
              </w:rPr>
            </w:pPr>
          </w:p>
        </w:tc>
        <w:tc>
          <w:tcPr>
            <w:tcW w:w="1215" w:type="dxa"/>
          </w:tcPr>
          <w:p w14:paraId="5BD6BE97">
            <w:pPr>
              <w:pStyle w:val="13"/>
              <w:tabs>
                <w:tab w:val="left" w:pos="567"/>
              </w:tabs>
              <w:rPr>
                <w:rFonts w:ascii="Times New Roman" w:hAnsi="Times New Roman"/>
                <w:szCs w:val="24"/>
                <w:lang w:val="zh-CN"/>
              </w:rPr>
            </w:pPr>
          </w:p>
        </w:tc>
        <w:tc>
          <w:tcPr>
            <w:tcW w:w="1005" w:type="dxa"/>
            <w:gridSpan w:val="2"/>
          </w:tcPr>
          <w:p w14:paraId="585A9500">
            <w:pPr>
              <w:pStyle w:val="13"/>
              <w:tabs>
                <w:tab w:val="left" w:pos="567"/>
              </w:tabs>
              <w:rPr>
                <w:rFonts w:ascii="Times New Roman" w:hAnsi="Times New Roman"/>
                <w:szCs w:val="24"/>
                <w:lang w:val="zh-CN"/>
              </w:rPr>
            </w:pPr>
          </w:p>
        </w:tc>
        <w:tc>
          <w:tcPr>
            <w:tcW w:w="990" w:type="dxa"/>
            <w:gridSpan w:val="2"/>
          </w:tcPr>
          <w:p w14:paraId="2612FB4A">
            <w:pPr>
              <w:pStyle w:val="13"/>
              <w:tabs>
                <w:tab w:val="left" w:pos="567"/>
              </w:tabs>
              <w:rPr>
                <w:rFonts w:ascii="Times New Roman" w:hAnsi="Times New Roman"/>
                <w:szCs w:val="24"/>
                <w:lang w:val="zh-CN"/>
              </w:rPr>
            </w:pPr>
          </w:p>
        </w:tc>
        <w:tc>
          <w:tcPr>
            <w:tcW w:w="1245" w:type="dxa"/>
          </w:tcPr>
          <w:p w14:paraId="413F1B00">
            <w:pPr>
              <w:pStyle w:val="13"/>
              <w:tabs>
                <w:tab w:val="left" w:pos="567"/>
              </w:tabs>
              <w:rPr>
                <w:rFonts w:ascii="Times New Roman" w:hAnsi="Times New Roman"/>
                <w:szCs w:val="24"/>
                <w:lang w:val="zh-CN"/>
              </w:rPr>
            </w:pPr>
          </w:p>
        </w:tc>
      </w:tr>
      <w:tr w14:paraId="03E5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4F82FB04">
            <w:pPr>
              <w:pStyle w:val="13"/>
              <w:tabs>
                <w:tab w:val="left" w:pos="567"/>
              </w:tabs>
              <w:rPr>
                <w:rFonts w:ascii="Times New Roman" w:hAnsi="Times New Roman"/>
                <w:szCs w:val="24"/>
                <w:lang w:val="zh-CN"/>
              </w:rPr>
            </w:pPr>
            <w:r>
              <w:rPr>
                <w:rFonts w:ascii="Times New Roman" w:hAnsi="Times New Roman"/>
                <w:szCs w:val="24"/>
                <w:lang w:val="zh-CN"/>
              </w:rPr>
              <w:t>3.</w:t>
            </w:r>
          </w:p>
          <w:p w14:paraId="6EE4A570">
            <w:pPr>
              <w:pStyle w:val="13"/>
              <w:tabs>
                <w:tab w:val="left" w:pos="567"/>
              </w:tabs>
              <w:rPr>
                <w:rFonts w:ascii="Times New Roman" w:hAnsi="Times New Roman"/>
                <w:szCs w:val="24"/>
                <w:lang w:val="zh-CN"/>
              </w:rPr>
            </w:pPr>
          </w:p>
          <w:p w14:paraId="54ABA37C">
            <w:pPr>
              <w:pStyle w:val="13"/>
              <w:tabs>
                <w:tab w:val="left" w:pos="567"/>
              </w:tabs>
              <w:rPr>
                <w:rFonts w:ascii="Times New Roman" w:hAnsi="Times New Roman"/>
                <w:szCs w:val="24"/>
                <w:lang w:val="zh-CN"/>
              </w:rPr>
            </w:pPr>
          </w:p>
          <w:p w14:paraId="57ABB82B">
            <w:pPr>
              <w:pStyle w:val="13"/>
              <w:tabs>
                <w:tab w:val="left" w:pos="567"/>
              </w:tabs>
              <w:rPr>
                <w:rFonts w:ascii="Times New Roman" w:hAnsi="Times New Roman"/>
                <w:szCs w:val="24"/>
                <w:lang w:val="zh-CN"/>
              </w:rPr>
            </w:pPr>
          </w:p>
          <w:p w14:paraId="71C52794">
            <w:pPr>
              <w:pStyle w:val="13"/>
              <w:tabs>
                <w:tab w:val="left" w:pos="567"/>
              </w:tabs>
              <w:rPr>
                <w:rFonts w:ascii="Times New Roman" w:hAnsi="Times New Roman"/>
                <w:szCs w:val="24"/>
                <w:lang w:val="zh-CN"/>
              </w:rPr>
            </w:pPr>
          </w:p>
        </w:tc>
        <w:tc>
          <w:tcPr>
            <w:tcW w:w="2825" w:type="dxa"/>
          </w:tcPr>
          <w:p w14:paraId="338C506D">
            <w:pPr>
              <w:pStyle w:val="13"/>
              <w:tabs>
                <w:tab w:val="left" w:pos="567"/>
              </w:tabs>
              <w:rPr>
                <w:rFonts w:ascii="Times New Roman" w:hAnsi="Times New Roman"/>
                <w:szCs w:val="24"/>
                <w:lang w:val="zh-CN"/>
              </w:rPr>
            </w:pPr>
            <w:r>
              <w:rPr>
                <w:rFonts w:ascii="Times New Roman" w:hAnsi="Times New Roman"/>
                <w:szCs w:val="24"/>
                <w:lang w:val="zh-CN"/>
              </w:rPr>
              <w:t>Obiect 02</w:t>
            </w:r>
          </w:p>
          <w:p w14:paraId="28F64296">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0A6537EE">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681F6B3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1861214E">
            <w:pPr>
              <w:pStyle w:val="13"/>
              <w:tabs>
                <w:tab w:val="left" w:pos="567"/>
              </w:tabs>
              <w:rPr>
                <w:rFonts w:ascii="Times New Roman" w:hAnsi="Times New Roman"/>
                <w:szCs w:val="24"/>
                <w:lang w:val="zh-CN"/>
              </w:rPr>
            </w:pPr>
          </w:p>
        </w:tc>
        <w:tc>
          <w:tcPr>
            <w:tcW w:w="1035" w:type="dxa"/>
          </w:tcPr>
          <w:p w14:paraId="61477EA2">
            <w:pPr>
              <w:pStyle w:val="13"/>
              <w:tabs>
                <w:tab w:val="left" w:pos="567"/>
              </w:tabs>
              <w:rPr>
                <w:rFonts w:ascii="Times New Roman" w:hAnsi="Times New Roman"/>
                <w:szCs w:val="24"/>
                <w:lang w:val="zh-CN"/>
              </w:rPr>
            </w:pPr>
          </w:p>
        </w:tc>
        <w:tc>
          <w:tcPr>
            <w:tcW w:w="1215" w:type="dxa"/>
          </w:tcPr>
          <w:p w14:paraId="0ED1E9C4">
            <w:pPr>
              <w:pStyle w:val="13"/>
              <w:tabs>
                <w:tab w:val="left" w:pos="567"/>
              </w:tabs>
              <w:rPr>
                <w:rFonts w:ascii="Times New Roman" w:hAnsi="Times New Roman"/>
                <w:szCs w:val="24"/>
                <w:lang w:val="zh-CN"/>
              </w:rPr>
            </w:pPr>
          </w:p>
        </w:tc>
        <w:tc>
          <w:tcPr>
            <w:tcW w:w="1005" w:type="dxa"/>
            <w:gridSpan w:val="2"/>
          </w:tcPr>
          <w:p w14:paraId="2601C0AC">
            <w:pPr>
              <w:pStyle w:val="13"/>
              <w:tabs>
                <w:tab w:val="left" w:pos="567"/>
              </w:tabs>
              <w:rPr>
                <w:rFonts w:ascii="Times New Roman" w:hAnsi="Times New Roman"/>
                <w:szCs w:val="24"/>
                <w:lang w:val="zh-CN"/>
              </w:rPr>
            </w:pPr>
          </w:p>
        </w:tc>
        <w:tc>
          <w:tcPr>
            <w:tcW w:w="990" w:type="dxa"/>
            <w:gridSpan w:val="2"/>
          </w:tcPr>
          <w:p w14:paraId="2C49505D">
            <w:pPr>
              <w:pStyle w:val="13"/>
              <w:tabs>
                <w:tab w:val="left" w:pos="567"/>
              </w:tabs>
              <w:rPr>
                <w:rFonts w:ascii="Times New Roman" w:hAnsi="Times New Roman"/>
                <w:szCs w:val="24"/>
                <w:lang w:val="zh-CN"/>
              </w:rPr>
            </w:pPr>
          </w:p>
        </w:tc>
        <w:tc>
          <w:tcPr>
            <w:tcW w:w="1245" w:type="dxa"/>
          </w:tcPr>
          <w:p w14:paraId="139CDD60">
            <w:pPr>
              <w:pStyle w:val="13"/>
              <w:tabs>
                <w:tab w:val="left" w:pos="567"/>
              </w:tabs>
              <w:rPr>
                <w:rFonts w:ascii="Times New Roman" w:hAnsi="Times New Roman"/>
                <w:szCs w:val="24"/>
                <w:lang w:val="zh-CN"/>
              </w:rPr>
            </w:pPr>
          </w:p>
        </w:tc>
      </w:tr>
      <w:tr w14:paraId="0F10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593" w:hRule="atLeast"/>
        </w:trPr>
        <w:tc>
          <w:tcPr>
            <w:tcW w:w="709" w:type="dxa"/>
          </w:tcPr>
          <w:p w14:paraId="10C73A09">
            <w:pPr>
              <w:pStyle w:val="13"/>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460A25DD">
            <w:pPr>
              <w:pStyle w:val="13"/>
              <w:tabs>
                <w:tab w:val="left" w:pos="567"/>
              </w:tabs>
              <w:rPr>
                <w:rFonts w:ascii="Times New Roman" w:hAnsi="Times New Roman"/>
                <w:szCs w:val="24"/>
                <w:lang w:val="zh-CN"/>
              </w:rPr>
            </w:pPr>
            <w:r>
              <w:rPr>
                <w:rFonts w:ascii="Times New Roman" w:hAnsi="Times New Roman"/>
                <w:szCs w:val="24"/>
                <w:lang w:val="zh-CN"/>
              </w:rPr>
              <w:t>Obiect n …</w:t>
            </w:r>
          </w:p>
          <w:p w14:paraId="0E5B6AC7">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641BFF73">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2123D09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76062DAF">
            <w:pPr>
              <w:pStyle w:val="13"/>
              <w:tabs>
                <w:tab w:val="left" w:pos="567"/>
              </w:tabs>
              <w:rPr>
                <w:rFonts w:ascii="Times New Roman" w:hAnsi="Times New Roman"/>
                <w:szCs w:val="24"/>
                <w:lang w:val="zh-CN"/>
              </w:rPr>
            </w:pPr>
          </w:p>
        </w:tc>
        <w:tc>
          <w:tcPr>
            <w:tcW w:w="1035" w:type="dxa"/>
          </w:tcPr>
          <w:p w14:paraId="661383F0">
            <w:pPr>
              <w:pStyle w:val="13"/>
              <w:tabs>
                <w:tab w:val="left" w:pos="567"/>
              </w:tabs>
              <w:rPr>
                <w:rFonts w:ascii="Times New Roman" w:hAnsi="Times New Roman"/>
                <w:szCs w:val="24"/>
                <w:lang w:val="zh-CN"/>
              </w:rPr>
            </w:pPr>
          </w:p>
        </w:tc>
        <w:tc>
          <w:tcPr>
            <w:tcW w:w="1215" w:type="dxa"/>
          </w:tcPr>
          <w:p w14:paraId="15B987A6">
            <w:pPr>
              <w:pStyle w:val="13"/>
              <w:tabs>
                <w:tab w:val="left" w:pos="567"/>
              </w:tabs>
              <w:rPr>
                <w:rFonts w:ascii="Times New Roman" w:hAnsi="Times New Roman"/>
                <w:szCs w:val="24"/>
                <w:lang w:val="zh-CN"/>
              </w:rPr>
            </w:pPr>
          </w:p>
        </w:tc>
        <w:tc>
          <w:tcPr>
            <w:tcW w:w="1005" w:type="dxa"/>
            <w:gridSpan w:val="2"/>
          </w:tcPr>
          <w:p w14:paraId="0995AFA5">
            <w:pPr>
              <w:pStyle w:val="13"/>
              <w:tabs>
                <w:tab w:val="left" w:pos="567"/>
              </w:tabs>
              <w:rPr>
                <w:rFonts w:ascii="Times New Roman" w:hAnsi="Times New Roman"/>
                <w:szCs w:val="24"/>
                <w:lang w:val="zh-CN"/>
              </w:rPr>
            </w:pPr>
          </w:p>
        </w:tc>
        <w:tc>
          <w:tcPr>
            <w:tcW w:w="990" w:type="dxa"/>
            <w:gridSpan w:val="2"/>
          </w:tcPr>
          <w:p w14:paraId="4E7FF33B">
            <w:pPr>
              <w:pStyle w:val="13"/>
              <w:tabs>
                <w:tab w:val="left" w:pos="567"/>
              </w:tabs>
              <w:rPr>
                <w:rFonts w:ascii="Times New Roman" w:hAnsi="Times New Roman"/>
                <w:szCs w:val="24"/>
                <w:lang w:val="zh-CN"/>
              </w:rPr>
            </w:pPr>
          </w:p>
        </w:tc>
        <w:tc>
          <w:tcPr>
            <w:tcW w:w="1245" w:type="dxa"/>
          </w:tcPr>
          <w:p w14:paraId="1DA2F14F">
            <w:pPr>
              <w:pStyle w:val="13"/>
              <w:tabs>
                <w:tab w:val="left" w:pos="567"/>
              </w:tabs>
              <w:rPr>
                <w:rFonts w:ascii="Times New Roman" w:hAnsi="Times New Roman"/>
                <w:szCs w:val="24"/>
                <w:lang w:val="zh-CN"/>
              </w:rPr>
            </w:pPr>
          </w:p>
        </w:tc>
      </w:tr>
    </w:tbl>
    <w:p w14:paraId="76BAB200">
      <w:pPr>
        <w:jc w:val="both"/>
        <w:rPr>
          <w:lang w:val="zh-CN"/>
        </w:rPr>
      </w:pPr>
    </w:p>
    <w:p w14:paraId="734BA21B">
      <w:pPr>
        <w:jc w:val="both"/>
        <w:rPr>
          <w:lang w:val="zh-CN"/>
        </w:rPr>
      </w:pPr>
    </w:p>
    <w:p w14:paraId="3796EC9B">
      <w:pPr>
        <w:jc w:val="both"/>
        <w:rPr>
          <w:rFonts w:eastAsia="PMingLiU"/>
          <w:lang w:val="zh-CN" w:eastAsia="zh-CN"/>
        </w:rPr>
      </w:pPr>
      <w:r>
        <w:rPr>
          <w:rFonts w:eastAsia="PMingLiU"/>
          <w:lang w:val="zh-CN" w:eastAsia="zh-CN"/>
        </w:rPr>
        <w:t>Semnat: _________________________________________</w:t>
      </w:r>
    </w:p>
    <w:p w14:paraId="33FFC775">
      <w:pPr>
        <w:jc w:val="both"/>
        <w:rPr>
          <w:rFonts w:eastAsia="PMingLiU"/>
          <w:lang w:val="zh-CN" w:eastAsia="zh-CN"/>
        </w:rPr>
      </w:pPr>
      <w:r>
        <w:rPr>
          <w:rFonts w:eastAsia="PMingLiU"/>
          <w:lang w:val="zh-CN" w:eastAsia="zh-CN"/>
        </w:rPr>
        <w:t>Nume: __________________________________________</w:t>
      </w:r>
    </w:p>
    <w:p w14:paraId="7693A27A">
      <w:pPr>
        <w:jc w:val="both"/>
        <w:rPr>
          <w:rFonts w:eastAsia="PMingLiU"/>
          <w:lang w:val="zh-CN" w:eastAsia="zh-CN"/>
        </w:rPr>
      </w:pPr>
      <w:r>
        <w:rPr>
          <w:rFonts w:eastAsia="PMingLiU"/>
          <w:lang w:val="zh-CN" w:eastAsia="zh-CN"/>
        </w:rPr>
        <w:t>Funcţia în cadrul întreprinderii: ____________________________</w:t>
      </w:r>
    </w:p>
    <w:p w14:paraId="18CD0D65">
      <w:pPr>
        <w:jc w:val="both"/>
        <w:rPr>
          <w:rFonts w:eastAsia="PMingLiU"/>
          <w:lang w:val="zh-CN" w:eastAsia="zh-CN"/>
        </w:rPr>
      </w:pPr>
      <w:r>
        <w:rPr>
          <w:rFonts w:eastAsia="PMingLiU"/>
          <w:lang w:val="zh-CN" w:eastAsia="zh-CN"/>
        </w:rPr>
        <w:t>Denumirea întreprinderii: _____________________________</w:t>
      </w:r>
      <w:bookmarkStart w:id="49" w:name="_Toc449692098"/>
      <w:r>
        <w:rPr>
          <w:rFonts w:eastAsia="PMingLiU"/>
          <w:lang w:val="zh-CN" w:eastAsia="zh-CN"/>
        </w:rPr>
        <w:t>____</w:t>
      </w:r>
    </w:p>
    <w:p w14:paraId="0D87A4E6">
      <w:pPr>
        <w:jc w:val="both"/>
        <w:rPr>
          <w:rFonts w:eastAsia="PMingLiU"/>
          <w:lang w:val="zh-CN" w:eastAsia="zh-CN"/>
        </w:rPr>
      </w:pPr>
    </w:p>
    <w:p w14:paraId="27CDD0CA">
      <w:pPr>
        <w:jc w:val="both"/>
        <w:rPr>
          <w:rFonts w:eastAsia="PMingLiU"/>
          <w:lang w:val="zh-CN" w:eastAsia="zh-CN"/>
        </w:rPr>
      </w:pPr>
    </w:p>
    <w:p w14:paraId="1DCFA8EE">
      <w:pPr>
        <w:jc w:val="both"/>
        <w:rPr>
          <w:rFonts w:eastAsia="PMingLiU"/>
          <w:lang w:val="zh-CN" w:eastAsia="zh-CN"/>
        </w:rPr>
      </w:pPr>
    </w:p>
    <w:p w14:paraId="42907A3E">
      <w:pPr>
        <w:jc w:val="both"/>
        <w:rPr>
          <w:rFonts w:eastAsia="PMingLiU"/>
          <w:lang w:val="zh-CN" w:eastAsia="zh-CN"/>
        </w:rPr>
      </w:pPr>
    </w:p>
    <w:p w14:paraId="3BAE76D0">
      <w:pPr>
        <w:jc w:val="both"/>
        <w:rPr>
          <w:rFonts w:eastAsia="PMingLiU"/>
          <w:lang w:val="zh-CN" w:eastAsia="zh-CN"/>
        </w:rPr>
      </w:pPr>
    </w:p>
    <w:p w14:paraId="2F10DEAF">
      <w:pPr>
        <w:jc w:val="both"/>
        <w:rPr>
          <w:rFonts w:eastAsia="PMingLiU"/>
          <w:lang w:val="zh-CN" w:eastAsia="zh-CN"/>
        </w:rPr>
      </w:pPr>
    </w:p>
    <w:p w14:paraId="353BA03D">
      <w:pPr>
        <w:jc w:val="both"/>
        <w:rPr>
          <w:rFonts w:eastAsia="PMingLiU"/>
          <w:lang w:val="zh-CN" w:eastAsia="zh-CN"/>
        </w:rPr>
      </w:pPr>
    </w:p>
    <w:p w14:paraId="4B7F14A2">
      <w:pPr>
        <w:jc w:val="both"/>
        <w:rPr>
          <w:rFonts w:eastAsia="PMingLiU"/>
          <w:lang w:val="zh-CN" w:eastAsia="zh-CN"/>
        </w:rPr>
      </w:pPr>
    </w:p>
    <w:p w14:paraId="654767D6">
      <w:pPr>
        <w:jc w:val="both"/>
        <w:rPr>
          <w:rFonts w:eastAsia="PMingLiU"/>
          <w:lang w:val="zh-CN" w:eastAsia="zh-CN"/>
        </w:rPr>
      </w:pPr>
    </w:p>
    <w:p w14:paraId="7F67668A">
      <w:pPr>
        <w:jc w:val="both"/>
        <w:rPr>
          <w:rFonts w:eastAsia="PMingLiU"/>
          <w:lang w:val="zh-CN" w:eastAsia="zh-CN"/>
        </w:rPr>
      </w:pPr>
    </w:p>
    <w:p w14:paraId="3CD5A841">
      <w:pPr>
        <w:jc w:val="both"/>
        <w:rPr>
          <w:rFonts w:eastAsia="PMingLiU"/>
          <w:lang w:val="zh-CN" w:eastAsia="zh-CN"/>
        </w:rPr>
      </w:pPr>
    </w:p>
    <w:p w14:paraId="6BA4A3A5">
      <w:pPr>
        <w:jc w:val="both"/>
        <w:rPr>
          <w:rFonts w:eastAsia="PMingLiU"/>
          <w:lang w:val="zh-CN" w:eastAsia="zh-CN"/>
        </w:rPr>
      </w:pPr>
    </w:p>
    <w:p w14:paraId="2626EF92">
      <w:pPr>
        <w:jc w:val="both"/>
        <w:rPr>
          <w:rFonts w:eastAsia="PMingLiU"/>
          <w:lang w:val="zh-CN" w:eastAsia="zh-CN"/>
        </w:rPr>
      </w:pPr>
    </w:p>
    <w:p w14:paraId="3EC18CFB">
      <w:pPr>
        <w:jc w:val="both"/>
        <w:rPr>
          <w:rFonts w:eastAsia="PMingLiU"/>
          <w:lang w:val="zh-CN" w:eastAsia="zh-CN"/>
        </w:rPr>
      </w:pPr>
    </w:p>
    <w:p w14:paraId="224A43F7">
      <w:pPr>
        <w:jc w:val="both"/>
        <w:rPr>
          <w:rFonts w:eastAsia="PMingLiU"/>
          <w:lang w:val="zh-CN" w:eastAsia="zh-CN"/>
        </w:rPr>
      </w:pPr>
    </w:p>
    <w:p w14:paraId="161E18D9">
      <w:pPr>
        <w:jc w:val="both"/>
        <w:rPr>
          <w:rFonts w:eastAsia="PMingLiU"/>
          <w:lang w:val="zh-CN" w:eastAsia="zh-CN"/>
        </w:rPr>
      </w:pPr>
    </w:p>
    <w:p w14:paraId="1BAC0690">
      <w:pPr>
        <w:jc w:val="both"/>
        <w:rPr>
          <w:rFonts w:eastAsia="PMingLiU"/>
          <w:lang w:val="zh-CN" w:eastAsia="zh-CN"/>
        </w:rPr>
      </w:pPr>
    </w:p>
    <w:p w14:paraId="318491F6">
      <w:pPr>
        <w:jc w:val="both"/>
        <w:rPr>
          <w:rFonts w:eastAsia="PMingLiU"/>
          <w:lang w:val="zh-CN" w:eastAsia="zh-CN"/>
        </w:rPr>
      </w:pPr>
    </w:p>
    <w:p w14:paraId="45E0676E">
      <w:pPr>
        <w:jc w:val="both"/>
        <w:rPr>
          <w:rFonts w:eastAsia="PMingLiU"/>
          <w:lang w:val="zh-CN" w:eastAsia="zh-CN"/>
        </w:rPr>
      </w:pPr>
    </w:p>
    <w:p w14:paraId="4CECB15D">
      <w:pPr>
        <w:jc w:val="right"/>
        <w:rPr>
          <w:sz w:val="22"/>
          <w:szCs w:val="22"/>
          <w:lang w:val="zh-CN"/>
        </w:rPr>
      </w:pPr>
      <w:r>
        <w:rPr>
          <w:lang w:val="zh-CN"/>
        </w:rPr>
        <w:t>Anexa nr. 11</w:t>
      </w:r>
    </w:p>
    <w:p w14:paraId="2F5D24C9">
      <w:pPr>
        <w:jc w:val="right"/>
        <w:rPr>
          <w:lang w:val="zh-CN"/>
        </w:rPr>
      </w:pPr>
      <w:r>
        <w:rPr>
          <w:lang w:val="zh-CN"/>
        </w:rPr>
        <w:t>la Documentația standard nr._____</w:t>
      </w:r>
    </w:p>
    <w:p w14:paraId="2359115B">
      <w:pPr>
        <w:jc w:val="right"/>
        <w:rPr>
          <w:lang w:val="zh-CN"/>
        </w:rPr>
      </w:pPr>
      <w:r>
        <w:rPr>
          <w:lang w:val="zh-CN"/>
        </w:rPr>
        <w:t>din “____” ________ 20___</w:t>
      </w:r>
    </w:p>
    <w:p w14:paraId="2AFB9DD6">
      <w:pPr>
        <w:jc w:val="both"/>
        <w:rPr>
          <w:rFonts w:eastAsia="PMingLiU"/>
          <w:lang w:val="zh-CN" w:eastAsia="zh-CN"/>
        </w:rPr>
      </w:pPr>
    </w:p>
    <w:p w14:paraId="11E2E30D">
      <w:pPr>
        <w:jc w:val="both"/>
        <w:rPr>
          <w:rFonts w:eastAsia="PMingLiU"/>
          <w:lang w:val="zh-CN" w:eastAsia="zh-CN"/>
        </w:rPr>
      </w:pPr>
    </w:p>
    <w:p w14:paraId="482D2810">
      <w:pPr>
        <w:jc w:val="both"/>
        <w:rPr>
          <w:rFonts w:eastAsia="PMingLiU"/>
          <w:lang w:val="zh-CN" w:eastAsia="zh-CN"/>
        </w:rPr>
      </w:pPr>
    </w:p>
    <w:p w14:paraId="0766CC73">
      <w:pPr>
        <w:jc w:val="center"/>
        <w:rPr>
          <w:rFonts w:eastAsia="PMingLiU"/>
          <w:lang w:val="zh-CN" w:eastAsia="zh-CN"/>
        </w:rPr>
      </w:pPr>
    </w:p>
    <w:p w14:paraId="0DBE1B11">
      <w:pPr>
        <w:pStyle w:val="13"/>
        <w:tabs>
          <w:tab w:val="left" w:pos="567"/>
        </w:tabs>
        <w:jc w:val="center"/>
        <w:rPr>
          <w:rFonts w:ascii="Times New Roman" w:hAnsi="Times New Roman"/>
          <w:b/>
          <w:szCs w:val="24"/>
          <w:lang w:val="zh-CN"/>
        </w:rPr>
      </w:pPr>
      <w:r>
        <w:rPr>
          <w:rFonts w:ascii="Times New Roman" w:hAnsi="Times New Roman"/>
          <w:b/>
          <w:szCs w:val="24"/>
          <w:lang w:val="zh-CN"/>
        </w:rPr>
        <w:t>GRAFIC DE  EXECUTARE A DOCUMENTAȚIEI DE PROIECT</w:t>
      </w:r>
    </w:p>
    <w:p w14:paraId="512112FF">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7CE2A6D6">
      <w:pPr>
        <w:pStyle w:val="13"/>
        <w:tabs>
          <w:tab w:val="left" w:pos="567"/>
        </w:tabs>
        <w:jc w:val="center"/>
        <w:rPr>
          <w:rFonts w:ascii="Times New Roman" w:hAnsi="Times New Roman"/>
          <w:szCs w:val="24"/>
          <w:lang w:val="zh-CN"/>
        </w:rPr>
      </w:pPr>
      <w:r>
        <w:rPr>
          <w:rFonts w:ascii="Times New Roman" w:hAnsi="Times New Roman"/>
          <w:szCs w:val="24"/>
          <w:lang w:val="zh-CN"/>
        </w:rPr>
        <w:t>(denumirea serviciilor)</w:t>
      </w:r>
    </w:p>
    <w:p w14:paraId="1E2756A8">
      <w:pPr>
        <w:pStyle w:val="13"/>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45D6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663428B2">
            <w:pPr>
              <w:pStyle w:val="13"/>
              <w:tabs>
                <w:tab w:val="left" w:pos="567"/>
              </w:tabs>
              <w:rPr>
                <w:rFonts w:ascii="Times New Roman" w:hAnsi="Times New Roman"/>
                <w:b/>
                <w:szCs w:val="24"/>
                <w:lang w:val="zh-CN"/>
              </w:rPr>
            </w:pPr>
            <w:r>
              <w:rPr>
                <w:rFonts w:ascii="Times New Roman" w:hAnsi="Times New Roman"/>
                <w:b/>
                <w:szCs w:val="24"/>
                <w:lang w:val="zh-CN"/>
              </w:rPr>
              <w:t>Nr.</w:t>
            </w:r>
          </w:p>
          <w:p w14:paraId="7A0A214F">
            <w:pPr>
              <w:pStyle w:val="13"/>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71ACBC12">
            <w:pPr>
              <w:pStyle w:val="13"/>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AB7FFCB">
            <w:pPr>
              <w:pStyle w:val="13"/>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4FDCCEF6">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4FC8064">
            <w:pPr>
              <w:pStyle w:val="13"/>
              <w:tabs>
                <w:tab w:val="left" w:pos="567"/>
              </w:tabs>
              <w:rPr>
                <w:rFonts w:ascii="Times New Roman" w:hAnsi="Times New Roman"/>
                <w:b/>
                <w:szCs w:val="24"/>
                <w:lang w:val="zh-CN"/>
              </w:rPr>
            </w:pPr>
            <w:r>
              <w:rPr>
                <w:rFonts w:ascii="Times New Roman" w:hAnsi="Times New Roman"/>
                <w:b/>
                <w:szCs w:val="24"/>
                <w:lang w:val="zh-CN"/>
              </w:rPr>
              <w:t>Anul (n)</w:t>
            </w:r>
          </w:p>
        </w:tc>
      </w:tr>
      <w:tr w14:paraId="6594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4EE1D12F">
            <w:pPr>
              <w:pStyle w:val="13"/>
              <w:tabs>
                <w:tab w:val="left" w:pos="567"/>
              </w:tabs>
              <w:rPr>
                <w:rFonts w:ascii="Times New Roman" w:hAnsi="Times New Roman"/>
                <w:b/>
                <w:szCs w:val="24"/>
                <w:lang w:val="zh-CN"/>
              </w:rPr>
            </w:pPr>
          </w:p>
        </w:tc>
        <w:tc>
          <w:tcPr>
            <w:tcW w:w="2825" w:type="dxa"/>
            <w:vMerge w:val="continue"/>
          </w:tcPr>
          <w:p w14:paraId="4822D2F6">
            <w:pPr>
              <w:pStyle w:val="13"/>
              <w:tabs>
                <w:tab w:val="left" w:pos="567"/>
              </w:tabs>
              <w:rPr>
                <w:rFonts w:ascii="Times New Roman" w:hAnsi="Times New Roman"/>
                <w:b/>
                <w:szCs w:val="24"/>
                <w:lang w:val="zh-CN"/>
              </w:rPr>
            </w:pPr>
          </w:p>
        </w:tc>
        <w:tc>
          <w:tcPr>
            <w:tcW w:w="5490" w:type="dxa"/>
            <w:gridSpan w:val="7"/>
          </w:tcPr>
          <w:p w14:paraId="7B040DDE">
            <w:pPr>
              <w:pStyle w:val="13"/>
              <w:tabs>
                <w:tab w:val="left" w:pos="567"/>
              </w:tabs>
              <w:rPr>
                <w:rFonts w:ascii="Times New Roman" w:hAnsi="Times New Roman"/>
                <w:b/>
                <w:szCs w:val="24"/>
                <w:lang w:val="zh-CN"/>
              </w:rPr>
            </w:pPr>
            <w:r>
              <w:rPr>
                <w:rFonts w:ascii="Times New Roman" w:hAnsi="Times New Roman"/>
                <w:b/>
                <w:szCs w:val="24"/>
                <w:lang w:val="zh-CN"/>
              </w:rPr>
              <w:t>Luna</w:t>
            </w:r>
          </w:p>
        </w:tc>
      </w:tr>
      <w:tr w14:paraId="58FB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1CE48816">
            <w:pPr>
              <w:pStyle w:val="13"/>
              <w:tabs>
                <w:tab w:val="left" w:pos="567"/>
              </w:tabs>
              <w:rPr>
                <w:rFonts w:ascii="Times New Roman" w:hAnsi="Times New Roman"/>
                <w:b/>
                <w:szCs w:val="24"/>
                <w:lang w:val="zh-CN"/>
              </w:rPr>
            </w:pPr>
          </w:p>
        </w:tc>
        <w:tc>
          <w:tcPr>
            <w:tcW w:w="2825" w:type="dxa"/>
            <w:vMerge w:val="continue"/>
          </w:tcPr>
          <w:p w14:paraId="06457BC7">
            <w:pPr>
              <w:pStyle w:val="13"/>
              <w:tabs>
                <w:tab w:val="left" w:pos="567"/>
              </w:tabs>
              <w:rPr>
                <w:rFonts w:ascii="Times New Roman" w:hAnsi="Times New Roman"/>
                <w:b/>
                <w:szCs w:val="24"/>
                <w:lang w:val="zh-CN"/>
              </w:rPr>
            </w:pPr>
          </w:p>
        </w:tc>
        <w:tc>
          <w:tcPr>
            <w:tcW w:w="1035" w:type="dxa"/>
          </w:tcPr>
          <w:p w14:paraId="32AA3538">
            <w:pPr>
              <w:pStyle w:val="13"/>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46C87A76">
            <w:pPr>
              <w:pStyle w:val="13"/>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140EE7E6">
            <w:pPr>
              <w:pStyle w:val="13"/>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1AE30CAB">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1369B2BF">
            <w:pPr>
              <w:pStyle w:val="13"/>
              <w:tabs>
                <w:tab w:val="left" w:pos="567"/>
              </w:tabs>
              <w:rPr>
                <w:rFonts w:ascii="Times New Roman" w:hAnsi="Times New Roman"/>
                <w:b/>
                <w:szCs w:val="24"/>
                <w:lang w:val="zh-CN"/>
              </w:rPr>
            </w:pPr>
            <w:r>
              <w:rPr>
                <w:rFonts w:ascii="Times New Roman" w:hAnsi="Times New Roman"/>
                <w:b/>
                <w:szCs w:val="24"/>
                <w:lang w:val="zh-CN"/>
              </w:rPr>
              <w:t>n</w:t>
            </w:r>
          </w:p>
        </w:tc>
      </w:tr>
      <w:tr w14:paraId="34EF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227C069">
            <w:pPr>
              <w:pStyle w:val="13"/>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3A0D5A1B">
            <w:pPr>
              <w:pStyle w:val="13"/>
              <w:tabs>
                <w:tab w:val="left" w:pos="567"/>
              </w:tabs>
              <w:rPr>
                <w:rFonts w:ascii="Times New Roman" w:hAnsi="Times New Roman"/>
                <w:szCs w:val="24"/>
                <w:lang w:val="zh-CN"/>
              </w:rPr>
            </w:pPr>
            <w:r>
              <w:rPr>
                <w:rFonts w:ascii="Times New Roman" w:hAnsi="Times New Roman"/>
                <w:szCs w:val="24"/>
                <w:lang w:val="zh-CN"/>
              </w:rPr>
              <w:t>Faza 1</w:t>
            </w:r>
          </w:p>
          <w:p w14:paraId="2D468F1B">
            <w:pPr>
              <w:pStyle w:val="13"/>
              <w:tabs>
                <w:tab w:val="left" w:pos="567"/>
              </w:tabs>
              <w:rPr>
                <w:rFonts w:ascii="Times New Roman" w:hAnsi="Times New Roman"/>
                <w:szCs w:val="24"/>
                <w:lang w:val="zh-CN"/>
              </w:rPr>
            </w:pPr>
            <w:r>
              <w:rPr>
                <w:rFonts w:ascii="Times New Roman" w:hAnsi="Times New Roman"/>
                <w:szCs w:val="24"/>
                <w:lang w:val="zh-CN"/>
              </w:rPr>
              <w:t>Studii, foto fixarea, releveu, investigații inginerești etc.</w:t>
            </w:r>
          </w:p>
        </w:tc>
        <w:tc>
          <w:tcPr>
            <w:tcW w:w="1035" w:type="dxa"/>
          </w:tcPr>
          <w:p w14:paraId="06ECDBB9">
            <w:pPr>
              <w:pStyle w:val="13"/>
              <w:tabs>
                <w:tab w:val="left" w:pos="567"/>
              </w:tabs>
              <w:rPr>
                <w:rFonts w:ascii="Times New Roman" w:hAnsi="Times New Roman"/>
                <w:szCs w:val="24"/>
                <w:lang w:val="zh-CN"/>
              </w:rPr>
            </w:pPr>
          </w:p>
        </w:tc>
        <w:tc>
          <w:tcPr>
            <w:tcW w:w="1215" w:type="dxa"/>
          </w:tcPr>
          <w:p w14:paraId="47B604AD">
            <w:pPr>
              <w:pStyle w:val="13"/>
              <w:tabs>
                <w:tab w:val="left" w:pos="567"/>
              </w:tabs>
              <w:rPr>
                <w:rFonts w:ascii="Times New Roman" w:hAnsi="Times New Roman"/>
                <w:szCs w:val="24"/>
                <w:lang w:val="zh-CN"/>
              </w:rPr>
            </w:pPr>
          </w:p>
        </w:tc>
        <w:tc>
          <w:tcPr>
            <w:tcW w:w="1005" w:type="dxa"/>
            <w:gridSpan w:val="2"/>
          </w:tcPr>
          <w:p w14:paraId="2CDE2ABA">
            <w:pPr>
              <w:pStyle w:val="13"/>
              <w:tabs>
                <w:tab w:val="left" w:pos="567"/>
              </w:tabs>
              <w:rPr>
                <w:rFonts w:ascii="Times New Roman" w:hAnsi="Times New Roman"/>
                <w:szCs w:val="24"/>
                <w:lang w:val="zh-CN"/>
              </w:rPr>
            </w:pPr>
          </w:p>
        </w:tc>
        <w:tc>
          <w:tcPr>
            <w:tcW w:w="990" w:type="dxa"/>
            <w:gridSpan w:val="2"/>
          </w:tcPr>
          <w:p w14:paraId="6219FF27">
            <w:pPr>
              <w:pStyle w:val="13"/>
              <w:tabs>
                <w:tab w:val="left" w:pos="567"/>
              </w:tabs>
              <w:rPr>
                <w:rFonts w:ascii="Times New Roman" w:hAnsi="Times New Roman"/>
                <w:szCs w:val="24"/>
                <w:lang w:val="zh-CN"/>
              </w:rPr>
            </w:pPr>
          </w:p>
        </w:tc>
        <w:tc>
          <w:tcPr>
            <w:tcW w:w="1245" w:type="dxa"/>
          </w:tcPr>
          <w:p w14:paraId="1A5E765A">
            <w:pPr>
              <w:pStyle w:val="13"/>
              <w:tabs>
                <w:tab w:val="left" w:pos="567"/>
              </w:tabs>
              <w:rPr>
                <w:rFonts w:ascii="Times New Roman" w:hAnsi="Times New Roman"/>
                <w:szCs w:val="24"/>
                <w:lang w:val="zh-CN"/>
              </w:rPr>
            </w:pPr>
          </w:p>
        </w:tc>
      </w:tr>
      <w:tr w14:paraId="0C64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558BD6CA">
            <w:pPr>
              <w:pStyle w:val="13"/>
              <w:tabs>
                <w:tab w:val="left" w:pos="567"/>
              </w:tabs>
              <w:rPr>
                <w:rFonts w:ascii="Times New Roman" w:hAnsi="Times New Roman"/>
                <w:szCs w:val="24"/>
                <w:lang w:val="zh-CN"/>
              </w:rPr>
            </w:pPr>
            <w:r>
              <w:rPr>
                <w:rFonts w:ascii="Times New Roman" w:hAnsi="Times New Roman"/>
                <w:szCs w:val="24"/>
                <w:lang w:val="zh-CN"/>
              </w:rPr>
              <w:t xml:space="preserve">2. </w:t>
            </w:r>
          </w:p>
          <w:p w14:paraId="70BBDEDE">
            <w:pPr>
              <w:pStyle w:val="13"/>
              <w:tabs>
                <w:tab w:val="left" w:pos="567"/>
              </w:tabs>
              <w:rPr>
                <w:rFonts w:ascii="Times New Roman" w:hAnsi="Times New Roman"/>
                <w:szCs w:val="24"/>
                <w:lang w:val="zh-CN"/>
              </w:rPr>
            </w:pPr>
          </w:p>
          <w:p w14:paraId="7261E288">
            <w:pPr>
              <w:pStyle w:val="13"/>
              <w:tabs>
                <w:tab w:val="left" w:pos="567"/>
              </w:tabs>
              <w:rPr>
                <w:rFonts w:ascii="Times New Roman" w:hAnsi="Times New Roman"/>
                <w:szCs w:val="24"/>
                <w:lang w:val="zh-CN"/>
              </w:rPr>
            </w:pPr>
          </w:p>
          <w:p w14:paraId="303C6D39">
            <w:pPr>
              <w:pStyle w:val="13"/>
              <w:tabs>
                <w:tab w:val="left" w:pos="567"/>
              </w:tabs>
              <w:rPr>
                <w:rFonts w:ascii="Times New Roman" w:hAnsi="Times New Roman"/>
                <w:szCs w:val="24"/>
                <w:lang w:val="zh-CN"/>
              </w:rPr>
            </w:pPr>
          </w:p>
          <w:p w14:paraId="1936FA40">
            <w:pPr>
              <w:pStyle w:val="13"/>
              <w:tabs>
                <w:tab w:val="left" w:pos="567"/>
              </w:tabs>
              <w:rPr>
                <w:rFonts w:ascii="Times New Roman" w:hAnsi="Times New Roman"/>
                <w:szCs w:val="24"/>
                <w:lang w:val="zh-CN"/>
              </w:rPr>
            </w:pPr>
          </w:p>
        </w:tc>
        <w:tc>
          <w:tcPr>
            <w:tcW w:w="2825" w:type="dxa"/>
          </w:tcPr>
          <w:p w14:paraId="6D2B3B38">
            <w:pPr>
              <w:pStyle w:val="13"/>
              <w:tabs>
                <w:tab w:val="left" w:pos="567"/>
              </w:tabs>
              <w:rPr>
                <w:rFonts w:ascii="Times New Roman" w:hAnsi="Times New Roman"/>
                <w:szCs w:val="24"/>
                <w:lang w:val="zh-CN"/>
              </w:rPr>
            </w:pPr>
            <w:r>
              <w:rPr>
                <w:rFonts w:ascii="Times New Roman" w:hAnsi="Times New Roman"/>
                <w:szCs w:val="24"/>
                <w:lang w:val="zh-CN"/>
              </w:rPr>
              <w:t>Faza 2</w:t>
            </w:r>
          </w:p>
          <w:p w14:paraId="2E8BC89C">
            <w:pPr>
              <w:pStyle w:val="13"/>
              <w:tabs>
                <w:tab w:val="left" w:pos="567"/>
              </w:tabs>
              <w:rPr>
                <w:rFonts w:ascii="Times New Roman" w:hAnsi="Times New Roman"/>
                <w:szCs w:val="24"/>
                <w:lang w:val="zh-CN"/>
              </w:rPr>
            </w:pPr>
            <w:r>
              <w:rPr>
                <w:rFonts w:ascii="Times New Roman" w:hAnsi="Times New Roman"/>
                <w:szCs w:val="24"/>
                <w:lang w:val="zh-CN"/>
              </w:rPr>
              <w:t>Schiță de proiect __________________</w:t>
            </w:r>
          </w:p>
          <w:p w14:paraId="439BC67D">
            <w:pPr>
              <w:pStyle w:val="13"/>
              <w:tabs>
                <w:tab w:val="left" w:pos="567"/>
              </w:tabs>
              <w:rPr>
                <w:rFonts w:ascii="Times New Roman" w:hAnsi="Times New Roman"/>
                <w:szCs w:val="24"/>
                <w:lang w:val="zh-CN"/>
              </w:rPr>
            </w:pPr>
          </w:p>
        </w:tc>
        <w:tc>
          <w:tcPr>
            <w:tcW w:w="1035" w:type="dxa"/>
          </w:tcPr>
          <w:p w14:paraId="4A1A7DA1">
            <w:pPr>
              <w:pStyle w:val="13"/>
              <w:tabs>
                <w:tab w:val="left" w:pos="567"/>
              </w:tabs>
              <w:rPr>
                <w:rFonts w:ascii="Times New Roman" w:hAnsi="Times New Roman"/>
                <w:szCs w:val="24"/>
                <w:lang w:val="zh-CN"/>
              </w:rPr>
            </w:pPr>
          </w:p>
        </w:tc>
        <w:tc>
          <w:tcPr>
            <w:tcW w:w="1215" w:type="dxa"/>
          </w:tcPr>
          <w:p w14:paraId="7552699E">
            <w:pPr>
              <w:pStyle w:val="13"/>
              <w:tabs>
                <w:tab w:val="left" w:pos="567"/>
              </w:tabs>
              <w:rPr>
                <w:rFonts w:ascii="Times New Roman" w:hAnsi="Times New Roman"/>
                <w:szCs w:val="24"/>
                <w:lang w:val="zh-CN"/>
              </w:rPr>
            </w:pPr>
          </w:p>
        </w:tc>
        <w:tc>
          <w:tcPr>
            <w:tcW w:w="1005" w:type="dxa"/>
            <w:gridSpan w:val="2"/>
          </w:tcPr>
          <w:p w14:paraId="75AAD452">
            <w:pPr>
              <w:pStyle w:val="13"/>
              <w:tabs>
                <w:tab w:val="left" w:pos="567"/>
              </w:tabs>
              <w:rPr>
                <w:rFonts w:ascii="Times New Roman" w:hAnsi="Times New Roman"/>
                <w:szCs w:val="24"/>
                <w:lang w:val="zh-CN"/>
              </w:rPr>
            </w:pPr>
          </w:p>
        </w:tc>
        <w:tc>
          <w:tcPr>
            <w:tcW w:w="990" w:type="dxa"/>
            <w:gridSpan w:val="2"/>
          </w:tcPr>
          <w:p w14:paraId="35A04CCB">
            <w:pPr>
              <w:pStyle w:val="13"/>
              <w:tabs>
                <w:tab w:val="left" w:pos="567"/>
              </w:tabs>
              <w:rPr>
                <w:rFonts w:ascii="Times New Roman" w:hAnsi="Times New Roman"/>
                <w:szCs w:val="24"/>
                <w:lang w:val="zh-CN"/>
              </w:rPr>
            </w:pPr>
          </w:p>
        </w:tc>
        <w:tc>
          <w:tcPr>
            <w:tcW w:w="1245" w:type="dxa"/>
          </w:tcPr>
          <w:p w14:paraId="61AEDD16">
            <w:pPr>
              <w:pStyle w:val="13"/>
              <w:tabs>
                <w:tab w:val="left" w:pos="567"/>
              </w:tabs>
              <w:rPr>
                <w:rFonts w:ascii="Times New Roman" w:hAnsi="Times New Roman"/>
                <w:szCs w:val="24"/>
                <w:lang w:val="zh-CN"/>
              </w:rPr>
            </w:pPr>
          </w:p>
        </w:tc>
      </w:tr>
      <w:tr w14:paraId="2FA5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09189836">
            <w:pPr>
              <w:pStyle w:val="13"/>
              <w:tabs>
                <w:tab w:val="left" w:pos="567"/>
              </w:tabs>
              <w:rPr>
                <w:rFonts w:ascii="Times New Roman" w:hAnsi="Times New Roman"/>
                <w:szCs w:val="24"/>
                <w:lang w:val="zh-CN"/>
              </w:rPr>
            </w:pPr>
            <w:r>
              <w:rPr>
                <w:rFonts w:ascii="Times New Roman" w:hAnsi="Times New Roman"/>
                <w:szCs w:val="24"/>
                <w:lang w:val="zh-CN"/>
              </w:rPr>
              <w:t>3.</w:t>
            </w:r>
          </w:p>
          <w:p w14:paraId="0F94075E">
            <w:pPr>
              <w:pStyle w:val="13"/>
              <w:tabs>
                <w:tab w:val="left" w:pos="567"/>
              </w:tabs>
              <w:rPr>
                <w:rFonts w:ascii="Times New Roman" w:hAnsi="Times New Roman"/>
                <w:szCs w:val="24"/>
                <w:lang w:val="zh-CN"/>
              </w:rPr>
            </w:pPr>
          </w:p>
          <w:p w14:paraId="3CEB5A05">
            <w:pPr>
              <w:pStyle w:val="13"/>
              <w:tabs>
                <w:tab w:val="left" w:pos="567"/>
              </w:tabs>
              <w:rPr>
                <w:rFonts w:ascii="Times New Roman" w:hAnsi="Times New Roman"/>
                <w:szCs w:val="24"/>
                <w:lang w:val="zh-CN"/>
              </w:rPr>
            </w:pPr>
          </w:p>
          <w:p w14:paraId="2BE9467D">
            <w:pPr>
              <w:pStyle w:val="13"/>
              <w:tabs>
                <w:tab w:val="left" w:pos="567"/>
              </w:tabs>
              <w:rPr>
                <w:rFonts w:ascii="Times New Roman" w:hAnsi="Times New Roman"/>
                <w:szCs w:val="24"/>
                <w:lang w:val="zh-CN"/>
              </w:rPr>
            </w:pPr>
          </w:p>
          <w:p w14:paraId="2F41E6A1">
            <w:pPr>
              <w:pStyle w:val="13"/>
              <w:tabs>
                <w:tab w:val="left" w:pos="567"/>
              </w:tabs>
              <w:rPr>
                <w:rFonts w:ascii="Times New Roman" w:hAnsi="Times New Roman"/>
                <w:szCs w:val="24"/>
                <w:lang w:val="zh-CN"/>
              </w:rPr>
            </w:pPr>
          </w:p>
        </w:tc>
        <w:tc>
          <w:tcPr>
            <w:tcW w:w="2825" w:type="dxa"/>
          </w:tcPr>
          <w:p w14:paraId="0E397154">
            <w:pPr>
              <w:pStyle w:val="13"/>
              <w:tabs>
                <w:tab w:val="left" w:pos="567"/>
              </w:tabs>
              <w:rPr>
                <w:rFonts w:ascii="Times New Roman" w:hAnsi="Times New Roman"/>
                <w:szCs w:val="24"/>
                <w:lang w:val="zh-CN"/>
              </w:rPr>
            </w:pPr>
            <w:r>
              <w:rPr>
                <w:rFonts w:ascii="Times New Roman" w:hAnsi="Times New Roman"/>
                <w:szCs w:val="24"/>
                <w:lang w:val="zh-CN"/>
              </w:rPr>
              <w:t>Faza 3</w:t>
            </w:r>
          </w:p>
          <w:p w14:paraId="4CBD57E4">
            <w:pPr>
              <w:pStyle w:val="13"/>
              <w:tabs>
                <w:tab w:val="left" w:pos="567"/>
              </w:tabs>
              <w:rPr>
                <w:rFonts w:ascii="Times New Roman" w:hAnsi="Times New Roman"/>
                <w:szCs w:val="24"/>
                <w:lang w:val="zh-CN"/>
              </w:rPr>
            </w:pPr>
            <w:r>
              <w:rPr>
                <w:rFonts w:ascii="Times New Roman" w:hAnsi="Times New Roman"/>
                <w:szCs w:val="24"/>
                <w:lang w:val="zh-CN"/>
              </w:rPr>
              <w:t>Proiect de execuție (desene și deviz):</w:t>
            </w:r>
          </w:p>
          <w:p w14:paraId="16E19E65">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688656FD">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04C42100">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73329E7D">
            <w:pPr>
              <w:pStyle w:val="13"/>
              <w:tabs>
                <w:tab w:val="left" w:pos="567"/>
              </w:tabs>
              <w:rPr>
                <w:rFonts w:ascii="Times New Roman" w:hAnsi="Times New Roman"/>
                <w:szCs w:val="24"/>
                <w:lang w:val="zh-CN"/>
              </w:rPr>
            </w:pPr>
          </w:p>
        </w:tc>
        <w:tc>
          <w:tcPr>
            <w:tcW w:w="1035" w:type="dxa"/>
          </w:tcPr>
          <w:p w14:paraId="77F72907">
            <w:pPr>
              <w:pStyle w:val="13"/>
              <w:tabs>
                <w:tab w:val="left" w:pos="567"/>
              </w:tabs>
              <w:rPr>
                <w:rFonts w:ascii="Times New Roman" w:hAnsi="Times New Roman"/>
                <w:szCs w:val="24"/>
                <w:lang w:val="zh-CN"/>
              </w:rPr>
            </w:pPr>
          </w:p>
        </w:tc>
        <w:tc>
          <w:tcPr>
            <w:tcW w:w="1215" w:type="dxa"/>
          </w:tcPr>
          <w:p w14:paraId="5FEDE90D">
            <w:pPr>
              <w:pStyle w:val="13"/>
              <w:tabs>
                <w:tab w:val="left" w:pos="567"/>
              </w:tabs>
              <w:rPr>
                <w:rFonts w:ascii="Times New Roman" w:hAnsi="Times New Roman"/>
                <w:szCs w:val="24"/>
                <w:lang w:val="zh-CN"/>
              </w:rPr>
            </w:pPr>
          </w:p>
        </w:tc>
        <w:tc>
          <w:tcPr>
            <w:tcW w:w="1005" w:type="dxa"/>
            <w:gridSpan w:val="2"/>
          </w:tcPr>
          <w:p w14:paraId="45128D23">
            <w:pPr>
              <w:pStyle w:val="13"/>
              <w:tabs>
                <w:tab w:val="left" w:pos="567"/>
              </w:tabs>
              <w:rPr>
                <w:rFonts w:ascii="Times New Roman" w:hAnsi="Times New Roman"/>
                <w:szCs w:val="24"/>
                <w:lang w:val="zh-CN"/>
              </w:rPr>
            </w:pPr>
          </w:p>
        </w:tc>
        <w:tc>
          <w:tcPr>
            <w:tcW w:w="990" w:type="dxa"/>
            <w:gridSpan w:val="2"/>
          </w:tcPr>
          <w:p w14:paraId="73BD4364">
            <w:pPr>
              <w:pStyle w:val="13"/>
              <w:tabs>
                <w:tab w:val="left" w:pos="567"/>
              </w:tabs>
              <w:rPr>
                <w:rFonts w:ascii="Times New Roman" w:hAnsi="Times New Roman"/>
                <w:szCs w:val="24"/>
                <w:lang w:val="zh-CN"/>
              </w:rPr>
            </w:pPr>
          </w:p>
        </w:tc>
        <w:tc>
          <w:tcPr>
            <w:tcW w:w="1245" w:type="dxa"/>
          </w:tcPr>
          <w:p w14:paraId="3ECF3EB3">
            <w:pPr>
              <w:pStyle w:val="13"/>
              <w:tabs>
                <w:tab w:val="left" w:pos="567"/>
              </w:tabs>
              <w:rPr>
                <w:rFonts w:ascii="Times New Roman" w:hAnsi="Times New Roman"/>
                <w:szCs w:val="24"/>
                <w:lang w:val="zh-CN"/>
              </w:rPr>
            </w:pPr>
          </w:p>
        </w:tc>
      </w:tr>
      <w:tr w14:paraId="0060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714C6CEB">
            <w:pPr>
              <w:pStyle w:val="13"/>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1BFB6EC8">
            <w:pPr>
              <w:pStyle w:val="13"/>
              <w:tabs>
                <w:tab w:val="left" w:pos="567"/>
              </w:tabs>
              <w:rPr>
                <w:rFonts w:ascii="Times New Roman" w:hAnsi="Times New Roman"/>
                <w:szCs w:val="24"/>
                <w:lang w:val="zh-CN"/>
              </w:rPr>
            </w:pPr>
            <w:r>
              <w:rPr>
                <w:rFonts w:ascii="Times New Roman" w:hAnsi="Times New Roman"/>
                <w:szCs w:val="24"/>
                <w:lang w:val="zh-CN"/>
              </w:rPr>
              <w:t>Faza n</w:t>
            </w:r>
          </w:p>
          <w:p w14:paraId="17D5A86E">
            <w:pPr>
              <w:pStyle w:val="13"/>
              <w:tabs>
                <w:tab w:val="left" w:pos="567"/>
              </w:tabs>
              <w:rPr>
                <w:rFonts w:ascii="Times New Roman" w:hAnsi="Times New Roman"/>
                <w:szCs w:val="24"/>
                <w:lang w:val="zh-CN"/>
              </w:rPr>
            </w:pPr>
            <w:r>
              <w:rPr>
                <w:rFonts w:ascii="Times New Roman" w:hAnsi="Times New Roman"/>
                <w:szCs w:val="24"/>
                <w:lang w:val="zh-CN"/>
              </w:rPr>
              <w:t>:</w:t>
            </w:r>
          </w:p>
          <w:p w14:paraId="7AAB392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15BCB263">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03144760">
            <w:pPr>
              <w:pStyle w:val="13"/>
              <w:tabs>
                <w:tab w:val="left" w:pos="567"/>
              </w:tabs>
              <w:rPr>
                <w:rFonts w:ascii="Times New Roman" w:hAnsi="Times New Roman"/>
                <w:szCs w:val="24"/>
                <w:lang w:val="zh-CN"/>
              </w:rPr>
            </w:pPr>
          </w:p>
        </w:tc>
        <w:tc>
          <w:tcPr>
            <w:tcW w:w="1035" w:type="dxa"/>
          </w:tcPr>
          <w:p w14:paraId="3C02E553">
            <w:pPr>
              <w:pStyle w:val="13"/>
              <w:tabs>
                <w:tab w:val="left" w:pos="567"/>
              </w:tabs>
              <w:rPr>
                <w:rFonts w:ascii="Times New Roman" w:hAnsi="Times New Roman"/>
                <w:szCs w:val="24"/>
                <w:lang w:val="zh-CN"/>
              </w:rPr>
            </w:pPr>
          </w:p>
        </w:tc>
        <w:tc>
          <w:tcPr>
            <w:tcW w:w="1215" w:type="dxa"/>
          </w:tcPr>
          <w:p w14:paraId="56246484">
            <w:pPr>
              <w:pStyle w:val="13"/>
              <w:tabs>
                <w:tab w:val="left" w:pos="567"/>
              </w:tabs>
              <w:rPr>
                <w:rFonts w:ascii="Times New Roman" w:hAnsi="Times New Roman"/>
                <w:szCs w:val="24"/>
                <w:lang w:val="zh-CN"/>
              </w:rPr>
            </w:pPr>
          </w:p>
        </w:tc>
        <w:tc>
          <w:tcPr>
            <w:tcW w:w="1005" w:type="dxa"/>
            <w:gridSpan w:val="2"/>
          </w:tcPr>
          <w:p w14:paraId="4D30F1BF">
            <w:pPr>
              <w:pStyle w:val="13"/>
              <w:tabs>
                <w:tab w:val="left" w:pos="567"/>
              </w:tabs>
              <w:rPr>
                <w:rFonts w:ascii="Times New Roman" w:hAnsi="Times New Roman"/>
                <w:szCs w:val="24"/>
                <w:lang w:val="zh-CN"/>
              </w:rPr>
            </w:pPr>
          </w:p>
        </w:tc>
        <w:tc>
          <w:tcPr>
            <w:tcW w:w="990" w:type="dxa"/>
            <w:gridSpan w:val="2"/>
          </w:tcPr>
          <w:p w14:paraId="69B70566">
            <w:pPr>
              <w:pStyle w:val="13"/>
              <w:tabs>
                <w:tab w:val="left" w:pos="567"/>
              </w:tabs>
              <w:rPr>
                <w:rFonts w:ascii="Times New Roman" w:hAnsi="Times New Roman"/>
                <w:szCs w:val="24"/>
                <w:lang w:val="zh-CN"/>
              </w:rPr>
            </w:pPr>
          </w:p>
        </w:tc>
        <w:tc>
          <w:tcPr>
            <w:tcW w:w="1245" w:type="dxa"/>
          </w:tcPr>
          <w:p w14:paraId="2D57122B">
            <w:pPr>
              <w:pStyle w:val="13"/>
              <w:tabs>
                <w:tab w:val="left" w:pos="567"/>
              </w:tabs>
              <w:rPr>
                <w:rFonts w:ascii="Times New Roman" w:hAnsi="Times New Roman"/>
                <w:szCs w:val="24"/>
                <w:lang w:val="zh-CN"/>
              </w:rPr>
            </w:pPr>
          </w:p>
        </w:tc>
      </w:tr>
    </w:tbl>
    <w:p w14:paraId="19243881">
      <w:pPr>
        <w:jc w:val="both"/>
        <w:rPr>
          <w:rFonts w:eastAsia="PMingLiU"/>
          <w:lang w:val="zh-CN" w:eastAsia="zh-CN"/>
        </w:rPr>
      </w:pPr>
    </w:p>
    <w:p w14:paraId="1D9878FF">
      <w:pPr>
        <w:jc w:val="both"/>
        <w:rPr>
          <w:rFonts w:eastAsia="PMingLiU"/>
          <w:lang w:val="zh-CN" w:eastAsia="zh-CN"/>
        </w:rPr>
      </w:pPr>
      <w:r>
        <w:rPr>
          <w:rFonts w:eastAsia="PMingLiU"/>
          <w:lang w:val="zh-CN" w:eastAsia="zh-CN"/>
        </w:rPr>
        <w:t>Semnat: _________________________________________</w:t>
      </w:r>
    </w:p>
    <w:p w14:paraId="7D667F18">
      <w:pPr>
        <w:jc w:val="both"/>
        <w:rPr>
          <w:rFonts w:eastAsia="PMingLiU"/>
          <w:lang w:val="zh-CN" w:eastAsia="zh-CN"/>
        </w:rPr>
      </w:pPr>
      <w:r>
        <w:rPr>
          <w:rFonts w:eastAsia="PMingLiU"/>
          <w:lang w:val="zh-CN" w:eastAsia="zh-CN"/>
        </w:rPr>
        <w:t>Nume: __________________________________________</w:t>
      </w:r>
    </w:p>
    <w:p w14:paraId="6026B16E">
      <w:pPr>
        <w:jc w:val="both"/>
        <w:rPr>
          <w:rFonts w:eastAsia="PMingLiU"/>
          <w:lang w:val="zh-CN" w:eastAsia="zh-CN"/>
        </w:rPr>
      </w:pPr>
      <w:r>
        <w:rPr>
          <w:rFonts w:eastAsia="PMingLiU"/>
          <w:lang w:val="zh-CN" w:eastAsia="zh-CN"/>
        </w:rPr>
        <w:t>Funcţia în cadrul întreprinderii: ____________________________</w:t>
      </w:r>
    </w:p>
    <w:p w14:paraId="4771B096">
      <w:pPr>
        <w:jc w:val="both"/>
        <w:rPr>
          <w:rFonts w:eastAsia="PMingLiU"/>
          <w:lang w:val="zh-CN" w:eastAsia="zh-CN"/>
        </w:rPr>
      </w:pPr>
      <w:r>
        <w:rPr>
          <w:rFonts w:eastAsia="PMingLiU"/>
          <w:lang w:val="zh-CN" w:eastAsia="zh-CN"/>
        </w:rPr>
        <w:t>Denumirea întreprinderii:  ________________________________</w:t>
      </w:r>
    </w:p>
    <w:p w14:paraId="6F904C59">
      <w:pPr>
        <w:pStyle w:val="74"/>
        <w:tabs>
          <w:tab w:val="left" w:pos="567"/>
        </w:tabs>
        <w:spacing w:before="0" w:beforeAutospacing="0" w:after="0"/>
        <w:ind w:left="0" w:firstLine="0"/>
        <w:jc w:val="center"/>
        <w:rPr>
          <w:rFonts w:eastAsia="PMingLiU"/>
          <w:lang w:val="zh-CN" w:eastAsia="zh-CN"/>
        </w:rPr>
      </w:pPr>
    </w:p>
    <w:p w14:paraId="0DCDD4B7">
      <w:pPr>
        <w:pStyle w:val="74"/>
        <w:tabs>
          <w:tab w:val="left" w:pos="567"/>
        </w:tabs>
        <w:ind w:left="0" w:firstLine="0"/>
        <w:rPr>
          <w:rFonts w:eastAsia="PMingLiU"/>
          <w:lang w:val="zh-CN" w:eastAsia="zh-CN"/>
        </w:rPr>
      </w:pPr>
    </w:p>
    <w:p w14:paraId="2C6636FD">
      <w:pPr>
        <w:pStyle w:val="74"/>
        <w:tabs>
          <w:tab w:val="left" w:pos="567"/>
        </w:tabs>
        <w:ind w:left="0" w:firstLine="0"/>
        <w:rPr>
          <w:rFonts w:eastAsia="PMingLiU"/>
          <w:lang w:val="zh-CN" w:eastAsia="zh-CN"/>
        </w:rPr>
      </w:pPr>
    </w:p>
    <w:p w14:paraId="68585ED3">
      <w:pPr>
        <w:pStyle w:val="74"/>
        <w:tabs>
          <w:tab w:val="left" w:pos="567"/>
        </w:tabs>
        <w:ind w:left="0" w:firstLine="0"/>
        <w:rPr>
          <w:rFonts w:eastAsia="PMingLiU"/>
          <w:lang w:val="zh-CN" w:eastAsia="zh-CN"/>
        </w:rPr>
      </w:pPr>
    </w:p>
    <w:p w14:paraId="213AB978">
      <w:pPr>
        <w:pStyle w:val="74"/>
        <w:tabs>
          <w:tab w:val="left" w:pos="567"/>
        </w:tabs>
        <w:ind w:left="0" w:firstLine="0"/>
        <w:rPr>
          <w:rFonts w:eastAsia="PMingLiU"/>
          <w:lang w:val="zh-CN" w:eastAsia="zh-CN"/>
        </w:rPr>
      </w:pPr>
    </w:p>
    <w:p w14:paraId="64E9EAE3">
      <w:pPr>
        <w:pStyle w:val="74"/>
        <w:tabs>
          <w:tab w:val="left" w:pos="567"/>
        </w:tabs>
        <w:ind w:left="0" w:firstLine="0"/>
        <w:rPr>
          <w:rFonts w:eastAsia="PMingLiU"/>
          <w:lang w:val="zh-CN" w:eastAsia="zh-CN"/>
        </w:rPr>
      </w:pPr>
    </w:p>
    <w:p w14:paraId="7CE4EC70">
      <w:pPr>
        <w:pStyle w:val="74"/>
        <w:tabs>
          <w:tab w:val="left" w:pos="567"/>
        </w:tabs>
        <w:ind w:left="0" w:firstLine="0"/>
        <w:rPr>
          <w:rFonts w:eastAsia="PMingLiU"/>
          <w:lang w:val="zh-CN" w:eastAsia="zh-CN"/>
        </w:rPr>
      </w:pPr>
    </w:p>
    <w:p w14:paraId="754F8D0E">
      <w:pPr>
        <w:pStyle w:val="74"/>
        <w:tabs>
          <w:tab w:val="left" w:pos="567"/>
        </w:tabs>
        <w:ind w:left="0" w:firstLine="0"/>
        <w:rPr>
          <w:rFonts w:eastAsia="PMingLiU"/>
          <w:lang w:val="zh-CN" w:eastAsia="zh-CN"/>
        </w:rPr>
      </w:pPr>
    </w:p>
    <w:p w14:paraId="07E34268">
      <w:pPr>
        <w:jc w:val="right"/>
        <w:rPr>
          <w:sz w:val="22"/>
          <w:szCs w:val="22"/>
          <w:lang w:val="zh-CN"/>
        </w:rPr>
      </w:pPr>
      <w:r>
        <w:rPr>
          <w:lang w:val="zh-CN"/>
        </w:rPr>
        <w:t>Anexa nr. 12</w:t>
      </w:r>
    </w:p>
    <w:p w14:paraId="34774E0C">
      <w:pPr>
        <w:jc w:val="right"/>
        <w:rPr>
          <w:lang w:val="zh-CN"/>
        </w:rPr>
      </w:pPr>
      <w:r>
        <w:rPr>
          <w:lang w:val="zh-CN"/>
        </w:rPr>
        <w:t>la Documentația standard nr._____</w:t>
      </w:r>
    </w:p>
    <w:p w14:paraId="5FF9FA06">
      <w:pPr>
        <w:jc w:val="right"/>
        <w:rPr>
          <w:lang w:val="zh-CN"/>
        </w:rPr>
      </w:pPr>
      <w:r>
        <w:rPr>
          <w:lang w:val="zh-CN"/>
        </w:rPr>
        <w:t>din “____” ________ 20___</w:t>
      </w:r>
    </w:p>
    <w:bookmarkEnd w:id="49"/>
    <w:p w14:paraId="13F9A5F4">
      <w:pPr>
        <w:rPr>
          <w:rFonts w:eastAsia="PMingLiU"/>
          <w:b/>
          <w:lang w:val="zh-CN" w:eastAsia="zh-CN"/>
        </w:rPr>
      </w:pPr>
    </w:p>
    <w:p w14:paraId="6B603916">
      <w:pPr>
        <w:jc w:val="center"/>
        <w:rPr>
          <w:rFonts w:eastAsia="PMingLiU"/>
          <w:b/>
          <w:lang w:val="zh-CN" w:eastAsia="zh-CN"/>
        </w:rPr>
      </w:pPr>
      <w:r>
        <w:rPr>
          <w:rFonts w:eastAsia="PMingLiU"/>
          <w:b/>
          <w:lang w:val="zh-CN" w:eastAsia="zh-CN"/>
        </w:rPr>
        <w:t>DECLARAȚIE</w:t>
      </w:r>
    </w:p>
    <w:p w14:paraId="657AEAB7">
      <w:pPr>
        <w:pStyle w:val="13"/>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14:paraId="378B53B6">
      <w:pPr>
        <w:pStyle w:val="13"/>
        <w:tabs>
          <w:tab w:val="left" w:pos="567"/>
        </w:tabs>
        <w:jc w:val="center"/>
        <w:rPr>
          <w:rFonts w:ascii="Times New Roman" w:hAnsi="Times New Roman"/>
          <w:b/>
          <w:szCs w:val="24"/>
          <w:lang w:val="zh-CN"/>
        </w:rPr>
      </w:pPr>
    </w:p>
    <w:p w14:paraId="77172FCD">
      <w:pPr>
        <w:pStyle w:val="13"/>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14:paraId="4F91BEA3">
      <w:pPr>
        <w:pStyle w:val="13"/>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14:paraId="254B5419">
      <w:pPr>
        <w:pStyle w:val="13"/>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14:paraId="55E6179A">
      <w:pPr>
        <w:pStyle w:val="13"/>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14:paraId="77244496">
      <w:pPr>
        <w:pStyle w:val="13"/>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14:paraId="45681FEF">
      <w:pPr>
        <w:pStyle w:val="13"/>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14:paraId="469DEDF6">
      <w:pPr>
        <w:pStyle w:val="13"/>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14:paraId="33BEE3EA">
      <w:pPr>
        <w:pStyle w:val="13"/>
        <w:numPr>
          <w:ilvl w:val="0"/>
          <w:numId w:val="16"/>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14:paraId="3D3A50EA">
      <w:pPr>
        <w:pStyle w:val="13"/>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14:paraId="013EF0BC">
      <w:pPr>
        <w:pStyle w:val="13"/>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14:paraId="66A619F6">
      <w:pPr>
        <w:pStyle w:val="13"/>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exprimată în moneda      </w:t>
      </w:r>
      <w:r>
        <w:rPr>
          <w:rFonts w:ascii="Times New Roman" w:hAnsi="Times New Roman"/>
          <w:szCs w:val="24"/>
          <w:lang w:val="zh-CN"/>
        </w:rPr>
        <w:tab/>
      </w:r>
      <w:r>
        <w:rPr>
          <w:rFonts w:ascii="Times New Roman" w:hAnsi="Times New Roman"/>
          <w:szCs w:val="24"/>
          <w:lang w:val="zh-CN"/>
        </w:rPr>
        <w:t xml:space="preserve">     exprimată</w:t>
      </w:r>
    </w:p>
    <w:p w14:paraId="0D3EDF05">
      <w:pPr>
        <w:pStyle w:val="13"/>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r>
      <w:r>
        <w:rPr>
          <w:rFonts w:ascii="Times New Roman" w:hAnsi="Times New Roman"/>
          <w:szCs w:val="24"/>
          <w:lang w:val="zh-CN"/>
        </w:rPr>
        <w:t xml:space="preserve">     în echivalent</w:t>
      </w:r>
    </w:p>
    <w:p w14:paraId="3FFE69EE">
      <w:pPr>
        <w:pStyle w:val="13"/>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r>
      <w:r>
        <w:rPr>
          <w:rFonts w:ascii="Times New Roman" w:hAnsi="Times New Roman"/>
          <w:szCs w:val="24"/>
          <w:lang w:val="zh-CN"/>
        </w:rPr>
        <w:t>dolari SUA</w:t>
      </w:r>
    </w:p>
    <w:p w14:paraId="1E32A242">
      <w:pPr>
        <w:pStyle w:val="13"/>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r>
      <w:r>
        <w:rPr>
          <w:rFonts w:ascii="Times New Roman" w:hAnsi="Times New Roman"/>
          <w:szCs w:val="24"/>
          <w:lang w:val="zh-CN"/>
        </w:rPr>
        <w:t xml:space="preserve">        __________________</w:t>
      </w:r>
    </w:p>
    <w:p w14:paraId="17878CCE">
      <w:pPr>
        <w:pStyle w:val="13"/>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r>
      <w:r>
        <w:rPr>
          <w:lang w:val="zh-CN"/>
        </w:rPr>
        <w:t xml:space="preserve">    ____________________</w:t>
      </w:r>
    </w:p>
    <w:p w14:paraId="4631719C">
      <w:pPr>
        <w:pStyle w:val="13"/>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14:paraId="71E03F0B">
      <w:pPr>
        <w:pStyle w:val="13"/>
        <w:tabs>
          <w:tab w:val="left" w:pos="567"/>
        </w:tabs>
        <w:rPr>
          <w:rFonts w:ascii="Times New Roman" w:hAnsi="Times New Roman"/>
          <w:szCs w:val="24"/>
          <w:lang w:val="zh-CN"/>
        </w:rPr>
      </w:pPr>
      <w:r>
        <w:rPr>
          <w:rFonts w:ascii="Times New Roman" w:hAnsi="Times New Roman"/>
          <w:szCs w:val="24"/>
          <w:lang w:val="zh-CN"/>
        </w:rPr>
        <w:t>9. Perioada de executare a lucrării (luni)</w:t>
      </w:r>
    </w:p>
    <w:p w14:paraId="42DF6CE0">
      <w:pPr>
        <w:pStyle w:val="13"/>
        <w:numPr>
          <w:ilvl w:val="0"/>
          <w:numId w:val="17"/>
        </w:numPr>
        <w:tabs>
          <w:tab w:val="left" w:pos="567"/>
          <w:tab w:val="left" w:pos="1080"/>
          <w:tab w:val="left" w:pos="5889"/>
          <w:tab w:val="clear" w:pos="360"/>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14:paraId="1060AC2A">
      <w:pPr>
        <w:pStyle w:val="13"/>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14:paraId="67B9721D">
      <w:pPr>
        <w:pStyle w:val="13"/>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14:paraId="505BBED7">
      <w:pPr>
        <w:pStyle w:val="13"/>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14:paraId="6AB5250E">
      <w:pPr>
        <w:pStyle w:val="13"/>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14:paraId="425B79F4">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14:paraId="4A6266BF">
      <w:pPr>
        <w:pStyle w:val="13"/>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C0C96D0">
      <w:pPr>
        <w:rPr>
          <w:rFonts w:eastAsia="MS Mincho"/>
          <w:lang w:val="zh-CN" w:eastAsia="zh-CN"/>
        </w:rPr>
      </w:pPr>
    </w:p>
    <w:p w14:paraId="4A0272D8">
      <w:pPr>
        <w:rPr>
          <w:rFonts w:eastAsia="MS Mincho"/>
          <w:lang w:val="zh-CN" w:eastAsia="zh-CN"/>
        </w:rPr>
      </w:pPr>
      <w:r>
        <w:rPr>
          <w:rFonts w:eastAsia="MS Mincho"/>
          <w:lang w:val="zh-CN" w:eastAsia="zh-CN"/>
        </w:rPr>
        <w:t>Data completării:______________________</w:t>
      </w:r>
    </w:p>
    <w:p w14:paraId="5AFC94AB">
      <w:pPr>
        <w:jc w:val="both"/>
        <w:rPr>
          <w:rFonts w:eastAsia="PMingLiU"/>
          <w:lang w:val="zh-CN" w:eastAsia="zh-CN"/>
        </w:rPr>
      </w:pPr>
      <w:r>
        <w:rPr>
          <w:rFonts w:eastAsia="PMingLiU"/>
          <w:lang w:val="zh-CN" w:eastAsia="zh-CN"/>
        </w:rPr>
        <w:t>Semnat: _____________________________</w:t>
      </w:r>
    </w:p>
    <w:p w14:paraId="26E059E9">
      <w:pPr>
        <w:jc w:val="both"/>
        <w:rPr>
          <w:rFonts w:eastAsia="PMingLiU"/>
          <w:lang w:val="zh-CN" w:eastAsia="zh-CN"/>
        </w:rPr>
      </w:pPr>
      <w:r>
        <w:rPr>
          <w:rFonts w:eastAsia="PMingLiU"/>
          <w:lang w:val="zh-CN" w:eastAsia="zh-CN"/>
        </w:rPr>
        <w:t>Nume: ______________________________</w:t>
      </w:r>
    </w:p>
    <w:p w14:paraId="07E607CE">
      <w:pPr>
        <w:jc w:val="both"/>
        <w:rPr>
          <w:rFonts w:eastAsia="PMingLiU"/>
          <w:lang w:val="zh-CN" w:eastAsia="zh-CN"/>
        </w:rPr>
      </w:pPr>
      <w:r>
        <w:rPr>
          <w:rFonts w:eastAsia="PMingLiU"/>
          <w:lang w:val="zh-CN" w:eastAsia="zh-CN"/>
        </w:rPr>
        <w:t>Funcţia în cadrul întreprinderii: ____________________________</w:t>
      </w:r>
    </w:p>
    <w:p w14:paraId="1EC61A3E">
      <w:pPr>
        <w:jc w:val="both"/>
        <w:rPr>
          <w:rFonts w:eastAsia="PMingLiU"/>
          <w:b/>
          <w:lang w:val="zh-CN" w:eastAsia="zh-CN"/>
        </w:rPr>
      </w:pPr>
      <w:r>
        <w:rPr>
          <w:rFonts w:eastAsia="PMingLiU"/>
          <w:lang w:val="zh-CN" w:eastAsia="zh-CN"/>
        </w:rPr>
        <w:t>Denumirea întreprinderii: __________________________</w:t>
      </w:r>
    </w:p>
    <w:p w14:paraId="30E97D0A">
      <w:pPr>
        <w:spacing w:after="200" w:line="276" w:lineRule="auto"/>
        <w:rPr>
          <w:rFonts w:eastAsia="PMingLiU"/>
          <w:lang w:val="zh-CN" w:eastAsia="zh-CN"/>
        </w:rPr>
      </w:pPr>
      <w:bookmarkStart w:id="50" w:name="_Toc449692109"/>
    </w:p>
    <w:p w14:paraId="086EAB2C">
      <w:pPr>
        <w:jc w:val="center"/>
        <w:rPr>
          <w:rFonts w:eastAsia="PMingLiU"/>
          <w:b/>
          <w:lang w:val="zh-CN" w:eastAsia="zh-CN"/>
        </w:rPr>
      </w:pPr>
    </w:p>
    <w:p w14:paraId="18A975DA">
      <w:pPr>
        <w:jc w:val="center"/>
        <w:rPr>
          <w:rFonts w:eastAsia="PMingLiU"/>
          <w:b/>
          <w:lang w:val="zh-CN" w:eastAsia="zh-CN"/>
        </w:rPr>
      </w:pPr>
    </w:p>
    <w:p w14:paraId="381AEEE2">
      <w:pPr>
        <w:jc w:val="center"/>
        <w:rPr>
          <w:rFonts w:eastAsia="PMingLiU"/>
          <w:b/>
          <w:lang w:val="zh-CN" w:eastAsia="zh-CN"/>
        </w:rPr>
      </w:pPr>
    </w:p>
    <w:p w14:paraId="7C4B20E6">
      <w:pPr>
        <w:jc w:val="center"/>
        <w:rPr>
          <w:rFonts w:eastAsia="PMingLiU"/>
          <w:b/>
          <w:lang w:val="zh-CN" w:eastAsia="zh-CN"/>
        </w:rPr>
      </w:pPr>
    </w:p>
    <w:p w14:paraId="693A1EB9">
      <w:pPr>
        <w:jc w:val="center"/>
        <w:rPr>
          <w:rFonts w:eastAsia="PMingLiU"/>
          <w:b/>
          <w:lang w:val="zh-CN" w:eastAsia="zh-CN"/>
        </w:rPr>
      </w:pPr>
    </w:p>
    <w:p w14:paraId="75B9931E">
      <w:pPr>
        <w:jc w:val="center"/>
        <w:rPr>
          <w:rFonts w:eastAsia="PMingLiU"/>
          <w:b/>
          <w:lang w:val="zh-CN" w:eastAsia="zh-CN"/>
        </w:rPr>
      </w:pPr>
    </w:p>
    <w:p w14:paraId="6B4DE606">
      <w:pPr>
        <w:jc w:val="center"/>
        <w:rPr>
          <w:rFonts w:eastAsia="PMingLiU"/>
          <w:b/>
          <w:lang w:val="zh-CN" w:eastAsia="zh-CN"/>
        </w:rPr>
      </w:pPr>
    </w:p>
    <w:p w14:paraId="267E6566">
      <w:pPr>
        <w:jc w:val="center"/>
        <w:rPr>
          <w:rFonts w:eastAsia="PMingLiU"/>
          <w:b/>
          <w:lang w:val="zh-CN" w:eastAsia="zh-CN"/>
        </w:rPr>
      </w:pPr>
    </w:p>
    <w:p w14:paraId="5A04BF36">
      <w:pPr>
        <w:jc w:val="center"/>
        <w:rPr>
          <w:rFonts w:eastAsia="PMingLiU"/>
          <w:b/>
          <w:lang w:val="zh-CN" w:eastAsia="zh-CN"/>
        </w:rPr>
      </w:pPr>
    </w:p>
    <w:p w14:paraId="03286D90">
      <w:pPr>
        <w:jc w:val="center"/>
        <w:rPr>
          <w:rFonts w:eastAsia="PMingLiU"/>
          <w:b/>
          <w:lang w:val="zh-CN" w:eastAsia="zh-CN"/>
        </w:rPr>
      </w:pPr>
    </w:p>
    <w:p w14:paraId="40FFD2DA">
      <w:pPr>
        <w:jc w:val="center"/>
        <w:rPr>
          <w:rFonts w:eastAsia="PMingLiU"/>
          <w:b/>
          <w:lang w:val="zh-CN" w:eastAsia="zh-CN"/>
        </w:rPr>
      </w:pPr>
    </w:p>
    <w:p w14:paraId="3148CF1D">
      <w:pPr>
        <w:jc w:val="center"/>
        <w:rPr>
          <w:rFonts w:eastAsia="PMingLiU"/>
          <w:b/>
          <w:lang w:val="zh-CN" w:eastAsia="zh-CN"/>
        </w:rPr>
      </w:pPr>
    </w:p>
    <w:p w14:paraId="513E54D0">
      <w:pPr>
        <w:jc w:val="right"/>
        <w:rPr>
          <w:sz w:val="22"/>
          <w:szCs w:val="22"/>
          <w:lang w:val="zh-CN"/>
        </w:rPr>
      </w:pPr>
      <w:r>
        <w:rPr>
          <w:lang w:val="zh-CN"/>
        </w:rPr>
        <w:t>Anexa nr. 13</w:t>
      </w:r>
    </w:p>
    <w:p w14:paraId="5F48A220">
      <w:pPr>
        <w:jc w:val="right"/>
        <w:rPr>
          <w:lang w:val="zh-CN"/>
        </w:rPr>
      </w:pPr>
      <w:r>
        <w:rPr>
          <w:lang w:val="zh-CN"/>
        </w:rPr>
        <w:t>la Documentația standard nr._____</w:t>
      </w:r>
    </w:p>
    <w:p w14:paraId="00809B6B">
      <w:pPr>
        <w:jc w:val="right"/>
        <w:rPr>
          <w:lang w:val="zh-CN"/>
        </w:rPr>
      </w:pPr>
      <w:r>
        <w:rPr>
          <w:lang w:val="zh-CN"/>
        </w:rPr>
        <w:t>din “____” ________ 20___</w:t>
      </w:r>
    </w:p>
    <w:p w14:paraId="60D6F9A9">
      <w:pPr>
        <w:jc w:val="center"/>
        <w:rPr>
          <w:rFonts w:eastAsia="PMingLiU"/>
          <w:b/>
          <w:lang w:val="zh-CN" w:eastAsia="zh-CN"/>
        </w:rPr>
      </w:pPr>
    </w:p>
    <w:p w14:paraId="3234C587">
      <w:pPr>
        <w:jc w:val="center"/>
        <w:rPr>
          <w:rFonts w:eastAsia="PMingLiU"/>
          <w:b/>
          <w:lang w:val="zh-CN" w:eastAsia="zh-CN"/>
        </w:rPr>
      </w:pPr>
    </w:p>
    <w:bookmarkEnd w:id="50"/>
    <w:p w14:paraId="2D8A9806">
      <w:pPr>
        <w:jc w:val="center"/>
        <w:rPr>
          <w:b/>
          <w:lang w:val="zh-CN"/>
        </w:rPr>
      </w:pPr>
    </w:p>
    <w:p w14:paraId="38F6D8B3">
      <w:pPr>
        <w:pStyle w:val="13"/>
        <w:tabs>
          <w:tab w:val="left" w:pos="567"/>
        </w:tabs>
        <w:jc w:val="center"/>
        <w:rPr>
          <w:rFonts w:ascii="Times New Roman" w:hAnsi="Times New Roman" w:eastAsia="PMingLiU"/>
          <w:b/>
          <w:szCs w:val="24"/>
          <w:lang w:val="zh-CN" w:eastAsia="zh-CN"/>
        </w:rPr>
      </w:pPr>
      <w:r>
        <w:rPr>
          <w:rFonts w:ascii="Times New Roman" w:hAnsi="Times New Roman" w:eastAsia="PMingLiU"/>
          <w:b/>
          <w:szCs w:val="24"/>
          <w:lang w:val="zh-CN" w:eastAsia="zh-CN"/>
        </w:rPr>
        <w:t xml:space="preserve">DECLARAȚIE </w:t>
      </w:r>
    </w:p>
    <w:p w14:paraId="70E41F8B">
      <w:pPr>
        <w:pStyle w:val="13"/>
        <w:tabs>
          <w:tab w:val="left" w:pos="567"/>
        </w:tabs>
        <w:jc w:val="center"/>
        <w:rPr>
          <w:rFonts w:ascii="Times New Roman" w:hAnsi="Times New Roman"/>
          <w:b/>
          <w:szCs w:val="24"/>
          <w:lang w:val="zh-CN"/>
        </w:rPr>
      </w:pPr>
      <w:r>
        <w:rPr>
          <w:rFonts w:ascii="Times New Roman" w:hAnsi="Times New Roman" w:eastAsia="PMingLiU"/>
          <w:b/>
          <w:szCs w:val="24"/>
          <w:lang w:val="zh-CN" w:eastAsia="zh-CN"/>
        </w:rPr>
        <w:t xml:space="preserve">privind </w:t>
      </w:r>
      <w:r>
        <w:rPr>
          <w:rFonts w:ascii="Times New Roman" w:hAnsi="Times New Roman"/>
          <w:b/>
          <w:szCs w:val="24"/>
          <w:lang w:val="zh-CN"/>
        </w:rPr>
        <w:t>lista principalelor lucrări executate în ultimul an de activitate</w:t>
      </w:r>
    </w:p>
    <w:p w14:paraId="7A9B1380">
      <w:pPr>
        <w:pStyle w:val="13"/>
        <w:tabs>
          <w:tab w:val="left" w:pos="567"/>
        </w:tabs>
        <w:rPr>
          <w:rFonts w:ascii="Times New Roman" w:hAnsi="Times New Roman"/>
          <w:b/>
          <w:szCs w:val="24"/>
          <w:lang w:val="zh-CN"/>
        </w:rPr>
      </w:pPr>
    </w:p>
    <w:tbl>
      <w:tblPr>
        <w:tblStyle w:val="11"/>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5339C6EB">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A480705">
            <w:pPr>
              <w:jc w:val="center"/>
              <w:rPr>
                <w:b/>
                <w:bCs/>
                <w:lang w:val="zh-CN"/>
              </w:rPr>
            </w:pPr>
            <w:r>
              <w:rPr>
                <w:b/>
                <w:bCs/>
                <w:lang w:val="zh-CN"/>
              </w:rPr>
              <w:t>Nr</w:t>
            </w:r>
          </w:p>
          <w:p w14:paraId="2842057D">
            <w:pPr>
              <w:jc w:val="center"/>
              <w:rPr>
                <w:b/>
                <w:bCs/>
                <w:lang w:val="zh-CN" w:eastAsia="zh-CN"/>
              </w:rPr>
            </w:pPr>
            <w:r>
              <w:rPr>
                <w:b/>
                <w:bCs/>
                <w:lang w:val="zh-CN"/>
              </w:rPr>
              <w:t>d/o</w:t>
            </w:r>
          </w:p>
        </w:tc>
        <w:tc>
          <w:tcPr>
            <w:tcW w:w="1080" w:type="dxa"/>
            <w:tcBorders>
              <w:top w:val="single" w:color="auto" w:sz="4" w:space="0"/>
              <w:left w:val="nil"/>
              <w:bottom w:val="single" w:color="auto" w:sz="4" w:space="0"/>
              <w:right w:val="single" w:color="auto" w:sz="4" w:space="0"/>
            </w:tcBorders>
            <w:vAlign w:val="center"/>
          </w:tcPr>
          <w:p w14:paraId="07D94882">
            <w:pPr>
              <w:jc w:val="center"/>
              <w:rPr>
                <w:b/>
                <w:bCs/>
                <w:lang w:val="zh-CN"/>
              </w:rPr>
            </w:pPr>
            <w:r>
              <w:rPr>
                <w:b/>
                <w:bCs/>
                <w:lang w:val="zh-CN"/>
              </w:rPr>
              <w:t>Obiectul contractului</w:t>
            </w:r>
          </w:p>
        </w:tc>
        <w:tc>
          <w:tcPr>
            <w:tcW w:w="1440" w:type="dxa"/>
            <w:tcBorders>
              <w:top w:val="single" w:color="auto" w:sz="4" w:space="0"/>
              <w:left w:val="nil"/>
              <w:bottom w:val="single" w:color="auto" w:sz="4" w:space="0"/>
              <w:right w:val="single" w:color="auto" w:sz="4" w:space="0"/>
            </w:tcBorders>
            <w:vAlign w:val="center"/>
          </w:tcPr>
          <w:p w14:paraId="35BF4A44">
            <w:pPr>
              <w:jc w:val="center"/>
              <w:rPr>
                <w:b/>
                <w:bCs/>
                <w:lang w:val="zh-CN"/>
              </w:rPr>
            </w:pPr>
            <w:r>
              <w:rPr>
                <w:b/>
                <w:bCs/>
                <w:lang w:val="zh-CN"/>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0690DE89">
            <w:pPr>
              <w:jc w:val="center"/>
              <w:rPr>
                <w:b/>
                <w:bCs/>
                <w:lang w:val="zh-CN"/>
              </w:rPr>
            </w:pPr>
            <w:r>
              <w:rPr>
                <w:b/>
                <w:bCs/>
                <w:lang w:val="zh-CN"/>
              </w:rPr>
              <w:t>Calitatea antreprenorului</w:t>
            </w:r>
            <w:r>
              <w:rPr>
                <w:b/>
                <w:bCs/>
                <w:vertAlign w:val="superscript"/>
                <w:lang w:val="zh-CN"/>
              </w:rPr>
              <w:t>*)</w:t>
            </w:r>
          </w:p>
        </w:tc>
        <w:tc>
          <w:tcPr>
            <w:tcW w:w="1276" w:type="dxa"/>
            <w:tcBorders>
              <w:top w:val="single" w:color="auto" w:sz="4" w:space="0"/>
              <w:left w:val="nil"/>
              <w:bottom w:val="single" w:color="auto" w:sz="4" w:space="0"/>
              <w:right w:val="single" w:color="auto" w:sz="4" w:space="0"/>
            </w:tcBorders>
            <w:vAlign w:val="center"/>
          </w:tcPr>
          <w:p w14:paraId="7EB5DA59">
            <w:pPr>
              <w:jc w:val="center"/>
              <w:rPr>
                <w:b/>
                <w:bCs/>
                <w:lang w:val="zh-CN"/>
              </w:rPr>
            </w:pPr>
            <w:r>
              <w:rPr>
                <w:b/>
                <w:bCs/>
                <w:lang w:val="zh-CN"/>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21868B75">
            <w:pPr>
              <w:jc w:val="center"/>
              <w:rPr>
                <w:b/>
                <w:bCs/>
                <w:lang w:val="zh-CN"/>
              </w:rPr>
            </w:pPr>
            <w:r>
              <w:rPr>
                <w:b/>
                <w:bCs/>
                <w:lang w:val="zh-CN"/>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41A0DC8C">
            <w:pPr>
              <w:jc w:val="center"/>
              <w:rPr>
                <w:b/>
                <w:bCs/>
                <w:lang w:val="zh-CN"/>
              </w:rPr>
            </w:pPr>
            <w:r>
              <w:rPr>
                <w:b/>
                <w:bCs/>
                <w:lang w:val="zh-CN"/>
              </w:rPr>
              <w:t>Numărul şi data procesului-verbal de recepţie la terminarea lucrărilor</w:t>
            </w:r>
          </w:p>
        </w:tc>
      </w:tr>
      <w:tr w14:paraId="114D7E3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A90F9F6">
            <w:pPr>
              <w:jc w:val="center"/>
              <w:rPr>
                <w:b/>
                <w:bCs/>
                <w:lang w:val="zh-CN"/>
              </w:rPr>
            </w:pPr>
            <w:r>
              <w:rPr>
                <w:b/>
                <w:bCs/>
                <w:lang w:val="zh-CN"/>
              </w:rPr>
              <w:t>1</w:t>
            </w:r>
          </w:p>
        </w:tc>
        <w:tc>
          <w:tcPr>
            <w:tcW w:w="1080" w:type="dxa"/>
            <w:tcBorders>
              <w:top w:val="nil"/>
              <w:left w:val="nil"/>
              <w:bottom w:val="single" w:color="auto" w:sz="4" w:space="0"/>
              <w:right w:val="single" w:color="auto" w:sz="4" w:space="0"/>
            </w:tcBorders>
            <w:vAlign w:val="center"/>
          </w:tcPr>
          <w:p w14:paraId="56D2555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5E20D7ED">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D087976">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287FF4">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61C1968B">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AB949B5">
            <w:pPr>
              <w:jc w:val="center"/>
              <w:rPr>
                <w:lang w:val="zh-CN"/>
              </w:rPr>
            </w:pPr>
            <w:r>
              <w:rPr>
                <w:lang w:val="zh-CN"/>
              </w:rPr>
              <w:t> </w:t>
            </w:r>
          </w:p>
        </w:tc>
      </w:tr>
      <w:tr w14:paraId="239F250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4EFFF89">
            <w:pPr>
              <w:jc w:val="center"/>
              <w:rPr>
                <w:b/>
                <w:bCs/>
                <w:lang w:val="zh-CN"/>
              </w:rPr>
            </w:pPr>
            <w:r>
              <w:rPr>
                <w:b/>
                <w:bCs/>
                <w:lang w:val="zh-CN"/>
              </w:rPr>
              <w:t>2</w:t>
            </w:r>
          </w:p>
        </w:tc>
        <w:tc>
          <w:tcPr>
            <w:tcW w:w="1080" w:type="dxa"/>
            <w:tcBorders>
              <w:top w:val="nil"/>
              <w:left w:val="nil"/>
              <w:bottom w:val="single" w:color="auto" w:sz="4" w:space="0"/>
              <w:right w:val="single" w:color="auto" w:sz="4" w:space="0"/>
            </w:tcBorders>
            <w:vAlign w:val="center"/>
          </w:tcPr>
          <w:p w14:paraId="662B18C3">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1E61E38F">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C639BF3">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04627932">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50D02451">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C0E1742">
            <w:pPr>
              <w:jc w:val="center"/>
              <w:rPr>
                <w:lang w:val="zh-CN"/>
              </w:rPr>
            </w:pPr>
            <w:r>
              <w:rPr>
                <w:lang w:val="zh-CN"/>
              </w:rPr>
              <w:t> </w:t>
            </w:r>
          </w:p>
        </w:tc>
      </w:tr>
      <w:tr w14:paraId="04D908E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B5C6685">
            <w:pPr>
              <w:jc w:val="center"/>
              <w:rPr>
                <w:b/>
                <w:bCs/>
                <w:lang w:val="zh-CN"/>
              </w:rPr>
            </w:pPr>
            <w:r>
              <w:rPr>
                <w:b/>
                <w:bCs/>
                <w:lang w:val="zh-CN"/>
              </w:rPr>
              <w:t>...</w:t>
            </w:r>
          </w:p>
        </w:tc>
        <w:tc>
          <w:tcPr>
            <w:tcW w:w="1080" w:type="dxa"/>
            <w:tcBorders>
              <w:top w:val="nil"/>
              <w:left w:val="nil"/>
              <w:bottom w:val="single" w:color="auto" w:sz="4" w:space="0"/>
              <w:right w:val="single" w:color="auto" w:sz="4" w:space="0"/>
            </w:tcBorders>
            <w:vAlign w:val="center"/>
          </w:tcPr>
          <w:p w14:paraId="12D5C22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2D8610BC">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0B3CC97A">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60A043E">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519DD5">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0B20D005">
            <w:pPr>
              <w:jc w:val="center"/>
              <w:rPr>
                <w:lang w:val="zh-CN"/>
              </w:rPr>
            </w:pPr>
            <w:r>
              <w:rPr>
                <w:lang w:val="zh-CN"/>
              </w:rPr>
              <w:t> </w:t>
            </w:r>
          </w:p>
        </w:tc>
      </w:tr>
    </w:tbl>
    <w:p w14:paraId="1537BC39">
      <w:pPr>
        <w:jc w:val="both"/>
        <w:rPr>
          <w:lang w:val="zh-CN"/>
        </w:rPr>
      </w:pPr>
    </w:p>
    <w:p w14:paraId="163C8790">
      <w:pPr>
        <w:jc w:val="both"/>
        <w:rPr>
          <w:lang w:val="zh-CN"/>
        </w:rPr>
      </w:pPr>
      <w:r>
        <w:rPr>
          <w:rStyle w:val="23"/>
          <w:lang w:val="zh-CN"/>
        </w:rPr>
        <w:t>*</w:t>
      </w:r>
      <w:r>
        <w:rPr>
          <w:lang w:val="zh-CN"/>
        </w:rPr>
        <w:t xml:space="preserve"> Se precizează calitatea în care a participat la îndeplinirea contractului, care poate fi de: contractant unic sau lider de asociaţie; contractant asociat; subcontractant.</w:t>
      </w:r>
    </w:p>
    <w:p w14:paraId="2B296346">
      <w:pPr>
        <w:jc w:val="both"/>
        <w:rPr>
          <w:rFonts w:eastAsia="PMingLiU"/>
          <w:lang w:val="zh-CN" w:eastAsia="zh-CN"/>
        </w:rPr>
      </w:pPr>
    </w:p>
    <w:p w14:paraId="6DD2449A">
      <w:pPr>
        <w:jc w:val="both"/>
        <w:rPr>
          <w:rFonts w:eastAsia="PMingLiU"/>
          <w:lang w:val="zh-CN" w:eastAsia="zh-CN"/>
        </w:rPr>
      </w:pPr>
      <w:r>
        <w:rPr>
          <w:rFonts w:eastAsia="PMingLiU"/>
          <w:lang w:val="zh-CN" w:eastAsia="zh-CN"/>
        </w:rPr>
        <w:t>Semnat: ________________________________________</w:t>
      </w:r>
    </w:p>
    <w:p w14:paraId="369EAF6C">
      <w:pPr>
        <w:jc w:val="both"/>
        <w:rPr>
          <w:rFonts w:eastAsia="PMingLiU"/>
          <w:lang w:val="zh-CN" w:eastAsia="zh-CN"/>
        </w:rPr>
      </w:pPr>
      <w:r>
        <w:rPr>
          <w:rFonts w:eastAsia="PMingLiU"/>
          <w:lang w:val="zh-CN" w:eastAsia="zh-CN"/>
        </w:rPr>
        <w:t>Nume: _________________________________________</w:t>
      </w:r>
    </w:p>
    <w:p w14:paraId="00BC963C">
      <w:pPr>
        <w:jc w:val="both"/>
        <w:rPr>
          <w:rFonts w:eastAsia="PMingLiU"/>
          <w:lang w:val="zh-CN" w:eastAsia="zh-CN"/>
        </w:rPr>
      </w:pPr>
      <w:r>
        <w:rPr>
          <w:rFonts w:eastAsia="PMingLiU"/>
          <w:lang w:val="zh-CN" w:eastAsia="zh-CN"/>
        </w:rPr>
        <w:t>Funcţia în cadrul întreprinderii: ___________________________</w:t>
      </w:r>
    </w:p>
    <w:p w14:paraId="5DDC20A9">
      <w:pPr>
        <w:jc w:val="both"/>
        <w:rPr>
          <w:rFonts w:eastAsia="PMingLiU"/>
          <w:lang w:val="zh-CN" w:eastAsia="zh-CN"/>
        </w:rPr>
      </w:pPr>
      <w:r>
        <w:rPr>
          <w:rFonts w:eastAsia="PMingLiU"/>
          <w:lang w:val="zh-CN" w:eastAsia="zh-CN"/>
        </w:rPr>
        <w:t>Denumirea întreprinderii: ________________________________</w:t>
      </w:r>
    </w:p>
    <w:p w14:paraId="60DDDB52">
      <w:pPr>
        <w:spacing w:after="200" w:line="276" w:lineRule="auto"/>
        <w:rPr>
          <w:rFonts w:eastAsia="PMingLiU"/>
          <w:lang w:val="zh-CN" w:eastAsia="zh-CN"/>
        </w:rPr>
      </w:pPr>
      <w:bookmarkStart w:id="51" w:name="_Toc449692110"/>
    </w:p>
    <w:p w14:paraId="3A33BB9F">
      <w:pPr>
        <w:spacing w:line="276" w:lineRule="auto"/>
        <w:jc w:val="center"/>
        <w:rPr>
          <w:rFonts w:eastAsia="PMingLiU"/>
          <w:b/>
          <w:lang w:val="zh-CN" w:eastAsia="zh-CN"/>
        </w:rPr>
      </w:pPr>
    </w:p>
    <w:p w14:paraId="6DB18CA3">
      <w:pPr>
        <w:spacing w:line="276" w:lineRule="auto"/>
        <w:jc w:val="center"/>
        <w:rPr>
          <w:rFonts w:eastAsia="PMingLiU"/>
          <w:b/>
          <w:lang w:val="zh-CN" w:eastAsia="zh-CN"/>
        </w:rPr>
      </w:pPr>
    </w:p>
    <w:p w14:paraId="4F6D4D2A">
      <w:pPr>
        <w:spacing w:line="276" w:lineRule="auto"/>
        <w:jc w:val="center"/>
        <w:rPr>
          <w:rFonts w:eastAsia="PMingLiU"/>
          <w:b/>
          <w:lang w:val="zh-CN" w:eastAsia="zh-CN"/>
        </w:rPr>
      </w:pPr>
    </w:p>
    <w:p w14:paraId="2F361927">
      <w:pPr>
        <w:spacing w:line="276" w:lineRule="auto"/>
        <w:jc w:val="center"/>
        <w:rPr>
          <w:rFonts w:eastAsia="PMingLiU"/>
          <w:b/>
          <w:lang w:val="zh-CN" w:eastAsia="zh-CN"/>
        </w:rPr>
      </w:pPr>
    </w:p>
    <w:p w14:paraId="496FBF4A">
      <w:pPr>
        <w:spacing w:line="276" w:lineRule="auto"/>
        <w:jc w:val="center"/>
        <w:rPr>
          <w:rFonts w:eastAsia="PMingLiU"/>
          <w:b/>
          <w:lang w:val="zh-CN" w:eastAsia="zh-CN"/>
        </w:rPr>
      </w:pPr>
    </w:p>
    <w:p w14:paraId="5F0A56B8">
      <w:pPr>
        <w:spacing w:line="276" w:lineRule="auto"/>
        <w:jc w:val="center"/>
        <w:rPr>
          <w:rFonts w:eastAsia="PMingLiU"/>
          <w:b/>
          <w:lang w:val="zh-CN" w:eastAsia="zh-CN"/>
        </w:rPr>
      </w:pPr>
    </w:p>
    <w:p w14:paraId="2AADACB5">
      <w:pPr>
        <w:spacing w:line="276" w:lineRule="auto"/>
        <w:jc w:val="center"/>
        <w:rPr>
          <w:rFonts w:eastAsia="PMingLiU"/>
          <w:b/>
          <w:lang w:val="zh-CN" w:eastAsia="zh-CN"/>
        </w:rPr>
      </w:pPr>
    </w:p>
    <w:p w14:paraId="63C769C1">
      <w:pPr>
        <w:spacing w:line="276" w:lineRule="auto"/>
        <w:jc w:val="center"/>
        <w:rPr>
          <w:rFonts w:eastAsia="PMingLiU"/>
          <w:b/>
          <w:lang w:val="zh-CN" w:eastAsia="zh-CN"/>
        </w:rPr>
      </w:pPr>
    </w:p>
    <w:p w14:paraId="7430EE52">
      <w:pPr>
        <w:spacing w:line="276" w:lineRule="auto"/>
        <w:jc w:val="center"/>
        <w:rPr>
          <w:rFonts w:eastAsia="PMingLiU"/>
          <w:b/>
          <w:lang w:val="zh-CN" w:eastAsia="zh-CN"/>
        </w:rPr>
      </w:pPr>
    </w:p>
    <w:p w14:paraId="1433BE7F">
      <w:pPr>
        <w:spacing w:line="276" w:lineRule="auto"/>
        <w:jc w:val="center"/>
        <w:rPr>
          <w:rFonts w:eastAsia="PMingLiU"/>
          <w:b/>
          <w:lang w:val="zh-CN" w:eastAsia="zh-CN"/>
        </w:rPr>
      </w:pPr>
    </w:p>
    <w:p w14:paraId="201FC79C">
      <w:pPr>
        <w:spacing w:line="276" w:lineRule="auto"/>
        <w:jc w:val="center"/>
        <w:rPr>
          <w:rFonts w:eastAsia="PMingLiU"/>
          <w:b/>
          <w:lang w:val="zh-CN" w:eastAsia="zh-CN"/>
        </w:rPr>
      </w:pPr>
    </w:p>
    <w:p w14:paraId="7E396B5C">
      <w:pPr>
        <w:spacing w:line="276" w:lineRule="auto"/>
        <w:jc w:val="center"/>
        <w:rPr>
          <w:rFonts w:eastAsia="PMingLiU"/>
          <w:b/>
          <w:lang w:val="zh-CN" w:eastAsia="zh-CN"/>
        </w:rPr>
      </w:pPr>
    </w:p>
    <w:p w14:paraId="7BD89165">
      <w:pPr>
        <w:spacing w:line="276" w:lineRule="auto"/>
        <w:jc w:val="center"/>
        <w:rPr>
          <w:rFonts w:eastAsia="PMingLiU"/>
          <w:b/>
          <w:lang w:val="zh-CN" w:eastAsia="zh-CN"/>
        </w:rPr>
      </w:pPr>
    </w:p>
    <w:p w14:paraId="3E4EBBF7">
      <w:pPr>
        <w:spacing w:line="276" w:lineRule="auto"/>
        <w:jc w:val="center"/>
        <w:rPr>
          <w:rFonts w:eastAsia="PMingLiU"/>
          <w:b/>
          <w:lang w:val="zh-CN" w:eastAsia="zh-CN"/>
        </w:rPr>
      </w:pPr>
    </w:p>
    <w:p w14:paraId="6D8DB856">
      <w:pPr>
        <w:spacing w:line="276" w:lineRule="auto"/>
        <w:jc w:val="center"/>
        <w:rPr>
          <w:rFonts w:eastAsia="PMingLiU"/>
          <w:b/>
          <w:lang w:val="zh-CN" w:eastAsia="zh-CN"/>
        </w:rPr>
      </w:pPr>
    </w:p>
    <w:p w14:paraId="70E5B1A0">
      <w:pPr>
        <w:spacing w:line="276" w:lineRule="auto"/>
        <w:jc w:val="center"/>
        <w:rPr>
          <w:rFonts w:eastAsia="PMingLiU"/>
          <w:b/>
          <w:lang w:val="zh-CN" w:eastAsia="zh-CN"/>
        </w:rPr>
      </w:pPr>
    </w:p>
    <w:p w14:paraId="36DC4707">
      <w:pPr>
        <w:spacing w:line="276" w:lineRule="auto"/>
        <w:jc w:val="center"/>
        <w:rPr>
          <w:rFonts w:eastAsia="PMingLiU"/>
          <w:b/>
          <w:lang w:val="zh-CN" w:eastAsia="zh-CN"/>
        </w:rPr>
      </w:pPr>
    </w:p>
    <w:p w14:paraId="3B9DB3C8">
      <w:pPr>
        <w:spacing w:line="276" w:lineRule="auto"/>
        <w:jc w:val="center"/>
        <w:rPr>
          <w:rFonts w:eastAsia="PMingLiU"/>
          <w:b/>
          <w:lang w:val="zh-CN" w:eastAsia="zh-CN"/>
        </w:rPr>
      </w:pPr>
    </w:p>
    <w:p w14:paraId="2C06CA23">
      <w:pPr>
        <w:spacing w:line="276" w:lineRule="auto"/>
        <w:jc w:val="center"/>
        <w:rPr>
          <w:rFonts w:eastAsia="PMingLiU"/>
          <w:b/>
          <w:lang w:val="zh-CN" w:eastAsia="zh-CN"/>
        </w:rPr>
      </w:pPr>
    </w:p>
    <w:p w14:paraId="1B856953">
      <w:pPr>
        <w:spacing w:line="276" w:lineRule="auto"/>
        <w:jc w:val="center"/>
        <w:rPr>
          <w:rFonts w:eastAsia="PMingLiU"/>
          <w:b/>
          <w:lang w:val="zh-CN" w:eastAsia="zh-CN"/>
        </w:rPr>
      </w:pPr>
    </w:p>
    <w:p w14:paraId="68264900">
      <w:pPr>
        <w:spacing w:line="276" w:lineRule="auto"/>
        <w:jc w:val="center"/>
        <w:rPr>
          <w:rFonts w:eastAsia="PMingLiU"/>
          <w:b/>
          <w:lang w:val="zh-CN" w:eastAsia="zh-CN"/>
        </w:rPr>
      </w:pPr>
    </w:p>
    <w:p w14:paraId="1FCB7984">
      <w:pPr>
        <w:spacing w:line="276" w:lineRule="auto"/>
        <w:jc w:val="center"/>
        <w:rPr>
          <w:rFonts w:eastAsia="PMingLiU"/>
          <w:b/>
          <w:lang w:val="zh-CN" w:eastAsia="zh-CN"/>
        </w:rPr>
      </w:pPr>
    </w:p>
    <w:p w14:paraId="5C0181BC">
      <w:pPr>
        <w:spacing w:line="276" w:lineRule="auto"/>
        <w:jc w:val="center"/>
        <w:rPr>
          <w:rFonts w:eastAsia="PMingLiU"/>
          <w:b/>
          <w:lang w:val="zh-CN" w:eastAsia="zh-CN"/>
        </w:rPr>
      </w:pPr>
    </w:p>
    <w:p w14:paraId="40DAFFC2">
      <w:pPr>
        <w:jc w:val="right"/>
        <w:rPr>
          <w:sz w:val="22"/>
          <w:szCs w:val="22"/>
          <w:lang w:val="zh-CN"/>
        </w:rPr>
      </w:pPr>
      <w:r>
        <w:rPr>
          <w:lang w:val="zh-CN"/>
        </w:rPr>
        <w:t>Anexa nr. 14</w:t>
      </w:r>
    </w:p>
    <w:p w14:paraId="2C9295FC">
      <w:pPr>
        <w:jc w:val="right"/>
        <w:rPr>
          <w:lang w:val="zh-CN"/>
        </w:rPr>
      </w:pPr>
      <w:r>
        <w:rPr>
          <w:lang w:val="zh-CN"/>
        </w:rPr>
        <w:t>la Documentația standard nr._____</w:t>
      </w:r>
    </w:p>
    <w:p w14:paraId="0E90BC97">
      <w:pPr>
        <w:jc w:val="right"/>
        <w:rPr>
          <w:lang w:val="zh-CN"/>
        </w:rPr>
      </w:pPr>
      <w:r>
        <w:rPr>
          <w:lang w:val="zh-CN"/>
        </w:rPr>
        <w:t>din “____” ________ 20___</w:t>
      </w:r>
    </w:p>
    <w:p w14:paraId="619FB0BD">
      <w:pPr>
        <w:spacing w:line="276" w:lineRule="auto"/>
        <w:jc w:val="center"/>
        <w:rPr>
          <w:rFonts w:eastAsia="PMingLiU"/>
          <w:b/>
          <w:lang w:val="zh-CN" w:eastAsia="zh-CN"/>
        </w:rPr>
      </w:pPr>
    </w:p>
    <w:p w14:paraId="464C323A">
      <w:pPr>
        <w:spacing w:line="276" w:lineRule="auto"/>
        <w:jc w:val="center"/>
        <w:rPr>
          <w:rFonts w:eastAsia="PMingLiU"/>
          <w:b/>
          <w:lang w:val="zh-CN" w:eastAsia="zh-CN"/>
        </w:rPr>
      </w:pPr>
    </w:p>
    <w:bookmarkEnd w:id="51"/>
    <w:p w14:paraId="742FC6AA">
      <w:pPr>
        <w:spacing w:line="276" w:lineRule="auto"/>
        <w:jc w:val="center"/>
        <w:rPr>
          <w:rFonts w:eastAsia="PMingLiU"/>
          <w:b/>
          <w:lang w:val="zh-CN" w:eastAsia="zh-CN"/>
        </w:rPr>
      </w:pPr>
    </w:p>
    <w:p w14:paraId="67E561AA">
      <w:pPr>
        <w:keepNext/>
        <w:ind w:firstLine="1"/>
        <w:jc w:val="center"/>
        <w:outlineLvl w:val="1"/>
        <w:rPr>
          <w:rFonts w:eastAsia="PMingLiU"/>
          <w:b/>
          <w:bCs/>
          <w:iCs/>
          <w:lang w:val="zh-CN" w:eastAsia="zh-CN"/>
        </w:rPr>
      </w:pPr>
      <w:bookmarkStart w:id="52" w:name="_Toc449632664"/>
      <w:bookmarkStart w:id="53" w:name="_Toc449633156"/>
      <w:bookmarkStart w:id="54" w:name="_Toc449692111"/>
      <w:r>
        <w:rPr>
          <w:rFonts w:eastAsia="PMingLiU"/>
          <w:b/>
          <w:bCs/>
          <w:iCs/>
          <w:lang w:val="zh-CN" w:eastAsia="zh-CN"/>
        </w:rPr>
        <w:t>DECLARAŢIE</w:t>
      </w:r>
      <w:bookmarkEnd w:id="52"/>
      <w:bookmarkEnd w:id="53"/>
      <w:bookmarkEnd w:id="54"/>
    </w:p>
    <w:p w14:paraId="65E0A4FA">
      <w:pPr>
        <w:tabs>
          <w:tab w:val="left" w:pos="720"/>
        </w:tabs>
        <w:jc w:val="center"/>
        <w:outlineLvl w:val="1"/>
        <w:rPr>
          <w:rFonts w:eastAsia="PMingLiU"/>
          <w:b/>
          <w:lang w:val="zh-CN" w:eastAsia="zh-CN"/>
        </w:rPr>
      </w:pPr>
      <w:bookmarkStart w:id="55" w:name="_Toc449633157"/>
      <w:bookmarkStart w:id="56" w:name="_Toc449692112"/>
      <w:bookmarkStart w:id="57" w:name="_Toc449632665"/>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5"/>
      <w:bookmarkEnd w:id="56"/>
      <w:bookmarkEnd w:id="57"/>
    </w:p>
    <w:p w14:paraId="7625EC13">
      <w:pPr>
        <w:tabs>
          <w:tab w:val="left" w:pos="567"/>
        </w:tabs>
        <w:jc w:val="both"/>
        <w:rPr>
          <w:lang w:val="zh-CN"/>
        </w:rPr>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990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7DE8C44">
            <w:pPr>
              <w:tabs>
                <w:tab w:val="left" w:pos="567"/>
                <w:tab w:val="left" w:pos="1134"/>
              </w:tabs>
              <w:ind w:left="360"/>
              <w:jc w:val="both"/>
              <w:outlineLvl w:val="0"/>
              <w:rPr>
                <w:b/>
                <w:lang w:val="zh-CN"/>
              </w:rPr>
            </w:pPr>
          </w:p>
          <w:p w14:paraId="1FB7CDD1">
            <w:pPr>
              <w:tabs>
                <w:tab w:val="left" w:pos="567"/>
              </w:tabs>
              <w:jc w:val="both"/>
              <w:rPr>
                <w:b/>
                <w:lang w:val="zh-CN"/>
              </w:rPr>
            </w:pPr>
            <w:r>
              <w:rPr>
                <w:b/>
                <w:lang w:val="zh-CN"/>
              </w:rPr>
              <w:t>Nr.</w:t>
            </w:r>
          </w:p>
          <w:p w14:paraId="695F9ED8">
            <w:pPr>
              <w:tabs>
                <w:tab w:val="left" w:pos="567"/>
              </w:tabs>
              <w:jc w:val="both"/>
              <w:rPr>
                <w:b/>
                <w:lang w:val="zh-CN"/>
              </w:rPr>
            </w:pPr>
            <w:r>
              <w:rPr>
                <w:b/>
                <w:lang w:val="zh-CN"/>
              </w:rPr>
              <w:t>d/o</w:t>
            </w:r>
          </w:p>
        </w:tc>
        <w:tc>
          <w:tcPr>
            <w:tcW w:w="4680" w:type="dxa"/>
            <w:vAlign w:val="center"/>
          </w:tcPr>
          <w:p w14:paraId="145DAF18">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pPr>
              <w:tabs>
                <w:tab w:val="left" w:pos="567"/>
                <w:tab w:val="left" w:pos="1134"/>
              </w:tabs>
              <w:ind w:left="360"/>
              <w:jc w:val="center"/>
              <w:outlineLvl w:val="0"/>
              <w:rPr>
                <w:b/>
                <w:lang w:val="zh-CN"/>
              </w:rPr>
            </w:pPr>
          </w:p>
          <w:p w14:paraId="16C3D36A">
            <w:pPr>
              <w:tabs>
                <w:tab w:val="left" w:pos="567"/>
              </w:tabs>
              <w:jc w:val="center"/>
              <w:rPr>
                <w:b/>
                <w:lang w:val="zh-CN"/>
              </w:rPr>
            </w:pPr>
            <w:r>
              <w:rPr>
                <w:b/>
                <w:lang w:val="zh-CN"/>
              </w:rPr>
              <w:t>Unitatea de măsură</w:t>
            </w:r>
          </w:p>
          <w:p w14:paraId="7192388F">
            <w:pPr>
              <w:tabs>
                <w:tab w:val="left" w:pos="567"/>
              </w:tabs>
              <w:jc w:val="center"/>
              <w:rPr>
                <w:b/>
                <w:lang w:val="zh-CN"/>
              </w:rPr>
            </w:pPr>
            <w:r>
              <w:rPr>
                <w:b/>
                <w:lang w:val="zh-CN"/>
              </w:rPr>
              <w:t>(bucăţi şi seturi)</w:t>
            </w:r>
          </w:p>
        </w:tc>
        <w:tc>
          <w:tcPr>
            <w:tcW w:w="1289" w:type="dxa"/>
            <w:vAlign w:val="center"/>
          </w:tcPr>
          <w:p w14:paraId="1190C8DA">
            <w:pPr>
              <w:tabs>
                <w:tab w:val="left" w:pos="567"/>
                <w:tab w:val="left" w:pos="1134"/>
              </w:tabs>
              <w:ind w:left="360"/>
              <w:jc w:val="center"/>
              <w:outlineLvl w:val="0"/>
              <w:rPr>
                <w:b/>
                <w:lang w:val="zh-CN"/>
              </w:rPr>
            </w:pPr>
          </w:p>
          <w:p w14:paraId="7A761341">
            <w:pPr>
              <w:tabs>
                <w:tab w:val="left" w:pos="567"/>
              </w:tabs>
              <w:jc w:val="center"/>
              <w:rPr>
                <w:b/>
                <w:lang w:val="zh-CN"/>
              </w:rPr>
            </w:pPr>
            <w:r>
              <w:rPr>
                <w:b/>
                <w:lang w:val="zh-CN"/>
              </w:rPr>
              <w:t>Asigurate din dotare</w:t>
            </w:r>
          </w:p>
        </w:tc>
        <w:tc>
          <w:tcPr>
            <w:tcW w:w="1544" w:type="dxa"/>
            <w:vAlign w:val="center"/>
          </w:tcPr>
          <w:p w14:paraId="1ECDB06F">
            <w:pPr>
              <w:tabs>
                <w:tab w:val="left" w:pos="567"/>
                <w:tab w:val="left" w:pos="1134"/>
              </w:tabs>
              <w:ind w:left="360"/>
              <w:jc w:val="center"/>
              <w:outlineLvl w:val="0"/>
              <w:rPr>
                <w:b/>
                <w:lang w:val="zh-CN"/>
              </w:rPr>
            </w:pPr>
          </w:p>
          <w:p w14:paraId="53F643B3">
            <w:pPr>
              <w:tabs>
                <w:tab w:val="left" w:pos="567"/>
              </w:tabs>
              <w:jc w:val="center"/>
              <w:rPr>
                <w:b/>
                <w:lang w:val="zh-CN"/>
              </w:rPr>
            </w:pPr>
            <w:r>
              <w:rPr>
                <w:b/>
                <w:lang w:val="zh-CN"/>
              </w:rPr>
              <w:t>Asigurate de la terţi sau din alte surse</w:t>
            </w:r>
          </w:p>
        </w:tc>
      </w:tr>
      <w:tr w14:paraId="4277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F91EE5">
            <w:pPr>
              <w:tabs>
                <w:tab w:val="left" w:pos="567"/>
              </w:tabs>
              <w:jc w:val="both"/>
              <w:rPr>
                <w:b/>
                <w:lang w:val="zh-CN"/>
              </w:rPr>
            </w:pPr>
            <w:r>
              <w:rPr>
                <w:b/>
                <w:lang w:val="zh-CN"/>
              </w:rPr>
              <w:t>0</w:t>
            </w:r>
          </w:p>
        </w:tc>
        <w:tc>
          <w:tcPr>
            <w:tcW w:w="4680" w:type="dxa"/>
          </w:tcPr>
          <w:p w14:paraId="2822FAEE">
            <w:pPr>
              <w:tabs>
                <w:tab w:val="left" w:pos="567"/>
              </w:tabs>
              <w:jc w:val="both"/>
              <w:rPr>
                <w:b/>
                <w:lang w:val="zh-CN"/>
              </w:rPr>
            </w:pPr>
            <w:r>
              <w:rPr>
                <w:b/>
                <w:lang w:val="zh-CN"/>
              </w:rPr>
              <w:t xml:space="preserve">                             1</w:t>
            </w:r>
          </w:p>
        </w:tc>
        <w:tc>
          <w:tcPr>
            <w:tcW w:w="1260" w:type="dxa"/>
          </w:tcPr>
          <w:p w14:paraId="610137BA">
            <w:pPr>
              <w:tabs>
                <w:tab w:val="left" w:pos="567"/>
              </w:tabs>
              <w:jc w:val="both"/>
              <w:rPr>
                <w:b/>
                <w:lang w:val="zh-CN"/>
              </w:rPr>
            </w:pPr>
            <w:r>
              <w:rPr>
                <w:b/>
                <w:lang w:val="zh-CN"/>
              </w:rPr>
              <w:t>2</w:t>
            </w:r>
          </w:p>
        </w:tc>
        <w:tc>
          <w:tcPr>
            <w:tcW w:w="1289" w:type="dxa"/>
          </w:tcPr>
          <w:p w14:paraId="06C3CE6A">
            <w:pPr>
              <w:tabs>
                <w:tab w:val="left" w:pos="567"/>
              </w:tabs>
              <w:jc w:val="both"/>
              <w:rPr>
                <w:b/>
                <w:lang w:val="zh-CN"/>
              </w:rPr>
            </w:pPr>
            <w:r>
              <w:rPr>
                <w:b/>
                <w:lang w:val="zh-CN"/>
              </w:rPr>
              <w:t>3</w:t>
            </w:r>
          </w:p>
        </w:tc>
        <w:tc>
          <w:tcPr>
            <w:tcW w:w="1544" w:type="dxa"/>
          </w:tcPr>
          <w:p w14:paraId="20D264F1">
            <w:pPr>
              <w:tabs>
                <w:tab w:val="left" w:pos="567"/>
              </w:tabs>
              <w:jc w:val="both"/>
              <w:rPr>
                <w:b/>
                <w:lang w:val="zh-CN"/>
              </w:rPr>
            </w:pPr>
            <w:r>
              <w:rPr>
                <w:b/>
                <w:lang w:val="zh-CN"/>
              </w:rPr>
              <w:t>4</w:t>
            </w:r>
          </w:p>
        </w:tc>
      </w:tr>
      <w:tr w14:paraId="39A3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3ED8002">
            <w:pPr>
              <w:tabs>
                <w:tab w:val="left" w:pos="567"/>
              </w:tabs>
              <w:jc w:val="both"/>
              <w:rPr>
                <w:lang w:val="zh-CN"/>
              </w:rPr>
            </w:pPr>
            <w:r>
              <w:rPr>
                <w:lang w:val="zh-CN"/>
              </w:rPr>
              <w:t>1.</w:t>
            </w:r>
          </w:p>
        </w:tc>
        <w:tc>
          <w:tcPr>
            <w:tcW w:w="4680" w:type="dxa"/>
          </w:tcPr>
          <w:p w14:paraId="7954C475">
            <w:pPr>
              <w:keepNext/>
              <w:keepLines/>
              <w:tabs>
                <w:tab w:val="left" w:pos="567"/>
              </w:tabs>
              <w:spacing w:before="200"/>
              <w:jc w:val="both"/>
              <w:outlineLvl w:val="2"/>
              <w:rPr>
                <w:lang w:val="zh-CN"/>
              </w:rPr>
            </w:pPr>
          </w:p>
        </w:tc>
        <w:tc>
          <w:tcPr>
            <w:tcW w:w="1260" w:type="dxa"/>
          </w:tcPr>
          <w:p w14:paraId="4401C6E6">
            <w:pPr>
              <w:keepNext/>
              <w:keepLines/>
              <w:tabs>
                <w:tab w:val="left" w:pos="567"/>
              </w:tabs>
              <w:spacing w:before="200"/>
              <w:jc w:val="both"/>
              <w:outlineLvl w:val="2"/>
              <w:rPr>
                <w:lang w:val="zh-CN"/>
              </w:rPr>
            </w:pPr>
          </w:p>
        </w:tc>
        <w:tc>
          <w:tcPr>
            <w:tcW w:w="1289" w:type="dxa"/>
          </w:tcPr>
          <w:p w14:paraId="13382BEA">
            <w:pPr>
              <w:keepNext/>
              <w:keepLines/>
              <w:tabs>
                <w:tab w:val="left" w:pos="567"/>
              </w:tabs>
              <w:spacing w:before="200"/>
              <w:jc w:val="both"/>
              <w:outlineLvl w:val="2"/>
              <w:rPr>
                <w:lang w:val="zh-CN"/>
              </w:rPr>
            </w:pPr>
          </w:p>
        </w:tc>
        <w:tc>
          <w:tcPr>
            <w:tcW w:w="1544" w:type="dxa"/>
          </w:tcPr>
          <w:p w14:paraId="6CF978FC">
            <w:pPr>
              <w:keepNext/>
              <w:keepLines/>
              <w:tabs>
                <w:tab w:val="left" w:pos="567"/>
              </w:tabs>
              <w:spacing w:before="200"/>
              <w:jc w:val="both"/>
              <w:outlineLvl w:val="2"/>
              <w:rPr>
                <w:lang w:val="zh-CN"/>
              </w:rPr>
            </w:pPr>
          </w:p>
        </w:tc>
      </w:tr>
      <w:tr w14:paraId="491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A8AEBEE">
            <w:pPr>
              <w:tabs>
                <w:tab w:val="left" w:pos="567"/>
              </w:tabs>
              <w:jc w:val="both"/>
              <w:rPr>
                <w:lang w:val="zh-CN"/>
              </w:rPr>
            </w:pPr>
            <w:r>
              <w:rPr>
                <w:lang w:val="zh-CN"/>
              </w:rPr>
              <w:t>2.</w:t>
            </w:r>
          </w:p>
        </w:tc>
        <w:tc>
          <w:tcPr>
            <w:tcW w:w="4680" w:type="dxa"/>
          </w:tcPr>
          <w:p w14:paraId="4E89D716">
            <w:pPr>
              <w:keepNext/>
              <w:keepLines/>
              <w:tabs>
                <w:tab w:val="left" w:pos="567"/>
              </w:tabs>
              <w:spacing w:before="200"/>
              <w:jc w:val="both"/>
              <w:outlineLvl w:val="2"/>
              <w:rPr>
                <w:lang w:val="zh-CN"/>
              </w:rPr>
            </w:pPr>
          </w:p>
        </w:tc>
        <w:tc>
          <w:tcPr>
            <w:tcW w:w="1260" w:type="dxa"/>
          </w:tcPr>
          <w:p w14:paraId="190D47BA">
            <w:pPr>
              <w:keepNext/>
              <w:keepLines/>
              <w:tabs>
                <w:tab w:val="left" w:pos="567"/>
              </w:tabs>
              <w:spacing w:before="200"/>
              <w:jc w:val="both"/>
              <w:outlineLvl w:val="2"/>
              <w:rPr>
                <w:lang w:val="zh-CN"/>
              </w:rPr>
            </w:pPr>
          </w:p>
        </w:tc>
        <w:tc>
          <w:tcPr>
            <w:tcW w:w="1289" w:type="dxa"/>
          </w:tcPr>
          <w:p w14:paraId="2D857127">
            <w:pPr>
              <w:keepNext/>
              <w:keepLines/>
              <w:tabs>
                <w:tab w:val="left" w:pos="567"/>
              </w:tabs>
              <w:spacing w:before="200"/>
              <w:jc w:val="both"/>
              <w:outlineLvl w:val="2"/>
              <w:rPr>
                <w:lang w:val="zh-CN"/>
              </w:rPr>
            </w:pPr>
          </w:p>
        </w:tc>
        <w:tc>
          <w:tcPr>
            <w:tcW w:w="1544" w:type="dxa"/>
          </w:tcPr>
          <w:p w14:paraId="7352C30D">
            <w:pPr>
              <w:keepNext/>
              <w:keepLines/>
              <w:tabs>
                <w:tab w:val="left" w:pos="567"/>
              </w:tabs>
              <w:spacing w:before="200"/>
              <w:jc w:val="both"/>
              <w:outlineLvl w:val="2"/>
              <w:rPr>
                <w:lang w:val="zh-CN"/>
              </w:rPr>
            </w:pPr>
          </w:p>
        </w:tc>
      </w:tr>
      <w:tr w14:paraId="6F40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829558A">
            <w:pPr>
              <w:tabs>
                <w:tab w:val="left" w:pos="567"/>
              </w:tabs>
              <w:jc w:val="both"/>
              <w:rPr>
                <w:lang w:val="zh-CN"/>
              </w:rPr>
            </w:pPr>
            <w:r>
              <w:rPr>
                <w:lang w:val="zh-CN"/>
              </w:rPr>
              <w:t>3.</w:t>
            </w:r>
          </w:p>
        </w:tc>
        <w:tc>
          <w:tcPr>
            <w:tcW w:w="4680" w:type="dxa"/>
          </w:tcPr>
          <w:p w14:paraId="74C37196">
            <w:pPr>
              <w:keepNext/>
              <w:keepLines/>
              <w:tabs>
                <w:tab w:val="left" w:pos="567"/>
              </w:tabs>
              <w:spacing w:before="200"/>
              <w:jc w:val="both"/>
              <w:outlineLvl w:val="2"/>
              <w:rPr>
                <w:lang w:val="zh-CN"/>
              </w:rPr>
            </w:pPr>
          </w:p>
        </w:tc>
        <w:tc>
          <w:tcPr>
            <w:tcW w:w="1260" w:type="dxa"/>
          </w:tcPr>
          <w:p w14:paraId="08E97B43">
            <w:pPr>
              <w:keepNext/>
              <w:keepLines/>
              <w:tabs>
                <w:tab w:val="left" w:pos="567"/>
              </w:tabs>
              <w:spacing w:before="200"/>
              <w:jc w:val="both"/>
              <w:outlineLvl w:val="2"/>
              <w:rPr>
                <w:lang w:val="zh-CN"/>
              </w:rPr>
            </w:pPr>
          </w:p>
        </w:tc>
        <w:tc>
          <w:tcPr>
            <w:tcW w:w="1289" w:type="dxa"/>
          </w:tcPr>
          <w:p w14:paraId="002A5EE2">
            <w:pPr>
              <w:keepNext/>
              <w:keepLines/>
              <w:tabs>
                <w:tab w:val="left" w:pos="567"/>
              </w:tabs>
              <w:spacing w:before="200"/>
              <w:jc w:val="both"/>
              <w:outlineLvl w:val="2"/>
              <w:rPr>
                <w:lang w:val="zh-CN"/>
              </w:rPr>
            </w:pPr>
          </w:p>
        </w:tc>
        <w:tc>
          <w:tcPr>
            <w:tcW w:w="1544" w:type="dxa"/>
          </w:tcPr>
          <w:p w14:paraId="7486B7A6">
            <w:pPr>
              <w:keepNext/>
              <w:keepLines/>
              <w:tabs>
                <w:tab w:val="left" w:pos="567"/>
              </w:tabs>
              <w:spacing w:before="200"/>
              <w:jc w:val="both"/>
              <w:outlineLvl w:val="2"/>
              <w:rPr>
                <w:lang w:val="zh-CN"/>
              </w:rPr>
            </w:pPr>
          </w:p>
        </w:tc>
      </w:tr>
      <w:tr w14:paraId="606C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D56C6F">
            <w:pPr>
              <w:tabs>
                <w:tab w:val="left" w:pos="567"/>
              </w:tabs>
              <w:jc w:val="both"/>
              <w:rPr>
                <w:lang w:val="zh-CN"/>
              </w:rPr>
            </w:pPr>
            <w:r>
              <w:rPr>
                <w:lang w:val="zh-CN"/>
              </w:rPr>
              <w:t>.</w:t>
            </w:r>
          </w:p>
        </w:tc>
        <w:tc>
          <w:tcPr>
            <w:tcW w:w="4680" w:type="dxa"/>
          </w:tcPr>
          <w:p w14:paraId="20AD88D0">
            <w:pPr>
              <w:keepNext/>
              <w:keepLines/>
              <w:tabs>
                <w:tab w:val="left" w:pos="567"/>
              </w:tabs>
              <w:spacing w:before="200"/>
              <w:jc w:val="both"/>
              <w:outlineLvl w:val="2"/>
              <w:rPr>
                <w:lang w:val="zh-CN"/>
              </w:rPr>
            </w:pPr>
          </w:p>
        </w:tc>
        <w:tc>
          <w:tcPr>
            <w:tcW w:w="1260" w:type="dxa"/>
          </w:tcPr>
          <w:p w14:paraId="3C6646AA">
            <w:pPr>
              <w:keepNext/>
              <w:keepLines/>
              <w:tabs>
                <w:tab w:val="left" w:pos="567"/>
              </w:tabs>
              <w:spacing w:before="200"/>
              <w:jc w:val="both"/>
              <w:outlineLvl w:val="2"/>
              <w:rPr>
                <w:lang w:val="zh-CN"/>
              </w:rPr>
            </w:pPr>
          </w:p>
        </w:tc>
        <w:tc>
          <w:tcPr>
            <w:tcW w:w="1289" w:type="dxa"/>
          </w:tcPr>
          <w:p w14:paraId="3AB1BCF4">
            <w:pPr>
              <w:keepNext/>
              <w:keepLines/>
              <w:tabs>
                <w:tab w:val="left" w:pos="567"/>
              </w:tabs>
              <w:spacing w:before="200"/>
              <w:jc w:val="both"/>
              <w:outlineLvl w:val="2"/>
              <w:rPr>
                <w:lang w:val="zh-CN"/>
              </w:rPr>
            </w:pPr>
          </w:p>
        </w:tc>
        <w:tc>
          <w:tcPr>
            <w:tcW w:w="1544" w:type="dxa"/>
          </w:tcPr>
          <w:p w14:paraId="4FAAA445">
            <w:pPr>
              <w:keepNext/>
              <w:keepLines/>
              <w:tabs>
                <w:tab w:val="left" w:pos="567"/>
              </w:tabs>
              <w:spacing w:before="200"/>
              <w:jc w:val="both"/>
              <w:outlineLvl w:val="2"/>
              <w:rPr>
                <w:lang w:val="zh-CN"/>
              </w:rPr>
            </w:pPr>
          </w:p>
        </w:tc>
      </w:tr>
      <w:tr w14:paraId="41DF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B851F04">
            <w:pPr>
              <w:keepNext/>
              <w:keepLines/>
              <w:tabs>
                <w:tab w:val="left" w:pos="567"/>
              </w:tabs>
              <w:spacing w:before="200"/>
              <w:jc w:val="both"/>
              <w:outlineLvl w:val="2"/>
              <w:rPr>
                <w:lang w:val="zh-CN"/>
              </w:rPr>
            </w:pPr>
          </w:p>
        </w:tc>
        <w:tc>
          <w:tcPr>
            <w:tcW w:w="4680" w:type="dxa"/>
          </w:tcPr>
          <w:p w14:paraId="4D03C2BB">
            <w:pPr>
              <w:keepNext/>
              <w:keepLines/>
              <w:tabs>
                <w:tab w:val="left" w:pos="567"/>
              </w:tabs>
              <w:spacing w:before="200"/>
              <w:jc w:val="both"/>
              <w:outlineLvl w:val="2"/>
              <w:rPr>
                <w:lang w:val="zh-CN"/>
              </w:rPr>
            </w:pPr>
          </w:p>
        </w:tc>
        <w:tc>
          <w:tcPr>
            <w:tcW w:w="1260" w:type="dxa"/>
          </w:tcPr>
          <w:p w14:paraId="24525774">
            <w:pPr>
              <w:keepNext/>
              <w:keepLines/>
              <w:tabs>
                <w:tab w:val="left" w:pos="567"/>
              </w:tabs>
              <w:spacing w:before="200"/>
              <w:jc w:val="both"/>
              <w:outlineLvl w:val="2"/>
              <w:rPr>
                <w:lang w:val="zh-CN"/>
              </w:rPr>
            </w:pPr>
          </w:p>
        </w:tc>
        <w:tc>
          <w:tcPr>
            <w:tcW w:w="1289" w:type="dxa"/>
          </w:tcPr>
          <w:p w14:paraId="05F1B69D">
            <w:pPr>
              <w:keepNext/>
              <w:keepLines/>
              <w:tabs>
                <w:tab w:val="left" w:pos="567"/>
              </w:tabs>
              <w:spacing w:before="200"/>
              <w:jc w:val="both"/>
              <w:outlineLvl w:val="2"/>
              <w:rPr>
                <w:lang w:val="zh-CN"/>
              </w:rPr>
            </w:pPr>
          </w:p>
        </w:tc>
        <w:tc>
          <w:tcPr>
            <w:tcW w:w="1544" w:type="dxa"/>
          </w:tcPr>
          <w:p w14:paraId="24F764BA">
            <w:pPr>
              <w:keepNext/>
              <w:keepLines/>
              <w:tabs>
                <w:tab w:val="left" w:pos="567"/>
              </w:tabs>
              <w:spacing w:before="200"/>
              <w:jc w:val="both"/>
              <w:outlineLvl w:val="2"/>
              <w:rPr>
                <w:lang w:val="zh-CN"/>
              </w:rPr>
            </w:pPr>
          </w:p>
        </w:tc>
      </w:tr>
      <w:tr w14:paraId="1A92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7F42EE8">
            <w:pPr>
              <w:tabs>
                <w:tab w:val="left" w:pos="567"/>
              </w:tabs>
              <w:jc w:val="both"/>
              <w:rPr>
                <w:lang w:val="zh-CN"/>
              </w:rPr>
            </w:pPr>
            <w:r>
              <w:rPr>
                <w:lang w:val="zh-CN"/>
              </w:rPr>
              <w:t>n</w:t>
            </w:r>
          </w:p>
        </w:tc>
        <w:tc>
          <w:tcPr>
            <w:tcW w:w="4680" w:type="dxa"/>
          </w:tcPr>
          <w:p w14:paraId="7DB85F35">
            <w:pPr>
              <w:keepNext/>
              <w:keepLines/>
              <w:tabs>
                <w:tab w:val="left" w:pos="567"/>
              </w:tabs>
              <w:spacing w:before="200"/>
              <w:jc w:val="both"/>
              <w:outlineLvl w:val="2"/>
              <w:rPr>
                <w:lang w:val="zh-CN"/>
              </w:rPr>
            </w:pPr>
          </w:p>
        </w:tc>
        <w:tc>
          <w:tcPr>
            <w:tcW w:w="1260" w:type="dxa"/>
          </w:tcPr>
          <w:p w14:paraId="252967CC">
            <w:pPr>
              <w:keepNext/>
              <w:keepLines/>
              <w:tabs>
                <w:tab w:val="left" w:pos="567"/>
              </w:tabs>
              <w:spacing w:before="200"/>
              <w:jc w:val="both"/>
              <w:outlineLvl w:val="2"/>
              <w:rPr>
                <w:lang w:val="zh-CN"/>
              </w:rPr>
            </w:pPr>
          </w:p>
        </w:tc>
        <w:tc>
          <w:tcPr>
            <w:tcW w:w="1289" w:type="dxa"/>
          </w:tcPr>
          <w:p w14:paraId="407FB42F">
            <w:pPr>
              <w:keepNext/>
              <w:keepLines/>
              <w:tabs>
                <w:tab w:val="left" w:pos="567"/>
              </w:tabs>
              <w:spacing w:before="200"/>
              <w:jc w:val="both"/>
              <w:outlineLvl w:val="2"/>
              <w:rPr>
                <w:lang w:val="zh-CN"/>
              </w:rPr>
            </w:pPr>
          </w:p>
        </w:tc>
        <w:tc>
          <w:tcPr>
            <w:tcW w:w="1544" w:type="dxa"/>
          </w:tcPr>
          <w:p w14:paraId="7E3035F4">
            <w:pPr>
              <w:keepNext/>
              <w:keepLines/>
              <w:tabs>
                <w:tab w:val="left" w:pos="567"/>
              </w:tabs>
              <w:spacing w:before="200"/>
              <w:jc w:val="both"/>
              <w:outlineLvl w:val="2"/>
              <w:rPr>
                <w:lang w:val="zh-CN"/>
              </w:rPr>
            </w:pPr>
          </w:p>
        </w:tc>
      </w:tr>
    </w:tbl>
    <w:p w14:paraId="0C91E857">
      <w:pPr>
        <w:jc w:val="both"/>
        <w:rPr>
          <w:rFonts w:eastAsia="PMingLiU"/>
          <w:lang w:val="zh-CN" w:eastAsia="zh-CN"/>
        </w:rPr>
      </w:pPr>
    </w:p>
    <w:p w14:paraId="548B14BE">
      <w:pPr>
        <w:jc w:val="both"/>
        <w:rPr>
          <w:rFonts w:eastAsia="PMingLiU"/>
          <w:lang w:val="zh-CN" w:eastAsia="zh-CN"/>
        </w:rPr>
      </w:pPr>
    </w:p>
    <w:p w14:paraId="76A78D45">
      <w:pPr>
        <w:jc w:val="both"/>
        <w:rPr>
          <w:rFonts w:eastAsia="PMingLiU"/>
          <w:lang w:val="zh-CN" w:eastAsia="zh-CN"/>
        </w:rPr>
      </w:pPr>
      <w:r>
        <w:rPr>
          <w:rFonts w:eastAsia="PMingLiU"/>
          <w:lang w:val="zh-CN" w:eastAsia="zh-CN"/>
        </w:rPr>
        <w:t>Semnat: _________________________________________</w:t>
      </w:r>
    </w:p>
    <w:p w14:paraId="14E37E84">
      <w:pPr>
        <w:jc w:val="both"/>
        <w:rPr>
          <w:rFonts w:eastAsia="PMingLiU"/>
          <w:lang w:val="zh-CN" w:eastAsia="zh-CN"/>
        </w:rPr>
      </w:pPr>
      <w:r>
        <w:rPr>
          <w:rFonts w:eastAsia="PMingLiU"/>
          <w:lang w:val="zh-CN" w:eastAsia="zh-CN"/>
        </w:rPr>
        <w:t>Nume: __________________________________________</w:t>
      </w:r>
    </w:p>
    <w:p w14:paraId="76793789">
      <w:pPr>
        <w:jc w:val="both"/>
        <w:rPr>
          <w:rFonts w:eastAsia="PMingLiU"/>
          <w:lang w:val="zh-CN" w:eastAsia="zh-CN"/>
        </w:rPr>
      </w:pPr>
      <w:r>
        <w:rPr>
          <w:rFonts w:eastAsia="PMingLiU"/>
          <w:lang w:val="zh-CN" w:eastAsia="zh-CN"/>
        </w:rPr>
        <w:t>Funcţia în cadrul întreprinderii: ____________________________</w:t>
      </w:r>
    </w:p>
    <w:p w14:paraId="23547BB5">
      <w:pPr>
        <w:jc w:val="both"/>
        <w:rPr>
          <w:rFonts w:eastAsia="PMingLiU"/>
          <w:lang w:val="zh-CN" w:eastAsia="zh-CN"/>
        </w:rPr>
      </w:pPr>
      <w:r>
        <w:rPr>
          <w:rFonts w:eastAsia="PMingLiU"/>
          <w:lang w:val="zh-CN" w:eastAsia="zh-CN"/>
        </w:rPr>
        <w:t>Denumirea întreprinderii: _________________________________</w:t>
      </w:r>
    </w:p>
    <w:p w14:paraId="7B1A88D2">
      <w:pPr>
        <w:spacing w:after="200" w:line="276" w:lineRule="auto"/>
        <w:jc w:val="center"/>
        <w:rPr>
          <w:rFonts w:eastAsia="PMingLiU"/>
          <w:lang w:val="zh-CN" w:eastAsia="zh-CN"/>
        </w:rPr>
      </w:pPr>
      <w:bookmarkStart w:id="58" w:name="_Toc449692113"/>
    </w:p>
    <w:p w14:paraId="43FFD7BA">
      <w:pPr>
        <w:spacing w:line="276" w:lineRule="auto"/>
        <w:jc w:val="center"/>
        <w:rPr>
          <w:rFonts w:eastAsia="PMingLiU"/>
          <w:b/>
          <w:lang w:val="zh-CN" w:eastAsia="zh-CN"/>
        </w:rPr>
      </w:pPr>
    </w:p>
    <w:p w14:paraId="4903C2BA">
      <w:pPr>
        <w:spacing w:line="276" w:lineRule="auto"/>
        <w:jc w:val="center"/>
        <w:rPr>
          <w:rFonts w:eastAsia="PMingLiU"/>
          <w:b/>
          <w:lang w:val="zh-CN" w:eastAsia="zh-CN"/>
        </w:rPr>
      </w:pPr>
    </w:p>
    <w:p w14:paraId="30523057">
      <w:pPr>
        <w:spacing w:line="276" w:lineRule="auto"/>
        <w:jc w:val="center"/>
        <w:rPr>
          <w:rFonts w:eastAsia="PMingLiU"/>
          <w:b/>
          <w:lang w:val="zh-CN" w:eastAsia="zh-CN"/>
        </w:rPr>
      </w:pPr>
    </w:p>
    <w:p w14:paraId="5C153A1E">
      <w:pPr>
        <w:spacing w:line="276" w:lineRule="auto"/>
        <w:jc w:val="center"/>
        <w:rPr>
          <w:rFonts w:eastAsia="PMingLiU"/>
          <w:b/>
          <w:lang w:val="zh-CN" w:eastAsia="zh-CN"/>
        </w:rPr>
      </w:pPr>
    </w:p>
    <w:p w14:paraId="356379CD">
      <w:pPr>
        <w:spacing w:line="276" w:lineRule="auto"/>
        <w:jc w:val="center"/>
        <w:rPr>
          <w:rFonts w:eastAsia="PMingLiU"/>
          <w:b/>
          <w:lang w:val="zh-CN" w:eastAsia="zh-CN"/>
        </w:rPr>
      </w:pPr>
    </w:p>
    <w:p w14:paraId="44446C56">
      <w:pPr>
        <w:spacing w:line="276" w:lineRule="auto"/>
        <w:jc w:val="center"/>
        <w:rPr>
          <w:rFonts w:eastAsia="PMingLiU"/>
          <w:b/>
          <w:lang w:val="zh-CN" w:eastAsia="zh-CN"/>
        </w:rPr>
      </w:pPr>
    </w:p>
    <w:p w14:paraId="0FFD084B">
      <w:pPr>
        <w:spacing w:line="276" w:lineRule="auto"/>
        <w:jc w:val="center"/>
        <w:rPr>
          <w:rFonts w:eastAsia="PMingLiU"/>
          <w:b/>
          <w:lang w:val="zh-CN" w:eastAsia="zh-CN"/>
        </w:rPr>
      </w:pPr>
    </w:p>
    <w:p w14:paraId="7933F20B">
      <w:pPr>
        <w:spacing w:line="276" w:lineRule="auto"/>
        <w:jc w:val="center"/>
        <w:rPr>
          <w:rFonts w:eastAsia="PMingLiU"/>
          <w:b/>
          <w:lang w:val="zh-CN" w:eastAsia="zh-CN"/>
        </w:rPr>
      </w:pPr>
    </w:p>
    <w:p w14:paraId="58D9972A">
      <w:pPr>
        <w:spacing w:line="276" w:lineRule="auto"/>
        <w:jc w:val="center"/>
        <w:rPr>
          <w:rFonts w:eastAsia="PMingLiU"/>
          <w:b/>
          <w:lang w:val="zh-CN" w:eastAsia="zh-CN"/>
        </w:rPr>
      </w:pPr>
    </w:p>
    <w:p w14:paraId="2E891A2C">
      <w:pPr>
        <w:spacing w:line="276" w:lineRule="auto"/>
        <w:jc w:val="center"/>
        <w:rPr>
          <w:rFonts w:eastAsia="PMingLiU"/>
          <w:b/>
          <w:lang w:val="zh-CN" w:eastAsia="zh-CN"/>
        </w:rPr>
      </w:pPr>
    </w:p>
    <w:p w14:paraId="5CBDE3BF">
      <w:pPr>
        <w:spacing w:line="276" w:lineRule="auto"/>
        <w:jc w:val="center"/>
        <w:rPr>
          <w:rFonts w:eastAsia="PMingLiU"/>
          <w:b/>
          <w:lang w:val="zh-CN" w:eastAsia="zh-CN"/>
        </w:rPr>
      </w:pPr>
    </w:p>
    <w:p w14:paraId="7BD70773">
      <w:pPr>
        <w:spacing w:line="276" w:lineRule="auto"/>
        <w:jc w:val="center"/>
        <w:rPr>
          <w:rFonts w:eastAsia="PMingLiU"/>
          <w:b/>
          <w:lang w:val="zh-CN" w:eastAsia="zh-CN"/>
        </w:rPr>
      </w:pPr>
    </w:p>
    <w:p w14:paraId="0345CAA8">
      <w:pPr>
        <w:spacing w:line="276" w:lineRule="auto"/>
        <w:jc w:val="center"/>
        <w:rPr>
          <w:rFonts w:eastAsia="PMingLiU"/>
          <w:b/>
          <w:lang w:val="zh-CN" w:eastAsia="zh-CN"/>
        </w:rPr>
      </w:pPr>
    </w:p>
    <w:p w14:paraId="277C3685">
      <w:pPr>
        <w:spacing w:line="276" w:lineRule="auto"/>
        <w:jc w:val="center"/>
        <w:rPr>
          <w:rFonts w:eastAsia="PMingLiU"/>
          <w:b/>
          <w:lang w:val="zh-CN" w:eastAsia="zh-CN"/>
        </w:rPr>
      </w:pPr>
    </w:p>
    <w:p w14:paraId="63445B97">
      <w:pPr>
        <w:spacing w:line="276" w:lineRule="auto"/>
        <w:jc w:val="center"/>
        <w:rPr>
          <w:rFonts w:eastAsia="PMingLiU"/>
          <w:b/>
          <w:lang w:val="zh-CN" w:eastAsia="zh-CN"/>
        </w:rPr>
      </w:pPr>
    </w:p>
    <w:p w14:paraId="507AA771">
      <w:pPr>
        <w:spacing w:line="276" w:lineRule="auto"/>
        <w:jc w:val="center"/>
        <w:rPr>
          <w:rFonts w:eastAsia="PMingLiU"/>
          <w:b/>
          <w:lang w:val="zh-CN" w:eastAsia="zh-CN"/>
        </w:rPr>
      </w:pPr>
    </w:p>
    <w:p w14:paraId="0C766FFF">
      <w:pPr>
        <w:jc w:val="right"/>
        <w:rPr>
          <w:sz w:val="22"/>
          <w:szCs w:val="22"/>
          <w:lang w:val="zh-CN"/>
        </w:rPr>
      </w:pPr>
      <w:r>
        <w:rPr>
          <w:lang w:val="zh-CN"/>
        </w:rPr>
        <w:t>Anexa nr. 15</w:t>
      </w:r>
    </w:p>
    <w:p w14:paraId="36B34A3A">
      <w:pPr>
        <w:jc w:val="right"/>
        <w:rPr>
          <w:lang w:val="zh-CN"/>
        </w:rPr>
      </w:pPr>
      <w:r>
        <w:rPr>
          <w:lang w:val="zh-CN"/>
        </w:rPr>
        <w:t>la Documentația standard nr._____</w:t>
      </w:r>
    </w:p>
    <w:p w14:paraId="17335C94">
      <w:pPr>
        <w:jc w:val="right"/>
        <w:rPr>
          <w:lang w:val="zh-CN"/>
        </w:rPr>
      </w:pPr>
      <w:r>
        <w:rPr>
          <w:lang w:val="zh-CN"/>
        </w:rPr>
        <w:t>din “____” ________ 20___</w:t>
      </w:r>
    </w:p>
    <w:p w14:paraId="28735483">
      <w:pPr>
        <w:spacing w:line="276" w:lineRule="auto"/>
        <w:jc w:val="center"/>
        <w:rPr>
          <w:rFonts w:eastAsia="PMingLiU"/>
          <w:b/>
          <w:lang w:val="zh-CN" w:eastAsia="zh-CN"/>
        </w:rPr>
      </w:pPr>
    </w:p>
    <w:p w14:paraId="6B7DE8A6">
      <w:pPr>
        <w:spacing w:line="276" w:lineRule="auto"/>
        <w:jc w:val="center"/>
        <w:rPr>
          <w:rFonts w:eastAsia="PMingLiU"/>
          <w:b/>
          <w:lang w:val="zh-CN" w:eastAsia="zh-CN"/>
        </w:rPr>
      </w:pPr>
    </w:p>
    <w:bookmarkEnd w:id="58"/>
    <w:p w14:paraId="585317F2">
      <w:pPr>
        <w:spacing w:line="276" w:lineRule="auto"/>
        <w:jc w:val="center"/>
        <w:rPr>
          <w:rFonts w:eastAsia="PMingLiU"/>
          <w:b/>
          <w:lang w:val="zh-CN" w:eastAsia="zh-CN"/>
        </w:rPr>
      </w:pPr>
    </w:p>
    <w:p w14:paraId="06CA91A2">
      <w:pPr>
        <w:ind w:firstLine="709"/>
        <w:jc w:val="center"/>
        <w:rPr>
          <w:rFonts w:eastAsia="PMingLiU"/>
          <w:b/>
          <w:lang w:val="zh-CN" w:eastAsia="zh-CN"/>
        </w:rPr>
      </w:pPr>
      <w:r>
        <w:rPr>
          <w:rFonts w:eastAsia="PMingLiU"/>
          <w:b/>
          <w:lang w:val="zh-CN" w:eastAsia="zh-CN"/>
        </w:rPr>
        <w:t>DECLARAŢIE</w:t>
      </w:r>
    </w:p>
    <w:p w14:paraId="2441AADA">
      <w:pPr>
        <w:ind w:firstLine="709"/>
        <w:jc w:val="center"/>
        <w:rPr>
          <w:rFonts w:eastAsia="PMingLiU"/>
          <w:b/>
          <w:lang w:val="zh-CN" w:eastAsia="zh-CN"/>
        </w:rPr>
      </w:pPr>
      <w:r>
        <w:rPr>
          <w:rFonts w:eastAsia="PMingLiU"/>
          <w:b/>
          <w:lang w:val="zh-CN" w:eastAsia="zh-CN"/>
        </w:rPr>
        <w:t>privind personalul de specialitate propus pentru implementarea contractului</w:t>
      </w:r>
    </w:p>
    <w:p w14:paraId="06442D1D">
      <w:pPr>
        <w:tabs>
          <w:tab w:val="left" w:pos="567"/>
        </w:tabs>
        <w:jc w:val="both"/>
        <w:rPr>
          <w:b/>
          <w:lang w:val="zh-CN"/>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919"/>
        <w:gridCol w:w="1990"/>
        <w:gridCol w:w="2029"/>
        <w:gridCol w:w="1742"/>
      </w:tblGrid>
      <w:tr w14:paraId="6B8A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08362B1">
            <w:pPr>
              <w:tabs>
                <w:tab w:val="left" w:pos="567"/>
              </w:tabs>
              <w:jc w:val="center"/>
              <w:rPr>
                <w:b/>
                <w:bCs/>
                <w:lang w:val="zh-CN"/>
              </w:rPr>
            </w:pPr>
          </w:p>
          <w:p w14:paraId="4B6DD9C5">
            <w:pPr>
              <w:tabs>
                <w:tab w:val="left" w:pos="567"/>
              </w:tabs>
              <w:jc w:val="center"/>
              <w:rPr>
                <w:b/>
                <w:bCs/>
                <w:lang w:val="zh-CN"/>
              </w:rPr>
            </w:pPr>
            <w:r>
              <w:rPr>
                <w:b/>
                <w:bCs/>
                <w:lang w:val="zh-CN"/>
              </w:rPr>
              <w:t>Nr.</w:t>
            </w:r>
          </w:p>
          <w:p w14:paraId="5048409F">
            <w:pPr>
              <w:tabs>
                <w:tab w:val="left" w:pos="567"/>
              </w:tabs>
              <w:jc w:val="center"/>
              <w:rPr>
                <w:b/>
                <w:bCs/>
                <w:lang w:val="zh-CN"/>
              </w:rPr>
            </w:pPr>
            <w:r>
              <w:rPr>
                <w:b/>
                <w:bCs/>
                <w:lang w:val="zh-CN"/>
              </w:rPr>
              <w:t>d/o</w:t>
            </w:r>
          </w:p>
        </w:tc>
        <w:tc>
          <w:tcPr>
            <w:tcW w:w="727" w:type="pct"/>
            <w:vAlign w:val="center"/>
          </w:tcPr>
          <w:p w14:paraId="7EE3E1D5">
            <w:pPr>
              <w:tabs>
                <w:tab w:val="left" w:pos="567"/>
                <w:tab w:val="left" w:pos="1134"/>
              </w:tabs>
              <w:ind w:left="360"/>
              <w:jc w:val="center"/>
              <w:outlineLvl w:val="0"/>
              <w:rPr>
                <w:b/>
                <w:bCs/>
                <w:lang w:val="zh-CN"/>
              </w:rPr>
            </w:pPr>
          </w:p>
          <w:p w14:paraId="075BB2ED">
            <w:pPr>
              <w:tabs>
                <w:tab w:val="left" w:pos="567"/>
              </w:tabs>
              <w:jc w:val="center"/>
              <w:rPr>
                <w:b/>
                <w:bCs/>
                <w:lang w:val="zh-CN"/>
              </w:rPr>
            </w:pPr>
            <w:r>
              <w:rPr>
                <w:b/>
                <w:bCs/>
                <w:lang w:val="zh-CN"/>
              </w:rPr>
              <w:t>Funcţia</w:t>
            </w:r>
          </w:p>
        </w:tc>
        <w:tc>
          <w:tcPr>
            <w:tcW w:w="1000" w:type="pct"/>
            <w:vAlign w:val="center"/>
          </w:tcPr>
          <w:p w14:paraId="63EBDC07">
            <w:pPr>
              <w:tabs>
                <w:tab w:val="left" w:pos="567"/>
                <w:tab w:val="left" w:pos="1134"/>
              </w:tabs>
              <w:ind w:left="360"/>
              <w:jc w:val="center"/>
              <w:outlineLvl w:val="0"/>
              <w:rPr>
                <w:b/>
                <w:bCs/>
                <w:lang w:val="zh-CN"/>
              </w:rPr>
            </w:pPr>
          </w:p>
          <w:p w14:paraId="6A64DFA4">
            <w:pPr>
              <w:tabs>
                <w:tab w:val="left" w:pos="567"/>
              </w:tabs>
              <w:jc w:val="center"/>
              <w:rPr>
                <w:b/>
                <w:bCs/>
                <w:lang w:val="zh-CN"/>
              </w:rPr>
            </w:pPr>
            <w:r>
              <w:rPr>
                <w:b/>
                <w:bCs/>
                <w:lang w:val="zh-CN"/>
              </w:rPr>
              <w:t>Studii de specialitate</w:t>
            </w:r>
          </w:p>
        </w:tc>
        <w:tc>
          <w:tcPr>
            <w:tcW w:w="1036" w:type="pct"/>
            <w:vAlign w:val="center"/>
          </w:tcPr>
          <w:p w14:paraId="3AE49462">
            <w:pPr>
              <w:tabs>
                <w:tab w:val="left" w:pos="567"/>
              </w:tabs>
              <w:jc w:val="center"/>
              <w:rPr>
                <w:b/>
                <w:bCs/>
                <w:lang w:val="zh-CN"/>
              </w:rPr>
            </w:pPr>
            <w:r>
              <w:rPr>
                <w:b/>
                <w:bCs/>
                <w:lang w:val="zh-CN"/>
              </w:rPr>
              <w:t>Vechimea în  munca de specialitate (ani)</w:t>
            </w:r>
          </w:p>
        </w:tc>
        <w:tc>
          <w:tcPr>
            <w:tcW w:w="1056" w:type="pct"/>
            <w:vAlign w:val="center"/>
          </w:tcPr>
          <w:p w14:paraId="6E1D4C77">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14:paraId="750B5B67">
            <w:pPr>
              <w:tabs>
                <w:tab w:val="left" w:pos="567"/>
              </w:tabs>
              <w:jc w:val="center"/>
              <w:rPr>
                <w:b/>
                <w:bCs/>
                <w:lang w:val="zh-CN"/>
              </w:rPr>
            </w:pPr>
            <w:r>
              <w:rPr>
                <w:b/>
                <w:bCs/>
                <w:lang w:val="zh-CN"/>
              </w:rPr>
              <w:t>Numărul certificatului de atestare</w:t>
            </w:r>
          </w:p>
          <w:p w14:paraId="4FBE6718">
            <w:pPr>
              <w:tabs>
                <w:tab w:val="left" w:pos="567"/>
              </w:tabs>
              <w:jc w:val="center"/>
              <w:rPr>
                <w:b/>
                <w:bCs/>
                <w:lang w:val="zh-CN"/>
              </w:rPr>
            </w:pPr>
            <w:r>
              <w:rPr>
                <w:b/>
                <w:bCs/>
                <w:lang w:val="zh-CN"/>
              </w:rPr>
              <w:t>și data eliberării</w:t>
            </w:r>
          </w:p>
          <w:p w14:paraId="5685D41E">
            <w:pPr>
              <w:tabs>
                <w:tab w:val="left" w:pos="567"/>
                <w:tab w:val="left" w:pos="1134"/>
              </w:tabs>
              <w:ind w:left="360"/>
              <w:jc w:val="center"/>
              <w:outlineLvl w:val="0"/>
              <w:rPr>
                <w:b/>
                <w:bCs/>
                <w:lang w:val="zh-CN"/>
              </w:rPr>
            </w:pPr>
          </w:p>
          <w:p w14:paraId="672758EA">
            <w:pPr>
              <w:tabs>
                <w:tab w:val="left" w:pos="567"/>
                <w:tab w:val="left" w:pos="1134"/>
              </w:tabs>
              <w:ind w:left="360"/>
              <w:jc w:val="center"/>
              <w:outlineLvl w:val="0"/>
              <w:rPr>
                <w:b/>
                <w:bCs/>
                <w:lang w:val="zh-CN"/>
              </w:rPr>
            </w:pPr>
          </w:p>
        </w:tc>
      </w:tr>
      <w:tr w14:paraId="5B0B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D2FCDD8">
            <w:pPr>
              <w:tabs>
                <w:tab w:val="left" w:pos="567"/>
                <w:tab w:val="left" w:pos="1134"/>
              </w:tabs>
              <w:ind w:left="360"/>
              <w:jc w:val="both"/>
              <w:outlineLvl w:val="0"/>
              <w:rPr>
                <w:b/>
                <w:bCs/>
                <w:lang w:val="zh-CN"/>
              </w:rPr>
            </w:pPr>
          </w:p>
        </w:tc>
        <w:tc>
          <w:tcPr>
            <w:tcW w:w="727" w:type="pct"/>
          </w:tcPr>
          <w:p w14:paraId="3DF8B91A">
            <w:pPr>
              <w:tabs>
                <w:tab w:val="left" w:pos="567"/>
              </w:tabs>
              <w:jc w:val="both"/>
              <w:rPr>
                <w:b/>
                <w:bCs/>
                <w:lang w:val="zh-CN"/>
              </w:rPr>
            </w:pPr>
            <w:r>
              <w:rPr>
                <w:b/>
                <w:bCs/>
                <w:lang w:val="zh-CN"/>
              </w:rPr>
              <w:t>1</w:t>
            </w:r>
          </w:p>
        </w:tc>
        <w:tc>
          <w:tcPr>
            <w:tcW w:w="1000" w:type="pct"/>
          </w:tcPr>
          <w:p w14:paraId="09E1E7ED">
            <w:pPr>
              <w:tabs>
                <w:tab w:val="left" w:pos="567"/>
              </w:tabs>
              <w:jc w:val="both"/>
              <w:rPr>
                <w:b/>
                <w:bCs/>
                <w:lang w:val="zh-CN"/>
              </w:rPr>
            </w:pPr>
            <w:r>
              <w:rPr>
                <w:b/>
                <w:bCs/>
                <w:lang w:val="zh-CN"/>
              </w:rPr>
              <w:t>2</w:t>
            </w:r>
          </w:p>
        </w:tc>
        <w:tc>
          <w:tcPr>
            <w:tcW w:w="1036" w:type="pct"/>
          </w:tcPr>
          <w:p w14:paraId="3A8B1B88">
            <w:pPr>
              <w:tabs>
                <w:tab w:val="left" w:pos="567"/>
              </w:tabs>
              <w:jc w:val="both"/>
              <w:rPr>
                <w:b/>
                <w:bCs/>
                <w:lang w:val="zh-CN"/>
              </w:rPr>
            </w:pPr>
            <w:r>
              <w:rPr>
                <w:b/>
                <w:bCs/>
                <w:lang w:val="zh-CN"/>
              </w:rPr>
              <w:t>3</w:t>
            </w:r>
          </w:p>
        </w:tc>
        <w:tc>
          <w:tcPr>
            <w:tcW w:w="1056" w:type="pct"/>
          </w:tcPr>
          <w:p w14:paraId="05ABFF3C">
            <w:pPr>
              <w:tabs>
                <w:tab w:val="left" w:pos="567"/>
              </w:tabs>
              <w:jc w:val="both"/>
              <w:rPr>
                <w:b/>
                <w:bCs/>
                <w:lang w:val="zh-CN"/>
              </w:rPr>
            </w:pPr>
            <w:r>
              <w:rPr>
                <w:b/>
                <w:bCs/>
                <w:lang w:val="zh-CN"/>
              </w:rPr>
              <w:t>4</w:t>
            </w:r>
          </w:p>
        </w:tc>
        <w:tc>
          <w:tcPr>
            <w:tcW w:w="908" w:type="pct"/>
          </w:tcPr>
          <w:p w14:paraId="326B5792">
            <w:pPr>
              <w:tabs>
                <w:tab w:val="left" w:pos="567"/>
              </w:tabs>
              <w:jc w:val="both"/>
              <w:rPr>
                <w:b/>
                <w:bCs/>
                <w:lang w:val="zh-CN"/>
              </w:rPr>
            </w:pPr>
            <w:r>
              <w:rPr>
                <w:b/>
                <w:bCs/>
                <w:lang w:val="zh-CN"/>
              </w:rPr>
              <w:t>5</w:t>
            </w:r>
          </w:p>
        </w:tc>
      </w:tr>
      <w:tr w14:paraId="2C3F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A59906">
            <w:pPr>
              <w:keepNext/>
              <w:keepLines/>
              <w:tabs>
                <w:tab w:val="left" w:pos="567"/>
              </w:tabs>
              <w:spacing w:before="200"/>
              <w:jc w:val="both"/>
              <w:outlineLvl w:val="2"/>
              <w:rPr>
                <w:bCs/>
                <w:lang w:val="zh-CN"/>
              </w:rPr>
            </w:pPr>
          </w:p>
        </w:tc>
        <w:tc>
          <w:tcPr>
            <w:tcW w:w="727" w:type="pct"/>
          </w:tcPr>
          <w:p w14:paraId="7AEC59E3">
            <w:pPr>
              <w:tabs>
                <w:tab w:val="left" w:pos="567"/>
              </w:tabs>
              <w:jc w:val="both"/>
              <w:rPr>
                <w:bCs/>
                <w:lang w:val="zh-CN"/>
              </w:rPr>
            </w:pPr>
            <w:r>
              <w:rPr>
                <w:bCs/>
                <w:lang w:val="zh-CN"/>
              </w:rPr>
              <w:t>Arhitect-șef</w:t>
            </w:r>
          </w:p>
        </w:tc>
        <w:tc>
          <w:tcPr>
            <w:tcW w:w="1000" w:type="pct"/>
          </w:tcPr>
          <w:p w14:paraId="58414A15">
            <w:pPr>
              <w:keepNext/>
              <w:keepLines/>
              <w:tabs>
                <w:tab w:val="left" w:pos="567"/>
              </w:tabs>
              <w:spacing w:before="200"/>
              <w:jc w:val="both"/>
              <w:outlineLvl w:val="2"/>
              <w:rPr>
                <w:bCs/>
                <w:lang w:val="zh-CN"/>
              </w:rPr>
            </w:pPr>
          </w:p>
        </w:tc>
        <w:tc>
          <w:tcPr>
            <w:tcW w:w="1036" w:type="pct"/>
          </w:tcPr>
          <w:p w14:paraId="5BC3E1C4">
            <w:pPr>
              <w:keepNext/>
              <w:keepLines/>
              <w:tabs>
                <w:tab w:val="left" w:pos="567"/>
              </w:tabs>
              <w:spacing w:before="200"/>
              <w:jc w:val="both"/>
              <w:outlineLvl w:val="2"/>
              <w:rPr>
                <w:bCs/>
                <w:lang w:val="zh-CN"/>
              </w:rPr>
            </w:pPr>
          </w:p>
        </w:tc>
        <w:tc>
          <w:tcPr>
            <w:tcW w:w="1056" w:type="pct"/>
          </w:tcPr>
          <w:p w14:paraId="04B909C1">
            <w:pPr>
              <w:keepNext/>
              <w:keepLines/>
              <w:tabs>
                <w:tab w:val="left" w:pos="567"/>
              </w:tabs>
              <w:spacing w:before="200"/>
              <w:jc w:val="both"/>
              <w:outlineLvl w:val="2"/>
              <w:rPr>
                <w:bCs/>
                <w:lang w:val="zh-CN"/>
              </w:rPr>
            </w:pPr>
          </w:p>
        </w:tc>
        <w:tc>
          <w:tcPr>
            <w:tcW w:w="908" w:type="pct"/>
          </w:tcPr>
          <w:p w14:paraId="49B7D3A8">
            <w:pPr>
              <w:keepNext/>
              <w:keepLines/>
              <w:tabs>
                <w:tab w:val="left" w:pos="567"/>
              </w:tabs>
              <w:spacing w:before="200"/>
              <w:jc w:val="both"/>
              <w:outlineLvl w:val="2"/>
              <w:rPr>
                <w:bCs/>
                <w:lang w:val="zh-CN"/>
              </w:rPr>
            </w:pPr>
          </w:p>
        </w:tc>
      </w:tr>
      <w:tr w14:paraId="330F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07A0725">
            <w:pPr>
              <w:keepNext/>
              <w:keepLines/>
              <w:tabs>
                <w:tab w:val="left" w:pos="567"/>
              </w:tabs>
              <w:spacing w:before="200"/>
              <w:jc w:val="both"/>
              <w:outlineLvl w:val="2"/>
              <w:rPr>
                <w:bCs/>
                <w:lang w:val="zh-CN"/>
              </w:rPr>
            </w:pPr>
          </w:p>
        </w:tc>
        <w:tc>
          <w:tcPr>
            <w:tcW w:w="727" w:type="pct"/>
          </w:tcPr>
          <w:p w14:paraId="0470DCBA">
            <w:pPr>
              <w:tabs>
                <w:tab w:val="left" w:pos="567"/>
              </w:tabs>
              <w:jc w:val="both"/>
              <w:rPr>
                <w:bCs/>
                <w:lang w:val="zh-CN"/>
              </w:rPr>
            </w:pPr>
            <w:r>
              <w:rPr>
                <w:bCs/>
                <w:lang w:val="zh-CN"/>
              </w:rPr>
              <w:t>Inginer-șef</w:t>
            </w:r>
          </w:p>
        </w:tc>
        <w:tc>
          <w:tcPr>
            <w:tcW w:w="1000" w:type="pct"/>
          </w:tcPr>
          <w:p w14:paraId="78D08D94">
            <w:pPr>
              <w:keepNext/>
              <w:keepLines/>
              <w:tabs>
                <w:tab w:val="left" w:pos="567"/>
              </w:tabs>
              <w:spacing w:before="200"/>
              <w:jc w:val="both"/>
              <w:outlineLvl w:val="2"/>
              <w:rPr>
                <w:bCs/>
                <w:lang w:val="zh-CN"/>
              </w:rPr>
            </w:pPr>
          </w:p>
        </w:tc>
        <w:tc>
          <w:tcPr>
            <w:tcW w:w="1036" w:type="pct"/>
          </w:tcPr>
          <w:p w14:paraId="73D467F0">
            <w:pPr>
              <w:keepNext/>
              <w:keepLines/>
              <w:tabs>
                <w:tab w:val="left" w:pos="567"/>
              </w:tabs>
              <w:spacing w:before="200"/>
              <w:jc w:val="both"/>
              <w:outlineLvl w:val="2"/>
              <w:rPr>
                <w:bCs/>
                <w:lang w:val="zh-CN"/>
              </w:rPr>
            </w:pPr>
          </w:p>
        </w:tc>
        <w:tc>
          <w:tcPr>
            <w:tcW w:w="1056" w:type="pct"/>
          </w:tcPr>
          <w:p w14:paraId="36A46816">
            <w:pPr>
              <w:keepNext/>
              <w:keepLines/>
              <w:tabs>
                <w:tab w:val="left" w:pos="567"/>
              </w:tabs>
              <w:spacing w:before="200"/>
              <w:jc w:val="both"/>
              <w:outlineLvl w:val="2"/>
              <w:rPr>
                <w:bCs/>
                <w:lang w:val="zh-CN"/>
              </w:rPr>
            </w:pPr>
          </w:p>
        </w:tc>
        <w:tc>
          <w:tcPr>
            <w:tcW w:w="908" w:type="pct"/>
          </w:tcPr>
          <w:p w14:paraId="5C39DE3F">
            <w:pPr>
              <w:keepNext/>
              <w:keepLines/>
              <w:tabs>
                <w:tab w:val="left" w:pos="567"/>
              </w:tabs>
              <w:spacing w:before="200"/>
              <w:jc w:val="both"/>
              <w:outlineLvl w:val="2"/>
              <w:rPr>
                <w:bCs/>
                <w:lang w:val="zh-CN"/>
              </w:rPr>
            </w:pPr>
          </w:p>
        </w:tc>
      </w:tr>
      <w:tr w14:paraId="5A44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59B80DC">
            <w:pPr>
              <w:keepNext/>
              <w:keepLines/>
              <w:tabs>
                <w:tab w:val="left" w:pos="567"/>
              </w:tabs>
              <w:spacing w:before="200"/>
              <w:jc w:val="both"/>
              <w:outlineLvl w:val="2"/>
              <w:rPr>
                <w:bCs/>
                <w:lang w:val="zh-CN"/>
              </w:rPr>
            </w:pPr>
          </w:p>
        </w:tc>
        <w:tc>
          <w:tcPr>
            <w:tcW w:w="727" w:type="pct"/>
          </w:tcPr>
          <w:p w14:paraId="39AB1E96">
            <w:pPr>
              <w:tabs>
                <w:tab w:val="left" w:pos="567"/>
              </w:tabs>
              <w:jc w:val="both"/>
              <w:rPr>
                <w:bCs/>
                <w:lang w:val="zh-CN"/>
              </w:rPr>
            </w:pPr>
            <w:r>
              <w:rPr>
                <w:bCs/>
                <w:lang w:val="zh-CN"/>
              </w:rPr>
              <w:t>Diriginţi de şantier</w:t>
            </w:r>
          </w:p>
        </w:tc>
        <w:tc>
          <w:tcPr>
            <w:tcW w:w="1000" w:type="pct"/>
          </w:tcPr>
          <w:p w14:paraId="74C12FD7">
            <w:pPr>
              <w:keepNext/>
              <w:keepLines/>
              <w:tabs>
                <w:tab w:val="left" w:pos="567"/>
              </w:tabs>
              <w:spacing w:before="200"/>
              <w:jc w:val="both"/>
              <w:outlineLvl w:val="2"/>
              <w:rPr>
                <w:bCs/>
                <w:lang w:val="zh-CN"/>
              </w:rPr>
            </w:pPr>
          </w:p>
        </w:tc>
        <w:tc>
          <w:tcPr>
            <w:tcW w:w="1036" w:type="pct"/>
          </w:tcPr>
          <w:p w14:paraId="325532A8">
            <w:pPr>
              <w:keepNext/>
              <w:keepLines/>
              <w:tabs>
                <w:tab w:val="left" w:pos="567"/>
              </w:tabs>
              <w:spacing w:before="200"/>
              <w:jc w:val="both"/>
              <w:outlineLvl w:val="2"/>
              <w:rPr>
                <w:bCs/>
                <w:lang w:val="zh-CN"/>
              </w:rPr>
            </w:pPr>
          </w:p>
        </w:tc>
        <w:tc>
          <w:tcPr>
            <w:tcW w:w="1056" w:type="pct"/>
          </w:tcPr>
          <w:p w14:paraId="09853213">
            <w:pPr>
              <w:keepNext/>
              <w:keepLines/>
              <w:tabs>
                <w:tab w:val="left" w:pos="567"/>
              </w:tabs>
              <w:spacing w:before="200"/>
              <w:jc w:val="both"/>
              <w:outlineLvl w:val="2"/>
              <w:rPr>
                <w:bCs/>
                <w:lang w:val="zh-CN"/>
              </w:rPr>
            </w:pPr>
          </w:p>
        </w:tc>
        <w:tc>
          <w:tcPr>
            <w:tcW w:w="908" w:type="pct"/>
          </w:tcPr>
          <w:p w14:paraId="55DEAA9D">
            <w:pPr>
              <w:keepNext/>
              <w:keepLines/>
              <w:tabs>
                <w:tab w:val="left" w:pos="567"/>
              </w:tabs>
              <w:spacing w:before="200"/>
              <w:jc w:val="both"/>
              <w:outlineLvl w:val="2"/>
              <w:rPr>
                <w:bCs/>
                <w:lang w:val="zh-CN"/>
              </w:rPr>
            </w:pPr>
          </w:p>
        </w:tc>
      </w:tr>
      <w:tr w14:paraId="0EBD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4876B34">
            <w:pPr>
              <w:keepNext/>
              <w:keepLines/>
              <w:tabs>
                <w:tab w:val="left" w:pos="567"/>
              </w:tabs>
              <w:spacing w:before="200"/>
              <w:jc w:val="both"/>
              <w:outlineLvl w:val="2"/>
              <w:rPr>
                <w:bCs/>
                <w:lang w:val="zh-CN"/>
              </w:rPr>
            </w:pPr>
          </w:p>
        </w:tc>
        <w:tc>
          <w:tcPr>
            <w:tcW w:w="727" w:type="pct"/>
          </w:tcPr>
          <w:p w14:paraId="5A2863A9">
            <w:pPr>
              <w:tabs>
                <w:tab w:val="left" w:pos="567"/>
              </w:tabs>
              <w:jc w:val="both"/>
              <w:rPr>
                <w:bCs/>
                <w:lang w:val="zh-CN"/>
              </w:rPr>
            </w:pPr>
            <w:r>
              <w:rPr>
                <w:bCs/>
                <w:lang w:val="zh-CN"/>
              </w:rPr>
              <w:t>Maiştri</w:t>
            </w:r>
          </w:p>
        </w:tc>
        <w:tc>
          <w:tcPr>
            <w:tcW w:w="1000" w:type="pct"/>
          </w:tcPr>
          <w:p w14:paraId="5A8425F5">
            <w:pPr>
              <w:keepNext/>
              <w:keepLines/>
              <w:tabs>
                <w:tab w:val="left" w:pos="567"/>
              </w:tabs>
              <w:spacing w:before="200"/>
              <w:jc w:val="both"/>
              <w:outlineLvl w:val="2"/>
              <w:rPr>
                <w:bCs/>
                <w:lang w:val="zh-CN"/>
              </w:rPr>
            </w:pPr>
          </w:p>
        </w:tc>
        <w:tc>
          <w:tcPr>
            <w:tcW w:w="1036" w:type="pct"/>
          </w:tcPr>
          <w:p w14:paraId="1AB1007F">
            <w:pPr>
              <w:keepNext/>
              <w:keepLines/>
              <w:tabs>
                <w:tab w:val="left" w:pos="567"/>
              </w:tabs>
              <w:spacing w:before="200"/>
              <w:jc w:val="both"/>
              <w:outlineLvl w:val="2"/>
              <w:rPr>
                <w:bCs/>
                <w:lang w:val="zh-CN"/>
              </w:rPr>
            </w:pPr>
          </w:p>
        </w:tc>
        <w:tc>
          <w:tcPr>
            <w:tcW w:w="1056" w:type="pct"/>
          </w:tcPr>
          <w:p w14:paraId="136CCF79">
            <w:pPr>
              <w:keepNext/>
              <w:keepLines/>
              <w:tabs>
                <w:tab w:val="left" w:pos="567"/>
              </w:tabs>
              <w:spacing w:before="200"/>
              <w:jc w:val="both"/>
              <w:outlineLvl w:val="2"/>
              <w:rPr>
                <w:bCs/>
                <w:lang w:val="zh-CN"/>
              </w:rPr>
            </w:pPr>
          </w:p>
        </w:tc>
        <w:tc>
          <w:tcPr>
            <w:tcW w:w="908" w:type="pct"/>
          </w:tcPr>
          <w:p w14:paraId="5060056F">
            <w:pPr>
              <w:keepNext/>
              <w:keepLines/>
              <w:tabs>
                <w:tab w:val="left" w:pos="567"/>
              </w:tabs>
              <w:spacing w:before="200"/>
              <w:jc w:val="both"/>
              <w:outlineLvl w:val="2"/>
              <w:rPr>
                <w:bCs/>
                <w:lang w:val="zh-CN"/>
              </w:rPr>
            </w:pPr>
          </w:p>
        </w:tc>
      </w:tr>
      <w:tr w14:paraId="5204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12459367">
            <w:pPr>
              <w:keepNext/>
              <w:keepLines/>
              <w:tabs>
                <w:tab w:val="left" w:pos="567"/>
              </w:tabs>
              <w:spacing w:before="200"/>
              <w:jc w:val="both"/>
              <w:outlineLvl w:val="2"/>
              <w:rPr>
                <w:bCs/>
                <w:lang w:val="zh-CN"/>
              </w:rPr>
            </w:pPr>
          </w:p>
        </w:tc>
        <w:tc>
          <w:tcPr>
            <w:tcW w:w="727" w:type="pct"/>
          </w:tcPr>
          <w:p w14:paraId="123495A9">
            <w:pPr>
              <w:tabs>
                <w:tab w:val="left" w:pos="567"/>
              </w:tabs>
              <w:jc w:val="both"/>
              <w:rPr>
                <w:bCs/>
                <w:lang w:val="zh-CN"/>
              </w:rPr>
            </w:pPr>
            <w:r>
              <w:rPr>
                <w:bCs/>
                <w:lang w:val="zh-CN"/>
              </w:rPr>
              <w:t>Specialişti</w:t>
            </w:r>
          </w:p>
          <w:p w14:paraId="065E3390">
            <w:pPr>
              <w:tabs>
                <w:tab w:val="left" w:pos="567"/>
              </w:tabs>
              <w:jc w:val="both"/>
              <w:rPr>
                <w:bCs/>
                <w:lang w:val="zh-CN"/>
              </w:rPr>
            </w:pPr>
            <w:r>
              <w:rPr>
                <w:bCs/>
                <w:lang w:val="zh-CN"/>
              </w:rPr>
              <w:t>……………</w:t>
            </w:r>
          </w:p>
          <w:p w14:paraId="66ECD382">
            <w:pPr>
              <w:tabs>
                <w:tab w:val="left" w:pos="567"/>
              </w:tabs>
              <w:jc w:val="both"/>
              <w:rPr>
                <w:bCs/>
                <w:lang w:val="zh-CN"/>
              </w:rPr>
            </w:pPr>
            <w:r>
              <w:rPr>
                <w:bCs/>
                <w:lang w:val="zh-CN"/>
              </w:rPr>
              <w:t>……………</w:t>
            </w:r>
          </w:p>
          <w:p w14:paraId="267B04E9">
            <w:pPr>
              <w:tabs>
                <w:tab w:val="left" w:pos="567"/>
              </w:tabs>
              <w:jc w:val="both"/>
              <w:rPr>
                <w:bCs/>
                <w:lang w:val="zh-CN"/>
              </w:rPr>
            </w:pPr>
            <w:r>
              <w:rPr>
                <w:bCs/>
                <w:lang w:val="zh-CN"/>
              </w:rPr>
              <w:t>…………….</w:t>
            </w:r>
          </w:p>
        </w:tc>
        <w:tc>
          <w:tcPr>
            <w:tcW w:w="1000" w:type="pct"/>
          </w:tcPr>
          <w:p w14:paraId="58781A96">
            <w:pPr>
              <w:keepNext/>
              <w:keepLines/>
              <w:tabs>
                <w:tab w:val="left" w:pos="567"/>
              </w:tabs>
              <w:spacing w:before="200"/>
              <w:jc w:val="both"/>
              <w:outlineLvl w:val="2"/>
              <w:rPr>
                <w:bCs/>
                <w:lang w:val="zh-CN"/>
              </w:rPr>
            </w:pPr>
          </w:p>
        </w:tc>
        <w:tc>
          <w:tcPr>
            <w:tcW w:w="1036" w:type="pct"/>
          </w:tcPr>
          <w:p w14:paraId="12A0D253">
            <w:pPr>
              <w:keepNext/>
              <w:keepLines/>
              <w:tabs>
                <w:tab w:val="left" w:pos="567"/>
              </w:tabs>
              <w:spacing w:before="200"/>
              <w:jc w:val="both"/>
              <w:outlineLvl w:val="2"/>
              <w:rPr>
                <w:bCs/>
                <w:lang w:val="zh-CN"/>
              </w:rPr>
            </w:pPr>
          </w:p>
        </w:tc>
        <w:tc>
          <w:tcPr>
            <w:tcW w:w="1056" w:type="pct"/>
          </w:tcPr>
          <w:p w14:paraId="3EB167DC">
            <w:pPr>
              <w:keepNext/>
              <w:keepLines/>
              <w:tabs>
                <w:tab w:val="left" w:pos="567"/>
              </w:tabs>
              <w:spacing w:before="200"/>
              <w:jc w:val="both"/>
              <w:outlineLvl w:val="2"/>
              <w:rPr>
                <w:bCs/>
                <w:lang w:val="zh-CN"/>
              </w:rPr>
            </w:pPr>
          </w:p>
        </w:tc>
        <w:tc>
          <w:tcPr>
            <w:tcW w:w="908" w:type="pct"/>
          </w:tcPr>
          <w:p w14:paraId="36EA351E">
            <w:pPr>
              <w:keepNext/>
              <w:keepLines/>
              <w:tabs>
                <w:tab w:val="left" w:pos="567"/>
              </w:tabs>
              <w:spacing w:before="200"/>
              <w:jc w:val="both"/>
              <w:outlineLvl w:val="2"/>
              <w:rPr>
                <w:bCs/>
                <w:lang w:val="zh-CN"/>
              </w:rPr>
            </w:pPr>
          </w:p>
        </w:tc>
      </w:tr>
    </w:tbl>
    <w:p w14:paraId="17090822">
      <w:pPr>
        <w:jc w:val="both"/>
        <w:rPr>
          <w:rFonts w:eastAsia="PMingLiU"/>
          <w:lang w:val="zh-CN" w:eastAsia="zh-CN"/>
        </w:rPr>
      </w:pPr>
    </w:p>
    <w:p w14:paraId="5089CEBA">
      <w:pPr>
        <w:jc w:val="both"/>
        <w:rPr>
          <w:rFonts w:eastAsia="PMingLiU"/>
          <w:lang w:val="zh-CN" w:eastAsia="zh-CN"/>
        </w:rPr>
      </w:pPr>
      <w:r>
        <w:rPr>
          <w:rFonts w:eastAsia="PMingLiU"/>
          <w:lang w:val="zh-CN" w:eastAsia="zh-CN"/>
        </w:rPr>
        <w:t>Semnat: _________________________________________</w:t>
      </w:r>
    </w:p>
    <w:p w14:paraId="51CC8F42">
      <w:pPr>
        <w:jc w:val="both"/>
        <w:rPr>
          <w:rFonts w:eastAsia="PMingLiU"/>
          <w:lang w:val="zh-CN" w:eastAsia="zh-CN"/>
        </w:rPr>
      </w:pPr>
      <w:r>
        <w:rPr>
          <w:rFonts w:eastAsia="PMingLiU"/>
          <w:lang w:val="zh-CN" w:eastAsia="zh-CN"/>
        </w:rPr>
        <w:t>Nume: __________________________________________</w:t>
      </w:r>
    </w:p>
    <w:p w14:paraId="2FA0C114">
      <w:pPr>
        <w:jc w:val="both"/>
        <w:rPr>
          <w:rFonts w:eastAsia="PMingLiU"/>
          <w:lang w:val="zh-CN" w:eastAsia="zh-CN"/>
        </w:rPr>
      </w:pPr>
      <w:r>
        <w:rPr>
          <w:rFonts w:eastAsia="PMingLiU"/>
          <w:lang w:val="zh-CN" w:eastAsia="zh-CN"/>
        </w:rPr>
        <w:t>Funcţia în cadrul întreprinderii: ____________________________</w:t>
      </w:r>
    </w:p>
    <w:p w14:paraId="451BD789">
      <w:pPr>
        <w:jc w:val="both"/>
        <w:rPr>
          <w:rFonts w:eastAsia="PMingLiU"/>
          <w:lang w:val="zh-CN" w:eastAsia="zh-CN"/>
        </w:rPr>
      </w:pPr>
      <w:r>
        <w:rPr>
          <w:rFonts w:eastAsia="PMingLiU"/>
          <w:lang w:val="zh-CN" w:eastAsia="zh-CN"/>
        </w:rPr>
        <w:t>Denumirea întreprinderii: _________________________________</w:t>
      </w:r>
    </w:p>
    <w:p w14:paraId="5828703F">
      <w:pPr>
        <w:spacing w:after="200" w:line="276" w:lineRule="auto"/>
        <w:rPr>
          <w:rFonts w:eastAsia="PMingLiU"/>
          <w:lang w:val="zh-CN" w:eastAsia="zh-CN"/>
        </w:rPr>
      </w:pPr>
      <w:bookmarkStart w:id="59" w:name="_Toc449692114"/>
    </w:p>
    <w:p w14:paraId="2266F3AF">
      <w:pPr>
        <w:spacing w:line="276" w:lineRule="auto"/>
        <w:jc w:val="center"/>
        <w:rPr>
          <w:rFonts w:eastAsia="PMingLiU"/>
          <w:b/>
          <w:lang w:val="zh-CN" w:eastAsia="zh-CN"/>
        </w:rPr>
      </w:pPr>
    </w:p>
    <w:p w14:paraId="629F4F66">
      <w:pPr>
        <w:spacing w:line="276" w:lineRule="auto"/>
        <w:jc w:val="center"/>
        <w:rPr>
          <w:rFonts w:eastAsia="PMingLiU"/>
          <w:b/>
          <w:lang w:val="zh-CN" w:eastAsia="zh-CN"/>
        </w:rPr>
      </w:pPr>
    </w:p>
    <w:p w14:paraId="14B5D932">
      <w:pPr>
        <w:spacing w:line="276" w:lineRule="auto"/>
        <w:jc w:val="center"/>
        <w:rPr>
          <w:rFonts w:eastAsia="PMingLiU"/>
          <w:b/>
          <w:lang w:val="zh-CN" w:eastAsia="zh-CN"/>
        </w:rPr>
      </w:pPr>
    </w:p>
    <w:p w14:paraId="1F59FE2D">
      <w:pPr>
        <w:spacing w:line="276" w:lineRule="auto"/>
        <w:jc w:val="center"/>
        <w:rPr>
          <w:rFonts w:eastAsia="PMingLiU"/>
          <w:b/>
          <w:lang w:val="zh-CN" w:eastAsia="zh-CN"/>
        </w:rPr>
      </w:pPr>
    </w:p>
    <w:p w14:paraId="5A78C1DD">
      <w:pPr>
        <w:spacing w:line="276" w:lineRule="auto"/>
        <w:jc w:val="center"/>
        <w:rPr>
          <w:rFonts w:eastAsia="PMingLiU"/>
          <w:b/>
          <w:lang w:val="zh-CN" w:eastAsia="zh-CN"/>
        </w:rPr>
      </w:pPr>
    </w:p>
    <w:p w14:paraId="65B219FE">
      <w:pPr>
        <w:spacing w:line="276" w:lineRule="auto"/>
        <w:jc w:val="center"/>
        <w:rPr>
          <w:rFonts w:eastAsia="PMingLiU"/>
          <w:b/>
          <w:lang w:val="zh-CN" w:eastAsia="zh-CN"/>
        </w:rPr>
      </w:pPr>
    </w:p>
    <w:p w14:paraId="7C9C15E3">
      <w:pPr>
        <w:spacing w:line="276" w:lineRule="auto"/>
        <w:jc w:val="center"/>
        <w:rPr>
          <w:rFonts w:eastAsia="PMingLiU"/>
          <w:b/>
          <w:lang w:val="zh-CN" w:eastAsia="zh-CN"/>
        </w:rPr>
      </w:pPr>
    </w:p>
    <w:p w14:paraId="0B00A5E5">
      <w:pPr>
        <w:spacing w:line="276" w:lineRule="auto"/>
        <w:jc w:val="center"/>
        <w:rPr>
          <w:rFonts w:eastAsia="PMingLiU"/>
          <w:b/>
          <w:lang w:val="zh-CN" w:eastAsia="zh-CN"/>
        </w:rPr>
      </w:pPr>
    </w:p>
    <w:p w14:paraId="32E9028E">
      <w:pPr>
        <w:spacing w:line="276" w:lineRule="auto"/>
        <w:jc w:val="center"/>
        <w:rPr>
          <w:rFonts w:eastAsia="PMingLiU"/>
          <w:b/>
          <w:lang w:val="zh-CN" w:eastAsia="zh-CN"/>
        </w:rPr>
      </w:pPr>
    </w:p>
    <w:p w14:paraId="3013DC8D">
      <w:pPr>
        <w:spacing w:line="276" w:lineRule="auto"/>
        <w:jc w:val="center"/>
        <w:rPr>
          <w:rFonts w:eastAsia="PMingLiU"/>
          <w:b/>
          <w:lang w:val="zh-CN" w:eastAsia="zh-CN"/>
        </w:rPr>
      </w:pPr>
    </w:p>
    <w:p w14:paraId="0500D455">
      <w:pPr>
        <w:spacing w:line="276" w:lineRule="auto"/>
        <w:jc w:val="center"/>
        <w:rPr>
          <w:rFonts w:eastAsia="PMingLiU"/>
          <w:b/>
          <w:lang w:val="zh-CN" w:eastAsia="zh-CN"/>
        </w:rPr>
      </w:pPr>
    </w:p>
    <w:p w14:paraId="0BDE82D2">
      <w:pPr>
        <w:spacing w:line="276" w:lineRule="auto"/>
        <w:jc w:val="center"/>
        <w:rPr>
          <w:rFonts w:eastAsia="PMingLiU"/>
          <w:b/>
          <w:lang w:val="zh-CN" w:eastAsia="zh-CN"/>
        </w:rPr>
      </w:pPr>
    </w:p>
    <w:p w14:paraId="724D5FC5">
      <w:pPr>
        <w:spacing w:line="276" w:lineRule="auto"/>
        <w:jc w:val="center"/>
        <w:rPr>
          <w:rFonts w:eastAsia="PMingLiU"/>
          <w:b/>
          <w:lang w:val="zh-CN" w:eastAsia="zh-CN"/>
        </w:rPr>
      </w:pPr>
    </w:p>
    <w:p w14:paraId="1D5FEC39">
      <w:pPr>
        <w:spacing w:line="276" w:lineRule="auto"/>
        <w:jc w:val="center"/>
        <w:rPr>
          <w:rFonts w:eastAsia="PMingLiU"/>
          <w:b/>
          <w:lang w:val="zh-CN" w:eastAsia="zh-CN"/>
        </w:rPr>
      </w:pPr>
    </w:p>
    <w:p w14:paraId="03F610AA">
      <w:pPr>
        <w:spacing w:line="276" w:lineRule="auto"/>
        <w:jc w:val="center"/>
        <w:rPr>
          <w:rFonts w:eastAsia="PMingLiU"/>
          <w:b/>
          <w:lang w:val="zh-CN" w:eastAsia="zh-CN"/>
        </w:rPr>
      </w:pPr>
    </w:p>
    <w:p w14:paraId="11EA07F4">
      <w:pPr>
        <w:spacing w:line="276" w:lineRule="auto"/>
        <w:jc w:val="center"/>
        <w:rPr>
          <w:rFonts w:eastAsia="PMingLiU"/>
          <w:b/>
          <w:lang w:val="zh-CN" w:eastAsia="zh-CN"/>
        </w:rPr>
      </w:pPr>
    </w:p>
    <w:p w14:paraId="5A3FC5F9">
      <w:pPr>
        <w:jc w:val="right"/>
        <w:rPr>
          <w:lang w:val="zh-CN"/>
        </w:rPr>
      </w:pPr>
    </w:p>
    <w:p w14:paraId="5B9AD359">
      <w:pPr>
        <w:jc w:val="right"/>
        <w:rPr>
          <w:sz w:val="22"/>
          <w:szCs w:val="22"/>
          <w:lang w:val="zh-CN"/>
        </w:rPr>
      </w:pPr>
      <w:r>
        <w:rPr>
          <w:lang w:val="zh-CN"/>
        </w:rPr>
        <w:t>Anexa nr. 16</w:t>
      </w:r>
    </w:p>
    <w:p w14:paraId="5DAADAC4">
      <w:pPr>
        <w:jc w:val="right"/>
        <w:rPr>
          <w:lang w:val="zh-CN"/>
        </w:rPr>
      </w:pPr>
      <w:r>
        <w:rPr>
          <w:lang w:val="zh-CN"/>
        </w:rPr>
        <w:t>la Documentația standard nr._____</w:t>
      </w:r>
    </w:p>
    <w:p w14:paraId="7E977E72">
      <w:pPr>
        <w:jc w:val="right"/>
        <w:rPr>
          <w:lang w:val="zh-CN"/>
        </w:rPr>
      </w:pPr>
      <w:r>
        <w:rPr>
          <w:lang w:val="zh-CN"/>
        </w:rPr>
        <w:t>din “____” ________ 20___</w:t>
      </w:r>
    </w:p>
    <w:p w14:paraId="14DAD52D">
      <w:pPr>
        <w:spacing w:line="276" w:lineRule="auto"/>
        <w:jc w:val="center"/>
        <w:rPr>
          <w:rFonts w:eastAsia="PMingLiU"/>
          <w:b/>
          <w:lang w:val="zh-CN" w:eastAsia="zh-CN"/>
        </w:rPr>
      </w:pPr>
    </w:p>
    <w:p w14:paraId="2A30D945">
      <w:pPr>
        <w:spacing w:line="276" w:lineRule="auto"/>
        <w:jc w:val="center"/>
        <w:rPr>
          <w:rFonts w:eastAsia="PMingLiU"/>
          <w:b/>
          <w:lang w:val="zh-CN" w:eastAsia="zh-CN"/>
        </w:rPr>
      </w:pPr>
    </w:p>
    <w:p w14:paraId="2F0BEF34">
      <w:pPr>
        <w:spacing w:line="276" w:lineRule="auto"/>
        <w:jc w:val="center"/>
        <w:rPr>
          <w:rFonts w:eastAsia="PMingLiU"/>
          <w:b/>
          <w:lang w:val="zh-CN" w:eastAsia="zh-CN"/>
        </w:rPr>
      </w:pPr>
    </w:p>
    <w:bookmarkEnd w:id="59"/>
    <w:p w14:paraId="77E46E23">
      <w:pPr>
        <w:spacing w:line="276" w:lineRule="auto"/>
        <w:jc w:val="center"/>
        <w:rPr>
          <w:rFonts w:eastAsia="PMingLiU"/>
          <w:b/>
          <w:lang w:val="zh-CN" w:eastAsia="zh-CN"/>
        </w:rPr>
      </w:pPr>
    </w:p>
    <w:p w14:paraId="1162232A">
      <w:pPr>
        <w:jc w:val="center"/>
        <w:rPr>
          <w:rFonts w:eastAsia="SimSun"/>
          <w:b/>
          <w:bCs/>
          <w:iCs/>
          <w:lang w:val="zh-CN" w:eastAsia="zh-CN"/>
        </w:rPr>
      </w:pPr>
      <w:r>
        <w:rPr>
          <w:rFonts w:eastAsia="SimSun"/>
          <w:b/>
          <w:bCs/>
          <w:iCs/>
          <w:lang w:val="zh-CN" w:eastAsia="zh-CN"/>
        </w:rPr>
        <w:t>LISTA SUBCONTRACTANȚILOR</w:t>
      </w:r>
    </w:p>
    <w:p w14:paraId="7CEBABD7">
      <w:pPr>
        <w:jc w:val="center"/>
        <w:rPr>
          <w:rFonts w:eastAsia="SimSun"/>
          <w:b/>
          <w:bCs/>
          <w:iCs/>
          <w:lang w:val="zh-CN" w:eastAsia="zh-CN"/>
        </w:rPr>
      </w:pPr>
      <w:r>
        <w:rPr>
          <w:rFonts w:eastAsia="SimSun"/>
          <w:b/>
          <w:bCs/>
          <w:iCs/>
          <w:lang w:val="zh-CN" w:eastAsia="zh-CN"/>
        </w:rPr>
        <w:t>ŞI PARTEA/PĂRŢILE DIN CONTRACT CARE SUNT</w:t>
      </w:r>
    </w:p>
    <w:p w14:paraId="782C5009">
      <w:pPr>
        <w:jc w:val="center"/>
        <w:rPr>
          <w:rFonts w:eastAsia="SimSun"/>
          <w:b/>
          <w:bCs/>
          <w:iCs/>
          <w:lang w:val="zh-CN" w:eastAsia="zh-CN"/>
        </w:rPr>
      </w:pPr>
      <w:r>
        <w:rPr>
          <w:rFonts w:eastAsia="SimSun"/>
          <w:b/>
          <w:bCs/>
          <w:iCs/>
          <w:lang w:val="zh-CN" w:eastAsia="zh-CN"/>
        </w:rPr>
        <w:t>ÎNDEPLINITE DE ACEŞTIA</w:t>
      </w:r>
    </w:p>
    <w:p w14:paraId="57077010">
      <w:pPr>
        <w:jc w:val="center"/>
        <w:rPr>
          <w:rFonts w:eastAsia="SimSun"/>
          <w:b/>
          <w:bCs/>
          <w:iCs/>
          <w:lang w:val="zh-CN"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0"/>
      </w:tblGrid>
      <w:tr w14:paraId="00A3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53630D52">
            <w:pPr>
              <w:tabs>
                <w:tab w:val="left" w:pos="567"/>
              </w:tabs>
              <w:jc w:val="both"/>
              <w:rPr>
                <w:b/>
                <w:lang w:val="zh-CN"/>
              </w:rPr>
            </w:pPr>
            <w:r>
              <w:rPr>
                <w:b/>
                <w:lang w:val="zh-CN"/>
              </w:rPr>
              <w:t>Nr. d/o</w:t>
            </w:r>
          </w:p>
        </w:tc>
        <w:tc>
          <w:tcPr>
            <w:tcW w:w="3126" w:type="dxa"/>
            <w:vAlign w:val="center"/>
          </w:tcPr>
          <w:p w14:paraId="1A02F821">
            <w:pPr>
              <w:jc w:val="center"/>
              <w:rPr>
                <w:b/>
                <w:lang w:val="zh-CN"/>
              </w:rPr>
            </w:pPr>
            <w:r>
              <w:rPr>
                <w:b/>
                <w:lang w:val="zh-CN"/>
              </w:rPr>
              <w:t>Numele şi adresa subantreprenorilor</w:t>
            </w:r>
          </w:p>
        </w:tc>
        <w:tc>
          <w:tcPr>
            <w:tcW w:w="1984" w:type="dxa"/>
            <w:vAlign w:val="center"/>
          </w:tcPr>
          <w:p w14:paraId="7EF5CEB2">
            <w:pPr>
              <w:rPr>
                <w:rFonts w:eastAsia="MS Mincho"/>
                <w:b/>
                <w:lang w:val="zh-CN" w:eastAsia="zh-CN"/>
              </w:rPr>
            </w:pPr>
            <w:r>
              <w:rPr>
                <w:rFonts w:eastAsia="MS Mincho"/>
                <w:b/>
                <w:lang w:val="zh-CN" w:eastAsia="zh-CN"/>
              </w:rPr>
              <w:t>Activităţi din contract</w:t>
            </w:r>
          </w:p>
        </w:tc>
        <w:tc>
          <w:tcPr>
            <w:tcW w:w="1443" w:type="dxa"/>
            <w:vAlign w:val="center"/>
          </w:tcPr>
          <w:p w14:paraId="37077229">
            <w:pPr>
              <w:rPr>
                <w:rFonts w:eastAsia="MS Mincho"/>
                <w:b/>
                <w:lang w:val="zh-CN" w:eastAsia="zh-CN"/>
              </w:rPr>
            </w:pPr>
            <w:r>
              <w:rPr>
                <w:rFonts w:eastAsia="MS Mincho"/>
                <w:b/>
                <w:lang w:val="zh-CN" w:eastAsia="zh-CN"/>
              </w:rPr>
              <w:t>Valoarea aproximativă</w:t>
            </w:r>
          </w:p>
        </w:tc>
        <w:tc>
          <w:tcPr>
            <w:tcW w:w="0" w:type="auto"/>
            <w:vAlign w:val="center"/>
          </w:tcPr>
          <w:p w14:paraId="33B34D29">
            <w:pPr>
              <w:rPr>
                <w:rFonts w:eastAsia="MS Mincho"/>
                <w:b/>
                <w:lang w:val="zh-CN" w:eastAsia="zh-CN"/>
              </w:rPr>
            </w:pPr>
            <w:r>
              <w:rPr>
                <w:rFonts w:eastAsia="MS Mincho"/>
                <w:b/>
                <w:lang w:val="zh-CN" w:eastAsia="zh-CN"/>
              </w:rPr>
              <w:t>% din valoarea contractului</w:t>
            </w:r>
          </w:p>
        </w:tc>
      </w:tr>
      <w:tr w14:paraId="79D6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D105CB8">
            <w:pPr>
              <w:tabs>
                <w:tab w:val="left" w:pos="567"/>
              </w:tabs>
              <w:jc w:val="both"/>
              <w:rPr>
                <w:lang w:val="zh-CN"/>
              </w:rPr>
            </w:pPr>
            <w:r>
              <w:rPr>
                <w:lang w:val="zh-CN"/>
              </w:rPr>
              <w:t>1.</w:t>
            </w:r>
          </w:p>
        </w:tc>
        <w:tc>
          <w:tcPr>
            <w:tcW w:w="3126" w:type="dxa"/>
          </w:tcPr>
          <w:p w14:paraId="67C1DCA7">
            <w:pPr>
              <w:keepNext/>
              <w:keepLines/>
              <w:tabs>
                <w:tab w:val="left" w:pos="567"/>
              </w:tabs>
              <w:spacing w:before="200"/>
              <w:jc w:val="both"/>
              <w:outlineLvl w:val="2"/>
              <w:rPr>
                <w:lang w:val="zh-CN"/>
              </w:rPr>
            </w:pPr>
          </w:p>
        </w:tc>
        <w:tc>
          <w:tcPr>
            <w:tcW w:w="1984" w:type="dxa"/>
          </w:tcPr>
          <w:p w14:paraId="133AE7E5">
            <w:pPr>
              <w:keepNext/>
              <w:keepLines/>
              <w:tabs>
                <w:tab w:val="left" w:pos="567"/>
              </w:tabs>
              <w:spacing w:before="200"/>
              <w:jc w:val="both"/>
              <w:outlineLvl w:val="2"/>
              <w:rPr>
                <w:lang w:val="zh-CN"/>
              </w:rPr>
            </w:pPr>
          </w:p>
        </w:tc>
        <w:tc>
          <w:tcPr>
            <w:tcW w:w="1443" w:type="dxa"/>
          </w:tcPr>
          <w:p w14:paraId="55DF09AB">
            <w:pPr>
              <w:keepNext/>
              <w:keepLines/>
              <w:tabs>
                <w:tab w:val="left" w:pos="567"/>
              </w:tabs>
              <w:spacing w:before="200"/>
              <w:jc w:val="both"/>
              <w:outlineLvl w:val="2"/>
              <w:rPr>
                <w:lang w:val="zh-CN"/>
              </w:rPr>
            </w:pPr>
          </w:p>
        </w:tc>
        <w:tc>
          <w:tcPr>
            <w:tcW w:w="0" w:type="auto"/>
          </w:tcPr>
          <w:p w14:paraId="6882B7EA">
            <w:pPr>
              <w:keepNext/>
              <w:keepLines/>
              <w:tabs>
                <w:tab w:val="left" w:pos="567"/>
              </w:tabs>
              <w:spacing w:before="200"/>
              <w:jc w:val="both"/>
              <w:outlineLvl w:val="2"/>
              <w:rPr>
                <w:lang w:val="zh-CN"/>
              </w:rPr>
            </w:pPr>
          </w:p>
        </w:tc>
      </w:tr>
      <w:tr w14:paraId="1D77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527384D">
            <w:pPr>
              <w:tabs>
                <w:tab w:val="left" w:pos="567"/>
              </w:tabs>
              <w:jc w:val="both"/>
              <w:rPr>
                <w:lang w:val="zh-CN"/>
              </w:rPr>
            </w:pPr>
            <w:r>
              <w:rPr>
                <w:lang w:val="zh-CN"/>
              </w:rPr>
              <w:t>2.</w:t>
            </w:r>
          </w:p>
        </w:tc>
        <w:tc>
          <w:tcPr>
            <w:tcW w:w="3126" w:type="dxa"/>
          </w:tcPr>
          <w:p w14:paraId="3CA7B36C">
            <w:pPr>
              <w:keepNext/>
              <w:keepLines/>
              <w:tabs>
                <w:tab w:val="left" w:pos="567"/>
              </w:tabs>
              <w:spacing w:before="200"/>
              <w:jc w:val="both"/>
              <w:outlineLvl w:val="2"/>
              <w:rPr>
                <w:lang w:val="zh-CN"/>
              </w:rPr>
            </w:pPr>
          </w:p>
        </w:tc>
        <w:tc>
          <w:tcPr>
            <w:tcW w:w="1984" w:type="dxa"/>
          </w:tcPr>
          <w:p w14:paraId="089AFAB9">
            <w:pPr>
              <w:keepNext/>
              <w:keepLines/>
              <w:tabs>
                <w:tab w:val="left" w:pos="567"/>
              </w:tabs>
              <w:spacing w:before="200"/>
              <w:jc w:val="both"/>
              <w:outlineLvl w:val="2"/>
              <w:rPr>
                <w:lang w:val="zh-CN"/>
              </w:rPr>
            </w:pPr>
          </w:p>
        </w:tc>
        <w:tc>
          <w:tcPr>
            <w:tcW w:w="1443" w:type="dxa"/>
          </w:tcPr>
          <w:p w14:paraId="3C913F6F">
            <w:pPr>
              <w:keepNext/>
              <w:keepLines/>
              <w:tabs>
                <w:tab w:val="left" w:pos="567"/>
              </w:tabs>
              <w:spacing w:before="200"/>
              <w:jc w:val="both"/>
              <w:outlineLvl w:val="2"/>
              <w:rPr>
                <w:lang w:val="zh-CN"/>
              </w:rPr>
            </w:pPr>
          </w:p>
        </w:tc>
        <w:tc>
          <w:tcPr>
            <w:tcW w:w="0" w:type="auto"/>
          </w:tcPr>
          <w:p w14:paraId="2B3B4FF4">
            <w:pPr>
              <w:keepNext/>
              <w:keepLines/>
              <w:tabs>
                <w:tab w:val="left" w:pos="567"/>
              </w:tabs>
              <w:spacing w:before="200"/>
              <w:jc w:val="both"/>
              <w:outlineLvl w:val="2"/>
              <w:rPr>
                <w:lang w:val="zh-CN"/>
              </w:rPr>
            </w:pPr>
          </w:p>
        </w:tc>
      </w:tr>
      <w:tr w14:paraId="050B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D344F0B">
            <w:pPr>
              <w:tabs>
                <w:tab w:val="left" w:pos="567"/>
              </w:tabs>
              <w:jc w:val="both"/>
              <w:rPr>
                <w:lang w:val="zh-CN"/>
              </w:rPr>
            </w:pPr>
            <w:r>
              <w:rPr>
                <w:lang w:val="zh-CN"/>
              </w:rPr>
              <w:t>3.</w:t>
            </w:r>
          </w:p>
        </w:tc>
        <w:tc>
          <w:tcPr>
            <w:tcW w:w="3126" w:type="dxa"/>
          </w:tcPr>
          <w:p w14:paraId="5AC94E42">
            <w:pPr>
              <w:keepNext/>
              <w:keepLines/>
              <w:tabs>
                <w:tab w:val="left" w:pos="567"/>
              </w:tabs>
              <w:spacing w:before="200"/>
              <w:jc w:val="both"/>
              <w:outlineLvl w:val="2"/>
              <w:rPr>
                <w:lang w:val="zh-CN"/>
              </w:rPr>
            </w:pPr>
          </w:p>
        </w:tc>
        <w:tc>
          <w:tcPr>
            <w:tcW w:w="1984" w:type="dxa"/>
          </w:tcPr>
          <w:p w14:paraId="77CC1E27">
            <w:pPr>
              <w:keepNext/>
              <w:keepLines/>
              <w:tabs>
                <w:tab w:val="left" w:pos="567"/>
              </w:tabs>
              <w:spacing w:before="200"/>
              <w:jc w:val="both"/>
              <w:outlineLvl w:val="2"/>
              <w:rPr>
                <w:lang w:val="zh-CN"/>
              </w:rPr>
            </w:pPr>
          </w:p>
        </w:tc>
        <w:tc>
          <w:tcPr>
            <w:tcW w:w="1443" w:type="dxa"/>
          </w:tcPr>
          <w:p w14:paraId="6CADB8C0">
            <w:pPr>
              <w:keepNext/>
              <w:keepLines/>
              <w:tabs>
                <w:tab w:val="left" w:pos="567"/>
              </w:tabs>
              <w:spacing w:before="200"/>
              <w:jc w:val="both"/>
              <w:outlineLvl w:val="2"/>
              <w:rPr>
                <w:lang w:val="zh-CN"/>
              </w:rPr>
            </w:pPr>
          </w:p>
        </w:tc>
        <w:tc>
          <w:tcPr>
            <w:tcW w:w="0" w:type="auto"/>
          </w:tcPr>
          <w:p w14:paraId="5F957DE2">
            <w:pPr>
              <w:keepNext/>
              <w:keepLines/>
              <w:tabs>
                <w:tab w:val="left" w:pos="567"/>
              </w:tabs>
              <w:spacing w:before="200"/>
              <w:jc w:val="both"/>
              <w:outlineLvl w:val="2"/>
              <w:rPr>
                <w:lang w:val="zh-CN"/>
              </w:rPr>
            </w:pPr>
          </w:p>
        </w:tc>
      </w:tr>
      <w:tr w14:paraId="67D4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7408C1F">
            <w:pPr>
              <w:tabs>
                <w:tab w:val="left" w:pos="567"/>
              </w:tabs>
              <w:jc w:val="both"/>
              <w:rPr>
                <w:lang w:val="zh-CN"/>
              </w:rPr>
            </w:pPr>
            <w:r>
              <w:rPr>
                <w:lang w:val="zh-CN"/>
              </w:rPr>
              <w:t>4.</w:t>
            </w:r>
          </w:p>
        </w:tc>
        <w:tc>
          <w:tcPr>
            <w:tcW w:w="3126" w:type="dxa"/>
          </w:tcPr>
          <w:p w14:paraId="224C4479">
            <w:pPr>
              <w:keepNext/>
              <w:keepLines/>
              <w:tabs>
                <w:tab w:val="left" w:pos="567"/>
              </w:tabs>
              <w:spacing w:before="200"/>
              <w:jc w:val="both"/>
              <w:outlineLvl w:val="2"/>
              <w:rPr>
                <w:lang w:val="zh-CN"/>
              </w:rPr>
            </w:pPr>
          </w:p>
        </w:tc>
        <w:tc>
          <w:tcPr>
            <w:tcW w:w="1984" w:type="dxa"/>
          </w:tcPr>
          <w:p w14:paraId="62EBAD2C">
            <w:pPr>
              <w:keepNext/>
              <w:keepLines/>
              <w:tabs>
                <w:tab w:val="left" w:pos="567"/>
              </w:tabs>
              <w:spacing w:before="200"/>
              <w:jc w:val="both"/>
              <w:outlineLvl w:val="2"/>
              <w:rPr>
                <w:lang w:val="zh-CN"/>
              </w:rPr>
            </w:pPr>
          </w:p>
        </w:tc>
        <w:tc>
          <w:tcPr>
            <w:tcW w:w="1443" w:type="dxa"/>
          </w:tcPr>
          <w:p w14:paraId="065F5B50">
            <w:pPr>
              <w:keepNext/>
              <w:keepLines/>
              <w:tabs>
                <w:tab w:val="left" w:pos="567"/>
              </w:tabs>
              <w:spacing w:before="200"/>
              <w:jc w:val="both"/>
              <w:outlineLvl w:val="2"/>
              <w:rPr>
                <w:lang w:val="zh-CN"/>
              </w:rPr>
            </w:pPr>
          </w:p>
        </w:tc>
        <w:tc>
          <w:tcPr>
            <w:tcW w:w="0" w:type="auto"/>
          </w:tcPr>
          <w:p w14:paraId="133EB5E0">
            <w:pPr>
              <w:keepNext/>
              <w:keepLines/>
              <w:tabs>
                <w:tab w:val="left" w:pos="567"/>
              </w:tabs>
              <w:spacing w:before="200"/>
              <w:jc w:val="both"/>
              <w:outlineLvl w:val="2"/>
              <w:rPr>
                <w:lang w:val="zh-CN"/>
              </w:rPr>
            </w:pPr>
          </w:p>
        </w:tc>
      </w:tr>
      <w:tr w14:paraId="574B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DFC7654">
            <w:pPr>
              <w:keepNext/>
              <w:keepLines/>
              <w:tabs>
                <w:tab w:val="left" w:pos="567"/>
              </w:tabs>
              <w:spacing w:before="200"/>
              <w:jc w:val="both"/>
              <w:outlineLvl w:val="2"/>
              <w:rPr>
                <w:lang w:val="zh-CN"/>
              </w:rPr>
            </w:pPr>
          </w:p>
        </w:tc>
        <w:tc>
          <w:tcPr>
            <w:tcW w:w="3126" w:type="dxa"/>
          </w:tcPr>
          <w:p w14:paraId="69545F23">
            <w:pPr>
              <w:keepNext/>
              <w:keepLines/>
              <w:tabs>
                <w:tab w:val="left" w:pos="567"/>
              </w:tabs>
              <w:spacing w:before="200"/>
              <w:jc w:val="both"/>
              <w:outlineLvl w:val="2"/>
              <w:rPr>
                <w:lang w:val="zh-CN"/>
              </w:rPr>
            </w:pPr>
          </w:p>
        </w:tc>
        <w:tc>
          <w:tcPr>
            <w:tcW w:w="1984" w:type="dxa"/>
          </w:tcPr>
          <w:p w14:paraId="64D2ADC2">
            <w:pPr>
              <w:keepNext/>
              <w:keepLines/>
              <w:tabs>
                <w:tab w:val="left" w:pos="567"/>
              </w:tabs>
              <w:spacing w:before="200"/>
              <w:jc w:val="both"/>
              <w:outlineLvl w:val="2"/>
              <w:rPr>
                <w:lang w:val="zh-CN"/>
              </w:rPr>
            </w:pPr>
          </w:p>
        </w:tc>
        <w:tc>
          <w:tcPr>
            <w:tcW w:w="1443" w:type="dxa"/>
          </w:tcPr>
          <w:p w14:paraId="0160E8D6">
            <w:pPr>
              <w:keepNext/>
              <w:keepLines/>
              <w:tabs>
                <w:tab w:val="left" w:pos="567"/>
              </w:tabs>
              <w:spacing w:before="200"/>
              <w:jc w:val="both"/>
              <w:outlineLvl w:val="2"/>
              <w:rPr>
                <w:lang w:val="zh-CN"/>
              </w:rPr>
            </w:pPr>
          </w:p>
        </w:tc>
        <w:tc>
          <w:tcPr>
            <w:tcW w:w="0" w:type="auto"/>
          </w:tcPr>
          <w:p w14:paraId="7DD108CB">
            <w:pPr>
              <w:keepNext/>
              <w:keepLines/>
              <w:tabs>
                <w:tab w:val="left" w:pos="567"/>
              </w:tabs>
              <w:spacing w:before="200"/>
              <w:jc w:val="both"/>
              <w:outlineLvl w:val="2"/>
              <w:rPr>
                <w:lang w:val="zh-CN"/>
              </w:rPr>
            </w:pPr>
          </w:p>
        </w:tc>
      </w:tr>
    </w:tbl>
    <w:p w14:paraId="0047E9E9">
      <w:pPr>
        <w:jc w:val="both"/>
        <w:rPr>
          <w:rFonts w:eastAsia="PMingLiU"/>
          <w:lang w:val="zh-CN" w:eastAsia="zh-CN"/>
        </w:rPr>
      </w:pPr>
    </w:p>
    <w:p w14:paraId="61E54DAF">
      <w:pPr>
        <w:jc w:val="both"/>
        <w:rPr>
          <w:rFonts w:eastAsia="PMingLiU"/>
          <w:lang w:val="zh-CN" w:eastAsia="zh-CN"/>
        </w:rPr>
      </w:pPr>
      <w:r>
        <w:rPr>
          <w:rFonts w:eastAsia="PMingLiU"/>
          <w:lang w:val="zh-CN" w:eastAsia="zh-CN"/>
        </w:rPr>
        <w:t>Semnat: ______________________________________</w:t>
      </w:r>
    </w:p>
    <w:p w14:paraId="34E21BB3">
      <w:pPr>
        <w:jc w:val="both"/>
        <w:rPr>
          <w:rFonts w:eastAsia="PMingLiU"/>
          <w:lang w:val="zh-CN" w:eastAsia="zh-CN"/>
        </w:rPr>
      </w:pPr>
      <w:r>
        <w:rPr>
          <w:rFonts w:eastAsia="PMingLiU"/>
          <w:lang w:val="zh-CN" w:eastAsia="zh-CN"/>
        </w:rPr>
        <w:t>Nume: _______________________________________</w:t>
      </w:r>
    </w:p>
    <w:p w14:paraId="614D842F">
      <w:pPr>
        <w:jc w:val="both"/>
        <w:rPr>
          <w:rFonts w:eastAsia="PMingLiU"/>
          <w:lang w:val="zh-CN" w:eastAsia="zh-CN"/>
        </w:rPr>
      </w:pPr>
      <w:r>
        <w:rPr>
          <w:rFonts w:eastAsia="PMingLiU"/>
          <w:lang w:val="zh-CN" w:eastAsia="zh-CN"/>
        </w:rPr>
        <w:t>Funcţia în cadrul întreprinderii: _________________________</w:t>
      </w:r>
    </w:p>
    <w:p w14:paraId="75D4D6F6">
      <w:pPr>
        <w:jc w:val="both"/>
        <w:rPr>
          <w:rFonts w:eastAsia="PMingLiU"/>
          <w:lang w:val="zh-CN" w:eastAsia="zh-CN"/>
        </w:rPr>
      </w:pPr>
      <w:r>
        <w:rPr>
          <w:rFonts w:eastAsia="PMingLiU"/>
          <w:lang w:val="zh-CN" w:eastAsia="zh-CN"/>
        </w:rPr>
        <w:t>Denumirea întreprinderii: ______________________________</w:t>
      </w:r>
    </w:p>
    <w:p w14:paraId="01479E0C">
      <w:pPr>
        <w:rPr>
          <w:rFonts w:eastAsia="PMingLiU"/>
          <w:lang w:val="zh-CN" w:eastAsia="zh-CN"/>
        </w:rPr>
      </w:pPr>
    </w:p>
    <w:p w14:paraId="3386DD72">
      <w:pPr>
        <w:spacing w:after="200" w:line="276" w:lineRule="auto"/>
        <w:jc w:val="center"/>
        <w:rPr>
          <w:rFonts w:eastAsia="PMingLiU"/>
          <w:lang w:val="zh-CN" w:eastAsia="zh-CN"/>
        </w:rPr>
      </w:pPr>
      <w:bookmarkStart w:id="60" w:name="_Toc449692115"/>
    </w:p>
    <w:p w14:paraId="57EA22E6">
      <w:pPr>
        <w:spacing w:after="200" w:line="276" w:lineRule="auto"/>
        <w:jc w:val="center"/>
        <w:rPr>
          <w:rFonts w:eastAsia="PMingLiU"/>
          <w:b/>
          <w:lang w:val="zh-CN" w:eastAsia="zh-CN"/>
        </w:rPr>
      </w:pPr>
    </w:p>
    <w:p w14:paraId="4C49B7A5">
      <w:pPr>
        <w:spacing w:after="200" w:line="276" w:lineRule="auto"/>
        <w:jc w:val="center"/>
        <w:rPr>
          <w:rFonts w:eastAsia="PMingLiU"/>
          <w:b/>
          <w:lang w:val="zh-CN" w:eastAsia="zh-CN"/>
        </w:rPr>
      </w:pPr>
    </w:p>
    <w:p w14:paraId="43170E42">
      <w:pPr>
        <w:spacing w:after="200" w:line="276" w:lineRule="auto"/>
        <w:jc w:val="center"/>
        <w:rPr>
          <w:rFonts w:eastAsia="PMingLiU"/>
          <w:b/>
          <w:lang w:val="zh-CN" w:eastAsia="zh-CN"/>
        </w:rPr>
      </w:pPr>
    </w:p>
    <w:p w14:paraId="668AC13B">
      <w:pPr>
        <w:spacing w:after="200" w:line="276" w:lineRule="auto"/>
        <w:jc w:val="center"/>
        <w:rPr>
          <w:rFonts w:eastAsia="PMingLiU"/>
          <w:b/>
          <w:lang w:val="zh-CN" w:eastAsia="zh-CN"/>
        </w:rPr>
      </w:pPr>
    </w:p>
    <w:p w14:paraId="7423EAAB">
      <w:pPr>
        <w:spacing w:after="200" w:line="276" w:lineRule="auto"/>
        <w:jc w:val="center"/>
        <w:rPr>
          <w:rFonts w:eastAsia="PMingLiU"/>
          <w:b/>
          <w:lang w:val="zh-CN" w:eastAsia="zh-CN"/>
        </w:rPr>
      </w:pPr>
    </w:p>
    <w:p w14:paraId="20EE9417">
      <w:pPr>
        <w:spacing w:after="200" w:line="276" w:lineRule="auto"/>
        <w:jc w:val="center"/>
        <w:rPr>
          <w:rFonts w:eastAsia="PMingLiU"/>
          <w:b/>
          <w:lang w:val="zh-CN" w:eastAsia="zh-CN"/>
        </w:rPr>
      </w:pPr>
    </w:p>
    <w:p w14:paraId="7BB3F478">
      <w:pPr>
        <w:spacing w:after="200" w:line="276" w:lineRule="auto"/>
        <w:jc w:val="center"/>
        <w:rPr>
          <w:rFonts w:eastAsia="PMingLiU"/>
          <w:b/>
          <w:lang w:val="zh-CN" w:eastAsia="zh-CN"/>
        </w:rPr>
      </w:pPr>
    </w:p>
    <w:p w14:paraId="41B68FB0">
      <w:pPr>
        <w:spacing w:after="200" w:line="276" w:lineRule="auto"/>
        <w:jc w:val="center"/>
        <w:rPr>
          <w:rFonts w:eastAsia="PMingLiU"/>
          <w:b/>
          <w:lang w:val="zh-CN" w:eastAsia="zh-CN"/>
        </w:rPr>
      </w:pPr>
    </w:p>
    <w:p w14:paraId="13B32297">
      <w:pPr>
        <w:spacing w:after="200" w:line="276" w:lineRule="auto"/>
        <w:jc w:val="center"/>
        <w:rPr>
          <w:rFonts w:eastAsia="PMingLiU"/>
          <w:b/>
          <w:lang w:val="zh-CN" w:eastAsia="zh-CN"/>
        </w:rPr>
      </w:pPr>
    </w:p>
    <w:p w14:paraId="5A42B18D">
      <w:pPr>
        <w:spacing w:after="200" w:line="276" w:lineRule="auto"/>
        <w:jc w:val="center"/>
        <w:rPr>
          <w:rFonts w:eastAsia="PMingLiU"/>
          <w:b/>
          <w:lang w:val="zh-CN" w:eastAsia="zh-CN"/>
        </w:rPr>
      </w:pPr>
    </w:p>
    <w:p w14:paraId="4BA25EFD">
      <w:pPr>
        <w:spacing w:after="200" w:line="276" w:lineRule="auto"/>
        <w:jc w:val="center"/>
        <w:rPr>
          <w:rFonts w:eastAsia="PMingLiU"/>
          <w:b/>
          <w:lang w:val="zh-CN" w:eastAsia="zh-CN"/>
        </w:rPr>
      </w:pPr>
    </w:p>
    <w:p w14:paraId="2F22F7E9">
      <w:pPr>
        <w:spacing w:after="200" w:line="276" w:lineRule="auto"/>
        <w:jc w:val="center"/>
        <w:rPr>
          <w:rFonts w:eastAsia="PMingLiU"/>
          <w:b/>
          <w:lang w:val="zh-CN" w:eastAsia="zh-CN"/>
        </w:rPr>
      </w:pPr>
    </w:p>
    <w:p w14:paraId="6B8D83FA">
      <w:pPr>
        <w:spacing w:after="200" w:line="276" w:lineRule="auto"/>
        <w:jc w:val="center"/>
        <w:rPr>
          <w:rFonts w:eastAsia="PMingLiU"/>
          <w:b/>
          <w:lang w:val="zh-CN" w:eastAsia="zh-CN"/>
        </w:rPr>
      </w:pPr>
    </w:p>
    <w:p w14:paraId="2F0D01F6">
      <w:pPr>
        <w:jc w:val="right"/>
        <w:rPr>
          <w:sz w:val="22"/>
          <w:szCs w:val="22"/>
          <w:lang w:val="zh-CN"/>
        </w:rPr>
      </w:pPr>
      <w:r>
        <w:rPr>
          <w:lang w:val="zh-CN"/>
        </w:rPr>
        <w:t>Anexa nr. 17</w:t>
      </w:r>
    </w:p>
    <w:p w14:paraId="211102D3">
      <w:pPr>
        <w:jc w:val="right"/>
        <w:rPr>
          <w:lang w:val="zh-CN"/>
        </w:rPr>
      </w:pPr>
      <w:r>
        <w:rPr>
          <w:lang w:val="zh-CN"/>
        </w:rPr>
        <w:t>la Documentația standard nr._____</w:t>
      </w:r>
    </w:p>
    <w:p w14:paraId="24A624EE">
      <w:pPr>
        <w:jc w:val="right"/>
        <w:rPr>
          <w:lang w:val="zh-CN"/>
        </w:rPr>
      </w:pPr>
      <w:r>
        <w:rPr>
          <w:lang w:val="zh-CN"/>
        </w:rPr>
        <w:t>din “____” ________ 20___</w:t>
      </w:r>
    </w:p>
    <w:p w14:paraId="14E394DB">
      <w:pPr>
        <w:spacing w:after="200" w:line="276" w:lineRule="auto"/>
        <w:jc w:val="center"/>
        <w:rPr>
          <w:rFonts w:eastAsia="PMingLiU"/>
          <w:b/>
          <w:lang w:val="zh-CN" w:eastAsia="zh-CN"/>
        </w:rPr>
      </w:pPr>
    </w:p>
    <w:p w14:paraId="79D25997">
      <w:pPr>
        <w:spacing w:after="200" w:line="276" w:lineRule="auto"/>
        <w:jc w:val="center"/>
        <w:rPr>
          <w:rFonts w:eastAsia="PMingLiU"/>
          <w:b/>
          <w:lang w:val="zh-CN" w:eastAsia="zh-CN"/>
        </w:rPr>
      </w:pPr>
    </w:p>
    <w:bookmarkEnd w:id="60"/>
    <w:p w14:paraId="15C3F35D">
      <w:pPr>
        <w:pStyle w:val="13"/>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14:paraId="195BF3DB">
      <w:pPr>
        <w:pStyle w:val="13"/>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14:paraId="77A6CD74">
      <w:pPr>
        <w:tabs>
          <w:tab w:val="left" w:pos="567"/>
        </w:tabs>
        <w:jc w:val="both"/>
        <w:rPr>
          <w:lang w:val="zh-CN"/>
        </w:rPr>
      </w:pPr>
      <w:r>
        <w:rPr>
          <w:lang w:val="zh-CN"/>
        </w:rPr>
        <w:t>____________________________________________________________________________</w:t>
      </w:r>
    </w:p>
    <w:p w14:paraId="5524E47C">
      <w:pPr>
        <w:tabs>
          <w:tab w:val="left" w:pos="567"/>
        </w:tabs>
        <w:jc w:val="center"/>
        <w:rPr>
          <w:b/>
          <w:lang w:val="zh-CN"/>
        </w:rPr>
      </w:pPr>
      <w:r>
        <w:rPr>
          <w:b/>
          <w:lang w:val="zh-CN"/>
        </w:rPr>
        <w:t>(denumirea)</w:t>
      </w:r>
    </w:p>
    <w:p w14:paraId="035E40F1">
      <w:pPr>
        <w:tabs>
          <w:tab w:val="left" w:pos="567"/>
        </w:tabs>
        <w:jc w:val="both"/>
        <w:rPr>
          <w:u w:val="single"/>
          <w:lang w:val="zh-CN"/>
        </w:rPr>
      </w:pPr>
      <w:r>
        <w:rPr>
          <w:b/>
          <w:lang w:val="zh-CN"/>
        </w:rPr>
        <w:t>1.Părţi contractante</w:t>
      </w:r>
      <w:r>
        <w:rPr>
          <w:lang w:val="zh-CN"/>
        </w:rPr>
        <w:t xml:space="preserve"> ( agenţi economici)</w:t>
      </w:r>
    </w:p>
    <w:p w14:paraId="51EE1380">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56EE6F3">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7A9EBCC2">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6BC5F6E">
      <w:pPr>
        <w:tabs>
          <w:tab w:val="left" w:pos="567"/>
        </w:tabs>
        <w:jc w:val="both"/>
        <w:rPr>
          <w:lang w:val="zh-CN"/>
        </w:rPr>
      </w:pPr>
      <w:r>
        <w:rPr>
          <w:b/>
          <w:lang w:val="zh-CN"/>
        </w:rPr>
        <w:t xml:space="preserve">2. Adrese, telefon, fax </w:t>
      </w:r>
      <w:r>
        <w:rPr>
          <w:lang w:val="zh-CN"/>
        </w:rPr>
        <w:t xml:space="preserve"> ale partenerilor (părţi contractante):</w:t>
      </w:r>
    </w:p>
    <w:p w14:paraId="73A5C9A9">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3A365C45">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27E90EB">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C8A56A5">
      <w:pPr>
        <w:tabs>
          <w:tab w:val="left" w:pos="567"/>
        </w:tabs>
        <w:jc w:val="both"/>
        <w:rPr>
          <w:lang w:val="zh-CN"/>
        </w:rPr>
      </w:pPr>
      <w:r>
        <w:rPr>
          <w:b/>
          <w:lang w:val="zh-CN"/>
        </w:rPr>
        <w:t>3. Informaţii privind modul de asociere:</w:t>
      </w:r>
    </w:p>
    <w:p w14:paraId="422AD886">
      <w:pPr>
        <w:pStyle w:val="13"/>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14:paraId="00C16BB1">
      <w:pPr>
        <w:tabs>
          <w:tab w:val="left" w:pos="567"/>
        </w:tabs>
        <w:jc w:val="both"/>
        <w:rPr>
          <w:lang w:val="zh-CN"/>
        </w:rPr>
      </w:pPr>
      <w:r>
        <w:rPr>
          <w:lang w:val="zh-CN"/>
        </w:rPr>
        <w:t>b) Locul şi data înregistrării asociaţiei______________________________________________</w:t>
      </w:r>
    </w:p>
    <w:p w14:paraId="174D2511">
      <w:pPr>
        <w:pStyle w:val="22"/>
        <w:tabs>
          <w:tab w:val="left" w:pos="567"/>
        </w:tabs>
        <w:jc w:val="both"/>
        <w:rPr>
          <w:lang w:val="zh-CN"/>
        </w:rPr>
      </w:pPr>
      <w:r>
        <w:rPr>
          <w:lang w:val="zh-CN"/>
        </w:rPr>
        <w:t>c) Activităţi economice ce se vor realiza în comun ____________________________________</w:t>
      </w:r>
    </w:p>
    <w:p w14:paraId="0593C6C3">
      <w:pPr>
        <w:tabs>
          <w:tab w:val="left" w:pos="567"/>
        </w:tabs>
        <w:jc w:val="both"/>
        <w:rPr>
          <w:lang w:val="zh-CN"/>
        </w:rPr>
      </w:pPr>
      <w:r>
        <w:rPr>
          <w:lang w:val="zh-CN"/>
        </w:rPr>
        <w:t>_____________________________________________________________________________</w:t>
      </w:r>
    </w:p>
    <w:p w14:paraId="113CCDB1">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pPr>
        <w:tabs>
          <w:tab w:val="left" w:pos="567"/>
        </w:tabs>
        <w:jc w:val="both"/>
        <w:rPr>
          <w:lang w:val="zh-CN"/>
        </w:rPr>
      </w:pPr>
      <w:r>
        <w:rPr>
          <w:lang w:val="zh-CN"/>
        </w:rPr>
        <w:t>e) Valoarea  și cota procentuală a lucrărilor executate de fiecare asociat ___________________</w:t>
      </w:r>
    </w:p>
    <w:p w14:paraId="2DE010E5">
      <w:pPr>
        <w:tabs>
          <w:tab w:val="left" w:pos="567"/>
        </w:tabs>
        <w:jc w:val="both"/>
        <w:rPr>
          <w:lang w:val="zh-CN"/>
        </w:rPr>
      </w:pPr>
      <w:r>
        <w:rPr>
          <w:lang w:val="zh-CN"/>
        </w:rPr>
        <w:t>_____________________________________________________________________________</w:t>
      </w:r>
    </w:p>
    <w:p w14:paraId="07F4FD0F">
      <w:pPr>
        <w:tabs>
          <w:tab w:val="left" w:pos="567"/>
        </w:tabs>
        <w:jc w:val="both"/>
        <w:rPr>
          <w:lang w:val="zh-CN"/>
        </w:rPr>
      </w:pPr>
      <w:r>
        <w:rPr>
          <w:lang w:val="zh-CN"/>
        </w:rPr>
        <w:t>f) Condiţii de administrare a asociaţiei______________________________________________</w:t>
      </w:r>
    </w:p>
    <w:p w14:paraId="5C9CD016">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14:paraId="06E7B935">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14:paraId="02B8D83C">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14:paraId="084C2F32">
      <w:pPr>
        <w:tabs>
          <w:tab w:val="left" w:pos="567"/>
        </w:tabs>
        <w:jc w:val="both"/>
        <w:rPr>
          <w:lang w:val="zh-CN"/>
        </w:rPr>
      </w:pPr>
      <w:r>
        <w:rPr>
          <w:lang w:val="zh-CN"/>
        </w:rPr>
        <w:t>j) Alte cauze__________________________________________________________________</w:t>
      </w:r>
    </w:p>
    <w:p w14:paraId="6DBB49E2">
      <w:pPr>
        <w:jc w:val="both"/>
        <w:rPr>
          <w:rFonts w:eastAsia="PMingLiU"/>
          <w:lang w:val="zh-CN" w:eastAsia="zh-CN"/>
        </w:rPr>
      </w:pPr>
    </w:p>
    <w:p w14:paraId="450E6731">
      <w:pPr>
        <w:jc w:val="both"/>
        <w:rPr>
          <w:rFonts w:eastAsia="PMingLiU"/>
          <w:lang w:val="zh-CN" w:eastAsia="zh-CN"/>
        </w:rPr>
      </w:pPr>
    </w:p>
    <w:p w14:paraId="54999658">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14:paraId="23299C1E">
      <w:pPr>
        <w:jc w:val="both"/>
        <w:rPr>
          <w:rFonts w:eastAsia="PMingLiU"/>
          <w:lang w:val="zh-CN" w:eastAsia="zh-CN"/>
        </w:rPr>
      </w:pPr>
      <w:r>
        <w:rPr>
          <w:rFonts w:eastAsia="PMingLiU"/>
          <w:lang w:val="zh-CN" w:eastAsia="zh-CN"/>
        </w:rPr>
        <w:t>Semnat Liderul Asociației: __________________________</w:t>
      </w:r>
    </w:p>
    <w:p w14:paraId="0E56DED4">
      <w:pPr>
        <w:jc w:val="both"/>
        <w:rPr>
          <w:rFonts w:eastAsia="PMingLiU"/>
          <w:lang w:val="zh-CN" w:eastAsia="zh-CN"/>
        </w:rPr>
      </w:pPr>
      <w:r>
        <w:rPr>
          <w:rFonts w:eastAsia="PMingLiU"/>
          <w:lang w:val="zh-CN" w:eastAsia="zh-CN"/>
        </w:rPr>
        <w:t>Nume: __________________________________________</w:t>
      </w:r>
    </w:p>
    <w:p w14:paraId="35AF19C6">
      <w:pPr>
        <w:jc w:val="both"/>
        <w:rPr>
          <w:rFonts w:eastAsia="PMingLiU"/>
          <w:lang w:val="zh-CN" w:eastAsia="zh-CN"/>
        </w:rPr>
      </w:pPr>
      <w:r>
        <w:rPr>
          <w:rFonts w:eastAsia="PMingLiU"/>
          <w:lang w:val="zh-CN" w:eastAsia="zh-CN"/>
        </w:rPr>
        <w:t>Funcţia în cadrul întreprinderii: ____________________________</w:t>
      </w:r>
    </w:p>
    <w:p w14:paraId="197C8198">
      <w:pPr>
        <w:jc w:val="both"/>
        <w:rPr>
          <w:rFonts w:eastAsia="PMingLiU"/>
          <w:lang w:val="zh-CN" w:eastAsia="zh-CN"/>
        </w:rPr>
      </w:pPr>
      <w:r>
        <w:rPr>
          <w:rFonts w:eastAsia="PMingLiU"/>
          <w:lang w:val="zh-CN" w:eastAsia="zh-CN"/>
        </w:rPr>
        <w:t>Denumirea întreprinderii: _________________________________</w:t>
      </w:r>
    </w:p>
    <w:p w14:paraId="588474B1">
      <w:pPr>
        <w:jc w:val="both"/>
        <w:rPr>
          <w:rFonts w:eastAsia="PMingLiU"/>
          <w:lang w:val="zh-CN" w:eastAsia="zh-CN"/>
        </w:rPr>
      </w:pPr>
    </w:p>
    <w:p w14:paraId="6C7D8749">
      <w:pPr>
        <w:jc w:val="both"/>
        <w:rPr>
          <w:rFonts w:eastAsia="PMingLiU"/>
          <w:lang w:val="zh-CN" w:eastAsia="zh-CN"/>
        </w:rPr>
      </w:pPr>
      <w:r>
        <w:rPr>
          <w:rFonts w:eastAsia="PMingLiU"/>
          <w:lang w:val="zh-CN" w:eastAsia="zh-CN"/>
        </w:rPr>
        <w:t>Semnat Asociatul secund: __________________________</w:t>
      </w:r>
    </w:p>
    <w:p w14:paraId="26BBE552">
      <w:pPr>
        <w:jc w:val="both"/>
        <w:rPr>
          <w:rFonts w:eastAsia="PMingLiU"/>
          <w:lang w:val="zh-CN" w:eastAsia="zh-CN"/>
        </w:rPr>
      </w:pPr>
      <w:r>
        <w:rPr>
          <w:rFonts w:eastAsia="PMingLiU"/>
          <w:lang w:val="zh-CN" w:eastAsia="zh-CN"/>
        </w:rPr>
        <w:t>Nume: __________________________________________</w:t>
      </w:r>
    </w:p>
    <w:p w14:paraId="1159408D">
      <w:pPr>
        <w:jc w:val="both"/>
        <w:rPr>
          <w:rFonts w:eastAsia="PMingLiU"/>
          <w:lang w:val="zh-CN" w:eastAsia="zh-CN"/>
        </w:rPr>
      </w:pPr>
      <w:r>
        <w:rPr>
          <w:rFonts w:eastAsia="PMingLiU"/>
          <w:lang w:val="zh-CN" w:eastAsia="zh-CN"/>
        </w:rPr>
        <w:t>Funcţia în cadrul întreprinderii: ____________________________</w:t>
      </w:r>
    </w:p>
    <w:p w14:paraId="280E18D2">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14:paraId="3FDB0196">
      <w:pPr>
        <w:tabs>
          <w:tab w:val="left" w:pos="567"/>
        </w:tabs>
        <w:jc w:val="both"/>
        <w:rPr>
          <w:rFonts w:eastAsia="PMingLiU"/>
          <w:lang w:val="zh-CN" w:eastAsia="zh-CN"/>
        </w:rPr>
      </w:pPr>
    </w:p>
    <w:p w14:paraId="4FD8B467">
      <w:pPr>
        <w:tabs>
          <w:tab w:val="left" w:pos="567"/>
        </w:tabs>
        <w:jc w:val="center"/>
        <w:rPr>
          <w:b/>
          <w:color w:val="000000"/>
          <w:w w:val="90"/>
          <w:sz w:val="28"/>
          <w:szCs w:val="28"/>
          <w:lang w:val="zh-CN"/>
        </w:rPr>
      </w:pPr>
    </w:p>
    <w:p w14:paraId="5C3AF293">
      <w:pPr>
        <w:tabs>
          <w:tab w:val="left" w:pos="567"/>
        </w:tabs>
        <w:jc w:val="center"/>
        <w:rPr>
          <w:b/>
          <w:color w:val="000000"/>
          <w:w w:val="90"/>
          <w:lang w:val="zh-CN"/>
        </w:rPr>
      </w:pPr>
    </w:p>
    <w:p w14:paraId="5C78C638">
      <w:pPr>
        <w:tabs>
          <w:tab w:val="left" w:pos="567"/>
        </w:tabs>
        <w:jc w:val="center"/>
        <w:rPr>
          <w:b/>
          <w:color w:val="000000"/>
          <w:w w:val="90"/>
          <w:lang w:val="zh-CN"/>
        </w:rPr>
      </w:pPr>
    </w:p>
    <w:p w14:paraId="205943DD">
      <w:pPr>
        <w:tabs>
          <w:tab w:val="left" w:pos="567"/>
        </w:tabs>
        <w:jc w:val="center"/>
        <w:rPr>
          <w:b/>
          <w:color w:val="000000"/>
          <w:w w:val="90"/>
          <w:lang w:val="zh-CN"/>
        </w:rPr>
      </w:pPr>
    </w:p>
    <w:p w14:paraId="0847CCED">
      <w:pPr>
        <w:tabs>
          <w:tab w:val="left" w:pos="567"/>
        </w:tabs>
        <w:jc w:val="center"/>
        <w:rPr>
          <w:b/>
          <w:color w:val="000000"/>
          <w:w w:val="90"/>
          <w:lang w:val="zh-CN"/>
        </w:rPr>
      </w:pPr>
    </w:p>
    <w:p w14:paraId="576D7B5C">
      <w:pPr>
        <w:tabs>
          <w:tab w:val="left" w:pos="567"/>
        </w:tabs>
        <w:jc w:val="center"/>
        <w:rPr>
          <w:b/>
          <w:color w:val="000000"/>
          <w:w w:val="90"/>
          <w:lang w:val="zh-CN"/>
        </w:rPr>
      </w:pPr>
    </w:p>
    <w:p w14:paraId="1B8D2FE2">
      <w:pPr>
        <w:jc w:val="right"/>
        <w:rPr>
          <w:sz w:val="22"/>
          <w:szCs w:val="22"/>
          <w:lang w:val="zh-CN"/>
        </w:rPr>
      </w:pPr>
      <w:r>
        <w:rPr>
          <w:lang w:val="zh-CN"/>
        </w:rPr>
        <w:t>Anexa nr. 18</w:t>
      </w:r>
    </w:p>
    <w:p w14:paraId="1272A63B">
      <w:pPr>
        <w:jc w:val="right"/>
        <w:rPr>
          <w:lang w:val="zh-CN"/>
        </w:rPr>
      </w:pPr>
      <w:r>
        <w:rPr>
          <w:lang w:val="zh-CN"/>
        </w:rPr>
        <w:t>la Documentația standard nr._____</w:t>
      </w:r>
    </w:p>
    <w:p w14:paraId="535FD097">
      <w:pPr>
        <w:jc w:val="right"/>
        <w:rPr>
          <w:lang w:val="zh-CN"/>
        </w:rPr>
      </w:pPr>
      <w:r>
        <w:rPr>
          <w:lang w:val="zh-CN"/>
        </w:rPr>
        <w:t>din “____” ________ 20___</w:t>
      </w:r>
    </w:p>
    <w:p w14:paraId="1DD222AD">
      <w:pPr>
        <w:tabs>
          <w:tab w:val="left" w:pos="567"/>
        </w:tabs>
        <w:jc w:val="center"/>
        <w:rPr>
          <w:b/>
          <w:color w:val="000000"/>
          <w:w w:val="90"/>
          <w:lang w:val="zh-CN"/>
        </w:rPr>
      </w:pPr>
    </w:p>
    <w:p w14:paraId="2188F6F4">
      <w:pPr>
        <w:tabs>
          <w:tab w:val="left" w:pos="567"/>
        </w:tabs>
        <w:jc w:val="center"/>
        <w:rPr>
          <w:b/>
          <w:color w:val="000000"/>
          <w:w w:val="90"/>
          <w:lang w:val="zh-CN"/>
        </w:rPr>
      </w:pPr>
    </w:p>
    <w:p w14:paraId="1E76B9A5">
      <w:pPr>
        <w:tabs>
          <w:tab w:val="left" w:pos="567"/>
        </w:tabs>
        <w:jc w:val="center"/>
        <w:rPr>
          <w:b/>
          <w:color w:val="000000"/>
          <w:w w:val="90"/>
          <w:lang w:val="zh-CN"/>
        </w:rPr>
      </w:pPr>
    </w:p>
    <w:p w14:paraId="4BBCC1F6">
      <w:pPr>
        <w:pStyle w:val="2"/>
        <w:numPr>
          <w:ilvl w:val="0"/>
          <w:numId w:val="0"/>
        </w:numPr>
        <w:ind w:left="720"/>
        <w:rPr>
          <w:lang w:val="zh-CN"/>
        </w:rPr>
      </w:pPr>
      <w:r>
        <w:rPr>
          <w:lang w:val="zh-CN"/>
        </w:rPr>
        <w:t>ANGAJAMENT TERŢ SUSŢINĂTOR FINANCIAR</w:t>
      </w:r>
    </w:p>
    <w:p w14:paraId="2369DE19">
      <w:pPr>
        <w:tabs>
          <w:tab w:val="left" w:pos="567"/>
        </w:tabs>
        <w:jc w:val="center"/>
        <w:rPr>
          <w:b/>
          <w:color w:val="000000"/>
          <w:w w:val="90"/>
          <w:lang w:val="zh-CN"/>
        </w:rPr>
      </w:pPr>
    </w:p>
    <w:p w14:paraId="2F7A35DB">
      <w:pPr>
        <w:shd w:val="clear" w:color="auto" w:fill="FFFFFF"/>
        <w:jc w:val="both"/>
        <w:rPr>
          <w:b/>
          <w:spacing w:val="-2"/>
          <w:lang w:val="zh-CN"/>
        </w:rPr>
      </w:pPr>
      <w:r>
        <w:rPr>
          <w:b/>
          <w:spacing w:val="-2"/>
          <w:lang w:val="zh-CN"/>
        </w:rPr>
        <w:t>Terţ susţinător financiar</w:t>
      </w:r>
    </w:p>
    <w:p w14:paraId="7E70E50D">
      <w:pPr>
        <w:shd w:val="clear" w:color="auto" w:fill="FFFFFF"/>
        <w:jc w:val="both"/>
        <w:rPr>
          <w:lang w:val="zh-CN"/>
        </w:rPr>
      </w:pPr>
      <w:r>
        <w:rPr>
          <w:b/>
          <w:spacing w:val="-2"/>
          <w:lang w:val="zh-CN"/>
        </w:rPr>
        <w:t>..........................</w:t>
      </w:r>
      <w:r>
        <w:rPr>
          <w:lang w:val="zh-CN"/>
        </w:rPr>
        <w:t xml:space="preserve">(denumirea)  </w:t>
      </w:r>
    </w:p>
    <w:p w14:paraId="4C102366">
      <w:pPr>
        <w:shd w:val="clear" w:color="auto" w:fill="FFFFFF"/>
        <w:jc w:val="center"/>
        <w:rPr>
          <w:b/>
          <w:lang w:val="zh-CN"/>
        </w:rPr>
      </w:pPr>
      <w:r>
        <w:rPr>
          <w:b/>
          <w:lang w:val="zh-CN"/>
        </w:rPr>
        <w:t>ANGAJAMENT</w:t>
      </w:r>
    </w:p>
    <w:p w14:paraId="222AEDAD">
      <w:pPr>
        <w:shd w:val="clear" w:color="auto" w:fill="FFFFFF"/>
        <w:jc w:val="center"/>
        <w:rPr>
          <w:lang w:val="zh-CN"/>
        </w:rPr>
      </w:pPr>
      <w:r>
        <w:rPr>
          <w:lang w:val="zh-CN"/>
        </w:rPr>
        <w:t xml:space="preserve">privind susţinerea financiară </w:t>
      </w:r>
      <w:r>
        <w:rPr>
          <w:spacing w:val="-1"/>
          <w:lang w:val="zh-CN"/>
        </w:rPr>
        <w:t>a ofertantului/candidatului\</w:t>
      </w:r>
    </w:p>
    <w:p w14:paraId="63ECD5B8">
      <w:pPr>
        <w:shd w:val="clear" w:color="auto" w:fill="FFFFFF"/>
        <w:spacing w:before="504"/>
        <w:jc w:val="both"/>
        <w:rPr>
          <w:spacing w:val="-3"/>
          <w:lang w:val="zh-CN"/>
        </w:rPr>
      </w:pPr>
      <w:r>
        <w:rPr>
          <w:spacing w:val="-3"/>
          <w:lang w:val="zh-CN"/>
        </w:rPr>
        <w:t>Către, ................................................................................................................................................</w:t>
      </w:r>
    </w:p>
    <w:p w14:paraId="0FCFE5D0">
      <w:pPr>
        <w:shd w:val="clear" w:color="auto" w:fill="FFFFFF"/>
        <w:jc w:val="both"/>
        <w:rPr>
          <w:i/>
          <w:lang w:val="zh-CN"/>
        </w:rPr>
      </w:pPr>
      <w:r>
        <w:rPr>
          <w:i/>
          <w:lang w:val="zh-CN"/>
        </w:rPr>
        <w:t xml:space="preserve">                            (denumirea autorităţii contractante şi adresa completă)</w:t>
      </w:r>
    </w:p>
    <w:p w14:paraId="35B01A9B">
      <w:pPr>
        <w:shd w:val="clear" w:color="auto" w:fill="FFFFFF"/>
        <w:tabs>
          <w:tab w:val="left" w:leader="dot" w:pos="7166"/>
        </w:tabs>
        <w:jc w:val="both"/>
        <w:rPr>
          <w:lang w:val="zh-CN"/>
        </w:rPr>
      </w:pPr>
      <w:r>
        <w:rPr>
          <w:lang w:val="zh-CN"/>
        </w:rPr>
        <w:t>Cu privire la procedura pentru atribuirea contractului ......................................................................</w:t>
      </w:r>
    </w:p>
    <w:p w14:paraId="3FF96F12">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pPr>
        <w:shd w:val="clear" w:color="auto" w:fill="FFFFFF"/>
        <w:jc w:val="both"/>
        <w:rPr>
          <w:lang w:val="zh-CN"/>
        </w:rPr>
      </w:pPr>
      <w:r>
        <w:rPr>
          <w:lang w:val="zh-CN"/>
        </w:rPr>
        <w:t>Acordarea susţinerii financiare nu implică alte costuri pentru achizitor, cu excepţia celor care au fost incluse în propunerea financiară.</w:t>
      </w:r>
    </w:p>
    <w:p w14:paraId="706B8862">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14:paraId="685C0BE3">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14:paraId="2E410012">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14:paraId="0EAC8F01">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14:paraId="0CF6D263">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14:paraId="73F1DC34">
      <w:pPr>
        <w:shd w:val="clear" w:color="auto" w:fill="FFFFFF"/>
        <w:jc w:val="both"/>
        <w:rPr>
          <w:spacing w:val="-1"/>
          <w:lang w:val="zh-CN"/>
        </w:rPr>
      </w:pPr>
    </w:p>
    <w:p w14:paraId="2099B898">
      <w:pPr>
        <w:shd w:val="clear" w:color="auto" w:fill="FFFFFF"/>
        <w:jc w:val="both"/>
        <w:rPr>
          <w:spacing w:val="-1"/>
          <w:lang w:val="zh-CN"/>
        </w:rPr>
      </w:pPr>
    </w:p>
    <w:p w14:paraId="444B62E1">
      <w:pPr>
        <w:shd w:val="clear" w:color="auto" w:fill="FFFFFF"/>
        <w:jc w:val="both"/>
        <w:rPr>
          <w:spacing w:val="-1"/>
          <w:lang w:val="zh-CN"/>
        </w:rPr>
      </w:pPr>
    </w:p>
    <w:p w14:paraId="1B1D2C67">
      <w:pPr>
        <w:shd w:val="clear" w:color="auto" w:fill="FFFFFF"/>
        <w:jc w:val="both"/>
        <w:rPr>
          <w:spacing w:val="-1"/>
          <w:lang w:val="zh-CN"/>
        </w:rPr>
      </w:pPr>
    </w:p>
    <w:p w14:paraId="493D3D04">
      <w:pPr>
        <w:shd w:val="clear" w:color="auto" w:fill="FFFFFF"/>
        <w:jc w:val="both"/>
        <w:rPr>
          <w:spacing w:val="-1"/>
          <w:lang w:val="zh-CN"/>
        </w:rPr>
      </w:pPr>
    </w:p>
    <w:p w14:paraId="4D5A94E0">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 xml:space="preserve">                                        Terţ susţinător,</w:t>
      </w:r>
      <w:r>
        <w:rPr>
          <w:i/>
          <w:spacing w:val="-1"/>
          <w:lang w:val="zh-CN"/>
        </w:rPr>
        <w:t xml:space="preserve">  (semnătură autorizată)</w:t>
      </w:r>
    </w:p>
    <w:p w14:paraId="270E27B9">
      <w:pPr>
        <w:ind w:left="5040" w:firstLine="720"/>
        <w:jc w:val="both"/>
        <w:rPr>
          <w:rStyle w:val="95"/>
          <w:rFonts w:eastAsiaTheme="majorEastAsia"/>
          <w:sz w:val="22"/>
          <w:szCs w:val="22"/>
          <w:lang w:val="zh-CN"/>
        </w:rPr>
      </w:pPr>
    </w:p>
    <w:p w14:paraId="6516AF95">
      <w:pPr>
        <w:jc w:val="right"/>
        <w:rPr>
          <w:lang w:val="zh-CN"/>
        </w:rPr>
      </w:pPr>
    </w:p>
    <w:p w14:paraId="325ADCFE">
      <w:pPr>
        <w:jc w:val="right"/>
        <w:rPr>
          <w:lang w:val="zh-CN"/>
        </w:rPr>
      </w:pPr>
    </w:p>
    <w:p w14:paraId="62DCCB65">
      <w:pPr>
        <w:jc w:val="right"/>
        <w:rPr>
          <w:sz w:val="22"/>
          <w:szCs w:val="22"/>
          <w:lang w:val="zh-CN"/>
        </w:rPr>
      </w:pPr>
      <w:r>
        <w:rPr>
          <w:lang w:val="zh-CN"/>
        </w:rPr>
        <w:t>Anexa nr. 19</w:t>
      </w:r>
    </w:p>
    <w:p w14:paraId="4B73DAB3">
      <w:pPr>
        <w:jc w:val="right"/>
        <w:rPr>
          <w:lang w:val="zh-CN"/>
        </w:rPr>
      </w:pPr>
      <w:r>
        <w:rPr>
          <w:lang w:val="zh-CN"/>
        </w:rPr>
        <w:t>la Documentația standard nr._____</w:t>
      </w:r>
    </w:p>
    <w:p w14:paraId="3699EC48">
      <w:pPr>
        <w:jc w:val="right"/>
        <w:rPr>
          <w:lang w:val="zh-CN"/>
        </w:rPr>
      </w:pPr>
      <w:r>
        <w:rPr>
          <w:lang w:val="zh-CN"/>
        </w:rPr>
        <w:t>din “____” ________ 20___</w:t>
      </w:r>
    </w:p>
    <w:p w14:paraId="4A0A452C">
      <w:pPr>
        <w:tabs>
          <w:tab w:val="left" w:pos="567"/>
        </w:tabs>
        <w:jc w:val="center"/>
        <w:rPr>
          <w:b/>
          <w:color w:val="000000"/>
          <w:w w:val="90"/>
          <w:lang w:val="zh-CN"/>
        </w:rPr>
      </w:pPr>
    </w:p>
    <w:p w14:paraId="070C799C">
      <w:pPr>
        <w:pStyle w:val="2"/>
        <w:numPr>
          <w:ilvl w:val="0"/>
          <w:numId w:val="0"/>
        </w:numPr>
        <w:ind w:left="720"/>
        <w:rPr>
          <w:sz w:val="22"/>
          <w:szCs w:val="22"/>
          <w:lang w:val="zh-CN"/>
        </w:rPr>
      </w:pPr>
    </w:p>
    <w:p w14:paraId="04A21A3C">
      <w:pPr>
        <w:pStyle w:val="2"/>
        <w:numPr>
          <w:ilvl w:val="0"/>
          <w:numId w:val="0"/>
        </w:numPr>
        <w:ind w:left="720"/>
        <w:rPr>
          <w:lang w:val="zh-CN"/>
        </w:rPr>
      </w:pPr>
      <w:r>
        <w:rPr>
          <w:lang w:val="zh-CN"/>
        </w:rPr>
        <w:t>ANGAJAMENT PRIVIND SUSŢINEREA TEHNICĂ ȘI PROFESIONALĂ A OFERTANTULUI/GRUPULUI DE OPERATORI ECONOMICI</w:t>
      </w:r>
    </w:p>
    <w:p w14:paraId="59D52AFD">
      <w:pPr>
        <w:ind w:left="5040" w:firstLine="720"/>
        <w:jc w:val="both"/>
        <w:rPr>
          <w:rStyle w:val="95"/>
          <w:rFonts w:eastAsiaTheme="majorEastAsia"/>
          <w:sz w:val="24"/>
          <w:szCs w:val="24"/>
          <w:lang w:val="zh-CN"/>
        </w:rPr>
      </w:pPr>
    </w:p>
    <w:p w14:paraId="61DF18C7">
      <w:pPr>
        <w:ind w:left="5040" w:firstLine="720"/>
        <w:jc w:val="both"/>
        <w:rPr>
          <w:rStyle w:val="95"/>
          <w:rFonts w:eastAsiaTheme="majorEastAsia"/>
          <w:sz w:val="24"/>
          <w:szCs w:val="24"/>
          <w:lang w:val="zh-CN"/>
        </w:rPr>
      </w:pPr>
    </w:p>
    <w:p w14:paraId="46C68793">
      <w:pPr>
        <w:pStyle w:val="96"/>
        <w:rPr>
          <w:szCs w:val="24"/>
          <w:lang w:val="zh-CN"/>
        </w:rPr>
      </w:pPr>
    </w:p>
    <w:p w14:paraId="494BE0DA">
      <w:pPr>
        <w:shd w:val="clear" w:color="auto" w:fill="FFFFFF"/>
        <w:rPr>
          <w:b/>
          <w:lang w:val="zh-CN"/>
        </w:rPr>
      </w:pPr>
      <w:r>
        <w:rPr>
          <w:b/>
          <w:spacing w:val="-2"/>
          <w:lang w:val="zh-CN"/>
        </w:rPr>
        <w:t>..........................</w:t>
      </w:r>
    </w:p>
    <w:p w14:paraId="7EFDEBD9">
      <w:pPr>
        <w:shd w:val="clear" w:color="auto" w:fill="FFFFFF"/>
        <w:rPr>
          <w:lang w:val="zh-CN"/>
        </w:rPr>
      </w:pPr>
      <w:r>
        <w:rPr>
          <w:lang w:val="zh-CN"/>
        </w:rPr>
        <w:t>(denumirea)</w:t>
      </w:r>
    </w:p>
    <w:p w14:paraId="6E4DF02C">
      <w:pPr>
        <w:shd w:val="clear" w:color="auto" w:fill="FFFFFF"/>
        <w:jc w:val="center"/>
        <w:rPr>
          <w:b/>
          <w:lang w:val="zh-CN"/>
        </w:rPr>
      </w:pPr>
      <w:r>
        <w:rPr>
          <w:b/>
          <w:lang w:val="zh-CN"/>
        </w:rPr>
        <w:t>ANGAJAMENT</w:t>
      </w:r>
    </w:p>
    <w:p w14:paraId="3F03AA11">
      <w:pPr>
        <w:shd w:val="clear" w:color="auto" w:fill="FFFFFF"/>
        <w:jc w:val="center"/>
        <w:rPr>
          <w:b/>
          <w:lang w:val="zh-CN"/>
        </w:rPr>
      </w:pPr>
      <w:r>
        <w:rPr>
          <w:b/>
          <w:lang w:val="zh-CN"/>
        </w:rPr>
        <w:t>privind susţinerea tehnică și profesională</w:t>
      </w:r>
    </w:p>
    <w:p w14:paraId="0AA01F2D">
      <w:pPr>
        <w:shd w:val="clear" w:color="auto" w:fill="FFFFFF"/>
        <w:jc w:val="center"/>
        <w:rPr>
          <w:b/>
          <w:lang w:val="zh-CN"/>
        </w:rPr>
      </w:pPr>
      <w:r>
        <w:rPr>
          <w:b/>
          <w:lang w:val="zh-CN"/>
        </w:rPr>
        <w:t>a ofertantului/candidatului</w:t>
      </w:r>
    </w:p>
    <w:p w14:paraId="3BD8C263">
      <w:pPr>
        <w:shd w:val="clear" w:color="auto" w:fill="FFFFFF"/>
        <w:jc w:val="center"/>
        <w:rPr>
          <w:lang w:val="zh-CN"/>
        </w:rPr>
      </w:pPr>
    </w:p>
    <w:p w14:paraId="05A61CEC">
      <w:pPr>
        <w:shd w:val="clear" w:color="auto" w:fill="FFFFFF"/>
        <w:rPr>
          <w:lang w:val="zh-CN"/>
        </w:rPr>
      </w:pPr>
      <w:r>
        <w:rPr>
          <w:spacing w:val="-2"/>
          <w:lang w:val="zh-CN"/>
        </w:rPr>
        <w:t>Către</w:t>
      </w:r>
      <w:r>
        <w:rPr>
          <w:lang w:val="zh-CN"/>
        </w:rPr>
        <w:t>, .................................................................................................................................................</w:t>
      </w:r>
    </w:p>
    <w:p w14:paraId="50B02BC0">
      <w:pPr>
        <w:shd w:val="clear" w:color="auto" w:fill="FFFFFF"/>
        <w:spacing w:before="5"/>
        <w:rPr>
          <w:i/>
          <w:lang w:val="zh-CN"/>
        </w:rPr>
      </w:pPr>
      <w:r>
        <w:rPr>
          <w:i/>
          <w:lang w:val="zh-CN"/>
        </w:rPr>
        <w:t xml:space="preserve">                                   (denumirea autorităţii contractante şi adresa completă)</w:t>
      </w:r>
    </w:p>
    <w:p w14:paraId="118B506D">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14:paraId="147D9E6A">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14:paraId="3232FCCF">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14:paraId="691962CB">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14:paraId="0DEFFE89">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14:paraId="4B0479C1">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14:paraId="05BFAC7F">
      <w:pPr>
        <w:shd w:val="clear" w:color="auto" w:fill="FFFFFF"/>
        <w:rPr>
          <w:spacing w:val="-1"/>
          <w:lang w:val="zh-CN"/>
        </w:rPr>
      </w:pPr>
    </w:p>
    <w:p w14:paraId="25492D46">
      <w:pPr>
        <w:shd w:val="clear" w:color="auto" w:fill="FFFFFF"/>
        <w:rPr>
          <w:spacing w:val="-1"/>
          <w:lang w:val="zh-CN"/>
        </w:rPr>
      </w:pPr>
    </w:p>
    <w:p w14:paraId="035AA58F">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Terţ susţinător,</w:t>
      </w:r>
    </w:p>
    <w:p w14:paraId="478E0B3B">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w:t>
      </w:r>
    </w:p>
    <w:p w14:paraId="2F51BDB0">
      <w:pPr>
        <w:shd w:val="clear" w:color="auto" w:fill="FFFFFF"/>
        <w:jc w:val="right"/>
        <w:rPr>
          <w:i/>
          <w:spacing w:val="-1"/>
          <w:lang w:val="zh-CN"/>
        </w:rPr>
      </w:pPr>
      <w:r>
        <w:rPr>
          <w:i/>
          <w:spacing w:val="-1"/>
          <w:lang w:val="zh-CN"/>
        </w:rPr>
        <w:t>(semnătură autorizată)</w:t>
      </w:r>
    </w:p>
    <w:p w14:paraId="6DE6C7F3">
      <w:pPr>
        <w:tabs>
          <w:tab w:val="left" w:pos="567"/>
        </w:tabs>
        <w:jc w:val="center"/>
        <w:rPr>
          <w:b/>
          <w:color w:val="000000"/>
          <w:w w:val="90"/>
          <w:lang w:val="zh-CN"/>
        </w:rPr>
      </w:pPr>
    </w:p>
    <w:p w14:paraId="4991AC43">
      <w:pPr>
        <w:jc w:val="right"/>
        <w:rPr>
          <w:sz w:val="22"/>
          <w:szCs w:val="22"/>
          <w:lang w:val="zh-CN"/>
        </w:rPr>
      </w:pPr>
      <w:r>
        <w:rPr>
          <w:lang w:val="zh-CN"/>
        </w:rPr>
        <w:t>Anexa nr. 20</w:t>
      </w:r>
    </w:p>
    <w:p w14:paraId="748A7142">
      <w:pPr>
        <w:jc w:val="right"/>
        <w:rPr>
          <w:lang w:val="zh-CN"/>
        </w:rPr>
      </w:pPr>
      <w:r>
        <w:rPr>
          <w:lang w:val="zh-CN"/>
        </w:rPr>
        <w:t>la Documentația standard nr._____</w:t>
      </w:r>
    </w:p>
    <w:p w14:paraId="7E27F8E5">
      <w:pPr>
        <w:jc w:val="right"/>
        <w:rPr>
          <w:lang w:val="zh-CN"/>
        </w:rPr>
      </w:pPr>
      <w:r>
        <w:rPr>
          <w:lang w:val="zh-CN"/>
        </w:rPr>
        <w:t>din “____” ________ 20___</w:t>
      </w:r>
    </w:p>
    <w:p w14:paraId="5E845636">
      <w:pPr>
        <w:tabs>
          <w:tab w:val="left" w:pos="567"/>
        </w:tabs>
        <w:jc w:val="center"/>
        <w:rPr>
          <w:b/>
          <w:color w:val="000000"/>
          <w:w w:val="90"/>
          <w:lang w:val="zh-CN"/>
        </w:rPr>
      </w:pPr>
    </w:p>
    <w:p w14:paraId="15EC3A8C">
      <w:pPr>
        <w:tabs>
          <w:tab w:val="left" w:pos="567"/>
        </w:tabs>
        <w:jc w:val="center"/>
        <w:rPr>
          <w:b/>
          <w:color w:val="000000"/>
          <w:w w:val="90"/>
          <w:lang w:val="zh-CN"/>
        </w:rPr>
      </w:pPr>
    </w:p>
    <w:p w14:paraId="228EDA0A">
      <w:pPr>
        <w:keepNext/>
        <w:spacing w:before="240" w:after="60"/>
        <w:jc w:val="center"/>
        <w:outlineLvl w:val="0"/>
        <w:rPr>
          <w:b/>
          <w:bCs/>
          <w:kern w:val="32"/>
          <w:lang w:val="zh-CN"/>
        </w:rPr>
      </w:pPr>
      <w:r>
        <w:rPr>
          <w:b/>
          <w:bCs/>
          <w:kern w:val="32"/>
          <w:lang w:val="zh-CN"/>
        </w:rPr>
        <w:t xml:space="preserve">DECLARAŢIE TERŢ SUSŢINĂTOR TEHNIC </w:t>
      </w:r>
    </w:p>
    <w:p w14:paraId="5D4F688E">
      <w:pPr>
        <w:shd w:val="clear" w:color="auto" w:fill="FFFFFF"/>
        <w:spacing w:after="200"/>
        <w:rPr>
          <w:rFonts w:eastAsia="Calibri"/>
          <w:b/>
          <w:i/>
          <w:lang w:val="zh-CN"/>
        </w:rPr>
      </w:pPr>
    </w:p>
    <w:p w14:paraId="4A6AEEE5">
      <w:pPr>
        <w:shd w:val="clear" w:color="auto" w:fill="FFFFFF"/>
        <w:rPr>
          <w:rFonts w:eastAsia="Calibri"/>
          <w:b/>
          <w:spacing w:val="-2"/>
          <w:lang w:val="zh-CN"/>
        </w:rPr>
      </w:pPr>
      <w:r>
        <w:rPr>
          <w:rFonts w:eastAsia="Calibri"/>
          <w:b/>
          <w:spacing w:val="-2"/>
          <w:lang w:val="zh-CN"/>
        </w:rPr>
        <w:t xml:space="preserve">Terţ susţinător tehnic </w:t>
      </w:r>
    </w:p>
    <w:p w14:paraId="035BA2D5">
      <w:pPr>
        <w:shd w:val="clear" w:color="auto" w:fill="FFFFFF"/>
        <w:rPr>
          <w:rFonts w:eastAsia="Calibri"/>
          <w:b/>
          <w:lang w:val="zh-CN"/>
        </w:rPr>
      </w:pPr>
      <w:r>
        <w:rPr>
          <w:rFonts w:eastAsia="Calibri"/>
          <w:b/>
          <w:spacing w:val="-2"/>
          <w:lang w:val="zh-CN"/>
        </w:rPr>
        <w:t>..........................</w:t>
      </w:r>
    </w:p>
    <w:p w14:paraId="6D827E79">
      <w:pPr>
        <w:shd w:val="clear" w:color="auto" w:fill="FFFFFF"/>
        <w:rPr>
          <w:rFonts w:eastAsia="Calibri"/>
          <w:lang w:val="zh-CN"/>
        </w:rPr>
      </w:pPr>
      <w:r>
        <w:rPr>
          <w:rFonts w:eastAsia="Calibri"/>
          <w:lang w:val="zh-CN"/>
        </w:rPr>
        <w:t>(denumirea)</w:t>
      </w:r>
    </w:p>
    <w:p w14:paraId="423AD188">
      <w:pPr>
        <w:shd w:val="clear" w:color="auto" w:fill="FFFFFF"/>
        <w:rPr>
          <w:rFonts w:eastAsia="Calibri"/>
          <w:lang w:val="zh-CN"/>
        </w:rPr>
      </w:pPr>
    </w:p>
    <w:p w14:paraId="658525B2">
      <w:pPr>
        <w:spacing w:after="200"/>
        <w:jc w:val="center"/>
        <w:rPr>
          <w:rFonts w:eastAsia="Calibri"/>
          <w:b/>
          <w:lang w:val="zh-CN"/>
        </w:rPr>
      </w:pPr>
      <w:r>
        <w:rPr>
          <w:rFonts w:eastAsia="Calibri"/>
          <w:b/>
          <w:lang w:val="zh-CN"/>
        </w:rPr>
        <w:t>Declaraţie</w:t>
      </w:r>
    </w:p>
    <w:p w14:paraId="40040EF5">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14:paraId="090295F1">
      <w:pPr>
        <w:shd w:val="clear" w:color="auto" w:fill="FFFFFF"/>
        <w:spacing w:after="200"/>
        <w:rPr>
          <w:rFonts w:eastAsia="Calibri"/>
          <w:lang w:val="zh-CN"/>
        </w:rPr>
      </w:pPr>
    </w:p>
    <w:p w14:paraId="433EE8BC">
      <w:pPr>
        <w:shd w:val="clear" w:color="auto" w:fill="FFFFFF"/>
        <w:spacing w:after="200"/>
        <w:ind w:left="34"/>
        <w:jc w:val="center"/>
        <w:rPr>
          <w:rFonts w:eastAsia="Calibri"/>
          <w:b/>
          <w:lang w:val="zh-CN"/>
        </w:rPr>
      </w:pPr>
      <w:r>
        <w:rPr>
          <w:rFonts w:eastAsia="Calibri"/>
          <w:b/>
          <w:spacing w:val="-3"/>
          <w:lang w:val="zh-CN"/>
        </w:rPr>
        <w:t>LISTA</w:t>
      </w:r>
    </w:p>
    <w:p w14:paraId="5F735840">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1B2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70D74ED">
            <w:pPr>
              <w:jc w:val="center"/>
              <w:rPr>
                <w:rFonts w:eastAsia="Calibri"/>
                <w:lang w:val="zh-CN" w:eastAsia="ro-RO"/>
              </w:rPr>
            </w:pPr>
            <w:r>
              <w:rPr>
                <w:rFonts w:eastAsia="Calibri"/>
                <w:lang w:val="zh-CN" w:eastAsia="ro-RO"/>
              </w:rPr>
              <w:t xml:space="preserve">Nr. </w:t>
            </w:r>
          </w:p>
          <w:p w14:paraId="0A4B9499">
            <w:pPr>
              <w:jc w:val="center"/>
              <w:rPr>
                <w:rFonts w:eastAsia="Calibri"/>
                <w:lang w:val="zh-CN" w:eastAsia="ro-RO"/>
              </w:rPr>
            </w:pPr>
            <w:r>
              <w:rPr>
                <w:rFonts w:eastAsia="Calibri"/>
                <w:lang w:val="zh-CN" w:eastAsia="ro-RO"/>
              </w:rPr>
              <w:t>crt</w:t>
            </w:r>
          </w:p>
        </w:tc>
        <w:tc>
          <w:tcPr>
            <w:tcW w:w="3477" w:type="dxa"/>
            <w:shd w:val="clear" w:color="auto" w:fill="auto"/>
          </w:tcPr>
          <w:p w14:paraId="109065A9">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shd w:val="clear" w:color="auto" w:fill="auto"/>
          </w:tcPr>
          <w:p w14:paraId="0E98C117">
            <w:pPr>
              <w:jc w:val="center"/>
              <w:rPr>
                <w:rFonts w:eastAsia="Calibri"/>
                <w:lang w:val="zh-CN" w:eastAsia="ro-RO"/>
              </w:rPr>
            </w:pPr>
            <w:r>
              <w:rPr>
                <w:rFonts w:eastAsia="Calibri"/>
                <w:lang w:val="zh-CN" w:eastAsia="ro-RO"/>
              </w:rPr>
              <w:t>Cantitate U.M.</w:t>
            </w:r>
          </w:p>
        </w:tc>
        <w:tc>
          <w:tcPr>
            <w:tcW w:w="2931" w:type="dxa"/>
            <w:gridSpan w:val="2"/>
            <w:shd w:val="clear" w:color="auto" w:fill="auto"/>
          </w:tcPr>
          <w:p w14:paraId="153447C8">
            <w:pPr>
              <w:jc w:val="center"/>
              <w:rPr>
                <w:rFonts w:eastAsia="Calibri"/>
                <w:lang w:val="zh-CN" w:eastAsia="ro-RO"/>
              </w:rPr>
            </w:pPr>
            <w:r>
              <w:rPr>
                <w:rFonts w:eastAsia="Calibri"/>
                <w:lang w:val="zh-CN" w:eastAsia="ro-RO"/>
              </w:rPr>
              <w:t>Forma de deţinere</w:t>
            </w:r>
          </w:p>
        </w:tc>
      </w:tr>
      <w:tr w14:paraId="07AA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054693E6">
            <w:pPr>
              <w:jc w:val="center"/>
              <w:rPr>
                <w:rFonts w:eastAsia="Calibri"/>
                <w:lang w:val="zh-CN" w:eastAsia="ro-RO"/>
              </w:rPr>
            </w:pPr>
          </w:p>
        </w:tc>
        <w:tc>
          <w:tcPr>
            <w:tcW w:w="3477" w:type="dxa"/>
            <w:shd w:val="clear" w:color="auto" w:fill="auto"/>
          </w:tcPr>
          <w:p w14:paraId="7FA49F24">
            <w:pPr>
              <w:jc w:val="center"/>
              <w:rPr>
                <w:rFonts w:eastAsia="Calibri"/>
                <w:lang w:val="zh-CN" w:eastAsia="ro-RO"/>
              </w:rPr>
            </w:pPr>
          </w:p>
        </w:tc>
        <w:tc>
          <w:tcPr>
            <w:tcW w:w="1293" w:type="dxa"/>
            <w:shd w:val="clear" w:color="auto" w:fill="auto"/>
          </w:tcPr>
          <w:p w14:paraId="697A17F2">
            <w:pPr>
              <w:jc w:val="center"/>
              <w:rPr>
                <w:rFonts w:eastAsia="Calibri"/>
                <w:lang w:val="zh-CN" w:eastAsia="ro-RO"/>
              </w:rPr>
            </w:pPr>
          </w:p>
        </w:tc>
        <w:tc>
          <w:tcPr>
            <w:tcW w:w="1608" w:type="dxa"/>
            <w:shd w:val="clear" w:color="auto" w:fill="auto"/>
          </w:tcPr>
          <w:p w14:paraId="0BF58019">
            <w:pPr>
              <w:jc w:val="center"/>
              <w:rPr>
                <w:rFonts w:eastAsia="Calibri"/>
                <w:lang w:val="zh-CN" w:eastAsia="ro-RO"/>
              </w:rPr>
            </w:pPr>
            <w:r>
              <w:rPr>
                <w:rFonts w:eastAsia="Calibri"/>
                <w:lang w:val="zh-CN" w:eastAsia="ro-RO"/>
              </w:rPr>
              <w:t xml:space="preserve">Proprietate </w:t>
            </w:r>
          </w:p>
        </w:tc>
        <w:tc>
          <w:tcPr>
            <w:tcW w:w="1323" w:type="dxa"/>
            <w:shd w:val="clear" w:color="auto" w:fill="auto"/>
          </w:tcPr>
          <w:p w14:paraId="6440091C">
            <w:pPr>
              <w:jc w:val="center"/>
              <w:rPr>
                <w:rFonts w:eastAsia="Calibri"/>
                <w:lang w:val="zh-CN" w:eastAsia="ro-RO"/>
              </w:rPr>
            </w:pPr>
            <w:r>
              <w:rPr>
                <w:rFonts w:eastAsia="Calibri"/>
                <w:lang w:val="zh-CN" w:eastAsia="ro-RO"/>
              </w:rPr>
              <w:t>În chirie</w:t>
            </w:r>
          </w:p>
        </w:tc>
      </w:tr>
      <w:tr w14:paraId="3EFA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E99133E">
            <w:pPr>
              <w:jc w:val="center"/>
              <w:rPr>
                <w:rFonts w:eastAsia="Calibri"/>
                <w:lang w:val="zh-CN" w:eastAsia="ro-RO"/>
              </w:rPr>
            </w:pPr>
          </w:p>
        </w:tc>
        <w:tc>
          <w:tcPr>
            <w:tcW w:w="3477" w:type="dxa"/>
            <w:shd w:val="clear" w:color="auto" w:fill="auto"/>
          </w:tcPr>
          <w:p w14:paraId="4183FD6D">
            <w:pPr>
              <w:jc w:val="center"/>
              <w:rPr>
                <w:rFonts w:eastAsia="Calibri"/>
                <w:lang w:val="zh-CN" w:eastAsia="ro-RO"/>
              </w:rPr>
            </w:pPr>
          </w:p>
        </w:tc>
        <w:tc>
          <w:tcPr>
            <w:tcW w:w="1293" w:type="dxa"/>
            <w:shd w:val="clear" w:color="auto" w:fill="auto"/>
          </w:tcPr>
          <w:p w14:paraId="7F9E1882">
            <w:pPr>
              <w:jc w:val="center"/>
              <w:rPr>
                <w:rFonts w:eastAsia="Calibri"/>
                <w:lang w:val="zh-CN" w:eastAsia="ro-RO"/>
              </w:rPr>
            </w:pPr>
          </w:p>
        </w:tc>
        <w:tc>
          <w:tcPr>
            <w:tcW w:w="1608" w:type="dxa"/>
            <w:shd w:val="clear" w:color="auto" w:fill="auto"/>
          </w:tcPr>
          <w:p w14:paraId="6F1F323A">
            <w:pPr>
              <w:jc w:val="center"/>
              <w:rPr>
                <w:rFonts w:eastAsia="Calibri"/>
                <w:lang w:val="zh-CN" w:eastAsia="ro-RO"/>
              </w:rPr>
            </w:pPr>
          </w:p>
        </w:tc>
        <w:tc>
          <w:tcPr>
            <w:tcW w:w="1323" w:type="dxa"/>
            <w:shd w:val="clear" w:color="auto" w:fill="auto"/>
          </w:tcPr>
          <w:p w14:paraId="1AD6D6C8">
            <w:pPr>
              <w:jc w:val="center"/>
              <w:rPr>
                <w:rFonts w:eastAsia="Calibri"/>
                <w:lang w:val="zh-CN" w:eastAsia="ro-RO"/>
              </w:rPr>
            </w:pPr>
          </w:p>
        </w:tc>
      </w:tr>
      <w:tr w14:paraId="17A2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7257344">
            <w:pPr>
              <w:jc w:val="center"/>
              <w:rPr>
                <w:rFonts w:eastAsia="Calibri"/>
                <w:lang w:val="zh-CN" w:eastAsia="ro-RO"/>
              </w:rPr>
            </w:pPr>
          </w:p>
        </w:tc>
        <w:tc>
          <w:tcPr>
            <w:tcW w:w="3477" w:type="dxa"/>
            <w:shd w:val="clear" w:color="auto" w:fill="auto"/>
          </w:tcPr>
          <w:p w14:paraId="62C3D1B1">
            <w:pPr>
              <w:jc w:val="center"/>
              <w:rPr>
                <w:rFonts w:eastAsia="Calibri"/>
                <w:lang w:val="zh-CN" w:eastAsia="ro-RO"/>
              </w:rPr>
            </w:pPr>
          </w:p>
        </w:tc>
        <w:tc>
          <w:tcPr>
            <w:tcW w:w="1293" w:type="dxa"/>
            <w:shd w:val="clear" w:color="auto" w:fill="auto"/>
          </w:tcPr>
          <w:p w14:paraId="0D5052EA">
            <w:pPr>
              <w:jc w:val="center"/>
              <w:rPr>
                <w:rFonts w:eastAsia="Calibri"/>
                <w:lang w:val="zh-CN" w:eastAsia="ro-RO"/>
              </w:rPr>
            </w:pPr>
          </w:p>
        </w:tc>
        <w:tc>
          <w:tcPr>
            <w:tcW w:w="1608" w:type="dxa"/>
            <w:shd w:val="clear" w:color="auto" w:fill="auto"/>
          </w:tcPr>
          <w:p w14:paraId="5D8985CA">
            <w:pPr>
              <w:jc w:val="center"/>
              <w:rPr>
                <w:rFonts w:eastAsia="Calibri"/>
                <w:lang w:val="zh-CN" w:eastAsia="ro-RO"/>
              </w:rPr>
            </w:pPr>
          </w:p>
        </w:tc>
        <w:tc>
          <w:tcPr>
            <w:tcW w:w="1323" w:type="dxa"/>
            <w:shd w:val="clear" w:color="auto" w:fill="auto"/>
          </w:tcPr>
          <w:p w14:paraId="7FDE8BB8">
            <w:pPr>
              <w:jc w:val="center"/>
              <w:rPr>
                <w:rFonts w:eastAsia="Calibri"/>
                <w:lang w:val="zh-CN" w:eastAsia="ro-RO"/>
              </w:rPr>
            </w:pPr>
          </w:p>
        </w:tc>
      </w:tr>
      <w:tr w14:paraId="20A5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2CD8C93">
            <w:pPr>
              <w:jc w:val="center"/>
              <w:rPr>
                <w:rFonts w:eastAsia="Calibri"/>
                <w:lang w:val="zh-CN" w:eastAsia="ro-RO"/>
              </w:rPr>
            </w:pPr>
          </w:p>
        </w:tc>
        <w:tc>
          <w:tcPr>
            <w:tcW w:w="3477" w:type="dxa"/>
            <w:shd w:val="clear" w:color="auto" w:fill="auto"/>
          </w:tcPr>
          <w:p w14:paraId="0296CF01">
            <w:pPr>
              <w:jc w:val="center"/>
              <w:rPr>
                <w:rFonts w:eastAsia="Calibri"/>
                <w:lang w:val="zh-CN" w:eastAsia="ro-RO"/>
              </w:rPr>
            </w:pPr>
          </w:p>
        </w:tc>
        <w:tc>
          <w:tcPr>
            <w:tcW w:w="1293" w:type="dxa"/>
            <w:shd w:val="clear" w:color="auto" w:fill="auto"/>
          </w:tcPr>
          <w:p w14:paraId="6E90068B">
            <w:pPr>
              <w:jc w:val="center"/>
              <w:rPr>
                <w:rFonts w:eastAsia="Calibri"/>
                <w:lang w:val="zh-CN" w:eastAsia="ro-RO"/>
              </w:rPr>
            </w:pPr>
          </w:p>
        </w:tc>
        <w:tc>
          <w:tcPr>
            <w:tcW w:w="1608" w:type="dxa"/>
            <w:shd w:val="clear" w:color="auto" w:fill="auto"/>
          </w:tcPr>
          <w:p w14:paraId="2657F0A5">
            <w:pPr>
              <w:jc w:val="center"/>
              <w:rPr>
                <w:rFonts w:eastAsia="Calibri"/>
                <w:lang w:val="zh-CN" w:eastAsia="ro-RO"/>
              </w:rPr>
            </w:pPr>
          </w:p>
        </w:tc>
        <w:tc>
          <w:tcPr>
            <w:tcW w:w="1323" w:type="dxa"/>
            <w:shd w:val="clear" w:color="auto" w:fill="auto"/>
          </w:tcPr>
          <w:p w14:paraId="16B7B4F3">
            <w:pPr>
              <w:jc w:val="center"/>
              <w:rPr>
                <w:rFonts w:eastAsia="Calibri"/>
                <w:lang w:val="zh-CN" w:eastAsia="ro-RO"/>
              </w:rPr>
            </w:pPr>
          </w:p>
        </w:tc>
      </w:tr>
    </w:tbl>
    <w:p w14:paraId="076A068F">
      <w:pPr>
        <w:spacing w:after="200"/>
        <w:ind w:left="28"/>
        <w:rPr>
          <w:rFonts w:eastAsia="Calibri"/>
          <w:lang w:val="zh-CN"/>
        </w:rPr>
      </w:pPr>
    </w:p>
    <w:p w14:paraId="098A465D">
      <w:pPr>
        <w:spacing w:after="200"/>
        <w:ind w:left="28"/>
        <w:rPr>
          <w:rFonts w:eastAsia="Calibri"/>
          <w:lang w:val="zh-CN"/>
        </w:rPr>
      </w:pPr>
      <w:r>
        <w:rPr>
          <w:rFonts w:eastAsia="Calibri"/>
          <w:lang w:val="zh-CN"/>
        </w:rPr>
        <w:tab/>
      </w:r>
      <w:r>
        <w:rPr>
          <w:rFonts w:eastAsia="Calibri"/>
          <w:lang w:val="zh-CN"/>
        </w:rPr>
        <w:t>Prezenta declaraţie este anexă la „Angajamentul ferm” privind susţinerea noastră tehnică şi profesională oferită .................................................................................................................</w:t>
      </w:r>
    </w:p>
    <w:p w14:paraId="18BA09EC">
      <w:pPr>
        <w:spacing w:after="200"/>
        <w:ind w:left="28"/>
        <w:rPr>
          <w:rFonts w:eastAsia="Calibri"/>
          <w:lang w:val="zh-CN"/>
        </w:rPr>
      </w:pPr>
      <w:r>
        <w:rPr>
          <w:rFonts w:eastAsia="Calibri"/>
          <w:lang w:val="zh-CN"/>
        </w:rPr>
        <w:t>(</w:t>
      </w:r>
      <w:r>
        <w:rPr>
          <w:rFonts w:eastAsia="Calibri"/>
          <w:i/>
          <w:lang w:val="zh-CN"/>
        </w:rPr>
        <w:t>denumirea ofertantului/candidatului).</w:t>
      </w:r>
    </w:p>
    <w:p w14:paraId="341B55B0">
      <w:pPr>
        <w:shd w:val="clear" w:color="auto" w:fill="FFFFFF"/>
        <w:spacing w:after="200"/>
        <w:ind w:firstLine="993"/>
        <w:rPr>
          <w:rFonts w:eastAsia="Calibri"/>
          <w:spacing w:val="-1"/>
          <w:lang w:val="zh-CN"/>
        </w:rPr>
      </w:pPr>
    </w:p>
    <w:p w14:paraId="17B30832">
      <w:pPr>
        <w:shd w:val="clear" w:color="auto" w:fill="FFFFFF"/>
        <w:spacing w:after="200"/>
        <w:ind w:firstLine="993"/>
        <w:rPr>
          <w:rFonts w:eastAsia="Calibri"/>
          <w:spacing w:val="-1"/>
          <w:lang w:val="zh-CN"/>
        </w:rPr>
      </w:pPr>
    </w:p>
    <w:p w14:paraId="4A4E360A">
      <w:pPr>
        <w:shd w:val="clear" w:color="auto" w:fill="FFFFFF"/>
        <w:spacing w:after="200"/>
        <w:ind w:firstLine="993"/>
        <w:rPr>
          <w:rFonts w:eastAsia="Calibri"/>
          <w:spacing w:val="-1"/>
          <w:lang w:val="zh-CN"/>
        </w:rPr>
      </w:pPr>
    </w:p>
    <w:p w14:paraId="357BE93D">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6DAF8733">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14:paraId="01E298A8">
      <w:pPr>
        <w:tabs>
          <w:tab w:val="left" w:pos="567"/>
        </w:tabs>
        <w:jc w:val="center"/>
        <w:rPr>
          <w:b/>
          <w:color w:val="000000"/>
          <w:w w:val="90"/>
          <w:lang w:val="zh-CN"/>
        </w:rPr>
      </w:pPr>
    </w:p>
    <w:p w14:paraId="6D071283">
      <w:pPr>
        <w:tabs>
          <w:tab w:val="left" w:pos="567"/>
        </w:tabs>
        <w:jc w:val="center"/>
        <w:rPr>
          <w:b/>
          <w:color w:val="000000"/>
          <w:w w:val="90"/>
          <w:lang w:val="zh-CN"/>
        </w:rPr>
      </w:pPr>
    </w:p>
    <w:p w14:paraId="435E0F3F">
      <w:pPr>
        <w:tabs>
          <w:tab w:val="left" w:pos="567"/>
        </w:tabs>
        <w:jc w:val="center"/>
        <w:rPr>
          <w:b/>
          <w:color w:val="000000"/>
          <w:w w:val="90"/>
          <w:lang w:val="zh-CN"/>
        </w:rPr>
      </w:pPr>
    </w:p>
    <w:p w14:paraId="0A7BC4C6">
      <w:pPr>
        <w:tabs>
          <w:tab w:val="left" w:pos="567"/>
        </w:tabs>
        <w:jc w:val="center"/>
        <w:rPr>
          <w:b/>
          <w:color w:val="000000"/>
          <w:w w:val="90"/>
          <w:lang w:val="zh-CN"/>
        </w:rPr>
      </w:pPr>
    </w:p>
    <w:p w14:paraId="49388E16">
      <w:pPr>
        <w:tabs>
          <w:tab w:val="left" w:pos="567"/>
        </w:tabs>
        <w:jc w:val="center"/>
        <w:rPr>
          <w:b/>
          <w:color w:val="000000"/>
          <w:w w:val="90"/>
          <w:lang w:val="zh-CN"/>
        </w:rPr>
      </w:pPr>
    </w:p>
    <w:p w14:paraId="19AFB7A3">
      <w:pPr>
        <w:jc w:val="right"/>
        <w:rPr>
          <w:sz w:val="22"/>
          <w:szCs w:val="22"/>
          <w:lang w:val="zh-CN"/>
        </w:rPr>
      </w:pPr>
      <w:r>
        <w:rPr>
          <w:lang w:val="zh-CN"/>
        </w:rPr>
        <w:t>Anexa nr. 21</w:t>
      </w:r>
    </w:p>
    <w:p w14:paraId="0524B34C">
      <w:pPr>
        <w:jc w:val="right"/>
        <w:rPr>
          <w:lang w:val="zh-CN"/>
        </w:rPr>
      </w:pPr>
      <w:r>
        <w:rPr>
          <w:lang w:val="zh-CN"/>
        </w:rPr>
        <w:t>la Documentația standard nr._____</w:t>
      </w:r>
    </w:p>
    <w:p w14:paraId="6BFF1E3C">
      <w:pPr>
        <w:jc w:val="right"/>
        <w:rPr>
          <w:lang w:val="zh-CN"/>
        </w:rPr>
      </w:pPr>
      <w:r>
        <w:rPr>
          <w:lang w:val="zh-CN"/>
        </w:rPr>
        <w:t>din “____” ________ 20___</w:t>
      </w:r>
    </w:p>
    <w:p w14:paraId="3537C368">
      <w:pPr>
        <w:tabs>
          <w:tab w:val="left" w:pos="567"/>
        </w:tabs>
        <w:jc w:val="center"/>
        <w:rPr>
          <w:b/>
          <w:color w:val="000000"/>
          <w:w w:val="90"/>
          <w:lang w:val="zh-CN"/>
        </w:rPr>
      </w:pPr>
    </w:p>
    <w:p w14:paraId="37503DEE">
      <w:pPr>
        <w:tabs>
          <w:tab w:val="left" w:pos="567"/>
        </w:tabs>
        <w:jc w:val="center"/>
        <w:rPr>
          <w:b/>
          <w:color w:val="000000"/>
          <w:w w:val="90"/>
          <w:lang w:val="zh-CN"/>
        </w:rPr>
      </w:pPr>
    </w:p>
    <w:p w14:paraId="1C64A270">
      <w:pPr>
        <w:tabs>
          <w:tab w:val="left" w:pos="567"/>
        </w:tabs>
        <w:jc w:val="center"/>
        <w:rPr>
          <w:b/>
          <w:color w:val="000000"/>
          <w:w w:val="90"/>
          <w:lang w:val="zh-CN"/>
        </w:rPr>
      </w:pPr>
    </w:p>
    <w:p w14:paraId="5BB86765">
      <w:pPr>
        <w:keepNext/>
        <w:spacing w:before="240" w:after="60"/>
        <w:ind w:left="432" w:hanging="432"/>
        <w:jc w:val="center"/>
        <w:outlineLvl w:val="0"/>
        <w:rPr>
          <w:b/>
          <w:bCs/>
          <w:kern w:val="32"/>
          <w:lang w:val="zh-CN"/>
        </w:rPr>
      </w:pPr>
      <w:r>
        <w:rPr>
          <w:b/>
          <w:bCs/>
          <w:kern w:val="32"/>
          <w:lang w:val="zh-CN"/>
        </w:rPr>
        <w:t>DECLARAŢIE TERŢ SUSŢINĂTOR PROFESIONAL</w:t>
      </w:r>
    </w:p>
    <w:p w14:paraId="4C637D2F">
      <w:pPr>
        <w:spacing w:line="276" w:lineRule="auto"/>
        <w:rPr>
          <w:rFonts w:eastAsia="Calibri"/>
          <w:lang w:val="zh-CN"/>
        </w:rPr>
      </w:pPr>
    </w:p>
    <w:p w14:paraId="1FC658B5">
      <w:pPr>
        <w:shd w:val="clear" w:color="auto" w:fill="FFFFFF"/>
        <w:spacing w:line="276" w:lineRule="auto"/>
        <w:rPr>
          <w:rFonts w:eastAsia="Calibri"/>
          <w:b/>
          <w:spacing w:val="-2"/>
          <w:lang w:val="zh-CN"/>
        </w:rPr>
      </w:pPr>
      <w:r>
        <w:rPr>
          <w:rFonts w:eastAsia="Calibri"/>
          <w:b/>
          <w:spacing w:val="-2"/>
          <w:lang w:val="zh-CN"/>
        </w:rPr>
        <w:t>Terţ susţinător profesional</w:t>
      </w:r>
    </w:p>
    <w:p w14:paraId="1745C90F">
      <w:pPr>
        <w:shd w:val="clear" w:color="auto" w:fill="FFFFFF"/>
        <w:spacing w:line="276" w:lineRule="auto"/>
        <w:rPr>
          <w:rFonts w:eastAsia="Calibri"/>
          <w:b/>
          <w:lang w:val="zh-CN"/>
        </w:rPr>
      </w:pPr>
      <w:r>
        <w:rPr>
          <w:rFonts w:eastAsia="Calibri"/>
          <w:b/>
          <w:spacing w:val="-2"/>
          <w:lang w:val="zh-CN"/>
        </w:rPr>
        <w:t>..........................</w:t>
      </w:r>
    </w:p>
    <w:p w14:paraId="6B3F0BDB">
      <w:pPr>
        <w:shd w:val="clear" w:color="auto" w:fill="FFFFFF"/>
        <w:spacing w:line="276" w:lineRule="auto"/>
        <w:rPr>
          <w:rFonts w:eastAsia="Calibri"/>
          <w:lang w:val="zh-CN"/>
        </w:rPr>
      </w:pPr>
      <w:r>
        <w:rPr>
          <w:rFonts w:eastAsia="Calibri"/>
          <w:lang w:val="zh-CN"/>
        </w:rPr>
        <w:t>(denumirea)</w:t>
      </w:r>
    </w:p>
    <w:p w14:paraId="6CB6AE5E">
      <w:pPr>
        <w:shd w:val="clear" w:color="auto" w:fill="FFFFFF"/>
        <w:spacing w:line="276" w:lineRule="auto"/>
        <w:rPr>
          <w:rFonts w:eastAsia="Calibri"/>
          <w:lang w:val="zh-CN"/>
        </w:rPr>
      </w:pPr>
    </w:p>
    <w:p w14:paraId="374C35E0">
      <w:pPr>
        <w:spacing w:after="200" w:line="276" w:lineRule="auto"/>
        <w:jc w:val="center"/>
        <w:rPr>
          <w:rFonts w:eastAsia="Calibri"/>
          <w:b/>
          <w:lang w:val="zh-CN"/>
        </w:rPr>
      </w:pPr>
      <w:r>
        <w:rPr>
          <w:rFonts w:eastAsia="Calibri"/>
          <w:b/>
          <w:lang w:val="zh-CN"/>
        </w:rPr>
        <w:t>Declaraţie</w:t>
      </w:r>
    </w:p>
    <w:p w14:paraId="01BB913E">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3BFBA36">
      <w:pPr>
        <w:shd w:val="clear" w:color="auto" w:fill="FFFFFF"/>
        <w:spacing w:after="200" w:line="276" w:lineRule="auto"/>
        <w:ind w:right="6"/>
        <w:jc w:val="center"/>
        <w:rPr>
          <w:rFonts w:eastAsia="Calibri"/>
          <w:b/>
          <w:lang w:val="zh-CN"/>
        </w:rPr>
      </w:pPr>
      <w:r>
        <w:rPr>
          <w:rFonts w:eastAsia="Calibri"/>
          <w:b/>
          <w:spacing w:val="-3"/>
          <w:lang w:val="zh-CN"/>
        </w:rPr>
        <w:t>LISTA</w:t>
      </w:r>
    </w:p>
    <w:p w14:paraId="3D57766C">
      <w:pPr>
        <w:shd w:val="clear" w:color="auto" w:fill="FFFFFF"/>
        <w:ind w:right="14"/>
        <w:jc w:val="center"/>
        <w:rPr>
          <w:rFonts w:eastAsia="Calibri"/>
          <w:lang w:val="zh-CN"/>
        </w:rPr>
      </w:pPr>
      <w:r>
        <w:rPr>
          <w:rFonts w:eastAsia="Calibri"/>
          <w:lang w:val="zh-CN"/>
        </w:rPr>
        <w:t>privind personalului de specialitate angajat care urmează a fi efectiv</w:t>
      </w:r>
    </w:p>
    <w:p w14:paraId="5F66DEAE">
      <w:pPr>
        <w:shd w:val="clear" w:color="auto" w:fill="FFFFFF"/>
        <w:ind w:right="10"/>
        <w:jc w:val="center"/>
        <w:rPr>
          <w:rFonts w:eastAsia="Calibri"/>
          <w:lang w:val="zh-CN"/>
        </w:rPr>
      </w:pPr>
      <w:r>
        <w:rPr>
          <w:rFonts w:eastAsia="Calibri"/>
          <w:lang w:val="zh-CN"/>
        </w:rPr>
        <w:t>alocat pentru îndeplinirea contractului de achiziţie publică</w:t>
      </w:r>
    </w:p>
    <w:p w14:paraId="0879A410">
      <w:pPr>
        <w:shd w:val="clear" w:color="auto" w:fill="FFFFFF"/>
        <w:ind w:right="10"/>
        <w:jc w:val="center"/>
        <w:rPr>
          <w:rFonts w:eastAsia="Calibri"/>
          <w:lang w:val="zh-CN"/>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06C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97AE0A">
            <w:pPr>
              <w:rPr>
                <w:rFonts w:eastAsia="Calibri"/>
                <w:lang w:val="zh-CN" w:eastAsia="ro-RO"/>
              </w:rPr>
            </w:pPr>
          </w:p>
        </w:tc>
        <w:tc>
          <w:tcPr>
            <w:tcW w:w="1757" w:type="dxa"/>
            <w:shd w:val="clear" w:color="auto" w:fill="auto"/>
          </w:tcPr>
          <w:p w14:paraId="7EFC8042">
            <w:pPr>
              <w:jc w:val="center"/>
              <w:rPr>
                <w:rFonts w:eastAsia="Calibri"/>
                <w:lang w:val="zh-CN" w:eastAsia="ro-RO"/>
              </w:rPr>
            </w:pPr>
            <w:r>
              <w:rPr>
                <w:rFonts w:eastAsia="Calibri"/>
                <w:lang w:val="zh-CN" w:eastAsia="ro-RO"/>
              </w:rPr>
              <w:t>Anul 1</w:t>
            </w:r>
          </w:p>
        </w:tc>
        <w:tc>
          <w:tcPr>
            <w:tcW w:w="1845" w:type="dxa"/>
            <w:shd w:val="clear" w:color="auto" w:fill="auto"/>
          </w:tcPr>
          <w:p w14:paraId="37D160E2">
            <w:pPr>
              <w:jc w:val="center"/>
              <w:rPr>
                <w:rFonts w:eastAsia="Calibri"/>
                <w:lang w:val="zh-CN" w:eastAsia="ro-RO"/>
              </w:rPr>
            </w:pPr>
            <w:r>
              <w:rPr>
                <w:rFonts w:eastAsia="Calibri"/>
                <w:lang w:val="zh-CN" w:eastAsia="ro-RO"/>
              </w:rPr>
              <w:t>Anul 2</w:t>
            </w:r>
          </w:p>
        </w:tc>
        <w:tc>
          <w:tcPr>
            <w:tcW w:w="1757" w:type="dxa"/>
            <w:shd w:val="clear" w:color="auto" w:fill="auto"/>
          </w:tcPr>
          <w:p w14:paraId="767E9025">
            <w:pPr>
              <w:jc w:val="center"/>
              <w:rPr>
                <w:rFonts w:eastAsia="Calibri"/>
                <w:lang w:val="zh-CN" w:eastAsia="ro-RO"/>
              </w:rPr>
            </w:pPr>
            <w:r>
              <w:rPr>
                <w:rFonts w:eastAsia="Calibri"/>
                <w:lang w:val="zh-CN" w:eastAsia="ro-RO"/>
              </w:rPr>
              <w:t>Anul 3</w:t>
            </w:r>
          </w:p>
        </w:tc>
      </w:tr>
      <w:tr w14:paraId="25F8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A9AC19F">
            <w:pPr>
              <w:rPr>
                <w:rFonts w:eastAsia="Calibri"/>
                <w:lang w:val="zh-CN" w:eastAsia="ro-RO"/>
              </w:rPr>
            </w:pPr>
            <w:r>
              <w:rPr>
                <w:rFonts w:eastAsia="Calibri"/>
                <w:lang w:val="zh-CN"/>
              </w:rPr>
              <w:t>Personalul de specialitate</w:t>
            </w:r>
          </w:p>
        </w:tc>
        <w:tc>
          <w:tcPr>
            <w:tcW w:w="1757" w:type="dxa"/>
            <w:shd w:val="clear" w:color="auto" w:fill="auto"/>
          </w:tcPr>
          <w:p w14:paraId="3E02A609">
            <w:pPr>
              <w:rPr>
                <w:rFonts w:eastAsia="Calibri"/>
                <w:lang w:val="zh-CN" w:eastAsia="ro-RO"/>
              </w:rPr>
            </w:pPr>
          </w:p>
        </w:tc>
        <w:tc>
          <w:tcPr>
            <w:tcW w:w="1845" w:type="dxa"/>
            <w:shd w:val="clear" w:color="auto" w:fill="auto"/>
          </w:tcPr>
          <w:p w14:paraId="06A886BB">
            <w:pPr>
              <w:rPr>
                <w:rFonts w:eastAsia="Calibri"/>
                <w:lang w:val="zh-CN" w:eastAsia="ro-RO"/>
              </w:rPr>
            </w:pPr>
          </w:p>
        </w:tc>
        <w:tc>
          <w:tcPr>
            <w:tcW w:w="1757" w:type="dxa"/>
            <w:shd w:val="clear" w:color="auto" w:fill="auto"/>
          </w:tcPr>
          <w:p w14:paraId="0A457726">
            <w:pPr>
              <w:rPr>
                <w:rFonts w:eastAsia="Calibri"/>
                <w:lang w:val="zh-CN" w:eastAsia="ro-RO"/>
              </w:rPr>
            </w:pPr>
          </w:p>
        </w:tc>
      </w:tr>
      <w:tr w14:paraId="6D32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DC5205B">
            <w:pPr>
              <w:jc w:val="center"/>
              <w:rPr>
                <w:rFonts w:eastAsia="Calibri"/>
                <w:lang w:val="zh-CN" w:eastAsia="ro-RO"/>
              </w:rPr>
            </w:pPr>
            <w:r>
              <w:rPr>
                <w:rFonts w:eastAsia="Calibri"/>
                <w:lang w:val="zh-CN" w:eastAsia="ro-RO"/>
              </w:rPr>
              <w:t>…………</w:t>
            </w:r>
          </w:p>
        </w:tc>
        <w:tc>
          <w:tcPr>
            <w:tcW w:w="1757" w:type="dxa"/>
            <w:shd w:val="clear" w:color="auto" w:fill="auto"/>
          </w:tcPr>
          <w:p w14:paraId="1E77133C">
            <w:pPr>
              <w:rPr>
                <w:rFonts w:eastAsia="Calibri"/>
                <w:lang w:val="zh-CN" w:eastAsia="ro-RO"/>
              </w:rPr>
            </w:pPr>
          </w:p>
        </w:tc>
        <w:tc>
          <w:tcPr>
            <w:tcW w:w="1845" w:type="dxa"/>
            <w:shd w:val="clear" w:color="auto" w:fill="auto"/>
          </w:tcPr>
          <w:p w14:paraId="5929A5E9">
            <w:pPr>
              <w:rPr>
                <w:rFonts w:eastAsia="Calibri"/>
                <w:lang w:val="zh-CN" w:eastAsia="ro-RO"/>
              </w:rPr>
            </w:pPr>
          </w:p>
        </w:tc>
        <w:tc>
          <w:tcPr>
            <w:tcW w:w="1757" w:type="dxa"/>
            <w:shd w:val="clear" w:color="auto" w:fill="auto"/>
          </w:tcPr>
          <w:p w14:paraId="2DCEAF91">
            <w:pPr>
              <w:rPr>
                <w:rFonts w:eastAsia="Calibri"/>
                <w:lang w:val="zh-CN" w:eastAsia="ro-RO"/>
              </w:rPr>
            </w:pPr>
          </w:p>
        </w:tc>
      </w:tr>
      <w:tr w14:paraId="3D14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4E6E9DF">
            <w:pPr>
              <w:jc w:val="center"/>
              <w:rPr>
                <w:rFonts w:eastAsia="Calibri"/>
                <w:lang w:val="zh-CN" w:eastAsia="ro-RO"/>
              </w:rPr>
            </w:pPr>
            <w:r>
              <w:rPr>
                <w:rFonts w:eastAsia="Calibri"/>
                <w:lang w:val="zh-CN" w:eastAsia="ro-RO"/>
              </w:rPr>
              <w:t>…………</w:t>
            </w:r>
          </w:p>
        </w:tc>
        <w:tc>
          <w:tcPr>
            <w:tcW w:w="1757" w:type="dxa"/>
            <w:shd w:val="clear" w:color="auto" w:fill="auto"/>
          </w:tcPr>
          <w:p w14:paraId="19A6E728">
            <w:pPr>
              <w:rPr>
                <w:rFonts w:eastAsia="Calibri"/>
                <w:lang w:val="zh-CN" w:eastAsia="ro-RO"/>
              </w:rPr>
            </w:pPr>
          </w:p>
        </w:tc>
        <w:tc>
          <w:tcPr>
            <w:tcW w:w="1845" w:type="dxa"/>
            <w:shd w:val="clear" w:color="auto" w:fill="auto"/>
          </w:tcPr>
          <w:p w14:paraId="32FEA686">
            <w:pPr>
              <w:rPr>
                <w:rFonts w:eastAsia="Calibri"/>
                <w:lang w:val="zh-CN" w:eastAsia="ro-RO"/>
              </w:rPr>
            </w:pPr>
          </w:p>
        </w:tc>
        <w:tc>
          <w:tcPr>
            <w:tcW w:w="1757" w:type="dxa"/>
            <w:shd w:val="clear" w:color="auto" w:fill="auto"/>
          </w:tcPr>
          <w:p w14:paraId="6E4736F9">
            <w:pPr>
              <w:rPr>
                <w:rFonts w:eastAsia="Calibri"/>
                <w:lang w:val="zh-CN" w:eastAsia="ro-RO"/>
              </w:rPr>
            </w:pPr>
          </w:p>
        </w:tc>
      </w:tr>
      <w:tr w14:paraId="2B0D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351A664">
            <w:pPr>
              <w:jc w:val="center"/>
              <w:rPr>
                <w:rFonts w:eastAsia="Calibri"/>
                <w:lang w:val="zh-CN" w:eastAsia="ro-RO"/>
              </w:rPr>
            </w:pPr>
            <w:r>
              <w:rPr>
                <w:rFonts w:eastAsia="Calibri"/>
                <w:lang w:val="zh-CN" w:eastAsia="ro-RO"/>
              </w:rPr>
              <w:t>………….</w:t>
            </w:r>
          </w:p>
        </w:tc>
        <w:tc>
          <w:tcPr>
            <w:tcW w:w="1757" w:type="dxa"/>
            <w:shd w:val="clear" w:color="auto" w:fill="auto"/>
          </w:tcPr>
          <w:p w14:paraId="4E692331">
            <w:pPr>
              <w:rPr>
                <w:rFonts w:eastAsia="Calibri"/>
                <w:lang w:val="zh-CN" w:eastAsia="ro-RO"/>
              </w:rPr>
            </w:pPr>
          </w:p>
        </w:tc>
        <w:tc>
          <w:tcPr>
            <w:tcW w:w="1845" w:type="dxa"/>
            <w:shd w:val="clear" w:color="auto" w:fill="auto"/>
          </w:tcPr>
          <w:p w14:paraId="3277F8FA">
            <w:pPr>
              <w:rPr>
                <w:rFonts w:eastAsia="Calibri"/>
                <w:lang w:val="zh-CN" w:eastAsia="ro-RO"/>
              </w:rPr>
            </w:pPr>
          </w:p>
        </w:tc>
        <w:tc>
          <w:tcPr>
            <w:tcW w:w="1757" w:type="dxa"/>
            <w:shd w:val="clear" w:color="auto" w:fill="auto"/>
          </w:tcPr>
          <w:p w14:paraId="3F97510F">
            <w:pPr>
              <w:rPr>
                <w:rFonts w:eastAsia="Calibri"/>
                <w:lang w:val="zh-CN" w:eastAsia="ro-RO"/>
              </w:rPr>
            </w:pPr>
          </w:p>
        </w:tc>
      </w:tr>
    </w:tbl>
    <w:p w14:paraId="3E6D3302">
      <w:pPr>
        <w:shd w:val="clear" w:color="auto" w:fill="FFFFFF"/>
        <w:spacing w:line="276" w:lineRule="auto"/>
        <w:ind w:firstLine="1080"/>
        <w:jc w:val="both"/>
        <w:rPr>
          <w:rFonts w:eastAsia="Calibri"/>
          <w:lang w:val="zh-CN"/>
        </w:rPr>
      </w:pPr>
    </w:p>
    <w:p w14:paraId="7E4A9F07">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14:paraId="0FC3BE71">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14:paraId="7FEA2018">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14:paraId="53DE237E">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14:paraId="0C046C79">
      <w:pPr>
        <w:shd w:val="clear" w:color="auto" w:fill="FFFFFF"/>
        <w:spacing w:after="200" w:line="276" w:lineRule="auto"/>
        <w:ind w:firstLine="720"/>
        <w:rPr>
          <w:rFonts w:eastAsia="Calibri"/>
          <w:spacing w:val="-1"/>
          <w:lang w:val="zh-CN"/>
        </w:rPr>
      </w:pPr>
    </w:p>
    <w:p w14:paraId="20C20D50">
      <w:pPr>
        <w:shd w:val="clear" w:color="auto" w:fill="FFFFFF"/>
        <w:spacing w:after="200" w:line="276" w:lineRule="auto"/>
        <w:ind w:firstLine="720"/>
        <w:rPr>
          <w:rFonts w:eastAsia="Calibri"/>
          <w:spacing w:val="-1"/>
          <w:lang w:val="zh-CN"/>
        </w:rPr>
      </w:pPr>
    </w:p>
    <w:p w14:paraId="4F85881C">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50C3700A">
      <w:pPr>
        <w:spacing w:after="200" w:line="276" w:lineRule="auto"/>
        <w:ind w:left="5040" w:firstLine="720"/>
        <w:jc w:val="both"/>
        <w:rPr>
          <w:rFonts w:eastAsia="Calibri"/>
          <w:i/>
          <w:spacing w:val="-1"/>
          <w:lang w:val="zh-CN"/>
        </w:rPr>
      </w:pPr>
      <w:r>
        <w:rPr>
          <w:rFonts w:eastAsia="Calibri"/>
          <w:i/>
          <w:spacing w:val="-1"/>
          <w:lang w:val="zh-CN"/>
        </w:rPr>
        <w:t>(semnătură autorizată)</w:t>
      </w:r>
    </w:p>
    <w:p w14:paraId="74AE0F9D">
      <w:pPr>
        <w:jc w:val="right"/>
        <w:rPr>
          <w:sz w:val="22"/>
          <w:szCs w:val="22"/>
          <w:lang w:val="zh-CN"/>
        </w:rPr>
      </w:pPr>
      <w:r>
        <w:rPr>
          <w:lang w:val="zh-CN"/>
        </w:rPr>
        <w:t>Anexa nr. 22</w:t>
      </w:r>
    </w:p>
    <w:p w14:paraId="5499EE06">
      <w:pPr>
        <w:jc w:val="right"/>
        <w:rPr>
          <w:lang w:val="zh-CN"/>
        </w:rPr>
      </w:pPr>
      <w:r>
        <w:rPr>
          <w:lang w:val="zh-CN"/>
        </w:rPr>
        <w:t>la Documentația standard nr._____</w:t>
      </w:r>
    </w:p>
    <w:p w14:paraId="304D3CEA">
      <w:pPr>
        <w:jc w:val="right"/>
        <w:rPr>
          <w:lang w:val="zh-CN"/>
        </w:rPr>
      </w:pPr>
      <w:r>
        <w:rPr>
          <w:lang w:val="zh-CN"/>
        </w:rPr>
        <w:t>din “____” ________ 20___</w:t>
      </w:r>
    </w:p>
    <w:p w14:paraId="1E26A398">
      <w:pPr>
        <w:tabs>
          <w:tab w:val="left" w:pos="567"/>
        </w:tabs>
        <w:jc w:val="center"/>
        <w:rPr>
          <w:b/>
          <w:color w:val="000000"/>
          <w:w w:val="90"/>
          <w:lang w:val="zh-CN"/>
        </w:rPr>
      </w:pPr>
    </w:p>
    <w:p w14:paraId="4B5EB5BE">
      <w:pPr>
        <w:spacing w:before="72" w:line="292" w:lineRule="auto"/>
        <w:jc w:val="center"/>
        <w:rPr>
          <w:b/>
          <w:color w:val="000000"/>
          <w:w w:val="90"/>
          <w:lang w:val="zh-CN"/>
        </w:rPr>
      </w:pPr>
      <w:r>
        <w:rPr>
          <w:b/>
          <w:color w:val="000000"/>
          <w:w w:val="90"/>
          <w:lang w:val="zh-CN"/>
        </w:rPr>
        <w:t>(Antetul instituției)</w:t>
      </w:r>
    </w:p>
    <w:p w14:paraId="0B6F045B">
      <w:pPr>
        <w:spacing w:before="72" w:line="292" w:lineRule="auto"/>
        <w:jc w:val="center"/>
        <w:rPr>
          <w:b/>
          <w:color w:val="000000"/>
          <w:w w:val="90"/>
          <w:sz w:val="28"/>
          <w:szCs w:val="28"/>
          <w:lang w:val="zh-CN"/>
        </w:rPr>
      </w:pPr>
      <w:r>
        <w:rPr>
          <w:b/>
          <w:color w:val="000000"/>
          <w:w w:val="90"/>
          <w:lang w:val="zh-CN"/>
        </w:rPr>
        <w:t>~~~~~~~~~~~~~~~~~~~~~~~~~~~~~~~~~~~~~~~~~~~~~~~~~~~~~~~~~~~~~~~~~~~~~~~</w:t>
      </w:r>
    </w:p>
    <w:p w14:paraId="3D06D1BA">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14:paraId="49A8AF07">
      <w:pPr>
        <w:spacing w:before="72" w:line="292" w:lineRule="auto"/>
        <w:jc w:val="center"/>
        <w:rPr>
          <w:b/>
          <w:color w:val="000000"/>
          <w:w w:val="90"/>
          <w:sz w:val="25"/>
          <w:lang w:val="zh-CN"/>
        </w:rPr>
      </w:pPr>
      <w:r>
        <w:rPr>
          <w:b/>
          <w:color w:val="000000"/>
          <w:w w:val="90"/>
          <w:sz w:val="28"/>
          <w:szCs w:val="28"/>
          <w:lang w:val="zh-CN"/>
        </w:rPr>
        <w:t xml:space="preserve">AVIZ </w:t>
      </w:r>
    </w:p>
    <w:p w14:paraId="674F6CF1">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14:paraId="6D134BBD">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r>
      <w:r>
        <w:rPr>
          <w:rFonts w:eastAsia="PMingLiU"/>
          <w:lang w:val="zh-CN" w:eastAsia="zh-CN"/>
        </w:rPr>
        <w:t xml:space="preserve"> IDNO </w:t>
      </w:r>
      <w:r>
        <w:rPr>
          <w:rFonts w:eastAsia="PMingLiU"/>
          <w:lang w:val="zh-CN" w:eastAsia="zh-CN"/>
        </w:rPr>
        <w:tab/>
      </w:r>
      <w:r>
        <w:rPr>
          <w:rFonts w:eastAsia="PMingLiU"/>
          <w:lang w:val="zh-CN" w:eastAsia="zh-CN"/>
        </w:rPr>
        <w:t xml:space="preserve"> conform</w:t>
      </w:r>
    </w:p>
    <w:p w14:paraId="184D8AF9">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r>
      <w:r>
        <w:rPr>
          <w:rFonts w:eastAsia="PMingLiU"/>
          <w:lang w:val="zh-CN" w:eastAsia="zh-CN"/>
        </w:rPr>
        <w:t xml:space="preserve"> din </w:t>
      </w:r>
      <w:r>
        <w:rPr>
          <w:rFonts w:eastAsia="PMingLiU"/>
          <w:lang w:val="zh-CN" w:eastAsia="zh-CN"/>
        </w:rPr>
        <w:tab/>
      </w:r>
      <w:r>
        <w:rPr>
          <w:rFonts w:eastAsia="PMingLiU"/>
          <w:lang w:val="zh-CN" w:eastAsia="zh-CN"/>
        </w:rPr>
        <w:t>. În urma verificării actelor prezentate și informației rezultate din</w:t>
      </w:r>
    </w:p>
    <w:p w14:paraId="71D928ED">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r>
      <w:r>
        <w:rPr>
          <w:rFonts w:eastAsia="PMingLiU"/>
          <w:lang w:val="zh-CN" w:eastAsia="zh-CN"/>
        </w:rPr>
        <w:t xml:space="preserve"> din</w:t>
      </w:r>
      <w:r>
        <w:rPr>
          <w:rFonts w:eastAsia="PMingLiU"/>
          <w:lang w:val="zh-CN" w:eastAsia="zh-CN"/>
        </w:rPr>
        <w:tab/>
      </w:r>
      <w:r>
        <w:rPr>
          <w:rFonts w:eastAsia="PMingLiU"/>
          <w:lang w:val="zh-CN" w:eastAsia="zh-CN"/>
        </w:rPr>
        <w:t xml:space="preserve">, Agenția pentru </w:t>
      </w:r>
      <w:r>
        <w:rPr>
          <w:rFonts w:eastAsia="PMingLiU"/>
          <w:lang w:val="zh-CN" w:eastAsia="zh-CN"/>
        </w:rPr>
        <w:br w:type="textWrapping"/>
      </w:r>
      <w:r>
        <w:rPr>
          <w:rFonts w:eastAsia="PMingLiU"/>
          <w:lang w:val="zh-CN" w:eastAsia="zh-CN"/>
        </w:rPr>
        <w:t>Supraveghere Tehnică constată următoarele:</w:t>
      </w:r>
    </w:p>
    <w:p w14:paraId="33040E53">
      <w:pPr>
        <w:tabs>
          <w:tab w:val="left" w:leader="underscore" w:pos="6465"/>
          <w:tab w:val="right" w:leader="underscore" w:pos="9777"/>
        </w:tabs>
        <w:spacing w:line="302" w:lineRule="auto"/>
        <w:rPr>
          <w:rFonts w:eastAsia="PMingLiU"/>
          <w:lang w:val="zh-CN" w:eastAsia="zh-CN"/>
        </w:rPr>
      </w:pPr>
    </w:p>
    <w:p w14:paraId="3DA6544E">
      <w:pPr>
        <w:tabs>
          <w:tab w:val="left" w:leader="underscore" w:pos="6465"/>
          <w:tab w:val="right" w:leader="underscore" w:pos="9777"/>
        </w:tabs>
        <w:spacing w:line="302" w:lineRule="auto"/>
        <w:rPr>
          <w:rFonts w:eastAsia="PMingLiU"/>
          <w:lang w:val="zh-CN" w:eastAsia="zh-CN"/>
        </w:rPr>
      </w:pPr>
    </w:p>
    <w:p w14:paraId="30FCF91F">
      <w:pPr>
        <w:tabs>
          <w:tab w:val="left" w:leader="underscore" w:pos="6465"/>
          <w:tab w:val="right" w:leader="underscore" w:pos="9777"/>
        </w:tabs>
        <w:spacing w:line="302" w:lineRule="auto"/>
        <w:rPr>
          <w:rFonts w:eastAsia="PMingLiU"/>
          <w:lang w:val="zh-CN" w:eastAsia="zh-CN"/>
        </w:rPr>
      </w:pPr>
    </w:p>
    <w:tbl>
      <w:tblPr>
        <w:tblStyle w:val="32"/>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D5D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73EDEA5B">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14:paraId="0944ABEF">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14:paraId="2A84A181">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14:paraId="3D3495C0">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14:paraId="2561AFF5">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14:paraId="2FA80F3D">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14:paraId="47AE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63D36989">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14:paraId="4084870F">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73E1F92">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14:paraId="654DE4B3">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14:paraId="784B9DDC">
            <w:pPr>
              <w:tabs>
                <w:tab w:val="left" w:leader="underscore" w:pos="6465"/>
                <w:tab w:val="right" w:leader="underscore" w:pos="9777"/>
              </w:tabs>
              <w:spacing w:line="302" w:lineRule="auto"/>
              <w:rPr>
                <w:rFonts w:eastAsia="PMingLiU"/>
                <w:lang w:val="zh-CN" w:eastAsia="zh-CN"/>
              </w:rPr>
            </w:pPr>
          </w:p>
        </w:tc>
        <w:tc>
          <w:tcPr>
            <w:tcW w:w="563" w:type="dxa"/>
          </w:tcPr>
          <w:p w14:paraId="07F40446">
            <w:pPr>
              <w:tabs>
                <w:tab w:val="left" w:leader="underscore" w:pos="6465"/>
                <w:tab w:val="right" w:leader="underscore" w:pos="9777"/>
              </w:tabs>
              <w:spacing w:line="302" w:lineRule="auto"/>
              <w:rPr>
                <w:rFonts w:eastAsia="PMingLiU"/>
                <w:lang w:val="zh-CN" w:eastAsia="zh-CN"/>
              </w:rPr>
            </w:pPr>
          </w:p>
        </w:tc>
        <w:tc>
          <w:tcPr>
            <w:tcW w:w="846" w:type="dxa"/>
          </w:tcPr>
          <w:p w14:paraId="3754B4F1">
            <w:pPr>
              <w:tabs>
                <w:tab w:val="left" w:leader="underscore" w:pos="6465"/>
                <w:tab w:val="right" w:leader="underscore" w:pos="9777"/>
              </w:tabs>
              <w:spacing w:line="302" w:lineRule="auto"/>
              <w:rPr>
                <w:rFonts w:eastAsia="PMingLiU"/>
                <w:lang w:val="zh-CN" w:eastAsia="zh-CN"/>
              </w:rPr>
            </w:pPr>
          </w:p>
        </w:tc>
      </w:tr>
      <w:tr w14:paraId="5A11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04FDD3A3">
            <w:pPr>
              <w:tabs>
                <w:tab w:val="left" w:leader="underscore" w:pos="6465"/>
                <w:tab w:val="right" w:leader="underscore" w:pos="9777"/>
              </w:tabs>
              <w:spacing w:line="302" w:lineRule="auto"/>
              <w:rPr>
                <w:rFonts w:eastAsia="PMingLiU"/>
                <w:lang w:val="zh-CN" w:eastAsia="zh-CN"/>
              </w:rPr>
            </w:pPr>
          </w:p>
        </w:tc>
        <w:tc>
          <w:tcPr>
            <w:tcW w:w="3751" w:type="dxa"/>
            <w:vMerge w:val="continue"/>
          </w:tcPr>
          <w:p w14:paraId="18ACBF87">
            <w:pPr>
              <w:tabs>
                <w:tab w:val="left" w:leader="underscore" w:pos="6465"/>
                <w:tab w:val="right" w:leader="underscore" w:pos="9777"/>
              </w:tabs>
              <w:jc w:val="both"/>
              <w:rPr>
                <w:rFonts w:eastAsia="PMingLiU"/>
                <w:lang w:val="zh-CN" w:eastAsia="zh-CN"/>
              </w:rPr>
            </w:pPr>
          </w:p>
        </w:tc>
        <w:tc>
          <w:tcPr>
            <w:tcW w:w="4001" w:type="dxa"/>
          </w:tcPr>
          <w:p w14:paraId="363C5112">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14:paraId="42FEEDC4">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14:paraId="48F443F5">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DDFD9F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FBA5310">
            <w:pPr>
              <w:keepNext/>
              <w:keepLines/>
              <w:tabs>
                <w:tab w:val="left" w:leader="underscore" w:pos="6465"/>
                <w:tab w:val="right" w:leader="underscore" w:pos="9777"/>
              </w:tabs>
              <w:spacing w:before="200" w:line="302" w:lineRule="auto"/>
              <w:outlineLvl w:val="2"/>
              <w:rPr>
                <w:rFonts w:eastAsia="PMingLiU"/>
                <w:lang w:val="zh-CN" w:eastAsia="zh-CN"/>
              </w:rPr>
            </w:pPr>
          </w:p>
        </w:tc>
      </w:tr>
      <w:tr w14:paraId="09CD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6D8F8D4E">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14:paraId="372CDAC7">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14:paraId="4ED1DE6E">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14:paraId="644F0F81">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812B722">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1086314">
            <w:pPr>
              <w:keepNext/>
              <w:keepLines/>
              <w:tabs>
                <w:tab w:val="left" w:leader="underscore" w:pos="6465"/>
                <w:tab w:val="right" w:leader="underscore" w:pos="9777"/>
              </w:tabs>
              <w:spacing w:before="200" w:line="302" w:lineRule="auto"/>
              <w:outlineLvl w:val="2"/>
              <w:rPr>
                <w:rFonts w:eastAsia="PMingLiU"/>
                <w:lang w:val="zh-CN" w:eastAsia="zh-CN"/>
              </w:rPr>
            </w:pPr>
          </w:p>
        </w:tc>
      </w:tr>
      <w:tr w14:paraId="4C84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337C9E1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CA5A2F">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43F297E3">
            <w:pPr>
              <w:tabs>
                <w:tab w:val="left" w:leader="underscore" w:pos="6465"/>
                <w:tab w:val="right" w:leader="underscore" w:pos="9777"/>
              </w:tabs>
              <w:jc w:val="both"/>
              <w:rPr>
                <w:rFonts w:eastAsia="PMingLiU"/>
                <w:lang w:val="zh-CN" w:eastAsia="zh-CN"/>
              </w:rPr>
            </w:pPr>
          </w:p>
        </w:tc>
        <w:tc>
          <w:tcPr>
            <w:tcW w:w="575" w:type="dxa"/>
          </w:tcPr>
          <w:p w14:paraId="4CB9BEF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0CE12D2F">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58F10CF">
            <w:pPr>
              <w:keepNext/>
              <w:keepLines/>
              <w:tabs>
                <w:tab w:val="left" w:leader="underscore" w:pos="6465"/>
                <w:tab w:val="right" w:leader="underscore" w:pos="9777"/>
              </w:tabs>
              <w:spacing w:before="200" w:line="302" w:lineRule="auto"/>
              <w:outlineLvl w:val="2"/>
              <w:rPr>
                <w:rFonts w:eastAsia="PMingLiU"/>
                <w:lang w:val="zh-CN" w:eastAsia="zh-CN"/>
              </w:rPr>
            </w:pPr>
          </w:p>
        </w:tc>
      </w:tr>
      <w:tr w14:paraId="417B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1602E96D">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14:paraId="08C1A71C">
            <w:pPr>
              <w:tabs>
                <w:tab w:val="left" w:leader="underscore" w:pos="6465"/>
                <w:tab w:val="right" w:leader="underscore" w:pos="9777"/>
              </w:tabs>
              <w:jc w:val="both"/>
              <w:rPr>
                <w:rFonts w:eastAsia="PMingLiU"/>
                <w:lang w:val="zh-CN" w:eastAsia="zh-CN"/>
              </w:rPr>
            </w:pPr>
            <w:r>
              <w:rPr>
                <w:rFonts w:eastAsia="PMingLiU"/>
                <w:lang w:val="zh-CN" w:eastAsia="zh-CN"/>
              </w:rPr>
              <w:t>Întreprinderea dispune de necesarul de personal propriu calificat (specialiști și muncitori specializați</w:t>
            </w:r>
            <w:r>
              <w:rPr>
                <w:lang w:val="zh-CN"/>
              </w:rPr>
              <w:t>cu certificate de atestare tehnico-profesională</w:t>
            </w:r>
            <w:r>
              <w:rPr>
                <w:rFonts w:eastAsia="PMingLiU"/>
                <w:lang w:val="zh-CN" w:eastAsia="zh-CN"/>
              </w:rPr>
              <w:t>),tehnică specializată (mecanisme, utilaje), încăperi separate corespunzătoare genului de activitate (sector de producere, depozit, oficiu) pentru executarea următoarelor tipuri de lucrări:</w:t>
            </w:r>
          </w:p>
          <w:p w14:paraId="08348C9B">
            <w:pPr>
              <w:keepNext/>
              <w:keepLines/>
              <w:tabs>
                <w:tab w:val="left" w:leader="underscore" w:pos="6465"/>
                <w:tab w:val="right" w:leader="underscore" w:pos="9777"/>
              </w:tabs>
              <w:spacing w:before="200"/>
              <w:jc w:val="both"/>
              <w:outlineLvl w:val="2"/>
              <w:rPr>
                <w:rFonts w:eastAsia="PMingLiU"/>
                <w:lang w:val="zh-CN" w:eastAsia="zh-CN"/>
              </w:rPr>
            </w:pPr>
          </w:p>
          <w:p w14:paraId="6302C8F5">
            <w:pPr>
              <w:keepNext/>
              <w:keepLines/>
              <w:tabs>
                <w:tab w:val="left" w:leader="underscore" w:pos="6465"/>
                <w:tab w:val="right" w:leader="underscore" w:pos="9777"/>
              </w:tabs>
              <w:spacing w:before="200"/>
              <w:jc w:val="both"/>
              <w:outlineLvl w:val="2"/>
              <w:rPr>
                <w:rFonts w:eastAsia="PMingLiU"/>
                <w:lang w:val="zh-CN" w:eastAsia="zh-CN"/>
              </w:rPr>
            </w:pPr>
          </w:p>
          <w:p w14:paraId="7CE4571C">
            <w:pPr>
              <w:keepNext/>
              <w:keepLines/>
              <w:tabs>
                <w:tab w:val="left" w:leader="underscore" w:pos="6465"/>
                <w:tab w:val="right" w:leader="underscore" w:pos="9777"/>
              </w:tabs>
              <w:spacing w:before="200"/>
              <w:jc w:val="both"/>
              <w:outlineLvl w:val="2"/>
              <w:rPr>
                <w:rFonts w:eastAsia="PMingLiU"/>
                <w:lang w:val="zh-CN" w:eastAsia="zh-CN"/>
              </w:rPr>
            </w:pPr>
          </w:p>
          <w:p w14:paraId="5EEED3E4">
            <w:pPr>
              <w:keepNext/>
              <w:keepLines/>
              <w:tabs>
                <w:tab w:val="left" w:leader="underscore" w:pos="6465"/>
                <w:tab w:val="right" w:leader="underscore" w:pos="9777"/>
              </w:tabs>
              <w:spacing w:before="200"/>
              <w:jc w:val="both"/>
              <w:outlineLvl w:val="2"/>
              <w:rPr>
                <w:rFonts w:eastAsia="PMingLiU"/>
                <w:lang w:val="zh-CN" w:eastAsia="zh-CN"/>
              </w:rPr>
            </w:pPr>
          </w:p>
          <w:p w14:paraId="0B43C273">
            <w:pPr>
              <w:keepNext/>
              <w:keepLines/>
              <w:tabs>
                <w:tab w:val="left" w:leader="underscore" w:pos="6465"/>
                <w:tab w:val="right" w:leader="underscore" w:pos="9777"/>
              </w:tabs>
              <w:spacing w:before="200"/>
              <w:jc w:val="both"/>
              <w:outlineLvl w:val="2"/>
              <w:rPr>
                <w:rFonts w:eastAsia="PMingLiU"/>
                <w:lang w:val="zh-CN" w:eastAsia="zh-CN"/>
              </w:rPr>
            </w:pPr>
          </w:p>
          <w:p w14:paraId="4187697A">
            <w:pPr>
              <w:keepNext/>
              <w:keepLines/>
              <w:tabs>
                <w:tab w:val="left" w:leader="underscore" w:pos="6465"/>
                <w:tab w:val="right" w:leader="underscore" w:pos="9777"/>
              </w:tabs>
              <w:spacing w:before="200"/>
              <w:jc w:val="both"/>
              <w:outlineLvl w:val="2"/>
              <w:rPr>
                <w:rFonts w:eastAsia="PMingLiU"/>
                <w:lang w:val="zh-CN" w:eastAsia="zh-CN"/>
              </w:rPr>
            </w:pPr>
          </w:p>
          <w:p w14:paraId="02E653E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92D6B94">
            <w:pPr>
              <w:tabs>
                <w:tab w:val="left" w:leader="underscore" w:pos="6465"/>
                <w:tab w:val="right" w:leader="underscore" w:pos="9777"/>
              </w:tabs>
              <w:jc w:val="both"/>
              <w:rPr>
                <w:rFonts w:eastAsia="PMingLiU"/>
                <w:lang w:val="zh-CN" w:eastAsia="zh-CN"/>
              </w:rPr>
            </w:pPr>
            <w:r>
              <w:rPr>
                <w:rFonts w:eastAsia="PMingLiU"/>
                <w:lang w:val="zh-CN" w:eastAsia="zh-CN"/>
              </w:rPr>
              <w:t>Construcții civile, industriale și agrozootehnice</w:t>
            </w:r>
          </w:p>
          <w:p w14:paraId="3E85027B">
            <w:pPr>
              <w:tabs>
                <w:tab w:val="left" w:pos="567"/>
              </w:tabs>
              <w:rPr>
                <w:lang w:val="zh-CN"/>
              </w:rPr>
            </w:pPr>
            <w:r>
              <w:rPr>
                <w:lang w:val="zh-CN"/>
              </w:rPr>
              <w:t>A.Terasamente, lucrări la structura clădirilor;</w:t>
            </w:r>
          </w:p>
          <w:p w14:paraId="0FBD00E1">
            <w:pPr>
              <w:tabs>
                <w:tab w:val="decimal" w:pos="216"/>
                <w:tab w:val="left" w:leader="underscore" w:pos="6465"/>
                <w:tab w:val="right" w:leader="underscore" w:pos="9777"/>
              </w:tabs>
              <w:ind w:left="360" w:hanging="360"/>
              <w:rPr>
                <w:lang w:val="zh-CN"/>
              </w:rPr>
            </w:pPr>
            <w:r>
              <w:rPr>
                <w:lang w:val="zh-CN"/>
              </w:rPr>
              <w:t xml:space="preserve">B. structuri metalice; </w:t>
            </w:r>
          </w:p>
          <w:p w14:paraId="60D76332">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14:paraId="42055C7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62BA13C1">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794C5FB">
            <w:pPr>
              <w:keepNext/>
              <w:keepLines/>
              <w:tabs>
                <w:tab w:val="left" w:leader="underscore" w:pos="6465"/>
                <w:tab w:val="right" w:leader="underscore" w:pos="9777"/>
              </w:tabs>
              <w:spacing w:before="200" w:line="302" w:lineRule="auto"/>
              <w:outlineLvl w:val="2"/>
              <w:rPr>
                <w:rFonts w:eastAsia="PMingLiU"/>
                <w:lang w:val="zh-CN" w:eastAsia="zh-CN"/>
              </w:rPr>
            </w:pPr>
          </w:p>
        </w:tc>
      </w:tr>
      <w:tr w14:paraId="48BA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B2AA3EF">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3DDFE01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0A4AB25">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14:paraId="58468DA5">
            <w:pPr>
              <w:tabs>
                <w:tab w:val="left" w:leader="underscore" w:pos="6465"/>
                <w:tab w:val="right" w:leader="underscore" w:pos="9777"/>
              </w:tabs>
              <w:jc w:val="both"/>
              <w:rPr>
                <w:lang w:val="zh-CN"/>
              </w:rPr>
            </w:pPr>
            <w:r>
              <w:rPr>
                <w:lang w:val="zh-CN"/>
              </w:rPr>
              <w:t xml:space="preserve">A.drumuri și piste de aviație; </w:t>
            </w:r>
          </w:p>
          <w:p w14:paraId="25B4DFAA">
            <w:pPr>
              <w:tabs>
                <w:tab w:val="left" w:leader="underscore" w:pos="6465"/>
                <w:tab w:val="right" w:leader="underscore" w:pos="9777"/>
              </w:tabs>
              <w:jc w:val="both"/>
              <w:rPr>
                <w:lang w:val="zh-CN"/>
              </w:rPr>
            </w:pPr>
            <w:r>
              <w:rPr>
                <w:lang w:val="zh-CN"/>
              </w:rPr>
              <w:t xml:space="preserve">B.poduri; </w:t>
            </w:r>
          </w:p>
          <w:p w14:paraId="26F545BD">
            <w:pPr>
              <w:tabs>
                <w:tab w:val="left" w:leader="underscore" w:pos="6465"/>
                <w:tab w:val="right" w:leader="underscore" w:pos="9777"/>
              </w:tabs>
              <w:jc w:val="both"/>
              <w:rPr>
                <w:rFonts w:eastAsia="PMingLiU"/>
                <w:lang w:val="zh-CN" w:eastAsia="zh-CN"/>
              </w:rPr>
            </w:pPr>
            <w:r>
              <w:rPr>
                <w:lang w:val="zh-CN"/>
              </w:rPr>
              <w:t>C.căi ferate.</w:t>
            </w:r>
          </w:p>
        </w:tc>
        <w:tc>
          <w:tcPr>
            <w:tcW w:w="575" w:type="dxa"/>
          </w:tcPr>
          <w:p w14:paraId="2A813A5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3AA86E9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AA7F6F7">
            <w:pPr>
              <w:keepNext/>
              <w:keepLines/>
              <w:tabs>
                <w:tab w:val="left" w:leader="underscore" w:pos="6465"/>
                <w:tab w:val="right" w:leader="underscore" w:pos="9777"/>
              </w:tabs>
              <w:spacing w:before="200" w:line="302" w:lineRule="auto"/>
              <w:outlineLvl w:val="2"/>
              <w:rPr>
                <w:rFonts w:eastAsia="PMingLiU"/>
                <w:lang w:val="zh-CN" w:eastAsia="zh-CN"/>
              </w:rPr>
            </w:pPr>
          </w:p>
        </w:tc>
      </w:tr>
      <w:tr w14:paraId="1BD6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2D32AEB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0C64EA70">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16828343">
            <w:pPr>
              <w:tabs>
                <w:tab w:val="left" w:pos="567"/>
              </w:tabs>
              <w:spacing w:line="276" w:lineRule="auto"/>
              <w:rPr>
                <w:lang w:val="zh-CN"/>
              </w:rPr>
            </w:pPr>
            <w:r>
              <w:rPr>
                <w:lang w:val="zh-CN"/>
              </w:rPr>
              <w:t>Construcții speciale:</w:t>
            </w:r>
          </w:p>
          <w:p w14:paraId="27F25A23">
            <w:pPr>
              <w:tabs>
                <w:tab w:val="left" w:pos="567"/>
              </w:tabs>
              <w:spacing w:line="276" w:lineRule="auto"/>
              <w:rPr>
                <w:lang w:val="zh-CN"/>
              </w:rPr>
            </w:pPr>
            <w:r>
              <w:rPr>
                <w:lang w:val="zh-CN"/>
              </w:rPr>
              <w:t>A. hidrotehnice și pentru îmbunătățiri funciare;</w:t>
            </w:r>
          </w:p>
          <w:p w14:paraId="1778BE6B">
            <w:pPr>
              <w:tabs>
                <w:tab w:val="left" w:pos="567"/>
              </w:tabs>
              <w:spacing w:line="276" w:lineRule="auto"/>
              <w:rPr>
                <w:lang w:val="zh-CN"/>
              </w:rPr>
            </w:pPr>
            <w:r>
              <w:rPr>
                <w:lang w:val="zh-CN"/>
              </w:rPr>
              <w:t xml:space="preserve">B. fântâni arteziene; </w:t>
            </w:r>
          </w:p>
          <w:p w14:paraId="0E2DD036">
            <w:pPr>
              <w:tabs>
                <w:tab w:val="left" w:pos="567"/>
              </w:tabs>
              <w:spacing w:line="276" w:lineRule="auto"/>
              <w:rPr>
                <w:lang w:val="zh-CN"/>
              </w:rPr>
            </w:pPr>
            <w:r>
              <w:rPr>
                <w:lang w:val="zh-CN"/>
              </w:rPr>
              <w:t>C. porturi și debarcadere;</w:t>
            </w:r>
          </w:p>
          <w:p w14:paraId="0E996A15">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14:paraId="2E875F87">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1A6884DA">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6BD6BA0">
            <w:pPr>
              <w:keepNext/>
              <w:keepLines/>
              <w:tabs>
                <w:tab w:val="left" w:leader="underscore" w:pos="6465"/>
                <w:tab w:val="right" w:leader="underscore" w:pos="9777"/>
              </w:tabs>
              <w:spacing w:before="200" w:line="302" w:lineRule="auto"/>
              <w:outlineLvl w:val="2"/>
              <w:rPr>
                <w:rFonts w:eastAsia="PMingLiU"/>
                <w:lang w:val="zh-CN" w:eastAsia="zh-CN"/>
              </w:rPr>
            </w:pPr>
          </w:p>
        </w:tc>
      </w:tr>
      <w:tr w14:paraId="1910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126F2F8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7E8C7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67E026FE">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14:paraId="1D44D616">
            <w:pPr>
              <w:tabs>
                <w:tab w:val="left" w:pos="567"/>
              </w:tabs>
              <w:spacing w:line="276" w:lineRule="auto"/>
              <w:rPr>
                <w:lang w:val="zh-CN"/>
              </w:rPr>
            </w:pPr>
            <w:r>
              <w:rPr>
                <w:lang w:val="zh-CN"/>
              </w:rPr>
              <w:t>A.de alimentare cu apă și canalizare;</w:t>
            </w:r>
          </w:p>
          <w:p w14:paraId="74D5CE79">
            <w:pPr>
              <w:tabs>
                <w:tab w:val="left" w:pos="567"/>
              </w:tabs>
              <w:spacing w:line="276" w:lineRule="auto"/>
              <w:rPr>
                <w:lang w:val="zh-CN"/>
              </w:rPr>
            </w:pPr>
            <w:r>
              <w:rPr>
                <w:lang w:val="zh-CN"/>
              </w:rPr>
              <w:t xml:space="preserve">B.de încălzire; </w:t>
            </w:r>
          </w:p>
          <w:p w14:paraId="495EF8E9">
            <w:pPr>
              <w:tabs>
                <w:tab w:val="left" w:pos="567"/>
              </w:tabs>
              <w:spacing w:line="276" w:lineRule="auto"/>
              <w:rPr>
                <w:lang w:val="zh-CN"/>
              </w:rPr>
            </w:pPr>
            <w:r>
              <w:rPr>
                <w:lang w:val="zh-CN"/>
              </w:rPr>
              <w:t>C. ventilație, climatizare; D. electrice;</w:t>
            </w:r>
          </w:p>
          <w:p w14:paraId="5B7FCD59">
            <w:pPr>
              <w:tabs>
                <w:tab w:val="left" w:pos="567"/>
              </w:tabs>
              <w:spacing w:line="276" w:lineRule="auto"/>
              <w:rPr>
                <w:lang w:val="zh-CN"/>
              </w:rPr>
            </w:pPr>
            <w:r>
              <w:rPr>
                <w:lang w:val="zh-CN"/>
              </w:rPr>
              <w:t>E.de automatizare; F.telecomunicație; G.semnalizare;</w:t>
            </w:r>
          </w:p>
          <w:p w14:paraId="50F5ACD8">
            <w:pPr>
              <w:tabs>
                <w:tab w:val="left" w:leader="underscore" w:pos="6465"/>
                <w:tab w:val="right" w:leader="underscore" w:pos="9777"/>
              </w:tabs>
              <w:jc w:val="both"/>
              <w:rPr>
                <w:lang w:val="zh-CN"/>
              </w:rPr>
            </w:pPr>
            <w:r>
              <w:rPr>
                <w:lang w:val="zh-CN"/>
              </w:rPr>
              <w:t>H.frigorifice,compresoare;</w:t>
            </w:r>
          </w:p>
          <w:p w14:paraId="7BF4A851">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14:paraId="73EA2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7803438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0431885">
            <w:pPr>
              <w:keepNext/>
              <w:keepLines/>
              <w:tabs>
                <w:tab w:val="left" w:leader="underscore" w:pos="6465"/>
                <w:tab w:val="right" w:leader="underscore" w:pos="9777"/>
              </w:tabs>
              <w:spacing w:before="200" w:line="302" w:lineRule="auto"/>
              <w:outlineLvl w:val="2"/>
              <w:rPr>
                <w:rFonts w:eastAsia="PMingLiU"/>
                <w:lang w:val="zh-CN" w:eastAsia="zh-CN"/>
              </w:rPr>
            </w:pPr>
          </w:p>
        </w:tc>
      </w:tr>
      <w:tr w14:paraId="1726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4FAFF4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C202414">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0814F294">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14:paraId="26AACD0B">
            <w:pPr>
              <w:tabs>
                <w:tab w:val="left" w:pos="567"/>
              </w:tabs>
              <w:spacing w:line="276" w:lineRule="auto"/>
              <w:rPr>
                <w:lang w:val="zh-CN"/>
              </w:rPr>
            </w:pPr>
            <w:r>
              <w:rPr>
                <w:lang w:val="zh-CN"/>
              </w:rPr>
              <w:t>A. sub presiune, mecanisme de ridicat, cazane;</w:t>
            </w:r>
          </w:p>
          <w:p w14:paraId="0188D818">
            <w:pPr>
              <w:tabs>
                <w:tab w:val="left" w:pos="567"/>
              </w:tabs>
              <w:spacing w:line="276" w:lineRule="auto"/>
              <w:rPr>
                <w:lang w:val="zh-CN"/>
              </w:rPr>
            </w:pPr>
            <w:r>
              <w:rPr>
                <w:lang w:val="zh-CN"/>
              </w:rPr>
              <w:t>B. chimico-tehnologice; C. gazoducte magistrale;</w:t>
            </w:r>
          </w:p>
          <w:p w14:paraId="79D6D3ED">
            <w:pPr>
              <w:pStyle w:val="3"/>
              <w:numPr>
                <w:ilvl w:val="0"/>
                <w:numId w:val="20"/>
              </w:numPr>
              <w:tabs>
                <w:tab w:val="decimal" w:pos="317"/>
              </w:tabs>
              <w:ind w:left="0" w:hanging="650"/>
              <w:rPr>
                <w:rFonts w:eastAsia="PMingLiU"/>
                <w:i/>
                <w:lang w:val="zh-CN" w:eastAsia="zh-CN"/>
              </w:rPr>
            </w:pPr>
            <w:r>
              <w:rPr>
                <w:lang w:val="zh-CN"/>
              </w:rPr>
              <w:t>D. sisteme de alimentare cu gaze.</w:t>
            </w:r>
          </w:p>
        </w:tc>
        <w:tc>
          <w:tcPr>
            <w:tcW w:w="575" w:type="dxa"/>
          </w:tcPr>
          <w:p w14:paraId="418D28A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F5E6AB5">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4430973E">
            <w:pPr>
              <w:keepNext/>
              <w:keepLines/>
              <w:tabs>
                <w:tab w:val="left" w:leader="underscore" w:pos="6465"/>
                <w:tab w:val="right" w:leader="underscore" w:pos="9777"/>
              </w:tabs>
              <w:spacing w:before="200" w:line="302" w:lineRule="auto"/>
              <w:outlineLvl w:val="2"/>
              <w:rPr>
                <w:rFonts w:eastAsia="PMingLiU"/>
                <w:lang w:val="zh-CN" w:eastAsia="zh-CN"/>
              </w:rPr>
            </w:pPr>
          </w:p>
        </w:tc>
      </w:tr>
    </w:tbl>
    <w:p w14:paraId="4D0B70DF">
      <w:pPr>
        <w:tabs>
          <w:tab w:val="left" w:leader="underscore" w:pos="6465"/>
          <w:tab w:val="right" w:leader="underscore" w:pos="9777"/>
        </w:tabs>
        <w:spacing w:line="302" w:lineRule="auto"/>
        <w:rPr>
          <w:rFonts w:eastAsia="PMingLiU"/>
          <w:lang w:val="zh-CN" w:eastAsia="zh-CN"/>
        </w:rPr>
      </w:pPr>
    </w:p>
    <w:p w14:paraId="4AF60064">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14:paraId="5A79CCF3">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14:paraId="0DB87134">
      <w:pPr>
        <w:tabs>
          <w:tab w:val="left" w:leader="underscore" w:pos="6465"/>
          <w:tab w:val="right" w:leader="underscore" w:pos="9777"/>
        </w:tabs>
        <w:spacing w:line="302" w:lineRule="auto"/>
        <w:rPr>
          <w:rFonts w:eastAsia="PMingLiU"/>
          <w:lang w:val="zh-CN" w:eastAsia="zh-CN"/>
        </w:rPr>
      </w:pPr>
    </w:p>
    <w:p w14:paraId="77DB9315">
      <w:pPr>
        <w:tabs>
          <w:tab w:val="left" w:leader="underscore" w:pos="6465"/>
          <w:tab w:val="right" w:leader="underscore" w:pos="9777"/>
        </w:tabs>
        <w:spacing w:line="302" w:lineRule="auto"/>
        <w:rPr>
          <w:rFonts w:eastAsia="PMingLiU"/>
          <w:lang w:val="zh-CN" w:eastAsia="zh-CN"/>
        </w:rPr>
      </w:pPr>
    </w:p>
    <w:p w14:paraId="3DA67980">
      <w:pPr>
        <w:tabs>
          <w:tab w:val="left" w:leader="underscore" w:pos="6465"/>
          <w:tab w:val="right" w:leader="underscore" w:pos="9777"/>
        </w:tabs>
        <w:spacing w:line="302" w:lineRule="auto"/>
        <w:rPr>
          <w:rFonts w:eastAsia="PMingLiU"/>
          <w:lang w:val="zh-CN" w:eastAsia="zh-CN"/>
        </w:rPr>
      </w:pPr>
    </w:p>
    <w:p w14:paraId="368FFA7E">
      <w:pPr>
        <w:tabs>
          <w:tab w:val="left" w:leader="underscore" w:pos="6465"/>
          <w:tab w:val="right" w:leader="underscore" w:pos="9777"/>
        </w:tabs>
        <w:spacing w:line="302" w:lineRule="auto"/>
        <w:rPr>
          <w:rFonts w:eastAsia="PMingLiU"/>
          <w:lang w:val="zh-CN" w:eastAsia="zh-CN"/>
        </w:rPr>
      </w:pPr>
    </w:p>
    <w:p w14:paraId="4C898931">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14:paraId="5360F956">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14:paraId="4A4A3E98">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14:paraId="1D502BB5">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14:paraId="27A9741B">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14:paraId="2AD7EFE0">
      <w:pPr>
        <w:tabs>
          <w:tab w:val="left" w:leader="underscore" w:pos="6465"/>
          <w:tab w:val="right" w:leader="underscore" w:pos="9777"/>
        </w:tabs>
        <w:spacing w:line="302" w:lineRule="auto"/>
        <w:rPr>
          <w:rFonts w:eastAsia="PMingLiU"/>
          <w:lang w:val="zh-CN" w:eastAsia="zh-CN"/>
        </w:rPr>
      </w:pPr>
    </w:p>
    <w:p w14:paraId="391A2377">
      <w:pPr>
        <w:tabs>
          <w:tab w:val="left" w:leader="underscore" w:pos="6465"/>
          <w:tab w:val="right" w:leader="underscore" w:pos="9777"/>
        </w:tabs>
        <w:spacing w:line="302" w:lineRule="auto"/>
        <w:rPr>
          <w:rFonts w:eastAsia="PMingLiU"/>
          <w:lang w:val="zh-CN" w:eastAsia="zh-CN"/>
        </w:rPr>
      </w:pPr>
    </w:p>
    <w:p w14:paraId="3ACF63D3">
      <w:pPr>
        <w:tabs>
          <w:tab w:val="left" w:leader="underscore" w:pos="6465"/>
          <w:tab w:val="right" w:leader="underscore" w:pos="9777"/>
        </w:tabs>
        <w:spacing w:line="302" w:lineRule="auto"/>
        <w:rPr>
          <w:rFonts w:eastAsia="PMingLiU"/>
          <w:lang w:val="zh-CN" w:eastAsia="zh-CN"/>
        </w:rPr>
      </w:pPr>
    </w:p>
    <w:p w14:paraId="41355617">
      <w:pPr>
        <w:tabs>
          <w:tab w:val="left" w:leader="underscore" w:pos="6465"/>
          <w:tab w:val="right" w:leader="underscore" w:pos="9777"/>
        </w:tabs>
        <w:spacing w:line="302" w:lineRule="auto"/>
        <w:rPr>
          <w:rFonts w:eastAsia="PMingLiU"/>
          <w:lang w:val="zh-CN" w:eastAsia="zh-CN"/>
        </w:rPr>
      </w:pPr>
    </w:p>
    <w:p w14:paraId="3634924A">
      <w:pPr>
        <w:tabs>
          <w:tab w:val="left" w:leader="underscore" w:pos="6465"/>
          <w:tab w:val="right" w:leader="underscore" w:pos="9777"/>
        </w:tabs>
        <w:spacing w:line="302" w:lineRule="auto"/>
        <w:rPr>
          <w:rFonts w:eastAsia="PMingLiU"/>
          <w:lang w:val="zh-CN" w:eastAsia="zh-CN"/>
        </w:rPr>
      </w:pPr>
    </w:p>
    <w:p w14:paraId="19DCE3DF">
      <w:pPr>
        <w:tabs>
          <w:tab w:val="left" w:leader="underscore" w:pos="6465"/>
          <w:tab w:val="right" w:leader="underscore" w:pos="9777"/>
        </w:tabs>
        <w:spacing w:line="302" w:lineRule="auto"/>
        <w:rPr>
          <w:rFonts w:eastAsia="PMingLiU"/>
          <w:lang w:val="zh-CN" w:eastAsia="zh-CN"/>
        </w:rPr>
      </w:pPr>
    </w:p>
    <w:p w14:paraId="4A1EA453">
      <w:pPr>
        <w:tabs>
          <w:tab w:val="left" w:leader="underscore" w:pos="6465"/>
          <w:tab w:val="right" w:leader="underscore" w:pos="9777"/>
        </w:tabs>
        <w:spacing w:line="302" w:lineRule="auto"/>
        <w:rPr>
          <w:rFonts w:eastAsia="PMingLiU"/>
          <w:lang w:val="zh-CN" w:eastAsia="zh-CN"/>
        </w:rPr>
      </w:pPr>
    </w:p>
    <w:p w14:paraId="1492D47A">
      <w:pPr>
        <w:tabs>
          <w:tab w:val="left" w:leader="underscore" w:pos="6465"/>
          <w:tab w:val="right" w:leader="underscore" w:pos="9777"/>
        </w:tabs>
        <w:spacing w:line="302" w:lineRule="auto"/>
        <w:rPr>
          <w:rFonts w:eastAsia="PMingLiU"/>
          <w:lang w:val="zh-CN" w:eastAsia="zh-CN"/>
        </w:rPr>
      </w:pPr>
    </w:p>
    <w:p w14:paraId="5FEE1B5E">
      <w:pPr>
        <w:tabs>
          <w:tab w:val="left" w:leader="underscore" w:pos="6465"/>
          <w:tab w:val="right" w:leader="underscore" w:pos="9777"/>
        </w:tabs>
        <w:spacing w:line="302" w:lineRule="auto"/>
        <w:jc w:val="center"/>
        <w:rPr>
          <w:rFonts w:eastAsia="PMingLiU"/>
          <w:b/>
          <w:lang w:val="zh-CN" w:eastAsia="zh-CN"/>
        </w:rPr>
      </w:pPr>
      <w:r>
        <w:rPr>
          <w:b/>
          <w:lang w:val="zh-CN"/>
        </w:rPr>
        <w:t>~~~~~~~~~~~~~~~~~~~~~~~~~~~~~~~~~~~~~~~~~~~~~~~~~~~~~~~~~~~~~~~~~~~~~~~~~~ (Antetul instituției)</w:t>
      </w:r>
    </w:p>
    <w:p w14:paraId="4C9CD730">
      <w:pPr>
        <w:tabs>
          <w:tab w:val="left" w:leader="underscore" w:pos="6465"/>
          <w:tab w:val="right" w:leader="underscore" w:pos="9777"/>
        </w:tabs>
        <w:spacing w:line="302" w:lineRule="auto"/>
        <w:rPr>
          <w:rFonts w:eastAsia="PMingLiU"/>
          <w:lang w:val="zh-CN" w:eastAsia="zh-CN"/>
        </w:rPr>
      </w:pPr>
    </w:p>
    <w:p w14:paraId="1F473494">
      <w:pPr>
        <w:tabs>
          <w:tab w:val="left" w:leader="underscore" w:pos="6465"/>
          <w:tab w:val="right" w:leader="underscore" w:pos="9777"/>
        </w:tabs>
        <w:spacing w:line="302" w:lineRule="auto"/>
        <w:rPr>
          <w:rFonts w:eastAsia="PMingLiU"/>
          <w:lang w:val="zh-CN" w:eastAsia="zh-CN"/>
        </w:rPr>
      </w:pPr>
    </w:p>
    <w:p w14:paraId="613571AB">
      <w:pPr>
        <w:rPr>
          <w:lang w:val="zh-CN"/>
        </w:rPr>
      </w:pPr>
    </w:p>
    <w:p w14:paraId="7CA9192A">
      <w:pPr>
        <w:jc w:val="right"/>
        <w:rPr>
          <w:sz w:val="22"/>
          <w:szCs w:val="22"/>
          <w:lang w:val="zh-CN"/>
        </w:rPr>
      </w:pPr>
      <w:r>
        <w:rPr>
          <w:lang w:val="zh-CN"/>
        </w:rPr>
        <w:t>Anexa nr. 23</w:t>
      </w:r>
    </w:p>
    <w:p w14:paraId="4D032E17">
      <w:pPr>
        <w:jc w:val="right"/>
        <w:rPr>
          <w:lang w:val="zh-CN"/>
        </w:rPr>
      </w:pPr>
      <w:r>
        <w:rPr>
          <w:lang w:val="zh-CN"/>
        </w:rPr>
        <w:t>la Documentația standard nr.69</w:t>
      </w:r>
    </w:p>
    <w:p w14:paraId="0E0C0EB6">
      <w:pPr>
        <w:jc w:val="right"/>
        <w:rPr>
          <w:lang w:val="zh-CN"/>
        </w:rPr>
      </w:pPr>
      <w:r>
        <w:rPr>
          <w:lang w:val="zh-CN"/>
        </w:rPr>
        <w:t>din 7 mai 2021</w:t>
      </w:r>
    </w:p>
    <w:p w14:paraId="7EA05572">
      <w:pPr>
        <w:tabs>
          <w:tab w:val="left" w:leader="underscore" w:pos="6465"/>
          <w:tab w:val="right" w:leader="underscore" w:pos="9777"/>
        </w:tabs>
        <w:spacing w:line="302" w:lineRule="auto"/>
        <w:rPr>
          <w:rFonts w:eastAsia="PMingLiU"/>
          <w:lang w:val="zh-CN" w:eastAsia="zh-CN"/>
        </w:rPr>
      </w:pPr>
    </w:p>
    <w:p w14:paraId="394F7714">
      <w:pPr>
        <w:tabs>
          <w:tab w:val="left" w:leader="underscore" w:pos="6465"/>
          <w:tab w:val="right" w:leader="underscore" w:pos="9777"/>
        </w:tabs>
        <w:spacing w:line="302" w:lineRule="auto"/>
        <w:rPr>
          <w:rFonts w:eastAsia="PMingLiU"/>
          <w:lang w:val="zh-CN" w:eastAsia="zh-CN"/>
        </w:rPr>
      </w:pPr>
    </w:p>
    <w:p w14:paraId="4D875B2F">
      <w:pPr>
        <w:pStyle w:val="4"/>
        <w:spacing w:before="0"/>
        <w:jc w:val="center"/>
        <w:rPr>
          <w:rFonts w:ascii="Times New Roman" w:hAnsi="Times New Roman" w:cs="Times New Roman"/>
          <w:bCs w:val="0"/>
          <w:color w:val="auto"/>
          <w:sz w:val="24"/>
          <w:szCs w:val="24"/>
          <w:lang w:val="zh-CN"/>
        </w:rPr>
      </w:pPr>
      <w:bookmarkStart w:id="61" w:name="_Toc449692118"/>
      <w:bookmarkStart w:id="62" w:name="_Toc390252621"/>
      <w:r>
        <w:rPr>
          <w:rFonts w:ascii="Times New Roman" w:hAnsi="Times New Roman" w:cs="Times New Roman"/>
          <w:bCs w:val="0"/>
          <w:color w:val="auto"/>
          <w:sz w:val="24"/>
          <w:szCs w:val="24"/>
          <w:lang w:val="zh-CN"/>
        </w:rPr>
        <w:t>CAIET DE SARCINI</w:t>
      </w:r>
      <w:bookmarkEnd w:id="61"/>
    </w:p>
    <w:p w14:paraId="2D16D0FF">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14:paraId="31B1B768">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2"/>
    </w:p>
    <w:p w14:paraId="7D393DF3">
      <w:pPr>
        <w:pStyle w:val="4"/>
        <w:spacing w:before="0"/>
        <w:jc w:val="center"/>
        <w:rPr>
          <w:rFonts w:ascii="Times New Roman" w:hAnsi="Times New Roman" w:cs="Times New Roman"/>
          <w:bCs w:val="0"/>
          <w:i/>
          <w:color w:val="auto"/>
          <w:lang w:val="zh-CN"/>
        </w:rPr>
      </w:pPr>
    </w:p>
    <w:p w14:paraId="01A2C1D5">
      <w:pPr>
        <w:pStyle w:val="4"/>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14:paraId="0886CDEF">
      <w:pPr>
        <w:jc w:val="both"/>
        <w:rPr>
          <w:lang w:val="zh-CN"/>
        </w:rPr>
      </w:pPr>
    </w:p>
    <w:p w14:paraId="7A4EA3CA">
      <w:pPr>
        <w:pStyle w:val="3"/>
        <w:numPr>
          <w:ilvl w:val="0"/>
          <w:numId w:val="0"/>
        </w:numPr>
        <w:rPr>
          <w:lang w:val="zh-CN"/>
        </w:rPr>
      </w:pPr>
    </w:p>
    <w:p w14:paraId="3B433EC1">
      <w:pPr>
        <w:ind w:firstLine="709"/>
        <w:jc w:val="both"/>
        <w:rPr>
          <w:rFonts w:hint="default"/>
          <w:lang w:val="ro-RO"/>
        </w:rPr>
      </w:pPr>
      <w:r>
        <w:rPr>
          <w:lang w:val="zh-CN"/>
        </w:rPr>
        <w:t>Obiectul</w:t>
      </w:r>
      <w:r>
        <w:rPr>
          <w:rFonts w:hint="default"/>
          <w:lang w:val="ro-RO"/>
        </w:rPr>
        <w:t xml:space="preserve"> </w:t>
      </w:r>
      <w:r>
        <w:rPr>
          <w:rFonts w:hint="default"/>
          <w:b/>
          <w:sz w:val="28"/>
          <w:szCs w:val="28"/>
          <w:u w:val="single"/>
          <w:lang w:val="en-US"/>
        </w:rPr>
        <w:t>Lucr</w:t>
      </w:r>
      <w:r>
        <w:rPr>
          <w:rFonts w:hint="default"/>
          <w:b/>
          <w:sz w:val="28"/>
          <w:szCs w:val="28"/>
          <w:u w:val="single"/>
          <w:lang w:val="ro-RO"/>
        </w:rPr>
        <w:t>ă</w:t>
      </w:r>
      <w:r>
        <w:rPr>
          <w:rFonts w:hint="default"/>
          <w:b/>
          <w:sz w:val="28"/>
          <w:szCs w:val="28"/>
          <w:u w:val="single"/>
          <w:lang w:val="en-US"/>
        </w:rPr>
        <w:t>ri de repara</w:t>
      </w:r>
      <w:r>
        <w:rPr>
          <w:rFonts w:hint="default"/>
          <w:b/>
          <w:sz w:val="28"/>
          <w:szCs w:val="28"/>
          <w:u w:val="single"/>
          <w:lang w:val="ro-RO"/>
        </w:rPr>
        <w:t>ț</w:t>
      </w:r>
      <w:r>
        <w:rPr>
          <w:rFonts w:hint="default"/>
          <w:b/>
          <w:sz w:val="28"/>
          <w:szCs w:val="28"/>
          <w:u w:val="single"/>
          <w:lang w:val="en-US"/>
        </w:rPr>
        <w:t>ie capital</w:t>
      </w:r>
      <w:r>
        <w:rPr>
          <w:rFonts w:hint="default"/>
          <w:b/>
          <w:sz w:val="28"/>
          <w:szCs w:val="28"/>
          <w:u w:val="single"/>
          <w:lang w:val="ro-RO"/>
        </w:rPr>
        <w:t>ă</w:t>
      </w:r>
      <w:r>
        <w:rPr>
          <w:rFonts w:hint="default"/>
          <w:b/>
          <w:sz w:val="28"/>
          <w:szCs w:val="28"/>
          <w:u w:val="single"/>
          <w:lang w:val="en-US"/>
        </w:rPr>
        <w:t>, renovarea fa</w:t>
      </w:r>
      <w:r>
        <w:rPr>
          <w:rFonts w:hint="default"/>
          <w:b/>
          <w:sz w:val="28"/>
          <w:szCs w:val="28"/>
          <w:u w:val="single"/>
          <w:lang w:val="ro-RO"/>
        </w:rPr>
        <w:t>ț</w:t>
      </w:r>
      <w:r>
        <w:rPr>
          <w:rFonts w:hint="default"/>
          <w:b/>
          <w:sz w:val="28"/>
          <w:szCs w:val="28"/>
          <w:u w:val="single"/>
          <w:lang w:val="en-US"/>
        </w:rPr>
        <w:t>adei,</w:t>
      </w:r>
      <w:r>
        <w:rPr>
          <w:rFonts w:hint="default"/>
          <w:b/>
          <w:sz w:val="28"/>
          <w:szCs w:val="28"/>
          <w:u w:val="single"/>
          <w:lang w:val="ro-RO"/>
        </w:rPr>
        <w:t xml:space="preserve"> </w:t>
      </w:r>
      <w:r>
        <w:rPr>
          <w:rFonts w:hint="default"/>
          <w:b/>
          <w:sz w:val="28"/>
          <w:szCs w:val="28"/>
          <w:u w:val="single"/>
          <w:lang w:val="en-US"/>
        </w:rPr>
        <w:t xml:space="preserve">sistem pluvial </w:t>
      </w:r>
      <w:r>
        <w:rPr>
          <w:rFonts w:hint="default"/>
          <w:b/>
          <w:sz w:val="28"/>
          <w:szCs w:val="28"/>
          <w:u w:val="single"/>
          <w:lang w:val="ro-RO"/>
        </w:rPr>
        <w:t>ș</w:t>
      </w:r>
      <w:r>
        <w:rPr>
          <w:rFonts w:hint="default"/>
          <w:b/>
          <w:sz w:val="28"/>
          <w:szCs w:val="28"/>
          <w:u w:val="single"/>
          <w:lang w:val="en-US"/>
        </w:rPr>
        <w:t>i timpl</w:t>
      </w:r>
      <w:r>
        <w:rPr>
          <w:rFonts w:hint="default"/>
          <w:b/>
          <w:sz w:val="28"/>
          <w:szCs w:val="28"/>
          <w:u w:val="single"/>
          <w:lang w:val="ro-RO"/>
        </w:rPr>
        <w:t>ă</w:t>
      </w:r>
      <w:r>
        <w:rPr>
          <w:rFonts w:hint="default"/>
          <w:b/>
          <w:sz w:val="28"/>
          <w:szCs w:val="28"/>
          <w:u w:val="single"/>
          <w:lang w:val="en-US"/>
        </w:rPr>
        <w:t>rie existent</w:t>
      </w:r>
      <w:r>
        <w:rPr>
          <w:rFonts w:hint="default"/>
          <w:b/>
          <w:sz w:val="28"/>
          <w:szCs w:val="28"/>
          <w:u w:val="single"/>
          <w:lang w:val="ro-RO"/>
        </w:rPr>
        <w:t>ă</w:t>
      </w:r>
      <w:r>
        <w:rPr>
          <w:rFonts w:hint="default"/>
          <w:b/>
          <w:sz w:val="28"/>
          <w:szCs w:val="28"/>
          <w:u w:val="single"/>
          <w:lang w:val="en-US"/>
        </w:rPr>
        <w:t xml:space="preserve"> a </w:t>
      </w:r>
      <w:r>
        <w:rPr>
          <w:rFonts w:hint="default"/>
          <w:b/>
          <w:sz w:val="28"/>
          <w:szCs w:val="28"/>
          <w:u w:val="single"/>
          <w:lang w:val="ro-RO"/>
        </w:rPr>
        <w:t xml:space="preserve">IMSP </w:t>
      </w:r>
      <w:r>
        <w:rPr>
          <w:rFonts w:hint="default"/>
          <w:b/>
          <w:sz w:val="28"/>
          <w:szCs w:val="28"/>
          <w:u w:val="single"/>
          <w:lang w:val="en-US"/>
        </w:rPr>
        <w:t>Centrul</w:t>
      </w:r>
      <w:r>
        <w:rPr>
          <w:rFonts w:hint="default"/>
          <w:b/>
          <w:sz w:val="28"/>
          <w:szCs w:val="28"/>
          <w:u w:val="single"/>
          <w:lang w:val="ro-RO"/>
        </w:rPr>
        <w:t xml:space="preserve"> de Sănătate Costești, s</w:t>
      </w:r>
      <w:r>
        <w:rPr>
          <w:rFonts w:hint="default"/>
          <w:b/>
          <w:sz w:val="28"/>
          <w:szCs w:val="28"/>
          <w:u w:val="single"/>
          <w:lang w:val="en-US"/>
        </w:rPr>
        <w:t>.Coste</w:t>
      </w:r>
      <w:r>
        <w:rPr>
          <w:rFonts w:hint="default"/>
          <w:b/>
          <w:sz w:val="28"/>
          <w:szCs w:val="28"/>
          <w:u w:val="single"/>
          <w:lang w:val="ro-RO"/>
        </w:rPr>
        <w:t>ș</w:t>
      </w:r>
      <w:r>
        <w:rPr>
          <w:rFonts w:hint="default"/>
          <w:b/>
          <w:sz w:val="28"/>
          <w:szCs w:val="28"/>
          <w:u w:val="single"/>
          <w:lang w:val="en-US"/>
        </w:rPr>
        <w:t>ti</w:t>
      </w:r>
      <w:r>
        <w:rPr>
          <w:rFonts w:hint="default"/>
          <w:b/>
          <w:sz w:val="28"/>
          <w:szCs w:val="28"/>
          <w:u w:val="single"/>
          <w:lang w:val="ro-RO"/>
        </w:rPr>
        <w:t>, r-nul Ialoveni</w:t>
      </w:r>
    </w:p>
    <w:p w14:paraId="17CDE822">
      <w:pPr>
        <w:ind w:firstLine="709"/>
        <w:jc w:val="both"/>
        <w:rPr>
          <w:rFonts w:hint="default"/>
          <w:lang w:val="ro-RO"/>
        </w:rPr>
      </w:pPr>
      <w:r>
        <w:rPr>
          <w:lang w:val="zh-CN"/>
        </w:rPr>
        <w:t>Autoritatea contractantă</w:t>
      </w:r>
      <w:r>
        <w:rPr>
          <w:rFonts w:hint="default"/>
          <w:lang w:val="ro-RO"/>
        </w:rPr>
        <w:t xml:space="preserve">  </w:t>
      </w:r>
      <w:r>
        <w:rPr>
          <w:rFonts w:hint="default"/>
          <w:b/>
          <w:sz w:val="28"/>
          <w:szCs w:val="28"/>
          <w:u w:val="single"/>
          <w:lang w:val="ro-RO"/>
        </w:rPr>
        <w:t xml:space="preserve">IMSP </w:t>
      </w:r>
      <w:r>
        <w:rPr>
          <w:rFonts w:hint="default"/>
          <w:b/>
          <w:sz w:val="28"/>
          <w:szCs w:val="28"/>
          <w:u w:val="single"/>
          <w:lang w:val="en-US"/>
        </w:rPr>
        <w:t>Centrul</w:t>
      </w:r>
      <w:r>
        <w:rPr>
          <w:rFonts w:hint="default"/>
          <w:b/>
          <w:sz w:val="28"/>
          <w:szCs w:val="28"/>
          <w:u w:val="single"/>
          <w:lang w:val="ro-RO"/>
        </w:rPr>
        <w:t xml:space="preserve"> de Sănătate Costești, s</w:t>
      </w:r>
      <w:r>
        <w:rPr>
          <w:rFonts w:hint="default"/>
          <w:b/>
          <w:sz w:val="28"/>
          <w:szCs w:val="28"/>
          <w:u w:val="single"/>
          <w:lang w:val="en-US"/>
        </w:rPr>
        <w:t>.Coste</w:t>
      </w:r>
      <w:r>
        <w:rPr>
          <w:rFonts w:hint="default"/>
          <w:b/>
          <w:sz w:val="28"/>
          <w:szCs w:val="28"/>
          <w:u w:val="single"/>
          <w:lang w:val="ro-RO"/>
        </w:rPr>
        <w:t>ș</w:t>
      </w:r>
      <w:r>
        <w:rPr>
          <w:rFonts w:hint="default"/>
          <w:b/>
          <w:sz w:val="28"/>
          <w:szCs w:val="28"/>
          <w:u w:val="single"/>
          <w:lang w:val="en-US"/>
        </w:rPr>
        <w:t>ti</w:t>
      </w:r>
      <w:r>
        <w:rPr>
          <w:rFonts w:hint="default"/>
          <w:b/>
          <w:sz w:val="28"/>
          <w:szCs w:val="28"/>
          <w:u w:val="single"/>
          <w:lang w:val="ro-RO"/>
        </w:rPr>
        <w:t>, r-nul Ialoveni, str. Ștefan cel Mare nr. 7</w:t>
      </w:r>
    </w:p>
    <w:p w14:paraId="51562E7D">
      <w:pPr>
        <w:ind w:firstLine="709"/>
        <w:jc w:val="center"/>
        <w:rPr>
          <w:i/>
          <w:lang w:val="zh-CN"/>
        </w:rPr>
      </w:pPr>
    </w:p>
    <w:p w14:paraId="68B83F65">
      <w:pPr>
        <w:pStyle w:val="60"/>
        <w:ind w:firstLine="709"/>
        <w:jc w:val="both"/>
        <w:rPr>
          <w:lang w:val="zh-CN"/>
        </w:rPr>
      </w:pPr>
      <w:r>
        <w:rPr>
          <w:lang w:val="zh-CN"/>
        </w:rPr>
        <w:t>1 . Descriere generală</w:t>
      </w:r>
    </w:p>
    <w:p w14:paraId="68D4B9E4">
      <w:pPr>
        <w:ind w:firstLine="709"/>
        <w:jc w:val="both"/>
        <w:rPr>
          <w:lang w:val="zh-CN"/>
        </w:rPr>
      </w:pPr>
      <w:r>
        <w:rPr>
          <w:lang w:val="zh-CN"/>
        </w:rPr>
        <w:t>Se precizează adresa (şantierul) lucrărilor, descrierea generală a obiectelor lucrării, detalii specifice de amplasare etc.</w:t>
      </w:r>
    </w:p>
    <w:p w14:paraId="40D1A644">
      <w:pPr>
        <w:ind w:firstLine="709"/>
        <w:jc w:val="both"/>
        <w:rPr>
          <w:b/>
          <w:lang w:val="zh-CN"/>
        </w:rPr>
      </w:pPr>
      <w:r>
        <w:rPr>
          <w:b/>
          <w:lang w:val="zh-CN"/>
        </w:rPr>
        <w:t>2. Informaţii şi proiectare</w:t>
      </w:r>
    </w:p>
    <w:p w14:paraId="51077B47">
      <w:pPr>
        <w:ind w:firstLine="709"/>
        <w:jc w:val="both"/>
        <w:rPr>
          <w:lang w:val="zh-CN"/>
        </w:rPr>
      </w:pPr>
      <w:r>
        <w:rPr>
          <w:lang w:val="zh-CN"/>
        </w:rPr>
        <w:t>Se precizează elementele constitutive şi conţinutul documentelor anexate la contract, modalitatea de elaborare a proiectului şi desenelor de execuţie, informaţiile despre antreprenor şi autoritatea contractantă.</w:t>
      </w:r>
    </w:p>
    <w:p w14:paraId="3B769ECF">
      <w:pPr>
        <w:ind w:firstLine="709"/>
        <w:jc w:val="both"/>
        <w:rPr>
          <w:b/>
          <w:lang w:val="zh-CN"/>
        </w:rPr>
      </w:pPr>
      <w:r>
        <w:rPr>
          <w:b/>
          <w:lang w:val="zh-CN"/>
        </w:rPr>
        <w:t>3. Materiale, compatibilităţi, reglementări tehnice şi standarde utilizate</w:t>
      </w:r>
    </w:p>
    <w:p w14:paraId="34B710A6">
      <w:pPr>
        <w:ind w:firstLine="709"/>
        <w:jc w:val="both"/>
        <w:rPr>
          <w:lang w:val="zh-CN"/>
        </w:rPr>
      </w:pPr>
      <w:r>
        <w:rPr>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24D92E36">
      <w:pPr>
        <w:ind w:firstLine="709"/>
        <w:jc w:val="both"/>
        <w:rPr>
          <w:b/>
          <w:lang w:val="zh-CN"/>
        </w:rPr>
      </w:pPr>
      <w:r>
        <w:rPr>
          <w:b/>
          <w:lang w:val="zh-CN"/>
        </w:rPr>
        <w:t>4. Mostre</w:t>
      </w:r>
    </w:p>
    <w:p w14:paraId="2D7F681D">
      <w:pPr>
        <w:ind w:firstLine="709"/>
        <w:jc w:val="both"/>
        <w:rPr>
          <w:lang w:val="zh-CN"/>
        </w:rPr>
      </w:pPr>
      <w:r>
        <w:rPr>
          <w:lang w:val="zh-CN"/>
        </w:rPr>
        <w:t>Se precizează modul de prezentare a mostrelor la toate produsele utilizate.</w:t>
      </w:r>
    </w:p>
    <w:p w14:paraId="424F2612">
      <w:pPr>
        <w:ind w:firstLine="709"/>
        <w:jc w:val="both"/>
        <w:rPr>
          <w:b/>
          <w:lang w:val="zh-CN"/>
        </w:rPr>
      </w:pPr>
      <w:r>
        <w:rPr>
          <w:b/>
          <w:lang w:val="zh-CN"/>
        </w:rPr>
        <w:t>5. Furnizarea, păstrarea, protecţia materialelor şi a lucrărilor. Securitatea construcţiilor şi a terenurilor aferente</w:t>
      </w:r>
    </w:p>
    <w:p w14:paraId="23AC27D9">
      <w:pPr>
        <w:ind w:firstLine="709"/>
        <w:jc w:val="both"/>
        <w:rPr>
          <w:lang w:val="zh-CN"/>
        </w:rPr>
      </w:pPr>
      <w:r>
        <w:rPr>
          <w:lang w:val="zh-CN"/>
        </w:rPr>
        <w:t>Se precizează transportarea, manipularea şi depozitarea produselor şi materialelor utilizate; protecţia lucrărilor în funcţie de condiţiile atmosferice; protecţia construcţiilor şi teritoriilor aferente.</w:t>
      </w:r>
    </w:p>
    <w:p w14:paraId="3FB0F720">
      <w:pPr>
        <w:ind w:firstLine="709"/>
        <w:jc w:val="both"/>
        <w:rPr>
          <w:b/>
          <w:lang w:val="zh-CN"/>
        </w:rPr>
      </w:pPr>
      <w:r>
        <w:rPr>
          <w:b/>
          <w:lang w:val="zh-CN"/>
        </w:rPr>
        <w:t>6. Încercări, instrucţiuni, garanţii ale furnizorilor, desene şi scheme de execuţie</w:t>
      </w:r>
    </w:p>
    <w:p w14:paraId="0AAD6D72">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6A2C375">
      <w:pPr>
        <w:ind w:firstLine="709"/>
        <w:jc w:val="both"/>
        <w:rPr>
          <w:b/>
          <w:lang w:val="zh-CN"/>
        </w:rPr>
      </w:pPr>
      <w:r>
        <w:rPr>
          <w:b/>
          <w:lang w:val="zh-CN"/>
        </w:rPr>
        <w:t>7. Remedierea viciilor ascunse şi a defectelor</w:t>
      </w:r>
    </w:p>
    <w:p w14:paraId="1A1B5A16">
      <w:pPr>
        <w:ind w:firstLine="709"/>
        <w:jc w:val="both"/>
        <w:rPr>
          <w:lang w:val="zh-CN"/>
        </w:rPr>
      </w:pPr>
      <w:r>
        <w:rPr>
          <w:lang w:val="zh-CN"/>
        </w:rPr>
        <w:t>Se precizează modalitatea de constatare şi remediere a viciilor ascunse şi a defectelor, responsabilii de remediere.</w:t>
      </w:r>
    </w:p>
    <w:p w14:paraId="0CE2E670">
      <w:pPr>
        <w:ind w:firstLine="709"/>
        <w:jc w:val="both"/>
        <w:rPr>
          <w:b/>
          <w:lang w:val="zh-CN"/>
        </w:rPr>
      </w:pPr>
      <w:r>
        <w:rPr>
          <w:b/>
          <w:lang w:val="zh-CN"/>
        </w:rPr>
        <w:t>8. Trasarea geodezică a lucrărilor, toleranţe de execuţie</w:t>
      </w:r>
    </w:p>
    <w:p w14:paraId="1F268C5A">
      <w:pPr>
        <w:ind w:firstLine="709"/>
        <w:jc w:val="both"/>
        <w:rPr>
          <w:lang w:val="zh-CN"/>
        </w:rPr>
      </w:pPr>
      <w:r>
        <w:rPr>
          <w:lang w:val="zh-CN"/>
        </w:rPr>
        <w:t>Se precizează modalităţile de trasare geodezică, bornele, reperele, picheţii, jaloanele, aliniamentele; toleranţele admise la executarea lucrărilor.</w:t>
      </w:r>
    </w:p>
    <w:p w14:paraId="58045A34">
      <w:pPr>
        <w:ind w:firstLine="709"/>
        <w:jc w:val="both"/>
        <w:rPr>
          <w:b/>
          <w:lang w:val="zh-CN"/>
        </w:rPr>
      </w:pPr>
      <w:r>
        <w:rPr>
          <w:b/>
          <w:lang w:val="zh-CN"/>
        </w:rPr>
        <w:t>9. Parametrii de calcul ai elementelor constructive</w:t>
      </w:r>
    </w:p>
    <w:p w14:paraId="1B58A72F">
      <w:pPr>
        <w:ind w:firstLine="709"/>
        <w:jc w:val="both"/>
        <w:rPr>
          <w:lang w:val="zh-CN"/>
        </w:rPr>
      </w:pPr>
      <w:r>
        <w:rPr>
          <w:lang w:val="zh-CN"/>
        </w:rPr>
        <w:t>Se precizează sarcinile luate în calcul: seismicitatea, acţiunile, alţi parametri.</w:t>
      </w:r>
    </w:p>
    <w:p w14:paraId="7163D173">
      <w:pPr>
        <w:ind w:firstLine="709"/>
        <w:jc w:val="both"/>
        <w:rPr>
          <w:b/>
          <w:lang w:val="zh-CN"/>
        </w:rPr>
      </w:pPr>
      <w:r>
        <w:rPr>
          <w:b/>
          <w:lang w:val="zh-CN"/>
        </w:rPr>
        <w:t>10. Criterii privind calculul sistemelor de încălzire, ventilare şi condiţionare a aerului</w:t>
      </w:r>
    </w:p>
    <w:p w14:paraId="58977D7E">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14:paraId="6646805A">
      <w:pPr>
        <w:ind w:firstLine="709"/>
        <w:jc w:val="both"/>
        <w:rPr>
          <w:b/>
          <w:lang w:val="zh-CN"/>
        </w:rPr>
      </w:pPr>
      <w:r>
        <w:rPr>
          <w:b/>
          <w:lang w:val="zh-CN"/>
        </w:rPr>
        <w:t>11. Nivelul admis al zgomotului şi al vibraţiilor</w:t>
      </w:r>
    </w:p>
    <w:p w14:paraId="2BDAF1B0">
      <w:pPr>
        <w:ind w:firstLine="709"/>
        <w:jc w:val="both"/>
        <w:rPr>
          <w:lang w:val="zh-CN"/>
        </w:rPr>
      </w:pPr>
      <w:r>
        <w:rPr>
          <w:lang w:val="zh-CN"/>
        </w:rPr>
        <w:t>Se precizează mărimea acestor niveluri pentru diferite spaţii; măsurile de reducere a zgomotului şi a vibraţiilor.</w:t>
      </w:r>
    </w:p>
    <w:p w14:paraId="6F175796">
      <w:pPr>
        <w:ind w:firstLine="709"/>
        <w:jc w:val="both"/>
        <w:rPr>
          <w:b/>
          <w:lang w:val="zh-CN"/>
        </w:rPr>
      </w:pPr>
      <w:r>
        <w:rPr>
          <w:b/>
          <w:lang w:val="zh-CN"/>
        </w:rPr>
        <w:t>12. Cerinţe privind montarea utilajelor şi a instalaţiilor</w:t>
      </w:r>
    </w:p>
    <w:p w14:paraId="12262AFC">
      <w:pPr>
        <w:ind w:firstLine="709"/>
        <w:jc w:val="both"/>
        <w:rPr>
          <w:lang w:val="zh-CN"/>
        </w:rPr>
      </w:pPr>
      <w:r>
        <w:rPr>
          <w:lang w:val="zh-CN"/>
        </w:rPr>
        <w:t>Se precizează amplasarea tuturor instalaţiilor interioare; modul şi locul de fixare; protecţia anticorozivă; materialele şi produsele utilizate.</w:t>
      </w:r>
    </w:p>
    <w:p w14:paraId="2CA9E72E">
      <w:pPr>
        <w:ind w:firstLine="709"/>
        <w:jc w:val="both"/>
        <w:rPr>
          <w:b/>
          <w:lang w:val="zh-CN"/>
        </w:rPr>
      </w:pPr>
      <w:r>
        <w:rPr>
          <w:b/>
          <w:lang w:val="zh-CN"/>
        </w:rPr>
        <w:t>13. Lucrări de construcţii aferente montării instalaţiilor</w:t>
      </w:r>
    </w:p>
    <w:p w14:paraId="688DB6C6">
      <w:pPr>
        <w:ind w:firstLine="709"/>
        <w:jc w:val="both"/>
        <w:rPr>
          <w:lang w:val="zh-CN"/>
        </w:rPr>
      </w:pPr>
      <w:r>
        <w:rPr>
          <w:lang w:val="zh-CN"/>
        </w:rPr>
        <w:t>Se precizează modalitatea şi tipurile lucrărilor de construcţii aferente montării instalaţiilor; tipurile de materiale; toleranţele admise; cerinţele privind executarea acestor lucrări.</w:t>
      </w:r>
    </w:p>
    <w:p w14:paraId="6AC69124">
      <w:pPr>
        <w:ind w:firstLine="709"/>
        <w:jc w:val="both"/>
        <w:rPr>
          <w:b/>
          <w:lang w:val="zh-CN"/>
        </w:rPr>
      </w:pPr>
      <w:r>
        <w:rPr>
          <w:b/>
          <w:lang w:val="zh-CN"/>
        </w:rPr>
        <w:t>14. Articole, produse şi piese necesare instalaţiilor</w:t>
      </w:r>
    </w:p>
    <w:p w14:paraId="1012B00D">
      <w:pPr>
        <w:ind w:firstLine="709"/>
        <w:jc w:val="both"/>
        <w:rPr>
          <w:lang w:val="zh-CN"/>
        </w:rPr>
      </w:pPr>
      <w:r>
        <w:rPr>
          <w:lang w:val="zh-CN"/>
        </w:rPr>
        <w:t>Se precizează furnizorul articolelor, produselor şi pieselor necesare instalaţiilor; tipurile şi cantitatea.</w:t>
      </w:r>
    </w:p>
    <w:p w14:paraId="3FA7A144">
      <w:pPr>
        <w:ind w:firstLine="709"/>
        <w:jc w:val="both"/>
        <w:rPr>
          <w:b/>
          <w:lang w:val="zh-CN"/>
        </w:rPr>
      </w:pPr>
      <w:r>
        <w:rPr>
          <w:b/>
          <w:lang w:val="zh-CN"/>
        </w:rPr>
        <w:t>15. Echipamentele, instalaţiile, utilajele, sculele, instrumentele, dispozitivele şi alte obiecte necesare pentru executarea lucrărilor</w:t>
      </w:r>
    </w:p>
    <w:p w14:paraId="7C254984">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8C7C177">
      <w:pPr>
        <w:ind w:firstLine="709"/>
        <w:jc w:val="both"/>
        <w:rPr>
          <w:b/>
          <w:lang w:val="zh-CN"/>
        </w:rPr>
      </w:pPr>
      <w:r>
        <w:rPr>
          <w:b/>
          <w:lang w:val="zh-CN"/>
        </w:rPr>
        <w:t>16. Definiţii</w:t>
      </w:r>
    </w:p>
    <w:p w14:paraId="676FE344">
      <w:pPr>
        <w:ind w:firstLine="709"/>
        <w:jc w:val="both"/>
        <w:rPr>
          <w:lang w:val="zh-CN"/>
        </w:rPr>
      </w:pPr>
      <w:r>
        <w:rPr>
          <w:lang w:val="zh-CN"/>
        </w:rPr>
        <w:t>Se precizează termenii şi definiţiile utilizate în caietul de sarcini şi unele caracteristici.</w:t>
      </w:r>
    </w:p>
    <w:p w14:paraId="26993956">
      <w:pPr>
        <w:ind w:firstLine="709"/>
        <w:jc w:val="both"/>
        <w:rPr>
          <w:b/>
          <w:lang w:val="zh-CN"/>
        </w:rPr>
      </w:pPr>
      <w:r>
        <w:rPr>
          <w:b/>
          <w:lang w:val="zh-CN"/>
        </w:rPr>
        <w:t>17. Cerinţe privind calculul costului</w:t>
      </w:r>
    </w:p>
    <w:p w14:paraId="4B2EE750">
      <w:pPr>
        <w:ind w:firstLine="709"/>
        <w:jc w:val="both"/>
        <w:rPr>
          <w:lang w:val="zh-CN"/>
        </w:rPr>
      </w:pPr>
      <w:r>
        <w:rPr>
          <w:lang w:val="zh-CN"/>
        </w:rPr>
        <w:t xml:space="preserve">Se precizează modalitatea de calculare a costului ofertei, prin trimitere la actele normative în domeniu. </w:t>
      </w:r>
    </w:p>
    <w:p w14:paraId="60DEE97B">
      <w:pPr>
        <w:ind w:firstLine="709"/>
        <w:jc w:val="both"/>
        <w:rPr>
          <w:b/>
          <w:lang w:val="zh-CN"/>
        </w:rPr>
      </w:pPr>
      <w:r>
        <w:rPr>
          <w:b/>
          <w:lang w:val="zh-CN"/>
        </w:rPr>
        <w:t>18. Documente obligatorii la depunerea ofertei</w:t>
      </w:r>
    </w:p>
    <w:p w14:paraId="2766C0A8">
      <w:pPr>
        <w:ind w:firstLine="709"/>
        <w:jc w:val="both"/>
        <w:rPr>
          <w:lang w:val="zh-CN"/>
        </w:rPr>
      </w:pPr>
      <w:r>
        <w:rPr>
          <w:lang w:val="zh-CN"/>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0D77EC6">
      <w:pPr>
        <w:ind w:firstLine="709"/>
        <w:jc w:val="both"/>
        <w:rPr>
          <w:b/>
          <w:lang w:val="zh-CN"/>
        </w:rPr>
      </w:pPr>
      <w:r>
        <w:rPr>
          <w:b/>
          <w:lang w:val="zh-CN"/>
        </w:rPr>
        <w:t>19. Documente obligatorii la evaluarea ofertelor</w:t>
      </w:r>
    </w:p>
    <w:p w14:paraId="38A1CE8E">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5C19139">
      <w:pPr>
        <w:ind w:firstLine="709"/>
        <w:jc w:val="both"/>
        <w:rPr>
          <w:lang w:val="zh-CN"/>
        </w:rPr>
      </w:pPr>
    </w:p>
    <w:p w14:paraId="7DEB495C">
      <w:pPr>
        <w:ind w:firstLine="709"/>
        <w:jc w:val="both"/>
        <w:rPr>
          <w:lang w:val="zh-CN"/>
        </w:rPr>
      </w:pPr>
      <w:r>
        <w:rPr>
          <w:lang w:val="zh-CN"/>
        </w:rPr>
        <w:t>------------------------</w:t>
      </w:r>
    </w:p>
    <w:p w14:paraId="54BA15A1">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14:paraId="630D176C">
      <w:pPr>
        <w:ind w:firstLine="709"/>
        <w:jc w:val="both"/>
        <w:rPr>
          <w:lang w:val="zh-CN"/>
        </w:rPr>
      </w:pPr>
      <w:r>
        <w:rPr>
          <w:lang w:val="zh-CN"/>
        </w:rPr>
        <w:t> </w:t>
      </w:r>
    </w:p>
    <w:p w14:paraId="00EDCE05">
      <w:pPr>
        <w:ind w:firstLine="709"/>
        <w:jc w:val="both"/>
        <w:rPr>
          <w:bCs/>
          <w:lang w:val="zh-CN"/>
        </w:rPr>
      </w:pPr>
      <w:r>
        <w:rPr>
          <w:bCs/>
          <w:lang w:val="zh-CN"/>
        </w:rPr>
        <w:t xml:space="preserve"> </w:t>
      </w:r>
    </w:p>
    <w:p w14:paraId="44650BA0">
      <w:pPr>
        <w:ind w:firstLine="709"/>
        <w:jc w:val="both"/>
        <w:rPr>
          <w:bCs/>
          <w:lang w:val="zh-CN"/>
        </w:rPr>
      </w:pPr>
    </w:p>
    <w:p w14:paraId="03174C20">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14:paraId="1A09A23D">
      <w:pPr>
        <w:jc w:val="both"/>
        <w:rPr>
          <w:b/>
          <w:lang w:val="zh-CN"/>
        </w:rPr>
      </w:pPr>
    </w:p>
    <w:p w14:paraId="429A3D2E">
      <w:pPr>
        <w:jc w:val="both"/>
        <w:rPr>
          <w:b/>
          <w:lang w:val="zh-CN"/>
        </w:rPr>
      </w:pPr>
    </w:p>
    <w:p w14:paraId="3229DAAA">
      <w:pPr>
        <w:jc w:val="both"/>
        <w:rPr>
          <w:b/>
          <w:lang w:val="zh-CN"/>
        </w:rPr>
      </w:pPr>
    </w:p>
    <w:p w14:paraId="0AB67424">
      <w:pPr>
        <w:jc w:val="both"/>
        <w:rPr>
          <w:b/>
          <w:lang w:val="zh-CN"/>
        </w:rPr>
      </w:pPr>
    </w:p>
    <w:p w14:paraId="14924E64">
      <w:pPr>
        <w:jc w:val="both"/>
        <w:rPr>
          <w:b/>
          <w:lang w:val="zh-CN"/>
        </w:rPr>
      </w:pPr>
    </w:p>
    <w:p w14:paraId="758D83C7">
      <w:pPr>
        <w:jc w:val="both"/>
        <w:rPr>
          <w:b/>
          <w:lang w:val="zh-CN"/>
        </w:rPr>
      </w:pPr>
    </w:p>
    <w:p w14:paraId="736ADE02">
      <w:pPr>
        <w:jc w:val="both"/>
        <w:rPr>
          <w:b/>
          <w:lang w:val="zh-CN"/>
        </w:rPr>
      </w:pPr>
    </w:p>
    <w:p w14:paraId="32560977">
      <w:pPr>
        <w:jc w:val="both"/>
        <w:rPr>
          <w:b/>
          <w:lang w:val="zh-CN"/>
        </w:rPr>
      </w:pPr>
    </w:p>
    <w:p w14:paraId="26C29C18">
      <w:pPr>
        <w:jc w:val="both"/>
        <w:rPr>
          <w:b/>
          <w:lang w:val="zh-CN"/>
        </w:rPr>
      </w:pPr>
    </w:p>
    <w:p w14:paraId="50735BB8">
      <w:pPr>
        <w:jc w:val="both"/>
        <w:rPr>
          <w:b/>
          <w:lang w:val="zh-CN"/>
        </w:rPr>
      </w:pPr>
    </w:p>
    <w:p w14:paraId="2CDB8AE2">
      <w:pPr>
        <w:jc w:val="both"/>
        <w:rPr>
          <w:b/>
          <w:lang w:val="zh-CN"/>
        </w:rPr>
      </w:pPr>
    </w:p>
    <w:p w14:paraId="22A5004D">
      <w:pPr>
        <w:jc w:val="both"/>
        <w:rPr>
          <w:b/>
          <w:lang w:val="zh-CN"/>
        </w:rPr>
      </w:pPr>
    </w:p>
    <w:p w14:paraId="200CE4AE">
      <w:pPr>
        <w:jc w:val="both"/>
        <w:rPr>
          <w:b/>
          <w:lang w:val="zh-CN"/>
        </w:rPr>
      </w:pPr>
    </w:p>
    <w:p w14:paraId="279E54A5">
      <w:pPr>
        <w:jc w:val="both"/>
        <w:rPr>
          <w:b/>
          <w:lang w:val="zh-CN"/>
        </w:rPr>
      </w:pPr>
    </w:p>
    <w:p w14:paraId="70EA3C45">
      <w:pPr>
        <w:jc w:val="both"/>
        <w:rPr>
          <w:b/>
          <w:lang w:val="zh-CN"/>
        </w:rPr>
      </w:pPr>
      <w:bookmarkStart w:id="63" w:name="_GoBack"/>
      <w:bookmarkEnd w:id="63"/>
    </w:p>
    <w:p w14:paraId="4BD6067A">
      <w:pPr>
        <w:jc w:val="both"/>
        <w:rPr>
          <w:b/>
          <w:lang w:val="zh-CN"/>
        </w:rPr>
      </w:pPr>
    </w:p>
    <w:p w14:paraId="280F612A">
      <w:pPr>
        <w:spacing w:beforeLines="0" w:afterLines="0"/>
        <w:ind w:right="567"/>
        <w:jc w:val="center"/>
        <w:rPr>
          <w:rFonts w:hint="default"/>
          <w:b/>
          <w:sz w:val="28"/>
          <w:szCs w:val="28"/>
          <w:lang w:val="en-US"/>
        </w:rPr>
      </w:pPr>
      <w:r>
        <w:rPr>
          <w:rFonts w:hint="default"/>
          <w:b/>
          <w:sz w:val="28"/>
          <w:szCs w:val="28"/>
          <w:lang w:val="en-US"/>
        </w:rPr>
        <w:t>CAIET DE SARCINI</w:t>
      </w:r>
    </w:p>
    <w:p w14:paraId="55F0A19B">
      <w:pPr>
        <w:spacing w:beforeLines="0" w:afterLines="0"/>
        <w:ind w:right="567"/>
        <w:jc w:val="center"/>
        <w:rPr>
          <w:rFonts w:hint="default"/>
          <w:b/>
          <w:sz w:val="28"/>
          <w:szCs w:val="28"/>
          <w:lang w:val="en-US"/>
        </w:rPr>
      </w:pPr>
      <w:r>
        <w:rPr>
          <w:rFonts w:hint="default"/>
          <w:b/>
          <w:sz w:val="28"/>
          <w:szCs w:val="28"/>
          <w:lang w:val="en-US"/>
        </w:rPr>
        <w:t xml:space="preserve">PENTRU  CEREREA OFERTEI  DE  </w:t>
      </w:r>
      <w:r>
        <w:rPr>
          <w:rFonts w:hint="default" w:ascii="Times New Roman CE" w:cs="Times New Roman CE"/>
          <w:b/>
          <w:sz w:val="28"/>
          <w:szCs w:val="28"/>
          <w:lang w:val="en-US"/>
        </w:rPr>
        <w:t>PREŢ</w:t>
      </w:r>
    </w:p>
    <w:p w14:paraId="29CFF646">
      <w:pPr>
        <w:spacing w:beforeLines="0" w:afterLines="0"/>
        <w:ind w:right="567"/>
        <w:jc w:val="center"/>
        <w:rPr>
          <w:rFonts w:hint="default"/>
          <w:b/>
          <w:sz w:val="28"/>
          <w:szCs w:val="28"/>
          <w:lang w:val="en-US"/>
        </w:rPr>
      </w:pPr>
    </w:p>
    <w:p w14:paraId="7FA362ED">
      <w:pPr>
        <w:spacing w:beforeLines="0" w:afterLines="0"/>
        <w:ind w:right="567"/>
        <w:rPr>
          <w:rFonts w:hint="default"/>
          <w:sz w:val="28"/>
          <w:szCs w:val="28"/>
          <w:lang w:val="en-US"/>
        </w:rPr>
      </w:pPr>
      <w:r>
        <w:rPr>
          <w:rFonts w:hint="default"/>
          <w:b/>
          <w:sz w:val="24"/>
          <w:szCs w:val="24"/>
          <w:lang w:val="en-US"/>
        </w:rPr>
        <w:t>1. Denumerea beneficiarului de stat</w:t>
      </w:r>
      <w:r>
        <w:rPr>
          <w:rFonts w:hint="default"/>
          <w:b/>
          <w:sz w:val="28"/>
          <w:szCs w:val="28"/>
          <w:lang w:val="en-US"/>
        </w:rPr>
        <w:t xml:space="preserve">   </w:t>
      </w:r>
      <w:r>
        <w:rPr>
          <w:rFonts w:hint="default"/>
          <w:b/>
          <w:sz w:val="28"/>
          <w:szCs w:val="28"/>
          <w:u w:val="single"/>
          <w:lang w:val="en-US"/>
        </w:rPr>
        <w:t>IMSP Centrul de S</w:t>
      </w:r>
      <w:r>
        <w:rPr>
          <w:rFonts w:hint="default"/>
          <w:b/>
          <w:sz w:val="28"/>
          <w:szCs w:val="28"/>
          <w:u w:val="single"/>
          <w:lang w:val="ro-RO"/>
        </w:rPr>
        <w:t>ă</w:t>
      </w:r>
      <w:r>
        <w:rPr>
          <w:rFonts w:hint="default"/>
          <w:b/>
          <w:sz w:val="28"/>
          <w:szCs w:val="28"/>
          <w:u w:val="single"/>
          <w:lang w:val="en-US"/>
        </w:rPr>
        <w:t>n</w:t>
      </w:r>
      <w:r>
        <w:rPr>
          <w:rFonts w:hint="default"/>
          <w:b/>
          <w:sz w:val="28"/>
          <w:szCs w:val="28"/>
          <w:u w:val="single"/>
          <w:lang w:val="ro-RO"/>
        </w:rPr>
        <w:t>ă</w:t>
      </w:r>
      <w:r>
        <w:rPr>
          <w:rFonts w:hint="default"/>
          <w:b/>
          <w:sz w:val="28"/>
          <w:szCs w:val="28"/>
          <w:u w:val="single"/>
          <w:lang w:val="en-US"/>
        </w:rPr>
        <w:t>tate Coste</w:t>
      </w:r>
      <w:r>
        <w:rPr>
          <w:rFonts w:hint="default"/>
          <w:b/>
          <w:sz w:val="28"/>
          <w:szCs w:val="28"/>
          <w:u w:val="single"/>
          <w:lang w:val="ro-RO"/>
        </w:rPr>
        <w:t>ș</w:t>
      </w:r>
      <w:r>
        <w:rPr>
          <w:rFonts w:hint="default"/>
          <w:b/>
          <w:sz w:val="28"/>
          <w:szCs w:val="28"/>
          <w:u w:val="single"/>
          <w:lang w:val="en-US"/>
        </w:rPr>
        <w:t>ti</w:t>
      </w:r>
    </w:p>
    <w:p w14:paraId="0C739371">
      <w:pPr>
        <w:spacing w:beforeLines="0" w:afterLines="0"/>
        <w:ind w:right="567"/>
        <w:rPr>
          <w:rFonts w:hint="default"/>
          <w:sz w:val="28"/>
          <w:szCs w:val="28"/>
          <w:lang w:val="en-US"/>
        </w:rPr>
      </w:pPr>
      <w:r>
        <w:rPr>
          <w:rFonts w:hint="default"/>
          <w:b/>
          <w:sz w:val="24"/>
          <w:szCs w:val="24"/>
          <w:lang w:val="en-US"/>
        </w:rPr>
        <w:t>2. Organizatorul procedurii de achizi</w:t>
      </w:r>
      <w:r>
        <w:rPr>
          <w:rFonts w:hint="default" w:ascii="Times New Roman CE" w:cs="Times New Roman CE"/>
          <w:b/>
          <w:sz w:val="24"/>
          <w:szCs w:val="24"/>
          <w:lang w:val="ro-RO"/>
        </w:rPr>
        <w:t>ţ</w:t>
      </w:r>
      <w:r>
        <w:rPr>
          <w:rFonts w:hint="default"/>
          <w:b/>
          <w:sz w:val="24"/>
          <w:szCs w:val="24"/>
          <w:lang w:val="en-US"/>
        </w:rPr>
        <w:t>ie</w:t>
      </w:r>
      <w:r>
        <w:rPr>
          <w:rFonts w:hint="default"/>
          <w:sz w:val="28"/>
          <w:szCs w:val="28"/>
          <w:lang w:val="en-US"/>
        </w:rPr>
        <w:t xml:space="preserve"> </w:t>
      </w:r>
      <w:r>
        <w:rPr>
          <w:rFonts w:hint="default"/>
          <w:b/>
          <w:sz w:val="28"/>
          <w:szCs w:val="28"/>
          <w:u w:val="single"/>
          <w:lang w:val="en-US"/>
        </w:rPr>
        <w:t>IMSP Centrul de S</w:t>
      </w:r>
      <w:r>
        <w:rPr>
          <w:rFonts w:hint="default"/>
          <w:b/>
          <w:sz w:val="28"/>
          <w:szCs w:val="28"/>
          <w:u w:val="single"/>
          <w:lang w:val="ro-RO"/>
        </w:rPr>
        <w:t>ă</w:t>
      </w:r>
      <w:r>
        <w:rPr>
          <w:rFonts w:hint="default"/>
          <w:b/>
          <w:sz w:val="28"/>
          <w:szCs w:val="28"/>
          <w:u w:val="single"/>
          <w:lang w:val="en-US"/>
        </w:rPr>
        <w:t>n</w:t>
      </w:r>
      <w:r>
        <w:rPr>
          <w:rFonts w:hint="default"/>
          <w:b/>
          <w:sz w:val="28"/>
          <w:szCs w:val="28"/>
          <w:u w:val="single"/>
          <w:lang w:val="ro-RO"/>
        </w:rPr>
        <w:t>ă</w:t>
      </w:r>
      <w:r>
        <w:rPr>
          <w:rFonts w:hint="default"/>
          <w:b/>
          <w:sz w:val="28"/>
          <w:szCs w:val="28"/>
          <w:u w:val="single"/>
          <w:lang w:val="en-US"/>
        </w:rPr>
        <w:t>tate Coste</w:t>
      </w:r>
      <w:r>
        <w:rPr>
          <w:rFonts w:hint="default"/>
          <w:b/>
          <w:sz w:val="28"/>
          <w:szCs w:val="28"/>
          <w:u w:val="single"/>
          <w:lang w:val="ro-RO"/>
        </w:rPr>
        <w:t>ș</w:t>
      </w:r>
      <w:r>
        <w:rPr>
          <w:rFonts w:hint="default"/>
          <w:b/>
          <w:sz w:val="28"/>
          <w:szCs w:val="28"/>
          <w:u w:val="single"/>
          <w:lang w:val="en-US"/>
        </w:rPr>
        <w:t>ti</w:t>
      </w:r>
    </w:p>
    <w:p w14:paraId="6608AAE1">
      <w:pPr>
        <w:spacing w:beforeLines="0" w:afterLines="0"/>
        <w:ind w:right="567"/>
        <w:rPr>
          <w:rFonts w:hint="default"/>
          <w:b/>
          <w:sz w:val="28"/>
          <w:szCs w:val="28"/>
          <w:lang w:val="en-US"/>
        </w:rPr>
      </w:pPr>
      <w:r>
        <w:rPr>
          <w:rFonts w:hint="default"/>
          <w:b/>
          <w:sz w:val="24"/>
          <w:szCs w:val="24"/>
          <w:lang w:val="en-US"/>
        </w:rPr>
        <w:t>3. Obiectul achizi</w:t>
      </w:r>
      <w:r>
        <w:rPr>
          <w:rFonts w:hint="default" w:ascii="Times New Roman CE" w:cs="Times New Roman CE"/>
          <w:b/>
          <w:sz w:val="24"/>
          <w:szCs w:val="24"/>
          <w:lang w:val="en-US"/>
        </w:rPr>
        <w:t>ţ</w:t>
      </w:r>
      <w:r>
        <w:rPr>
          <w:rFonts w:hint="default"/>
          <w:b/>
          <w:sz w:val="24"/>
          <w:szCs w:val="24"/>
          <w:lang w:val="en-US"/>
        </w:rPr>
        <w:t>iilor</w:t>
      </w:r>
      <w:r>
        <w:rPr>
          <w:rFonts w:hint="default"/>
          <w:sz w:val="28"/>
          <w:szCs w:val="28"/>
          <w:lang w:val="en-US"/>
        </w:rPr>
        <w:t xml:space="preserve">  </w:t>
      </w:r>
      <w:r>
        <w:rPr>
          <w:rFonts w:hint="default"/>
          <w:b/>
          <w:sz w:val="28"/>
          <w:szCs w:val="28"/>
          <w:u w:val="single"/>
          <w:lang w:val="en-US"/>
        </w:rPr>
        <w:t>Lucrari de reparatie capitala, renovarea fatadei,sistem pluvial si timplarie existenta a Centrului Medicilor de Familie din s.Costesti r-ul.Ialoveni regim de inaltime  parter+etaj</w:t>
      </w:r>
    </w:p>
    <w:tbl>
      <w:tblPr>
        <w:tblStyle w:val="11"/>
        <w:tblW w:w="9781" w:type="dxa"/>
        <w:tblInd w:w="25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09"/>
        <w:gridCol w:w="1559"/>
        <w:gridCol w:w="4678"/>
        <w:gridCol w:w="992"/>
        <w:gridCol w:w="1843"/>
      </w:tblGrid>
      <w:tr w14:paraId="18EB5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592" w:hRule="atLeast"/>
        </w:trPr>
        <w:tc>
          <w:tcPr>
            <w:tcW w:w="709" w:type="dxa"/>
            <w:tcBorders>
              <w:top w:val="single" w:color="auto" w:sz="6" w:space="0"/>
              <w:left w:val="single" w:color="auto" w:sz="6" w:space="0"/>
              <w:bottom w:val="nil"/>
              <w:right w:val="nil"/>
              <w:tl2br w:val="nil"/>
              <w:tr2bl w:val="nil"/>
            </w:tcBorders>
            <w:shd w:val="pct5" w:color="auto" w:fill="auto"/>
            <w:noWrap w:val="0"/>
            <w:vAlign w:val="top"/>
          </w:tcPr>
          <w:p w14:paraId="22B4E885">
            <w:pPr>
              <w:spacing w:beforeLines="0" w:afterLines="0"/>
              <w:ind w:right="-108"/>
              <w:jc w:val="center"/>
              <w:rPr>
                <w:rFonts w:hint="default"/>
                <w:sz w:val="22"/>
                <w:szCs w:val="22"/>
                <w:lang w:val="en-US"/>
              </w:rPr>
            </w:pPr>
            <w:r>
              <w:rPr>
                <w:rFonts w:hint="default"/>
                <w:sz w:val="22"/>
                <w:szCs w:val="22"/>
              </w:rPr>
              <w:t>№</w:t>
            </w:r>
          </w:p>
          <w:p w14:paraId="4E35A1F2">
            <w:pPr>
              <w:spacing w:beforeLines="0" w:afterLines="0"/>
              <w:ind w:right="-108"/>
              <w:jc w:val="center"/>
              <w:rPr>
                <w:rFonts w:hint="default"/>
                <w:sz w:val="22"/>
                <w:szCs w:val="22"/>
              </w:rPr>
            </w:pPr>
            <w:r>
              <w:rPr>
                <w:rFonts w:hint="default"/>
                <w:sz w:val="22"/>
                <w:szCs w:val="22"/>
              </w:rPr>
              <w:t xml:space="preserve"> </w:t>
            </w:r>
            <w:r>
              <w:rPr>
                <w:rFonts w:hint="default"/>
                <w:sz w:val="22"/>
                <w:szCs w:val="22"/>
                <w:lang w:val="en-US"/>
              </w:rPr>
              <w:t>crt</w:t>
            </w:r>
            <w:r>
              <w:rPr>
                <w:rFonts w:hint="default"/>
                <w:sz w:val="22"/>
                <w:szCs w:val="22"/>
              </w:rPr>
              <w:t>.</w:t>
            </w:r>
          </w:p>
        </w:tc>
        <w:tc>
          <w:tcPr>
            <w:tcW w:w="1559" w:type="dxa"/>
            <w:tcBorders>
              <w:top w:val="single" w:color="auto" w:sz="6" w:space="0"/>
              <w:left w:val="single" w:color="auto" w:sz="6" w:space="0"/>
              <w:bottom w:val="nil"/>
              <w:right w:val="nil"/>
              <w:tl2br w:val="nil"/>
              <w:tr2bl w:val="nil"/>
            </w:tcBorders>
            <w:shd w:val="pct5" w:color="auto" w:fill="auto"/>
            <w:noWrap w:val="0"/>
            <w:vAlign w:val="top"/>
          </w:tcPr>
          <w:p w14:paraId="4538AE5D">
            <w:pPr>
              <w:spacing w:beforeLines="0" w:afterLines="0"/>
              <w:ind w:left="-120" w:right="-108"/>
              <w:jc w:val="center"/>
              <w:rPr>
                <w:rFonts w:hint="default"/>
                <w:sz w:val="22"/>
                <w:szCs w:val="22"/>
                <w:lang w:val="en-US"/>
              </w:rPr>
            </w:pPr>
            <w:r>
              <w:rPr>
                <w:rFonts w:hint="default"/>
                <w:sz w:val="22"/>
                <w:szCs w:val="22"/>
                <w:lang w:val="ro-RO"/>
              </w:rPr>
              <w:t>Simbol</w:t>
            </w:r>
            <w:r>
              <w:rPr>
                <w:rFonts w:hint="default"/>
                <w:sz w:val="22"/>
                <w:szCs w:val="22"/>
                <w:lang w:val="en-US"/>
              </w:rPr>
              <w:t xml:space="preserve"> </w:t>
            </w:r>
            <w:r>
              <w:rPr>
                <w:rFonts w:hint="default"/>
                <w:sz w:val="22"/>
                <w:szCs w:val="22"/>
                <w:lang w:val="ro-RO"/>
              </w:rPr>
              <w:t>norme</w:t>
            </w:r>
            <w:r>
              <w:rPr>
                <w:rFonts w:hint="default"/>
                <w:sz w:val="22"/>
                <w:szCs w:val="22"/>
                <w:lang w:val="en-US"/>
              </w:rPr>
              <w:t xml:space="preserve"> </w:t>
            </w:r>
            <w:r>
              <w:rPr>
                <w:rFonts w:hint="default" w:ascii="Times New Roman CE" w:cs="Times New Roman CE"/>
                <w:sz w:val="22"/>
                <w:szCs w:val="22"/>
                <w:lang w:val="ro-RO"/>
              </w:rPr>
              <w:t xml:space="preserve">şi Cod </w:t>
            </w:r>
            <w:r>
              <w:rPr>
                <w:rFonts w:hint="default"/>
                <w:sz w:val="22"/>
                <w:szCs w:val="22"/>
                <w:lang w:val="en-US"/>
              </w:rPr>
              <w:t xml:space="preserve"> </w:t>
            </w:r>
            <w:r>
              <w:rPr>
                <w:rFonts w:hint="default"/>
                <w:sz w:val="22"/>
                <w:szCs w:val="22"/>
                <w:lang w:val="ro-RO"/>
              </w:rPr>
              <w:t xml:space="preserve">resurse  </w:t>
            </w:r>
          </w:p>
        </w:tc>
        <w:tc>
          <w:tcPr>
            <w:tcW w:w="4678" w:type="dxa"/>
            <w:tcBorders>
              <w:top w:val="single" w:color="auto" w:sz="6" w:space="0"/>
              <w:left w:val="single" w:color="auto" w:sz="6" w:space="0"/>
              <w:bottom w:val="nil"/>
              <w:right w:val="nil"/>
              <w:tl2br w:val="nil"/>
              <w:tr2bl w:val="nil"/>
            </w:tcBorders>
            <w:shd w:val="pct5" w:color="auto" w:fill="auto"/>
            <w:noWrap w:val="0"/>
            <w:vAlign w:val="top"/>
          </w:tcPr>
          <w:p w14:paraId="353CA238">
            <w:pPr>
              <w:spacing w:beforeLines="0" w:afterLines="0"/>
              <w:jc w:val="center"/>
              <w:rPr>
                <w:rFonts w:hint="default"/>
                <w:sz w:val="22"/>
                <w:szCs w:val="22"/>
                <w:lang w:val="ro-RO"/>
              </w:rPr>
            </w:pPr>
          </w:p>
          <w:p w14:paraId="54665EE0">
            <w:pPr>
              <w:spacing w:beforeLines="0" w:afterLines="0"/>
              <w:jc w:val="center"/>
              <w:rPr>
                <w:rFonts w:hint="default"/>
                <w:sz w:val="22"/>
                <w:szCs w:val="22"/>
                <w:lang w:val="en-US"/>
              </w:rPr>
            </w:pPr>
            <w:r>
              <w:rPr>
                <w:rFonts w:hint="default" w:ascii="Times New Roman CE" w:cs="Times New Roman CE"/>
                <w:sz w:val="22"/>
                <w:szCs w:val="22"/>
                <w:lang w:val="ro-RO"/>
              </w:rPr>
              <w:t>Denumire lucrări</w:t>
            </w:r>
            <w:r>
              <w:rPr>
                <w:rFonts w:hint="default"/>
                <w:sz w:val="22"/>
                <w:szCs w:val="22"/>
                <w:lang w:val="ro-RO"/>
              </w:rPr>
              <w:t xml:space="preserve">lor    </w:t>
            </w:r>
          </w:p>
        </w:tc>
        <w:tc>
          <w:tcPr>
            <w:tcW w:w="992" w:type="dxa"/>
            <w:tcBorders>
              <w:top w:val="single" w:color="auto" w:sz="6" w:space="0"/>
              <w:left w:val="single" w:color="auto" w:sz="6" w:space="0"/>
              <w:bottom w:val="nil"/>
              <w:right w:val="nil"/>
              <w:tl2br w:val="nil"/>
              <w:tr2bl w:val="nil"/>
            </w:tcBorders>
            <w:shd w:val="pct5" w:color="auto" w:fill="auto"/>
            <w:noWrap w:val="0"/>
            <w:vAlign w:val="top"/>
          </w:tcPr>
          <w:p w14:paraId="40A66E6F">
            <w:pPr>
              <w:spacing w:beforeLines="0" w:afterLines="0"/>
              <w:ind w:left="-108" w:right="-108"/>
              <w:jc w:val="center"/>
              <w:rPr>
                <w:rFonts w:hint="default"/>
                <w:sz w:val="22"/>
                <w:szCs w:val="22"/>
              </w:rPr>
            </w:pPr>
            <w:r>
              <w:rPr>
                <w:rFonts w:hint="default"/>
                <w:sz w:val="22"/>
                <w:szCs w:val="22"/>
                <w:lang w:val="ro-RO"/>
              </w:rPr>
              <w:t>Unitatea de masura</w:t>
            </w:r>
            <w:r>
              <w:rPr>
                <w:rFonts w:hint="default"/>
                <w:sz w:val="22"/>
                <w:szCs w:val="22"/>
              </w:rPr>
              <w:t xml:space="preserve"> </w:t>
            </w:r>
          </w:p>
        </w:tc>
        <w:tc>
          <w:tcPr>
            <w:tcW w:w="1843" w:type="dxa"/>
            <w:tcBorders>
              <w:top w:val="single" w:color="auto" w:sz="6" w:space="0"/>
              <w:left w:val="single" w:color="auto" w:sz="6" w:space="0"/>
              <w:right w:val="single" w:color="auto" w:sz="6" w:space="0"/>
              <w:tl2br w:val="nil"/>
              <w:tr2bl w:val="nil"/>
            </w:tcBorders>
            <w:shd w:val="pct5" w:color="auto" w:fill="auto"/>
            <w:noWrap w:val="0"/>
            <w:vAlign w:val="top"/>
          </w:tcPr>
          <w:p w14:paraId="733CB8D7">
            <w:pPr>
              <w:spacing w:beforeLines="0" w:afterLines="0"/>
              <w:jc w:val="center"/>
              <w:rPr>
                <w:rFonts w:hint="default"/>
                <w:sz w:val="22"/>
                <w:szCs w:val="22"/>
                <w:lang w:val="en-US"/>
              </w:rPr>
            </w:pPr>
            <w:r>
              <w:rPr>
                <w:rFonts w:hint="default"/>
                <w:sz w:val="22"/>
                <w:szCs w:val="22"/>
                <w:lang w:val="en-US"/>
              </w:rPr>
              <w:t>Volum</w:t>
            </w:r>
          </w:p>
        </w:tc>
      </w:tr>
    </w:tbl>
    <w:p w14:paraId="2EA61B59">
      <w:pPr>
        <w:spacing w:beforeLines="0" w:afterLines="0"/>
        <w:rPr>
          <w:rFonts w:hint="default"/>
          <w:sz w:val="2"/>
          <w:szCs w:val="2"/>
          <w:lang w:val="en-US"/>
        </w:rPr>
      </w:pPr>
    </w:p>
    <w:tbl>
      <w:tblPr>
        <w:tblStyle w:val="11"/>
        <w:tblW w:w="9781" w:type="dxa"/>
        <w:tblInd w:w="25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09"/>
        <w:gridCol w:w="1559"/>
        <w:gridCol w:w="4678"/>
        <w:gridCol w:w="992"/>
        <w:gridCol w:w="1843"/>
      </w:tblGrid>
      <w:tr w14:paraId="0C508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blHeader/>
        </w:trPr>
        <w:tc>
          <w:tcPr>
            <w:tcW w:w="709" w:type="dxa"/>
            <w:tcBorders>
              <w:top w:val="single" w:color="auto" w:sz="6" w:space="0"/>
              <w:left w:val="single" w:color="auto" w:sz="6" w:space="0"/>
              <w:bottom w:val="double" w:color="auto" w:sz="6" w:space="0"/>
              <w:right w:val="nil"/>
              <w:tl2br w:val="nil"/>
              <w:tr2bl w:val="nil"/>
            </w:tcBorders>
            <w:shd w:val="pct5" w:color="auto" w:fill="auto"/>
            <w:noWrap w:val="0"/>
            <w:vAlign w:val="top"/>
          </w:tcPr>
          <w:p w14:paraId="79968323">
            <w:pPr>
              <w:spacing w:beforeLines="0" w:afterLines="0"/>
              <w:ind w:right="-108"/>
              <w:jc w:val="center"/>
              <w:rPr>
                <w:rFonts w:hint="default"/>
                <w:sz w:val="22"/>
                <w:szCs w:val="22"/>
              </w:rPr>
            </w:pPr>
            <w:r>
              <w:rPr>
                <w:rFonts w:hint="default"/>
                <w:sz w:val="22"/>
                <w:szCs w:val="22"/>
              </w:rPr>
              <w:t>1</w:t>
            </w:r>
          </w:p>
        </w:tc>
        <w:tc>
          <w:tcPr>
            <w:tcW w:w="1559" w:type="dxa"/>
            <w:tcBorders>
              <w:top w:val="single" w:color="auto" w:sz="6" w:space="0"/>
              <w:left w:val="single" w:color="auto" w:sz="6" w:space="0"/>
              <w:bottom w:val="double" w:color="auto" w:sz="6" w:space="0"/>
              <w:right w:val="nil"/>
              <w:tl2br w:val="nil"/>
              <w:tr2bl w:val="nil"/>
            </w:tcBorders>
            <w:shd w:val="pct5" w:color="auto" w:fill="auto"/>
            <w:noWrap w:val="0"/>
            <w:vAlign w:val="top"/>
          </w:tcPr>
          <w:p w14:paraId="1A59E98D">
            <w:pPr>
              <w:spacing w:beforeLines="0" w:afterLines="0"/>
              <w:ind w:left="-120" w:right="-108"/>
              <w:jc w:val="center"/>
              <w:rPr>
                <w:rFonts w:hint="default"/>
                <w:sz w:val="22"/>
                <w:szCs w:val="22"/>
              </w:rPr>
            </w:pPr>
            <w:r>
              <w:rPr>
                <w:rFonts w:hint="default"/>
                <w:sz w:val="22"/>
                <w:szCs w:val="22"/>
              </w:rPr>
              <w:t>2</w:t>
            </w:r>
          </w:p>
        </w:tc>
        <w:tc>
          <w:tcPr>
            <w:tcW w:w="4678" w:type="dxa"/>
            <w:tcBorders>
              <w:top w:val="single" w:color="auto" w:sz="6" w:space="0"/>
              <w:left w:val="single" w:color="auto" w:sz="6" w:space="0"/>
              <w:bottom w:val="double" w:color="auto" w:sz="6" w:space="0"/>
              <w:right w:val="nil"/>
              <w:tl2br w:val="nil"/>
              <w:tr2bl w:val="nil"/>
            </w:tcBorders>
            <w:shd w:val="pct5" w:color="auto" w:fill="auto"/>
            <w:noWrap w:val="0"/>
            <w:vAlign w:val="top"/>
          </w:tcPr>
          <w:p w14:paraId="30A23B54">
            <w:pPr>
              <w:spacing w:beforeLines="0" w:afterLines="0"/>
              <w:jc w:val="center"/>
              <w:rPr>
                <w:rFonts w:hint="default"/>
                <w:sz w:val="22"/>
                <w:szCs w:val="22"/>
              </w:rPr>
            </w:pPr>
            <w:r>
              <w:rPr>
                <w:rFonts w:hint="default"/>
                <w:sz w:val="22"/>
                <w:szCs w:val="22"/>
              </w:rPr>
              <w:t>3</w:t>
            </w:r>
          </w:p>
        </w:tc>
        <w:tc>
          <w:tcPr>
            <w:tcW w:w="992" w:type="dxa"/>
            <w:tcBorders>
              <w:top w:val="single" w:color="auto" w:sz="6" w:space="0"/>
              <w:left w:val="single" w:color="auto" w:sz="6" w:space="0"/>
              <w:bottom w:val="double" w:color="auto" w:sz="6" w:space="0"/>
              <w:right w:val="nil"/>
              <w:tl2br w:val="nil"/>
              <w:tr2bl w:val="nil"/>
            </w:tcBorders>
            <w:shd w:val="pct5" w:color="auto" w:fill="auto"/>
            <w:noWrap w:val="0"/>
            <w:vAlign w:val="top"/>
          </w:tcPr>
          <w:p w14:paraId="337E5FAC">
            <w:pPr>
              <w:spacing w:beforeLines="0" w:afterLines="0"/>
              <w:ind w:left="-108" w:right="-108"/>
              <w:jc w:val="center"/>
              <w:rPr>
                <w:rFonts w:hint="default"/>
                <w:sz w:val="22"/>
                <w:szCs w:val="22"/>
              </w:rPr>
            </w:pPr>
            <w:r>
              <w:rPr>
                <w:rFonts w:hint="default"/>
                <w:sz w:val="22"/>
                <w:szCs w:val="22"/>
              </w:rPr>
              <w:t>4</w:t>
            </w:r>
          </w:p>
        </w:tc>
        <w:tc>
          <w:tcPr>
            <w:tcW w:w="1843" w:type="dxa"/>
            <w:tcBorders>
              <w:top w:val="single" w:color="auto" w:sz="6" w:space="0"/>
              <w:left w:val="single" w:color="auto" w:sz="6" w:space="0"/>
              <w:bottom w:val="double" w:color="auto" w:sz="6" w:space="0"/>
              <w:right w:val="single" w:color="auto" w:sz="6" w:space="0"/>
              <w:tl2br w:val="nil"/>
              <w:tr2bl w:val="nil"/>
            </w:tcBorders>
            <w:shd w:val="pct5" w:color="auto" w:fill="auto"/>
            <w:noWrap w:val="0"/>
            <w:vAlign w:val="top"/>
          </w:tcPr>
          <w:p w14:paraId="4F6A7FEC">
            <w:pPr>
              <w:spacing w:beforeLines="0" w:afterLines="0"/>
              <w:jc w:val="center"/>
              <w:rPr>
                <w:rFonts w:hint="default"/>
                <w:sz w:val="22"/>
                <w:szCs w:val="22"/>
                <w:lang w:val="en-US"/>
              </w:rPr>
            </w:pPr>
            <w:r>
              <w:rPr>
                <w:rFonts w:hint="default"/>
                <w:sz w:val="22"/>
                <w:szCs w:val="22"/>
                <w:lang w:val="en-US"/>
              </w:rPr>
              <w:t>5</w:t>
            </w:r>
          </w:p>
        </w:tc>
      </w:tr>
      <w:tr w14:paraId="01326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09" w:type="dxa"/>
            <w:tcBorders>
              <w:top w:val="nil"/>
              <w:left w:val="single" w:color="auto" w:sz="6" w:space="0"/>
              <w:bottom w:val="nil"/>
              <w:right w:val="nil"/>
              <w:tl2br w:val="nil"/>
              <w:tr2bl w:val="nil"/>
            </w:tcBorders>
            <w:noWrap w:val="0"/>
            <w:vAlign w:val="top"/>
          </w:tcPr>
          <w:p w14:paraId="74BC9297">
            <w:pPr>
              <w:spacing w:beforeLines="0" w:afterLines="0"/>
              <w:jc w:val="center"/>
              <w:rPr>
                <w:rFonts w:hint="default"/>
                <w:sz w:val="20"/>
                <w:szCs w:val="20"/>
              </w:rPr>
            </w:pPr>
          </w:p>
        </w:tc>
        <w:tc>
          <w:tcPr>
            <w:tcW w:w="1559" w:type="dxa"/>
            <w:tcBorders>
              <w:top w:val="nil"/>
              <w:left w:val="single" w:color="auto" w:sz="6" w:space="0"/>
              <w:bottom w:val="nil"/>
              <w:right w:val="nil"/>
              <w:tl2br w:val="nil"/>
              <w:tr2bl w:val="nil"/>
            </w:tcBorders>
            <w:noWrap w:val="0"/>
            <w:vAlign w:val="top"/>
          </w:tcPr>
          <w:p w14:paraId="34A73CF3">
            <w:pPr>
              <w:spacing w:beforeLines="0" w:afterLines="0"/>
              <w:rPr>
                <w:rFonts w:hint="default"/>
                <w:sz w:val="20"/>
                <w:szCs w:val="20"/>
              </w:rPr>
            </w:pPr>
          </w:p>
        </w:tc>
        <w:tc>
          <w:tcPr>
            <w:tcW w:w="7513" w:type="dxa"/>
            <w:gridSpan w:val="3"/>
            <w:tcBorders>
              <w:top w:val="nil"/>
              <w:left w:val="single" w:color="auto" w:sz="6" w:space="0"/>
              <w:bottom w:val="nil"/>
              <w:right w:val="single" w:color="auto" w:sz="6" w:space="0"/>
              <w:tl2br w:val="nil"/>
              <w:tr2bl w:val="nil"/>
            </w:tcBorders>
            <w:noWrap w:val="0"/>
            <w:vAlign w:val="top"/>
          </w:tcPr>
          <w:p w14:paraId="225A8FB7">
            <w:pPr>
              <w:spacing w:beforeLines="0" w:afterLines="0"/>
              <w:rPr>
                <w:rFonts w:hint="default"/>
                <w:b/>
                <w:sz w:val="22"/>
                <w:szCs w:val="22"/>
                <w:lang w:val="en-US"/>
              </w:rPr>
            </w:pPr>
            <w:r>
              <w:rPr>
                <w:rFonts w:hint="default"/>
                <w:b/>
                <w:sz w:val="22"/>
                <w:szCs w:val="22"/>
              </w:rPr>
              <w:t xml:space="preserve">1. Lucrari exterioare </w:t>
            </w:r>
          </w:p>
          <w:p w14:paraId="6343E345">
            <w:pPr>
              <w:spacing w:beforeLines="0" w:afterLines="0"/>
              <w:rPr>
                <w:rFonts w:hint="default"/>
                <w:sz w:val="20"/>
                <w:szCs w:val="20"/>
              </w:rPr>
            </w:pPr>
          </w:p>
        </w:tc>
      </w:tr>
      <w:tr w14:paraId="2A603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09" w:type="dxa"/>
            <w:tcBorders>
              <w:top w:val="nil"/>
              <w:left w:val="single" w:color="auto" w:sz="6" w:space="0"/>
              <w:bottom w:val="nil"/>
              <w:right w:val="nil"/>
              <w:tl2br w:val="nil"/>
              <w:tr2bl w:val="nil"/>
            </w:tcBorders>
            <w:noWrap w:val="0"/>
            <w:vAlign w:val="top"/>
          </w:tcPr>
          <w:p w14:paraId="42FFDA09">
            <w:pPr>
              <w:spacing w:beforeLines="0" w:afterLines="0"/>
              <w:jc w:val="center"/>
              <w:rPr>
                <w:rFonts w:hint="default"/>
                <w:sz w:val="20"/>
                <w:szCs w:val="20"/>
              </w:rPr>
            </w:pPr>
          </w:p>
        </w:tc>
        <w:tc>
          <w:tcPr>
            <w:tcW w:w="1559" w:type="dxa"/>
            <w:tcBorders>
              <w:top w:val="nil"/>
              <w:left w:val="single" w:color="auto" w:sz="6" w:space="0"/>
              <w:bottom w:val="nil"/>
              <w:right w:val="nil"/>
              <w:tl2br w:val="nil"/>
              <w:tr2bl w:val="nil"/>
            </w:tcBorders>
            <w:noWrap w:val="0"/>
            <w:vAlign w:val="top"/>
          </w:tcPr>
          <w:p w14:paraId="4DEB755D">
            <w:pPr>
              <w:spacing w:beforeLines="0" w:afterLines="0"/>
              <w:rPr>
                <w:rFonts w:hint="default"/>
                <w:sz w:val="20"/>
                <w:szCs w:val="20"/>
              </w:rPr>
            </w:pPr>
          </w:p>
        </w:tc>
        <w:tc>
          <w:tcPr>
            <w:tcW w:w="7513" w:type="dxa"/>
            <w:gridSpan w:val="3"/>
            <w:tcBorders>
              <w:top w:val="nil"/>
              <w:left w:val="single" w:color="auto" w:sz="6" w:space="0"/>
              <w:bottom w:val="nil"/>
              <w:right w:val="single" w:color="auto" w:sz="6" w:space="0"/>
              <w:tl2br w:val="nil"/>
              <w:tr2bl w:val="nil"/>
            </w:tcBorders>
            <w:noWrap w:val="0"/>
            <w:vAlign w:val="top"/>
          </w:tcPr>
          <w:p w14:paraId="4E093990">
            <w:pPr>
              <w:spacing w:beforeLines="0" w:afterLines="0"/>
              <w:rPr>
                <w:rFonts w:hint="default"/>
                <w:b/>
                <w:sz w:val="22"/>
                <w:szCs w:val="22"/>
                <w:lang w:val="en-US"/>
              </w:rPr>
            </w:pPr>
            <w:r>
              <w:rPr>
                <w:rFonts w:hint="default"/>
                <w:b/>
                <w:sz w:val="22"/>
                <w:szCs w:val="22"/>
              </w:rPr>
              <w:t>1.1. Acoperis</w:t>
            </w:r>
          </w:p>
          <w:p w14:paraId="721B1C54">
            <w:pPr>
              <w:spacing w:beforeLines="0" w:afterLines="0"/>
              <w:rPr>
                <w:rFonts w:hint="default"/>
                <w:sz w:val="20"/>
                <w:szCs w:val="20"/>
              </w:rPr>
            </w:pPr>
          </w:p>
        </w:tc>
      </w:tr>
      <w:tr w14:paraId="7833112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88AF37F">
            <w:pPr>
              <w:spacing w:beforeLines="0" w:afterLines="0"/>
              <w:rPr>
                <w:rFonts w:hint="default"/>
                <w:sz w:val="22"/>
                <w:szCs w:val="22"/>
              </w:rPr>
            </w:pPr>
            <w:r>
              <w:rPr>
                <w:rFonts w:hint="default"/>
                <w:sz w:val="22"/>
                <w:szCs w:val="22"/>
              </w:rPr>
              <w:t>1</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3F6A3F3D">
            <w:pPr>
              <w:spacing w:beforeLines="0" w:afterLines="0"/>
              <w:rPr>
                <w:rFonts w:hint="default"/>
                <w:sz w:val="22"/>
                <w:szCs w:val="22"/>
              </w:rPr>
            </w:pPr>
            <w:r>
              <w:rPr>
                <w:rFonts w:hint="default"/>
                <w:sz w:val="22"/>
                <w:szCs w:val="22"/>
                <w:lang w:val="en-US"/>
              </w:rPr>
              <w:t>RpCI42A</w:t>
            </w:r>
          </w:p>
          <w:p w14:paraId="061E9427">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1EA4C9C">
            <w:pPr>
              <w:spacing w:beforeLines="0" w:afterLines="0"/>
              <w:rPr>
                <w:rFonts w:hint="default"/>
                <w:sz w:val="24"/>
                <w:szCs w:val="24"/>
              </w:rPr>
            </w:pPr>
            <w:r>
              <w:rPr>
                <w:rFonts w:hint="default"/>
                <w:sz w:val="24"/>
                <w:szCs w:val="24"/>
              </w:rPr>
              <w:t>Demontarea elementelor de acoperis - jgheaburi, burlane, glafuri, sorturi, etc.</w:t>
            </w:r>
          </w:p>
          <w:p w14:paraId="6C1EA1B1">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29D6AAB">
            <w:pPr>
              <w:spacing w:beforeLines="0" w:afterLines="0"/>
              <w:jc w:val="center"/>
              <w:rPr>
                <w:rFonts w:hint="default"/>
                <w:sz w:val="22"/>
                <w:szCs w:val="22"/>
              </w:rPr>
            </w:pPr>
            <w:r>
              <w:rPr>
                <w:rFonts w:hint="default"/>
                <w:sz w:val="22"/>
                <w:szCs w:val="22"/>
              </w:rPr>
              <w:t>m</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67A91DD">
            <w:pPr>
              <w:spacing w:beforeLines="0" w:afterLines="0"/>
              <w:jc w:val="center"/>
              <w:rPr>
                <w:rFonts w:hint="default"/>
                <w:sz w:val="22"/>
                <w:szCs w:val="22"/>
                <w:lang w:val="en-US"/>
              </w:rPr>
            </w:pPr>
            <w:r>
              <w:rPr>
                <w:rFonts w:hint="default"/>
                <w:sz w:val="22"/>
                <w:szCs w:val="22"/>
                <w:lang w:val="en-US"/>
              </w:rPr>
              <w:t>158,000</w:t>
            </w:r>
          </w:p>
        </w:tc>
      </w:tr>
      <w:tr w14:paraId="45DF279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42E06F8">
            <w:pPr>
              <w:spacing w:beforeLines="0" w:afterLines="0"/>
              <w:rPr>
                <w:rFonts w:hint="default"/>
                <w:sz w:val="22"/>
                <w:szCs w:val="22"/>
              </w:rPr>
            </w:pPr>
            <w:r>
              <w:rPr>
                <w:rFonts w:hint="default"/>
                <w:sz w:val="22"/>
                <w:szCs w:val="22"/>
              </w:rPr>
              <w:t>2</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08340A08">
            <w:pPr>
              <w:spacing w:beforeLines="0" w:afterLines="0"/>
              <w:rPr>
                <w:rFonts w:hint="default"/>
                <w:sz w:val="22"/>
                <w:szCs w:val="22"/>
              </w:rPr>
            </w:pPr>
            <w:r>
              <w:rPr>
                <w:rFonts w:hint="default"/>
                <w:sz w:val="22"/>
                <w:szCs w:val="22"/>
                <w:lang w:val="en-US"/>
              </w:rPr>
              <w:t>RpCH32D</w:t>
            </w:r>
          </w:p>
          <w:p w14:paraId="731787BC">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B382ECD">
            <w:pPr>
              <w:spacing w:beforeLines="0" w:afterLines="0"/>
              <w:rPr>
                <w:rFonts w:hint="default"/>
                <w:sz w:val="24"/>
                <w:szCs w:val="24"/>
              </w:rPr>
            </w:pPr>
            <w:r>
              <w:rPr>
                <w:rFonts w:hint="default"/>
                <w:sz w:val="24"/>
                <w:szCs w:val="24"/>
              </w:rPr>
              <w:t>Desfacerea planseelor din lemn si a elementelor de acoperis - streasinile infundate sau aparente</w:t>
            </w:r>
          </w:p>
          <w:p w14:paraId="394658DA">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780CFEE">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5D95CEA">
            <w:pPr>
              <w:spacing w:beforeLines="0" w:afterLines="0"/>
              <w:jc w:val="center"/>
              <w:rPr>
                <w:rFonts w:hint="default"/>
                <w:sz w:val="22"/>
                <w:szCs w:val="22"/>
                <w:lang w:val="en-US"/>
              </w:rPr>
            </w:pPr>
            <w:r>
              <w:rPr>
                <w:rFonts w:hint="default"/>
                <w:sz w:val="22"/>
                <w:szCs w:val="22"/>
                <w:lang w:val="en-US"/>
              </w:rPr>
              <w:t>105,000</w:t>
            </w:r>
          </w:p>
        </w:tc>
      </w:tr>
      <w:tr w14:paraId="38C4460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A6497F6">
            <w:pPr>
              <w:spacing w:beforeLines="0" w:afterLines="0"/>
              <w:rPr>
                <w:rFonts w:hint="default"/>
                <w:sz w:val="22"/>
                <w:szCs w:val="22"/>
              </w:rPr>
            </w:pPr>
            <w:r>
              <w:rPr>
                <w:rFonts w:hint="default"/>
                <w:sz w:val="22"/>
                <w:szCs w:val="22"/>
              </w:rPr>
              <w:t>3</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1F4BB773">
            <w:pPr>
              <w:spacing w:beforeLines="0" w:afterLines="0"/>
              <w:rPr>
                <w:rFonts w:hint="default"/>
                <w:sz w:val="22"/>
                <w:szCs w:val="22"/>
              </w:rPr>
            </w:pPr>
            <w:r>
              <w:rPr>
                <w:rFonts w:hint="default"/>
                <w:sz w:val="22"/>
                <w:szCs w:val="22"/>
                <w:lang w:val="en-US"/>
              </w:rPr>
              <w:t>CE06A1</w:t>
            </w:r>
          </w:p>
          <w:p w14:paraId="529ED509">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A8FB633">
            <w:pPr>
              <w:spacing w:beforeLines="0" w:afterLines="0"/>
              <w:rPr>
                <w:rFonts w:hint="default"/>
                <w:sz w:val="24"/>
                <w:szCs w:val="24"/>
              </w:rPr>
            </w:pPr>
            <w:r>
              <w:rPr>
                <w:rFonts w:hint="default"/>
                <w:sz w:val="24"/>
                <w:szCs w:val="24"/>
              </w:rPr>
              <w:t>Invelitori din tabla profilata protejata anticoroziv,ondulata sau cutata, montata pe pane metalice, executate pe suprafete mai mici sau egale de 40 mp cu foi din tabla profilata cu prindere cu agrafe speciale si suruburi mecanice, de talpa superioara , inclusiv executarea doliilor, sorturilor, racordurilor la cosuri etc.(Stresina din tabla profilata h=12mm gr.0,45mm) inclusiv la frontoane</w:t>
            </w:r>
          </w:p>
          <w:p w14:paraId="55F0052F">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7A3B080">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A1E1E8C">
            <w:pPr>
              <w:spacing w:beforeLines="0" w:afterLines="0"/>
              <w:jc w:val="center"/>
              <w:rPr>
                <w:rFonts w:hint="default"/>
                <w:sz w:val="22"/>
                <w:szCs w:val="22"/>
                <w:lang w:val="en-US"/>
              </w:rPr>
            </w:pPr>
            <w:r>
              <w:rPr>
                <w:rFonts w:hint="default"/>
                <w:sz w:val="22"/>
                <w:szCs w:val="22"/>
                <w:lang w:val="en-US"/>
              </w:rPr>
              <w:t>105,000</w:t>
            </w:r>
          </w:p>
        </w:tc>
      </w:tr>
      <w:tr w14:paraId="46EAEAB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BFCD1F7">
            <w:pPr>
              <w:spacing w:beforeLines="0" w:afterLines="0"/>
              <w:rPr>
                <w:rFonts w:hint="default"/>
                <w:sz w:val="22"/>
                <w:szCs w:val="22"/>
              </w:rPr>
            </w:pPr>
            <w:r>
              <w:rPr>
                <w:rFonts w:hint="default"/>
                <w:sz w:val="22"/>
                <w:szCs w:val="22"/>
              </w:rPr>
              <w:t>4</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7B757E29">
            <w:pPr>
              <w:spacing w:beforeLines="0" w:afterLines="0"/>
              <w:rPr>
                <w:rFonts w:hint="default"/>
                <w:sz w:val="22"/>
                <w:szCs w:val="22"/>
              </w:rPr>
            </w:pPr>
            <w:r>
              <w:rPr>
                <w:rFonts w:hint="default"/>
                <w:sz w:val="22"/>
                <w:szCs w:val="22"/>
                <w:lang w:val="en-US"/>
              </w:rPr>
              <w:t>RCsH11B</w:t>
            </w:r>
          </w:p>
          <w:p w14:paraId="130E37AC">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6EF6861">
            <w:pPr>
              <w:spacing w:beforeLines="0" w:afterLines="0"/>
              <w:rPr>
                <w:rFonts w:hint="default"/>
                <w:sz w:val="24"/>
                <w:szCs w:val="24"/>
              </w:rPr>
            </w:pPr>
            <w:r>
              <w:rPr>
                <w:rFonts w:hint="default"/>
                <w:sz w:val="24"/>
                <w:szCs w:val="24"/>
              </w:rPr>
              <w:t>Lucarne obisnuite, executate din lemn de rasinoase si scinduri de 24 mm grosime, faltuite si geluite pe fetele vazute dreptunghiulara sau patrata</w:t>
            </w:r>
          </w:p>
          <w:p w14:paraId="799EEEEA">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329DA47">
            <w:pPr>
              <w:spacing w:beforeLines="0" w:afterLines="0"/>
              <w:jc w:val="center"/>
              <w:rPr>
                <w:rFonts w:hint="default"/>
                <w:sz w:val="22"/>
                <w:szCs w:val="22"/>
              </w:rPr>
            </w:pPr>
            <w:r>
              <w:rPr>
                <w:rFonts w:hint="default"/>
                <w:sz w:val="22"/>
                <w:szCs w:val="22"/>
              </w:rPr>
              <w:t>buc</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D756E1D">
            <w:pPr>
              <w:spacing w:beforeLines="0" w:afterLines="0"/>
              <w:jc w:val="center"/>
              <w:rPr>
                <w:rFonts w:hint="default"/>
                <w:sz w:val="22"/>
                <w:szCs w:val="22"/>
                <w:lang w:val="en-US"/>
              </w:rPr>
            </w:pPr>
            <w:r>
              <w:rPr>
                <w:rFonts w:hint="default"/>
                <w:sz w:val="22"/>
                <w:szCs w:val="22"/>
                <w:lang w:val="en-US"/>
              </w:rPr>
              <w:t>3,000</w:t>
            </w:r>
          </w:p>
        </w:tc>
      </w:tr>
      <w:tr w14:paraId="1235754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CC5637C">
            <w:pPr>
              <w:spacing w:beforeLines="0" w:afterLines="0"/>
              <w:rPr>
                <w:rFonts w:hint="default"/>
                <w:sz w:val="22"/>
                <w:szCs w:val="22"/>
              </w:rPr>
            </w:pPr>
            <w:r>
              <w:rPr>
                <w:rFonts w:hint="default"/>
                <w:sz w:val="22"/>
                <w:szCs w:val="22"/>
              </w:rPr>
              <w:t>5</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7F0BABB8">
            <w:pPr>
              <w:spacing w:beforeLines="0" w:afterLines="0"/>
              <w:rPr>
                <w:rFonts w:hint="default"/>
                <w:sz w:val="22"/>
                <w:szCs w:val="22"/>
              </w:rPr>
            </w:pPr>
            <w:r>
              <w:rPr>
                <w:rFonts w:hint="default"/>
                <w:sz w:val="22"/>
                <w:szCs w:val="22"/>
                <w:lang w:val="en-US"/>
              </w:rPr>
              <w:t>CK23A</w:t>
            </w:r>
          </w:p>
          <w:p w14:paraId="7C1C8F86">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B65C536">
            <w:pPr>
              <w:spacing w:beforeLines="0" w:afterLines="0"/>
              <w:rPr>
                <w:rFonts w:hint="default"/>
                <w:sz w:val="24"/>
                <w:szCs w:val="24"/>
              </w:rPr>
            </w:pPr>
            <w:r>
              <w:rPr>
                <w:rFonts w:hint="default"/>
                <w:sz w:val="24"/>
                <w:szCs w:val="24"/>
              </w:rPr>
              <w:t>Ferestre din mase plastice cu unul sau mai multe canaturi la constructii cu inaltimi pina la 35 m inclusiv, avind suprafata tocului pina la 1,00 mp inclusiv GF-1 (3buc)</w:t>
            </w:r>
          </w:p>
          <w:p w14:paraId="69ACB2C6">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D8E4C4C">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7CC459C">
            <w:pPr>
              <w:spacing w:beforeLines="0" w:afterLines="0"/>
              <w:jc w:val="center"/>
              <w:rPr>
                <w:rFonts w:hint="default"/>
                <w:sz w:val="22"/>
                <w:szCs w:val="22"/>
                <w:lang w:val="en-US"/>
              </w:rPr>
            </w:pPr>
            <w:r>
              <w:rPr>
                <w:rFonts w:hint="default"/>
                <w:sz w:val="22"/>
                <w:szCs w:val="22"/>
                <w:lang w:val="en-US"/>
              </w:rPr>
              <w:t>1,500</w:t>
            </w:r>
          </w:p>
        </w:tc>
      </w:tr>
      <w:tr w14:paraId="667777A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1615AC1">
            <w:pPr>
              <w:spacing w:beforeLines="0" w:afterLines="0"/>
              <w:rPr>
                <w:rFonts w:hint="default"/>
                <w:sz w:val="22"/>
                <w:szCs w:val="22"/>
              </w:rPr>
            </w:pPr>
            <w:r>
              <w:rPr>
                <w:rFonts w:hint="default"/>
                <w:sz w:val="22"/>
                <w:szCs w:val="22"/>
              </w:rPr>
              <w:t>6</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17A60C4C">
            <w:pPr>
              <w:spacing w:beforeLines="0" w:afterLines="0"/>
              <w:rPr>
                <w:rFonts w:hint="default"/>
                <w:sz w:val="22"/>
                <w:szCs w:val="22"/>
              </w:rPr>
            </w:pPr>
            <w:r>
              <w:rPr>
                <w:rFonts w:hint="default"/>
                <w:sz w:val="22"/>
                <w:szCs w:val="22"/>
                <w:lang w:val="en-US"/>
              </w:rPr>
              <w:t>CK26D</w:t>
            </w:r>
          </w:p>
          <w:p w14:paraId="63DF7978">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C8DE8A2">
            <w:pPr>
              <w:spacing w:beforeLines="0" w:afterLines="0"/>
              <w:rPr>
                <w:rFonts w:hint="default"/>
                <w:sz w:val="24"/>
                <w:szCs w:val="24"/>
              </w:rPr>
            </w:pPr>
            <w:r>
              <w:rPr>
                <w:rFonts w:hint="default"/>
                <w:sz w:val="24"/>
                <w:szCs w:val="24"/>
              </w:rPr>
              <w:t>Pervazuri montate la ferestre sau usi din aluminiu Rigleta  antizapada</w:t>
            </w:r>
          </w:p>
          <w:p w14:paraId="361ECC45">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CB50764">
            <w:pPr>
              <w:spacing w:beforeLines="0" w:afterLines="0"/>
              <w:jc w:val="center"/>
              <w:rPr>
                <w:rFonts w:hint="default"/>
                <w:sz w:val="22"/>
                <w:szCs w:val="22"/>
              </w:rPr>
            </w:pPr>
            <w:r>
              <w:rPr>
                <w:rFonts w:hint="default"/>
                <w:sz w:val="22"/>
                <w:szCs w:val="22"/>
              </w:rPr>
              <w:t>m</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CB01F37">
            <w:pPr>
              <w:spacing w:beforeLines="0" w:afterLines="0"/>
              <w:jc w:val="center"/>
              <w:rPr>
                <w:rFonts w:hint="default"/>
                <w:sz w:val="22"/>
                <w:szCs w:val="22"/>
                <w:lang w:val="en-US"/>
              </w:rPr>
            </w:pPr>
            <w:r>
              <w:rPr>
                <w:rFonts w:hint="default"/>
                <w:sz w:val="22"/>
                <w:szCs w:val="22"/>
                <w:lang w:val="en-US"/>
              </w:rPr>
              <w:t>75,000</w:t>
            </w:r>
          </w:p>
        </w:tc>
      </w:tr>
      <w:tr w14:paraId="48E7446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4100D5B">
            <w:pPr>
              <w:spacing w:beforeLines="0" w:afterLines="0"/>
              <w:rPr>
                <w:rFonts w:hint="default"/>
                <w:sz w:val="22"/>
                <w:szCs w:val="22"/>
              </w:rPr>
            </w:pPr>
            <w:r>
              <w:rPr>
                <w:rFonts w:hint="default"/>
                <w:sz w:val="22"/>
                <w:szCs w:val="22"/>
              </w:rPr>
              <w:t>7</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0197B74E">
            <w:pPr>
              <w:spacing w:beforeLines="0" w:afterLines="0"/>
              <w:rPr>
                <w:rFonts w:hint="default"/>
                <w:sz w:val="22"/>
                <w:szCs w:val="22"/>
              </w:rPr>
            </w:pPr>
            <w:r>
              <w:rPr>
                <w:rFonts w:hint="default"/>
                <w:sz w:val="22"/>
                <w:szCs w:val="22"/>
                <w:lang w:val="en-US"/>
              </w:rPr>
              <w:t>CE20A</w:t>
            </w:r>
          </w:p>
          <w:p w14:paraId="6682BB1B">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13952D5">
            <w:pPr>
              <w:spacing w:beforeLines="0" w:afterLines="0"/>
              <w:rPr>
                <w:rFonts w:hint="default"/>
                <w:sz w:val="24"/>
                <w:szCs w:val="24"/>
              </w:rPr>
            </w:pPr>
            <w:r>
              <w:rPr>
                <w:rFonts w:hint="default"/>
                <w:sz w:val="24"/>
                <w:szCs w:val="24"/>
              </w:rPr>
              <w:t xml:space="preserve">Sisteme de jgheaburi tip brass din tabla protejata anticoroziv </w:t>
            </w:r>
          </w:p>
          <w:p w14:paraId="6E724843">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620009E">
            <w:pPr>
              <w:spacing w:beforeLines="0" w:afterLines="0"/>
              <w:jc w:val="center"/>
              <w:rPr>
                <w:rFonts w:hint="default"/>
                <w:sz w:val="22"/>
                <w:szCs w:val="22"/>
              </w:rPr>
            </w:pPr>
            <w:r>
              <w:rPr>
                <w:rFonts w:hint="default"/>
                <w:sz w:val="22"/>
                <w:szCs w:val="22"/>
              </w:rPr>
              <w:t>m</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03BBF69">
            <w:pPr>
              <w:spacing w:beforeLines="0" w:afterLines="0"/>
              <w:jc w:val="center"/>
              <w:rPr>
                <w:rFonts w:hint="default"/>
                <w:sz w:val="22"/>
                <w:szCs w:val="22"/>
                <w:lang w:val="en-US"/>
              </w:rPr>
            </w:pPr>
            <w:r>
              <w:rPr>
                <w:rFonts w:hint="default"/>
                <w:sz w:val="22"/>
                <w:szCs w:val="22"/>
                <w:lang w:val="en-US"/>
              </w:rPr>
              <w:t>88,000</w:t>
            </w:r>
          </w:p>
        </w:tc>
      </w:tr>
      <w:tr w14:paraId="30AA366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1544B8C">
            <w:pPr>
              <w:spacing w:beforeLines="0" w:afterLines="0"/>
              <w:rPr>
                <w:rFonts w:hint="default"/>
                <w:sz w:val="22"/>
                <w:szCs w:val="22"/>
              </w:rPr>
            </w:pPr>
            <w:r>
              <w:rPr>
                <w:rFonts w:hint="default"/>
                <w:sz w:val="22"/>
                <w:szCs w:val="22"/>
              </w:rPr>
              <w:t>8</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52462859">
            <w:pPr>
              <w:spacing w:beforeLines="0" w:afterLines="0"/>
              <w:rPr>
                <w:rFonts w:hint="default"/>
                <w:sz w:val="22"/>
                <w:szCs w:val="22"/>
              </w:rPr>
            </w:pPr>
            <w:r>
              <w:rPr>
                <w:rFonts w:hint="default"/>
                <w:sz w:val="22"/>
                <w:szCs w:val="22"/>
                <w:lang w:val="en-US"/>
              </w:rPr>
              <w:t>CE22A</w:t>
            </w:r>
          </w:p>
          <w:p w14:paraId="08E35143">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35BD731">
            <w:pPr>
              <w:spacing w:beforeLines="0" w:afterLines="0"/>
              <w:rPr>
                <w:rFonts w:hint="default"/>
                <w:sz w:val="24"/>
                <w:szCs w:val="24"/>
              </w:rPr>
            </w:pPr>
            <w:r>
              <w:rPr>
                <w:rFonts w:hint="default"/>
                <w:sz w:val="24"/>
                <w:szCs w:val="24"/>
              </w:rPr>
              <w:t>Sisteme de burlane tip brass din tabla protejata anticoroziv</w:t>
            </w:r>
          </w:p>
          <w:p w14:paraId="59E0B85F">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E02C240">
            <w:pPr>
              <w:spacing w:beforeLines="0" w:afterLines="0"/>
              <w:jc w:val="center"/>
              <w:rPr>
                <w:rFonts w:hint="default"/>
                <w:sz w:val="22"/>
                <w:szCs w:val="22"/>
              </w:rPr>
            </w:pPr>
            <w:r>
              <w:rPr>
                <w:rFonts w:hint="default"/>
                <w:sz w:val="22"/>
                <w:szCs w:val="22"/>
              </w:rPr>
              <w:t>m</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3FA7842">
            <w:pPr>
              <w:spacing w:beforeLines="0" w:afterLines="0"/>
              <w:jc w:val="center"/>
              <w:rPr>
                <w:rFonts w:hint="default"/>
                <w:sz w:val="22"/>
                <w:szCs w:val="22"/>
                <w:lang w:val="en-US"/>
              </w:rPr>
            </w:pPr>
            <w:r>
              <w:rPr>
                <w:rFonts w:hint="default"/>
                <w:sz w:val="22"/>
                <w:szCs w:val="22"/>
                <w:lang w:val="en-US"/>
              </w:rPr>
              <w:t>70,000</w:t>
            </w:r>
          </w:p>
        </w:tc>
      </w:tr>
      <w:tr w14:paraId="4508E05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4490297">
            <w:pPr>
              <w:spacing w:beforeLines="0" w:afterLines="0"/>
              <w:rPr>
                <w:rFonts w:hint="default"/>
                <w:sz w:val="22"/>
                <w:szCs w:val="22"/>
              </w:rPr>
            </w:pPr>
            <w:r>
              <w:rPr>
                <w:rFonts w:hint="default"/>
                <w:sz w:val="22"/>
                <w:szCs w:val="22"/>
              </w:rPr>
              <w:t>9</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5B971AA2">
            <w:pPr>
              <w:spacing w:beforeLines="0" w:afterLines="0"/>
              <w:rPr>
                <w:rFonts w:hint="default"/>
                <w:sz w:val="22"/>
                <w:szCs w:val="22"/>
              </w:rPr>
            </w:pPr>
            <w:r>
              <w:rPr>
                <w:rFonts w:hint="default"/>
                <w:sz w:val="22"/>
                <w:szCs w:val="22"/>
                <w:lang w:val="en-US"/>
              </w:rPr>
              <w:t>RpCP35B</w:t>
            </w:r>
          </w:p>
          <w:p w14:paraId="1ABB3186">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09ED173">
            <w:pPr>
              <w:spacing w:beforeLines="0" w:afterLines="0"/>
              <w:rPr>
                <w:rFonts w:hint="default"/>
                <w:sz w:val="24"/>
                <w:szCs w:val="24"/>
              </w:rPr>
            </w:pPr>
            <w:r>
              <w:rPr>
                <w:rFonts w:hint="default"/>
                <w:sz w:val="24"/>
                <w:szCs w:val="24"/>
              </w:rPr>
              <w:t>Inlocuirea glafurilor la ferestre din aluminiu b=250mm</w:t>
            </w:r>
          </w:p>
          <w:p w14:paraId="0D8B615B">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22F911F">
            <w:pPr>
              <w:spacing w:beforeLines="0" w:afterLines="0"/>
              <w:jc w:val="center"/>
              <w:rPr>
                <w:rFonts w:hint="default"/>
                <w:sz w:val="22"/>
                <w:szCs w:val="22"/>
              </w:rPr>
            </w:pPr>
            <w:r>
              <w:rPr>
                <w:rFonts w:hint="default"/>
                <w:sz w:val="22"/>
                <w:szCs w:val="22"/>
              </w:rPr>
              <w:t>m</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FD7442D">
            <w:pPr>
              <w:spacing w:beforeLines="0" w:afterLines="0"/>
              <w:jc w:val="center"/>
              <w:rPr>
                <w:rFonts w:hint="default"/>
                <w:sz w:val="22"/>
                <w:szCs w:val="22"/>
                <w:lang w:val="en-US"/>
              </w:rPr>
            </w:pPr>
            <w:r>
              <w:rPr>
                <w:rFonts w:hint="default"/>
                <w:sz w:val="22"/>
                <w:szCs w:val="22"/>
                <w:lang w:val="en-US"/>
              </w:rPr>
              <w:t>95,000</w:t>
            </w:r>
          </w:p>
        </w:tc>
      </w:tr>
      <w:tr w14:paraId="48EBE41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C4105BB">
            <w:pPr>
              <w:spacing w:beforeLines="0" w:afterLines="0"/>
              <w:rPr>
                <w:rFonts w:hint="default"/>
                <w:sz w:val="22"/>
                <w:szCs w:val="22"/>
              </w:rPr>
            </w:pPr>
            <w:r>
              <w:rPr>
                <w:rFonts w:hint="default"/>
                <w:sz w:val="22"/>
                <w:szCs w:val="22"/>
              </w:rPr>
              <w:t>10</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2AF8F2D6">
            <w:pPr>
              <w:spacing w:beforeLines="0" w:afterLines="0"/>
              <w:rPr>
                <w:rFonts w:hint="default"/>
                <w:sz w:val="22"/>
                <w:szCs w:val="22"/>
              </w:rPr>
            </w:pPr>
            <w:r>
              <w:rPr>
                <w:rFonts w:hint="default"/>
                <w:sz w:val="22"/>
                <w:szCs w:val="22"/>
                <w:lang w:val="en-US"/>
              </w:rPr>
              <w:t>RpCP17A</w:t>
            </w:r>
          </w:p>
          <w:p w14:paraId="0D74DA5E">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9F26BC8">
            <w:pPr>
              <w:spacing w:beforeLines="0" w:afterLines="0"/>
              <w:rPr>
                <w:rFonts w:hint="default"/>
                <w:sz w:val="24"/>
                <w:szCs w:val="24"/>
              </w:rPr>
            </w:pPr>
            <w:r>
              <w:rPr>
                <w:rFonts w:hint="default"/>
                <w:sz w:val="24"/>
                <w:szCs w:val="24"/>
              </w:rPr>
              <w:t>Mina curenta sau bara de protectie, din teava dreapta</w:t>
            </w:r>
          </w:p>
          <w:p w14:paraId="63BA4E50">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E66715E">
            <w:pPr>
              <w:spacing w:beforeLines="0" w:afterLines="0"/>
              <w:jc w:val="center"/>
              <w:rPr>
                <w:rFonts w:hint="default"/>
                <w:sz w:val="22"/>
                <w:szCs w:val="22"/>
              </w:rPr>
            </w:pPr>
            <w:r>
              <w:rPr>
                <w:rFonts w:hint="default"/>
                <w:sz w:val="22"/>
                <w:szCs w:val="22"/>
              </w:rPr>
              <w:t>m</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25F07AE">
            <w:pPr>
              <w:spacing w:beforeLines="0" w:afterLines="0"/>
              <w:jc w:val="center"/>
              <w:rPr>
                <w:rFonts w:hint="default"/>
                <w:sz w:val="22"/>
                <w:szCs w:val="22"/>
                <w:lang w:val="en-US"/>
              </w:rPr>
            </w:pPr>
            <w:r>
              <w:rPr>
                <w:rFonts w:hint="default"/>
                <w:sz w:val="22"/>
                <w:szCs w:val="22"/>
                <w:lang w:val="en-US"/>
              </w:rPr>
              <w:t>68,000</w:t>
            </w:r>
          </w:p>
        </w:tc>
      </w:tr>
      <w:tr w14:paraId="27289E7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BC6F19B">
            <w:pPr>
              <w:spacing w:beforeLines="0" w:afterLines="0"/>
              <w:rPr>
                <w:rFonts w:hint="default"/>
                <w:sz w:val="22"/>
                <w:szCs w:val="22"/>
              </w:rPr>
            </w:pPr>
            <w:r>
              <w:rPr>
                <w:rFonts w:hint="default"/>
                <w:sz w:val="22"/>
                <w:szCs w:val="22"/>
              </w:rPr>
              <w:t>11</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53E1AF09">
            <w:pPr>
              <w:spacing w:beforeLines="0" w:afterLines="0"/>
              <w:rPr>
                <w:rFonts w:hint="default"/>
                <w:sz w:val="22"/>
                <w:szCs w:val="22"/>
              </w:rPr>
            </w:pPr>
            <w:r>
              <w:rPr>
                <w:rFonts w:hint="default"/>
                <w:sz w:val="22"/>
                <w:szCs w:val="22"/>
                <w:lang w:val="en-US"/>
              </w:rPr>
              <w:t>CN17B</w:t>
            </w:r>
          </w:p>
          <w:p w14:paraId="604E03E0">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7F1AF0F">
            <w:pPr>
              <w:spacing w:beforeLines="0" w:afterLines="0"/>
              <w:rPr>
                <w:rFonts w:hint="default"/>
                <w:sz w:val="24"/>
                <w:szCs w:val="24"/>
              </w:rPr>
            </w:pPr>
            <w:r>
              <w:rPr>
                <w:rFonts w:hint="default"/>
                <w:sz w:val="24"/>
                <w:szCs w:val="24"/>
              </w:rPr>
              <w:t>Vopsitorii  cu vopsele si emailuri pe baza de rasini alchidice  aplicate pe timplarie din lemn, executate cu lac alchidic incolor, in 2 la usi, ferestre si obloane rulante -mina curenta</w:t>
            </w:r>
          </w:p>
          <w:p w14:paraId="20F81B2C">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90747C8">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38649F7">
            <w:pPr>
              <w:spacing w:beforeLines="0" w:afterLines="0"/>
              <w:jc w:val="center"/>
              <w:rPr>
                <w:rFonts w:hint="default"/>
                <w:sz w:val="22"/>
                <w:szCs w:val="22"/>
                <w:lang w:val="en-US"/>
              </w:rPr>
            </w:pPr>
            <w:r>
              <w:rPr>
                <w:rFonts w:hint="default"/>
                <w:sz w:val="22"/>
                <w:szCs w:val="22"/>
                <w:lang w:val="en-US"/>
              </w:rPr>
              <w:t>8,840</w:t>
            </w:r>
          </w:p>
        </w:tc>
      </w:tr>
      <w:tr w14:paraId="383C2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09" w:type="dxa"/>
            <w:tcBorders>
              <w:top w:val="nil"/>
              <w:left w:val="single" w:color="auto" w:sz="6" w:space="0"/>
              <w:bottom w:val="nil"/>
              <w:right w:val="nil"/>
              <w:tl2br w:val="nil"/>
              <w:tr2bl w:val="nil"/>
            </w:tcBorders>
            <w:noWrap w:val="0"/>
            <w:vAlign w:val="top"/>
          </w:tcPr>
          <w:p w14:paraId="43DD70CE">
            <w:pPr>
              <w:spacing w:beforeLines="0" w:afterLines="0"/>
              <w:jc w:val="center"/>
              <w:rPr>
                <w:rFonts w:hint="default"/>
                <w:sz w:val="20"/>
                <w:szCs w:val="20"/>
              </w:rPr>
            </w:pPr>
          </w:p>
        </w:tc>
        <w:tc>
          <w:tcPr>
            <w:tcW w:w="1559" w:type="dxa"/>
            <w:tcBorders>
              <w:top w:val="nil"/>
              <w:left w:val="single" w:color="auto" w:sz="6" w:space="0"/>
              <w:bottom w:val="nil"/>
              <w:right w:val="nil"/>
              <w:tl2br w:val="nil"/>
              <w:tr2bl w:val="nil"/>
            </w:tcBorders>
            <w:noWrap w:val="0"/>
            <w:vAlign w:val="top"/>
          </w:tcPr>
          <w:p w14:paraId="532F69FB">
            <w:pPr>
              <w:spacing w:beforeLines="0" w:afterLines="0"/>
              <w:rPr>
                <w:rFonts w:hint="default"/>
                <w:sz w:val="20"/>
                <w:szCs w:val="20"/>
              </w:rPr>
            </w:pPr>
          </w:p>
        </w:tc>
        <w:tc>
          <w:tcPr>
            <w:tcW w:w="7513" w:type="dxa"/>
            <w:gridSpan w:val="3"/>
            <w:tcBorders>
              <w:top w:val="nil"/>
              <w:left w:val="single" w:color="auto" w:sz="6" w:space="0"/>
              <w:bottom w:val="nil"/>
              <w:right w:val="single" w:color="auto" w:sz="6" w:space="0"/>
              <w:tl2br w:val="nil"/>
              <w:tr2bl w:val="nil"/>
            </w:tcBorders>
            <w:noWrap w:val="0"/>
            <w:vAlign w:val="top"/>
          </w:tcPr>
          <w:p w14:paraId="0309EB86">
            <w:pPr>
              <w:spacing w:beforeLines="0" w:afterLines="0"/>
              <w:rPr>
                <w:rFonts w:hint="default"/>
                <w:b/>
                <w:sz w:val="22"/>
                <w:szCs w:val="22"/>
                <w:lang w:val="en-US"/>
              </w:rPr>
            </w:pPr>
            <w:r>
              <w:rPr>
                <w:rFonts w:hint="default"/>
                <w:b/>
                <w:sz w:val="22"/>
                <w:szCs w:val="22"/>
              </w:rPr>
              <w:t>1.2. Fatada</w:t>
            </w:r>
          </w:p>
          <w:p w14:paraId="7ED3009C">
            <w:pPr>
              <w:spacing w:beforeLines="0" w:afterLines="0"/>
              <w:rPr>
                <w:rFonts w:hint="default"/>
                <w:sz w:val="20"/>
                <w:szCs w:val="20"/>
              </w:rPr>
            </w:pPr>
          </w:p>
        </w:tc>
      </w:tr>
      <w:tr w14:paraId="7A282BD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34C401C">
            <w:pPr>
              <w:spacing w:beforeLines="0" w:afterLines="0"/>
              <w:rPr>
                <w:rFonts w:hint="default"/>
                <w:sz w:val="22"/>
                <w:szCs w:val="22"/>
              </w:rPr>
            </w:pPr>
            <w:r>
              <w:rPr>
                <w:rFonts w:hint="default"/>
                <w:sz w:val="22"/>
                <w:szCs w:val="22"/>
              </w:rPr>
              <w:t>12</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3AF4E7EF">
            <w:pPr>
              <w:spacing w:beforeLines="0" w:afterLines="0"/>
              <w:rPr>
                <w:rFonts w:hint="default"/>
                <w:sz w:val="22"/>
                <w:szCs w:val="22"/>
              </w:rPr>
            </w:pPr>
            <w:r>
              <w:rPr>
                <w:rFonts w:hint="default"/>
                <w:sz w:val="22"/>
                <w:szCs w:val="22"/>
                <w:lang w:val="en-US"/>
              </w:rPr>
              <w:t>RpCJ35A</w:t>
            </w:r>
          </w:p>
          <w:p w14:paraId="63E8C99F">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A575E89">
            <w:pPr>
              <w:spacing w:beforeLines="0" w:afterLines="0"/>
              <w:rPr>
                <w:rFonts w:hint="default"/>
                <w:sz w:val="24"/>
                <w:szCs w:val="24"/>
              </w:rPr>
            </w:pPr>
            <w:r>
              <w:rPr>
                <w:rFonts w:hint="default"/>
                <w:sz w:val="24"/>
                <w:szCs w:val="24"/>
              </w:rPr>
              <w:t xml:space="preserve">Desfaceri de tencuieli interioare sau exterioare driscuite la pereti </w:t>
            </w:r>
          </w:p>
          <w:p w14:paraId="2A7575B7">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955212D">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F533F85">
            <w:pPr>
              <w:spacing w:beforeLines="0" w:afterLines="0"/>
              <w:jc w:val="center"/>
              <w:rPr>
                <w:rFonts w:hint="default"/>
                <w:sz w:val="22"/>
                <w:szCs w:val="22"/>
                <w:lang w:val="en-US"/>
              </w:rPr>
            </w:pPr>
            <w:r>
              <w:rPr>
                <w:rFonts w:hint="default"/>
                <w:sz w:val="22"/>
                <w:szCs w:val="22"/>
                <w:lang w:val="en-US"/>
              </w:rPr>
              <w:t>220,000</w:t>
            </w:r>
          </w:p>
        </w:tc>
      </w:tr>
      <w:tr w14:paraId="682E1A1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B74399C">
            <w:pPr>
              <w:spacing w:beforeLines="0" w:afterLines="0"/>
              <w:rPr>
                <w:rFonts w:hint="default"/>
                <w:sz w:val="22"/>
                <w:szCs w:val="22"/>
              </w:rPr>
            </w:pPr>
            <w:r>
              <w:rPr>
                <w:rFonts w:hint="default"/>
                <w:sz w:val="22"/>
                <w:szCs w:val="22"/>
              </w:rPr>
              <w:t>13</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26D51DAB">
            <w:pPr>
              <w:spacing w:beforeLines="0" w:afterLines="0"/>
              <w:rPr>
                <w:rFonts w:hint="default"/>
                <w:sz w:val="22"/>
                <w:szCs w:val="22"/>
              </w:rPr>
            </w:pPr>
            <w:r>
              <w:rPr>
                <w:rFonts w:hint="default"/>
                <w:sz w:val="22"/>
                <w:szCs w:val="22"/>
                <w:lang w:val="en-US"/>
              </w:rPr>
              <w:t>RpCR42A</w:t>
            </w:r>
          </w:p>
          <w:p w14:paraId="4C9A4757">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06F7342">
            <w:pPr>
              <w:spacing w:beforeLines="0" w:afterLines="0"/>
              <w:rPr>
                <w:rFonts w:hint="default"/>
                <w:sz w:val="24"/>
                <w:szCs w:val="24"/>
              </w:rPr>
            </w:pPr>
            <w:r>
              <w:rPr>
                <w:rFonts w:hint="default"/>
                <w:sz w:val="24"/>
                <w:szCs w:val="24"/>
              </w:rPr>
              <w:t xml:space="preserve">Curatarea manuala a suprafetelor  fatadelor de vopsea, cu utilizarea tehnologiei de alpinism: fatade simple, de vopsea </w:t>
            </w:r>
          </w:p>
          <w:p w14:paraId="3D57CF66">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F3996D8">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74A1B19">
            <w:pPr>
              <w:spacing w:beforeLines="0" w:afterLines="0"/>
              <w:jc w:val="center"/>
              <w:rPr>
                <w:rFonts w:hint="default"/>
                <w:sz w:val="22"/>
                <w:szCs w:val="22"/>
                <w:lang w:val="en-US"/>
              </w:rPr>
            </w:pPr>
            <w:r>
              <w:rPr>
                <w:rFonts w:hint="default"/>
                <w:sz w:val="22"/>
                <w:szCs w:val="22"/>
                <w:lang w:val="en-US"/>
              </w:rPr>
              <w:t>260,000</w:t>
            </w:r>
          </w:p>
        </w:tc>
      </w:tr>
      <w:tr w14:paraId="7576BF0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CB54FA0">
            <w:pPr>
              <w:spacing w:beforeLines="0" w:afterLines="0"/>
              <w:rPr>
                <w:rFonts w:hint="default"/>
                <w:sz w:val="22"/>
                <w:szCs w:val="22"/>
              </w:rPr>
            </w:pPr>
            <w:r>
              <w:rPr>
                <w:rFonts w:hint="default"/>
                <w:sz w:val="22"/>
                <w:szCs w:val="22"/>
              </w:rPr>
              <w:t>14</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1A4A8C69">
            <w:pPr>
              <w:spacing w:beforeLines="0" w:afterLines="0"/>
              <w:rPr>
                <w:rFonts w:hint="default"/>
                <w:sz w:val="22"/>
                <w:szCs w:val="22"/>
              </w:rPr>
            </w:pPr>
            <w:r>
              <w:rPr>
                <w:rFonts w:hint="default"/>
                <w:sz w:val="22"/>
                <w:szCs w:val="22"/>
                <w:lang w:val="en-US"/>
              </w:rPr>
              <w:t>CN54A</w:t>
            </w:r>
          </w:p>
          <w:p w14:paraId="05538A87">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A2812B5">
            <w:pPr>
              <w:spacing w:beforeLines="0" w:afterLines="0"/>
              <w:rPr>
                <w:rFonts w:hint="default"/>
                <w:sz w:val="24"/>
                <w:szCs w:val="24"/>
              </w:rPr>
            </w:pPr>
            <w:r>
              <w:rPr>
                <w:rFonts w:hint="default"/>
                <w:sz w:val="24"/>
                <w:szCs w:val="24"/>
              </w:rPr>
              <w:t>Aplicarea manuala a grundului cu cuart ( betokcontact sau analogic), inclusiv la glafuri</w:t>
            </w:r>
          </w:p>
          <w:p w14:paraId="72079CAC">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E4503C9">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54E6C68">
            <w:pPr>
              <w:spacing w:beforeLines="0" w:afterLines="0"/>
              <w:jc w:val="center"/>
              <w:rPr>
                <w:rFonts w:hint="default"/>
                <w:sz w:val="22"/>
                <w:szCs w:val="22"/>
                <w:lang w:val="en-US"/>
              </w:rPr>
            </w:pPr>
            <w:r>
              <w:rPr>
                <w:rFonts w:hint="default"/>
                <w:sz w:val="22"/>
                <w:szCs w:val="22"/>
                <w:lang w:val="en-US"/>
              </w:rPr>
              <w:t>664,000</w:t>
            </w:r>
          </w:p>
        </w:tc>
      </w:tr>
      <w:tr w14:paraId="4AC249A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0B20806">
            <w:pPr>
              <w:spacing w:beforeLines="0" w:afterLines="0"/>
              <w:rPr>
                <w:rFonts w:hint="default"/>
                <w:sz w:val="22"/>
                <w:szCs w:val="22"/>
              </w:rPr>
            </w:pPr>
            <w:r>
              <w:rPr>
                <w:rFonts w:hint="default"/>
                <w:sz w:val="22"/>
                <w:szCs w:val="22"/>
              </w:rPr>
              <w:t>15</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08EEDBA0">
            <w:pPr>
              <w:spacing w:beforeLines="0" w:afterLines="0"/>
              <w:rPr>
                <w:rFonts w:hint="default"/>
                <w:sz w:val="22"/>
                <w:szCs w:val="22"/>
              </w:rPr>
            </w:pPr>
            <w:r>
              <w:rPr>
                <w:rFonts w:hint="default"/>
                <w:sz w:val="22"/>
                <w:szCs w:val="22"/>
                <w:lang w:val="en-US"/>
              </w:rPr>
              <w:t>CF50B</w:t>
            </w:r>
          </w:p>
          <w:p w14:paraId="41E7A2FD">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C655560">
            <w:pPr>
              <w:spacing w:beforeLines="0" w:afterLines="0"/>
              <w:rPr>
                <w:rFonts w:hint="default"/>
                <w:sz w:val="24"/>
                <w:szCs w:val="24"/>
              </w:rPr>
            </w:pPr>
            <w:r>
              <w:rPr>
                <w:rFonts w:hint="default"/>
                <w:sz w:val="24"/>
                <w:szCs w:val="24"/>
              </w:rPr>
              <w:t>Tencuieli exterioare de 5 mm grosime, executate manual, cu amestec uscat pe baza de ciment, la pereti , preparare manuala a mortarului.</w:t>
            </w:r>
          </w:p>
          <w:p w14:paraId="4E1E8AEA">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D43EF54">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0502DE1">
            <w:pPr>
              <w:spacing w:beforeLines="0" w:afterLines="0"/>
              <w:jc w:val="center"/>
              <w:rPr>
                <w:rFonts w:hint="default"/>
                <w:sz w:val="22"/>
                <w:szCs w:val="22"/>
                <w:lang w:val="en-US"/>
              </w:rPr>
            </w:pPr>
            <w:r>
              <w:rPr>
                <w:rFonts w:hint="default"/>
                <w:sz w:val="22"/>
                <w:szCs w:val="22"/>
                <w:lang w:val="en-US"/>
              </w:rPr>
              <w:t>580,000</w:t>
            </w:r>
          </w:p>
        </w:tc>
      </w:tr>
      <w:tr w14:paraId="0D1607E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5150C99">
            <w:pPr>
              <w:spacing w:beforeLines="0" w:afterLines="0"/>
              <w:rPr>
                <w:rFonts w:hint="default"/>
                <w:sz w:val="22"/>
                <w:szCs w:val="22"/>
              </w:rPr>
            </w:pPr>
            <w:r>
              <w:rPr>
                <w:rFonts w:hint="default"/>
                <w:sz w:val="22"/>
                <w:szCs w:val="22"/>
              </w:rPr>
              <w:t>16</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569048C8">
            <w:pPr>
              <w:spacing w:beforeLines="0" w:afterLines="0"/>
              <w:rPr>
                <w:rFonts w:hint="default"/>
                <w:sz w:val="22"/>
                <w:szCs w:val="22"/>
              </w:rPr>
            </w:pPr>
            <w:r>
              <w:rPr>
                <w:rFonts w:hint="default"/>
                <w:sz w:val="22"/>
                <w:szCs w:val="22"/>
                <w:lang w:val="en-US"/>
              </w:rPr>
              <w:t>CF17C</w:t>
            </w:r>
          </w:p>
          <w:p w14:paraId="0697647E">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1D35C35">
            <w:pPr>
              <w:spacing w:beforeLines="0" w:afterLines="0"/>
              <w:rPr>
                <w:rFonts w:hint="default"/>
                <w:sz w:val="24"/>
                <w:szCs w:val="24"/>
              </w:rPr>
            </w:pPr>
            <w:r>
              <w:rPr>
                <w:rFonts w:hint="default"/>
                <w:sz w:val="24"/>
                <w:szCs w:val="24"/>
              </w:rPr>
              <w:t>Diverse lucrari - strat de impaslitura din fibra de sticla aplicat pe suprafata elementelor prefabricate din b.c.a. lipit cu aracet, inclusiv stratul de amorsaj</w:t>
            </w:r>
          </w:p>
          <w:p w14:paraId="2C97BD67">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C74066D">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3BC0B3A">
            <w:pPr>
              <w:spacing w:beforeLines="0" w:afterLines="0"/>
              <w:jc w:val="center"/>
              <w:rPr>
                <w:rFonts w:hint="default"/>
                <w:sz w:val="22"/>
                <w:szCs w:val="22"/>
                <w:lang w:val="en-US"/>
              </w:rPr>
            </w:pPr>
            <w:r>
              <w:rPr>
                <w:rFonts w:hint="default"/>
                <w:sz w:val="22"/>
                <w:szCs w:val="22"/>
                <w:lang w:val="en-US"/>
              </w:rPr>
              <w:t>664,000</w:t>
            </w:r>
          </w:p>
        </w:tc>
      </w:tr>
      <w:tr w14:paraId="3AED1AA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3EAA53B">
            <w:pPr>
              <w:spacing w:beforeLines="0" w:afterLines="0"/>
              <w:rPr>
                <w:rFonts w:hint="default"/>
                <w:sz w:val="22"/>
                <w:szCs w:val="22"/>
              </w:rPr>
            </w:pPr>
            <w:r>
              <w:rPr>
                <w:rFonts w:hint="default"/>
                <w:sz w:val="22"/>
                <w:szCs w:val="22"/>
              </w:rPr>
              <w:t>17</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3F2E6D32">
            <w:pPr>
              <w:spacing w:beforeLines="0" w:afterLines="0"/>
              <w:rPr>
                <w:rFonts w:hint="default"/>
                <w:sz w:val="22"/>
                <w:szCs w:val="22"/>
              </w:rPr>
            </w:pPr>
            <w:r>
              <w:rPr>
                <w:rFonts w:hint="default"/>
                <w:sz w:val="22"/>
                <w:szCs w:val="22"/>
                <w:lang w:val="en-US"/>
              </w:rPr>
              <w:t>CK18C</w:t>
            </w:r>
          </w:p>
          <w:p w14:paraId="6CCD707F">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6BA6516">
            <w:pPr>
              <w:spacing w:beforeLines="0" w:afterLines="0"/>
              <w:rPr>
                <w:rFonts w:hint="default"/>
                <w:sz w:val="24"/>
                <w:szCs w:val="24"/>
              </w:rPr>
            </w:pPr>
            <w:r>
              <w:rPr>
                <w:rFonts w:hint="default"/>
                <w:sz w:val="24"/>
                <w:szCs w:val="24"/>
              </w:rPr>
              <w:t>Montarea coltarilor din aluminiu cu plasa</w:t>
            </w:r>
          </w:p>
          <w:p w14:paraId="259EC304">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B912BA5">
            <w:pPr>
              <w:spacing w:beforeLines="0" w:afterLines="0"/>
              <w:jc w:val="center"/>
              <w:rPr>
                <w:rFonts w:hint="default"/>
                <w:sz w:val="22"/>
                <w:szCs w:val="22"/>
              </w:rPr>
            </w:pPr>
            <w:r>
              <w:rPr>
                <w:rFonts w:hint="default"/>
                <w:sz w:val="22"/>
                <w:szCs w:val="22"/>
              </w:rPr>
              <w:t>m</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AB1C7CE">
            <w:pPr>
              <w:spacing w:beforeLines="0" w:afterLines="0"/>
              <w:jc w:val="center"/>
              <w:rPr>
                <w:rFonts w:hint="default"/>
                <w:sz w:val="22"/>
                <w:szCs w:val="22"/>
                <w:lang w:val="en-US"/>
              </w:rPr>
            </w:pPr>
            <w:r>
              <w:rPr>
                <w:rFonts w:hint="default"/>
                <w:sz w:val="22"/>
                <w:szCs w:val="22"/>
                <w:lang w:val="en-US"/>
              </w:rPr>
              <w:t>300,000</w:t>
            </w:r>
          </w:p>
        </w:tc>
      </w:tr>
      <w:tr w14:paraId="7F245BF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8FFDB8D">
            <w:pPr>
              <w:spacing w:beforeLines="0" w:afterLines="0"/>
              <w:rPr>
                <w:rFonts w:hint="default"/>
                <w:sz w:val="22"/>
                <w:szCs w:val="22"/>
              </w:rPr>
            </w:pPr>
            <w:r>
              <w:rPr>
                <w:rFonts w:hint="default"/>
                <w:sz w:val="22"/>
                <w:szCs w:val="22"/>
              </w:rPr>
              <w:t>18</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52216A90">
            <w:pPr>
              <w:spacing w:beforeLines="0" w:afterLines="0"/>
              <w:rPr>
                <w:rFonts w:hint="default"/>
                <w:sz w:val="22"/>
                <w:szCs w:val="22"/>
              </w:rPr>
            </w:pPr>
            <w:r>
              <w:rPr>
                <w:rFonts w:hint="default"/>
                <w:sz w:val="22"/>
                <w:szCs w:val="22"/>
                <w:lang w:val="en-US"/>
              </w:rPr>
              <w:t>RpCJ06B</w:t>
            </w:r>
          </w:p>
          <w:p w14:paraId="467F5704">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9278810">
            <w:pPr>
              <w:spacing w:beforeLines="0" w:afterLines="0"/>
              <w:rPr>
                <w:rFonts w:hint="default"/>
                <w:sz w:val="24"/>
                <w:szCs w:val="24"/>
              </w:rPr>
            </w:pPr>
            <w:r>
              <w:rPr>
                <w:rFonts w:hint="default"/>
                <w:sz w:val="24"/>
                <w:szCs w:val="24"/>
              </w:rPr>
              <w:t>Reparatii de tencuieli interioare, in jurul tocurilor si pervazurilor, la usi si ferestre, de 2 cm grosime, driscuite, executate cu mortar de ciment-var marca 25 T, avind spaletii drepti, intre 15 - 25 cm latime (otcos)</w:t>
            </w:r>
          </w:p>
          <w:p w14:paraId="648404B5">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933452F">
            <w:pPr>
              <w:spacing w:beforeLines="0" w:afterLines="0"/>
              <w:jc w:val="center"/>
              <w:rPr>
                <w:rFonts w:hint="default"/>
                <w:sz w:val="22"/>
                <w:szCs w:val="22"/>
              </w:rPr>
            </w:pPr>
            <w:r>
              <w:rPr>
                <w:rFonts w:hint="default"/>
                <w:sz w:val="22"/>
                <w:szCs w:val="22"/>
              </w:rPr>
              <w:t>m</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C8645D7">
            <w:pPr>
              <w:spacing w:beforeLines="0" w:afterLines="0"/>
              <w:jc w:val="center"/>
              <w:rPr>
                <w:rFonts w:hint="default"/>
                <w:sz w:val="22"/>
                <w:szCs w:val="22"/>
                <w:lang w:val="en-US"/>
              </w:rPr>
            </w:pPr>
            <w:r>
              <w:rPr>
                <w:rFonts w:hint="default"/>
                <w:sz w:val="22"/>
                <w:szCs w:val="22"/>
                <w:lang w:val="en-US"/>
              </w:rPr>
              <w:t>280,000</w:t>
            </w:r>
          </w:p>
        </w:tc>
      </w:tr>
      <w:tr w14:paraId="520C2EE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0828F18">
            <w:pPr>
              <w:spacing w:beforeLines="0" w:afterLines="0"/>
              <w:rPr>
                <w:rFonts w:hint="default"/>
                <w:sz w:val="22"/>
                <w:szCs w:val="22"/>
              </w:rPr>
            </w:pPr>
            <w:r>
              <w:rPr>
                <w:rFonts w:hint="default"/>
                <w:sz w:val="22"/>
                <w:szCs w:val="22"/>
              </w:rPr>
              <w:t>19</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089654BB">
            <w:pPr>
              <w:spacing w:beforeLines="0" w:afterLines="0"/>
              <w:rPr>
                <w:rFonts w:hint="default"/>
                <w:sz w:val="22"/>
                <w:szCs w:val="22"/>
              </w:rPr>
            </w:pPr>
            <w:r>
              <w:rPr>
                <w:rFonts w:hint="default"/>
                <w:sz w:val="22"/>
                <w:szCs w:val="22"/>
                <w:lang w:val="en-US"/>
              </w:rPr>
              <w:t>CF50B</w:t>
            </w:r>
          </w:p>
          <w:p w14:paraId="7C70F026">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51E4755">
            <w:pPr>
              <w:spacing w:beforeLines="0" w:afterLines="0"/>
              <w:rPr>
                <w:rFonts w:hint="default"/>
                <w:sz w:val="24"/>
                <w:szCs w:val="24"/>
              </w:rPr>
            </w:pPr>
            <w:r>
              <w:rPr>
                <w:rFonts w:hint="default"/>
                <w:sz w:val="24"/>
                <w:szCs w:val="24"/>
              </w:rPr>
              <w:t>Tencuieli interioare de 5 mm grosime, executate manual, cu amestec uscat pe baza de ipsos, la pereti si pereti despartitori, preparare manuala a mortarului. -pe baza de ciment 3mm  b=300</w:t>
            </w:r>
          </w:p>
          <w:p w14:paraId="0636C8EF">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923873C">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BF2200C">
            <w:pPr>
              <w:spacing w:beforeLines="0" w:afterLines="0"/>
              <w:jc w:val="center"/>
              <w:rPr>
                <w:rFonts w:hint="default"/>
                <w:sz w:val="22"/>
                <w:szCs w:val="22"/>
                <w:lang w:val="en-US"/>
              </w:rPr>
            </w:pPr>
            <w:r>
              <w:rPr>
                <w:rFonts w:hint="default"/>
                <w:sz w:val="22"/>
                <w:szCs w:val="22"/>
                <w:lang w:val="en-US"/>
              </w:rPr>
              <w:t>84,000</w:t>
            </w:r>
          </w:p>
        </w:tc>
      </w:tr>
      <w:tr w14:paraId="2F747CF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7ED7643">
            <w:pPr>
              <w:spacing w:beforeLines="0" w:afterLines="0"/>
              <w:rPr>
                <w:rFonts w:hint="default"/>
                <w:sz w:val="22"/>
                <w:szCs w:val="22"/>
              </w:rPr>
            </w:pPr>
            <w:r>
              <w:rPr>
                <w:rFonts w:hint="default"/>
                <w:sz w:val="22"/>
                <w:szCs w:val="22"/>
              </w:rPr>
              <w:t>20</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63356A17">
            <w:pPr>
              <w:spacing w:beforeLines="0" w:afterLines="0"/>
              <w:rPr>
                <w:rFonts w:hint="default"/>
                <w:sz w:val="22"/>
                <w:szCs w:val="22"/>
              </w:rPr>
            </w:pPr>
            <w:r>
              <w:rPr>
                <w:rFonts w:hint="default"/>
                <w:sz w:val="22"/>
                <w:szCs w:val="22"/>
                <w:lang w:val="en-US"/>
              </w:rPr>
              <w:t>CN20C</w:t>
            </w:r>
          </w:p>
          <w:p w14:paraId="13383DBC">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B4C52E3">
            <w:pPr>
              <w:spacing w:beforeLines="0" w:afterLines="0"/>
              <w:rPr>
                <w:rFonts w:hint="default"/>
                <w:sz w:val="24"/>
                <w:szCs w:val="24"/>
              </w:rPr>
            </w:pPr>
            <w:r>
              <w:rPr>
                <w:rFonts w:hint="default"/>
                <w:sz w:val="24"/>
                <w:szCs w:val="24"/>
              </w:rPr>
              <w:t>Vopsitorii interioare sau exterioare aplicate pe timplarie metalica  2 straturi de vopsea pe baza de rasini alchidice modificate -</w:t>
            </w:r>
          </w:p>
          <w:p w14:paraId="37A0D85C">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31E121B">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A2C484E">
            <w:pPr>
              <w:spacing w:beforeLines="0" w:afterLines="0"/>
              <w:jc w:val="center"/>
              <w:rPr>
                <w:rFonts w:hint="default"/>
                <w:sz w:val="22"/>
                <w:szCs w:val="22"/>
                <w:lang w:val="en-US"/>
              </w:rPr>
            </w:pPr>
            <w:r>
              <w:rPr>
                <w:rFonts w:hint="default"/>
                <w:sz w:val="22"/>
                <w:szCs w:val="22"/>
                <w:lang w:val="en-US"/>
              </w:rPr>
              <w:t>84,000</w:t>
            </w:r>
          </w:p>
        </w:tc>
      </w:tr>
      <w:tr w14:paraId="79C5922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D29F6D8">
            <w:pPr>
              <w:spacing w:beforeLines="0" w:afterLines="0"/>
              <w:rPr>
                <w:rFonts w:hint="default"/>
                <w:sz w:val="22"/>
                <w:szCs w:val="22"/>
              </w:rPr>
            </w:pPr>
            <w:r>
              <w:rPr>
                <w:rFonts w:hint="default"/>
                <w:sz w:val="22"/>
                <w:szCs w:val="22"/>
              </w:rPr>
              <w:t>21</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32DB8938">
            <w:pPr>
              <w:spacing w:beforeLines="0" w:afterLines="0"/>
              <w:rPr>
                <w:rFonts w:hint="default"/>
                <w:sz w:val="22"/>
                <w:szCs w:val="22"/>
              </w:rPr>
            </w:pPr>
            <w:r>
              <w:rPr>
                <w:rFonts w:hint="default"/>
                <w:sz w:val="22"/>
                <w:szCs w:val="22"/>
                <w:lang w:val="en-US"/>
              </w:rPr>
              <w:t>CF57Aaplicativa</w:t>
            </w:r>
          </w:p>
          <w:p w14:paraId="33B2A248">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0ED16E9">
            <w:pPr>
              <w:spacing w:beforeLines="0" w:afterLines="0"/>
              <w:rPr>
                <w:rFonts w:hint="default"/>
                <w:sz w:val="24"/>
                <w:szCs w:val="24"/>
              </w:rPr>
            </w:pPr>
            <w:r>
              <w:rPr>
                <w:rFonts w:hint="default"/>
                <w:sz w:val="24"/>
                <w:szCs w:val="24"/>
              </w:rPr>
              <w:t xml:space="preserve">Aplicarea manuala a chitului pe baza de ciment grosime 1,0 mm pe suprafetele  peretilor,  coloanelor  si  tavanelor </w:t>
            </w:r>
          </w:p>
          <w:p w14:paraId="68A7797C">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A96AC7D">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715CEE0">
            <w:pPr>
              <w:spacing w:beforeLines="0" w:afterLines="0"/>
              <w:jc w:val="center"/>
              <w:rPr>
                <w:rFonts w:hint="default"/>
                <w:sz w:val="22"/>
                <w:szCs w:val="22"/>
                <w:lang w:val="en-US"/>
              </w:rPr>
            </w:pPr>
            <w:r>
              <w:rPr>
                <w:rFonts w:hint="default"/>
                <w:sz w:val="22"/>
                <w:szCs w:val="22"/>
                <w:lang w:val="en-US"/>
              </w:rPr>
              <w:t>664,000</w:t>
            </w:r>
          </w:p>
        </w:tc>
      </w:tr>
      <w:tr w14:paraId="34B0355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AD89D66">
            <w:pPr>
              <w:spacing w:beforeLines="0" w:afterLines="0"/>
              <w:rPr>
                <w:rFonts w:hint="default"/>
                <w:sz w:val="22"/>
                <w:szCs w:val="22"/>
              </w:rPr>
            </w:pPr>
            <w:r>
              <w:rPr>
                <w:rFonts w:hint="default"/>
                <w:sz w:val="22"/>
                <w:szCs w:val="22"/>
              </w:rPr>
              <w:t>22</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7485DE6C">
            <w:pPr>
              <w:spacing w:beforeLines="0" w:afterLines="0"/>
              <w:rPr>
                <w:rFonts w:hint="default"/>
                <w:sz w:val="22"/>
                <w:szCs w:val="22"/>
              </w:rPr>
            </w:pPr>
            <w:r>
              <w:rPr>
                <w:rFonts w:hint="default"/>
                <w:sz w:val="22"/>
                <w:szCs w:val="22"/>
                <w:lang w:val="en-US"/>
              </w:rPr>
              <w:t>CN54A</w:t>
            </w:r>
          </w:p>
          <w:p w14:paraId="62F1F23F">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0B134C2">
            <w:pPr>
              <w:spacing w:beforeLines="0" w:afterLines="0"/>
              <w:rPr>
                <w:rFonts w:hint="default"/>
                <w:sz w:val="24"/>
                <w:szCs w:val="24"/>
              </w:rPr>
            </w:pPr>
            <w:r>
              <w:rPr>
                <w:rFonts w:hint="default"/>
                <w:sz w:val="24"/>
                <w:szCs w:val="24"/>
              </w:rPr>
              <w:t xml:space="preserve">Aplicarea manuala a grundului cu cuart "Gleta" intr-un strat, la pereti si tavane interioare </w:t>
            </w:r>
          </w:p>
          <w:p w14:paraId="5539A3CF">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D8867E0">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282FF7E">
            <w:pPr>
              <w:spacing w:beforeLines="0" w:afterLines="0"/>
              <w:jc w:val="center"/>
              <w:rPr>
                <w:rFonts w:hint="default"/>
                <w:sz w:val="22"/>
                <w:szCs w:val="22"/>
                <w:lang w:val="en-US"/>
              </w:rPr>
            </w:pPr>
            <w:r>
              <w:rPr>
                <w:rFonts w:hint="default"/>
                <w:sz w:val="22"/>
                <w:szCs w:val="22"/>
                <w:lang w:val="en-US"/>
              </w:rPr>
              <w:t>580,000</w:t>
            </w:r>
          </w:p>
        </w:tc>
      </w:tr>
      <w:tr w14:paraId="4E41A4D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4C9981A">
            <w:pPr>
              <w:spacing w:beforeLines="0" w:afterLines="0"/>
              <w:rPr>
                <w:rFonts w:hint="default"/>
                <w:sz w:val="22"/>
                <w:szCs w:val="22"/>
              </w:rPr>
            </w:pPr>
            <w:r>
              <w:rPr>
                <w:rFonts w:hint="default"/>
                <w:sz w:val="22"/>
                <w:szCs w:val="22"/>
              </w:rPr>
              <w:t>23</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5E7F472A">
            <w:pPr>
              <w:spacing w:beforeLines="0" w:afterLines="0"/>
              <w:rPr>
                <w:rFonts w:hint="default"/>
                <w:sz w:val="22"/>
                <w:szCs w:val="22"/>
              </w:rPr>
            </w:pPr>
            <w:r>
              <w:rPr>
                <w:rFonts w:hint="default"/>
                <w:sz w:val="22"/>
                <w:szCs w:val="22"/>
                <w:lang w:val="en-US"/>
              </w:rPr>
              <w:t>CF30A</w:t>
            </w:r>
          </w:p>
          <w:p w14:paraId="2737F84E">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BA47A4E">
            <w:pPr>
              <w:spacing w:beforeLines="0" w:afterLines="0"/>
              <w:rPr>
                <w:rFonts w:hint="default"/>
                <w:sz w:val="24"/>
                <w:szCs w:val="24"/>
              </w:rPr>
            </w:pPr>
            <w:r>
              <w:rPr>
                <w:rFonts w:hint="default"/>
                <w:sz w:val="24"/>
                <w:szCs w:val="24"/>
              </w:rPr>
              <w:t>Tencuieli exterioare de 2-3 mm. grosime, executate manual. cu amestec "TINC" la pereti tencuiala decorativa exterioar, colorata conform cerintelor beneficiarului tip silikondecor</w:t>
            </w:r>
          </w:p>
          <w:p w14:paraId="51E57C93">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B9AD4AF">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E22A71A">
            <w:pPr>
              <w:spacing w:beforeLines="0" w:afterLines="0"/>
              <w:jc w:val="center"/>
              <w:rPr>
                <w:rFonts w:hint="default"/>
                <w:sz w:val="22"/>
                <w:szCs w:val="22"/>
                <w:lang w:val="en-US"/>
              </w:rPr>
            </w:pPr>
            <w:r>
              <w:rPr>
                <w:rFonts w:hint="default"/>
                <w:sz w:val="22"/>
                <w:szCs w:val="22"/>
                <w:lang w:val="en-US"/>
              </w:rPr>
              <w:t>580,000</w:t>
            </w:r>
          </w:p>
        </w:tc>
      </w:tr>
      <w:tr w14:paraId="66CD59E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E2D548E">
            <w:pPr>
              <w:spacing w:beforeLines="0" w:afterLines="0"/>
              <w:rPr>
                <w:rFonts w:hint="default"/>
                <w:sz w:val="22"/>
                <w:szCs w:val="22"/>
              </w:rPr>
            </w:pPr>
            <w:r>
              <w:rPr>
                <w:rFonts w:hint="default"/>
                <w:sz w:val="22"/>
                <w:szCs w:val="22"/>
              </w:rPr>
              <w:t>24</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7FADCEB8">
            <w:pPr>
              <w:spacing w:beforeLines="0" w:afterLines="0"/>
              <w:rPr>
                <w:rFonts w:hint="default"/>
                <w:sz w:val="22"/>
                <w:szCs w:val="22"/>
              </w:rPr>
            </w:pPr>
            <w:r>
              <w:rPr>
                <w:rFonts w:hint="default"/>
                <w:sz w:val="22"/>
                <w:szCs w:val="22"/>
                <w:lang w:val="en-US"/>
              </w:rPr>
              <w:t>CB14A</w:t>
            </w:r>
          </w:p>
          <w:p w14:paraId="560D07F2">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9C99F8A">
            <w:pPr>
              <w:spacing w:beforeLines="0" w:afterLines="0"/>
              <w:rPr>
                <w:rFonts w:hint="default"/>
                <w:sz w:val="24"/>
                <w:szCs w:val="24"/>
              </w:rPr>
            </w:pPr>
            <w:r>
              <w:rPr>
                <w:rFonts w:hint="default"/>
                <w:sz w:val="24"/>
                <w:szCs w:val="24"/>
              </w:rPr>
              <w:t>Schela metalica tubulara pentru lucrari pe suprafete verticale la inaltimi pina la 30 m inclusiv, cu imobilizarea schelei timp de 25 zile (200 ore)</w:t>
            </w:r>
          </w:p>
          <w:p w14:paraId="32746587">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9CC4BAD">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5A1E313">
            <w:pPr>
              <w:spacing w:beforeLines="0" w:afterLines="0"/>
              <w:jc w:val="center"/>
              <w:rPr>
                <w:rFonts w:hint="default"/>
                <w:sz w:val="22"/>
                <w:szCs w:val="22"/>
                <w:lang w:val="en-US"/>
              </w:rPr>
            </w:pPr>
            <w:r>
              <w:rPr>
                <w:rFonts w:hint="default"/>
                <w:sz w:val="22"/>
                <w:szCs w:val="22"/>
                <w:lang w:val="en-US"/>
              </w:rPr>
              <w:t>450,000</w:t>
            </w:r>
          </w:p>
        </w:tc>
      </w:tr>
      <w:tr w14:paraId="78C619F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0816EA7">
            <w:pPr>
              <w:spacing w:beforeLines="0" w:afterLines="0"/>
              <w:rPr>
                <w:rFonts w:hint="default"/>
                <w:sz w:val="22"/>
                <w:szCs w:val="22"/>
              </w:rPr>
            </w:pPr>
            <w:r>
              <w:rPr>
                <w:rFonts w:hint="default"/>
                <w:sz w:val="22"/>
                <w:szCs w:val="22"/>
              </w:rPr>
              <w:t>25</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04875047">
            <w:pPr>
              <w:spacing w:beforeLines="0" w:afterLines="0"/>
              <w:rPr>
                <w:rFonts w:hint="default"/>
                <w:sz w:val="22"/>
                <w:szCs w:val="22"/>
              </w:rPr>
            </w:pPr>
            <w:r>
              <w:rPr>
                <w:rFonts w:hint="default"/>
                <w:sz w:val="22"/>
                <w:szCs w:val="22"/>
                <w:lang w:val="en-US"/>
              </w:rPr>
              <w:t>RpCR27A2</w:t>
            </w:r>
          </w:p>
          <w:p w14:paraId="3F420063">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8665FBD">
            <w:pPr>
              <w:spacing w:beforeLines="0" w:afterLines="0"/>
              <w:rPr>
                <w:rFonts w:hint="default"/>
                <w:sz w:val="24"/>
                <w:szCs w:val="24"/>
              </w:rPr>
            </w:pPr>
            <w:r>
              <w:rPr>
                <w:rFonts w:hint="default"/>
                <w:sz w:val="24"/>
                <w:szCs w:val="24"/>
              </w:rPr>
              <w:t>Vopsirea conductelor de instalatii, in doua straturi, cu vopsele de ulei, pe conducte avind diametrul exterior pina la 60 mm inclusiv cu un strat peste vopseaua existenta</w:t>
            </w:r>
          </w:p>
          <w:p w14:paraId="0910C5A8">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43B0411">
            <w:pPr>
              <w:spacing w:beforeLines="0" w:afterLines="0"/>
              <w:jc w:val="center"/>
              <w:rPr>
                <w:rFonts w:hint="default"/>
                <w:sz w:val="22"/>
                <w:szCs w:val="22"/>
              </w:rPr>
            </w:pPr>
            <w:r>
              <w:rPr>
                <w:rFonts w:hint="default"/>
                <w:sz w:val="22"/>
                <w:szCs w:val="22"/>
              </w:rPr>
              <w:t>m</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3F3B9B8">
            <w:pPr>
              <w:spacing w:beforeLines="0" w:afterLines="0"/>
              <w:jc w:val="center"/>
              <w:rPr>
                <w:rFonts w:hint="default"/>
                <w:sz w:val="22"/>
                <w:szCs w:val="22"/>
                <w:lang w:val="en-US"/>
              </w:rPr>
            </w:pPr>
            <w:r>
              <w:rPr>
                <w:rFonts w:hint="default"/>
                <w:sz w:val="22"/>
                <w:szCs w:val="22"/>
                <w:lang w:val="en-US"/>
              </w:rPr>
              <w:t>48,300</w:t>
            </w:r>
          </w:p>
        </w:tc>
      </w:tr>
      <w:tr w14:paraId="087165D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0C0E2A5">
            <w:pPr>
              <w:spacing w:beforeLines="0" w:afterLines="0"/>
              <w:rPr>
                <w:rFonts w:hint="default"/>
                <w:sz w:val="22"/>
                <w:szCs w:val="22"/>
              </w:rPr>
            </w:pPr>
            <w:r>
              <w:rPr>
                <w:rFonts w:hint="default"/>
                <w:sz w:val="22"/>
                <w:szCs w:val="22"/>
              </w:rPr>
              <w:t>26</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7F36E878">
            <w:pPr>
              <w:spacing w:beforeLines="0" w:afterLines="0"/>
              <w:rPr>
                <w:rFonts w:hint="default"/>
                <w:sz w:val="22"/>
                <w:szCs w:val="22"/>
              </w:rPr>
            </w:pPr>
            <w:r>
              <w:rPr>
                <w:rFonts w:hint="default"/>
                <w:sz w:val="22"/>
                <w:szCs w:val="22"/>
                <w:lang w:val="en-US"/>
              </w:rPr>
              <w:t>CN20B</w:t>
            </w:r>
          </w:p>
          <w:p w14:paraId="44EC9BD4">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0877697">
            <w:pPr>
              <w:spacing w:beforeLines="0" w:afterLines="0"/>
              <w:rPr>
                <w:rFonts w:hint="default"/>
                <w:sz w:val="24"/>
                <w:szCs w:val="24"/>
              </w:rPr>
            </w:pPr>
            <w:r>
              <w:rPr>
                <w:rFonts w:hint="default"/>
                <w:sz w:val="24"/>
                <w:szCs w:val="24"/>
              </w:rPr>
              <w:t xml:space="preserve">Vopsitorii interioare sau exterioare aplicate pe timplarie metalica cu email alchidic in  2 straturi inclusiv grundul </w:t>
            </w:r>
          </w:p>
          <w:p w14:paraId="7999D218">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E4780BD">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9458CAE">
            <w:pPr>
              <w:spacing w:beforeLines="0" w:afterLines="0"/>
              <w:jc w:val="center"/>
              <w:rPr>
                <w:rFonts w:hint="default"/>
                <w:sz w:val="22"/>
                <w:szCs w:val="22"/>
                <w:lang w:val="en-US"/>
              </w:rPr>
            </w:pPr>
            <w:r>
              <w:rPr>
                <w:rFonts w:hint="default"/>
                <w:sz w:val="22"/>
                <w:szCs w:val="22"/>
                <w:lang w:val="en-US"/>
              </w:rPr>
              <w:t>30,300</w:t>
            </w:r>
          </w:p>
        </w:tc>
      </w:tr>
      <w:tr w14:paraId="27495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09" w:type="dxa"/>
            <w:tcBorders>
              <w:top w:val="nil"/>
              <w:left w:val="single" w:color="auto" w:sz="6" w:space="0"/>
              <w:bottom w:val="nil"/>
              <w:right w:val="nil"/>
              <w:tl2br w:val="nil"/>
              <w:tr2bl w:val="nil"/>
            </w:tcBorders>
            <w:noWrap w:val="0"/>
            <w:vAlign w:val="top"/>
          </w:tcPr>
          <w:p w14:paraId="077EAF4B">
            <w:pPr>
              <w:spacing w:beforeLines="0" w:afterLines="0"/>
              <w:jc w:val="center"/>
              <w:rPr>
                <w:rFonts w:hint="default"/>
                <w:sz w:val="20"/>
                <w:szCs w:val="20"/>
              </w:rPr>
            </w:pPr>
          </w:p>
        </w:tc>
        <w:tc>
          <w:tcPr>
            <w:tcW w:w="1559" w:type="dxa"/>
            <w:tcBorders>
              <w:top w:val="nil"/>
              <w:left w:val="single" w:color="auto" w:sz="6" w:space="0"/>
              <w:bottom w:val="nil"/>
              <w:right w:val="nil"/>
              <w:tl2br w:val="nil"/>
              <w:tr2bl w:val="nil"/>
            </w:tcBorders>
            <w:noWrap w:val="0"/>
            <w:vAlign w:val="top"/>
          </w:tcPr>
          <w:p w14:paraId="2C52D1DD">
            <w:pPr>
              <w:spacing w:beforeLines="0" w:afterLines="0"/>
              <w:rPr>
                <w:rFonts w:hint="default"/>
                <w:sz w:val="20"/>
                <w:szCs w:val="20"/>
              </w:rPr>
            </w:pPr>
          </w:p>
        </w:tc>
        <w:tc>
          <w:tcPr>
            <w:tcW w:w="7513" w:type="dxa"/>
            <w:gridSpan w:val="3"/>
            <w:tcBorders>
              <w:top w:val="nil"/>
              <w:left w:val="single" w:color="auto" w:sz="6" w:space="0"/>
              <w:bottom w:val="nil"/>
              <w:right w:val="single" w:color="auto" w:sz="6" w:space="0"/>
              <w:tl2br w:val="nil"/>
              <w:tr2bl w:val="nil"/>
            </w:tcBorders>
            <w:noWrap w:val="0"/>
            <w:vAlign w:val="top"/>
          </w:tcPr>
          <w:p w14:paraId="266BE147">
            <w:pPr>
              <w:spacing w:beforeLines="0" w:afterLines="0"/>
              <w:rPr>
                <w:rFonts w:hint="default"/>
                <w:b/>
                <w:sz w:val="22"/>
                <w:szCs w:val="22"/>
                <w:lang w:val="en-US"/>
              </w:rPr>
            </w:pPr>
            <w:r>
              <w:rPr>
                <w:rFonts w:hint="default"/>
                <w:b/>
                <w:sz w:val="22"/>
                <w:szCs w:val="22"/>
              </w:rPr>
              <w:t>1.3. Soclu</w:t>
            </w:r>
          </w:p>
          <w:p w14:paraId="33DC0841">
            <w:pPr>
              <w:spacing w:beforeLines="0" w:afterLines="0"/>
              <w:rPr>
                <w:rFonts w:hint="default"/>
                <w:sz w:val="20"/>
                <w:szCs w:val="20"/>
              </w:rPr>
            </w:pPr>
          </w:p>
        </w:tc>
      </w:tr>
      <w:tr w14:paraId="2D4DDEE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81ED722">
            <w:pPr>
              <w:spacing w:beforeLines="0" w:afterLines="0"/>
              <w:rPr>
                <w:rFonts w:hint="default"/>
                <w:sz w:val="22"/>
                <w:szCs w:val="22"/>
              </w:rPr>
            </w:pPr>
            <w:r>
              <w:rPr>
                <w:rFonts w:hint="default"/>
                <w:sz w:val="22"/>
                <w:szCs w:val="22"/>
              </w:rPr>
              <w:t>27</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1EE17CF0">
            <w:pPr>
              <w:spacing w:beforeLines="0" w:afterLines="0"/>
              <w:rPr>
                <w:rFonts w:hint="default"/>
                <w:sz w:val="22"/>
                <w:szCs w:val="22"/>
              </w:rPr>
            </w:pPr>
            <w:r>
              <w:rPr>
                <w:rFonts w:hint="default"/>
                <w:sz w:val="22"/>
                <w:szCs w:val="22"/>
                <w:lang w:val="en-US"/>
              </w:rPr>
              <w:t>RpCM33H</w:t>
            </w:r>
          </w:p>
          <w:p w14:paraId="17CB3600">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3E34777">
            <w:pPr>
              <w:spacing w:beforeLines="0" w:afterLines="0"/>
              <w:rPr>
                <w:rFonts w:hint="default"/>
                <w:sz w:val="24"/>
                <w:szCs w:val="24"/>
              </w:rPr>
            </w:pPr>
            <w:r>
              <w:rPr>
                <w:rFonts w:hint="default"/>
                <w:sz w:val="24"/>
                <w:szCs w:val="24"/>
              </w:rPr>
              <w:t>Demontarea placajelor din caramida, interioare sau exterioare</w:t>
            </w:r>
          </w:p>
          <w:p w14:paraId="3154A3F8">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AB1892E">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7110D34">
            <w:pPr>
              <w:spacing w:beforeLines="0" w:afterLines="0"/>
              <w:jc w:val="center"/>
              <w:rPr>
                <w:rFonts w:hint="default"/>
                <w:sz w:val="22"/>
                <w:szCs w:val="22"/>
                <w:lang w:val="en-US"/>
              </w:rPr>
            </w:pPr>
            <w:r>
              <w:rPr>
                <w:rFonts w:hint="default"/>
                <w:sz w:val="22"/>
                <w:szCs w:val="22"/>
                <w:lang w:val="en-US"/>
              </w:rPr>
              <w:t>88,000</w:t>
            </w:r>
          </w:p>
        </w:tc>
      </w:tr>
      <w:tr w14:paraId="7073C4D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B87CAFB">
            <w:pPr>
              <w:spacing w:beforeLines="0" w:afterLines="0"/>
              <w:rPr>
                <w:rFonts w:hint="default"/>
                <w:sz w:val="22"/>
                <w:szCs w:val="22"/>
              </w:rPr>
            </w:pPr>
            <w:r>
              <w:rPr>
                <w:rFonts w:hint="default"/>
                <w:sz w:val="22"/>
                <w:szCs w:val="22"/>
              </w:rPr>
              <w:t>28</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6E6DFBC4">
            <w:pPr>
              <w:spacing w:beforeLines="0" w:afterLines="0"/>
              <w:rPr>
                <w:rFonts w:hint="default"/>
                <w:sz w:val="22"/>
                <w:szCs w:val="22"/>
              </w:rPr>
            </w:pPr>
            <w:r>
              <w:rPr>
                <w:rFonts w:hint="default"/>
                <w:sz w:val="22"/>
                <w:szCs w:val="22"/>
                <w:lang w:val="en-US"/>
              </w:rPr>
              <w:t>CN54A</w:t>
            </w:r>
          </w:p>
          <w:p w14:paraId="5A0E9B96">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E58050D">
            <w:pPr>
              <w:spacing w:beforeLines="0" w:afterLines="0"/>
              <w:rPr>
                <w:rFonts w:hint="default"/>
                <w:sz w:val="24"/>
                <w:szCs w:val="24"/>
              </w:rPr>
            </w:pPr>
            <w:r>
              <w:rPr>
                <w:rFonts w:hint="default"/>
                <w:sz w:val="24"/>
                <w:szCs w:val="24"/>
              </w:rPr>
              <w:t xml:space="preserve">Aplicarea manuala a grundului cu cuart ( betokcontact sau analogic), </w:t>
            </w:r>
          </w:p>
          <w:p w14:paraId="76316A1B">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044BA0D">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E65EF53">
            <w:pPr>
              <w:spacing w:beforeLines="0" w:afterLines="0"/>
              <w:jc w:val="center"/>
              <w:rPr>
                <w:rFonts w:hint="default"/>
                <w:sz w:val="22"/>
                <w:szCs w:val="22"/>
                <w:lang w:val="en-US"/>
              </w:rPr>
            </w:pPr>
            <w:r>
              <w:rPr>
                <w:rFonts w:hint="default"/>
                <w:sz w:val="22"/>
                <w:szCs w:val="22"/>
                <w:lang w:val="en-US"/>
              </w:rPr>
              <w:t>88,000</w:t>
            </w:r>
          </w:p>
        </w:tc>
      </w:tr>
      <w:tr w14:paraId="79838ED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7C41D7D">
            <w:pPr>
              <w:spacing w:beforeLines="0" w:afterLines="0"/>
              <w:rPr>
                <w:rFonts w:hint="default"/>
                <w:sz w:val="22"/>
                <w:szCs w:val="22"/>
              </w:rPr>
            </w:pPr>
            <w:r>
              <w:rPr>
                <w:rFonts w:hint="default"/>
                <w:sz w:val="22"/>
                <w:szCs w:val="22"/>
              </w:rPr>
              <w:t>29</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1811E600">
            <w:pPr>
              <w:spacing w:beforeLines="0" w:afterLines="0"/>
              <w:rPr>
                <w:rFonts w:hint="default"/>
                <w:sz w:val="22"/>
                <w:szCs w:val="22"/>
              </w:rPr>
            </w:pPr>
            <w:r>
              <w:rPr>
                <w:rFonts w:hint="default"/>
                <w:sz w:val="22"/>
                <w:szCs w:val="22"/>
                <w:lang w:val="en-US"/>
              </w:rPr>
              <w:t>CF50B</w:t>
            </w:r>
          </w:p>
          <w:p w14:paraId="04385D43">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7694B60">
            <w:pPr>
              <w:spacing w:beforeLines="0" w:afterLines="0"/>
              <w:rPr>
                <w:rFonts w:hint="default"/>
                <w:sz w:val="24"/>
                <w:szCs w:val="24"/>
              </w:rPr>
            </w:pPr>
            <w:r>
              <w:rPr>
                <w:rFonts w:hint="default"/>
                <w:sz w:val="24"/>
                <w:szCs w:val="24"/>
              </w:rPr>
              <w:t>Tencuieli exterioare de 5 mm grosime, executate manual, cu amestec uscat pe baza de ciment, la pereti , preparare manuala a mortarului.</w:t>
            </w:r>
          </w:p>
          <w:p w14:paraId="38663247">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2C83AC5">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3F390A5">
            <w:pPr>
              <w:spacing w:beforeLines="0" w:afterLines="0"/>
              <w:jc w:val="center"/>
              <w:rPr>
                <w:rFonts w:hint="default"/>
                <w:sz w:val="22"/>
                <w:szCs w:val="22"/>
                <w:lang w:val="en-US"/>
              </w:rPr>
            </w:pPr>
            <w:r>
              <w:rPr>
                <w:rFonts w:hint="default"/>
                <w:sz w:val="22"/>
                <w:szCs w:val="22"/>
                <w:lang w:val="en-US"/>
              </w:rPr>
              <w:t>88,000</w:t>
            </w:r>
          </w:p>
        </w:tc>
      </w:tr>
      <w:tr w14:paraId="758904C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E585FA8">
            <w:pPr>
              <w:spacing w:beforeLines="0" w:afterLines="0"/>
              <w:rPr>
                <w:rFonts w:hint="default"/>
                <w:sz w:val="22"/>
                <w:szCs w:val="22"/>
              </w:rPr>
            </w:pPr>
            <w:r>
              <w:rPr>
                <w:rFonts w:hint="default"/>
                <w:sz w:val="22"/>
                <w:szCs w:val="22"/>
              </w:rPr>
              <w:t>30</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539CF455">
            <w:pPr>
              <w:spacing w:beforeLines="0" w:afterLines="0"/>
              <w:rPr>
                <w:rFonts w:hint="default"/>
                <w:sz w:val="22"/>
                <w:szCs w:val="22"/>
              </w:rPr>
            </w:pPr>
            <w:r>
              <w:rPr>
                <w:rFonts w:hint="default"/>
                <w:sz w:val="22"/>
                <w:szCs w:val="22"/>
                <w:lang w:val="en-US"/>
              </w:rPr>
              <w:t>RpIzF10A</w:t>
            </w:r>
          </w:p>
          <w:p w14:paraId="2E4D87B8">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2FABC73">
            <w:pPr>
              <w:spacing w:beforeLines="0" w:afterLines="0"/>
              <w:rPr>
                <w:rFonts w:hint="default"/>
                <w:sz w:val="24"/>
                <w:szCs w:val="24"/>
              </w:rPr>
            </w:pPr>
            <w:r>
              <w:rPr>
                <w:rFonts w:hint="default"/>
                <w:sz w:val="24"/>
                <w:szCs w:val="24"/>
              </w:rPr>
              <w:t>Termoizolarea peretilor exteriori prin sistemul ATLAS-WALLTERM, cu panouri termoizolatoare KLINKER  tip caramida la fatade montate prin lipire si dibluri speciale (Culoarea va fi selectata de comun cu beneficiarul)</w:t>
            </w:r>
          </w:p>
          <w:p w14:paraId="57412EF4">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5EB0E0F">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2BEE210">
            <w:pPr>
              <w:spacing w:beforeLines="0" w:afterLines="0"/>
              <w:jc w:val="center"/>
              <w:rPr>
                <w:rFonts w:hint="default"/>
                <w:sz w:val="22"/>
                <w:szCs w:val="22"/>
                <w:lang w:val="en-US"/>
              </w:rPr>
            </w:pPr>
            <w:r>
              <w:rPr>
                <w:rFonts w:hint="default"/>
                <w:sz w:val="22"/>
                <w:szCs w:val="22"/>
                <w:lang w:val="en-US"/>
              </w:rPr>
              <w:t>88,000</w:t>
            </w:r>
          </w:p>
        </w:tc>
      </w:tr>
      <w:tr w14:paraId="336CE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09" w:type="dxa"/>
            <w:tcBorders>
              <w:top w:val="nil"/>
              <w:left w:val="single" w:color="auto" w:sz="6" w:space="0"/>
              <w:bottom w:val="nil"/>
              <w:right w:val="nil"/>
              <w:tl2br w:val="nil"/>
              <w:tr2bl w:val="nil"/>
            </w:tcBorders>
            <w:noWrap w:val="0"/>
            <w:vAlign w:val="top"/>
          </w:tcPr>
          <w:p w14:paraId="6EBE326E">
            <w:pPr>
              <w:spacing w:beforeLines="0" w:afterLines="0"/>
              <w:jc w:val="center"/>
              <w:rPr>
                <w:rFonts w:hint="default"/>
                <w:sz w:val="20"/>
                <w:szCs w:val="20"/>
              </w:rPr>
            </w:pPr>
          </w:p>
        </w:tc>
        <w:tc>
          <w:tcPr>
            <w:tcW w:w="1559" w:type="dxa"/>
            <w:tcBorders>
              <w:top w:val="nil"/>
              <w:left w:val="single" w:color="auto" w:sz="6" w:space="0"/>
              <w:bottom w:val="nil"/>
              <w:right w:val="nil"/>
              <w:tl2br w:val="nil"/>
              <w:tr2bl w:val="nil"/>
            </w:tcBorders>
            <w:noWrap w:val="0"/>
            <w:vAlign w:val="top"/>
          </w:tcPr>
          <w:p w14:paraId="02204E72">
            <w:pPr>
              <w:spacing w:beforeLines="0" w:afterLines="0"/>
              <w:rPr>
                <w:rFonts w:hint="default"/>
                <w:sz w:val="20"/>
                <w:szCs w:val="20"/>
              </w:rPr>
            </w:pPr>
          </w:p>
        </w:tc>
        <w:tc>
          <w:tcPr>
            <w:tcW w:w="7513" w:type="dxa"/>
            <w:gridSpan w:val="3"/>
            <w:tcBorders>
              <w:top w:val="nil"/>
              <w:left w:val="single" w:color="auto" w:sz="6" w:space="0"/>
              <w:bottom w:val="nil"/>
              <w:right w:val="single" w:color="auto" w:sz="6" w:space="0"/>
              <w:tl2br w:val="nil"/>
              <w:tr2bl w:val="nil"/>
            </w:tcBorders>
            <w:noWrap w:val="0"/>
            <w:vAlign w:val="top"/>
          </w:tcPr>
          <w:p w14:paraId="0A9939BF">
            <w:pPr>
              <w:spacing w:beforeLines="0" w:afterLines="0"/>
              <w:rPr>
                <w:rFonts w:hint="default"/>
                <w:b/>
                <w:sz w:val="22"/>
                <w:szCs w:val="22"/>
                <w:lang w:val="en-US"/>
              </w:rPr>
            </w:pPr>
            <w:r>
              <w:rPr>
                <w:rFonts w:hint="default"/>
                <w:b/>
                <w:sz w:val="22"/>
                <w:szCs w:val="22"/>
              </w:rPr>
              <w:t>1.4. Scrai exterioare</w:t>
            </w:r>
          </w:p>
          <w:p w14:paraId="45497441">
            <w:pPr>
              <w:spacing w:beforeLines="0" w:afterLines="0"/>
              <w:rPr>
                <w:rFonts w:hint="default"/>
                <w:sz w:val="20"/>
                <w:szCs w:val="20"/>
              </w:rPr>
            </w:pPr>
          </w:p>
        </w:tc>
      </w:tr>
      <w:tr w14:paraId="1A985DE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27D7979">
            <w:pPr>
              <w:spacing w:beforeLines="0" w:afterLines="0"/>
              <w:rPr>
                <w:rFonts w:hint="default"/>
                <w:sz w:val="22"/>
                <w:szCs w:val="22"/>
              </w:rPr>
            </w:pPr>
            <w:r>
              <w:rPr>
                <w:rFonts w:hint="default"/>
                <w:sz w:val="22"/>
                <w:szCs w:val="22"/>
              </w:rPr>
              <w:t>31</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6567963D">
            <w:pPr>
              <w:spacing w:beforeLines="0" w:afterLines="0"/>
              <w:rPr>
                <w:rFonts w:hint="default"/>
                <w:sz w:val="22"/>
                <w:szCs w:val="22"/>
              </w:rPr>
            </w:pPr>
            <w:r>
              <w:rPr>
                <w:rFonts w:hint="default"/>
                <w:sz w:val="22"/>
                <w:szCs w:val="22"/>
                <w:lang w:val="en-US"/>
              </w:rPr>
              <w:t>RpCK42C</w:t>
            </w:r>
          </w:p>
          <w:p w14:paraId="5D175C4E">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62C952B">
            <w:pPr>
              <w:spacing w:beforeLines="0" w:afterLines="0"/>
              <w:rPr>
                <w:rFonts w:hint="default"/>
                <w:sz w:val="24"/>
                <w:szCs w:val="24"/>
              </w:rPr>
            </w:pPr>
            <w:r>
              <w:rPr>
                <w:rFonts w:hint="default"/>
                <w:sz w:val="24"/>
                <w:szCs w:val="24"/>
              </w:rPr>
              <w:t>Desfacerea pardoselilor reci din placi de beton, marmura, piatra, gresie, placi ceramice, etc   -  placi ceramice</w:t>
            </w:r>
          </w:p>
          <w:p w14:paraId="67D15C49">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4565167">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E8692A8">
            <w:pPr>
              <w:spacing w:beforeLines="0" w:afterLines="0"/>
              <w:jc w:val="center"/>
              <w:rPr>
                <w:rFonts w:hint="default"/>
                <w:sz w:val="22"/>
                <w:szCs w:val="22"/>
                <w:lang w:val="en-US"/>
              </w:rPr>
            </w:pPr>
            <w:r>
              <w:rPr>
                <w:rFonts w:hint="default"/>
                <w:sz w:val="22"/>
                <w:szCs w:val="22"/>
                <w:lang w:val="en-US"/>
              </w:rPr>
              <w:t>27,000</w:t>
            </w:r>
          </w:p>
        </w:tc>
      </w:tr>
      <w:tr w14:paraId="6018443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C1D25AC">
            <w:pPr>
              <w:spacing w:beforeLines="0" w:afterLines="0"/>
              <w:rPr>
                <w:rFonts w:hint="default"/>
                <w:sz w:val="22"/>
                <w:szCs w:val="22"/>
              </w:rPr>
            </w:pPr>
            <w:r>
              <w:rPr>
                <w:rFonts w:hint="default"/>
                <w:sz w:val="22"/>
                <w:szCs w:val="22"/>
              </w:rPr>
              <w:t>32</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19622B9A">
            <w:pPr>
              <w:spacing w:beforeLines="0" w:afterLines="0"/>
              <w:rPr>
                <w:rFonts w:hint="default"/>
                <w:sz w:val="22"/>
                <w:szCs w:val="22"/>
              </w:rPr>
            </w:pPr>
            <w:r>
              <w:rPr>
                <w:rFonts w:hint="default"/>
                <w:sz w:val="22"/>
                <w:szCs w:val="22"/>
                <w:lang w:val="en-US"/>
              </w:rPr>
              <w:t>RpCK42A</w:t>
            </w:r>
          </w:p>
          <w:p w14:paraId="529CDBBC">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7D1B2FD">
            <w:pPr>
              <w:spacing w:beforeLines="0" w:afterLines="0"/>
              <w:rPr>
                <w:rFonts w:hint="default"/>
                <w:sz w:val="24"/>
                <w:szCs w:val="24"/>
              </w:rPr>
            </w:pPr>
            <w:r>
              <w:rPr>
                <w:rFonts w:hint="default"/>
                <w:sz w:val="24"/>
                <w:szCs w:val="24"/>
              </w:rPr>
              <w:t>Desfacerea pardoselilor reci din beton sau mortar de ciment - strat suport gr.30mm</w:t>
            </w:r>
          </w:p>
          <w:p w14:paraId="78CB2D99">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C65F846">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F060132">
            <w:pPr>
              <w:spacing w:beforeLines="0" w:afterLines="0"/>
              <w:jc w:val="center"/>
              <w:rPr>
                <w:rFonts w:hint="default"/>
                <w:sz w:val="22"/>
                <w:szCs w:val="22"/>
                <w:lang w:val="en-US"/>
              </w:rPr>
            </w:pPr>
            <w:r>
              <w:rPr>
                <w:rFonts w:hint="default"/>
                <w:sz w:val="22"/>
                <w:szCs w:val="22"/>
                <w:lang w:val="en-US"/>
              </w:rPr>
              <w:t>27,000</w:t>
            </w:r>
          </w:p>
        </w:tc>
      </w:tr>
      <w:tr w14:paraId="4ADCBBB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77319F10">
            <w:pPr>
              <w:spacing w:beforeLines="0" w:afterLines="0"/>
              <w:rPr>
                <w:rFonts w:hint="default"/>
                <w:sz w:val="22"/>
                <w:szCs w:val="22"/>
              </w:rPr>
            </w:pPr>
            <w:r>
              <w:rPr>
                <w:rFonts w:hint="default"/>
                <w:sz w:val="22"/>
                <w:szCs w:val="22"/>
              </w:rPr>
              <w:t>33</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319550D6">
            <w:pPr>
              <w:spacing w:beforeLines="0" w:afterLines="0"/>
              <w:rPr>
                <w:rFonts w:hint="default"/>
                <w:sz w:val="22"/>
                <w:szCs w:val="22"/>
              </w:rPr>
            </w:pPr>
            <w:r>
              <w:rPr>
                <w:rFonts w:hint="default"/>
                <w:sz w:val="22"/>
                <w:szCs w:val="22"/>
                <w:lang w:val="en-US"/>
              </w:rPr>
              <w:t>CK18C</w:t>
            </w:r>
          </w:p>
          <w:p w14:paraId="5C9C0DD2">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96701C4">
            <w:pPr>
              <w:spacing w:beforeLines="0" w:afterLines="0"/>
              <w:rPr>
                <w:rFonts w:hint="default"/>
                <w:sz w:val="24"/>
                <w:szCs w:val="24"/>
              </w:rPr>
            </w:pPr>
            <w:r>
              <w:rPr>
                <w:rFonts w:hint="default"/>
                <w:sz w:val="24"/>
                <w:szCs w:val="24"/>
              </w:rPr>
              <w:t>Montarea coltarilor  din aluminiu la muchia treptei</w:t>
            </w:r>
          </w:p>
          <w:p w14:paraId="0224C0E5">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E58C69A">
            <w:pPr>
              <w:spacing w:beforeLines="0" w:afterLines="0"/>
              <w:jc w:val="center"/>
              <w:rPr>
                <w:rFonts w:hint="default"/>
                <w:sz w:val="22"/>
                <w:szCs w:val="22"/>
              </w:rPr>
            </w:pPr>
            <w:r>
              <w:rPr>
                <w:rFonts w:hint="default"/>
                <w:sz w:val="22"/>
                <w:szCs w:val="22"/>
              </w:rPr>
              <w:t>m</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5639ADE">
            <w:pPr>
              <w:spacing w:beforeLines="0" w:afterLines="0"/>
              <w:jc w:val="center"/>
              <w:rPr>
                <w:rFonts w:hint="default"/>
                <w:sz w:val="22"/>
                <w:szCs w:val="22"/>
                <w:lang w:val="en-US"/>
              </w:rPr>
            </w:pPr>
            <w:r>
              <w:rPr>
                <w:rFonts w:hint="default"/>
                <w:sz w:val="22"/>
                <w:szCs w:val="22"/>
                <w:lang w:val="en-US"/>
              </w:rPr>
              <w:t>50,000</w:t>
            </w:r>
          </w:p>
        </w:tc>
      </w:tr>
      <w:tr w14:paraId="7879456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9CA640F">
            <w:pPr>
              <w:spacing w:beforeLines="0" w:afterLines="0"/>
              <w:rPr>
                <w:rFonts w:hint="default"/>
                <w:sz w:val="22"/>
                <w:szCs w:val="22"/>
              </w:rPr>
            </w:pPr>
            <w:r>
              <w:rPr>
                <w:rFonts w:hint="default"/>
                <w:sz w:val="22"/>
                <w:szCs w:val="22"/>
              </w:rPr>
              <w:t>34</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27D88C86">
            <w:pPr>
              <w:spacing w:beforeLines="0" w:afterLines="0"/>
              <w:rPr>
                <w:rFonts w:hint="default"/>
                <w:sz w:val="22"/>
                <w:szCs w:val="22"/>
              </w:rPr>
            </w:pPr>
            <w:r>
              <w:rPr>
                <w:rFonts w:hint="default"/>
                <w:sz w:val="22"/>
                <w:szCs w:val="22"/>
                <w:lang w:val="en-US"/>
              </w:rPr>
              <w:t>CG01A</w:t>
            </w:r>
          </w:p>
          <w:p w14:paraId="4B87CF28">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CB42151">
            <w:pPr>
              <w:spacing w:beforeLines="0" w:afterLines="0"/>
              <w:rPr>
                <w:rFonts w:hint="default"/>
                <w:sz w:val="24"/>
                <w:szCs w:val="24"/>
              </w:rPr>
            </w:pPr>
            <w:r>
              <w:rPr>
                <w:rFonts w:hint="default"/>
                <w:sz w:val="24"/>
                <w:szCs w:val="24"/>
              </w:rPr>
              <w:t xml:space="preserve">Strat suport pentru pardoseli executat din mortar din ciment M 100-T de 3 cm grosime cu fata driscuita fin </w:t>
            </w:r>
          </w:p>
          <w:p w14:paraId="0194042D">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910FD99">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6E26148">
            <w:pPr>
              <w:spacing w:beforeLines="0" w:afterLines="0"/>
              <w:jc w:val="center"/>
              <w:rPr>
                <w:rFonts w:hint="default"/>
                <w:sz w:val="22"/>
                <w:szCs w:val="22"/>
                <w:lang w:val="en-US"/>
              </w:rPr>
            </w:pPr>
            <w:r>
              <w:rPr>
                <w:rFonts w:hint="default"/>
                <w:sz w:val="22"/>
                <w:szCs w:val="22"/>
                <w:lang w:val="en-US"/>
              </w:rPr>
              <w:t>35,000</w:t>
            </w:r>
          </w:p>
        </w:tc>
      </w:tr>
      <w:tr w14:paraId="0D984DA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CE9FBC7">
            <w:pPr>
              <w:spacing w:beforeLines="0" w:afterLines="0"/>
              <w:rPr>
                <w:rFonts w:hint="default"/>
                <w:sz w:val="22"/>
                <w:szCs w:val="22"/>
              </w:rPr>
            </w:pPr>
            <w:r>
              <w:rPr>
                <w:rFonts w:hint="default"/>
                <w:sz w:val="22"/>
                <w:szCs w:val="22"/>
              </w:rPr>
              <w:t>35</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36B1DA03">
            <w:pPr>
              <w:spacing w:beforeLines="0" w:afterLines="0"/>
              <w:rPr>
                <w:rFonts w:hint="default"/>
                <w:sz w:val="22"/>
                <w:szCs w:val="22"/>
              </w:rPr>
            </w:pPr>
            <w:r>
              <w:rPr>
                <w:rFonts w:hint="default"/>
                <w:sz w:val="22"/>
                <w:szCs w:val="22"/>
                <w:lang w:val="en-US"/>
              </w:rPr>
              <w:t>CN54A</w:t>
            </w:r>
          </w:p>
          <w:p w14:paraId="44B80BD8">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59FC33A">
            <w:pPr>
              <w:spacing w:beforeLines="0" w:afterLines="0"/>
              <w:rPr>
                <w:rFonts w:hint="default"/>
                <w:sz w:val="24"/>
                <w:szCs w:val="24"/>
              </w:rPr>
            </w:pPr>
            <w:r>
              <w:rPr>
                <w:rFonts w:hint="default"/>
                <w:sz w:val="24"/>
                <w:szCs w:val="24"/>
              </w:rPr>
              <w:t>Aplicarea manuala a grundului cu cuart ( betokcontact sau analogic), inclusiv la glafuri</w:t>
            </w:r>
          </w:p>
          <w:p w14:paraId="733F76EC">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824C4E0">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DCF33A5">
            <w:pPr>
              <w:spacing w:beforeLines="0" w:afterLines="0"/>
              <w:jc w:val="center"/>
              <w:rPr>
                <w:rFonts w:hint="default"/>
                <w:sz w:val="22"/>
                <w:szCs w:val="22"/>
                <w:lang w:val="en-US"/>
              </w:rPr>
            </w:pPr>
            <w:r>
              <w:rPr>
                <w:rFonts w:hint="default"/>
                <w:sz w:val="22"/>
                <w:szCs w:val="22"/>
                <w:lang w:val="en-US"/>
              </w:rPr>
              <w:t>35,000</w:t>
            </w:r>
          </w:p>
        </w:tc>
      </w:tr>
      <w:tr w14:paraId="49421DB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1D10FE1">
            <w:pPr>
              <w:spacing w:beforeLines="0" w:afterLines="0"/>
              <w:rPr>
                <w:rFonts w:hint="default"/>
                <w:sz w:val="22"/>
                <w:szCs w:val="22"/>
              </w:rPr>
            </w:pPr>
            <w:r>
              <w:rPr>
                <w:rFonts w:hint="default"/>
                <w:sz w:val="22"/>
                <w:szCs w:val="22"/>
              </w:rPr>
              <w:t>36</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2BAD45B8">
            <w:pPr>
              <w:spacing w:beforeLines="0" w:afterLines="0"/>
              <w:rPr>
                <w:rFonts w:hint="default"/>
                <w:sz w:val="22"/>
                <w:szCs w:val="22"/>
              </w:rPr>
            </w:pPr>
            <w:r>
              <w:rPr>
                <w:rFonts w:hint="default"/>
                <w:sz w:val="22"/>
                <w:szCs w:val="22"/>
                <w:lang w:val="en-US"/>
              </w:rPr>
              <w:t>CI06C</w:t>
            </w:r>
          </w:p>
          <w:p w14:paraId="31CFD9CF">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F28D4F6">
            <w:pPr>
              <w:spacing w:beforeLines="0" w:afterLines="0"/>
              <w:rPr>
                <w:rFonts w:hint="default"/>
                <w:sz w:val="24"/>
                <w:szCs w:val="24"/>
              </w:rPr>
            </w:pPr>
            <w:r>
              <w:rPr>
                <w:rFonts w:hint="default"/>
                <w:sz w:val="24"/>
                <w:szCs w:val="24"/>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portelenat antiderapante culoarea va fi selectata de comun cu beneficiarul</w:t>
            </w:r>
          </w:p>
          <w:p w14:paraId="25622235">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BAEFDA4">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38A5236">
            <w:pPr>
              <w:spacing w:beforeLines="0" w:afterLines="0"/>
              <w:jc w:val="center"/>
              <w:rPr>
                <w:rFonts w:hint="default"/>
                <w:sz w:val="22"/>
                <w:szCs w:val="22"/>
                <w:lang w:val="en-US"/>
              </w:rPr>
            </w:pPr>
            <w:r>
              <w:rPr>
                <w:rFonts w:hint="default"/>
                <w:sz w:val="22"/>
                <w:szCs w:val="22"/>
                <w:lang w:val="en-US"/>
              </w:rPr>
              <w:t>35,000</w:t>
            </w:r>
          </w:p>
        </w:tc>
      </w:tr>
      <w:tr w14:paraId="1F118FE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775FD9E">
            <w:pPr>
              <w:spacing w:beforeLines="0" w:afterLines="0"/>
              <w:rPr>
                <w:rFonts w:hint="default"/>
                <w:sz w:val="22"/>
                <w:szCs w:val="22"/>
              </w:rPr>
            </w:pPr>
            <w:r>
              <w:rPr>
                <w:rFonts w:hint="default"/>
                <w:sz w:val="22"/>
                <w:szCs w:val="22"/>
              </w:rPr>
              <w:t>37</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043196B9">
            <w:pPr>
              <w:spacing w:beforeLines="0" w:afterLines="0"/>
              <w:rPr>
                <w:rFonts w:hint="default"/>
                <w:sz w:val="22"/>
                <w:szCs w:val="22"/>
              </w:rPr>
            </w:pPr>
            <w:r>
              <w:rPr>
                <w:rFonts w:hint="default"/>
                <w:sz w:val="22"/>
                <w:szCs w:val="22"/>
                <w:lang w:val="en-US"/>
              </w:rPr>
              <w:t>CL21A</w:t>
            </w:r>
          </w:p>
          <w:p w14:paraId="3B5852EC">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6C6CEF4">
            <w:pPr>
              <w:spacing w:beforeLines="0" w:afterLines="0"/>
              <w:rPr>
                <w:rFonts w:hint="default"/>
                <w:sz w:val="24"/>
                <w:szCs w:val="24"/>
              </w:rPr>
            </w:pPr>
            <w:r>
              <w:rPr>
                <w:rFonts w:hint="default"/>
                <w:sz w:val="24"/>
                <w:szCs w:val="24"/>
              </w:rPr>
              <w:t>Banda antiderapanta de cauciuc pe profile din aluminium la trepteb si rampe</w:t>
            </w:r>
          </w:p>
          <w:p w14:paraId="6F3CC02B">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0EA89AC">
            <w:pPr>
              <w:spacing w:beforeLines="0" w:afterLines="0"/>
              <w:jc w:val="center"/>
              <w:rPr>
                <w:rFonts w:hint="default"/>
                <w:sz w:val="22"/>
                <w:szCs w:val="22"/>
              </w:rPr>
            </w:pPr>
            <w:r>
              <w:rPr>
                <w:rFonts w:hint="default"/>
                <w:sz w:val="22"/>
                <w:szCs w:val="22"/>
              </w:rPr>
              <w:t>m</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EF57869">
            <w:pPr>
              <w:spacing w:beforeLines="0" w:afterLines="0"/>
              <w:jc w:val="center"/>
              <w:rPr>
                <w:rFonts w:hint="default"/>
                <w:sz w:val="22"/>
                <w:szCs w:val="22"/>
                <w:lang w:val="en-US"/>
              </w:rPr>
            </w:pPr>
            <w:r>
              <w:rPr>
                <w:rFonts w:hint="default"/>
                <w:sz w:val="22"/>
                <w:szCs w:val="22"/>
                <w:lang w:val="en-US"/>
              </w:rPr>
              <w:t>60,000</w:t>
            </w:r>
          </w:p>
        </w:tc>
      </w:tr>
      <w:tr w14:paraId="61995B2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C2815DE">
            <w:pPr>
              <w:spacing w:beforeLines="0" w:afterLines="0"/>
              <w:rPr>
                <w:rFonts w:hint="default"/>
                <w:sz w:val="22"/>
                <w:szCs w:val="22"/>
              </w:rPr>
            </w:pPr>
            <w:r>
              <w:rPr>
                <w:rFonts w:hint="default"/>
                <w:sz w:val="22"/>
                <w:szCs w:val="22"/>
              </w:rPr>
              <w:t>38</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0DAC9EE8">
            <w:pPr>
              <w:spacing w:beforeLines="0" w:afterLines="0"/>
              <w:rPr>
                <w:rFonts w:hint="default"/>
                <w:sz w:val="22"/>
                <w:szCs w:val="22"/>
              </w:rPr>
            </w:pPr>
            <w:r>
              <w:rPr>
                <w:rFonts w:hint="default"/>
                <w:sz w:val="22"/>
                <w:szCs w:val="22"/>
                <w:lang w:val="en-US"/>
              </w:rPr>
              <w:t>RCsB21A</w:t>
            </w:r>
          </w:p>
          <w:p w14:paraId="52A1DF2E">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C42D942">
            <w:pPr>
              <w:spacing w:beforeLines="0" w:afterLines="0"/>
              <w:rPr>
                <w:rFonts w:hint="default"/>
                <w:sz w:val="24"/>
                <w:szCs w:val="24"/>
              </w:rPr>
            </w:pPr>
            <w:r>
              <w:rPr>
                <w:rFonts w:hint="default"/>
                <w:sz w:val="24"/>
                <w:szCs w:val="24"/>
              </w:rPr>
              <w:t xml:space="preserve">Forarea mecanica a gaurilor cu diametrul de 5 cm, in elementele de beton, avind grosimea de pina la 20 cm </w:t>
            </w:r>
          </w:p>
          <w:p w14:paraId="76663BE7">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21FCED8">
            <w:pPr>
              <w:spacing w:beforeLines="0" w:afterLines="0"/>
              <w:jc w:val="center"/>
              <w:rPr>
                <w:rFonts w:hint="default"/>
                <w:sz w:val="22"/>
                <w:szCs w:val="22"/>
              </w:rPr>
            </w:pPr>
            <w:r>
              <w:rPr>
                <w:rFonts w:hint="default"/>
                <w:sz w:val="22"/>
                <w:szCs w:val="22"/>
              </w:rPr>
              <w:t>buc</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A3E4077">
            <w:pPr>
              <w:spacing w:beforeLines="0" w:afterLines="0"/>
              <w:jc w:val="center"/>
              <w:rPr>
                <w:rFonts w:hint="default"/>
                <w:sz w:val="22"/>
                <w:szCs w:val="22"/>
                <w:lang w:val="en-US"/>
              </w:rPr>
            </w:pPr>
            <w:r>
              <w:rPr>
                <w:rFonts w:hint="default"/>
                <w:sz w:val="22"/>
                <w:szCs w:val="22"/>
                <w:lang w:val="en-US"/>
              </w:rPr>
              <w:t>10,000</w:t>
            </w:r>
          </w:p>
        </w:tc>
      </w:tr>
      <w:tr w14:paraId="1615961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1496121">
            <w:pPr>
              <w:spacing w:beforeLines="0" w:afterLines="0"/>
              <w:rPr>
                <w:rFonts w:hint="default"/>
                <w:sz w:val="22"/>
                <w:szCs w:val="22"/>
              </w:rPr>
            </w:pPr>
            <w:r>
              <w:rPr>
                <w:rFonts w:hint="default"/>
                <w:sz w:val="22"/>
                <w:szCs w:val="22"/>
              </w:rPr>
              <w:t>39</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59F058BB">
            <w:pPr>
              <w:spacing w:beforeLines="0" w:afterLines="0"/>
              <w:rPr>
                <w:rFonts w:hint="default"/>
                <w:sz w:val="22"/>
                <w:szCs w:val="22"/>
              </w:rPr>
            </w:pPr>
            <w:r>
              <w:rPr>
                <w:rFonts w:hint="default"/>
                <w:sz w:val="22"/>
                <w:szCs w:val="22"/>
                <w:lang w:val="en-US"/>
              </w:rPr>
              <w:t>CH06A</w:t>
            </w:r>
          </w:p>
          <w:p w14:paraId="78CEC871">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6E2D50C">
            <w:pPr>
              <w:spacing w:beforeLines="0" w:afterLines="0"/>
              <w:rPr>
                <w:rFonts w:hint="default"/>
                <w:sz w:val="24"/>
                <w:szCs w:val="24"/>
              </w:rPr>
            </w:pPr>
            <w:r>
              <w:rPr>
                <w:rFonts w:hint="default"/>
                <w:sz w:val="24"/>
                <w:szCs w:val="24"/>
              </w:rPr>
              <w:t>Mina curenta metalica montata pe suporti de 15 cm inaltime, asezati la distante de 1....1,2 m prevazuti cu rondele sudate, fixata in zid de caramida sau parapet de beton, confectionata din teava din otel D=1 1/4" si otel laminat, dreapta (Costul m/l al balustradei include toate barele armaturi si accesorii din inox inclusiv si dibluri)</w:t>
            </w:r>
          </w:p>
          <w:p w14:paraId="5BE9EF6C">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1CBF78E">
            <w:pPr>
              <w:spacing w:beforeLines="0" w:afterLines="0"/>
              <w:jc w:val="center"/>
              <w:rPr>
                <w:rFonts w:hint="default"/>
                <w:sz w:val="22"/>
                <w:szCs w:val="22"/>
              </w:rPr>
            </w:pPr>
            <w:r>
              <w:rPr>
                <w:rFonts w:hint="default"/>
                <w:sz w:val="22"/>
                <w:szCs w:val="22"/>
              </w:rPr>
              <w:t>m</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011350C">
            <w:pPr>
              <w:spacing w:beforeLines="0" w:afterLines="0"/>
              <w:jc w:val="center"/>
              <w:rPr>
                <w:rFonts w:hint="default"/>
                <w:sz w:val="22"/>
                <w:szCs w:val="22"/>
                <w:lang w:val="en-US"/>
              </w:rPr>
            </w:pPr>
            <w:r>
              <w:rPr>
                <w:rFonts w:hint="default"/>
                <w:sz w:val="22"/>
                <w:szCs w:val="22"/>
                <w:lang w:val="en-US"/>
              </w:rPr>
              <w:t>5,000</w:t>
            </w:r>
          </w:p>
        </w:tc>
      </w:tr>
      <w:tr w14:paraId="43D5F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 w:hRule="atLeast"/>
        </w:trPr>
        <w:tc>
          <w:tcPr>
            <w:tcW w:w="709" w:type="dxa"/>
            <w:tcBorders>
              <w:top w:val="nil"/>
              <w:left w:val="single" w:color="auto" w:sz="6" w:space="0"/>
              <w:bottom w:val="nil"/>
              <w:right w:val="nil"/>
              <w:tl2br w:val="nil"/>
              <w:tr2bl w:val="nil"/>
            </w:tcBorders>
            <w:noWrap w:val="0"/>
            <w:vAlign w:val="top"/>
          </w:tcPr>
          <w:p w14:paraId="725CB66C">
            <w:pPr>
              <w:spacing w:beforeLines="0" w:afterLines="0"/>
              <w:jc w:val="center"/>
              <w:rPr>
                <w:rFonts w:hint="default"/>
                <w:sz w:val="20"/>
                <w:szCs w:val="20"/>
              </w:rPr>
            </w:pPr>
          </w:p>
        </w:tc>
        <w:tc>
          <w:tcPr>
            <w:tcW w:w="1559" w:type="dxa"/>
            <w:tcBorders>
              <w:top w:val="nil"/>
              <w:left w:val="single" w:color="auto" w:sz="6" w:space="0"/>
              <w:bottom w:val="nil"/>
              <w:right w:val="nil"/>
              <w:tl2br w:val="nil"/>
              <w:tr2bl w:val="nil"/>
            </w:tcBorders>
            <w:noWrap w:val="0"/>
            <w:vAlign w:val="top"/>
          </w:tcPr>
          <w:p w14:paraId="7F780BDF">
            <w:pPr>
              <w:spacing w:beforeLines="0" w:afterLines="0"/>
              <w:rPr>
                <w:rFonts w:hint="default"/>
                <w:sz w:val="20"/>
                <w:szCs w:val="20"/>
              </w:rPr>
            </w:pPr>
          </w:p>
        </w:tc>
        <w:tc>
          <w:tcPr>
            <w:tcW w:w="7513" w:type="dxa"/>
            <w:gridSpan w:val="3"/>
            <w:tcBorders>
              <w:top w:val="nil"/>
              <w:left w:val="single" w:color="auto" w:sz="6" w:space="0"/>
              <w:bottom w:val="nil"/>
              <w:right w:val="single" w:color="auto" w:sz="6" w:space="0"/>
              <w:tl2br w:val="nil"/>
              <w:tr2bl w:val="nil"/>
            </w:tcBorders>
            <w:noWrap w:val="0"/>
            <w:vAlign w:val="top"/>
          </w:tcPr>
          <w:p w14:paraId="09B5FA63">
            <w:pPr>
              <w:spacing w:beforeLines="0" w:afterLines="0"/>
              <w:rPr>
                <w:rFonts w:hint="default"/>
                <w:b/>
                <w:sz w:val="22"/>
                <w:szCs w:val="22"/>
                <w:lang w:val="en-US"/>
              </w:rPr>
            </w:pPr>
            <w:r>
              <w:rPr>
                <w:rFonts w:hint="default"/>
                <w:b/>
                <w:sz w:val="22"/>
                <w:szCs w:val="22"/>
              </w:rPr>
              <w:t>1.5. Diverse</w:t>
            </w:r>
          </w:p>
          <w:p w14:paraId="2536671E">
            <w:pPr>
              <w:spacing w:beforeLines="0" w:afterLines="0"/>
              <w:rPr>
                <w:rFonts w:hint="default"/>
                <w:sz w:val="20"/>
                <w:szCs w:val="20"/>
              </w:rPr>
            </w:pPr>
          </w:p>
        </w:tc>
      </w:tr>
      <w:tr w14:paraId="29B6A43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BB19FAB">
            <w:pPr>
              <w:spacing w:beforeLines="0" w:afterLines="0"/>
              <w:rPr>
                <w:rFonts w:hint="default"/>
                <w:sz w:val="22"/>
                <w:szCs w:val="22"/>
              </w:rPr>
            </w:pPr>
            <w:r>
              <w:rPr>
                <w:rFonts w:hint="default"/>
                <w:sz w:val="22"/>
                <w:szCs w:val="22"/>
              </w:rPr>
              <w:t>40</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3D26E368">
            <w:pPr>
              <w:spacing w:beforeLines="0" w:afterLines="0"/>
              <w:rPr>
                <w:rFonts w:hint="default"/>
                <w:sz w:val="22"/>
                <w:szCs w:val="22"/>
              </w:rPr>
            </w:pPr>
            <w:r>
              <w:rPr>
                <w:rFonts w:hint="default"/>
                <w:sz w:val="22"/>
                <w:szCs w:val="22"/>
                <w:lang w:val="en-US"/>
              </w:rPr>
              <w:t>TrB05B2-5</w:t>
            </w:r>
          </w:p>
          <w:p w14:paraId="6B56B37A">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20365B0">
            <w:pPr>
              <w:spacing w:beforeLines="0" w:afterLines="0"/>
              <w:rPr>
                <w:rFonts w:hint="default"/>
                <w:sz w:val="24"/>
                <w:szCs w:val="24"/>
              </w:rPr>
            </w:pPr>
            <w:r>
              <w:rPr>
                <w:rFonts w:hint="default"/>
                <w:sz w:val="24"/>
                <w:szCs w:val="24"/>
              </w:rPr>
              <w:t>Transportul, prin purtare directa, al materialelor incomode, avind peste 25 kg, pe distanta de 50 m</w:t>
            </w:r>
          </w:p>
          <w:p w14:paraId="493810D2">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C322374">
            <w:pPr>
              <w:spacing w:beforeLines="0" w:afterLines="0"/>
              <w:jc w:val="center"/>
              <w:rPr>
                <w:rFonts w:hint="default"/>
                <w:sz w:val="22"/>
                <w:szCs w:val="22"/>
              </w:rPr>
            </w:pPr>
            <w:r>
              <w:rPr>
                <w:rFonts w:hint="default"/>
                <w:sz w:val="22"/>
                <w:szCs w:val="22"/>
              </w:rPr>
              <w:t>t</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FE4B102">
            <w:pPr>
              <w:spacing w:beforeLines="0" w:afterLines="0"/>
              <w:jc w:val="center"/>
              <w:rPr>
                <w:rFonts w:hint="default"/>
                <w:sz w:val="22"/>
                <w:szCs w:val="22"/>
                <w:lang w:val="en-US"/>
              </w:rPr>
            </w:pPr>
            <w:r>
              <w:rPr>
                <w:rFonts w:hint="default"/>
                <w:sz w:val="22"/>
                <w:szCs w:val="22"/>
                <w:lang w:val="en-US"/>
              </w:rPr>
              <w:t>33,670</w:t>
            </w:r>
          </w:p>
        </w:tc>
      </w:tr>
      <w:tr w14:paraId="5AE54B7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76756B50">
            <w:pPr>
              <w:spacing w:beforeLines="0" w:afterLines="0"/>
              <w:rPr>
                <w:rFonts w:hint="default"/>
                <w:sz w:val="22"/>
                <w:szCs w:val="22"/>
              </w:rPr>
            </w:pPr>
            <w:r>
              <w:rPr>
                <w:rFonts w:hint="default"/>
                <w:sz w:val="22"/>
                <w:szCs w:val="22"/>
              </w:rPr>
              <w:t>41</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50B09E0A">
            <w:pPr>
              <w:spacing w:beforeLines="0" w:afterLines="0"/>
              <w:rPr>
                <w:rFonts w:hint="default"/>
                <w:sz w:val="22"/>
                <w:szCs w:val="22"/>
              </w:rPr>
            </w:pPr>
            <w:r>
              <w:rPr>
                <w:rFonts w:hint="default"/>
                <w:sz w:val="22"/>
                <w:szCs w:val="22"/>
                <w:lang w:val="en-US"/>
              </w:rPr>
              <w:t>TRI1AA04B2</w:t>
            </w:r>
          </w:p>
          <w:p w14:paraId="6BE03A7A">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C782BB8">
            <w:pPr>
              <w:spacing w:beforeLines="0" w:afterLines="0"/>
              <w:rPr>
                <w:rFonts w:hint="default"/>
                <w:sz w:val="24"/>
                <w:szCs w:val="24"/>
              </w:rPr>
            </w:pPr>
            <w:r>
              <w:rPr>
                <w:rFonts w:hint="default"/>
                <w:sz w:val="24"/>
                <w:szCs w:val="24"/>
              </w:rPr>
              <w:t>Incarcarea materialelor din grupa A - usoare si marunte prin aruncare - de pe teren, in vagon, categoria 2</w:t>
            </w:r>
          </w:p>
          <w:p w14:paraId="62719097">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EA0BDC3">
            <w:pPr>
              <w:spacing w:beforeLines="0" w:afterLines="0"/>
              <w:jc w:val="center"/>
              <w:rPr>
                <w:rFonts w:hint="default"/>
                <w:sz w:val="22"/>
                <w:szCs w:val="22"/>
              </w:rPr>
            </w:pPr>
            <w:r>
              <w:rPr>
                <w:rFonts w:hint="default"/>
                <w:sz w:val="22"/>
                <w:szCs w:val="22"/>
              </w:rPr>
              <w:t>t</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FC937D3">
            <w:pPr>
              <w:spacing w:beforeLines="0" w:afterLines="0"/>
              <w:jc w:val="center"/>
              <w:rPr>
                <w:rFonts w:hint="default"/>
                <w:sz w:val="22"/>
                <w:szCs w:val="22"/>
                <w:lang w:val="en-US"/>
              </w:rPr>
            </w:pPr>
            <w:r>
              <w:rPr>
                <w:rFonts w:hint="default"/>
                <w:sz w:val="22"/>
                <w:szCs w:val="22"/>
                <w:lang w:val="en-US"/>
              </w:rPr>
              <w:t>33,670</w:t>
            </w:r>
          </w:p>
        </w:tc>
      </w:tr>
      <w:tr w14:paraId="200880B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3B3C786">
            <w:pPr>
              <w:spacing w:beforeLines="0" w:afterLines="0"/>
              <w:rPr>
                <w:rFonts w:hint="default"/>
                <w:sz w:val="22"/>
                <w:szCs w:val="22"/>
              </w:rPr>
            </w:pPr>
            <w:r>
              <w:rPr>
                <w:rFonts w:hint="default"/>
                <w:sz w:val="22"/>
                <w:szCs w:val="22"/>
              </w:rPr>
              <w:t>42</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333EEDF8">
            <w:pPr>
              <w:spacing w:beforeLines="0" w:afterLines="0"/>
              <w:rPr>
                <w:rFonts w:hint="default"/>
                <w:sz w:val="22"/>
                <w:szCs w:val="22"/>
              </w:rPr>
            </w:pPr>
            <w:r>
              <w:rPr>
                <w:rFonts w:hint="default"/>
                <w:sz w:val="22"/>
                <w:szCs w:val="22"/>
                <w:lang w:val="en-US"/>
              </w:rPr>
              <w:t>TsI50A5</w:t>
            </w:r>
          </w:p>
          <w:p w14:paraId="243B469E">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1093264">
            <w:pPr>
              <w:spacing w:beforeLines="0" w:afterLines="0"/>
              <w:rPr>
                <w:rFonts w:hint="default"/>
                <w:sz w:val="24"/>
                <w:szCs w:val="24"/>
              </w:rPr>
            </w:pPr>
            <w:r>
              <w:rPr>
                <w:rFonts w:hint="default"/>
                <w:sz w:val="24"/>
                <w:szCs w:val="24"/>
              </w:rPr>
              <w:t xml:space="preserve">Transportarea pamintului cu autobasculanta de 5 t la distanta de 5 km </w:t>
            </w:r>
          </w:p>
          <w:p w14:paraId="03208152">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26AC226">
            <w:pPr>
              <w:spacing w:beforeLines="0" w:afterLines="0"/>
              <w:jc w:val="center"/>
              <w:rPr>
                <w:rFonts w:hint="default"/>
                <w:sz w:val="22"/>
                <w:szCs w:val="22"/>
              </w:rPr>
            </w:pPr>
            <w:r>
              <w:rPr>
                <w:rFonts w:hint="default"/>
                <w:sz w:val="22"/>
                <w:szCs w:val="22"/>
              </w:rPr>
              <w:t>t</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EB382D7">
            <w:pPr>
              <w:spacing w:beforeLines="0" w:afterLines="0"/>
              <w:jc w:val="center"/>
              <w:rPr>
                <w:rFonts w:hint="default"/>
                <w:sz w:val="22"/>
                <w:szCs w:val="22"/>
                <w:lang w:val="en-US"/>
              </w:rPr>
            </w:pPr>
            <w:r>
              <w:rPr>
                <w:rFonts w:hint="default"/>
                <w:sz w:val="22"/>
                <w:szCs w:val="22"/>
                <w:lang w:val="en-US"/>
              </w:rPr>
              <w:t>33,670</w:t>
            </w:r>
          </w:p>
        </w:tc>
      </w:tr>
    </w:tbl>
    <w:p w14:paraId="20396687">
      <w:pPr>
        <w:pStyle w:val="13"/>
        <w:tabs>
          <w:tab w:val="left" w:pos="567"/>
        </w:tabs>
        <w:rPr>
          <w:rFonts w:ascii="Times New Roman" w:hAnsi="Times New Roman"/>
          <w:i/>
          <w:szCs w:val="24"/>
          <w:lang w:val="zh-CN"/>
        </w:rPr>
        <w:sectPr>
          <w:footerReference r:id="rId5" w:type="first"/>
          <w:pgSz w:w="11906" w:h="16838"/>
          <w:pgMar w:top="426" w:right="1134" w:bottom="851" w:left="1276" w:header="720" w:footer="510" w:gutter="0"/>
          <w:cols w:space="720" w:num="1"/>
          <w:titlePg/>
          <w:docGrid w:linePitch="326" w:charSpace="0"/>
        </w:sectPr>
      </w:pPr>
    </w:p>
    <w:p w14:paraId="6C1FA1BA">
      <w:pPr>
        <w:jc w:val="right"/>
        <w:rPr>
          <w:sz w:val="22"/>
          <w:szCs w:val="22"/>
          <w:lang w:val="zh-CN"/>
        </w:rPr>
      </w:pPr>
      <w:r>
        <w:rPr>
          <w:lang w:val="zh-CN"/>
        </w:rPr>
        <w:t>Anexa nr. 24</w:t>
      </w:r>
    </w:p>
    <w:p w14:paraId="148C53EF">
      <w:pPr>
        <w:jc w:val="right"/>
        <w:rPr>
          <w:lang w:val="zh-CN"/>
        </w:rPr>
      </w:pPr>
      <w:r>
        <w:rPr>
          <w:lang w:val="zh-CN"/>
        </w:rPr>
        <w:t>la Documentația standard nr._____</w:t>
      </w:r>
    </w:p>
    <w:p w14:paraId="667CB8EF">
      <w:pPr>
        <w:jc w:val="right"/>
        <w:rPr>
          <w:lang w:val="zh-CN"/>
        </w:rPr>
      </w:pPr>
      <w:r>
        <w:rPr>
          <w:lang w:val="zh-CN"/>
        </w:rPr>
        <w:t>din “____” ________ 20___</w:t>
      </w:r>
    </w:p>
    <w:p w14:paraId="59CFA31B">
      <w:pPr>
        <w:pStyle w:val="4"/>
        <w:spacing w:before="0"/>
        <w:jc w:val="center"/>
        <w:rPr>
          <w:rFonts w:ascii="Times New Roman" w:hAnsi="Times New Roman" w:cs="Times New Roman"/>
          <w:b w:val="0"/>
          <w:bCs w:val="0"/>
          <w:color w:val="auto"/>
          <w:lang w:val="zh-CN"/>
        </w:rPr>
      </w:pPr>
    </w:p>
    <w:p w14:paraId="198F0059">
      <w:pPr>
        <w:jc w:val="center"/>
        <w:rPr>
          <w:b/>
          <w:lang w:val="zh-CN"/>
        </w:rPr>
      </w:pPr>
      <w:r>
        <w:rPr>
          <w:b/>
          <w:lang w:val="zh-CN"/>
        </w:rPr>
        <w:t>CAIET DE SARCINI</w:t>
      </w:r>
    </w:p>
    <w:p w14:paraId="6128C101">
      <w:pPr>
        <w:rPr>
          <w:lang w:val="zh-CN"/>
        </w:rPr>
      </w:pPr>
    </w:p>
    <w:p w14:paraId="738140B7">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SERVICII DE PROIECTARE</w:t>
      </w:r>
    </w:p>
    <w:p w14:paraId="13ABEDBB">
      <w:pPr>
        <w:pStyle w:val="3"/>
        <w:numPr>
          <w:ilvl w:val="0"/>
          <w:numId w:val="0"/>
        </w:numPr>
        <w:rPr>
          <w:lang w:val="zh-CN"/>
        </w:rPr>
      </w:pPr>
    </w:p>
    <w:p w14:paraId="45CBD70E">
      <w:pPr>
        <w:pStyle w:val="3"/>
        <w:numPr>
          <w:ilvl w:val="0"/>
          <w:numId w:val="21"/>
        </w:numPr>
        <w:ind w:left="0"/>
        <w:contextualSpacing/>
        <w:rPr>
          <w:lang w:val="zh-CN"/>
        </w:rPr>
      </w:pPr>
      <w:r>
        <w:rPr>
          <w:b/>
          <w:lang w:val="zh-CN"/>
        </w:rPr>
        <w:t>Denumirea obiectului</w:t>
      </w:r>
    </w:p>
    <w:p w14:paraId="38060FCD">
      <w:pPr>
        <w:pStyle w:val="3"/>
        <w:numPr>
          <w:ilvl w:val="0"/>
          <w:numId w:val="0"/>
        </w:numPr>
        <w:rPr>
          <w:lang w:val="zh-CN"/>
        </w:rPr>
      </w:pPr>
      <w:r>
        <w:rPr>
          <w:lang w:val="zh-CN"/>
        </w:rPr>
        <w:t>Se precizează descrierea generală a obiectului de proiectare.</w:t>
      </w:r>
    </w:p>
    <w:p w14:paraId="5B98EB89">
      <w:pPr>
        <w:pStyle w:val="3"/>
        <w:numPr>
          <w:ilvl w:val="0"/>
          <w:numId w:val="21"/>
        </w:numPr>
        <w:tabs>
          <w:tab w:val="clear" w:pos="1134"/>
        </w:tabs>
        <w:ind w:left="0"/>
        <w:contextualSpacing/>
        <w:rPr>
          <w:lang w:val="zh-CN"/>
        </w:rPr>
      </w:pPr>
      <w:r>
        <w:rPr>
          <w:b/>
          <w:lang w:val="zh-CN"/>
        </w:rPr>
        <w:t xml:space="preserve">Amplasarea obiectului </w:t>
      </w:r>
    </w:p>
    <w:p w14:paraId="1490CC3A">
      <w:pPr>
        <w:pStyle w:val="3"/>
        <w:numPr>
          <w:ilvl w:val="0"/>
          <w:numId w:val="0"/>
        </w:numPr>
        <w:rPr>
          <w:lang w:val="zh-CN"/>
        </w:rPr>
      </w:pPr>
      <w:r>
        <w:rPr>
          <w:lang w:val="zh-CN"/>
        </w:rPr>
        <w:t>Se precizează adresa.</w:t>
      </w:r>
    </w:p>
    <w:p w14:paraId="11F77E4D">
      <w:pPr>
        <w:pStyle w:val="3"/>
        <w:numPr>
          <w:ilvl w:val="0"/>
          <w:numId w:val="21"/>
        </w:numPr>
        <w:tabs>
          <w:tab w:val="clear" w:pos="1134"/>
        </w:tabs>
        <w:ind w:left="0"/>
        <w:contextualSpacing/>
        <w:rPr>
          <w:rStyle w:val="82"/>
          <w:lang w:val="zh-CN"/>
        </w:rPr>
      </w:pPr>
      <w:r>
        <w:rPr>
          <w:b/>
          <w:lang w:val="zh-CN"/>
        </w:rPr>
        <w:t>Beneficiar</w:t>
      </w:r>
      <w:r>
        <w:rPr>
          <w:rStyle w:val="82"/>
          <w:lang w:val="zh-CN"/>
        </w:rPr>
        <w:t xml:space="preserve">/investitor </w:t>
      </w:r>
    </w:p>
    <w:p w14:paraId="5EB51069">
      <w:pPr>
        <w:pStyle w:val="3"/>
        <w:numPr>
          <w:ilvl w:val="0"/>
          <w:numId w:val="0"/>
        </w:numPr>
        <w:rPr>
          <w:lang w:val="zh-CN"/>
        </w:rPr>
      </w:pPr>
      <w:r>
        <w:rPr>
          <w:lang w:val="zh-CN"/>
        </w:rPr>
        <w:t xml:space="preserve">Se precizează </w:t>
      </w:r>
      <w:r>
        <w:rPr>
          <w:rStyle w:val="82"/>
          <w:lang w:val="zh-CN"/>
        </w:rPr>
        <w:t>Autoritatea contractantă.</w:t>
      </w:r>
    </w:p>
    <w:p w14:paraId="63436E13">
      <w:pPr>
        <w:pStyle w:val="3"/>
        <w:numPr>
          <w:ilvl w:val="0"/>
          <w:numId w:val="21"/>
        </w:numPr>
        <w:tabs>
          <w:tab w:val="clear" w:pos="1134"/>
        </w:tabs>
        <w:ind w:left="0"/>
        <w:contextualSpacing/>
        <w:rPr>
          <w:lang w:val="zh-CN"/>
        </w:rPr>
      </w:pPr>
      <w:r>
        <w:rPr>
          <w:b/>
          <w:lang w:val="zh-CN"/>
        </w:rPr>
        <w:t xml:space="preserve">Statutul de protecție  </w:t>
      </w:r>
    </w:p>
    <w:p w14:paraId="2CE2B841">
      <w:pPr>
        <w:pStyle w:val="3"/>
        <w:numPr>
          <w:ilvl w:val="0"/>
          <w:numId w:val="0"/>
        </w:numPr>
        <w:rPr>
          <w:lang w:val="zh-CN"/>
        </w:rPr>
      </w:pPr>
      <w:r>
        <w:rPr>
          <w:lang w:val="zh-CN"/>
        </w:rPr>
        <w:t>Se precizează după caz.</w:t>
      </w:r>
    </w:p>
    <w:p w14:paraId="10C357EE">
      <w:pPr>
        <w:pStyle w:val="3"/>
        <w:numPr>
          <w:ilvl w:val="0"/>
          <w:numId w:val="21"/>
        </w:numPr>
        <w:tabs>
          <w:tab w:val="clear" w:pos="1134"/>
        </w:tabs>
        <w:ind w:left="0"/>
        <w:contextualSpacing/>
        <w:rPr>
          <w:b/>
          <w:lang w:val="zh-CN"/>
        </w:rPr>
      </w:pPr>
      <w:r>
        <w:rPr>
          <w:b/>
          <w:lang w:val="zh-CN"/>
        </w:rPr>
        <w:t>Temeiul proiectării</w:t>
      </w:r>
    </w:p>
    <w:p w14:paraId="3110EF6C">
      <w:pPr>
        <w:pStyle w:val="3"/>
        <w:numPr>
          <w:ilvl w:val="0"/>
          <w:numId w:val="0"/>
        </w:numPr>
        <w:tabs>
          <w:tab w:val="clear" w:pos="1134"/>
        </w:tabs>
        <w:contextualSpacing/>
        <w:rPr>
          <w:lang w:val="zh-CN"/>
        </w:rPr>
      </w:pPr>
      <w:r>
        <w:rPr>
          <w:lang w:val="zh-CN"/>
        </w:rPr>
        <w:t xml:space="preserve">Se precizează temeiul elaborării documentației. </w:t>
      </w:r>
    </w:p>
    <w:p w14:paraId="71BDD148">
      <w:pPr>
        <w:pStyle w:val="3"/>
        <w:numPr>
          <w:ilvl w:val="0"/>
          <w:numId w:val="21"/>
        </w:numPr>
        <w:tabs>
          <w:tab w:val="clear" w:pos="1134"/>
        </w:tabs>
        <w:ind w:left="0"/>
        <w:contextualSpacing/>
        <w:rPr>
          <w:lang w:val="zh-CN"/>
        </w:rPr>
      </w:pPr>
      <w:r>
        <w:rPr>
          <w:b/>
          <w:lang w:val="zh-CN"/>
        </w:rPr>
        <w:t xml:space="preserve">Descrierea obiectului </w:t>
      </w:r>
    </w:p>
    <w:p w14:paraId="1A12A933">
      <w:pPr>
        <w:rPr>
          <w:lang w:val="zh-CN"/>
        </w:rPr>
      </w:pPr>
      <w:r>
        <w:rPr>
          <w:lang w:val="zh-CN"/>
        </w:rPr>
        <w:t>Se precizează caracteristicile tehnice ale obiectului.</w:t>
      </w:r>
    </w:p>
    <w:p w14:paraId="58F1CEAF">
      <w:pPr>
        <w:pStyle w:val="3"/>
        <w:numPr>
          <w:ilvl w:val="0"/>
          <w:numId w:val="21"/>
        </w:numPr>
        <w:ind w:left="0"/>
        <w:contextualSpacing/>
        <w:rPr>
          <w:lang w:val="zh-CN"/>
        </w:rPr>
      </w:pPr>
      <w:r>
        <w:rPr>
          <w:b/>
          <w:lang w:val="zh-CN"/>
        </w:rPr>
        <w:t>Justificarea elaborării documentației de proiect</w:t>
      </w:r>
    </w:p>
    <w:p w14:paraId="4F930283">
      <w:pPr>
        <w:rPr>
          <w:lang w:val="zh-CN"/>
        </w:rPr>
      </w:pPr>
      <w:r>
        <w:rPr>
          <w:lang w:val="zh-CN"/>
        </w:rPr>
        <w:t>Se precizează necesitatea elaborării documentației.</w:t>
      </w:r>
    </w:p>
    <w:p w14:paraId="55D44DDB">
      <w:pPr>
        <w:pStyle w:val="3"/>
        <w:numPr>
          <w:ilvl w:val="0"/>
          <w:numId w:val="21"/>
        </w:numPr>
        <w:tabs>
          <w:tab w:val="clear" w:pos="1134"/>
        </w:tabs>
        <w:ind w:left="0"/>
        <w:contextualSpacing/>
        <w:rPr>
          <w:b/>
          <w:lang w:val="zh-CN"/>
        </w:rPr>
      </w:pPr>
      <w:r>
        <w:rPr>
          <w:b/>
          <w:lang w:val="zh-CN"/>
        </w:rPr>
        <w:t>Cerințe referitor la lucrările planificate la obiect</w:t>
      </w:r>
    </w:p>
    <w:p w14:paraId="4CBBA479">
      <w:pPr>
        <w:pStyle w:val="3"/>
        <w:numPr>
          <w:ilvl w:val="0"/>
          <w:numId w:val="0"/>
        </w:numPr>
        <w:rPr>
          <w:rStyle w:val="82"/>
          <w:lang w:val="zh-CN"/>
        </w:rPr>
      </w:pPr>
      <w:r>
        <w:rPr>
          <w:lang w:val="zh-CN"/>
        </w:rPr>
        <w:t>Se precizează tipul lucrărilor pentru care este necesară elaborarea documentației de proiect.</w:t>
      </w:r>
    </w:p>
    <w:p w14:paraId="55A18E99">
      <w:pPr>
        <w:pStyle w:val="3"/>
        <w:numPr>
          <w:ilvl w:val="0"/>
          <w:numId w:val="21"/>
        </w:numPr>
        <w:tabs>
          <w:tab w:val="clear" w:pos="1134"/>
        </w:tabs>
        <w:ind w:left="0"/>
        <w:contextualSpacing/>
        <w:rPr>
          <w:b/>
          <w:lang w:val="zh-CN"/>
        </w:rPr>
      </w:pPr>
      <w:r>
        <w:rPr>
          <w:b/>
          <w:lang w:val="zh-CN"/>
        </w:rPr>
        <w:t>Cerințe referitor la succesiunea și componența documentației de proiect. Cerințe de bază privind soluțiile arhitectural-planimetrice</w:t>
      </w:r>
    </w:p>
    <w:p w14:paraId="31E858DA">
      <w:pPr>
        <w:tabs>
          <w:tab w:val="left" w:pos="990"/>
        </w:tabs>
        <w:jc w:val="both"/>
        <w:rPr>
          <w:lang w:val="zh-CN"/>
        </w:rPr>
      </w:pPr>
      <w:r>
        <w:rPr>
          <w:lang w:val="zh-CN"/>
        </w:rPr>
        <w:t>Se precizează etapele, cerințele privindexecuția documentației de proiect etc.</w:t>
      </w:r>
    </w:p>
    <w:p w14:paraId="39A571CC">
      <w:pPr>
        <w:tabs>
          <w:tab w:val="left" w:pos="990"/>
        </w:tabs>
        <w:ind w:left="-426"/>
        <w:jc w:val="both"/>
        <w:rPr>
          <w:lang w:val="zh-CN"/>
        </w:rPr>
      </w:pPr>
      <w:r>
        <w:rPr>
          <w:b/>
          <w:lang w:val="zh-CN"/>
        </w:rPr>
        <w:t>10. Documente obligatorii la depunerea ofertei</w:t>
      </w:r>
    </w:p>
    <w:p w14:paraId="1B0B6758">
      <w:pPr>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pPr>
        <w:ind w:hanging="426"/>
        <w:jc w:val="both"/>
        <w:rPr>
          <w:b/>
          <w:lang w:val="zh-CN"/>
        </w:rPr>
      </w:pPr>
      <w:r>
        <w:rPr>
          <w:b/>
          <w:lang w:val="zh-CN"/>
        </w:rPr>
        <w:t>11. Documente obligatorii la evaluarea ofertelor.</w:t>
      </w:r>
    </w:p>
    <w:p w14:paraId="4BCBB65C">
      <w:pPr>
        <w:ind w:hanging="426"/>
        <w:jc w:val="both"/>
        <w:rPr>
          <w:b/>
          <w:lang w:val="zh-CN"/>
        </w:rPr>
      </w:pPr>
      <w:r>
        <w:rPr>
          <w:lang w:val="zh-C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pPr>
        <w:pStyle w:val="3"/>
        <w:numPr>
          <w:ilvl w:val="0"/>
          <w:numId w:val="0"/>
        </w:numPr>
        <w:ind w:left="360" w:right="-1"/>
        <w:rPr>
          <w:lang w:val="zh-CN"/>
        </w:rPr>
      </w:pPr>
    </w:p>
    <w:p w14:paraId="1C961E5F">
      <w:pPr>
        <w:ind w:firstLine="142"/>
        <w:jc w:val="both"/>
        <w:rPr>
          <w:b/>
          <w:bCs/>
          <w:lang w:val="zh-CN"/>
        </w:rPr>
      </w:pPr>
    </w:p>
    <w:p w14:paraId="4617F6F5">
      <w:pPr>
        <w:ind w:firstLine="142"/>
        <w:jc w:val="both"/>
        <w:rPr>
          <w:b/>
          <w:lang w:val="zh-CN"/>
        </w:rPr>
      </w:pPr>
      <w:r>
        <w:rPr>
          <w:b/>
          <w:bCs/>
          <w:lang w:val="zh-CN"/>
        </w:rPr>
        <w:t xml:space="preserve">Autoritatea contractantă </w:t>
      </w:r>
      <w:r>
        <w:rPr>
          <w:lang w:val="zh-CN"/>
        </w:rPr>
        <w:t> ___________              </w:t>
      </w:r>
      <w:r>
        <w:rPr>
          <w:b/>
          <w:bCs/>
          <w:lang w:val="zh-CN"/>
        </w:rPr>
        <w:t>Data</w:t>
      </w:r>
      <w:r>
        <w:rPr>
          <w:lang w:val="zh-CN"/>
        </w:rPr>
        <w:t>„____"__________________</w:t>
      </w:r>
    </w:p>
    <w:p w14:paraId="2069E3AE">
      <w:pPr>
        <w:pStyle w:val="3"/>
        <w:numPr>
          <w:ilvl w:val="0"/>
          <w:numId w:val="0"/>
        </w:numPr>
        <w:ind w:right="-1"/>
        <w:rPr>
          <w:i/>
          <w:lang w:val="zh-CN"/>
        </w:rPr>
      </w:pPr>
    </w:p>
    <w:p w14:paraId="1950596A">
      <w:pPr>
        <w:pStyle w:val="3"/>
        <w:numPr>
          <w:ilvl w:val="0"/>
          <w:numId w:val="0"/>
        </w:numPr>
        <w:ind w:right="-1"/>
        <w:rPr>
          <w:i/>
          <w:lang w:val="zh-CN"/>
        </w:rPr>
      </w:pPr>
    </w:p>
    <w:p w14:paraId="3A82EAC2">
      <w:pPr>
        <w:ind w:firstLine="709"/>
        <w:jc w:val="both"/>
        <w:rPr>
          <w:i/>
          <w:iCs/>
          <w:lang w:val="zh-CN"/>
        </w:rPr>
      </w:pPr>
    </w:p>
    <w:p w14:paraId="4B74F79B">
      <w:pPr>
        <w:ind w:firstLine="709"/>
        <w:jc w:val="both"/>
        <w:rPr>
          <w:i/>
          <w:iCs/>
          <w:lang w:val="zh-CN"/>
        </w:rPr>
      </w:pPr>
    </w:p>
    <w:p w14:paraId="614BDB0F">
      <w:pPr>
        <w:ind w:firstLine="709"/>
        <w:jc w:val="both"/>
        <w:rPr>
          <w:i/>
          <w:iCs/>
          <w:lang w:val="zh-CN"/>
        </w:rPr>
      </w:pPr>
    </w:p>
    <w:p w14:paraId="361FC1EA">
      <w:pPr>
        <w:ind w:firstLine="709"/>
        <w:jc w:val="both"/>
        <w:rPr>
          <w:i/>
          <w:iCs/>
          <w:lang w:val="zh-CN"/>
        </w:rPr>
      </w:pPr>
    </w:p>
    <w:p w14:paraId="7B5F0452">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serviciilor de proiectare.</w:t>
      </w:r>
    </w:p>
    <w:p w14:paraId="0735C796">
      <w:pPr>
        <w:pStyle w:val="3"/>
        <w:numPr>
          <w:ilvl w:val="0"/>
          <w:numId w:val="0"/>
        </w:numPr>
        <w:ind w:right="-1"/>
        <w:rPr>
          <w:i/>
          <w:lang w:val="zh-CN"/>
        </w:rPr>
      </w:pPr>
    </w:p>
    <w:p w14:paraId="35367A78">
      <w:pPr>
        <w:pStyle w:val="3"/>
        <w:numPr>
          <w:ilvl w:val="0"/>
          <w:numId w:val="0"/>
        </w:numPr>
        <w:ind w:right="-1"/>
        <w:rPr>
          <w:i/>
          <w:lang w:val="zh-CN"/>
        </w:rPr>
      </w:pPr>
    </w:p>
    <w:p w14:paraId="66AE216F">
      <w:pPr>
        <w:jc w:val="right"/>
        <w:rPr>
          <w:lang w:val="zh-CN"/>
        </w:rPr>
      </w:pPr>
    </w:p>
    <w:p w14:paraId="236B193B">
      <w:pPr>
        <w:jc w:val="right"/>
        <w:rPr>
          <w:lang w:val="zh-CN"/>
        </w:rPr>
      </w:pPr>
    </w:p>
    <w:p w14:paraId="0605112F">
      <w:pPr>
        <w:jc w:val="right"/>
        <w:rPr>
          <w:sz w:val="22"/>
          <w:szCs w:val="22"/>
          <w:lang w:val="zh-CN"/>
        </w:rPr>
      </w:pPr>
      <w:r>
        <w:rPr>
          <w:lang w:val="zh-CN"/>
        </w:rPr>
        <w:t>Anexa nr. 25</w:t>
      </w:r>
    </w:p>
    <w:p w14:paraId="0B70E569">
      <w:pPr>
        <w:jc w:val="right"/>
        <w:rPr>
          <w:lang w:val="zh-CN"/>
        </w:rPr>
      </w:pPr>
      <w:r>
        <w:rPr>
          <w:lang w:val="zh-CN"/>
        </w:rPr>
        <w:t>la Documentația standard nr._____</w:t>
      </w:r>
    </w:p>
    <w:p w14:paraId="051D9C81">
      <w:pPr>
        <w:jc w:val="right"/>
        <w:rPr>
          <w:lang w:val="zh-CN"/>
        </w:rPr>
      </w:pPr>
      <w:r>
        <w:rPr>
          <w:lang w:val="zh-CN"/>
        </w:rPr>
        <w:t>din “____” ________ 20___</w:t>
      </w:r>
    </w:p>
    <w:p w14:paraId="5C09AC8C">
      <w:pPr>
        <w:pStyle w:val="3"/>
        <w:numPr>
          <w:ilvl w:val="0"/>
          <w:numId w:val="0"/>
        </w:numPr>
        <w:ind w:right="-1"/>
        <w:rPr>
          <w:i/>
          <w:lang w:val="zh-CN"/>
        </w:rPr>
      </w:pPr>
    </w:p>
    <w:p w14:paraId="7A2D4CB9">
      <w:pPr>
        <w:pStyle w:val="3"/>
        <w:numPr>
          <w:ilvl w:val="0"/>
          <w:numId w:val="0"/>
        </w:numPr>
        <w:ind w:right="-1"/>
        <w:rPr>
          <w:i/>
          <w:lang w:val="zh-CN"/>
        </w:rPr>
      </w:pPr>
    </w:p>
    <w:p w14:paraId="36E55B8E">
      <w:pPr>
        <w:pStyle w:val="3"/>
        <w:numPr>
          <w:ilvl w:val="0"/>
          <w:numId w:val="0"/>
        </w:numPr>
        <w:ind w:right="-1"/>
        <w:rPr>
          <w:i/>
          <w:lang w:val="zh-CN"/>
        </w:rPr>
      </w:pPr>
    </w:p>
    <w:p w14:paraId="17F6244A">
      <w:pPr>
        <w:jc w:val="center"/>
        <w:rPr>
          <w:b/>
          <w:lang w:val="zh-CN"/>
        </w:rPr>
      </w:pPr>
    </w:p>
    <w:p w14:paraId="58DAEC38">
      <w:pPr>
        <w:jc w:val="center"/>
        <w:rPr>
          <w:b/>
          <w:lang w:val="zh-CN"/>
        </w:rPr>
      </w:pPr>
      <w:r>
        <w:rPr>
          <w:b/>
          <w:lang w:val="zh-CN"/>
        </w:rPr>
        <w:t>CONTRACT – MODEL</w:t>
      </w:r>
    </w:p>
    <w:p w14:paraId="61A5092B">
      <w:pPr>
        <w:pStyle w:val="3"/>
        <w:numPr>
          <w:ilvl w:val="0"/>
          <w:numId w:val="0"/>
        </w:numPr>
        <w:ind w:right="-1"/>
        <w:rPr>
          <w:lang w:val="zh-CN"/>
        </w:rPr>
      </w:pPr>
    </w:p>
    <w:p w14:paraId="135D94E2">
      <w:pPr>
        <w:pStyle w:val="3"/>
        <w:numPr>
          <w:ilvl w:val="0"/>
          <w:numId w:val="0"/>
        </w:numPr>
        <w:ind w:right="-1"/>
        <w:rPr>
          <w:i/>
          <w:lang w:val="zh-CN"/>
        </w:rPr>
      </w:pPr>
    </w:p>
    <w:tbl>
      <w:tblPr>
        <w:tblStyle w:val="11"/>
        <w:tblW w:w="9748" w:type="dxa"/>
        <w:tblInd w:w="-426" w:type="dxa"/>
        <w:tblLayout w:type="fixed"/>
        <w:tblCellMar>
          <w:top w:w="0" w:type="dxa"/>
          <w:left w:w="108" w:type="dxa"/>
          <w:bottom w:w="0" w:type="dxa"/>
          <w:right w:w="108" w:type="dxa"/>
        </w:tblCellMar>
      </w:tblPr>
      <w:tblGrid>
        <w:gridCol w:w="9748"/>
      </w:tblGrid>
      <w:tr w14:paraId="4EE84C8A">
        <w:tblPrEx>
          <w:tblCellMar>
            <w:top w:w="0" w:type="dxa"/>
            <w:left w:w="108" w:type="dxa"/>
            <w:bottom w:w="0" w:type="dxa"/>
            <w:right w:w="108" w:type="dxa"/>
          </w:tblCellMar>
        </w:tblPrEx>
        <w:trPr>
          <w:trHeight w:val="697" w:hRule="atLeast"/>
        </w:trPr>
        <w:tc>
          <w:tcPr>
            <w:tcW w:w="9748" w:type="dxa"/>
            <w:vAlign w:val="center"/>
          </w:tcPr>
          <w:p w14:paraId="082568EA">
            <w:pPr>
              <w:jc w:val="both"/>
              <w:rPr>
                <w:lang w:val="zh-CN"/>
              </w:rPr>
            </w:pPr>
          </w:p>
          <w:p w14:paraId="1E367F13">
            <w:pPr>
              <w:jc w:val="both"/>
              <w:rPr>
                <w:b/>
                <w:caps/>
                <w:sz w:val="28"/>
                <w:szCs w:val="28"/>
                <w:lang w:val="zh-CN"/>
              </w:rPr>
            </w:pPr>
          </w:p>
          <w:p w14:paraId="2BB5B9DF">
            <w:pPr>
              <w:jc w:val="center"/>
              <w:rPr>
                <w:b/>
                <w:sz w:val="28"/>
                <w:szCs w:val="28"/>
                <w:u w:val="single"/>
                <w:lang w:val="zh-CN"/>
              </w:rPr>
            </w:pPr>
            <w:r>
              <w:rPr>
                <w:b/>
                <w:caps/>
                <w:sz w:val="28"/>
                <w:szCs w:val="28"/>
                <w:lang w:val="zh-CN"/>
              </w:rPr>
              <w:t>Contract</w:t>
            </w:r>
            <w:r>
              <w:rPr>
                <w:b/>
                <w:sz w:val="28"/>
                <w:szCs w:val="28"/>
                <w:lang w:val="zh-CN"/>
              </w:rPr>
              <w:t xml:space="preserve"> DE ANTREPRIZĂ Nr.</w:t>
            </w:r>
          </w:p>
          <w:p w14:paraId="75A85BCD">
            <w:pPr>
              <w:jc w:val="center"/>
              <w:rPr>
                <w:b/>
                <w:lang w:val="zh-CN"/>
              </w:rPr>
            </w:pPr>
            <w:r>
              <w:rPr>
                <w:b/>
                <w:lang w:val="zh-CN"/>
              </w:rPr>
              <w:t>privind achiziţia prin</w:t>
            </w:r>
            <w:r>
              <w:rPr>
                <w:b/>
                <w:lang w:val="zh-CN"/>
              </w:rPr>
              <w:softHyphen/>
            </w:r>
            <w:r>
              <w:rPr>
                <w:b/>
                <w:lang w:val="zh-CN"/>
              </w:rPr>
              <w:softHyphen/>
            </w:r>
            <w:r>
              <w:rPr>
                <w:b/>
                <w:lang w:val="zh-CN"/>
              </w:rPr>
              <w:softHyphen/>
            </w:r>
            <w:r>
              <w:rPr>
                <w:b/>
                <w:lang w:val="zh-CN"/>
              </w:rPr>
              <w:t>________________</w:t>
            </w:r>
          </w:p>
          <w:p w14:paraId="56D6C5BA">
            <w:pPr>
              <w:jc w:val="both"/>
              <w:rPr>
                <w:b/>
                <w:i/>
                <w:lang w:val="zh-CN"/>
              </w:rPr>
            </w:pPr>
          </w:p>
          <w:p w14:paraId="086C4CF6">
            <w:pPr>
              <w:jc w:val="both"/>
              <w:rPr>
                <w:b/>
                <w:i/>
                <w:lang w:val="zh-CN"/>
              </w:rPr>
            </w:pPr>
          </w:p>
          <w:p w14:paraId="3DD12B6B">
            <w:pPr>
              <w:tabs>
                <w:tab w:val="center" w:pos="-6663"/>
                <w:tab w:val="left" w:pos="567"/>
                <w:tab w:val="right" w:pos="10206"/>
              </w:tabs>
              <w:rPr>
                <w:lang w:val="zh-CN"/>
              </w:rPr>
            </w:pPr>
            <w:r>
              <w:rPr>
                <w:lang w:val="zh-CN"/>
              </w:rPr>
              <w:t>„___”_________20__                                                                                  _________________</w:t>
            </w:r>
          </w:p>
          <w:p w14:paraId="1C7B8E9A">
            <w:pPr>
              <w:jc w:val="center"/>
              <w:rPr>
                <w:lang w:val="zh-CN"/>
              </w:rPr>
            </w:pPr>
            <w:r>
              <w:rPr>
                <w:sz w:val="20"/>
                <w:szCs w:val="20"/>
                <w:lang w:val="zh-CN"/>
              </w:rPr>
              <w:t xml:space="preserve">                                                                                                                                    (municipiu, oraş)</w:t>
            </w:r>
          </w:p>
          <w:p w14:paraId="4B1A5E8B">
            <w:pPr>
              <w:jc w:val="both"/>
              <w:rPr>
                <w:lang w:val="zh-CN"/>
              </w:rPr>
            </w:pPr>
          </w:p>
          <w:p w14:paraId="4DA9E7F7">
            <w:pPr>
              <w:jc w:val="both"/>
              <w:rPr>
                <w:lang w:val="zh-CN"/>
              </w:rPr>
            </w:pPr>
          </w:p>
          <w:p w14:paraId="0A34D709">
            <w:pPr>
              <w:pStyle w:val="3"/>
              <w:numPr>
                <w:ilvl w:val="3"/>
                <w:numId w:val="22"/>
              </w:numPr>
              <w:rPr>
                <w:b/>
                <w:kern w:val="28"/>
                <w:lang w:val="zh-CN"/>
              </w:rPr>
            </w:pPr>
            <w:r>
              <w:rPr>
                <w:b/>
                <w:kern w:val="28"/>
                <w:lang w:val="zh-CN"/>
              </w:rPr>
              <w:t>PARTEA GENERALĂ</w:t>
            </w:r>
          </w:p>
          <w:p w14:paraId="282A21C1">
            <w:pPr>
              <w:pStyle w:val="3"/>
              <w:numPr>
                <w:ilvl w:val="0"/>
                <w:numId w:val="0"/>
              </w:numPr>
              <w:ind w:left="3240"/>
              <w:rPr>
                <w:kern w:val="28"/>
                <w:sz w:val="20"/>
                <w:szCs w:val="20"/>
                <w:lang w:val="zh-CN"/>
              </w:rPr>
            </w:pPr>
            <w:r>
              <w:rPr>
                <w:kern w:val="28"/>
                <w:sz w:val="20"/>
                <w:szCs w:val="20"/>
                <w:lang w:val="zh-CN"/>
              </w:rPr>
              <w:t xml:space="preserve"> (OBLIGATORIU)</w:t>
            </w:r>
          </w:p>
          <w:p w14:paraId="735DA667">
            <w:pPr>
              <w:rPr>
                <w:b/>
                <w:kern w:val="28"/>
                <w:lang w:val="zh-CN"/>
              </w:rPr>
            </w:pPr>
          </w:p>
          <w:p w14:paraId="6AC5AD95">
            <w:pPr>
              <w:rPr>
                <w:b/>
                <w:kern w:val="28"/>
                <w:lang w:val="zh-CN"/>
              </w:rPr>
            </w:pPr>
            <w:r>
              <w:rPr>
                <w:b/>
                <w:kern w:val="28"/>
                <w:lang w:val="zh-CN"/>
              </w:rPr>
              <w:t>PĂRŢILE CONTRACTANTE</w:t>
            </w:r>
          </w:p>
          <w:p w14:paraId="3CA12A2F">
            <w:pPr>
              <w:rPr>
                <w:b/>
                <w:kern w:val="28"/>
                <w:lang w:val="zh-CN"/>
              </w:rPr>
            </w:pPr>
          </w:p>
          <w:p w14:paraId="0DDC2D10">
            <w:pPr>
              <w:pStyle w:val="28"/>
              <w:tabs>
                <w:tab w:val="left" w:pos="567"/>
                <w:tab w:val="right" w:pos="9531"/>
              </w:tabs>
              <w:ind w:firstLine="0"/>
              <w:rPr>
                <w:lang w:val="zh-CN"/>
              </w:rPr>
            </w:pPr>
            <w:r>
              <w:rPr>
                <w:lang w:val="zh-CN"/>
              </w:rPr>
              <w:t>Prezentul contract este încheiat în urma procedurii de achiziție nr. ________________ din data___________________, între____________________________________________________</w:t>
            </w:r>
          </w:p>
          <w:p w14:paraId="52B96613">
            <w:pPr>
              <w:tabs>
                <w:tab w:val="left" w:pos="567"/>
                <w:tab w:val="right" w:pos="10205"/>
              </w:tabs>
              <w:jc w:val="both"/>
              <w:rPr>
                <w:lang w:val="zh-CN"/>
              </w:rPr>
            </w:pPr>
            <w:r>
              <w:rPr>
                <w:lang w:val="zh-CN"/>
              </w:rPr>
              <w:t>_____________________________________________________________________, cu sediul în</w:t>
            </w:r>
          </w:p>
          <w:p w14:paraId="2D8DC7A3">
            <w:pPr>
              <w:tabs>
                <w:tab w:val="left" w:pos="567"/>
                <w:tab w:val="right" w:pos="10205"/>
              </w:tabs>
              <w:jc w:val="both"/>
              <w:rPr>
                <w:sz w:val="20"/>
                <w:szCs w:val="20"/>
                <w:lang w:val="zh-CN"/>
              </w:rPr>
            </w:pPr>
            <w:r>
              <w:rPr>
                <w:sz w:val="20"/>
                <w:szCs w:val="20"/>
                <w:lang w:val="zh-CN"/>
              </w:rPr>
              <w:t xml:space="preserve">                                                          (denumirea autorităţii contractante) </w:t>
            </w:r>
          </w:p>
          <w:p w14:paraId="33307ECC">
            <w:pPr>
              <w:tabs>
                <w:tab w:val="left" w:pos="567"/>
                <w:tab w:val="right" w:pos="9531"/>
              </w:tabs>
              <w:jc w:val="both"/>
              <w:rPr>
                <w:lang w:val="zh-CN"/>
              </w:rPr>
            </w:pPr>
            <w:r>
              <w:rPr>
                <w:lang w:val="zh-CN"/>
              </w:rPr>
              <w:t>______________________________________________________________________________</w:t>
            </w:r>
          </w:p>
          <w:p w14:paraId="667D35FE">
            <w:pPr>
              <w:pStyle w:val="57"/>
              <w:tabs>
                <w:tab w:val="left" w:pos="567"/>
              </w:tabs>
              <w:jc w:val="both"/>
              <w:rPr>
                <w:sz w:val="20"/>
                <w:szCs w:val="20"/>
                <w:lang w:val="zh-CN"/>
              </w:rPr>
            </w:pPr>
            <w:r>
              <w:rPr>
                <w:sz w:val="20"/>
                <w:szCs w:val="20"/>
                <w:lang w:val="zh-CN"/>
              </w:rPr>
              <w:t xml:space="preserve">                                                                   (localitatea) </w:t>
            </w:r>
          </w:p>
          <w:p w14:paraId="6C8D41F7">
            <w:pPr>
              <w:tabs>
                <w:tab w:val="left" w:pos="567"/>
                <w:tab w:val="right" w:pos="9531"/>
              </w:tabs>
              <w:jc w:val="both"/>
              <w:rPr>
                <w:lang w:val="zh-CN"/>
              </w:rPr>
            </w:pPr>
            <w:r>
              <w:rPr>
                <w:lang w:val="zh-CN"/>
              </w:rPr>
              <w:t xml:space="preserve">str._____________________________________, </w:t>
            </w:r>
            <w:r>
              <w:rPr>
                <w:lang w:val="zh-CN"/>
              </w:rPr>
              <w:tab/>
            </w:r>
            <w:r>
              <w:rPr>
                <w:lang w:val="zh-CN"/>
              </w:rPr>
              <w:t>telefon: ______________, fax: _____________,</w:t>
            </w:r>
          </w:p>
          <w:p w14:paraId="022881C4">
            <w:pPr>
              <w:pStyle w:val="28"/>
              <w:tabs>
                <w:tab w:val="left" w:pos="567"/>
                <w:tab w:val="right" w:pos="9531"/>
              </w:tabs>
              <w:ind w:firstLine="0"/>
              <w:rPr>
                <w:lang w:val="zh-CN"/>
              </w:rPr>
            </w:pPr>
            <w:r>
              <w:rPr>
                <w:lang w:val="zh-CN"/>
              </w:rPr>
              <w:t xml:space="preserve">IDNO ________________ reprezentat prin ______________________________________________________________________________,    </w:t>
            </w:r>
          </w:p>
          <w:p w14:paraId="6706F85E">
            <w:pPr>
              <w:pStyle w:val="28"/>
              <w:tabs>
                <w:tab w:val="left" w:pos="567"/>
              </w:tabs>
              <w:ind w:firstLine="0"/>
              <w:rPr>
                <w:sz w:val="20"/>
                <w:szCs w:val="20"/>
                <w:lang w:val="zh-CN"/>
              </w:rPr>
            </w:pPr>
            <w:r>
              <w:rPr>
                <w:sz w:val="20"/>
                <w:szCs w:val="20"/>
                <w:lang w:val="zh-CN"/>
              </w:rPr>
              <w:t xml:space="preserve">                                                    (numele, prenumele şi funcţia conducătorului) </w:t>
            </w:r>
          </w:p>
          <w:p w14:paraId="117328E3">
            <w:pPr>
              <w:tabs>
                <w:tab w:val="left" w:pos="567"/>
                <w:tab w:val="right" w:pos="9531"/>
              </w:tabs>
              <w:jc w:val="both"/>
              <w:rPr>
                <w:lang w:val="zh-CN"/>
              </w:rPr>
            </w:pPr>
            <w:r>
              <w:rPr>
                <w:lang w:val="zh-CN"/>
              </w:rPr>
              <w:t xml:space="preserve">în calitate de Beneficiar, pe de o parte, şi______________________________________________, </w:t>
            </w:r>
          </w:p>
          <w:p w14:paraId="09F444D1">
            <w:pPr>
              <w:tabs>
                <w:tab w:val="left" w:pos="567"/>
                <w:tab w:val="right" w:pos="10205"/>
              </w:tabs>
              <w:jc w:val="both"/>
              <w:rPr>
                <w:sz w:val="20"/>
                <w:szCs w:val="20"/>
                <w:lang w:val="zh-CN"/>
              </w:rPr>
            </w:pPr>
            <w:r>
              <w:rPr>
                <w:sz w:val="20"/>
                <w:szCs w:val="20"/>
                <w:lang w:val="zh-CN"/>
              </w:rPr>
              <w:t xml:space="preserve">                                                                                                (denumirea operatorului economic) </w:t>
            </w:r>
          </w:p>
          <w:p w14:paraId="7B00A9D0">
            <w:pPr>
              <w:tabs>
                <w:tab w:val="left" w:pos="567"/>
                <w:tab w:val="right" w:pos="9531"/>
              </w:tabs>
              <w:jc w:val="both"/>
              <w:rPr>
                <w:lang w:val="zh-CN"/>
              </w:rPr>
            </w:pPr>
            <w:r>
              <w:rPr>
                <w:lang w:val="zh-CN"/>
              </w:rPr>
              <w:t>cu sediul în _________________________________str._________________________________,</w:t>
            </w:r>
          </w:p>
          <w:p w14:paraId="637F90FD">
            <w:pPr>
              <w:tabs>
                <w:tab w:val="left" w:pos="567"/>
                <w:tab w:val="right" w:pos="10205"/>
              </w:tabs>
              <w:jc w:val="both"/>
              <w:rPr>
                <w:sz w:val="20"/>
                <w:szCs w:val="20"/>
                <w:lang w:val="zh-CN"/>
              </w:rPr>
            </w:pPr>
            <w:r>
              <w:rPr>
                <w:sz w:val="20"/>
                <w:szCs w:val="20"/>
                <w:lang w:val="zh-CN"/>
              </w:rPr>
              <w:t xml:space="preserve">                                                    (localitatea) </w:t>
            </w:r>
          </w:p>
          <w:p w14:paraId="2FEA20A3">
            <w:pPr>
              <w:pStyle w:val="28"/>
              <w:tabs>
                <w:tab w:val="left" w:pos="567"/>
              </w:tabs>
              <w:ind w:firstLine="0"/>
              <w:rPr>
                <w:sz w:val="20"/>
                <w:szCs w:val="20"/>
                <w:lang w:val="zh-CN"/>
              </w:rPr>
            </w:pPr>
            <w:r>
              <w:rPr>
                <w:lang w:val="zh-CN"/>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3F2E82E">
            <w:pPr>
              <w:pStyle w:val="28"/>
              <w:tabs>
                <w:tab w:val="left" w:pos="567"/>
              </w:tabs>
              <w:ind w:firstLine="0"/>
              <w:rPr>
                <w:sz w:val="20"/>
                <w:szCs w:val="20"/>
                <w:lang w:val="zh-CN"/>
              </w:rPr>
            </w:pPr>
            <w:r>
              <w:rPr>
                <w:sz w:val="20"/>
                <w:szCs w:val="20"/>
                <w:lang w:val="zh-CN"/>
              </w:rPr>
              <w:t xml:space="preserve"> (numele şi funcţia conducătorului)</w:t>
            </w:r>
          </w:p>
          <w:p w14:paraId="58C1F3D1">
            <w:pPr>
              <w:pStyle w:val="3"/>
              <w:numPr>
                <w:ilvl w:val="0"/>
                <w:numId w:val="0"/>
              </w:numPr>
              <w:tabs>
                <w:tab w:val="left" w:pos="3705"/>
                <w:tab w:val="clear" w:pos="1134"/>
              </w:tabs>
              <w:spacing w:after="200" w:line="276" w:lineRule="auto"/>
              <w:contextualSpacing/>
              <w:rPr>
                <w:lang w:val="zh-CN"/>
              </w:rPr>
            </w:pPr>
          </w:p>
          <w:p w14:paraId="23B3813A">
            <w:pPr>
              <w:tabs>
                <w:tab w:val="left" w:pos="3705"/>
              </w:tabs>
              <w:spacing w:after="200" w:line="276" w:lineRule="auto"/>
              <w:contextualSpacing/>
              <w:rPr>
                <w:lang w:val="zh-CN"/>
              </w:rPr>
            </w:pPr>
            <w:r>
              <w:rPr>
                <w:b/>
                <w:lang w:val="zh-CN"/>
              </w:rPr>
              <w:t>1. OBIECTUL CONTRACTULUI</w:t>
            </w:r>
          </w:p>
          <w:p w14:paraId="387161EA">
            <w:pPr>
              <w:spacing w:line="276" w:lineRule="auto"/>
              <w:contextualSpacing/>
              <w:jc w:val="both"/>
              <w:rPr>
                <w:lang w:val="zh-CN"/>
              </w:rPr>
            </w:pPr>
            <w:r>
              <w:rPr>
                <w:lang w:val="zh-CN"/>
              </w:rPr>
              <w:t xml:space="preserve">1.1. Antreprenorul se obligă să execute </w:t>
            </w:r>
            <w:r>
              <w:rPr>
                <w:i/>
                <w:lang w:val="zh-CN"/>
              </w:rPr>
              <w:t>lucrările ______________________</w:t>
            </w:r>
            <w:r>
              <w:rPr>
                <w:lang w:val="zh-CN"/>
              </w:rPr>
              <w:t>în conformitate cu prevederile proiectului tehnic, cu detaliile de execuţie, precum şi cu normativele, standardele şi prescripţiile tehnice.</w:t>
            </w:r>
          </w:p>
          <w:p w14:paraId="70C631A9">
            <w:pPr>
              <w:jc w:val="both"/>
              <w:rPr>
                <w:lang w:val="zh-CN"/>
              </w:rPr>
            </w:pPr>
          </w:p>
          <w:p w14:paraId="7E6C108F">
            <w:pPr>
              <w:tabs>
                <w:tab w:val="left" w:pos="3585"/>
              </w:tabs>
              <w:spacing w:line="276" w:lineRule="auto"/>
              <w:contextualSpacing/>
              <w:rPr>
                <w:lang w:val="zh-CN"/>
              </w:rPr>
            </w:pPr>
            <w:r>
              <w:rPr>
                <w:b/>
                <w:lang w:val="zh-CN"/>
              </w:rPr>
              <w:t>2. PERIOADA DE EXECUŢIE</w:t>
            </w:r>
          </w:p>
          <w:p w14:paraId="12C43B02">
            <w:pPr>
              <w:pStyle w:val="28"/>
              <w:tabs>
                <w:tab w:val="left" w:pos="567"/>
              </w:tabs>
              <w:spacing w:line="276" w:lineRule="auto"/>
              <w:ind w:firstLine="0"/>
              <w:rPr>
                <w:lang w:val="zh-CN"/>
              </w:rPr>
            </w:pPr>
            <w:r>
              <w:rPr>
                <w:lang w:val="zh-CN"/>
              </w:rPr>
              <w:t>2.1. Durata de execuţie a lucrărilor contractate este de _________ luni și zile___după primirea ordinului de începere a execuţiei şi asigurării lucrului ritmic de către beneficiar-ordonatorul de credite.</w:t>
            </w:r>
          </w:p>
          <w:p w14:paraId="0D18755A">
            <w:pPr>
              <w:pStyle w:val="28"/>
              <w:tabs>
                <w:tab w:val="left" w:pos="567"/>
              </w:tabs>
              <w:spacing w:line="276" w:lineRule="auto"/>
              <w:ind w:firstLine="0"/>
              <w:rPr>
                <w:lang w:val="zh-CN"/>
              </w:rPr>
            </w:pPr>
            <w:r>
              <w:rPr>
                <w:lang w:val="zh-CN"/>
              </w:rPr>
              <w:t xml:space="preserve">2.2. Graficul de execuţie a lucrărilor se va efectua conform specificaţiei din anexa la prezentul contract. </w:t>
            </w:r>
          </w:p>
          <w:p w14:paraId="7E5AA4F4">
            <w:pPr>
              <w:pStyle w:val="28"/>
              <w:tabs>
                <w:tab w:val="left" w:pos="567"/>
              </w:tabs>
              <w:spacing w:line="276" w:lineRule="auto"/>
              <w:ind w:firstLine="0"/>
              <w:rPr>
                <w:lang w:val="zh-CN"/>
              </w:rPr>
            </w:pPr>
            <w:r>
              <w:rPr>
                <w:lang w:val="zh-CN"/>
              </w:rPr>
              <w:t>2.3. Perioada de execuţie poate fi prelungită sau suspendată dacă constrângerea activităţii se datorează următoarelor cauze:</w:t>
            </w:r>
          </w:p>
          <w:p w14:paraId="76772BBC">
            <w:pPr>
              <w:numPr>
                <w:ilvl w:val="0"/>
                <w:numId w:val="23"/>
              </w:numPr>
              <w:tabs>
                <w:tab w:val="left" w:pos="1276"/>
              </w:tabs>
              <w:spacing w:line="276" w:lineRule="auto"/>
              <w:ind w:left="0" w:hanging="425"/>
              <w:jc w:val="both"/>
              <w:rPr>
                <w:lang w:val="zh-CN"/>
              </w:rPr>
            </w:pPr>
            <w:r>
              <w:rPr>
                <w:lang w:val="zh-CN"/>
              </w:rPr>
              <w:t>generate de Beneficiar;</w:t>
            </w:r>
          </w:p>
          <w:p w14:paraId="54D5B851">
            <w:pPr>
              <w:numPr>
                <w:ilvl w:val="0"/>
                <w:numId w:val="23"/>
              </w:numPr>
              <w:tabs>
                <w:tab w:val="left" w:pos="1276"/>
              </w:tabs>
              <w:spacing w:line="276" w:lineRule="auto"/>
              <w:ind w:left="0" w:hanging="425"/>
              <w:jc w:val="both"/>
              <w:rPr>
                <w:lang w:val="zh-CN"/>
              </w:rPr>
            </w:pPr>
            <w:r>
              <w:rPr>
                <w:lang w:val="zh-CN"/>
              </w:rPr>
              <w:t>datorită impedimentului care justifică neexecutarea obligației sau altei situaţii extreme neimputabile şi imprevizibile pentru Antreprenor;</w:t>
            </w:r>
          </w:p>
          <w:p w14:paraId="260CE05B">
            <w:pPr>
              <w:numPr>
                <w:ilvl w:val="0"/>
                <w:numId w:val="23"/>
              </w:numPr>
              <w:tabs>
                <w:tab w:val="left" w:pos="1276"/>
              </w:tabs>
              <w:spacing w:line="276" w:lineRule="auto"/>
              <w:ind w:left="0" w:hanging="425"/>
              <w:jc w:val="both"/>
              <w:rPr>
                <w:lang w:val="zh-CN"/>
              </w:rPr>
            </w:pPr>
            <w:r>
              <w:rPr>
                <w:lang w:val="zh-CN"/>
              </w:rPr>
              <w:t>influenţei factorilor climatici, care duc la imposibilitatea executării lucrărilor stabilite conform caietului de sarcini, or executarea lor în asemenea codiții climaterice se va răsfrânge asupra calității lucrărilor;</w:t>
            </w:r>
          </w:p>
          <w:p w14:paraId="5707D03C">
            <w:pPr>
              <w:numPr>
                <w:ilvl w:val="0"/>
                <w:numId w:val="23"/>
              </w:numPr>
              <w:tabs>
                <w:tab w:val="left" w:pos="1276"/>
              </w:tabs>
              <w:spacing w:line="276" w:lineRule="auto"/>
              <w:ind w:left="0" w:hanging="425"/>
              <w:jc w:val="both"/>
              <w:rPr>
                <w:lang w:val="zh-CN"/>
              </w:rPr>
            </w:pPr>
            <w:r>
              <w:rPr>
                <w:lang w:val="zh-CN"/>
              </w:rPr>
              <w:t>calamităţilor naturale recunoscute de autoritatea legală.</w:t>
            </w:r>
          </w:p>
          <w:p w14:paraId="61CC6B15">
            <w:pPr>
              <w:pStyle w:val="28"/>
              <w:tabs>
                <w:tab w:val="left" w:pos="567"/>
              </w:tabs>
              <w:spacing w:line="276" w:lineRule="auto"/>
              <w:ind w:firstLine="0"/>
              <w:rPr>
                <w:lang w:val="zh-CN"/>
              </w:rPr>
            </w:pPr>
            <w:r>
              <w:rPr>
                <w:lang w:val="zh-CN"/>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pPr>
              <w:pStyle w:val="28"/>
              <w:tabs>
                <w:tab w:val="left" w:pos="567"/>
              </w:tabs>
              <w:spacing w:line="276" w:lineRule="auto"/>
              <w:ind w:firstLine="0"/>
              <w:rPr>
                <w:lang w:val="zh-CN"/>
              </w:rPr>
            </w:pPr>
            <w:r>
              <w:rPr>
                <w:lang w:val="zh-CN"/>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A1949D3">
            <w:pPr>
              <w:spacing w:after="200" w:line="276" w:lineRule="auto"/>
              <w:contextualSpacing/>
              <w:jc w:val="both"/>
              <w:rPr>
                <w:lang w:val="zh-CN"/>
              </w:rPr>
            </w:pPr>
            <w:r>
              <w:rPr>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7320330">
            <w:pPr>
              <w:shd w:val="clear" w:color="auto" w:fill="FFFFFF" w:themeFill="background1"/>
              <w:tabs>
                <w:tab w:val="right" w:pos="0"/>
              </w:tabs>
              <w:spacing w:before="120"/>
              <w:rPr>
                <w:b/>
                <w:lang w:val="zh-CN" w:eastAsia="ru-RU"/>
              </w:rPr>
            </w:pPr>
            <w:r>
              <w:rPr>
                <w:lang w:val="zh-CN"/>
              </w:rPr>
              <w:t>2.7.Se indică t</w:t>
            </w:r>
            <w:r>
              <w:rPr>
                <w:lang w:val="zh-CN" w:eastAsia="ru-RU"/>
              </w:rPr>
              <w:t>ermenul de garanție a lucrărilor</w:t>
            </w:r>
            <w:r>
              <w:rPr>
                <w:b/>
                <w:lang w:val="zh-CN" w:eastAsia="ru-RU"/>
              </w:rPr>
              <w:t>___________________.</w:t>
            </w:r>
          </w:p>
          <w:p w14:paraId="74B1129D">
            <w:pPr>
              <w:pStyle w:val="3"/>
              <w:numPr>
                <w:ilvl w:val="0"/>
                <w:numId w:val="0"/>
              </w:numPr>
              <w:rPr>
                <w:lang w:val="zh-CN"/>
              </w:rPr>
            </w:pPr>
          </w:p>
          <w:p w14:paraId="48240A7E">
            <w:pPr>
              <w:tabs>
                <w:tab w:val="left" w:pos="3645"/>
              </w:tabs>
              <w:spacing w:line="276" w:lineRule="auto"/>
              <w:contextualSpacing/>
              <w:rPr>
                <w:lang w:val="zh-CN"/>
              </w:rPr>
            </w:pPr>
            <w:r>
              <w:rPr>
                <w:b/>
                <w:lang w:val="zh-CN"/>
              </w:rPr>
              <w:t>3. VALOAREA LUCRĂRILOR ŞI MODALITĂŢILE DE PLATĂ</w:t>
            </w:r>
          </w:p>
          <w:p w14:paraId="29B36E8C">
            <w:pPr>
              <w:jc w:val="both"/>
              <w:rPr>
                <w:lang w:val="zh-CN"/>
              </w:rPr>
            </w:pPr>
            <w:r>
              <w:rPr>
                <w:lang w:val="zh-CN"/>
              </w:rPr>
              <w:t>3.1.Valoarea lucrărilor, ce reprezintă obiectul prezentului contract, este de_________________________lei MD, inclusiv __________ TVA lei MD</w:t>
            </w:r>
            <w:r>
              <w:rPr>
                <w:sz w:val="20"/>
                <w:szCs w:val="20"/>
                <w:lang w:val="zh-CN"/>
              </w:rPr>
              <w:t xml:space="preserve">.                                                         </w:t>
            </w:r>
            <w:r>
              <w:rPr>
                <w:i/>
                <w:sz w:val="20"/>
                <w:szCs w:val="20"/>
                <w:lang w:val="zh-CN"/>
              </w:rPr>
              <w:t>(suma cu cifre şi litere)                                                                     (suma cu cifre şi litere)</w:t>
            </w:r>
          </w:p>
          <w:p w14:paraId="63A4C47A">
            <w:pPr>
              <w:pStyle w:val="28"/>
              <w:tabs>
                <w:tab w:val="left" w:pos="321"/>
              </w:tabs>
              <w:spacing w:line="276" w:lineRule="auto"/>
              <w:ind w:firstLine="0"/>
              <w:rPr>
                <w:lang w:val="zh-CN"/>
              </w:rPr>
            </w:pPr>
            <w:r>
              <w:rPr>
                <w:lang w:val="zh-CN"/>
              </w:rPr>
              <w:t>3.2.Achitările vor fi efectuate prin transfer în baza facturilor fiscale, după primirea proceselor – verbale de recepţie a lucrărilor executate, semnate şi acceptate de către Beneficiar.</w:t>
            </w:r>
          </w:p>
          <w:p w14:paraId="4312716F">
            <w:pPr>
              <w:pStyle w:val="28"/>
              <w:tabs>
                <w:tab w:val="left" w:pos="37"/>
              </w:tabs>
              <w:spacing w:line="276" w:lineRule="auto"/>
              <w:ind w:firstLine="0"/>
              <w:rPr>
                <w:lang w:val="zh-CN"/>
              </w:rPr>
            </w:pPr>
            <w:r>
              <w:rPr>
                <w:lang w:val="zh-CN"/>
              </w:rPr>
              <w:t>3.3. Beneficiarul va verifica procesele-verbale de recepție a lucrărilor executate în termen de ….. zile calendaristice de la primirea acestora de la Antreprenor.</w:t>
            </w:r>
          </w:p>
          <w:p w14:paraId="3596857E">
            <w:pPr>
              <w:pStyle w:val="28"/>
              <w:tabs>
                <w:tab w:val="left" w:pos="37"/>
              </w:tabs>
              <w:spacing w:line="276" w:lineRule="auto"/>
              <w:ind w:firstLine="0"/>
              <w:rPr>
                <w:lang w:val="zh-CN"/>
              </w:rPr>
            </w:pPr>
            <w:r>
              <w:rPr>
                <w:lang w:val="zh-CN"/>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A8C0844">
            <w:pPr>
              <w:pStyle w:val="28"/>
              <w:tabs>
                <w:tab w:val="left" w:pos="37"/>
              </w:tabs>
              <w:spacing w:line="276" w:lineRule="auto"/>
              <w:ind w:firstLine="0"/>
              <w:rPr>
                <w:lang w:val="zh-CN"/>
              </w:rPr>
            </w:pPr>
            <w:r>
              <w:rPr>
                <w:lang w:val="zh-CN"/>
              </w:rPr>
              <w:t>3.5.Lucrările nu vor fi considerate finalizate până când procesul-verbal de recepţie la terminarea lucrărilor  nu va fi semnat de comisia de recepţie, care confirmă că lucrările au fost executate conform contractului.</w:t>
            </w:r>
          </w:p>
          <w:p w14:paraId="1925FC36">
            <w:pPr>
              <w:pStyle w:val="28"/>
              <w:tabs>
                <w:tab w:val="left" w:pos="37"/>
              </w:tabs>
              <w:spacing w:line="276" w:lineRule="auto"/>
              <w:ind w:firstLine="0"/>
              <w:rPr>
                <w:lang w:val="zh-CN"/>
              </w:rPr>
            </w:pPr>
            <w:r>
              <w:rPr>
                <w:lang w:val="zh-CN"/>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1495F7C">
            <w:pPr>
              <w:pStyle w:val="28"/>
              <w:tabs>
                <w:tab w:val="left" w:pos="37"/>
              </w:tabs>
              <w:spacing w:line="276" w:lineRule="auto"/>
              <w:ind w:firstLine="0"/>
              <w:rPr>
                <w:lang w:val="zh-CN"/>
              </w:rPr>
            </w:pPr>
          </w:p>
          <w:p w14:paraId="56E0F6E8">
            <w:pPr>
              <w:tabs>
                <w:tab w:val="left" w:pos="2625"/>
              </w:tabs>
              <w:spacing w:after="200" w:line="276" w:lineRule="auto"/>
              <w:contextualSpacing/>
              <w:rPr>
                <w:b/>
                <w:lang w:val="zh-CN"/>
              </w:rPr>
            </w:pPr>
            <w:r>
              <w:rPr>
                <w:b/>
                <w:lang w:val="zh-CN"/>
              </w:rPr>
              <w:t>4. DREPTURILE ŞI OBLIGAŢIUNILE ANTREPRENORULUI ŞI ALE BENEFICIARULUI</w:t>
            </w:r>
          </w:p>
          <w:p w14:paraId="0F6CFA7A">
            <w:pPr>
              <w:tabs>
                <w:tab w:val="left" w:pos="2625"/>
              </w:tabs>
              <w:spacing w:after="200" w:line="276" w:lineRule="auto"/>
              <w:contextualSpacing/>
              <w:jc w:val="both"/>
              <w:rPr>
                <w:lang w:val="zh-CN"/>
              </w:rPr>
            </w:pPr>
            <w:r>
              <w:rPr>
                <w:lang w:val="zh-C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pPr>
              <w:tabs>
                <w:tab w:val="left" w:pos="2625"/>
              </w:tabs>
              <w:spacing w:line="276" w:lineRule="auto"/>
              <w:contextualSpacing/>
              <w:jc w:val="both"/>
              <w:rPr>
                <w:lang w:val="zh-CN"/>
              </w:rPr>
            </w:pPr>
            <w:r>
              <w:rPr>
                <w:lang w:val="zh-C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49D4A9F">
            <w:pPr>
              <w:pStyle w:val="28"/>
              <w:tabs>
                <w:tab w:val="left" w:pos="567"/>
              </w:tabs>
              <w:spacing w:line="276" w:lineRule="auto"/>
              <w:ind w:firstLine="0"/>
              <w:rPr>
                <w:lang w:val="zh-CN"/>
              </w:rPr>
            </w:pPr>
            <w:r>
              <w:rPr>
                <w:lang w:val="zh-CN"/>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pPr>
              <w:pStyle w:val="28"/>
              <w:tabs>
                <w:tab w:val="left" w:pos="567"/>
              </w:tabs>
              <w:spacing w:line="276" w:lineRule="auto"/>
              <w:ind w:firstLine="0"/>
              <w:rPr>
                <w:lang w:val="zh-CN"/>
              </w:rPr>
            </w:pPr>
            <w:r>
              <w:rPr>
                <w:lang w:val="zh-CN"/>
              </w:rPr>
              <w:t xml:space="preserve">4.4. Documentaţia pusă la dispoziţia Antreprenorului se repartizează astfel: </w:t>
            </w:r>
          </w:p>
          <w:p w14:paraId="7B4C1AE3">
            <w:pPr>
              <w:numPr>
                <w:ilvl w:val="0"/>
                <w:numId w:val="24"/>
              </w:numPr>
              <w:tabs>
                <w:tab w:val="left" w:pos="1276"/>
              </w:tabs>
              <w:spacing w:line="276" w:lineRule="auto"/>
              <w:ind w:left="0" w:hanging="283"/>
              <w:jc w:val="both"/>
              <w:rPr>
                <w:lang w:val="zh-CN"/>
              </w:rPr>
            </w:pPr>
            <w:r>
              <w:rPr>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1B061C3">
            <w:pPr>
              <w:pStyle w:val="28"/>
              <w:tabs>
                <w:tab w:val="left" w:pos="567"/>
              </w:tabs>
              <w:spacing w:line="276" w:lineRule="auto"/>
              <w:ind w:firstLine="0"/>
              <w:rPr>
                <w:lang w:val="zh-CN"/>
              </w:rPr>
            </w:pPr>
            <w:r>
              <w:rPr>
                <w:lang w:val="zh-CN"/>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6A353E0">
            <w:pPr>
              <w:pStyle w:val="28"/>
              <w:tabs>
                <w:tab w:val="left" w:pos="567"/>
              </w:tabs>
              <w:spacing w:line="276" w:lineRule="auto"/>
              <w:ind w:firstLine="0"/>
              <w:rPr>
                <w:lang w:val="zh-CN"/>
              </w:rPr>
            </w:pPr>
            <w:r>
              <w:rPr>
                <w:lang w:val="zh-CN"/>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2D590A4">
            <w:pPr>
              <w:pStyle w:val="28"/>
              <w:tabs>
                <w:tab w:val="left" w:pos="567"/>
              </w:tabs>
              <w:spacing w:line="276" w:lineRule="auto"/>
              <w:ind w:firstLine="0"/>
              <w:rPr>
                <w:lang w:val="zh-CN"/>
              </w:rPr>
            </w:pPr>
            <w:r>
              <w:rPr>
                <w:lang w:val="zh-CN"/>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pPr>
              <w:pStyle w:val="28"/>
              <w:tabs>
                <w:tab w:val="left" w:pos="567"/>
              </w:tabs>
              <w:spacing w:line="276" w:lineRule="auto"/>
              <w:ind w:firstLine="0"/>
              <w:rPr>
                <w:lang w:val="zh-CN"/>
              </w:rPr>
            </w:pPr>
            <w:r>
              <w:rPr>
                <w:lang w:val="zh-CN"/>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pPr>
              <w:pStyle w:val="28"/>
              <w:tabs>
                <w:tab w:val="left" w:pos="567"/>
              </w:tabs>
              <w:spacing w:line="276" w:lineRule="auto"/>
              <w:ind w:firstLine="0"/>
              <w:rPr>
                <w:lang w:val="zh-CN"/>
              </w:rPr>
            </w:pPr>
            <w:r>
              <w:rPr>
                <w:lang w:val="zh-CN"/>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0A67A6B">
            <w:pPr>
              <w:pStyle w:val="28"/>
              <w:tabs>
                <w:tab w:val="left" w:pos="567"/>
              </w:tabs>
              <w:spacing w:line="276" w:lineRule="auto"/>
              <w:ind w:firstLine="0"/>
              <w:rPr>
                <w:lang w:val="zh-CN"/>
              </w:rPr>
            </w:pPr>
            <w:r>
              <w:rPr>
                <w:lang w:val="zh-CN"/>
              </w:rPr>
              <w:t>4.10. Antreprenorul, prin atribuirea ofertei în favoarea sa, se angajează să prezinte garanţia de bună execuţie a contractului, în cuantum de __% din valoarea contractului atribuit.</w:t>
            </w:r>
          </w:p>
          <w:p w14:paraId="2DB323DA">
            <w:pPr>
              <w:pStyle w:val="28"/>
              <w:tabs>
                <w:tab w:val="left" w:pos="567"/>
              </w:tabs>
              <w:spacing w:line="276" w:lineRule="auto"/>
              <w:ind w:firstLine="0"/>
              <w:rPr>
                <w:lang w:val="zh-CN"/>
              </w:rPr>
            </w:pPr>
            <w:r>
              <w:rPr>
                <w:lang w:val="zh-CN"/>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C7338E3">
            <w:pPr>
              <w:pStyle w:val="28"/>
              <w:tabs>
                <w:tab w:val="left" w:pos="567"/>
              </w:tabs>
              <w:spacing w:line="276" w:lineRule="auto"/>
              <w:ind w:firstLine="0"/>
              <w:rPr>
                <w:lang w:val="zh-CN"/>
              </w:rPr>
            </w:pPr>
            <w:r>
              <w:rPr>
                <w:lang w:val="zh-CN"/>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B5A3C5F">
            <w:pPr>
              <w:pStyle w:val="28"/>
              <w:tabs>
                <w:tab w:val="left" w:pos="567"/>
              </w:tabs>
              <w:spacing w:line="276" w:lineRule="auto"/>
              <w:ind w:firstLine="0"/>
              <w:rPr>
                <w:lang w:val="zh-CN"/>
              </w:rPr>
            </w:pPr>
            <w:r>
              <w:rPr>
                <w:lang w:val="zh-CN"/>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pPr>
              <w:pStyle w:val="28"/>
              <w:tabs>
                <w:tab w:val="left" w:pos="567"/>
              </w:tabs>
              <w:spacing w:line="276" w:lineRule="auto"/>
              <w:ind w:firstLine="0"/>
              <w:rPr>
                <w:lang w:val="zh-CN"/>
              </w:rPr>
            </w:pPr>
            <w:r>
              <w:rPr>
                <w:lang w:val="zh-CN"/>
              </w:rPr>
              <w:t xml:space="preserve">4.14. La lucrările la care se fac încercări, se consideră calitatea probei îndeplinită atâta timp cât rezultatele se înscriu în limitele admise prin reglementările tehnice. </w:t>
            </w:r>
          </w:p>
          <w:p w14:paraId="383A4756">
            <w:pPr>
              <w:pStyle w:val="28"/>
              <w:tabs>
                <w:tab w:val="left" w:pos="567"/>
              </w:tabs>
              <w:spacing w:line="276" w:lineRule="auto"/>
              <w:ind w:firstLine="0"/>
              <w:rPr>
                <w:lang w:val="zh-CN"/>
              </w:rPr>
            </w:pPr>
            <w:r>
              <w:rPr>
                <w:lang w:val="zh-CN"/>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pPr>
              <w:pStyle w:val="28"/>
              <w:tabs>
                <w:tab w:val="left" w:pos="567"/>
              </w:tabs>
              <w:spacing w:line="276" w:lineRule="auto"/>
              <w:ind w:firstLine="0"/>
              <w:rPr>
                <w:lang w:val="zh-CN"/>
              </w:rPr>
            </w:pPr>
            <w:r>
              <w:rPr>
                <w:lang w:val="zh-CN"/>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pPr>
              <w:pStyle w:val="28"/>
              <w:tabs>
                <w:tab w:val="left" w:pos="567"/>
              </w:tabs>
              <w:spacing w:line="276" w:lineRule="auto"/>
              <w:ind w:firstLine="0"/>
              <w:rPr>
                <w:lang w:val="zh-CN"/>
              </w:rPr>
            </w:pPr>
            <w:r>
              <w:rPr>
                <w:lang w:val="zh-CN"/>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pPr>
              <w:pStyle w:val="28"/>
              <w:tabs>
                <w:tab w:val="left" w:pos="567"/>
              </w:tabs>
              <w:spacing w:line="276" w:lineRule="auto"/>
              <w:ind w:firstLine="0"/>
              <w:rPr>
                <w:lang w:val="zh-CN"/>
              </w:rPr>
            </w:pPr>
            <w:r>
              <w:rPr>
                <w:lang w:val="zh-CN"/>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A7959BE">
            <w:pPr>
              <w:pStyle w:val="28"/>
              <w:tabs>
                <w:tab w:val="left" w:pos="567"/>
              </w:tabs>
              <w:spacing w:line="276" w:lineRule="auto"/>
              <w:ind w:firstLine="0"/>
              <w:rPr>
                <w:lang w:val="zh-CN"/>
              </w:rPr>
            </w:pPr>
            <w:r>
              <w:rPr>
                <w:lang w:val="zh-CN"/>
              </w:rPr>
              <w:t xml:space="preserve">4.19. Pentru verificarea trasării de către Beneficiar sau proiectant, Antreprenorul este obligat să protejeze şi să păstreze toate reperele, bornele sau alte obiecte folosite la trasarea lucrărilor. </w:t>
            </w:r>
          </w:p>
          <w:p w14:paraId="7C74AD8E">
            <w:pPr>
              <w:pStyle w:val="28"/>
              <w:tabs>
                <w:tab w:val="left" w:pos="567"/>
              </w:tabs>
              <w:spacing w:line="276" w:lineRule="auto"/>
              <w:ind w:firstLine="0"/>
              <w:rPr>
                <w:lang w:val="zh-CN"/>
              </w:rPr>
            </w:pPr>
            <w:r>
              <w:rPr>
                <w:lang w:val="zh-CN"/>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3331121">
            <w:pPr>
              <w:pStyle w:val="28"/>
              <w:tabs>
                <w:tab w:val="left" w:pos="567"/>
              </w:tabs>
              <w:spacing w:line="276" w:lineRule="auto"/>
              <w:ind w:firstLine="0"/>
              <w:rPr>
                <w:lang w:val="zh-CN"/>
              </w:rPr>
            </w:pPr>
            <w:r>
              <w:rPr>
                <w:lang w:val="zh-CN"/>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924F23B">
            <w:pPr>
              <w:pStyle w:val="28"/>
              <w:tabs>
                <w:tab w:val="left" w:pos="567"/>
              </w:tabs>
              <w:spacing w:line="276" w:lineRule="auto"/>
              <w:ind w:firstLine="0"/>
              <w:rPr>
                <w:lang w:val="zh-CN"/>
              </w:rPr>
            </w:pPr>
            <w:r>
              <w:rPr>
                <w:lang w:val="zh-CN"/>
              </w:rPr>
              <w:t xml:space="preserve">4.22. Pe parcursul executării lucrărilor, Beneficiarul are dreptul să dispună în scris: </w:t>
            </w:r>
          </w:p>
          <w:p w14:paraId="196DBA12">
            <w:pPr>
              <w:numPr>
                <w:ilvl w:val="0"/>
                <w:numId w:val="25"/>
              </w:numPr>
              <w:tabs>
                <w:tab w:val="left" w:pos="314"/>
              </w:tabs>
              <w:spacing w:line="276" w:lineRule="auto"/>
              <w:ind w:left="0" w:firstLine="0"/>
              <w:jc w:val="both"/>
              <w:rPr>
                <w:lang w:val="zh-CN"/>
              </w:rPr>
            </w:pPr>
            <w:r>
              <w:rPr>
                <w:lang w:val="zh-CN"/>
              </w:rPr>
              <w:t xml:space="preserve">îndepărtarea de pe şantier a oricăror materiale care sunt calitativ necorespunzătoare; </w:t>
            </w:r>
          </w:p>
          <w:p w14:paraId="2188091A">
            <w:pPr>
              <w:numPr>
                <w:ilvl w:val="0"/>
                <w:numId w:val="25"/>
              </w:numPr>
              <w:tabs>
                <w:tab w:val="left" w:pos="314"/>
              </w:tabs>
              <w:spacing w:line="276" w:lineRule="auto"/>
              <w:ind w:left="0" w:firstLine="0"/>
              <w:jc w:val="both"/>
              <w:rPr>
                <w:lang w:val="zh-CN"/>
              </w:rPr>
            </w:pPr>
            <w:r>
              <w:rPr>
                <w:lang w:val="zh-CN"/>
              </w:rPr>
              <w:t xml:space="preserve">înlocuirea materialelor necorespunzătoare calitativ cu altele corespunzătoare; </w:t>
            </w:r>
          </w:p>
          <w:p w14:paraId="7AD1E5A3">
            <w:pPr>
              <w:numPr>
                <w:ilvl w:val="0"/>
                <w:numId w:val="25"/>
              </w:numPr>
              <w:tabs>
                <w:tab w:val="left" w:pos="314"/>
              </w:tabs>
              <w:spacing w:line="276" w:lineRule="auto"/>
              <w:ind w:left="0" w:firstLine="0"/>
              <w:jc w:val="both"/>
              <w:rPr>
                <w:lang w:val="zh-CN"/>
              </w:rPr>
            </w:pPr>
            <w:r>
              <w:rPr>
                <w:lang w:val="zh-CN"/>
              </w:rPr>
              <w:t xml:space="preserve">îndepărtarea sau refacerea oricărei lucrări sau părţi de lucrare necorespunzătoare din punct    de vedere calitativ. </w:t>
            </w:r>
          </w:p>
          <w:p w14:paraId="61638B15">
            <w:pPr>
              <w:pStyle w:val="28"/>
              <w:tabs>
                <w:tab w:val="left" w:pos="567"/>
              </w:tabs>
              <w:spacing w:line="276" w:lineRule="auto"/>
              <w:ind w:firstLine="0"/>
              <w:rPr>
                <w:lang w:val="zh-CN"/>
              </w:rPr>
            </w:pPr>
            <w:r>
              <w:rPr>
                <w:lang w:val="zh-CN"/>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2DBA1FC">
            <w:pPr>
              <w:pStyle w:val="28"/>
              <w:tabs>
                <w:tab w:val="left" w:pos="567"/>
              </w:tabs>
              <w:spacing w:line="276" w:lineRule="auto"/>
              <w:ind w:firstLine="0"/>
              <w:rPr>
                <w:lang w:val="zh-CN"/>
              </w:rPr>
            </w:pPr>
            <w:r>
              <w:rPr>
                <w:lang w:val="zh-CN"/>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pPr>
              <w:pStyle w:val="28"/>
              <w:tabs>
                <w:tab w:val="left" w:pos="567"/>
              </w:tabs>
              <w:spacing w:line="276" w:lineRule="auto"/>
              <w:ind w:firstLine="0"/>
              <w:rPr>
                <w:lang w:val="zh-CN"/>
              </w:rPr>
            </w:pPr>
            <w:r>
              <w:rPr>
                <w:lang w:val="zh-CN"/>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2718144">
            <w:pPr>
              <w:pStyle w:val="28"/>
              <w:tabs>
                <w:tab w:val="left" w:pos="426"/>
                <w:tab w:val="left" w:pos="3645"/>
              </w:tabs>
              <w:spacing w:line="276" w:lineRule="auto"/>
              <w:ind w:firstLine="0"/>
              <w:rPr>
                <w:lang w:val="zh-CN"/>
              </w:rPr>
            </w:pPr>
            <w:r>
              <w:rPr>
                <w:lang w:val="zh-CN"/>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778F422">
            <w:pPr>
              <w:pStyle w:val="28"/>
              <w:tabs>
                <w:tab w:val="left" w:pos="426"/>
                <w:tab w:val="left" w:pos="3645"/>
              </w:tabs>
              <w:spacing w:line="276" w:lineRule="auto"/>
              <w:ind w:firstLine="0"/>
              <w:rPr>
                <w:lang w:val="zh-CN"/>
              </w:rPr>
            </w:pPr>
          </w:p>
          <w:p w14:paraId="163A7B72">
            <w:pPr>
              <w:tabs>
                <w:tab w:val="left" w:pos="3225"/>
              </w:tabs>
              <w:spacing w:after="200" w:line="276" w:lineRule="auto"/>
              <w:contextualSpacing/>
              <w:rPr>
                <w:lang w:val="zh-CN"/>
              </w:rPr>
            </w:pPr>
            <w:r>
              <w:rPr>
                <w:b/>
                <w:lang w:val="zh-CN"/>
              </w:rPr>
              <w:t>5. AJUSTAREA VALORII CONTRACTULUI</w:t>
            </w:r>
          </w:p>
          <w:p w14:paraId="5C9E75A4">
            <w:pPr>
              <w:tabs>
                <w:tab w:val="left" w:pos="3225"/>
              </w:tabs>
              <w:spacing w:after="200" w:line="276" w:lineRule="auto"/>
              <w:contextualSpacing/>
              <w:jc w:val="both"/>
              <w:rPr>
                <w:lang w:val="zh-CN"/>
              </w:rPr>
            </w:pPr>
            <w:r>
              <w:rPr>
                <w:lang w:val="zh-C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pPr>
              <w:pStyle w:val="3"/>
              <w:numPr>
                <w:ilvl w:val="0"/>
                <w:numId w:val="0"/>
              </w:numPr>
              <w:tabs>
                <w:tab w:val="left" w:pos="1755"/>
              </w:tabs>
              <w:rPr>
                <w:lang w:val="zh-CN"/>
              </w:rPr>
            </w:pPr>
          </w:p>
          <w:p w14:paraId="079F9A2C">
            <w:pPr>
              <w:tabs>
                <w:tab w:val="left" w:pos="4365"/>
              </w:tabs>
              <w:spacing w:line="276" w:lineRule="auto"/>
              <w:contextualSpacing/>
              <w:rPr>
                <w:lang w:val="zh-CN"/>
              </w:rPr>
            </w:pPr>
            <w:r>
              <w:rPr>
                <w:b/>
                <w:lang w:val="zh-CN"/>
              </w:rPr>
              <w:t xml:space="preserve">6. ANTREPRENORUL ŞI SUBANTREPRENORII </w:t>
            </w:r>
          </w:p>
          <w:p w14:paraId="10EA4CF9">
            <w:pPr>
              <w:pStyle w:val="28"/>
              <w:tabs>
                <w:tab w:val="left" w:pos="567"/>
              </w:tabs>
              <w:spacing w:line="276" w:lineRule="auto"/>
              <w:ind w:firstLine="0"/>
              <w:rPr>
                <w:lang w:val="zh-CN"/>
              </w:rPr>
            </w:pPr>
            <w:r>
              <w:rPr>
                <w:lang w:val="zh-CN"/>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797AEC6">
            <w:pPr>
              <w:pStyle w:val="28"/>
              <w:tabs>
                <w:tab w:val="left" w:pos="567"/>
              </w:tabs>
              <w:spacing w:line="276" w:lineRule="auto"/>
              <w:ind w:firstLine="0"/>
              <w:rPr>
                <w:lang w:val="zh-CN"/>
              </w:rPr>
            </w:pPr>
            <w:r>
              <w:rPr>
                <w:lang w:val="zh-CN"/>
              </w:rPr>
              <w:t xml:space="preserve">6.2. În cazul în care părţile din lucrarea ce se contractează se execută în subantrepriză, Antreprenorul trebuie să prezinte, cu ocazia ofertării, lista subantreprenorilor şi lucrările pe care aceştia le vor executa. </w:t>
            </w:r>
          </w:p>
          <w:p w14:paraId="61188BE3">
            <w:pPr>
              <w:pStyle w:val="28"/>
              <w:tabs>
                <w:tab w:val="left" w:pos="567"/>
              </w:tabs>
              <w:spacing w:line="276" w:lineRule="auto"/>
              <w:ind w:firstLine="0"/>
              <w:rPr>
                <w:lang w:val="zh-CN"/>
              </w:rPr>
            </w:pPr>
            <w:r>
              <w:rPr>
                <w:lang w:val="zh-CN"/>
              </w:rPr>
              <w:t xml:space="preserve">6.3. Pe parcursul execuţiei lucrărilor, Antreprenorul este obligat să comunice, la cererea Beneficiarului, datele de identificare ale subantreprenorilor. </w:t>
            </w:r>
          </w:p>
          <w:p w14:paraId="05BB78E2">
            <w:pPr>
              <w:pStyle w:val="28"/>
              <w:tabs>
                <w:tab w:val="left" w:pos="142"/>
                <w:tab w:val="left" w:pos="284"/>
              </w:tabs>
              <w:spacing w:line="276" w:lineRule="auto"/>
              <w:ind w:firstLine="0"/>
              <w:rPr>
                <w:lang w:val="zh-CN"/>
              </w:rPr>
            </w:pPr>
            <w:r>
              <w:rPr>
                <w:lang w:val="zh-CN"/>
              </w:rPr>
              <w:t>6.4. Angajarea forţei de muncă pe bază de acord nu este considerată obiectul unei subcontractări.</w:t>
            </w:r>
          </w:p>
          <w:p w14:paraId="04191B6B">
            <w:pPr>
              <w:pStyle w:val="28"/>
              <w:tabs>
                <w:tab w:val="left" w:pos="142"/>
                <w:tab w:val="left" w:pos="284"/>
              </w:tabs>
              <w:spacing w:line="276" w:lineRule="auto"/>
              <w:ind w:firstLine="0"/>
              <w:rPr>
                <w:lang w:val="zh-CN"/>
              </w:rPr>
            </w:pPr>
          </w:p>
          <w:p w14:paraId="523D9CE1">
            <w:pPr>
              <w:tabs>
                <w:tab w:val="left" w:pos="3645"/>
              </w:tabs>
              <w:spacing w:after="200" w:line="276" w:lineRule="auto"/>
              <w:contextualSpacing/>
              <w:rPr>
                <w:lang w:val="zh-CN"/>
              </w:rPr>
            </w:pPr>
            <w:r>
              <w:rPr>
                <w:b/>
                <w:lang w:val="zh-CN"/>
              </w:rPr>
              <w:t>7. FORŢA DE MUNCĂ</w:t>
            </w:r>
          </w:p>
          <w:p w14:paraId="20B848BE">
            <w:pPr>
              <w:tabs>
                <w:tab w:val="left" w:pos="3645"/>
              </w:tabs>
              <w:spacing w:after="200" w:line="276" w:lineRule="auto"/>
              <w:contextualSpacing/>
              <w:jc w:val="both"/>
              <w:rPr>
                <w:lang w:val="zh-CN"/>
              </w:rPr>
            </w:pPr>
            <w:r>
              <w:rPr>
                <w:lang w:val="zh-CN"/>
              </w:rPr>
              <w:t xml:space="preserve">7.1. Antreprenorul şi subantreprenorii vor îndeplini toate formalităţile necesare angajării întregii forţe de muncă pentru executarea lucrărilor contractate în conformitate cu prevederile legislaţiei. </w:t>
            </w:r>
          </w:p>
          <w:p w14:paraId="58CB752B">
            <w:pPr>
              <w:tabs>
                <w:tab w:val="left" w:pos="2385"/>
              </w:tabs>
              <w:jc w:val="both"/>
              <w:rPr>
                <w:lang w:val="zh-CN"/>
              </w:rPr>
            </w:pPr>
          </w:p>
          <w:p w14:paraId="105ACBCA">
            <w:pPr>
              <w:tabs>
                <w:tab w:val="left" w:pos="4275"/>
              </w:tabs>
              <w:spacing w:line="276" w:lineRule="auto"/>
              <w:contextualSpacing/>
              <w:rPr>
                <w:lang w:val="zh-CN"/>
              </w:rPr>
            </w:pPr>
            <w:r>
              <w:rPr>
                <w:b/>
                <w:lang w:val="zh-CN"/>
              </w:rPr>
              <w:t>8. MATERIALELE ŞI EXECUŢIA LUCRĂRILOR PROPRIU-ZISE</w:t>
            </w:r>
          </w:p>
          <w:p w14:paraId="0648BDB5">
            <w:pPr>
              <w:pStyle w:val="28"/>
              <w:tabs>
                <w:tab w:val="left" w:pos="0"/>
              </w:tabs>
              <w:spacing w:line="276" w:lineRule="auto"/>
              <w:ind w:firstLine="0"/>
              <w:rPr>
                <w:lang w:val="zh-CN"/>
              </w:rPr>
            </w:pPr>
            <w:r>
              <w:rPr>
                <w:lang w:val="zh-CN"/>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pPr>
              <w:pStyle w:val="28"/>
              <w:tabs>
                <w:tab w:val="left" w:pos="284"/>
              </w:tabs>
              <w:spacing w:line="276" w:lineRule="auto"/>
              <w:ind w:firstLine="0"/>
              <w:rPr>
                <w:lang w:val="zh-CN"/>
              </w:rPr>
            </w:pPr>
            <w:r>
              <w:rPr>
                <w:lang w:val="zh-CN"/>
              </w:rPr>
              <w:t xml:space="preserve">8.2.Costul probelor şi încercărilor va fi suportat de Antreprenor, dacă acesta este prevăzut îndocumentaţie, în caz contrar cheltuielile vor fi suportate de Beneficiar. </w:t>
            </w:r>
          </w:p>
          <w:p w14:paraId="07429815">
            <w:pPr>
              <w:pStyle w:val="28"/>
              <w:tabs>
                <w:tab w:val="left" w:pos="284"/>
              </w:tabs>
              <w:spacing w:line="276" w:lineRule="auto"/>
              <w:ind w:firstLine="0"/>
              <w:rPr>
                <w:lang w:val="zh-CN"/>
              </w:rPr>
            </w:pPr>
            <w:r>
              <w:rPr>
                <w:lang w:val="zh-CN"/>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0D122B7">
            <w:pPr>
              <w:pStyle w:val="28"/>
              <w:numPr>
                <w:ilvl w:val="1"/>
                <w:numId w:val="26"/>
              </w:numPr>
              <w:tabs>
                <w:tab w:val="left" w:pos="284"/>
              </w:tabs>
              <w:spacing w:line="276" w:lineRule="auto"/>
              <w:ind w:left="0" w:hanging="425"/>
              <w:rPr>
                <w:lang w:val="zh-CN"/>
              </w:rPr>
            </w:pPr>
            <w:r>
              <w:rPr>
                <w:lang w:val="zh-CN"/>
              </w:rPr>
              <w:t xml:space="preserve">8.4. Beneficiarul, proiectantul sau orice altă persoană autorizată de aceştia au acces tot timpul la lucrări pe şantier şi în locurile unde se pregăteşte lucrarea, în depozite de materiale prefabricate etc. </w:t>
            </w:r>
          </w:p>
          <w:p w14:paraId="122D8C18">
            <w:pPr>
              <w:pStyle w:val="28"/>
              <w:numPr>
                <w:ilvl w:val="1"/>
                <w:numId w:val="26"/>
              </w:numPr>
              <w:tabs>
                <w:tab w:val="left" w:pos="284"/>
              </w:tabs>
              <w:spacing w:line="276" w:lineRule="auto"/>
              <w:ind w:left="0" w:hanging="425"/>
              <w:rPr>
                <w:lang w:val="zh-CN"/>
              </w:rPr>
            </w:pPr>
            <w:r>
              <w:rPr>
                <w:lang w:val="zh-CN"/>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8641E60">
            <w:pPr>
              <w:pStyle w:val="28"/>
              <w:numPr>
                <w:ilvl w:val="1"/>
                <w:numId w:val="26"/>
              </w:numPr>
              <w:tabs>
                <w:tab w:val="left" w:pos="284"/>
              </w:tabs>
              <w:spacing w:line="276" w:lineRule="auto"/>
              <w:ind w:left="0" w:hanging="425"/>
              <w:rPr>
                <w:lang w:val="zh-CN"/>
              </w:rPr>
            </w:pPr>
            <w:r>
              <w:rPr>
                <w:lang w:val="zh-CN"/>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3EE48C7">
            <w:pPr>
              <w:pStyle w:val="28"/>
              <w:numPr>
                <w:ilvl w:val="1"/>
                <w:numId w:val="26"/>
              </w:numPr>
              <w:tabs>
                <w:tab w:val="left" w:pos="284"/>
              </w:tabs>
              <w:spacing w:line="276" w:lineRule="auto"/>
              <w:ind w:left="0" w:hanging="425"/>
              <w:rPr>
                <w:lang w:val="zh-CN"/>
              </w:rPr>
            </w:pPr>
            <w:r>
              <w:rPr>
                <w:lang w:val="zh-CN"/>
              </w:rPr>
              <w:t xml:space="preserve">8.7. Costurile pentru consumul de utilităţi, precum şi cel al contoarelor sau al altor aparate de măsurat se suportă de către Antreprenor. În cazul mai multor antreprenori, costurile se suportă proporţional de către aceştia. </w:t>
            </w:r>
          </w:p>
          <w:p w14:paraId="576AD687">
            <w:pPr>
              <w:pStyle w:val="28"/>
              <w:numPr>
                <w:ilvl w:val="1"/>
                <w:numId w:val="26"/>
              </w:numPr>
              <w:tabs>
                <w:tab w:val="left" w:pos="284"/>
              </w:tabs>
              <w:spacing w:line="276" w:lineRule="auto"/>
              <w:ind w:left="0" w:hanging="425"/>
              <w:rPr>
                <w:lang w:val="zh-CN"/>
              </w:rPr>
            </w:pPr>
            <w:r>
              <w:rPr>
                <w:lang w:val="zh-CN"/>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pPr>
              <w:pStyle w:val="28"/>
              <w:numPr>
                <w:ilvl w:val="1"/>
                <w:numId w:val="26"/>
              </w:numPr>
              <w:tabs>
                <w:tab w:val="left" w:pos="284"/>
                <w:tab w:val="left" w:pos="426"/>
              </w:tabs>
              <w:spacing w:line="276" w:lineRule="auto"/>
              <w:ind w:left="0" w:hanging="425"/>
              <w:rPr>
                <w:lang w:val="zh-CN"/>
              </w:rPr>
            </w:pPr>
            <w:r>
              <w:rPr>
                <w:lang w:val="zh-CN"/>
              </w:rPr>
              <w:t>8.9. Lucrările încep după ….. zile de la semnarea şi înregistrarea contractului în modul corespunzător şi primirea ordinului de execuţie.</w:t>
            </w:r>
          </w:p>
          <w:p w14:paraId="0F7D7213">
            <w:pPr>
              <w:pStyle w:val="28"/>
              <w:tabs>
                <w:tab w:val="left" w:pos="284"/>
                <w:tab w:val="left" w:pos="426"/>
              </w:tabs>
              <w:spacing w:line="276" w:lineRule="auto"/>
              <w:ind w:firstLine="0"/>
              <w:rPr>
                <w:lang w:val="zh-CN"/>
              </w:rPr>
            </w:pPr>
          </w:p>
          <w:p w14:paraId="5A8DF6C0">
            <w:pPr>
              <w:pStyle w:val="3"/>
              <w:numPr>
                <w:ilvl w:val="0"/>
                <w:numId w:val="26"/>
              </w:numPr>
              <w:tabs>
                <w:tab w:val="left" w:pos="3255"/>
                <w:tab w:val="clear" w:pos="1134"/>
              </w:tabs>
              <w:spacing w:line="276" w:lineRule="auto"/>
              <w:ind w:left="0"/>
              <w:contextualSpacing/>
              <w:rPr>
                <w:lang w:val="zh-CN"/>
              </w:rPr>
            </w:pPr>
            <w:r>
              <w:rPr>
                <w:b/>
                <w:lang w:val="zh-CN"/>
              </w:rPr>
              <w:t>9. PERIOADA DE GARANŢIE ŞI REMEDIERI ÎN PERIOADA DE GARANŢIE</w:t>
            </w:r>
          </w:p>
          <w:p w14:paraId="13401844">
            <w:pPr>
              <w:pStyle w:val="28"/>
              <w:numPr>
                <w:ilvl w:val="1"/>
                <w:numId w:val="26"/>
              </w:numPr>
              <w:tabs>
                <w:tab w:val="left" w:pos="567"/>
              </w:tabs>
              <w:spacing w:line="276" w:lineRule="auto"/>
              <w:ind w:left="0" w:hanging="567"/>
              <w:rPr>
                <w:lang w:val="zh-CN"/>
              </w:rPr>
            </w:pPr>
            <w:r>
              <w:rPr>
                <w:lang w:val="zh-CN"/>
              </w:rPr>
              <w:t xml:space="preserve">9.1. Perioada de garanţie pentru lucrărieste de  </w:t>
            </w:r>
            <w:r>
              <w:rPr>
                <w:b/>
                <w:lang w:val="zh-CN"/>
              </w:rPr>
              <w:t>___</w:t>
            </w:r>
            <w:r>
              <w:rPr>
                <w:lang w:val="zh-CN"/>
              </w:rPr>
              <w:t xml:space="preserve"> ani. </w:t>
            </w:r>
          </w:p>
          <w:p w14:paraId="1CEFAD7D">
            <w:pPr>
              <w:pStyle w:val="28"/>
              <w:numPr>
                <w:ilvl w:val="1"/>
                <w:numId w:val="26"/>
              </w:numPr>
              <w:tabs>
                <w:tab w:val="left" w:pos="567"/>
              </w:tabs>
              <w:spacing w:line="276" w:lineRule="auto"/>
              <w:ind w:left="0" w:hanging="567"/>
              <w:rPr>
                <w:lang w:val="zh-CN"/>
              </w:rPr>
            </w:pPr>
            <w:r>
              <w:rPr>
                <w:lang w:val="zh-CN"/>
              </w:rPr>
              <w:t xml:space="preserve">9.2. Perioada de garanţie începe de la data recepţiei la terminarea lucrărilor şipână la expirarea termenului prevăzut la punctul 9.1 din prezentul capitol. </w:t>
            </w:r>
          </w:p>
          <w:p w14:paraId="31DF6482">
            <w:pPr>
              <w:pStyle w:val="28"/>
              <w:numPr>
                <w:ilvl w:val="1"/>
                <w:numId w:val="26"/>
              </w:numPr>
              <w:tabs>
                <w:tab w:val="left" w:pos="567"/>
              </w:tabs>
              <w:spacing w:line="276" w:lineRule="auto"/>
              <w:ind w:left="0" w:hanging="567"/>
              <w:rPr>
                <w:lang w:val="zh-CN"/>
              </w:rPr>
            </w:pPr>
            <w:r>
              <w:rPr>
                <w:lang w:val="zh-CN"/>
              </w:rPr>
              <w:t xml:space="preserve">9.3. Antreprenorul are obligaţia ca în perioada de garanţie să înlăture toate defecţiunile ce ţin de nerespectarea clauzelor contractului din cont propriu, în urma unei notificări transmise de către Beneficiar. </w:t>
            </w:r>
          </w:p>
          <w:p w14:paraId="621FAFBC">
            <w:pPr>
              <w:pStyle w:val="28"/>
              <w:tabs>
                <w:tab w:val="left" w:pos="567"/>
              </w:tabs>
              <w:spacing w:line="276" w:lineRule="auto"/>
              <w:ind w:firstLine="0"/>
              <w:rPr>
                <w:lang w:val="zh-CN"/>
              </w:rPr>
            </w:pPr>
          </w:p>
          <w:p w14:paraId="74A59756">
            <w:pPr>
              <w:pStyle w:val="3"/>
              <w:numPr>
                <w:ilvl w:val="0"/>
                <w:numId w:val="26"/>
              </w:numPr>
              <w:tabs>
                <w:tab w:val="left" w:pos="3480"/>
                <w:tab w:val="clear" w:pos="1134"/>
              </w:tabs>
              <w:spacing w:line="276" w:lineRule="auto"/>
              <w:ind w:left="0"/>
              <w:contextualSpacing/>
              <w:rPr>
                <w:lang w:val="zh-CN"/>
              </w:rPr>
            </w:pPr>
            <w:r>
              <w:rPr>
                <w:b/>
                <w:lang w:val="zh-CN"/>
              </w:rPr>
              <w:t>10. RĂSPUNDEREA PĂRŢILOR</w:t>
            </w:r>
          </w:p>
          <w:p w14:paraId="0FABA87E">
            <w:pPr>
              <w:pStyle w:val="28"/>
              <w:numPr>
                <w:ilvl w:val="1"/>
                <w:numId w:val="26"/>
              </w:numPr>
              <w:tabs>
                <w:tab w:val="left" w:pos="567"/>
              </w:tabs>
              <w:spacing w:line="276" w:lineRule="auto"/>
              <w:ind w:left="0" w:hanging="567"/>
              <w:rPr>
                <w:lang w:val="zh-CN"/>
              </w:rPr>
            </w:pPr>
            <w:r>
              <w:rPr>
                <w:lang w:val="zh-CN"/>
              </w:rPr>
              <w:t>10.1. Părţile  poartă răspundere pentru neexecutarea sau executarea necorespunzătoare a obligaţiilor  prevăzute de prezentul contract în conformitate cu legislaţia  Republicii Moldova.</w:t>
            </w:r>
          </w:p>
          <w:p w14:paraId="476BB321">
            <w:pPr>
              <w:pStyle w:val="28"/>
              <w:numPr>
                <w:ilvl w:val="1"/>
                <w:numId w:val="26"/>
              </w:numPr>
              <w:tabs>
                <w:tab w:val="left" w:pos="567"/>
              </w:tabs>
              <w:spacing w:line="276" w:lineRule="auto"/>
              <w:ind w:left="0" w:hanging="567"/>
              <w:rPr>
                <w:lang w:val="zh-CN"/>
              </w:rPr>
            </w:pPr>
            <w:r>
              <w:rPr>
                <w:lang w:val="zh-CN"/>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pPr>
              <w:pStyle w:val="28"/>
              <w:numPr>
                <w:ilvl w:val="1"/>
                <w:numId w:val="26"/>
              </w:numPr>
              <w:tabs>
                <w:tab w:val="left" w:pos="567"/>
              </w:tabs>
              <w:spacing w:line="276" w:lineRule="auto"/>
              <w:ind w:left="0" w:hanging="567"/>
              <w:rPr>
                <w:lang w:val="zh-CN"/>
              </w:rPr>
            </w:pPr>
            <w:r>
              <w:rPr>
                <w:lang w:val="zh-CN"/>
              </w:rPr>
              <w:t>10.3. Membrii asocierii își păstrează individualitatea ca subiecți de drept, însă sunt obligați să răspundă solidar față de autoritatea contractantă pentru modul de îndeplinire a obligațiilor contractuale.</w:t>
            </w:r>
          </w:p>
          <w:p w14:paraId="377C0C33">
            <w:pPr>
              <w:pStyle w:val="28"/>
              <w:numPr>
                <w:ilvl w:val="1"/>
                <w:numId w:val="26"/>
              </w:numPr>
              <w:tabs>
                <w:tab w:val="left" w:pos="567"/>
              </w:tabs>
              <w:spacing w:line="276" w:lineRule="auto"/>
              <w:ind w:left="0" w:hanging="567"/>
              <w:rPr>
                <w:lang w:val="zh-CN"/>
              </w:rPr>
            </w:pPr>
            <w:r>
              <w:rPr>
                <w:lang w:val="zh-CN"/>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pPr>
              <w:pStyle w:val="28"/>
              <w:numPr>
                <w:ilvl w:val="1"/>
                <w:numId w:val="26"/>
              </w:numPr>
              <w:tabs>
                <w:tab w:val="left" w:pos="567"/>
              </w:tabs>
              <w:spacing w:line="276" w:lineRule="auto"/>
              <w:ind w:left="0" w:hanging="567"/>
              <w:rPr>
                <w:lang w:val="zh-CN"/>
              </w:rPr>
            </w:pPr>
            <w:r>
              <w:rPr>
                <w:lang w:val="zh-CN"/>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pPr>
              <w:pStyle w:val="28"/>
              <w:numPr>
                <w:ilvl w:val="1"/>
                <w:numId w:val="26"/>
              </w:numPr>
              <w:tabs>
                <w:tab w:val="left" w:pos="567"/>
              </w:tabs>
              <w:spacing w:line="276" w:lineRule="auto"/>
              <w:ind w:left="0" w:hanging="567"/>
              <w:rPr>
                <w:lang w:val="zh-CN"/>
              </w:rPr>
            </w:pPr>
            <w:r>
              <w:rPr>
                <w:lang w:val="zh-CN"/>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99BD9F0">
            <w:pPr>
              <w:pStyle w:val="28"/>
              <w:numPr>
                <w:ilvl w:val="1"/>
                <w:numId w:val="26"/>
              </w:numPr>
              <w:tabs>
                <w:tab w:val="left" w:pos="567"/>
              </w:tabs>
              <w:spacing w:line="276" w:lineRule="auto"/>
              <w:ind w:left="0" w:hanging="567"/>
              <w:rPr>
                <w:lang w:val="zh-CN"/>
              </w:rPr>
            </w:pPr>
            <w:r>
              <w:rPr>
                <w:lang w:val="zh-CN"/>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B049099">
            <w:pPr>
              <w:pStyle w:val="28"/>
              <w:numPr>
                <w:ilvl w:val="1"/>
                <w:numId w:val="26"/>
              </w:numPr>
              <w:tabs>
                <w:tab w:val="left" w:pos="567"/>
              </w:tabs>
              <w:spacing w:line="276" w:lineRule="auto"/>
              <w:ind w:left="0" w:hanging="567"/>
              <w:rPr>
                <w:lang w:val="zh-CN"/>
              </w:rPr>
            </w:pPr>
            <w:r>
              <w:rPr>
                <w:lang w:val="zh-CN"/>
              </w:rPr>
              <w:t xml:space="preserve">10.8. Dacă motivele constrângerii sau ale întreruperii sunt imputabile uneia dintre părţile contractante, atunci cealaltă parte poate emite pretenţii privind despăgubirea pentru daunele intervenite şi care pot fi dovedite. </w:t>
            </w:r>
          </w:p>
          <w:p w14:paraId="692C1133">
            <w:pPr>
              <w:pStyle w:val="28"/>
              <w:numPr>
                <w:ilvl w:val="1"/>
                <w:numId w:val="26"/>
              </w:numPr>
              <w:tabs>
                <w:tab w:val="left" w:pos="567"/>
              </w:tabs>
              <w:spacing w:line="276" w:lineRule="auto"/>
              <w:ind w:left="0" w:hanging="567"/>
              <w:rPr>
                <w:lang w:val="zh-CN"/>
              </w:rPr>
            </w:pPr>
            <w:r>
              <w:rPr>
                <w:lang w:val="zh-CN"/>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A9CC6A4">
            <w:pPr>
              <w:pStyle w:val="28"/>
              <w:numPr>
                <w:ilvl w:val="1"/>
                <w:numId w:val="26"/>
              </w:numPr>
              <w:tabs>
                <w:tab w:val="left" w:pos="567"/>
                <w:tab w:val="left" w:pos="1890"/>
              </w:tabs>
              <w:spacing w:line="276" w:lineRule="auto"/>
              <w:ind w:left="0" w:hanging="567"/>
              <w:rPr>
                <w:lang w:val="zh-CN"/>
              </w:rPr>
            </w:pPr>
            <w:r>
              <w:rPr>
                <w:lang w:val="zh-CN"/>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4B7D57BF">
            <w:pPr>
              <w:pStyle w:val="28"/>
              <w:numPr>
                <w:ilvl w:val="1"/>
                <w:numId w:val="26"/>
              </w:numPr>
              <w:tabs>
                <w:tab w:val="left" w:pos="567"/>
                <w:tab w:val="left" w:pos="1890"/>
              </w:tabs>
              <w:spacing w:line="276" w:lineRule="auto"/>
              <w:ind w:left="0" w:hanging="567"/>
              <w:rPr>
                <w:lang w:val="zh-CN"/>
              </w:rPr>
            </w:pPr>
            <w:r>
              <w:rPr>
                <w:lang w:val="zh-CN"/>
              </w:rPr>
              <w:t>10.11. Antreprenorul şi subantreprenorii răspund solidar pentru neexecutarea obligațiilor contractuale.</w:t>
            </w:r>
          </w:p>
          <w:p w14:paraId="229C0FE2">
            <w:pPr>
              <w:pStyle w:val="28"/>
              <w:tabs>
                <w:tab w:val="left" w:pos="567"/>
                <w:tab w:val="left" w:pos="1890"/>
              </w:tabs>
              <w:spacing w:line="276" w:lineRule="auto"/>
              <w:ind w:firstLine="0"/>
              <w:rPr>
                <w:lang w:val="zh-CN"/>
              </w:rPr>
            </w:pPr>
          </w:p>
          <w:p w14:paraId="581A0E3E">
            <w:pPr>
              <w:pStyle w:val="3"/>
              <w:numPr>
                <w:ilvl w:val="0"/>
                <w:numId w:val="26"/>
              </w:numPr>
              <w:tabs>
                <w:tab w:val="left" w:pos="3465"/>
                <w:tab w:val="clear" w:pos="1134"/>
              </w:tabs>
              <w:spacing w:line="276" w:lineRule="auto"/>
              <w:ind w:left="0"/>
              <w:contextualSpacing/>
              <w:rPr>
                <w:lang w:val="zh-CN"/>
              </w:rPr>
            </w:pPr>
            <w:r>
              <w:rPr>
                <w:b/>
                <w:lang w:val="zh-CN"/>
              </w:rPr>
              <w:t>11. SOLUŢIONAREA LITIGIILOR</w:t>
            </w:r>
          </w:p>
          <w:p w14:paraId="7AA142C0">
            <w:pPr>
              <w:pStyle w:val="3"/>
              <w:numPr>
                <w:ilvl w:val="1"/>
                <w:numId w:val="26"/>
              </w:numPr>
              <w:tabs>
                <w:tab w:val="left" w:pos="567"/>
                <w:tab w:val="clear" w:pos="1134"/>
              </w:tabs>
              <w:spacing w:line="276" w:lineRule="auto"/>
              <w:ind w:left="0" w:hanging="567"/>
              <w:contextualSpacing/>
              <w:rPr>
                <w:lang w:val="zh-CN"/>
              </w:rPr>
            </w:pPr>
            <w:r>
              <w:rPr>
                <w:lang w:val="zh-CN"/>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78AC4FA">
            <w:pPr>
              <w:tabs>
                <w:tab w:val="left" w:pos="567"/>
              </w:tabs>
              <w:jc w:val="both"/>
              <w:rPr>
                <w:lang w:val="zh-CN"/>
              </w:rPr>
            </w:pPr>
          </w:p>
          <w:p w14:paraId="41B35CCC">
            <w:pPr>
              <w:pStyle w:val="3"/>
              <w:numPr>
                <w:ilvl w:val="0"/>
                <w:numId w:val="26"/>
              </w:numPr>
              <w:tabs>
                <w:tab w:val="left" w:pos="3825"/>
                <w:tab w:val="clear" w:pos="1134"/>
              </w:tabs>
              <w:spacing w:line="276" w:lineRule="auto"/>
              <w:ind w:left="0"/>
              <w:contextualSpacing/>
              <w:rPr>
                <w:lang w:val="zh-CN"/>
              </w:rPr>
            </w:pPr>
            <w:r>
              <w:rPr>
                <w:b/>
                <w:lang w:val="zh-CN"/>
              </w:rPr>
              <w:t>12. REZOLUȚIUNEACONTRACTULUI</w:t>
            </w:r>
          </w:p>
          <w:p w14:paraId="18FBDDDF">
            <w:pPr>
              <w:pStyle w:val="28"/>
              <w:tabs>
                <w:tab w:val="left" w:pos="567"/>
              </w:tabs>
              <w:spacing w:line="276" w:lineRule="auto"/>
              <w:ind w:firstLine="0"/>
              <w:rPr>
                <w:lang w:val="zh-CN"/>
              </w:rPr>
            </w:pPr>
            <w:r>
              <w:rPr>
                <w:lang w:val="zh-CN"/>
              </w:rPr>
              <w:t xml:space="preserve">12.1. Antreprenorul poate cere rezoluțiunea contractului, dacă: </w:t>
            </w:r>
          </w:p>
          <w:p w14:paraId="117B6CBC">
            <w:pPr>
              <w:numPr>
                <w:ilvl w:val="0"/>
                <w:numId w:val="27"/>
              </w:numPr>
              <w:tabs>
                <w:tab w:val="left" w:pos="1276"/>
              </w:tabs>
              <w:ind w:left="0" w:hanging="425"/>
              <w:jc w:val="both"/>
              <w:rPr>
                <w:lang w:val="zh-CN"/>
              </w:rPr>
            </w:pPr>
            <w:r>
              <w:rPr>
                <w:lang w:val="zh-CN"/>
              </w:rPr>
              <w:t xml:space="preserve">a) Beneficiarul nu-şi îndeplineşte o obligaţie care este în sarcina sa şi prin aceasta pune Antreprenorul în situaţia de a nu putea executa lucrarea; </w:t>
            </w:r>
          </w:p>
          <w:p w14:paraId="47072F07">
            <w:pPr>
              <w:numPr>
                <w:ilvl w:val="0"/>
                <w:numId w:val="27"/>
              </w:numPr>
              <w:tabs>
                <w:tab w:val="left" w:pos="1276"/>
              </w:tabs>
              <w:ind w:left="0" w:hanging="425"/>
              <w:jc w:val="both"/>
              <w:rPr>
                <w:lang w:val="zh-CN"/>
              </w:rPr>
            </w:pPr>
            <w:r>
              <w:rPr>
                <w:lang w:val="zh-CN"/>
              </w:rPr>
              <w:t xml:space="preserve">b) Beneficiarul nu onorează o plată scadentă mai mult de 3 luni; </w:t>
            </w:r>
          </w:p>
          <w:p w14:paraId="79A40B5D">
            <w:pPr>
              <w:numPr>
                <w:ilvl w:val="0"/>
                <w:numId w:val="27"/>
              </w:numPr>
              <w:tabs>
                <w:tab w:val="left" w:pos="1276"/>
              </w:tabs>
              <w:ind w:left="0" w:hanging="425"/>
              <w:jc w:val="both"/>
              <w:rPr>
                <w:lang w:val="zh-CN"/>
              </w:rPr>
            </w:pPr>
            <w:r>
              <w:rPr>
                <w:lang w:val="zh-CN"/>
              </w:rPr>
              <w:t xml:space="preserve">c) Beneficiarul notifică antreprenorul că din motive neprevăzute şi datorită unor conjuncturi economice este în imposibilitate de a continua îndeplinirea obligaţiunilor contractuale. </w:t>
            </w:r>
          </w:p>
          <w:p w14:paraId="2554D73D">
            <w:pPr>
              <w:pStyle w:val="28"/>
              <w:numPr>
                <w:ilvl w:val="1"/>
                <w:numId w:val="26"/>
              </w:numPr>
              <w:tabs>
                <w:tab w:val="left" w:pos="567"/>
              </w:tabs>
              <w:spacing w:line="276" w:lineRule="auto"/>
              <w:ind w:left="0" w:hanging="567"/>
              <w:rPr>
                <w:lang w:val="zh-CN"/>
              </w:rPr>
            </w:pPr>
            <w:r>
              <w:rPr>
                <w:lang w:val="zh-CN"/>
              </w:rPr>
              <w:t xml:space="preserve">12.2. Beneficiarul poate cere rezoluțiunea contractului, dacă: </w:t>
            </w:r>
          </w:p>
          <w:p w14:paraId="42D1FABA">
            <w:pPr>
              <w:pStyle w:val="3"/>
              <w:numPr>
                <w:ilvl w:val="0"/>
                <w:numId w:val="28"/>
              </w:numPr>
              <w:tabs>
                <w:tab w:val="left" w:pos="1276"/>
                <w:tab w:val="clear" w:pos="1134"/>
              </w:tabs>
              <w:ind w:left="0"/>
              <w:contextualSpacing/>
              <w:rPr>
                <w:lang w:val="zh-CN"/>
              </w:rPr>
            </w:pPr>
            <w:r>
              <w:rPr>
                <w:lang w:val="zh-CN"/>
              </w:rPr>
              <w:t>a) Antreprenorul se află în incapacitate de plată, lichidare sau bunurile acestuia sunt subsechestru;</w:t>
            </w:r>
          </w:p>
          <w:p w14:paraId="0C8C9AEC">
            <w:pPr>
              <w:pStyle w:val="3"/>
              <w:numPr>
                <w:ilvl w:val="0"/>
                <w:numId w:val="28"/>
              </w:numPr>
              <w:tabs>
                <w:tab w:val="left" w:pos="1276"/>
                <w:tab w:val="clear" w:pos="1134"/>
              </w:tabs>
              <w:ind w:left="0"/>
              <w:contextualSpacing/>
              <w:rPr>
                <w:lang w:val="zh-CN"/>
              </w:rPr>
            </w:pPr>
            <w:r>
              <w:rPr>
                <w:lang w:val="zh-CN"/>
              </w:rPr>
              <w:t xml:space="preserve">b) Antreprenorul nu începe lucrările fără să aibă un motiv justificat sau nu reia lucrările suspendate, în termen rezonabil de la primirea dispoziţiei scrise de reîncepere a lucrărilor; </w:t>
            </w:r>
          </w:p>
          <w:p w14:paraId="0920120D">
            <w:pPr>
              <w:pStyle w:val="3"/>
              <w:numPr>
                <w:ilvl w:val="0"/>
                <w:numId w:val="28"/>
              </w:numPr>
              <w:tabs>
                <w:tab w:val="left" w:pos="1276"/>
                <w:tab w:val="clear" w:pos="1134"/>
              </w:tabs>
              <w:ind w:left="0"/>
              <w:contextualSpacing/>
              <w:rPr>
                <w:lang w:val="zh-CN"/>
              </w:rPr>
            </w:pPr>
            <w:r>
              <w:rPr>
                <w:lang w:val="zh-CN"/>
              </w:rPr>
              <w:t>c) Antreprenorul nu a îndepărtat materialele necorespunzătoare de pe şantier sau nu a refăcut o lucrare în termenul stabilit de către beneficiar;</w:t>
            </w:r>
          </w:p>
          <w:p w14:paraId="2E6126AF">
            <w:pPr>
              <w:pStyle w:val="3"/>
              <w:numPr>
                <w:ilvl w:val="0"/>
                <w:numId w:val="28"/>
              </w:numPr>
              <w:tabs>
                <w:tab w:val="left" w:pos="1276"/>
                <w:tab w:val="clear" w:pos="1134"/>
              </w:tabs>
              <w:ind w:left="0"/>
              <w:contextualSpacing/>
              <w:rPr>
                <w:lang w:val="zh-CN"/>
              </w:rPr>
            </w:pPr>
            <w:r>
              <w:rPr>
                <w:lang w:val="zh-CN"/>
              </w:rPr>
              <w:t xml:space="preserve">d) Beneficiarul notifică antreprenorul că din motive neprevăzute şi datorită unor conjuncturi economice este în imposibilitate de a continua îndeplinirea obligaţiunilor contractuale. </w:t>
            </w:r>
          </w:p>
          <w:p w14:paraId="6015D69F">
            <w:pPr>
              <w:pStyle w:val="28"/>
              <w:numPr>
                <w:ilvl w:val="1"/>
                <w:numId w:val="26"/>
              </w:numPr>
              <w:tabs>
                <w:tab w:val="left" w:pos="567"/>
              </w:tabs>
              <w:ind w:left="0" w:hanging="567"/>
              <w:rPr>
                <w:lang w:val="zh-CN"/>
              </w:rPr>
            </w:pPr>
            <w:r>
              <w:rPr>
                <w:lang w:val="zh-CN"/>
              </w:rPr>
              <w:t xml:space="preserve">12.3. Contractul se consideră rezolvit, dacă partea contractantă va comunica în scris celeilalte părţi contractante în termen de 15 zile motivele indicate la punctele 12.1 şi 12.2 din prezentul contract.  </w:t>
            </w:r>
          </w:p>
          <w:p w14:paraId="40D783CE">
            <w:pPr>
              <w:pStyle w:val="28"/>
              <w:numPr>
                <w:ilvl w:val="1"/>
                <w:numId w:val="26"/>
              </w:numPr>
              <w:tabs>
                <w:tab w:val="left" w:pos="567"/>
              </w:tabs>
              <w:ind w:left="0" w:hanging="567"/>
              <w:rPr>
                <w:lang w:val="zh-CN"/>
              </w:rPr>
            </w:pPr>
            <w:r>
              <w:rPr>
                <w:lang w:val="zh-CN"/>
              </w:rPr>
              <w:t>12.4. Beneficiarul, în caz de rezoluțiunea contractului, va convoca comisia de recepţie care va efectua recepţia cantitativă şi calitativă a lucrărilor executate, în maximum 15 zile de la data rezoluțiunii contractului.</w:t>
            </w:r>
          </w:p>
          <w:p w14:paraId="26E83AD9">
            <w:pPr>
              <w:pStyle w:val="28"/>
              <w:numPr>
                <w:ilvl w:val="1"/>
                <w:numId w:val="26"/>
              </w:numPr>
              <w:tabs>
                <w:tab w:val="left" w:pos="567"/>
              </w:tabs>
              <w:ind w:left="0" w:hanging="567"/>
              <w:rPr>
                <w:lang w:val="zh-CN"/>
              </w:rPr>
            </w:pPr>
            <w:r>
              <w:rPr>
                <w:lang w:val="zh-CN"/>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6265579">
            <w:pPr>
              <w:pStyle w:val="28"/>
              <w:numPr>
                <w:ilvl w:val="1"/>
                <w:numId w:val="26"/>
              </w:numPr>
              <w:tabs>
                <w:tab w:val="left" w:pos="567"/>
              </w:tabs>
              <w:ind w:left="0" w:hanging="567"/>
              <w:rPr>
                <w:lang w:val="zh-CN"/>
              </w:rPr>
            </w:pPr>
            <w:r>
              <w:rPr>
                <w:lang w:val="zh-CN"/>
              </w:rPr>
              <w:t xml:space="preserve">12.6. După rezoluțiunea contractului, Beneficiarul poate continua execuţia lucrărilor cu respectarea prevederilor legale. </w:t>
            </w:r>
          </w:p>
          <w:p w14:paraId="77A9D719">
            <w:pPr>
              <w:pStyle w:val="28"/>
              <w:tabs>
                <w:tab w:val="left" w:pos="567"/>
                <w:tab w:val="left" w:pos="2070"/>
              </w:tabs>
              <w:ind w:firstLine="0"/>
              <w:rPr>
                <w:lang w:val="zh-CN"/>
              </w:rPr>
            </w:pPr>
            <w:r>
              <w:rPr>
                <w:lang w:val="zh-CN"/>
              </w:rPr>
              <w:t>12.7. Cazuri specifice de încetare a contractului de achiziţii publice:</w:t>
            </w:r>
          </w:p>
          <w:p w14:paraId="49ADD99C">
            <w:pPr>
              <w:pStyle w:val="28"/>
              <w:tabs>
                <w:tab w:val="left" w:pos="567"/>
                <w:tab w:val="left" w:pos="2070"/>
              </w:tabs>
              <w:ind w:firstLine="284"/>
              <w:rPr>
                <w:lang w:val="zh-CN"/>
              </w:rPr>
            </w:pPr>
            <w:r>
              <w:rPr>
                <w:lang w:val="zh-CN"/>
              </w:rPr>
              <w:t xml:space="preserve">     Beneficiarul are dreptul de a rezolvi unilateral un contract de achiziţii publice în perioada de valabilitate a acestuia în una dintre următoarele situaţii:</w:t>
            </w:r>
          </w:p>
          <w:p w14:paraId="2D821582">
            <w:pPr>
              <w:pStyle w:val="28"/>
              <w:tabs>
                <w:tab w:val="left" w:pos="567"/>
                <w:tab w:val="left" w:pos="2070"/>
              </w:tabs>
              <w:rPr>
                <w:lang w:val="zh-CN"/>
              </w:rPr>
            </w:pPr>
            <w:r>
              <w:rPr>
                <w:lang w:val="zh-CN"/>
              </w:rPr>
              <w:t xml:space="preserve">    a) contractantul se afla, la momentul atribuirii lui, în una dintre situaţiile care ar fi determinat excluderea sa din procedura de atribuire potrivit art. 19 al Legii nr. 131/2015 privind achizițiile publice;</w:t>
            </w:r>
          </w:p>
          <w:p w14:paraId="727FDBEA">
            <w:pPr>
              <w:pStyle w:val="28"/>
              <w:tabs>
                <w:tab w:val="left" w:pos="567"/>
                <w:tab w:val="left" w:pos="2070"/>
              </w:tabs>
              <w:rPr>
                <w:lang w:val="zh-CN"/>
              </w:rPr>
            </w:pPr>
            <w:r>
              <w:rPr>
                <w:lang w:val="zh-CN"/>
              </w:rPr>
              <w:t xml:space="preserve">    b) contractul a făcut obiectul unei modificări substanțiale care necesita o nouă procedură de achiziție publică în conformitate cu art. 76 al Legii nr. 131/2015 privind achizițiile publice;</w:t>
            </w:r>
          </w:p>
          <w:p w14:paraId="2E2488FC">
            <w:pPr>
              <w:pStyle w:val="28"/>
              <w:tabs>
                <w:tab w:val="left" w:pos="567"/>
                <w:tab w:val="left" w:pos="2070"/>
              </w:tabs>
              <w:rPr>
                <w:lang w:val="zh-CN"/>
              </w:rPr>
            </w:pPr>
            <w:r>
              <w:rPr>
                <w:lang w:val="zh-CN"/>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AA7F174">
            <w:pPr>
              <w:pStyle w:val="28"/>
              <w:tabs>
                <w:tab w:val="left" w:pos="567"/>
                <w:tab w:val="left" w:pos="2070"/>
              </w:tabs>
              <w:ind w:firstLine="0"/>
              <w:rPr>
                <w:lang w:val="zh-CN"/>
              </w:rPr>
            </w:pPr>
          </w:p>
          <w:p w14:paraId="27E6DB0A">
            <w:pPr>
              <w:pStyle w:val="3"/>
              <w:numPr>
                <w:ilvl w:val="0"/>
                <w:numId w:val="26"/>
              </w:numPr>
              <w:tabs>
                <w:tab w:val="left" w:pos="3705"/>
                <w:tab w:val="clear" w:pos="1134"/>
              </w:tabs>
              <w:ind w:left="0"/>
              <w:contextualSpacing/>
              <w:rPr>
                <w:lang w:val="zh-CN"/>
              </w:rPr>
            </w:pPr>
            <w:r>
              <w:rPr>
                <w:b/>
                <w:lang w:val="zh-CN"/>
              </w:rPr>
              <w:t>13. DISPOZIŢII FINALE</w:t>
            </w:r>
          </w:p>
          <w:p w14:paraId="5E6DD7B0">
            <w:pPr>
              <w:pStyle w:val="28"/>
              <w:numPr>
                <w:ilvl w:val="1"/>
                <w:numId w:val="26"/>
              </w:numPr>
              <w:tabs>
                <w:tab w:val="left" w:pos="567"/>
              </w:tabs>
              <w:ind w:left="0" w:hanging="567"/>
              <w:rPr>
                <w:lang w:val="zh-CN"/>
              </w:rPr>
            </w:pPr>
            <w:r>
              <w:rPr>
                <w:lang w:val="zh-CN"/>
              </w:rPr>
              <w:t xml:space="preserve">13.1. Următoarele documente vor fi citite şi vor fi interpretate ca fiind parte integrantă a prezentului contract: </w:t>
            </w:r>
          </w:p>
          <w:p w14:paraId="36F85899">
            <w:pPr>
              <w:numPr>
                <w:ilvl w:val="0"/>
                <w:numId w:val="29"/>
              </w:numPr>
              <w:tabs>
                <w:tab w:val="left" w:pos="1276"/>
              </w:tabs>
              <w:ind w:left="0" w:hanging="425"/>
              <w:jc w:val="both"/>
              <w:rPr>
                <w:lang w:val="zh-CN"/>
              </w:rPr>
            </w:pPr>
            <w:r>
              <w:rPr>
                <w:lang w:val="zh-CN"/>
              </w:rPr>
              <w:t>a) Caietul de sarcini;</w:t>
            </w:r>
          </w:p>
          <w:p w14:paraId="706BC15E">
            <w:pPr>
              <w:numPr>
                <w:ilvl w:val="0"/>
                <w:numId w:val="29"/>
              </w:numPr>
              <w:tabs>
                <w:tab w:val="left" w:pos="1276"/>
              </w:tabs>
              <w:ind w:left="0" w:hanging="425"/>
              <w:jc w:val="both"/>
              <w:rPr>
                <w:lang w:val="zh-CN"/>
              </w:rPr>
            </w:pPr>
            <w:r>
              <w:rPr>
                <w:lang w:val="zh-CN"/>
              </w:rPr>
              <w:t>b) Propunerea tehnică;</w:t>
            </w:r>
          </w:p>
          <w:p w14:paraId="70E6208B">
            <w:pPr>
              <w:numPr>
                <w:ilvl w:val="0"/>
                <w:numId w:val="29"/>
              </w:numPr>
              <w:tabs>
                <w:tab w:val="left" w:pos="1276"/>
              </w:tabs>
              <w:ind w:left="0" w:hanging="425"/>
              <w:jc w:val="both"/>
              <w:rPr>
                <w:lang w:val="zh-CN"/>
              </w:rPr>
            </w:pPr>
            <w:r>
              <w:rPr>
                <w:lang w:val="zh-CN"/>
              </w:rPr>
              <w:t>c) Propunerea financiară;</w:t>
            </w:r>
          </w:p>
          <w:p w14:paraId="477B55D4">
            <w:pPr>
              <w:numPr>
                <w:ilvl w:val="0"/>
                <w:numId w:val="29"/>
              </w:numPr>
              <w:tabs>
                <w:tab w:val="left" w:pos="1276"/>
              </w:tabs>
              <w:ind w:left="0" w:hanging="425"/>
              <w:jc w:val="both"/>
              <w:rPr>
                <w:lang w:val="zh-CN"/>
              </w:rPr>
            </w:pPr>
            <w:r>
              <w:rPr>
                <w:lang w:val="zh-CN"/>
              </w:rPr>
              <w:t xml:space="preserve">d) Graficul de executare a lucrărilor ; </w:t>
            </w:r>
          </w:p>
          <w:p w14:paraId="61987E0E">
            <w:pPr>
              <w:numPr>
                <w:ilvl w:val="0"/>
                <w:numId w:val="29"/>
              </w:numPr>
              <w:tabs>
                <w:tab w:val="left" w:pos="1276"/>
              </w:tabs>
              <w:ind w:left="0" w:hanging="425"/>
              <w:jc w:val="both"/>
              <w:rPr>
                <w:lang w:val="zh-CN"/>
              </w:rPr>
            </w:pPr>
            <w:r>
              <w:rPr>
                <w:lang w:val="zh-CN"/>
              </w:rPr>
              <w:t>e) Garanția de bună execuție.</w:t>
            </w:r>
          </w:p>
          <w:p w14:paraId="3228C956">
            <w:pPr>
              <w:pStyle w:val="28"/>
              <w:numPr>
                <w:ilvl w:val="1"/>
                <w:numId w:val="26"/>
              </w:numPr>
              <w:tabs>
                <w:tab w:val="left" w:pos="567"/>
              </w:tabs>
              <w:ind w:left="0" w:hanging="567"/>
              <w:rPr>
                <w:lang w:val="zh-CN"/>
              </w:rPr>
            </w:pPr>
            <w:r>
              <w:rPr>
                <w:lang w:val="zh-CN"/>
              </w:rPr>
              <w:t>13.2. Documentele contractului vor fi întocmite în limba română.</w:t>
            </w:r>
          </w:p>
          <w:p w14:paraId="61C0B172">
            <w:pPr>
              <w:pStyle w:val="28"/>
              <w:numPr>
                <w:ilvl w:val="1"/>
                <w:numId w:val="26"/>
              </w:numPr>
              <w:tabs>
                <w:tab w:val="left" w:pos="567"/>
              </w:tabs>
              <w:ind w:left="0" w:hanging="567"/>
              <w:rPr>
                <w:lang w:val="zh-CN"/>
              </w:rPr>
            </w:pPr>
            <w:r>
              <w:rPr>
                <w:lang w:val="zh-CN"/>
              </w:rPr>
              <w:t>13.3. Prezentul Contract reprezintă acordul de voinţă al părţilor şi se consideră semnat la data aplicării ultimei semnături de către una dintre părți.</w:t>
            </w:r>
          </w:p>
          <w:p w14:paraId="38644E03">
            <w:pPr>
              <w:pStyle w:val="28"/>
              <w:numPr>
                <w:ilvl w:val="1"/>
                <w:numId w:val="26"/>
              </w:numPr>
              <w:tabs>
                <w:tab w:val="left" w:pos="567"/>
                <w:tab w:val="left" w:pos="4005"/>
              </w:tabs>
              <w:ind w:left="0" w:hanging="567"/>
              <w:contextualSpacing/>
              <w:rPr>
                <w:lang w:val="zh-CN"/>
              </w:rPr>
            </w:pPr>
            <w:r>
              <w:rPr>
                <w:lang w:val="zh-CN"/>
              </w:rPr>
              <w:t>13.4. Pentru confirmarea celor menţionate, părţile au semnat prezentul Contract în conformitate cu legislaţia Republicii Moldova, la data şi anul indicate, fiind valabil până la ……./recepția finală a lucrărilor.</w:t>
            </w:r>
          </w:p>
          <w:p w14:paraId="7B119CA2">
            <w:pPr>
              <w:tabs>
                <w:tab w:val="left" w:pos="2295"/>
              </w:tabs>
              <w:jc w:val="both"/>
              <w:rPr>
                <w:lang w:val="zh-CN"/>
              </w:rPr>
            </w:pPr>
          </w:p>
          <w:p w14:paraId="6DB2E0FE">
            <w:pPr>
              <w:tabs>
                <w:tab w:val="left" w:pos="2295"/>
              </w:tabs>
              <w:jc w:val="both"/>
              <w:rPr>
                <w:lang w:val="zh-CN"/>
              </w:rPr>
            </w:pPr>
          </w:p>
          <w:p w14:paraId="026E7114">
            <w:pPr>
              <w:tabs>
                <w:tab w:val="left" w:pos="2295"/>
              </w:tabs>
              <w:jc w:val="both"/>
              <w:rPr>
                <w:lang w:val="zh-CN"/>
              </w:rPr>
            </w:pPr>
          </w:p>
          <w:p w14:paraId="61F4C908">
            <w:pPr>
              <w:tabs>
                <w:tab w:val="left" w:pos="2295"/>
              </w:tabs>
              <w:jc w:val="both"/>
              <w:rPr>
                <w:lang w:val="zh-CN"/>
              </w:rPr>
            </w:pPr>
          </w:p>
          <w:p w14:paraId="06D11DAA">
            <w:pPr>
              <w:tabs>
                <w:tab w:val="left" w:pos="2295"/>
              </w:tabs>
              <w:jc w:val="both"/>
              <w:rPr>
                <w:lang w:val="zh-CN"/>
              </w:rPr>
            </w:pPr>
          </w:p>
          <w:p w14:paraId="1F6BC080">
            <w:pPr>
              <w:tabs>
                <w:tab w:val="left" w:pos="2295"/>
              </w:tabs>
              <w:jc w:val="both"/>
              <w:rPr>
                <w:lang w:val="zh-CN"/>
              </w:rPr>
            </w:pPr>
          </w:p>
          <w:p w14:paraId="03C4BBC1">
            <w:pPr>
              <w:tabs>
                <w:tab w:val="left" w:pos="2295"/>
              </w:tabs>
              <w:jc w:val="both"/>
              <w:rPr>
                <w:lang w:val="zh-CN"/>
              </w:rPr>
            </w:pPr>
          </w:p>
          <w:p w14:paraId="2D639901">
            <w:pPr>
              <w:tabs>
                <w:tab w:val="left" w:pos="2295"/>
              </w:tabs>
              <w:jc w:val="both"/>
              <w:rPr>
                <w:lang w:val="zh-CN"/>
              </w:rPr>
            </w:pPr>
          </w:p>
          <w:p w14:paraId="1CAF6945">
            <w:pPr>
              <w:tabs>
                <w:tab w:val="left" w:pos="2295"/>
              </w:tabs>
              <w:jc w:val="both"/>
              <w:rPr>
                <w:lang w:val="zh-CN"/>
              </w:rPr>
            </w:pPr>
          </w:p>
          <w:p w14:paraId="3B1DFA76">
            <w:pPr>
              <w:tabs>
                <w:tab w:val="left" w:pos="2295"/>
              </w:tabs>
              <w:jc w:val="both"/>
              <w:rPr>
                <w:lang w:val="zh-CN"/>
              </w:rPr>
            </w:pPr>
          </w:p>
          <w:p w14:paraId="081E5D1C">
            <w:pPr>
              <w:tabs>
                <w:tab w:val="left" w:pos="2295"/>
              </w:tabs>
              <w:jc w:val="both"/>
              <w:rPr>
                <w:lang w:val="zh-CN"/>
              </w:rPr>
            </w:pPr>
          </w:p>
          <w:p w14:paraId="0FE69F4A">
            <w:pPr>
              <w:pStyle w:val="3"/>
              <w:numPr>
                <w:ilvl w:val="3"/>
                <w:numId w:val="22"/>
              </w:numPr>
              <w:tabs>
                <w:tab w:val="left" w:pos="2295"/>
              </w:tabs>
              <w:rPr>
                <w:lang w:val="zh-CN"/>
              </w:rPr>
            </w:pPr>
            <w:r>
              <w:rPr>
                <w:b/>
                <w:lang w:val="zh-CN"/>
              </w:rPr>
              <w:t xml:space="preserve">PARTEA CE ȚINE DE CONDIȚIILE </w:t>
            </w:r>
          </w:p>
          <w:p w14:paraId="1D79A27E">
            <w:pPr>
              <w:pStyle w:val="3"/>
              <w:numPr>
                <w:ilvl w:val="0"/>
                <w:numId w:val="0"/>
              </w:numPr>
              <w:tabs>
                <w:tab w:val="left" w:pos="2295"/>
              </w:tabs>
              <w:ind w:left="3240"/>
              <w:rPr>
                <w:lang w:val="zh-CN"/>
              </w:rPr>
            </w:pPr>
            <w:r>
              <w:rPr>
                <w:b/>
                <w:lang w:val="zh-CN"/>
              </w:rPr>
              <w:t>SPECIALE A CONTRACTULUI</w:t>
            </w:r>
          </w:p>
          <w:p w14:paraId="5E5B6F9F">
            <w:pPr>
              <w:jc w:val="center"/>
              <w:rPr>
                <w:lang w:val="zh-CN"/>
              </w:rPr>
            </w:pPr>
            <w:r>
              <w:rPr>
                <w:lang w:val="zh-CN"/>
              </w:rPr>
              <w:t xml:space="preserve">             (</w:t>
            </w:r>
            <w:r>
              <w:rPr>
                <w:sz w:val="20"/>
                <w:szCs w:val="20"/>
                <w:lang w:val="zh-CN"/>
              </w:rPr>
              <w:t>LA NECESITATE)</w:t>
            </w:r>
          </w:p>
          <w:p w14:paraId="74D61B46">
            <w:pPr>
              <w:tabs>
                <w:tab w:val="left" w:pos="567"/>
                <w:tab w:val="left" w:pos="4005"/>
              </w:tabs>
              <w:jc w:val="both"/>
              <w:rPr>
                <w:lang w:val="zh-CN"/>
              </w:rPr>
            </w:pPr>
          </w:p>
          <w:p w14:paraId="54E13794">
            <w:pPr>
              <w:tabs>
                <w:tab w:val="left" w:pos="567"/>
                <w:tab w:val="left" w:pos="4005"/>
              </w:tabs>
              <w:jc w:val="both"/>
              <w:rPr>
                <w:lang w:val="zh-CN"/>
              </w:rPr>
            </w:pPr>
          </w:p>
          <w:p w14:paraId="5F1DF903">
            <w:pPr>
              <w:tabs>
                <w:tab w:val="left" w:pos="567"/>
                <w:tab w:val="left" w:pos="4005"/>
              </w:tabs>
              <w:jc w:val="both"/>
              <w:rPr>
                <w:lang w:val="zh-CN"/>
              </w:rPr>
            </w:pPr>
          </w:p>
          <w:p w14:paraId="1BE6D689">
            <w:pPr>
              <w:tabs>
                <w:tab w:val="left" w:pos="567"/>
                <w:tab w:val="left" w:pos="4005"/>
              </w:tabs>
              <w:jc w:val="both"/>
              <w:rPr>
                <w:lang w:val="zh-CN"/>
              </w:rPr>
            </w:pPr>
          </w:p>
          <w:p w14:paraId="01C11593">
            <w:pPr>
              <w:tabs>
                <w:tab w:val="left" w:pos="567"/>
                <w:tab w:val="left" w:pos="4005"/>
              </w:tabs>
              <w:jc w:val="both"/>
              <w:rPr>
                <w:lang w:val="zh-CN"/>
              </w:rPr>
            </w:pPr>
          </w:p>
          <w:p w14:paraId="676546AC">
            <w:pPr>
              <w:tabs>
                <w:tab w:val="left" w:pos="567"/>
                <w:tab w:val="left" w:pos="4005"/>
              </w:tabs>
              <w:jc w:val="both"/>
              <w:rPr>
                <w:lang w:val="zh-CN"/>
              </w:rPr>
            </w:pPr>
          </w:p>
          <w:p w14:paraId="33551D03">
            <w:pPr>
              <w:tabs>
                <w:tab w:val="left" w:pos="567"/>
                <w:tab w:val="left" w:pos="4005"/>
              </w:tabs>
              <w:jc w:val="both"/>
              <w:rPr>
                <w:lang w:val="zh-CN"/>
              </w:rPr>
            </w:pPr>
          </w:p>
          <w:p w14:paraId="6346D57A">
            <w:pPr>
              <w:tabs>
                <w:tab w:val="left" w:pos="567"/>
                <w:tab w:val="left" w:pos="4005"/>
              </w:tabs>
              <w:jc w:val="both"/>
              <w:rPr>
                <w:lang w:val="zh-CN"/>
              </w:rPr>
            </w:pPr>
          </w:p>
          <w:p w14:paraId="2F789DE9">
            <w:pPr>
              <w:tabs>
                <w:tab w:val="left" w:pos="567"/>
                <w:tab w:val="left" w:pos="4005"/>
              </w:tabs>
              <w:jc w:val="both"/>
              <w:rPr>
                <w:lang w:val="zh-CN"/>
              </w:rPr>
            </w:pPr>
          </w:p>
          <w:p w14:paraId="414EBF66">
            <w:pPr>
              <w:tabs>
                <w:tab w:val="left" w:pos="567"/>
                <w:tab w:val="left" w:pos="4005"/>
              </w:tabs>
              <w:jc w:val="both"/>
              <w:rPr>
                <w:lang w:val="zh-CN"/>
              </w:rPr>
            </w:pPr>
          </w:p>
          <w:p w14:paraId="05117809">
            <w:pPr>
              <w:tabs>
                <w:tab w:val="left" w:pos="567"/>
                <w:tab w:val="left" w:pos="4005"/>
              </w:tabs>
              <w:jc w:val="both"/>
              <w:rPr>
                <w:lang w:val="zh-CN"/>
              </w:rPr>
            </w:pPr>
          </w:p>
          <w:p w14:paraId="0A36ABCB">
            <w:pPr>
              <w:tabs>
                <w:tab w:val="left" w:pos="567"/>
                <w:tab w:val="left" w:pos="4005"/>
              </w:tabs>
              <w:jc w:val="both"/>
              <w:rPr>
                <w:lang w:val="zh-CN"/>
              </w:rPr>
            </w:pPr>
          </w:p>
          <w:p w14:paraId="6E6938E6">
            <w:pPr>
              <w:tabs>
                <w:tab w:val="left" w:pos="567"/>
                <w:tab w:val="left" w:pos="4005"/>
              </w:tabs>
              <w:jc w:val="both"/>
              <w:rPr>
                <w:lang w:val="zh-CN"/>
              </w:rPr>
            </w:pPr>
          </w:p>
          <w:p w14:paraId="55B8CB8F">
            <w:pPr>
              <w:tabs>
                <w:tab w:val="left" w:pos="567"/>
                <w:tab w:val="left" w:pos="4005"/>
              </w:tabs>
              <w:jc w:val="both"/>
              <w:rPr>
                <w:lang w:val="zh-CN"/>
              </w:rPr>
            </w:pPr>
          </w:p>
          <w:p w14:paraId="2D661E78">
            <w:pPr>
              <w:tabs>
                <w:tab w:val="left" w:pos="567"/>
                <w:tab w:val="left" w:pos="4005"/>
              </w:tabs>
              <w:jc w:val="both"/>
              <w:rPr>
                <w:lang w:val="zh-CN"/>
              </w:rPr>
            </w:pPr>
          </w:p>
          <w:p w14:paraId="41AB9C30">
            <w:pPr>
              <w:tabs>
                <w:tab w:val="left" w:pos="567"/>
                <w:tab w:val="left" w:pos="4005"/>
              </w:tabs>
              <w:jc w:val="both"/>
              <w:rPr>
                <w:lang w:val="zh-CN"/>
              </w:rPr>
            </w:pPr>
          </w:p>
          <w:p w14:paraId="6F93B8EC">
            <w:pPr>
              <w:tabs>
                <w:tab w:val="left" w:pos="567"/>
                <w:tab w:val="left" w:pos="4005"/>
              </w:tabs>
              <w:jc w:val="both"/>
              <w:rPr>
                <w:lang w:val="zh-CN"/>
              </w:rPr>
            </w:pPr>
          </w:p>
          <w:p w14:paraId="112A2D9F">
            <w:pPr>
              <w:tabs>
                <w:tab w:val="left" w:pos="567"/>
                <w:tab w:val="left" w:pos="4005"/>
              </w:tabs>
              <w:jc w:val="both"/>
              <w:rPr>
                <w:lang w:val="zh-CN"/>
              </w:rPr>
            </w:pPr>
          </w:p>
          <w:p w14:paraId="1A24F838">
            <w:pPr>
              <w:pStyle w:val="3"/>
              <w:numPr>
                <w:ilvl w:val="0"/>
                <w:numId w:val="26"/>
              </w:numPr>
              <w:tabs>
                <w:tab w:val="clear" w:pos="1134"/>
              </w:tabs>
              <w:spacing w:line="276" w:lineRule="auto"/>
              <w:ind w:left="0"/>
              <w:contextualSpacing/>
              <w:rPr>
                <w:lang w:val="zh-CN"/>
              </w:rPr>
            </w:pPr>
            <w:r>
              <w:rPr>
                <w:b/>
                <w:lang w:val="zh-CN"/>
              </w:rPr>
              <w:t xml:space="preserve">                 RECHIZITELE JURIDICE, POŞTALE ŞI DE PLĂŢI ALE PĂRŢILOR</w:t>
            </w:r>
          </w:p>
          <w:p w14:paraId="17532C73">
            <w:pPr>
              <w:tabs>
                <w:tab w:val="left" w:pos="2685"/>
              </w:tabs>
              <w:jc w:val="both"/>
              <w:rPr>
                <w:lang w:val="zh-CN"/>
              </w:rPr>
            </w:pPr>
            <w:r>
              <w:rPr>
                <w:lang w:val="zh-CN"/>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5D52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6CDD02C7">
                  <w:pPr>
                    <w:tabs>
                      <w:tab w:val="left" w:pos="3295"/>
                    </w:tabs>
                    <w:jc w:val="center"/>
                    <w:rPr>
                      <w:b/>
                      <w:lang w:val="zh-CN"/>
                    </w:rPr>
                  </w:pPr>
                  <w:r>
                    <w:rPr>
                      <w:b/>
                      <w:iCs/>
                      <w:lang w:val="zh-CN"/>
                    </w:rPr>
                    <w:t>ANTREPRENORUL</w:t>
                  </w:r>
                </w:p>
              </w:tc>
              <w:tc>
                <w:tcPr>
                  <w:tcW w:w="4927" w:type="dxa"/>
                  <w:tcBorders>
                    <w:top w:val="nil"/>
                    <w:left w:val="nil"/>
                    <w:bottom w:val="nil"/>
                    <w:right w:val="nil"/>
                  </w:tcBorders>
                </w:tcPr>
                <w:p w14:paraId="75C085AD">
                  <w:pPr>
                    <w:tabs>
                      <w:tab w:val="left" w:pos="3295"/>
                    </w:tabs>
                    <w:jc w:val="center"/>
                    <w:rPr>
                      <w:lang w:val="zh-CN"/>
                    </w:rPr>
                  </w:pPr>
                  <w:r>
                    <w:rPr>
                      <w:b/>
                      <w:iCs/>
                      <w:lang w:val="zh-CN"/>
                    </w:rPr>
                    <w:t>BENEFICIARUL</w:t>
                  </w:r>
                </w:p>
              </w:tc>
            </w:tr>
            <w:tr w14:paraId="058AD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C75FB9E">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14:paraId="25428F94">
                  <w:pPr>
                    <w:tabs>
                      <w:tab w:val="left" w:pos="1134"/>
                      <w:tab w:val="left" w:pos="4680"/>
                      <w:tab w:val="left" w:pos="7020"/>
                    </w:tabs>
                    <w:suppressAutoHyphens/>
                    <w:ind w:firstLine="567"/>
                    <w:jc w:val="both"/>
                    <w:rPr>
                      <w:lang w:val="zh-CN"/>
                    </w:rPr>
                  </w:pPr>
                  <w:r>
                    <w:rPr>
                      <w:lang w:val="zh-CN"/>
                    </w:rPr>
                    <w:t>Adresa poştală:</w:t>
                  </w:r>
                </w:p>
              </w:tc>
            </w:tr>
            <w:tr w14:paraId="250B8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A563C30">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14:paraId="194FCA2B">
                  <w:pPr>
                    <w:tabs>
                      <w:tab w:val="left" w:pos="1134"/>
                      <w:tab w:val="left" w:pos="4680"/>
                      <w:tab w:val="left" w:pos="7020"/>
                    </w:tabs>
                    <w:suppressAutoHyphens/>
                    <w:ind w:firstLine="567"/>
                    <w:jc w:val="both"/>
                    <w:rPr>
                      <w:lang w:val="zh-CN"/>
                    </w:rPr>
                  </w:pPr>
                  <w:r>
                    <w:rPr>
                      <w:lang w:val="zh-CN"/>
                    </w:rPr>
                    <w:t>Telefon:</w:t>
                  </w:r>
                </w:p>
              </w:tc>
            </w:tr>
            <w:tr w14:paraId="168D6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64A9BC1">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14:paraId="37461481">
                  <w:pPr>
                    <w:tabs>
                      <w:tab w:val="left" w:pos="1134"/>
                      <w:tab w:val="left" w:pos="4680"/>
                      <w:tab w:val="left" w:pos="7020"/>
                    </w:tabs>
                    <w:suppressAutoHyphens/>
                    <w:ind w:firstLine="567"/>
                    <w:jc w:val="both"/>
                    <w:rPr>
                      <w:lang w:val="zh-CN"/>
                    </w:rPr>
                  </w:pPr>
                  <w:r>
                    <w:rPr>
                      <w:lang w:val="zh-CN"/>
                    </w:rPr>
                    <w:t>Cod fiscal:</w:t>
                  </w:r>
                </w:p>
              </w:tc>
            </w:tr>
            <w:tr w14:paraId="43B48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9B8A91C">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14:paraId="4C3C6326">
                  <w:pPr>
                    <w:tabs>
                      <w:tab w:val="left" w:pos="1134"/>
                      <w:tab w:val="left" w:pos="4680"/>
                      <w:tab w:val="left" w:pos="7020"/>
                    </w:tabs>
                    <w:suppressAutoHyphens/>
                    <w:ind w:firstLine="567"/>
                    <w:jc w:val="both"/>
                    <w:rPr>
                      <w:lang w:val="zh-CN"/>
                    </w:rPr>
                  </w:pPr>
                  <w:r>
                    <w:rPr>
                      <w:lang w:val="zh-CN"/>
                    </w:rPr>
                    <w:t>Banca:</w:t>
                  </w:r>
                </w:p>
              </w:tc>
            </w:tr>
            <w:tr w14:paraId="4EC92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012F976">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14:paraId="72F8D325">
                  <w:pPr>
                    <w:tabs>
                      <w:tab w:val="left" w:pos="1134"/>
                      <w:tab w:val="left" w:pos="4680"/>
                      <w:tab w:val="left" w:pos="7020"/>
                    </w:tabs>
                    <w:suppressAutoHyphens/>
                    <w:ind w:firstLine="567"/>
                    <w:jc w:val="both"/>
                    <w:rPr>
                      <w:lang w:val="zh-CN"/>
                    </w:rPr>
                  </w:pPr>
                  <w:r>
                    <w:rPr>
                      <w:lang w:val="zh-CN"/>
                    </w:rPr>
                    <w:t>Cod:</w:t>
                  </w:r>
                </w:p>
              </w:tc>
            </w:tr>
            <w:tr w14:paraId="428D8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5727CE1">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14:paraId="642D8D2B">
                  <w:pPr>
                    <w:tabs>
                      <w:tab w:val="left" w:pos="1134"/>
                      <w:tab w:val="left" w:pos="4680"/>
                      <w:tab w:val="left" w:pos="7020"/>
                    </w:tabs>
                    <w:suppressAutoHyphens/>
                    <w:ind w:firstLine="567"/>
                    <w:jc w:val="both"/>
                    <w:rPr>
                      <w:lang w:val="zh-CN"/>
                    </w:rPr>
                  </w:pPr>
                  <w:r>
                    <w:rPr>
                      <w:lang w:val="zh-CN"/>
                    </w:rPr>
                    <w:t>IBAN</w:t>
                  </w:r>
                </w:p>
              </w:tc>
            </w:tr>
            <w:tr w14:paraId="36F19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4A2AF405">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14:paraId="6CE05315">
                  <w:pPr>
                    <w:tabs>
                      <w:tab w:val="left" w:pos="1134"/>
                      <w:tab w:val="left" w:pos="4680"/>
                      <w:tab w:val="left" w:pos="7020"/>
                    </w:tabs>
                    <w:suppressAutoHyphens/>
                    <w:ind w:firstLine="567"/>
                    <w:jc w:val="both"/>
                    <w:rPr>
                      <w:lang w:val="zh-CN"/>
                    </w:rPr>
                  </w:pPr>
                </w:p>
                <w:p w14:paraId="74E042B7">
                  <w:pPr>
                    <w:tabs>
                      <w:tab w:val="left" w:pos="1134"/>
                      <w:tab w:val="left" w:pos="4680"/>
                      <w:tab w:val="left" w:pos="7020"/>
                    </w:tabs>
                    <w:suppressAutoHyphens/>
                    <w:ind w:firstLine="567"/>
                    <w:jc w:val="both"/>
                    <w:rPr>
                      <w:lang w:val="zh-CN"/>
                    </w:rPr>
                  </w:pPr>
                </w:p>
                <w:p w14:paraId="25957A8F">
                  <w:pPr>
                    <w:tabs>
                      <w:tab w:val="left" w:pos="1134"/>
                      <w:tab w:val="left" w:pos="4680"/>
                      <w:tab w:val="left" w:pos="7020"/>
                    </w:tabs>
                    <w:suppressAutoHyphens/>
                    <w:ind w:firstLine="567"/>
                    <w:jc w:val="both"/>
                    <w:rPr>
                      <w:lang w:val="zh-CN"/>
                    </w:rPr>
                  </w:pPr>
                </w:p>
                <w:p w14:paraId="378112B1">
                  <w:pPr>
                    <w:tabs>
                      <w:tab w:val="left" w:pos="1134"/>
                      <w:tab w:val="left" w:pos="4680"/>
                      <w:tab w:val="left" w:pos="7020"/>
                    </w:tabs>
                    <w:suppressAutoHyphens/>
                    <w:ind w:firstLine="567"/>
                    <w:jc w:val="both"/>
                    <w:rPr>
                      <w:lang w:val="zh-CN"/>
                    </w:rPr>
                  </w:pPr>
                </w:p>
                <w:p w14:paraId="5A6C4A82">
                  <w:pPr>
                    <w:tabs>
                      <w:tab w:val="left" w:pos="1134"/>
                      <w:tab w:val="left" w:pos="4680"/>
                      <w:tab w:val="left" w:pos="7020"/>
                    </w:tabs>
                    <w:suppressAutoHyphens/>
                    <w:ind w:firstLine="567"/>
                    <w:jc w:val="both"/>
                    <w:rPr>
                      <w:lang w:val="zh-CN"/>
                    </w:rPr>
                  </w:pPr>
                </w:p>
                <w:p w14:paraId="077349F4">
                  <w:pPr>
                    <w:tabs>
                      <w:tab w:val="left" w:pos="1134"/>
                      <w:tab w:val="left" w:pos="4680"/>
                      <w:tab w:val="left" w:pos="7020"/>
                    </w:tabs>
                    <w:suppressAutoHyphens/>
                    <w:ind w:firstLine="567"/>
                    <w:jc w:val="both"/>
                    <w:rPr>
                      <w:lang w:val="zh-CN"/>
                    </w:rPr>
                  </w:pPr>
                </w:p>
                <w:p w14:paraId="6CE8B841">
                  <w:pPr>
                    <w:tabs>
                      <w:tab w:val="left" w:pos="1134"/>
                      <w:tab w:val="left" w:pos="4680"/>
                      <w:tab w:val="left" w:pos="7020"/>
                    </w:tabs>
                    <w:suppressAutoHyphens/>
                    <w:ind w:firstLine="567"/>
                    <w:jc w:val="both"/>
                    <w:rPr>
                      <w:lang w:val="zh-CN"/>
                    </w:rPr>
                  </w:pPr>
                </w:p>
              </w:tc>
            </w:tr>
          </w:tbl>
          <w:p w14:paraId="6C948A1A">
            <w:pPr>
              <w:pStyle w:val="3"/>
              <w:numPr>
                <w:ilvl w:val="0"/>
                <w:numId w:val="0"/>
              </w:numPr>
              <w:tabs>
                <w:tab w:val="left" w:pos="2685"/>
                <w:tab w:val="clear" w:pos="1134"/>
              </w:tabs>
              <w:spacing w:line="276" w:lineRule="auto"/>
              <w:contextualSpacing/>
              <w:jc w:val="center"/>
              <w:rPr>
                <w:lang w:val="zh-CN"/>
              </w:rPr>
            </w:pPr>
            <w:r>
              <w:rPr>
                <w:b/>
                <w:lang w:val="zh-CN"/>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565FB008">
              <w:tblPrEx>
                <w:tblCellMar>
                  <w:top w:w="0" w:type="dxa"/>
                  <w:left w:w="108" w:type="dxa"/>
                  <w:bottom w:w="0" w:type="dxa"/>
                  <w:right w:w="108" w:type="dxa"/>
                </w:tblCellMar>
              </w:tblPrEx>
              <w:trPr>
                <w:trHeight w:val="357" w:hRule="atLeast"/>
                <w:jc w:val="center"/>
              </w:trPr>
              <w:tc>
                <w:tcPr>
                  <w:tcW w:w="5188" w:type="dxa"/>
                  <w:vAlign w:val="center"/>
                </w:tcPr>
                <w:p w14:paraId="1982FB70">
                  <w:pPr>
                    <w:jc w:val="center"/>
                    <w:rPr>
                      <w:b/>
                      <w:lang w:val="zh-CN"/>
                    </w:rPr>
                  </w:pPr>
                  <w:r>
                    <w:rPr>
                      <w:b/>
                      <w:lang w:val="zh-CN"/>
                    </w:rPr>
                    <w:t>ANTREPRENOR</w:t>
                  </w:r>
                </w:p>
              </w:tc>
              <w:tc>
                <w:tcPr>
                  <w:tcW w:w="4559" w:type="dxa"/>
                  <w:vAlign w:val="center"/>
                </w:tcPr>
                <w:p w14:paraId="50F4B20E">
                  <w:pPr>
                    <w:jc w:val="center"/>
                    <w:rPr>
                      <w:b/>
                      <w:lang w:val="zh-CN"/>
                    </w:rPr>
                  </w:pPr>
                  <w:r>
                    <w:rPr>
                      <w:b/>
                      <w:lang w:val="zh-CN"/>
                    </w:rPr>
                    <w:t>BENEFICIAR</w:t>
                  </w:r>
                </w:p>
              </w:tc>
            </w:tr>
            <w:tr w14:paraId="7DDF5A18">
              <w:tblPrEx>
                <w:tblCellMar>
                  <w:top w:w="0" w:type="dxa"/>
                  <w:left w:w="108" w:type="dxa"/>
                  <w:bottom w:w="0" w:type="dxa"/>
                  <w:right w:w="108" w:type="dxa"/>
                </w:tblCellMar>
              </w:tblPrEx>
              <w:trPr>
                <w:trHeight w:val="357" w:hRule="atLeast"/>
                <w:jc w:val="center"/>
              </w:trPr>
              <w:tc>
                <w:tcPr>
                  <w:tcW w:w="5188" w:type="dxa"/>
                  <w:vAlign w:val="center"/>
                </w:tcPr>
                <w:p w14:paraId="2FF100CB">
                  <w:pPr>
                    <w:jc w:val="both"/>
                    <w:rPr>
                      <w:b/>
                      <w:lang w:val="zh-CN"/>
                    </w:rPr>
                  </w:pPr>
                </w:p>
                <w:p w14:paraId="4BB83613">
                  <w:pPr>
                    <w:jc w:val="both"/>
                    <w:rPr>
                      <w:b/>
                      <w:lang w:val="zh-CN"/>
                    </w:rPr>
                  </w:pPr>
                </w:p>
                <w:p w14:paraId="74FF57EE">
                  <w:pPr>
                    <w:jc w:val="both"/>
                    <w:rPr>
                      <w:b/>
                      <w:lang w:val="zh-CN"/>
                    </w:rPr>
                  </w:pPr>
                </w:p>
              </w:tc>
              <w:tc>
                <w:tcPr>
                  <w:tcW w:w="4559" w:type="dxa"/>
                  <w:vAlign w:val="center"/>
                </w:tcPr>
                <w:p w14:paraId="02DD4E49">
                  <w:pPr>
                    <w:jc w:val="both"/>
                    <w:rPr>
                      <w:b/>
                      <w:lang w:val="zh-CN"/>
                    </w:rPr>
                  </w:pPr>
                </w:p>
                <w:p w14:paraId="7F10EDB4">
                  <w:pPr>
                    <w:jc w:val="both"/>
                    <w:rPr>
                      <w:b/>
                      <w:lang w:val="zh-CN"/>
                    </w:rPr>
                  </w:pPr>
                </w:p>
                <w:p w14:paraId="477C1285">
                  <w:pPr>
                    <w:jc w:val="both"/>
                    <w:rPr>
                      <w:b/>
                      <w:lang w:val="zh-CN"/>
                    </w:rPr>
                  </w:pPr>
                </w:p>
              </w:tc>
            </w:tr>
          </w:tbl>
          <w:p w14:paraId="7C904C7E">
            <w:pPr>
              <w:tabs>
                <w:tab w:val="left" w:pos="2295"/>
              </w:tabs>
              <w:jc w:val="both"/>
              <w:rPr>
                <w:lang w:val="zh-CN"/>
              </w:rPr>
            </w:pPr>
          </w:p>
          <w:p w14:paraId="46D36EB1">
            <w:pPr>
              <w:tabs>
                <w:tab w:val="left" w:pos="2295"/>
              </w:tabs>
              <w:jc w:val="both"/>
              <w:rPr>
                <w:lang w:val="zh-CN"/>
              </w:rPr>
            </w:pPr>
          </w:p>
          <w:p w14:paraId="384A4BF3">
            <w:pPr>
              <w:tabs>
                <w:tab w:val="left" w:pos="2295"/>
              </w:tabs>
              <w:jc w:val="both"/>
              <w:rPr>
                <w:lang w:val="zh-CN"/>
              </w:rPr>
            </w:pPr>
          </w:p>
          <w:p w14:paraId="15508657">
            <w:pPr>
              <w:tabs>
                <w:tab w:val="left" w:pos="2295"/>
              </w:tabs>
              <w:jc w:val="both"/>
              <w:rPr>
                <w:lang w:val="zh-CN"/>
              </w:rPr>
            </w:pPr>
          </w:p>
          <w:p w14:paraId="4D3E8202">
            <w:pPr>
              <w:tabs>
                <w:tab w:val="left" w:pos="2295"/>
              </w:tabs>
              <w:jc w:val="both"/>
              <w:rPr>
                <w:lang w:val="zh-CN"/>
              </w:rPr>
            </w:pPr>
            <w:r>
              <w:rPr>
                <w:lang w:val="zh-CN"/>
              </w:rPr>
              <w:br w:type="textWrapping"/>
            </w:r>
          </w:p>
          <w:p w14:paraId="720E6EB9">
            <w:pPr>
              <w:tabs>
                <w:tab w:val="left" w:pos="2295"/>
              </w:tabs>
              <w:jc w:val="both"/>
              <w:rPr>
                <w:lang w:val="zh-CN"/>
              </w:rPr>
            </w:pPr>
          </w:p>
          <w:p w14:paraId="54B9A13B">
            <w:pPr>
              <w:tabs>
                <w:tab w:val="left" w:pos="2295"/>
              </w:tabs>
              <w:jc w:val="both"/>
              <w:rPr>
                <w:lang w:val="zh-CN"/>
              </w:rPr>
            </w:pPr>
          </w:p>
          <w:p w14:paraId="1EC37CA1">
            <w:pPr>
              <w:jc w:val="both"/>
              <w:rPr>
                <w:lang w:val="zh-CN"/>
              </w:rPr>
            </w:pPr>
          </w:p>
          <w:p w14:paraId="0994472E">
            <w:pPr>
              <w:jc w:val="both"/>
              <w:rPr>
                <w:sz w:val="28"/>
                <w:szCs w:val="28"/>
                <w:lang w:val="zh-CN"/>
              </w:rPr>
            </w:pPr>
          </w:p>
          <w:p w14:paraId="19F7FAF8">
            <w:pPr>
              <w:tabs>
                <w:tab w:val="left" w:pos="2295"/>
              </w:tabs>
              <w:jc w:val="right"/>
              <w:rPr>
                <w:lang w:val="zh-CN"/>
              </w:rPr>
            </w:pPr>
            <w:r>
              <w:rPr>
                <w:lang w:val="zh-CN"/>
              </w:rPr>
              <w:t>Anexa nr. 1</w:t>
            </w:r>
          </w:p>
          <w:p w14:paraId="5963C5BF">
            <w:pPr>
              <w:tabs>
                <w:tab w:val="left" w:pos="2295"/>
              </w:tabs>
              <w:jc w:val="right"/>
              <w:rPr>
                <w:lang w:val="zh-CN"/>
              </w:rPr>
            </w:pPr>
            <w:r>
              <w:rPr>
                <w:lang w:val="zh-CN"/>
              </w:rPr>
              <w:t>la Contractul nr. ___________</w:t>
            </w:r>
          </w:p>
          <w:p w14:paraId="63A61F6E">
            <w:pPr>
              <w:tabs>
                <w:tab w:val="left" w:pos="2295"/>
              </w:tabs>
              <w:jc w:val="right"/>
              <w:rPr>
                <w:lang w:val="zh-CN"/>
              </w:rPr>
            </w:pPr>
            <w:r>
              <w:rPr>
                <w:lang w:val="zh-CN"/>
              </w:rPr>
              <w:t>Din „____”  _____ 20_______</w:t>
            </w:r>
          </w:p>
          <w:p w14:paraId="7710A024">
            <w:pPr>
              <w:tabs>
                <w:tab w:val="left" w:pos="2295"/>
              </w:tabs>
              <w:jc w:val="both"/>
              <w:rPr>
                <w:lang w:val="zh-CN"/>
              </w:rPr>
            </w:pPr>
          </w:p>
          <w:p w14:paraId="53DC7578">
            <w:pPr>
              <w:tabs>
                <w:tab w:val="left" w:pos="2295"/>
              </w:tabs>
              <w:jc w:val="both"/>
              <w:rPr>
                <w:lang w:val="zh-CN"/>
              </w:rPr>
            </w:pPr>
          </w:p>
          <w:p w14:paraId="4B93681E">
            <w:pPr>
              <w:tabs>
                <w:tab w:val="left" w:pos="2295"/>
              </w:tabs>
              <w:jc w:val="both"/>
              <w:rPr>
                <w:lang w:val="zh-CN"/>
              </w:rPr>
            </w:pPr>
          </w:p>
          <w:p w14:paraId="710E1379">
            <w:pPr>
              <w:tabs>
                <w:tab w:val="left" w:pos="2295"/>
              </w:tabs>
              <w:jc w:val="both"/>
              <w:rPr>
                <w:lang w:val="zh-CN"/>
              </w:rPr>
            </w:pPr>
          </w:p>
          <w:p w14:paraId="440DFB39">
            <w:pPr>
              <w:tabs>
                <w:tab w:val="left" w:pos="2295"/>
              </w:tabs>
              <w:jc w:val="both"/>
              <w:rPr>
                <w:lang w:val="zh-CN"/>
              </w:rPr>
            </w:pPr>
          </w:p>
          <w:p w14:paraId="676B93B2">
            <w:pPr>
              <w:tabs>
                <w:tab w:val="left" w:pos="2295"/>
              </w:tabs>
              <w:jc w:val="both"/>
              <w:rPr>
                <w:lang w:val="zh-CN"/>
              </w:rPr>
            </w:pPr>
          </w:p>
          <w:p w14:paraId="250DF346">
            <w:pPr>
              <w:tabs>
                <w:tab w:val="left" w:pos="2295"/>
              </w:tabs>
              <w:jc w:val="both"/>
              <w:rPr>
                <w:lang w:val="zh-CN"/>
              </w:rPr>
            </w:pPr>
          </w:p>
          <w:p w14:paraId="233A9594">
            <w:pPr>
              <w:tabs>
                <w:tab w:val="left" w:pos="2295"/>
              </w:tabs>
              <w:jc w:val="both"/>
              <w:rPr>
                <w:lang w:val="zh-CN"/>
              </w:rPr>
            </w:pPr>
          </w:p>
          <w:p w14:paraId="19891DBE">
            <w:pPr>
              <w:tabs>
                <w:tab w:val="left" w:pos="2295"/>
              </w:tabs>
              <w:jc w:val="both"/>
              <w:rPr>
                <w:b/>
                <w:lang w:val="zh-CN"/>
              </w:rPr>
            </w:pPr>
            <w:r>
              <w:rPr>
                <w:b/>
                <w:lang w:val="zh-CN"/>
              </w:rPr>
              <w:t xml:space="preserve">       SPECIFICAŢII TEHNICE</w:t>
            </w:r>
          </w:p>
          <w:p w14:paraId="3C46C6BC">
            <w:pPr>
              <w:tabs>
                <w:tab w:val="left" w:pos="2295"/>
              </w:tabs>
              <w:jc w:val="both"/>
              <w:rPr>
                <w:lang w:val="zh-CN"/>
              </w:rPr>
            </w:pPr>
          </w:p>
          <w:tbl>
            <w:tblPr>
              <w:tblStyle w:val="11"/>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14:paraId="49F0A33E">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242E36E">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B1BB13A">
                  <w:pPr>
                    <w:jc w:val="center"/>
                    <w:rPr>
                      <w:b/>
                      <w:bCs/>
                      <w:lang w:val="zh-CN"/>
                    </w:rPr>
                  </w:pPr>
                  <w:r>
                    <w:rPr>
                      <w:b/>
                      <w:bCs/>
                      <w:lang w:val="zh-CN"/>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06AD5BD">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D969212">
                  <w:pPr>
                    <w:jc w:val="center"/>
                    <w:rPr>
                      <w:b/>
                      <w:lang w:val="zh-CN"/>
                    </w:rPr>
                  </w:pPr>
                  <w:r>
                    <w:rPr>
                      <w:b/>
                      <w:lang w:val="zh-CN"/>
                    </w:rPr>
                    <w:t>Specificarea tehnică deplină solicitată de către autoritatea contractantă</w:t>
                  </w:r>
                </w:p>
                <w:p w14:paraId="046E9149">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0C861B5">
                  <w:pPr>
                    <w:jc w:val="center"/>
                    <w:rPr>
                      <w:b/>
                      <w:lang w:val="zh-CN"/>
                    </w:rPr>
                  </w:pPr>
                  <w:r>
                    <w:rPr>
                      <w:b/>
                      <w:bCs/>
                      <w:lang w:val="zh-CN"/>
                    </w:rPr>
                    <w:t xml:space="preserve">Specificarea tehnică </w:t>
                  </w:r>
                  <w:r>
                    <w:rPr>
                      <w:b/>
                      <w:lang w:val="zh-CN"/>
                    </w:rPr>
                    <w:t>deplină propusă de către ofertant</w:t>
                  </w:r>
                </w:p>
                <w:p w14:paraId="42591B78">
                  <w:pPr>
                    <w:jc w:val="both"/>
                    <w:rPr>
                      <w:b/>
                      <w:bCs/>
                      <w:lang w:val="zh-CN"/>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F7FA5B4">
                  <w:pPr>
                    <w:ind w:right="943"/>
                    <w:jc w:val="center"/>
                    <w:rPr>
                      <w:b/>
                      <w:bCs/>
                      <w:lang w:val="zh-CN"/>
                    </w:rPr>
                  </w:pPr>
                  <w:r>
                    <w:rPr>
                      <w:b/>
                      <w:bCs/>
                      <w:lang w:val="zh-CN"/>
                    </w:rPr>
                    <w:t>Standarde de</w:t>
                  </w:r>
                </w:p>
                <w:p w14:paraId="0F04E5CD">
                  <w:pPr>
                    <w:ind w:right="943"/>
                    <w:jc w:val="center"/>
                    <w:rPr>
                      <w:b/>
                      <w:bCs/>
                      <w:lang w:val="zh-CN"/>
                    </w:rPr>
                  </w:pPr>
                  <w:r>
                    <w:rPr>
                      <w:b/>
                      <w:bCs/>
                      <w:lang w:val="zh-CN"/>
                    </w:rPr>
                    <w:t>referinţă</w:t>
                  </w:r>
                </w:p>
              </w:tc>
            </w:tr>
            <w:tr w14:paraId="30C0C7E2">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FB35D16">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F06ED7C">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7D17562">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90E114">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617AA1D">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4E5D8F3">
                  <w:pPr>
                    <w:jc w:val="both"/>
                    <w:rPr>
                      <w:lang w:val="zh-CN"/>
                    </w:rPr>
                  </w:pPr>
                </w:p>
              </w:tc>
            </w:tr>
            <w:tr w14:paraId="49FDA97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EC0E843">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99B5742">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76F882B">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CC7C9F0">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9AE0BE">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BACA9E0">
                  <w:pPr>
                    <w:jc w:val="both"/>
                    <w:rPr>
                      <w:lang w:val="zh-CN"/>
                    </w:rPr>
                  </w:pPr>
                </w:p>
              </w:tc>
            </w:tr>
            <w:tr w14:paraId="0BADA6D4">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235B8284">
                  <w:pPr>
                    <w:jc w:val="both"/>
                    <w:rPr>
                      <w:lang w:val="zh-CN"/>
                    </w:rPr>
                  </w:pPr>
                </w:p>
                <w:p w14:paraId="08AAC997">
                  <w:pPr>
                    <w:jc w:val="both"/>
                    <w:rPr>
                      <w:lang w:val="zh-CN"/>
                    </w:rPr>
                  </w:pPr>
                </w:p>
                <w:p w14:paraId="1B044BD9">
                  <w:pPr>
                    <w:jc w:val="both"/>
                    <w:rPr>
                      <w:lang w:val="zh-CN"/>
                    </w:rPr>
                  </w:pPr>
                </w:p>
                <w:p w14:paraId="0EDE7AD5">
                  <w:pPr>
                    <w:jc w:val="both"/>
                    <w:rPr>
                      <w:lang w:val="zh-CN"/>
                    </w:rPr>
                  </w:pPr>
                </w:p>
                <w:p w14:paraId="081AFD4C">
                  <w:pPr>
                    <w:jc w:val="both"/>
                    <w:rPr>
                      <w:lang w:val="zh-CN"/>
                    </w:rPr>
                  </w:pPr>
                </w:p>
              </w:tc>
              <w:tc>
                <w:tcPr>
                  <w:tcW w:w="8362"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0E73FDC4">
                  <w:pPr>
                    <w:jc w:val="both"/>
                    <w:rPr>
                      <w:lang w:val="zh-CN"/>
                    </w:rPr>
                  </w:pPr>
                  <w:r>
                    <w:rPr>
                      <w:lang w:val="zh-CN"/>
                    </w:rPr>
                    <w:t> </w:t>
                  </w:r>
                </w:p>
                <w:p w14:paraId="12DB01AD">
                  <w:pPr>
                    <w:jc w:val="center"/>
                    <w:rPr>
                      <w:b/>
                      <w:bCs/>
                      <w:lang w:val="zh-CN"/>
                    </w:rPr>
                  </w:pPr>
                </w:p>
                <w:p w14:paraId="76DC0989">
                  <w:pPr>
                    <w:jc w:val="center"/>
                    <w:rPr>
                      <w:b/>
                      <w:bCs/>
                      <w:lang w:val="zh-CN"/>
                    </w:rPr>
                  </w:pPr>
                </w:p>
                <w:p w14:paraId="7266B5BE">
                  <w:pPr>
                    <w:jc w:val="center"/>
                    <w:rPr>
                      <w:b/>
                      <w:bCs/>
                      <w:lang w:val="zh-CN"/>
                    </w:rPr>
                  </w:pPr>
                </w:p>
                <w:p w14:paraId="6957264B">
                  <w:pPr>
                    <w:jc w:val="center"/>
                    <w:rPr>
                      <w:b/>
                      <w:bCs/>
                      <w:lang w:val="zh-CN"/>
                    </w:rPr>
                  </w:pPr>
                </w:p>
                <w:p w14:paraId="4F64F738">
                  <w:pPr>
                    <w:jc w:val="center"/>
                    <w:rPr>
                      <w:b/>
                      <w:bCs/>
                      <w:lang w:val="zh-CN"/>
                    </w:rPr>
                  </w:pPr>
                </w:p>
                <w:p w14:paraId="6F6CEF5D">
                  <w:pPr>
                    <w:jc w:val="center"/>
                    <w:rPr>
                      <w:b/>
                      <w:bCs/>
                      <w:lang w:val="zh-CN"/>
                    </w:rPr>
                  </w:pPr>
                </w:p>
                <w:p w14:paraId="4127C2B0">
                  <w:pPr>
                    <w:rPr>
                      <w:b/>
                      <w:bCs/>
                      <w:lang w:val="zh-CN"/>
                    </w:rPr>
                  </w:pPr>
                  <w:r>
                    <w:rPr>
                      <w:b/>
                      <w:bCs/>
                      <w:lang w:val="zh-CN"/>
                    </w:rPr>
                    <w:t xml:space="preserve">                 SEMNĂTURILE PĂRŢILOR</w:t>
                  </w:r>
                </w:p>
                <w:p w14:paraId="2D64B62D">
                  <w:pPr>
                    <w:rPr>
                      <w:lang w:val="zh-CN"/>
                    </w:rPr>
                  </w:pPr>
                </w:p>
              </w:tc>
            </w:tr>
            <w:tr w14:paraId="23344E58">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1FE5DBA0">
                  <w:pPr>
                    <w:jc w:val="center"/>
                    <w:rPr>
                      <w:lang w:val="zh-CN"/>
                    </w:rPr>
                  </w:pPr>
                  <w:r>
                    <w:rPr>
                      <w:b/>
                      <w:bCs/>
                      <w:lang w:val="zh-CN"/>
                    </w:rPr>
                    <w:t>ANTREPRENORUL</w:t>
                  </w:r>
                </w:p>
                <w:p w14:paraId="50273CFA">
                  <w:pPr>
                    <w:ind w:firstLine="567"/>
                    <w:jc w:val="both"/>
                    <w:rPr>
                      <w:lang w:val="zh-CN"/>
                    </w:rPr>
                  </w:pPr>
                  <w:r>
                    <w:rPr>
                      <w:lang w:val="zh-CN"/>
                    </w:rPr>
                    <w:t> </w:t>
                  </w:r>
                </w:p>
                <w:p w14:paraId="0C5B10F9">
                  <w:pPr>
                    <w:ind w:firstLine="567"/>
                    <w:rPr>
                      <w:lang w:val="zh-CN"/>
                    </w:rPr>
                  </w:pPr>
                </w:p>
                <w:p w14:paraId="1CA6E53E">
                  <w:pPr>
                    <w:ind w:firstLine="567"/>
                    <w:rPr>
                      <w:lang w:val="zh-CN"/>
                    </w:rPr>
                  </w:pPr>
                </w:p>
              </w:tc>
              <w:tc>
                <w:tcPr>
                  <w:tcW w:w="50" w:type="dxa"/>
                  <w:tcBorders>
                    <w:top w:val="nil"/>
                    <w:left w:val="nil"/>
                    <w:bottom w:val="nil"/>
                    <w:right w:val="nil"/>
                  </w:tcBorders>
                </w:tcPr>
                <w:p w14:paraId="49B54B9F">
                  <w:pPr>
                    <w:jc w:val="both"/>
                    <w:rPr>
                      <w:b/>
                      <w:bCs/>
                      <w:lang w:val="zh-CN"/>
                    </w:rPr>
                  </w:pPr>
                </w:p>
              </w:tc>
              <w:tc>
                <w:tcPr>
                  <w:tcW w:w="5810" w:type="dxa"/>
                  <w:gridSpan w:val="2"/>
                  <w:tcBorders>
                    <w:top w:val="nil"/>
                    <w:left w:val="nil"/>
                    <w:bottom w:val="nil"/>
                    <w:right w:val="nil"/>
                  </w:tcBorders>
                  <w:tcMar>
                    <w:top w:w="24" w:type="dxa"/>
                    <w:left w:w="48" w:type="dxa"/>
                    <w:bottom w:w="24" w:type="dxa"/>
                    <w:right w:w="48" w:type="dxa"/>
                  </w:tcMar>
                </w:tcPr>
                <w:p w14:paraId="4B22F345">
                  <w:pPr>
                    <w:rPr>
                      <w:lang w:val="zh-CN"/>
                    </w:rPr>
                  </w:pPr>
                  <w:r>
                    <w:rPr>
                      <w:b/>
                      <w:bCs/>
                      <w:lang w:val="zh-CN"/>
                    </w:rPr>
                    <w:t xml:space="preserve">                               BENEFICIAR</w:t>
                  </w:r>
                </w:p>
                <w:p w14:paraId="16DB761C">
                  <w:pPr>
                    <w:ind w:firstLine="567"/>
                    <w:jc w:val="both"/>
                    <w:rPr>
                      <w:lang w:val="zh-CN"/>
                    </w:rPr>
                  </w:pPr>
                  <w:r>
                    <w:rPr>
                      <w:lang w:val="zh-CN"/>
                    </w:rPr>
                    <w:t> </w:t>
                  </w:r>
                </w:p>
                <w:p w14:paraId="7C4ED40E">
                  <w:pPr>
                    <w:rPr>
                      <w:lang w:val="zh-CN"/>
                    </w:rPr>
                  </w:pPr>
                </w:p>
                <w:p w14:paraId="772A0CA7">
                  <w:pPr>
                    <w:jc w:val="both"/>
                    <w:rPr>
                      <w:lang w:val="zh-CN"/>
                    </w:rPr>
                  </w:pPr>
                </w:p>
              </w:tc>
            </w:tr>
          </w:tbl>
          <w:p w14:paraId="28AE3A32">
            <w:pPr>
              <w:tabs>
                <w:tab w:val="left" w:pos="2295"/>
              </w:tabs>
              <w:jc w:val="both"/>
              <w:rPr>
                <w:lang w:val="zh-CN"/>
              </w:rPr>
            </w:pPr>
          </w:p>
          <w:p w14:paraId="3EFB5ACB">
            <w:pPr>
              <w:tabs>
                <w:tab w:val="left" w:pos="2295"/>
              </w:tabs>
              <w:jc w:val="both"/>
              <w:rPr>
                <w:lang w:val="zh-CN"/>
              </w:rPr>
            </w:pPr>
          </w:p>
          <w:p w14:paraId="4BD6F44A">
            <w:pPr>
              <w:tabs>
                <w:tab w:val="left" w:pos="2295"/>
              </w:tabs>
              <w:jc w:val="both"/>
              <w:rPr>
                <w:lang w:val="zh-CN"/>
              </w:rPr>
            </w:pPr>
          </w:p>
          <w:p w14:paraId="10668CDC">
            <w:pPr>
              <w:tabs>
                <w:tab w:val="left" w:pos="2295"/>
              </w:tabs>
              <w:jc w:val="both"/>
              <w:rPr>
                <w:lang w:val="zh-CN"/>
              </w:rPr>
            </w:pPr>
          </w:p>
          <w:p w14:paraId="49367C75">
            <w:pPr>
              <w:tabs>
                <w:tab w:val="left" w:pos="2295"/>
              </w:tabs>
              <w:jc w:val="both"/>
              <w:rPr>
                <w:lang w:val="zh-CN"/>
              </w:rPr>
            </w:pPr>
          </w:p>
          <w:p w14:paraId="4A51789C">
            <w:pPr>
              <w:tabs>
                <w:tab w:val="left" w:pos="2295"/>
              </w:tabs>
              <w:jc w:val="both"/>
              <w:rPr>
                <w:lang w:val="zh-CN"/>
              </w:rPr>
            </w:pPr>
          </w:p>
          <w:p w14:paraId="328CC5ED">
            <w:pPr>
              <w:tabs>
                <w:tab w:val="left" w:pos="2295"/>
              </w:tabs>
              <w:jc w:val="both"/>
              <w:rPr>
                <w:lang w:val="zh-CN"/>
              </w:rPr>
            </w:pPr>
          </w:p>
          <w:p w14:paraId="5D91D2FD">
            <w:pPr>
              <w:tabs>
                <w:tab w:val="left" w:pos="2295"/>
              </w:tabs>
              <w:jc w:val="both"/>
              <w:rPr>
                <w:lang w:val="zh-CN"/>
              </w:rPr>
            </w:pPr>
          </w:p>
          <w:p w14:paraId="3E580F19">
            <w:pPr>
              <w:tabs>
                <w:tab w:val="left" w:pos="2295"/>
              </w:tabs>
              <w:jc w:val="both"/>
              <w:rPr>
                <w:lang w:val="zh-CN"/>
              </w:rPr>
            </w:pPr>
          </w:p>
          <w:p w14:paraId="53480E18">
            <w:pPr>
              <w:tabs>
                <w:tab w:val="left" w:pos="2295"/>
              </w:tabs>
              <w:jc w:val="both"/>
              <w:rPr>
                <w:lang w:val="zh-CN"/>
              </w:rPr>
            </w:pPr>
          </w:p>
          <w:p w14:paraId="0E518AA9">
            <w:pPr>
              <w:tabs>
                <w:tab w:val="left" w:pos="2295"/>
              </w:tabs>
              <w:jc w:val="both"/>
              <w:rPr>
                <w:lang w:val="zh-CN"/>
              </w:rPr>
            </w:pPr>
          </w:p>
          <w:p w14:paraId="694123FF">
            <w:pPr>
              <w:tabs>
                <w:tab w:val="left" w:pos="2295"/>
              </w:tabs>
              <w:jc w:val="both"/>
              <w:rPr>
                <w:lang w:val="zh-CN"/>
              </w:rPr>
            </w:pPr>
          </w:p>
          <w:p w14:paraId="030EED18">
            <w:pPr>
              <w:tabs>
                <w:tab w:val="left" w:pos="2295"/>
              </w:tabs>
              <w:jc w:val="both"/>
              <w:rPr>
                <w:lang w:val="zh-CN"/>
              </w:rPr>
            </w:pPr>
          </w:p>
          <w:p w14:paraId="6EAA6411">
            <w:pPr>
              <w:tabs>
                <w:tab w:val="left" w:pos="2295"/>
              </w:tabs>
              <w:jc w:val="both"/>
              <w:rPr>
                <w:lang w:val="zh-CN"/>
              </w:rPr>
            </w:pPr>
          </w:p>
          <w:p w14:paraId="526C686A">
            <w:pPr>
              <w:tabs>
                <w:tab w:val="left" w:pos="2295"/>
              </w:tabs>
              <w:jc w:val="both"/>
              <w:rPr>
                <w:lang w:val="zh-CN"/>
              </w:rPr>
            </w:pPr>
          </w:p>
          <w:p w14:paraId="3753E61E">
            <w:pPr>
              <w:tabs>
                <w:tab w:val="left" w:pos="2295"/>
              </w:tabs>
              <w:jc w:val="both"/>
              <w:rPr>
                <w:lang w:val="zh-CN"/>
              </w:rPr>
            </w:pPr>
          </w:p>
          <w:p w14:paraId="453EA8D8">
            <w:pPr>
              <w:tabs>
                <w:tab w:val="left" w:pos="2295"/>
              </w:tabs>
              <w:jc w:val="both"/>
              <w:rPr>
                <w:lang w:val="zh-CN"/>
              </w:rPr>
            </w:pPr>
          </w:p>
          <w:p w14:paraId="2B20D094">
            <w:pPr>
              <w:tabs>
                <w:tab w:val="left" w:pos="2295"/>
              </w:tabs>
              <w:jc w:val="both"/>
              <w:rPr>
                <w:lang w:val="zh-CN"/>
              </w:rPr>
            </w:pPr>
          </w:p>
          <w:p w14:paraId="23EE9EF3">
            <w:pPr>
              <w:jc w:val="right"/>
              <w:rPr>
                <w:lang w:val="zh-CN"/>
              </w:rPr>
            </w:pPr>
            <w:r>
              <w:rPr>
                <w:lang w:val="zh-CN"/>
              </w:rPr>
              <w:t>Anexa nr. 2</w:t>
            </w:r>
          </w:p>
          <w:p w14:paraId="14548E19">
            <w:pPr>
              <w:jc w:val="right"/>
              <w:rPr>
                <w:lang w:val="zh-CN"/>
              </w:rPr>
            </w:pPr>
            <w:r>
              <w:rPr>
                <w:lang w:val="zh-CN"/>
              </w:rPr>
              <w:t>la Contractul nr.__________</w:t>
            </w:r>
          </w:p>
          <w:p w14:paraId="0ADC02F1">
            <w:pPr>
              <w:jc w:val="right"/>
              <w:rPr>
                <w:lang w:val="zh-CN"/>
              </w:rPr>
            </w:pPr>
            <w:r>
              <w:rPr>
                <w:lang w:val="zh-CN"/>
              </w:rPr>
              <w:t>din “____” ________ 20___</w:t>
            </w:r>
          </w:p>
          <w:p w14:paraId="6B954B68">
            <w:pPr>
              <w:keepNext/>
              <w:keepLines/>
              <w:spacing w:before="200"/>
              <w:jc w:val="both"/>
              <w:outlineLvl w:val="2"/>
              <w:rPr>
                <w:lang w:val="zh-CN"/>
              </w:rPr>
            </w:pPr>
          </w:p>
          <w:p w14:paraId="11E4291F">
            <w:pPr>
              <w:keepNext/>
              <w:keepLines/>
              <w:spacing w:before="200"/>
              <w:jc w:val="both"/>
              <w:outlineLvl w:val="2"/>
              <w:rPr>
                <w:lang w:val="zh-CN"/>
              </w:rPr>
            </w:pPr>
          </w:p>
          <w:p w14:paraId="597AC2A0">
            <w:pPr>
              <w:ind w:firstLine="567"/>
              <w:jc w:val="both"/>
              <w:rPr>
                <w:b/>
                <w:lang w:val="zh-CN"/>
              </w:rPr>
            </w:pPr>
            <w:r>
              <w:rPr>
                <w:b/>
                <w:lang w:val="zh-CN"/>
              </w:rPr>
              <w:t>SPECIFICAŢII DE PREŢ</w:t>
            </w:r>
          </w:p>
          <w:p w14:paraId="5589590D">
            <w:pPr>
              <w:keepNext/>
              <w:keepLines/>
              <w:spacing w:before="200"/>
              <w:ind w:firstLine="567"/>
              <w:jc w:val="both"/>
              <w:outlineLvl w:val="2"/>
              <w:rPr>
                <w:lang w:val="zh-CN"/>
              </w:rPr>
            </w:pPr>
          </w:p>
          <w:tbl>
            <w:tblPr>
              <w:tblStyle w:val="11"/>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5A83D43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2A3B44">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C3056A1">
                  <w:pPr>
                    <w:tabs>
                      <w:tab w:val="left" w:pos="235"/>
                      <w:tab w:val="left" w:pos="378"/>
                    </w:tabs>
                    <w:ind w:left="-923"/>
                    <w:jc w:val="center"/>
                    <w:rPr>
                      <w:b/>
                      <w:bCs/>
                      <w:lang w:val="zh-CN"/>
                    </w:rPr>
                  </w:pPr>
                  <w:r>
                    <w:rPr>
                      <w:b/>
                      <w:bCs/>
                      <w:lang w:val="zh-CN"/>
                    </w:rPr>
                    <w:t xml:space="preserve">          Denumirea</w:t>
                  </w:r>
                </w:p>
                <w:p w14:paraId="05781770">
                  <w:pPr>
                    <w:tabs>
                      <w:tab w:val="left" w:pos="235"/>
                      <w:tab w:val="left" w:pos="378"/>
                    </w:tabs>
                    <w:ind w:left="-923"/>
                    <w:jc w:val="center"/>
                    <w:rPr>
                      <w:b/>
                      <w:bCs/>
                      <w:lang w:val="zh-CN"/>
                    </w:rPr>
                  </w:pPr>
                  <w:r>
                    <w:rPr>
                      <w:b/>
                      <w:bCs/>
                      <w:lang w:val="zh-CN"/>
                    </w:rPr>
                    <w:t xml:space="preserve">          lucrărilor</w:t>
                  </w:r>
                </w:p>
                <w:p w14:paraId="6B27D8F6">
                  <w:pPr>
                    <w:tabs>
                      <w:tab w:val="left" w:pos="369"/>
                    </w:tabs>
                    <w:ind w:left="-923"/>
                    <w:jc w:val="center"/>
                    <w:rPr>
                      <w:b/>
                      <w:bCs/>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2BB34D3">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2E66C61">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CD8841B">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950C280">
                  <w:pPr>
                    <w:jc w:val="center"/>
                    <w:rPr>
                      <w:b/>
                      <w:bCs/>
                      <w:lang w:val="zh-CN"/>
                    </w:rPr>
                  </w:pPr>
                  <w:r>
                    <w:rPr>
                      <w:b/>
                      <w:bCs/>
                      <w:lang w:val="zh-CN"/>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A424EEF">
                  <w:pPr>
                    <w:jc w:val="center"/>
                    <w:rPr>
                      <w:b/>
                      <w:bCs/>
                      <w:lang w:val="zh-CN"/>
                    </w:rPr>
                  </w:pPr>
                  <w:r>
                    <w:rPr>
                      <w:b/>
                      <w:bCs/>
                      <w:lang w:val="zh-CN"/>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DB2DFE">
                  <w:pPr>
                    <w:jc w:val="center"/>
                    <w:rPr>
                      <w:b/>
                      <w:bCs/>
                      <w:lang w:val="zh-CN"/>
                    </w:rPr>
                  </w:pPr>
                  <w:r>
                    <w:rPr>
                      <w:b/>
                      <w:bCs/>
                      <w:lang w:val="zh-CN"/>
                    </w:rPr>
                    <w:t>Termenii de executare</w:t>
                  </w:r>
                </w:p>
                <w:p w14:paraId="5F805D30">
                  <w:pPr>
                    <w:tabs>
                      <w:tab w:val="left" w:pos="1134"/>
                    </w:tabs>
                    <w:ind w:left="720"/>
                    <w:outlineLvl w:val="0"/>
                    <w:rPr>
                      <w:b/>
                      <w:bCs/>
                      <w:lang w:val="zh-CN"/>
                    </w:rPr>
                  </w:pPr>
                </w:p>
              </w:tc>
            </w:tr>
            <w:tr w14:paraId="281FBF90">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E709999">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0C139BC">
                  <w:pPr>
                    <w:keepNext/>
                    <w:keepLines/>
                    <w:spacing w:before="200"/>
                    <w:jc w:val="both"/>
                    <w:outlineLvl w:val="2"/>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FD088C8">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5E1C564B">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0275BD5">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FAB307">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CB2D34F">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36155A6">
                  <w:pPr>
                    <w:keepNext/>
                    <w:keepLines/>
                    <w:spacing w:before="200"/>
                    <w:jc w:val="both"/>
                    <w:outlineLvl w:val="2"/>
                    <w:rPr>
                      <w:lang w:val="zh-CN"/>
                    </w:rPr>
                  </w:pPr>
                </w:p>
              </w:tc>
            </w:tr>
            <w:tr w14:paraId="74873B0C">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04AD42">
                  <w:pPr>
                    <w:keepNext/>
                    <w:keepLines/>
                    <w:spacing w:before="200"/>
                    <w:jc w:val="both"/>
                    <w:outlineLvl w:val="2"/>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F77B4C9">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E5F6DDE">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E06B864">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2DC8689">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21DDB4">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B433B7A">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D4D962F">
                  <w:pPr>
                    <w:keepNext/>
                    <w:keepLines/>
                    <w:spacing w:before="200"/>
                    <w:jc w:val="both"/>
                    <w:outlineLvl w:val="2"/>
                    <w:rPr>
                      <w:lang w:val="zh-CN"/>
                    </w:rPr>
                  </w:pPr>
                </w:p>
              </w:tc>
            </w:tr>
            <w:tr w14:paraId="2CE57D0C">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02F1417C">
                  <w:pPr>
                    <w:jc w:val="both"/>
                    <w:rPr>
                      <w:lang w:val="zh-CN"/>
                    </w:rPr>
                  </w:pPr>
                  <w:r>
                    <w:rPr>
                      <w:lang w:val="zh-CN"/>
                    </w:rPr>
                    <w:t> </w:t>
                  </w:r>
                </w:p>
                <w:p w14:paraId="7C69EAEA">
                  <w:pPr>
                    <w:keepNext/>
                    <w:keepLines/>
                    <w:spacing w:before="200"/>
                    <w:jc w:val="both"/>
                    <w:outlineLvl w:val="2"/>
                    <w:rPr>
                      <w:lang w:val="zh-CN"/>
                    </w:rPr>
                  </w:pPr>
                </w:p>
                <w:p w14:paraId="06660E0C">
                  <w:pPr>
                    <w:keepNext/>
                    <w:keepLines/>
                    <w:spacing w:before="200"/>
                    <w:jc w:val="both"/>
                    <w:outlineLvl w:val="2"/>
                    <w:rPr>
                      <w:lang w:val="zh-CN"/>
                    </w:rPr>
                  </w:pPr>
                </w:p>
                <w:p w14:paraId="1435904B">
                  <w:pPr>
                    <w:keepNext/>
                    <w:keepLines/>
                    <w:spacing w:before="200"/>
                    <w:jc w:val="both"/>
                    <w:outlineLvl w:val="2"/>
                    <w:rPr>
                      <w:lang w:val="zh-CN"/>
                    </w:rPr>
                  </w:pPr>
                </w:p>
                <w:p w14:paraId="65ED4DFB">
                  <w:pPr>
                    <w:keepNext/>
                    <w:keepLines/>
                    <w:spacing w:before="200"/>
                    <w:jc w:val="both"/>
                    <w:outlineLvl w:val="2"/>
                    <w:rPr>
                      <w:lang w:val="zh-CN"/>
                    </w:rPr>
                  </w:pPr>
                </w:p>
                <w:p w14:paraId="5BD593FD">
                  <w:pPr>
                    <w:keepNext/>
                    <w:keepLines/>
                    <w:spacing w:before="200"/>
                    <w:jc w:val="both"/>
                    <w:outlineLvl w:val="2"/>
                    <w:rPr>
                      <w:lang w:val="zh-CN"/>
                    </w:rPr>
                  </w:pPr>
                </w:p>
                <w:p w14:paraId="2B9B29C7">
                  <w:pPr>
                    <w:keepNext/>
                    <w:keepLines/>
                    <w:spacing w:before="200"/>
                    <w:jc w:val="both"/>
                    <w:outlineLvl w:val="2"/>
                    <w:rPr>
                      <w:lang w:val="zh-CN"/>
                    </w:rPr>
                  </w:pPr>
                </w:p>
                <w:p w14:paraId="2BC83696">
                  <w:pPr>
                    <w:jc w:val="center"/>
                    <w:rPr>
                      <w:b/>
                      <w:bCs/>
                      <w:lang w:val="zh-CN"/>
                    </w:rPr>
                  </w:pPr>
                  <w:r>
                    <w:rPr>
                      <w:b/>
                      <w:bCs/>
                      <w:lang w:val="zh-CN"/>
                    </w:rPr>
                    <w:t>SEMNĂTURILE PĂRŢILOR</w:t>
                  </w:r>
                </w:p>
                <w:p w14:paraId="7A9E7B1A">
                  <w:pPr>
                    <w:jc w:val="center"/>
                    <w:rPr>
                      <w:lang w:val="zh-CN"/>
                    </w:rPr>
                  </w:pPr>
                </w:p>
              </w:tc>
            </w:tr>
            <w:tr w14:paraId="2C565E15">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7AFAFEB6">
                  <w:pPr>
                    <w:jc w:val="center"/>
                    <w:rPr>
                      <w:lang w:val="zh-CN"/>
                    </w:rPr>
                  </w:pPr>
                  <w:r>
                    <w:rPr>
                      <w:b/>
                      <w:bCs/>
                      <w:lang w:val="zh-CN"/>
                    </w:rPr>
                    <w:t>ANTREPRENOR</w:t>
                  </w:r>
                </w:p>
                <w:p w14:paraId="0A0A85A8">
                  <w:pPr>
                    <w:tabs>
                      <w:tab w:val="left" w:pos="1134"/>
                    </w:tabs>
                    <w:ind w:left="720"/>
                    <w:outlineLvl w:val="0"/>
                    <w:rPr>
                      <w:lang w:val="zh-CN"/>
                    </w:rPr>
                  </w:pPr>
                </w:p>
                <w:p w14:paraId="50B6231F">
                  <w:pPr>
                    <w:rPr>
                      <w:lang w:val="zh-CN"/>
                    </w:rPr>
                  </w:pPr>
                </w:p>
              </w:tc>
              <w:tc>
                <w:tcPr>
                  <w:tcW w:w="4207" w:type="dxa"/>
                  <w:gridSpan w:val="3"/>
                  <w:tcBorders>
                    <w:top w:val="nil"/>
                    <w:left w:val="nil"/>
                    <w:bottom w:val="nil"/>
                    <w:right w:val="nil"/>
                  </w:tcBorders>
                  <w:tcMar>
                    <w:top w:w="24" w:type="dxa"/>
                    <w:left w:w="48" w:type="dxa"/>
                    <w:bottom w:w="24" w:type="dxa"/>
                    <w:right w:w="48" w:type="dxa"/>
                  </w:tcMar>
                </w:tcPr>
                <w:p w14:paraId="766E32BA">
                  <w:pPr>
                    <w:jc w:val="center"/>
                    <w:rPr>
                      <w:lang w:val="zh-CN"/>
                    </w:rPr>
                  </w:pPr>
                  <w:r>
                    <w:rPr>
                      <w:b/>
                      <w:bCs/>
                      <w:lang w:val="zh-CN"/>
                    </w:rPr>
                    <w:t>BENEFICIAR</w:t>
                  </w:r>
                </w:p>
                <w:p w14:paraId="7C9CFAEF">
                  <w:pPr>
                    <w:ind w:firstLine="567"/>
                    <w:jc w:val="both"/>
                    <w:rPr>
                      <w:lang w:val="zh-CN"/>
                    </w:rPr>
                  </w:pPr>
                  <w:r>
                    <w:rPr>
                      <w:lang w:val="zh-CN"/>
                    </w:rPr>
                    <w:t> </w:t>
                  </w:r>
                </w:p>
                <w:p w14:paraId="2D539C49">
                  <w:pPr>
                    <w:keepNext/>
                    <w:keepLines/>
                    <w:spacing w:before="200"/>
                    <w:ind w:firstLine="567"/>
                    <w:jc w:val="both"/>
                    <w:outlineLvl w:val="2"/>
                    <w:rPr>
                      <w:lang w:val="zh-CN"/>
                    </w:rPr>
                  </w:pPr>
                </w:p>
                <w:p w14:paraId="7B9F60ED">
                  <w:pPr>
                    <w:ind w:firstLine="567"/>
                    <w:jc w:val="both"/>
                    <w:rPr>
                      <w:lang w:val="zh-CN"/>
                    </w:rPr>
                  </w:pPr>
                </w:p>
              </w:tc>
            </w:tr>
          </w:tbl>
          <w:p w14:paraId="08641A62">
            <w:pPr>
              <w:tabs>
                <w:tab w:val="left" w:pos="2295"/>
              </w:tabs>
              <w:jc w:val="both"/>
              <w:rPr>
                <w:lang w:val="zh-CN"/>
              </w:rPr>
            </w:pPr>
          </w:p>
          <w:p w14:paraId="0354D169">
            <w:pPr>
              <w:tabs>
                <w:tab w:val="left" w:pos="2295"/>
              </w:tabs>
              <w:jc w:val="both"/>
              <w:rPr>
                <w:lang w:val="zh-CN"/>
              </w:rPr>
            </w:pPr>
          </w:p>
          <w:p w14:paraId="67F25846">
            <w:pPr>
              <w:tabs>
                <w:tab w:val="left" w:pos="2295"/>
              </w:tabs>
              <w:jc w:val="both"/>
              <w:rPr>
                <w:lang w:val="zh-CN"/>
              </w:rPr>
            </w:pPr>
          </w:p>
          <w:p w14:paraId="573158F0">
            <w:pPr>
              <w:tabs>
                <w:tab w:val="left" w:pos="2295"/>
              </w:tabs>
              <w:jc w:val="both"/>
              <w:rPr>
                <w:lang w:val="zh-CN"/>
              </w:rPr>
            </w:pPr>
          </w:p>
          <w:p w14:paraId="1B2DC210">
            <w:pPr>
              <w:tabs>
                <w:tab w:val="left" w:pos="2295"/>
              </w:tabs>
              <w:jc w:val="both"/>
              <w:rPr>
                <w:lang w:val="zh-CN"/>
              </w:rPr>
            </w:pPr>
          </w:p>
          <w:p w14:paraId="457A8F3E">
            <w:pPr>
              <w:tabs>
                <w:tab w:val="left" w:pos="2295"/>
              </w:tabs>
              <w:jc w:val="both"/>
              <w:rPr>
                <w:lang w:val="zh-CN"/>
              </w:rPr>
            </w:pPr>
          </w:p>
          <w:p w14:paraId="09D6168B">
            <w:pPr>
              <w:tabs>
                <w:tab w:val="left" w:pos="2295"/>
              </w:tabs>
              <w:jc w:val="both"/>
              <w:rPr>
                <w:lang w:val="zh-CN"/>
              </w:rPr>
            </w:pPr>
          </w:p>
          <w:p w14:paraId="752B7DE0">
            <w:pPr>
              <w:tabs>
                <w:tab w:val="left" w:pos="2295"/>
              </w:tabs>
              <w:jc w:val="both"/>
              <w:rPr>
                <w:lang w:val="zh-CN"/>
              </w:rPr>
            </w:pPr>
          </w:p>
          <w:p w14:paraId="20890119">
            <w:pPr>
              <w:tabs>
                <w:tab w:val="left" w:pos="2295"/>
              </w:tabs>
              <w:jc w:val="both"/>
              <w:rPr>
                <w:lang w:val="zh-CN"/>
              </w:rPr>
            </w:pPr>
          </w:p>
          <w:p w14:paraId="6BC2DA73">
            <w:pPr>
              <w:tabs>
                <w:tab w:val="left" w:pos="2295"/>
              </w:tabs>
              <w:jc w:val="both"/>
              <w:rPr>
                <w:lang w:val="zh-CN"/>
              </w:rPr>
            </w:pPr>
          </w:p>
          <w:p w14:paraId="6A419E84">
            <w:pPr>
              <w:tabs>
                <w:tab w:val="left" w:pos="2295"/>
              </w:tabs>
              <w:jc w:val="both"/>
              <w:rPr>
                <w:lang w:val="zh-CN"/>
              </w:rPr>
            </w:pPr>
          </w:p>
          <w:p w14:paraId="0D639901">
            <w:pPr>
              <w:tabs>
                <w:tab w:val="left" w:pos="2295"/>
              </w:tabs>
              <w:jc w:val="both"/>
              <w:rPr>
                <w:lang w:val="zh-CN"/>
              </w:rPr>
            </w:pPr>
          </w:p>
          <w:p w14:paraId="0B3888A2">
            <w:pPr>
              <w:tabs>
                <w:tab w:val="left" w:pos="2295"/>
              </w:tabs>
              <w:jc w:val="both"/>
              <w:rPr>
                <w:lang w:val="zh-CN"/>
              </w:rPr>
            </w:pPr>
          </w:p>
          <w:p w14:paraId="770D7217">
            <w:pPr>
              <w:tabs>
                <w:tab w:val="left" w:pos="2295"/>
              </w:tabs>
              <w:jc w:val="both"/>
              <w:rPr>
                <w:lang w:val="zh-CN"/>
              </w:rPr>
            </w:pPr>
          </w:p>
          <w:p w14:paraId="19663106">
            <w:pPr>
              <w:tabs>
                <w:tab w:val="left" w:pos="2295"/>
              </w:tabs>
              <w:jc w:val="both"/>
              <w:rPr>
                <w:lang w:val="zh-CN"/>
              </w:rPr>
            </w:pPr>
          </w:p>
          <w:p w14:paraId="288993F3">
            <w:pPr>
              <w:jc w:val="right"/>
              <w:rPr>
                <w:lang w:val="zh-CN"/>
              </w:rPr>
            </w:pPr>
            <w:r>
              <w:rPr>
                <w:lang w:val="zh-CN"/>
              </w:rPr>
              <w:t>Anexa nr. 26</w:t>
            </w:r>
          </w:p>
          <w:p w14:paraId="40FDAC2A">
            <w:pPr>
              <w:jc w:val="right"/>
              <w:rPr>
                <w:lang w:val="zh-CN"/>
              </w:rPr>
            </w:pPr>
            <w:r>
              <w:rPr>
                <w:lang w:val="zh-CN"/>
              </w:rPr>
              <w:t>la Documentația standard nr._____</w:t>
            </w:r>
          </w:p>
          <w:p w14:paraId="5EC2ADC2">
            <w:pPr>
              <w:jc w:val="right"/>
              <w:rPr>
                <w:lang w:val="zh-CN"/>
              </w:rPr>
            </w:pPr>
            <w:r>
              <w:rPr>
                <w:lang w:val="zh-CN"/>
              </w:rPr>
              <w:t>din “____” ________ 20___</w:t>
            </w:r>
          </w:p>
          <w:p w14:paraId="6D90D7E5">
            <w:pPr>
              <w:tabs>
                <w:tab w:val="left" w:pos="2295"/>
              </w:tabs>
              <w:jc w:val="both"/>
              <w:rPr>
                <w:lang w:val="zh-CN"/>
              </w:rPr>
            </w:pPr>
          </w:p>
          <w:p w14:paraId="68B76606">
            <w:pPr>
              <w:tabs>
                <w:tab w:val="left" w:pos="2295"/>
              </w:tabs>
              <w:jc w:val="both"/>
              <w:rPr>
                <w:lang w:val="zh-CN"/>
              </w:rPr>
            </w:pPr>
          </w:p>
          <w:p w14:paraId="5ED1DB81">
            <w:pPr>
              <w:tabs>
                <w:tab w:val="left" w:pos="2295"/>
              </w:tabs>
              <w:jc w:val="both"/>
              <w:rPr>
                <w:lang w:val="zh-CN"/>
              </w:rPr>
            </w:pPr>
          </w:p>
          <w:p w14:paraId="33DED036">
            <w:pPr>
              <w:jc w:val="center"/>
              <w:rPr>
                <w:b/>
                <w:lang w:val="zh-CN"/>
              </w:rPr>
            </w:pPr>
            <w:r>
              <w:rPr>
                <w:b/>
                <w:lang w:val="zh-CN"/>
              </w:rPr>
              <w:t>CONTRACT – MODEL</w:t>
            </w:r>
          </w:p>
          <w:p w14:paraId="05E6741F">
            <w:pPr>
              <w:jc w:val="center"/>
              <w:rPr>
                <w:b/>
                <w:lang w:val="zh-CN"/>
              </w:rPr>
            </w:pPr>
          </w:p>
          <w:p w14:paraId="75018E31">
            <w:pPr>
              <w:tabs>
                <w:tab w:val="left" w:pos="2295"/>
              </w:tabs>
              <w:jc w:val="both"/>
              <w:rPr>
                <w:lang w:val="zh-CN"/>
              </w:rPr>
            </w:pPr>
          </w:p>
          <w:p w14:paraId="57B8F233">
            <w:pPr>
              <w:jc w:val="center"/>
              <w:rPr>
                <w:b/>
                <w:lang w:val="zh-CN"/>
              </w:rPr>
            </w:pPr>
            <w:r>
              <w:rPr>
                <w:b/>
                <w:caps/>
                <w:lang w:val="zh-CN"/>
              </w:rPr>
              <w:t>Contract</w:t>
            </w:r>
            <w:r>
              <w:rPr>
                <w:b/>
                <w:lang w:val="zh-CN"/>
              </w:rPr>
              <w:t xml:space="preserve"> nr.  </w:t>
            </w:r>
            <w:r>
              <w:rPr>
                <w:u w:val="single"/>
                <w:lang w:val="zh-CN"/>
              </w:rPr>
              <w:t>______________</w:t>
            </w:r>
          </w:p>
          <w:p w14:paraId="6D3066DE">
            <w:pPr>
              <w:jc w:val="center"/>
              <w:rPr>
                <w:b/>
                <w:i/>
                <w:lang w:val="zh-CN"/>
              </w:rPr>
            </w:pPr>
            <w:r>
              <w:rPr>
                <w:b/>
                <w:lang w:val="zh-CN"/>
              </w:rPr>
              <w:t xml:space="preserve">de achiziţionare aserviciilor de proiectare </w:t>
            </w:r>
          </w:p>
          <w:p w14:paraId="74E73267">
            <w:pPr>
              <w:tabs>
                <w:tab w:val="left" w:pos="2295"/>
              </w:tabs>
              <w:jc w:val="both"/>
              <w:rPr>
                <w:lang w:val="zh-CN"/>
              </w:rPr>
            </w:pPr>
          </w:p>
          <w:p w14:paraId="64859F03">
            <w:pPr>
              <w:rPr>
                <w:i/>
                <w:lang w:val="zh-CN"/>
              </w:rPr>
            </w:pPr>
            <w:r>
              <w:rPr>
                <w:b/>
                <w:lang w:val="zh-CN"/>
              </w:rPr>
              <w:t xml:space="preserve">”___” _____________  202..                                                                 </w:t>
            </w:r>
            <w:r>
              <w:rPr>
                <w:lang w:val="zh-CN"/>
              </w:rPr>
              <w:t>oraș/municipiu</w:t>
            </w:r>
            <w:r>
              <w:rPr>
                <w:b/>
                <w:lang w:val="zh-CN"/>
              </w:rPr>
              <w:t>…...………</w:t>
            </w:r>
          </w:p>
          <w:p w14:paraId="75323132">
            <w:pPr>
              <w:tabs>
                <w:tab w:val="left" w:pos="2295"/>
              </w:tabs>
              <w:jc w:val="both"/>
              <w:rPr>
                <w:lang w:val="zh-CN"/>
              </w:rPr>
            </w:pPr>
          </w:p>
          <w:p w14:paraId="219635B7">
            <w:pPr>
              <w:pStyle w:val="3"/>
              <w:numPr>
                <w:ilvl w:val="0"/>
                <w:numId w:val="30"/>
              </w:numPr>
              <w:jc w:val="center"/>
              <w:rPr>
                <w:b/>
                <w:kern w:val="28"/>
                <w:lang w:val="zh-CN"/>
              </w:rPr>
            </w:pPr>
            <w:r>
              <w:rPr>
                <w:b/>
                <w:kern w:val="28"/>
                <w:lang w:val="zh-CN"/>
              </w:rPr>
              <w:t>PARTEA GENERALĂ</w:t>
            </w:r>
          </w:p>
          <w:p w14:paraId="1A976C59">
            <w:pPr>
              <w:pStyle w:val="3"/>
              <w:numPr>
                <w:ilvl w:val="0"/>
                <w:numId w:val="0"/>
              </w:numPr>
              <w:ind w:left="3240"/>
              <w:rPr>
                <w:kern w:val="28"/>
                <w:sz w:val="20"/>
                <w:szCs w:val="20"/>
                <w:lang w:val="zh-CN"/>
              </w:rPr>
            </w:pPr>
            <w:r>
              <w:rPr>
                <w:kern w:val="28"/>
                <w:sz w:val="20"/>
                <w:szCs w:val="20"/>
                <w:lang w:val="zh-CN"/>
              </w:rPr>
              <w:t xml:space="preserve">                    (OBLIGATORIU)</w:t>
            </w:r>
          </w:p>
          <w:p w14:paraId="3E245505">
            <w:pPr>
              <w:pStyle w:val="3"/>
              <w:numPr>
                <w:ilvl w:val="0"/>
                <w:numId w:val="0"/>
              </w:numPr>
              <w:ind w:left="3240"/>
              <w:rPr>
                <w:kern w:val="28"/>
                <w:sz w:val="20"/>
                <w:szCs w:val="20"/>
                <w:lang w:val="zh-CN"/>
              </w:rPr>
            </w:pPr>
          </w:p>
          <w:tbl>
            <w:tblPr>
              <w:tblStyle w:val="11"/>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1"/>
              <w:gridCol w:w="4462"/>
            </w:tblGrid>
            <w:tr w14:paraId="3E8CE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12DE6D9F">
                  <w:pPr>
                    <w:jc w:val="both"/>
                    <w:rPr>
                      <w:b/>
                      <w:lang w:val="zh-CN"/>
                    </w:rPr>
                  </w:pPr>
                  <w:r>
                    <w:rPr>
                      <w:b/>
                      <w:lang w:val="zh-CN"/>
                    </w:rPr>
                    <w:t>Beneficiar</w:t>
                  </w:r>
                </w:p>
              </w:tc>
              <w:tc>
                <w:tcPr>
                  <w:tcW w:w="2350" w:type="pct"/>
                </w:tcPr>
                <w:p w14:paraId="7A202734">
                  <w:pPr>
                    <w:jc w:val="both"/>
                    <w:rPr>
                      <w:b/>
                      <w:lang w:val="zh-CN"/>
                    </w:rPr>
                  </w:pPr>
                  <w:r>
                    <w:rPr>
                      <w:b/>
                      <w:lang w:val="zh-CN"/>
                    </w:rPr>
                    <w:t>Antreprenor</w:t>
                  </w:r>
                </w:p>
              </w:tc>
            </w:tr>
            <w:tr w14:paraId="765B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3EF25DAD">
                  <w:pPr>
                    <w:jc w:val="both"/>
                    <w:rPr>
                      <w:lang w:val="zh-CN"/>
                    </w:rPr>
                  </w:pPr>
                  <w:r>
                    <w:rPr>
                      <w:b/>
                      <w:lang w:val="zh-CN"/>
                    </w:rPr>
                    <w:t>……………………..</w:t>
                  </w:r>
                  <w:r>
                    <w:rPr>
                      <w:lang w:val="zh-CN"/>
                    </w:rPr>
                    <w:t xml:space="preserve">reprezentat prin director …………, care acţionează în baza statutului întreprinderii, denumit în continuare </w:t>
                  </w:r>
                  <w:r>
                    <w:rPr>
                      <w:i/>
                      <w:lang w:val="zh-CN"/>
                    </w:rPr>
                    <w:t>Beneficiar</w:t>
                  </w:r>
                  <w:r>
                    <w:rPr>
                      <w:lang w:val="zh-CN"/>
                    </w:rPr>
                    <w:t xml:space="preserve">, </w:t>
                  </w:r>
                  <w:r>
                    <w:rPr>
                      <w:i/>
                      <w:lang w:val="zh-CN"/>
                    </w:rPr>
                    <w:t xml:space="preserve">IDNO, </w:t>
                  </w:r>
                  <w:r>
                    <w:rPr>
                      <w:lang w:val="zh-CN"/>
                    </w:rPr>
                    <w:t xml:space="preserve"> pe de o parte,</w:t>
                  </w:r>
                </w:p>
              </w:tc>
              <w:tc>
                <w:tcPr>
                  <w:tcW w:w="2350" w:type="pct"/>
                </w:tcPr>
                <w:p w14:paraId="73008784">
                  <w:pPr>
                    <w:jc w:val="both"/>
                    <w:rPr>
                      <w:lang w:val="zh-CN"/>
                    </w:rPr>
                  </w:pPr>
                  <w:r>
                    <w:rPr>
                      <w:b/>
                      <w:lang w:val="zh-CN"/>
                    </w:rPr>
                    <w:t>………………..</w:t>
                  </w:r>
                  <w:r>
                    <w:rPr>
                      <w:lang w:val="zh-CN"/>
                    </w:rPr>
                    <w:t xml:space="preserve">reprezentat prin director  ………….,care acţionează în baza statutului întreprinderii, denumit în continuare </w:t>
                  </w:r>
                  <w:r>
                    <w:rPr>
                      <w:i/>
                      <w:lang w:val="zh-CN"/>
                    </w:rPr>
                    <w:t xml:space="preserve">Antreprenor, IDNO, </w:t>
                  </w:r>
                  <w:r>
                    <w:rPr>
                      <w:lang w:val="zh-CN"/>
                    </w:rPr>
                    <w:t xml:space="preserve"> pe de altă parte,</w:t>
                  </w:r>
                </w:p>
              </w:tc>
            </w:tr>
          </w:tbl>
          <w:p w14:paraId="3BAF380E">
            <w:pPr>
              <w:jc w:val="both"/>
              <w:rPr>
                <w:lang w:val="zh-CN"/>
              </w:rPr>
            </w:pPr>
            <w:r>
              <w:rPr>
                <w:lang w:val="zh-CN"/>
              </w:rPr>
              <w:t xml:space="preserve">ambii (denumiţi în continuare </w:t>
            </w:r>
            <w:r>
              <w:rPr>
                <w:i/>
                <w:lang w:val="zh-CN"/>
              </w:rPr>
              <w:t>Părţi</w:t>
            </w:r>
            <w:r>
              <w:rPr>
                <w:lang w:val="zh-CN"/>
              </w:rPr>
              <w:t>), au încheiat prezentul Contract referitor la următoarele:</w:t>
            </w:r>
          </w:p>
          <w:p w14:paraId="4C0643E2">
            <w:pPr>
              <w:pStyle w:val="3"/>
              <w:numPr>
                <w:ilvl w:val="0"/>
                <w:numId w:val="0"/>
              </w:numPr>
              <w:ind w:left="3240"/>
              <w:rPr>
                <w:kern w:val="28"/>
                <w:sz w:val="20"/>
                <w:szCs w:val="20"/>
                <w:lang w:val="zh-CN"/>
              </w:rPr>
            </w:pPr>
          </w:p>
          <w:p w14:paraId="276703EE">
            <w:pPr>
              <w:jc w:val="both"/>
              <w:rPr>
                <w:lang w:val="zh-CN"/>
              </w:rPr>
            </w:pPr>
            <w:r>
              <w:rPr>
                <w:lang w:val="zh-CN"/>
              </w:rPr>
              <w:t xml:space="preserve">1. Achiziţionarea </w:t>
            </w:r>
            <w:r>
              <w:rPr>
                <w:b/>
                <w:lang w:val="zh-CN"/>
              </w:rPr>
              <w:t>serviciilor de proiectare …………..,</w:t>
            </w:r>
            <w:r>
              <w:rPr>
                <w:lang w:val="zh-CN"/>
              </w:rPr>
              <w:t xml:space="preserve"> denumite în </w:t>
            </w:r>
            <w:r>
              <w:rPr>
                <w:shd w:val="clear" w:color="auto" w:fill="FFFFFF" w:themeFill="background1"/>
                <w:lang w:val="zh-CN"/>
              </w:rPr>
              <w:t>continuare Lucrări</w:t>
            </w:r>
            <w:r>
              <w:rPr>
                <w:lang w:val="zh-CN"/>
              </w:rPr>
              <w:t>, conform procedurii de achiziție publică nr…</w:t>
            </w:r>
            <w:r>
              <w:rPr>
                <w:b/>
                <w:shd w:val="clear" w:color="auto" w:fill="FFFFFF"/>
                <w:lang w:val="zh-CN"/>
              </w:rPr>
              <w:t>……………</w:t>
            </w:r>
            <w:r>
              <w:rPr>
                <w:lang w:val="zh-CN"/>
              </w:rPr>
              <w:t>din ………..în baza deciziei grupului de lucru al Beneficiarului din ………..</w:t>
            </w:r>
          </w:p>
          <w:p w14:paraId="360E783C">
            <w:pPr>
              <w:pStyle w:val="3"/>
              <w:numPr>
                <w:ilvl w:val="0"/>
                <w:numId w:val="0"/>
              </w:numPr>
              <w:ind w:left="3240"/>
              <w:rPr>
                <w:kern w:val="28"/>
                <w:sz w:val="20"/>
                <w:szCs w:val="20"/>
                <w:lang w:val="zh-CN"/>
              </w:rPr>
            </w:pPr>
          </w:p>
          <w:p w14:paraId="6427672B">
            <w:pPr>
              <w:jc w:val="both"/>
              <w:rPr>
                <w:lang w:val="zh-CN"/>
              </w:rPr>
            </w:pPr>
            <w:r>
              <w:rPr>
                <w:lang w:val="zh-CN"/>
              </w:rPr>
              <w:t>2. Următoarele documente vor fi considerate părţi componente ale Contractului:</w:t>
            </w:r>
          </w:p>
          <w:p w14:paraId="56ADC080">
            <w:pPr>
              <w:numPr>
                <w:ilvl w:val="0"/>
                <w:numId w:val="31"/>
              </w:numPr>
              <w:suppressAutoHyphens/>
              <w:ind w:left="0" w:firstLine="720"/>
              <w:jc w:val="both"/>
              <w:rPr>
                <w:lang w:val="zh-CN"/>
              </w:rPr>
            </w:pPr>
            <w:r>
              <w:rPr>
                <w:lang w:val="zh-CN"/>
              </w:rPr>
              <w:t>Formularul Contractului;</w:t>
            </w:r>
          </w:p>
          <w:p w14:paraId="62BECD35">
            <w:pPr>
              <w:numPr>
                <w:ilvl w:val="0"/>
                <w:numId w:val="31"/>
              </w:numPr>
              <w:suppressAutoHyphens/>
              <w:ind w:left="0" w:firstLine="720"/>
              <w:jc w:val="both"/>
              <w:rPr>
                <w:i/>
                <w:lang w:val="zh-CN"/>
              </w:rPr>
            </w:pPr>
            <w:r>
              <w:rPr>
                <w:lang w:val="zh-CN"/>
              </w:rPr>
              <w:t>Formularul ofertei;</w:t>
            </w:r>
          </w:p>
          <w:p w14:paraId="4CD35ADF">
            <w:pPr>
              <w:numPr>
                <w:ilvl w:val="0"/>
                <w:numId w:val="31"/>
              </w:numPr>
              <w:suppressAutoHyphens/>
              <w:ind w:left="0" w:firstLine="720"/>
              <w:jc w:val="both"/>
              <w:rPr>
                <w:i/>
                <w:lang w:val="zh-CN"/>
              </w:rPr>
            </w:pPr>
            <w:r>
              <w:rPr>
                <w:lang w:val="zh-CN"/>
              </w:rPr>
              <w:t>Caietul de sarcini;</w:t>
            </w:r>
          </w:p>
          <w:p w14:paraId="6351F713">
            <w:pPr>
              <w:numPr>
                <w:ilvl w:val="0"/>
                <w:numId w:val="31"/>
              </w:numPr>
              <w:suppressAutoHyphens/>
              <w:ind w:left="0" w:firstLine="720"/>
              <w:jc w:val="both"/>
              <w:rPr>
                <w:i/>
                <w:lang w:val="zh-CN"/>
              </w:rPr>
            </w:pPr>
            <w:r>
              <w:rPr>
                <w:lang w:val="zh-CN"/>
              </w:rPr>
              <w:t>Garanția de bună execuție.</w:t>
            </w:r>
          </w:p>
          <w:p w14:paraId="5A807A7A">
            <w:pPr>
              <w:jc w:val="both"/>
              <w:rPr>
                <w:lang w:val="zh-CN"/>
              </w:rPr>
            </w:pPr>
            <w:r>
              <w:rPr>
                <w:lang w:val="zh-CN"/>
              </w:rPr>
              <w:t>3. În cazul unor discrepanţe sau inconsecvenţe între documentele componente ale Contractului, documentele vor avea ordinea de prioritate enumerată în pct. 2.</w:t>
            </w:r>
          </w:p>
          <w:p w14:paraId="0DE78DB7">
            <w:pPr>
              <w:jc w:val="both"/>
              <w:rPr>
                <w:lang w:val="zh-CN"/>
              </w:rPr>
            </w:pPr>
            <w:r>
              <w:rPr>
                <w:lang w:val="zh-CN"/>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7344E78">
            <w:pPr>
              <w:jc w:val="both"/>
              <w:rPr>
                <w:lang w:val="zh-CN"/>
              </w:rPr>
            </w:pPr>
            <w:r>
              <w:rPr>
                <w:lang w:val="zh-C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7CB312C7">
            <w:pPr>
              <w:pStyle w:val="3"/>
              <w:numPr>
                <w:ilvl w:val="0"/>
                <w:numId w:val="0"/>
              </w:numPr>
              <w:ind w:left="710"/>
              <w:jc w:val="left"/>
              <w:rPr>
                <w:kern w:val="28"/>
                <w:sz w:val="20"/>
                <w:szCs w:val="20"/>
                <w:lang w:val="zh-CN"/>
              </w:rPr>
            </w:pPr>
          </w:p>
          <w:p w14:paraId="7CE45D8A">
            <w:pPr>
              <w:rPr>
                <w:b/>
                <w:lang w:val="zh-CN"/>
              </w:rPr>
            </w:pPr>
            <w:r>
              <w:rPr>
                <w:b/>
                <w:lang w:val="zh-CN"/>
              </w:rPr>
              <w:t>1. OBIECTUL CONTRACTULUI</w:t>
            </w:r>
          </w:p>
          <w:p w14:paraId="5FE58412">
            <w:pPr>
              <w:jc w:val="both"/>
              <w:rPr>
                <w:lang w:val="zh-CN"/>
              </w:rPr>
            </w:pPr>
            <w:r>
              <w:rPr>
                <w:lang w:val="zh-CN"/>
              </w:rPr>
              <w:t xml:space="preserve">1.1. Antreprenorul îşi asumă obligaţia de a presta Lucrările conform Specificaţiei, care este parte integrantă a prezentului Contract. </w:t>
            </w:r>
          </w:p>
          <w:p w14:paraId="03089A02">
            <w:pPr>
              <w:jc w:val="both"/>
              <w:rPr>
                <w:lang w:val="zh-CN"/>
              </w:rPr>
            </w:pPr>
            <w:r>
              <w:rPr>
                <w:lang w:val="zh-CN"/>
              </w:rPr>
              <w:t xml:space="preserve">1.2. Beneficiarul se obligă, la rândul său, să achite şi să recepţioneze Lucrările livrate de Antreprenor. </w:t>
            </w:r>
          </w:p>
          <w:p w14:paraId="7C08EEAD">
            <w:pPr>
              <w:jc w:val="both"/>
              <w:rPr>
                <w:lang w:val="zh-CN"/>
              </w:rPr>
            </w:pPr>
            <w:r>
              <w:rPr>
                <w:lang w:val="zh-CN"/>
              </w:rPr>
              <w:t>1.3. Calitatea Lucrărilor se atestă prin respectarea documentelor normative și standardelor de stat ale căror cerințe trebuie respectate la executarea documentației de proiect.</w:t>
            </w:r>
          </w:p>
          <w:p w14:paraId="7DB96CA4">
            <w:pPr>
              <w:pStyle w:val="3"/>
              <w:numPr>
                <w:ilvl w:val="0"/>
                <w:numId w:val="0"/>
              </w:numPr>
              <w:ind w:left="3240"/>
              <w:rPr>
                <w:kern w:val="28"/>
                <w:sz w:val="20"/>
                <w:szCs w:val="20"/>
                <w:lang w:val="zh-CN"/>
              </w:rPr>
            </w:pPr>
          </w:p>
          <w:p w14:paraId="4D89C1D8">
            <w:pPr>
              <w:rPr>
                <w:b/>
                <w:lang w:val="zh-CN"/>
              </w:rPr>
            </w:pPr>
            <w:r>
              <w:rPr>
                <w:b/>
                <w:lang w:val="zh-CN"/>
              </w:rPr>
              <w:t>2.TERMENII ŞI CONDIŢIILE DE PRESTARE</w:t>
            </w:r>
          </w:p>
          <w:p w14:paraId="38DE5575">
            <w:pPr>
              <w:jc w:val="both"/>
              <w:rPr>
                <w:lang w:val="zh-CN"/>
              </w:rPr>
            </w:pPr>
            <w:r>
              <w:rPr>
                <w:lang w:val="zh-CN"/>
              </w:rP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lang w:val="zh-CN"/>
              </w:rPr>
              <w:t>şi anexa nr……..</w:t>
            </w:r>
            <w:r>
              <w:rPr>
                <w:lang w:val="zh-CN"/>
              </w:rPr>
              <w:t xml:space="preserve">la prezentul Contract. </w:t>
            </w:r>
          </w:p>
          <w:p w14:paraId="4481491D">
            <w:pPr>
              <w:jc w:val="both"/>
              <w:rPr>
                <w:lang w:val="zh-CN"/>
              </w:rPr>
            </w:pPr>
            <w:r>
              <w:rPr>
                <w:lang w:val="zh-CN"/>
              </w:rPr>
              <w:t xml:space="preserve">2.2. Termenul limită de predare a documentaţiei de proiect şi deviz – </w:t>
            </w:r>
            <w:r>
              <w:rPr>
                <w:b/>
                <w:lang w:val="zh-CN"/>
              </w:rPr>
              <w:t xml:space="preserve">............, inclusiv perioada de timp nesesară pentru verificarea documentației de către </w:t>
            </w:r>
            <w:r>
              <w:rPr>
                <w:lang w:val="zh-CN"/>
              </w:rPr>
              <w:t>Î.S. „Serviciul de Stat pentru Verificarea și Expertizarea Proiectelor și Construcțiilor”, calculate din data semnării prezentului contract.</w:t>
            </w:r>
          </w:p>
          <w:p w14:paraId="2EDEAEAF">
            <w:pPr>
              <w:jc w:val="both"/>
              <w:rPr>
                <w:lang w:val="zh-CN"/>
              </w:rPr>
            </w:pPr>
            <w:r>
              <w:rPr>
                <w:lang w:val="zh-C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pPr>
              <w:jc w:val="both"/>
              <w:rPr>
                <w:lang w:val="zh-CN"/>
              </w:rPr>
            </w:pPr>
            <w:r>
              <w:rPr>
                <w:lang w:val="zh-CN"/>
              </w:rPr>
              <w:t xml:space="preserve">2.4. Antreprenorul eliberează pentru Beneficiar documentaţia de proiect şi deviz în limba română, în volum de ….. exemplare + varianta electronică. </w:t>
            </w:r>
          </w:p>
          <w:p w14:paraId="48CC6BEF">
            <w:pPr>
              <w:jc w:val="both"/>
              <w:rPr>
                <w:lang w:val="zh-CN"/>
              </w:rPr>
            </w:pPr>
            <w:r>
              <w:rPr>
                <w:lang w:val="zh-CN"/>
              </w:rPr>
              <w:t>2.5. Lucrarea se consideră predată Beneficiarului odată cu prezentarea documentației de proiect și deviz, avizului pozitiv al Î.S. „Serviciul de Stat pentru Verificarea și Expertizarea Proiectelor și Construcțiilor” și originalul facturii fiscale.</w:t>
            </w:r>
          </w:p>
          <w:p w14:paraId="655578F4">
            <w:pPr>
              <w:ind w:firstLine="720"/>
              <w:jc w:val="both"/>
              <w:rPr>
                <w:lang w:val="zh-CN"/>
              </w:rPr>
            </w:pPr>
          </w:p>
          <w:p w14:paraId="1B0E0D46">
            <w:pPr>
              <w:rPr>
                <w:b/>
                <w:lang w:val="zh-CN"/>
              </w:rPr>
            </w:pPr>
            <w:r>
              <w:rPr>
                <w:b/>
                <w:lang w:val="zh-CN"/>
              </w:rPr>
              <w:t>3. PREŢUL ŞI CONDIŢIILE DE PLATĂ</w:t>
            </w:r>
          </w:p>
          <w:p w14:paraId="051FE7BD">
            <w:pPr>
              <w:jc w:val="both"/>
              <w:rPr>
                <w:lang w:val="zh-CN"/>
              </w:rPr>
            </w:pPr>
            <w:r>
              <w:rPr>
                <w:lang w:val="zh-CN"/>
              </w:rPr>
              <w:t>3.1. Preţul Lucrărilor conform prezentului Contract este stabilit în lei moldoveneşti.</w:t>
            </w:r>
          </w:p>
          <w:p w14:paraId="3409DEB4">
            <w:pPr>
              <w:jc w:val="both"/>
              <w:rPr>
                <w:sz w:val="28"/>
                <w:szCs w:val="28"/>
                <w:lang w:val="zh-CN"/>
              </w:rPr>
            </w:pPr>
            <w:r>
              <w:rPr>
                <w:lang w:val="zh-CN"/>
              </w:rPr>
              <w:t>3.2. Suma totală a prezentului Contract, inclusiv TVA, se stabileşte în lei moldoveneşti şi constituie</w:t>
            </w:r>
            <w:r>
              <w:rPr>
                <w:b/>
                <w:lang w:val="zh-CN"/>
              </w:rPr>
              <w:t>……..</w:t>
            </w:r>
          </w:p>
          <w:p w14:paraId="79B17D33">
            <w:pPr>
              <w:jc w:val="both"/>
              <w:rPr>
                <w:lang w:val="zh-CN"/>
              </w:rPr>
            </w:pPr>
            <w:r>
              <w:rPr>
                <w:lang w:val="zh-CN"/>
              </w:rPr>
              <w:t>3.3. Beneficiarul va achita Antreprenorului în două etape suma totală pentru Lucrările executate, după cum urmează:</w:t>
            </w:r>
          </w:p>
          <w:p w14:paraId="291CF741">
            <w:pPr>
              <w:ind w:firstLine="720"/>
              <w:jc w:val="both"/>
              <w:rPr>
                <w:lang w:val="zh-CN"/>
              </w:rPr>
            </w:pPr>
            <w:r>
              <w:rPr>
                <w:b/>
                <w:lang w:val="zh-CN"/>
              </w:rPr>
              <w:t>I etapă</w:t>
            </w:r>
            <w:r>
              <w:rPr>
                <w:lang w:val="zh-CN"/>
              </w:rPr>
              <w:t xml:space="preserve"> – predarea raportului topogeodezic, hidrologic și geologic – </w:t>
            </w:r>
            <w:r>
              <w:rPr>
                <w:b/>
                <w:lang w:val="zh-CN"/>
              </w:rPr>
              <w:t>…….., inclusiv TVA,</w:t>
            </w:r>
            <w:r>
              <w:rPr>
                <w:lang w:val="zh-CN"/>
              </w:rPr>
              <w:t xml:space="preserve"> conform Specificației;</w:t>
            </w:r>
          </w:p>
          <w:p w14:paraId="5746377A">
            <w:pPr>
              <w:ind w:firstLine="720"/>
              <w:jc w:val="both"/>
              <w:rPr>
                <w:lang w:val="zh-CN"/>
              </w:rPr>
            </w:pPr>
            <w:r>
              <w:rPr>
                <w:b/>
                <w:lang w:val="zh-CN"/>
              </w:rPr>
              <w:t>II etapă</w:t>
            </w:r>
            <w:r>
              <w:rPr>
                <w:lang w:val="zh-CN"/>
              </w:rPr>
              <w:t xml:space="preserve"> – predarea proiectului integral după primirea avizului pozitiv al Î.S.”Serviciul de Stat pentru Verificarea și Expertizarea Proiectelor și Construcțiilor” – </w:t>
            </w:r>
            <w:r>
              <w:rPr>
                <w:b/>
                <w:lang w:val="zh-CN"/>
              </w:rPr>
              <w:t>……., inclusiv TVA,</w:t>
            </w:r>
            <w:r>
              <w:rPr>
                <w:lang w:val="zh-CN"/>
              </w:rPr>
              <w:t xml:space="preserve"> conform Specificației. </w:t>
            </w:r>
          </w:p>
          <w:p w14:paraId="3BCB2C5F">
            <w:pPr>
              <w:jc w:val="both"/>
              <w:rPr>
                <w:lang w:val="zh-CN"/>
              </w:rPr>
            </w:pPr>
            <w:r>
              <w:rPr>
                <w:lang w:val="zh-CN"/>
              </w:rPr>
              <w:t xml:space="preserve">3.4. Beneficiarul se obligă să achite Antreprenorului, potrivit pct. 3.3., în decurs de …… zile calindaristice, calculate din data semnării Actului de primire-predare a lucrărilor. </w:t>
            </w:r>
          </w:p>
          <w:p w14:paraId="7C72054F">
            <w:pPr>
              <w:jc w:val="both"/>
              <w:rPr>
                <w:lang w:val="zh-CN"/>
              </w:rPr>
            </w:pPr>
            <w:r>
              <w:rPr>
                <w:lang w:val="zh-CN"/>
              </w:rPr>
              <w:t>3.5. Plăţile se vor efectua prin ……………, indicat în prezentul Contract.</w:t>
            </w:r>
          </w:p>
          <w:p w14:paraId="3D42AEDF">
            <w:pPr>
              <w:pStyle w:val="3"/>
              <w:numPr>
                <w:ilvl w:val="0"/>
                <w:numId w:val="0"/>
              </w:numPr>
              <w:ind w:left="3240"/>
              <w:rPr>
                <w:kern w:val="28"/>
                <w:sz w:val="20"/>
                <w:szCs w:val="20"/>
                <w:lang w:val="zh-CN"/>
              </w:rPr>
            </w:pPr>
          </w:p>
          <w:p w14:paraId="423B6E90">
            <w:pPr>
              <w:rPr>
                <w:b/>
                <w:lang w:val="zh-CN"/>
              </w:rPr>
            </w:pPr>
            <w:r>
              <w:rPr>
                <w:b/>
                <w:lang w:val="zh-CN"/>
              </w:rPr>
              <w:t>4. CONDIŢIILE DE PREDARE-PRIMIRE</w:t>
            </w:r>
          </w:p>
          <w:p w14:paraId="7D0D6413">
            <w:pPr>
              <w:jc w:val="both"/>
              <w:rPr>
                <w:lang w:val="zh-CN"/>
              </w:rPr>
            </w:pPr>
            <w:r>
              <w:rPr>
                <w:lang w:val="zh-CN"/>
              </w:rPr>
              <w:t>4.1. Lucrările se consideră predate de către Antreprenor şi recepţionate de către Beneficiar dacă:</w:t>
            </w:r>
          </w:p>
          <w:p w14:paraId="05C51DF9">
            <w:pPr>
              <w:numPr>
                <w:ilvl w:val="0"/>
                <w:numId w:val="32"/>
              </w:numPr>
              <w:suppressAutoHyphens/>
              <w:ind w:left="0" w:firstLine="720"/>
              <w:jc w:val="both"/>
              <w:rPr>
                <w:lang w:val="zh-CN"/>
              </w:rPr>
            </w:pPr>
            <w:r>
              <w:rPr>
                <w:lang w:val="zh-CN"/>
              </w:rPr>
              <w:t xml:space="preserve">cantitatea Lucrărilor corespunde informaţiei indicate în specificația la prezentul Contract; </w:t>
            </w:r>
          </w:p>
          <w:p w14:paraId="761B90AD">
            <w:pPr>
              <w:numPr>
                <w:ilvl w:val="0"/>
                <w:numId w:val="32"/>
              </w:numPr>
              <w:suppressAutoHyphens/>
              <w:ind w:left="0" w:firstLine="720"/>
              <w:jc w:val="both"/>
              <w:rPr>
                <w:lang w:val="zh-CN"/>
              </w:rPr>
            </w:pPr>
            <w:r>
              <w:rPr>
                <w:lang w:val="zh-CN"/>
              </w:rPr>
              <w:t>calitatea Lucrărilor corespunde documentelor normative și standardelor de stat.</w:t>
            </w:r>
          </w:p>
          <w:p w14:paraId="1A8A3808">
            <w:pPr>
              <w:ind w:firstLine="720"/>
              <w:jc w:val="center"/>
              <w:rPr>
                <w:b/>
                <w:lang w:val="zh-CN"/>
              </w:rPr>
            </w:pPr>
          </w:p>
          <w:p w14:paraId="4394560F">
            <w:pPr>
              <w:rPr>
                <w:b/>
                <w:lang w:val="zh-CN"/>
              </w:rPr>
            </w:pPr>
            <w:r>
              <w:rPr>
                <w:b/>
                <w:lang w:val="zh-CN"/>
              </w:rPr>
              <w:t>5. STANDARDE</w:t>
            </w:r>
          </w:p>
          <w:p w14:paraId="2CB65E68">
            <w:pPr>
              <w:jc w:val="both"/>
              <w:rPr>
                <w:lang w:val="zh-CN"/>
              </w:rPr>
            </w:pPr>
            <w:r>
              <w:rPr>
                <w:lang w:val="zh-CN"/>
              </w:rPr>
              <w:t>5.1 Lucrările prestate în baza contractului vor respecta standardele prezentate de către Beneficiar în cerințele caietului de sarcini.</w:t>
            </w:r>
          </w:p>
          <w:p w14:paraId="6B509744">
            <w:pPr>
              <w:jc w:val="both"/>
              <w:rPr>
                <w:lang w:val="zh-CN"/>
              </w:rPr>
            </w:pPr>
            <w:r>
              <w:rPr>
                <w:lang w:val="zh-CN"/>
              </w:rPr>
              <w:t>5.2 Când nu este menţionat nici un standard sau reglementare aplicabilă, se vor respecta standardele sau alte reglementări autorizate în Republica Moldova.</w:t>
            </w:r>
          </w:p>
          <w:p w14:paraId="0DC80397">
            <w:pPr>
              <w:ind w:firstLine="720"/>
              <w:jc w:val="both"/>
              <w:rPr>
                <w:lang w:val="zh-CN"/>
              </w:rPr>
            </w:pPr>
          </w:p>
          <w:p w14:paraId="4D3E834F">
            <w:pPr>
              <w:rPr>
                <w:b/>
                <w:lang w:val="zh-CN"/>
              </w:rPr>
            </w:pPr>
            <w:r>
              <w:rPr>
                <w:b/>
                <w:lang w:val="zh-CN"/>
              </w:rPr>
              <w:t>6. OBLIGAŢIILE PĂRŢILOR</w:t>
            </w:r>
          </w:p>
          <w:p w14:paraId="7240442A">
            <w:pPr>
              <w:jc w:val="both"/>
              <w:rPr>
                <w:lang w:val="zh-CN"/>
              </w:rPr>
            </w:pPr>
            <w:r>
              <w:rPr>
                <w:lang w:val="zh-CN"/>
              </w:rPr>
              <w:t>6.1. În baza prezentului Contract, Antreprenorul se obligă:</w:t>
            </w:r>
          </w:p>
          <w:p w14:paraId="2683F0A0">
            <w:pPr>
              <w:numPr>
                <w:ilvl w:val="0"/>
                <w:numId w:val="33"/>
              </w:numPr>
              <w:tabs>
                <w:tab w:val="left" w:pos="792"/>
                <w:tab w:val="left" w:pos="1080"/>
                <w:tab w:val="clear" w:pos="1065"/>
              </w:tabs>
              <w:suppressAutoHyphens/>
              <w:ind w:left="0" w:firstLine="720"/>
              <w:jc w:val="both"/>
              <w:rPr>
                <w:lang w:val="zh-CN"/>
              </w:rPr>
            </w:pPr>
            <w:r>
              <w:rPr>
                <w:lang w:val="zh-CN"/>
              </w:rPr>
              <w:t xml:space="preserve">să depună garanţia de bună execuţie a contractului,în cuantum de .... din valoarea contractului, atribuită sub formă .......; </w:t>
            </w:r>
          </w:p>
          <w:p w14:paraId="2EB2FD39">
            <w:pPr>
              <w:numPr>
                <w:ilvl w:val="0"/>
                <w:numId w:val="33"/>
              </w:numPr>
              <w:tabs>
                <w:tab w:val="left" w:pos="792"/>
                <w:tab w:val="left" w:pos="1080"/>
                <w:tab w:val="clear" w:pos="1065"/>
              </w:tabs>
              <w:suppressAutoHyphens/>
              <w:ind w:left="0" w:firstLine="720"/>
              <w:jc w:val="both"/>
              <w:rPr>
                <w:lang w:val="zh-CN"/>
              </w:rPr>
            </w:pPr>
            <w:r>
              <w:rPr>
                <w:lang w:val="zh-CN"/>
              </w:rPr>
              <w:t>să presteze Lucrările conform condiţiilor prevăzute de prezentul Contract;</w:t>
            </w:r>
          </w:p>
          <w:p w14:paraId="23A9380B">
            <w:pPr>
              <w:numPr>
                <w:ilvl w:val="0"/>
                <w:numId w:val="33"/>
              </w:numPr>
              <w:tabs>
                <w:tab w:val="left" w:pos="792"/>
                <w:tab w:val="left" w:pos="1080"/>
                <w:tab w:val="clear" w:pos="1065"/>
              </w:tabs>
              <w:suppressAutoHyphens/>
              <w:ind w:left="0" w:firstLine="720"/>
              <w:jc w:val="both"/>
              <w:rPr>
                <w:lang w:val="zh-CN"/>
              </w:rPr>
            </w:pPr>
            <w:r>
              <w:rPr>
                <w:lang w:val="zh-CN"/>
              </w:rPr>
              <w:t>să indice t</w:t>
            </w:r>
            <w:r>
              <w:rPr>
                <w:lang w:val="zh-CN" w:eastAsia="ru-RU"/>
              </w:rPr>
              <w:t>ermenul de garanție a lucrărilor;</w:t>
            </w:r>
          </w:p>
          <w:p w14:paraId="2DD7CAA6">
            <w:pPr>
              <w:numPr>
                <w:ilvl w:val="0"/>
                <w:numId w:val="33"/>
              </w:numPr>
              <w:tabs>
                <w:tab w:val="left" w:pos="792"/>
                <w:tab w:val="left" w:pos="1080"/>
                <w:tab w:val="clear" w:pos="1065"/>
              </w:tabs>
              <w:suppressAutoHyphens/>
              <w:ind w:left="0" w:firstLine="720"/>
              <w:jc w:val="both"/>
              <w:rPr>
                <w:lang w:val="zh-CN"/>
              </w:rPr>
            </w:pPr>
            <w:r>
              <w:rPr>
                <w:lang w:val="zh-CN"/>
              </w:rPr>
              <w:t>să notifice Beneficiarul, după semnarea prezentului Contract, în decurs de …. zile calendaristice, prin notificare scrisă sau e-mail, despre începerea executării Lucrărilor;</w:t>
            </w:r>
          </w:p>
          <w:p w14:paraId="4A86152D">
            <w:pPr>
              <w:numPr>
                <w:ilvl w:val="0"/>
                <w:numId w:val="33"/>
              </w:numPr>
              <w:tabs>
                <w:tab w:val="left" w:pos="792"/>
                <w:tab w:val="left" w:pos="1080"/>
                <w:tab w:val="clear" w:pos="1065"/>
              </w:tabs>
              <w:suppressAutoHyphens/>
              <w:ind w:left="0" w:firstLine="720"/>
              <w:jc w:val="both"/>
              <w:rPr>
                <w:lang w:val="zh-CN"/>
              </w:rPr>
            </w:pPr>
            <w:r>
              <w:rPr>
                <w:lang w:val="zh-CN"/>
              </w:rPr>
              <w:t>să asigure condiţiile corespunzătoare pentru recepţionarea Lucrărilor de către Beneficiar, în termenele stabilite, în corespundere cu cerinţele prezentului Contract;</w:t>
            </w:r>
          </w:p>
          <w:p w14:paraId="14E73525">
            <w:pPr>
              <w:numPr>
                <w:ilvl w:val="0"/>
                <w:numId w:val="33"/>
              </w:numPr>
              <w:tabs>
                <w:tab w:val="left" w:pos="792"/>
                <w:tab w:val="left" w:pos="1080"/>
                <w:tab w:val="clear" w:pos="1065"/>
              </w:tabs>
              <w:suppressAutoHyphens/>
              <w:ind w:left="0" w:firstLine="720"/>
              <w:jc w:val="both"/>
              <w:rPr>
                <w:lang w:val="zh-CN"/>
              </w:rPr>
            </w:pPr>
            <w:r>
              <w:rPr>
                <w:lang w:val="zh-CN"/>
              </w:rPr>
              <w:t>să asigure calitatea executării Lucrărilor și să suporte cheltuielile de verificare repetată, în caz de primire a Avizului negativ al Î.S. „Serviciul de Stat pentru Verificarea și Expertizarea Proiectelor și Construcțiilor”;</w:t>
            </w:r>
          </w:p>
          <w:p w14:paraId="04EE7F19">
            <w:pPr>
              <w:numPr>
                <w:ilvl w:val="0"/>
                <w:numId w:val="33"/>
              </w:numPr>
              <w:tabs>
                <w:tab w:val="left" w:pos="792"/>
                <w:tab w:val="left" w:pos="1080"/>
                <w:tab w:val="clear" w:pos="1065"/>
              </w:tabs>
              <w:suppressAutoHyphens/>
              <w:ind w:left="0" w:firstLine="720"/>
              <w:jc w:val="both"/>
              <w:rPr>
                <w:lang w:val="zh-CN"/>
              </w:rPr>
            </w:pPr>
            <w:r>
              <w:rPr>
                <w:lang w:val="zh-CN"/>
              </w:rPr>
              <w:t>să stabilească, în proiect, fazele determinante de execuție a lucrărilor și exercitarea supravegherii de autor asupra lucrărilor pe tot parcursul construcției;</w:t>
            </w:r>
          </w:p>
          <w:p w14:paraId="4C8E8D77">
            <w:pPr>
              <w:numPr>
                <w:ilvl w:val="0"/>
                <w:numId w:val="33"/>
              </w:numPr>
              <w:tabs>
                <w:tab w:val="left" w:pos="792"/>
                <w:tab w:val="left" w:pos="1080"/>
                <w:tab w:val="clear" w:pos="1065"/>
              </w:tabs>
              <w:suppressAutoHyphens/>
              <w:ind w:left="0" w:firstLine="720"/>
              <w:jc w:val="both"/>
              <w:rPr>
                <w:lang w:val="zh-CN"/>
              </w:rPr>
            </w:pPr>
            <w:r>
              <w:rPr>
                <w:lang w:val="zh-CN"/>
              </w:rPr>
              <w:t>să stabilească modul de tratare a neconformităților și defectelor apărute în execuție, din vina sa, precum și să urmărească aplicarea pe șantier a soluțiilor adoptate;</w:t>
            </w:r>
          </w:p>
          <w:p w14:paraId="13D5EE97">
            <w:pPr>
              <w:tabs>
                <w:tab w:val="left" w:pos="792"/>
              </w:tabs>
              <w:suppressAutoHyphens/>
              <w:ind w:left="720"/>
              <w:jc w:val="both"/>
              <w:rPr>
                <w:lang w:val="zh-CN"/>
              </w:rPr>
            </w:pPr>
            <w:r>
              <w:rPr>
                <w:lang w:val="zh-CN"/>
              </w:rPr>
              <w:t>h) să participe la întocmirea cărții tehnice a construcției și la recepția lucrărilor executate.</w:t>
            </w:r>
          </w:p>
          <w:p w14:paraId="112EE0F6">
            <w:pPr>
              <w:jc w:val="both"/>
              <w:rPr>
                <w:lang w:val="zh-CN"/>
              </w:rPr>
            </w:pPr>
            <w:r>
              <w:rPr>
                <w:lang w:val="zh-CN"/>
              </w:rPr>
              <w:t>6.2.  În baza prezentului Contract, Beneficiarul se obligă:</w:t>
            </w:r>
          </w:p>
          <w:p w14:paraId="4E79097E">
            <w:pPr>
              <w:numPr>
                <w:ilvl w:val="0"/>
                <w:numId w:val="34"/>
              </w:numPr>
              <w:tabs>
                <w:tab w:val="left" w:pos="792"/>
                <w:tab w:val="left" w:pos="1080"/>
                <w:tab w:val="clear" w:pos="1065"/>
              </w:tabs>
              <w:suppressAutoHyphens/>
              <w:ind w:left="0" w:firstLine="720"/>
              <w:jc w:val="both"/>
              <w:rPr>
                <w:lang w:val="zh-CN"/>
              </w:rPr>
            </w:pPr>
            <w:r>
              <w:rPr>
                <w:lang w:val="zh-CN"/>
              </w:rPr>
              <w:t>să întreprindă toate măsurile necesare pentru asigurarea recepţionării în termenul stabilit a Lucrărilor prestate în corespundere cu cerinţele prezentului Contract și să remită documentația de proiect spre verificare;</w:t>
            </w:r>
          </w:p>
          <w:p w14:paraId="146E1598">
            <w:pPr>
              <w:numPr>
                <w:ilvl w:val="0"/>
                <w:numId w:val="34"/>
              </w:numPr>
              <w:tabs>
                <w:tab w:val="left" w:pos="792"/>
                <w:tab w:val="left" w:pos="1080"/>
                <w:tab w:val="clear" w:pos="1065"/>
              </w:tabs>
              <w:suppressAutoHyphens/>
              <w:ind w:left="0" w:firstLine="720"/>
              <w:jc w:val="both"/>
              <w:rPr>
                <w:lang w:val="zh-CN"/>
              </w:rPr>
            </w:pPr>
            <w:r>
              <w:rPr>
                <w:lang w:val="zh-CN"/>
              </w:rPr>
              <w:t>să asigure achitarea Lucrărilor prestate, respectând modalităţile şi termenele indicate în prezentul Contract;</w:t>
            </w:r>
          </w:p>
          <w:p w14:paraId="5E3F347F">
            <w:pPr>
              <w:numPr>
                <w:ilvl w:val="0"/>
                <w:numId w:val="34"/>
              </w:numPr>
              <w:tabs>
                <w:tab w:val="left" w:pos="792"/>
                <w:tab w:val="left" w:pos="1080"/>
                <w:tab w:val="clear" w:pos="1065"/>
              </w:tabs>
              <w:suppressAutoHyphens/>
              <w:ind w:left="0" w:firstLine="720"/>
              <w:jc w:val="both"/>
              <w:rPr>
                <w:lang w:val="zh-CN"/>
              </w:rPr>
            </w:pPr>
            <w:r>
              <w:rPr>
                <w:lang w:val="zh-CN"/>
              </w:rPr>
              <w:t xml:space="preserve">să restituie Antreprenorului garanția de bună execuție a contractului în termen de … zile calendaristice, după recepționarea lucrărilor conform pct. 2.4. al Contractului. </w:t>
            </w:r>
          </w:p>
          <w:p w14:paraId="39CDC288">
            <w:pPr>
              <w:ind w:firstLine="720"/>
              <w:jc w:val="center"/>
              <w:rPr>
                <w:b/>
                <w:lang w:val="zh-CN"/>
              </w:rPr>
            </w:pPr>
          </w:p>
          <w:p w14:paraId="25AC9F71">
            <w:pPr>
              <w:rPr>
                <w:b/>
                <w:lang w:val="zh-CN"/>
              </w:rPr>
            </w:pPr>
            <w:r>
              <w:rPr>
                <w:b/>
                <w:lang w:val="zh-CN"/>
              </w:rPr>
              <w:t>7. JUSTIFICAREA DATORITĂ UNUI IMPEDIMENT</w:t>
            </w:r>
          </w:p>
          <w:p w14:paraId="6A6D8931">
            <w:pPr>
              <w:jc w:val="both"/>
              <w:rPr>
                <w:lang w:val="zh-CN"/>
              </w:rPr>
            </w:pPr>
            <w:r>
              <w:rPr>
                <w:lang w:val="zh-C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7350029">
            <w:pPr>
              <w:jc w:val="both"/>
              <w:rPr>
                <w:lang w:val="zh-CN"/>
              </w:rPr>
            </w:pPr>
            <w:r>
              <w:rPr>
                <w:lang w:val="zh-C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753D2D4">
            <w:pPr>
              <w:jc w:val="both"/>
              <w:rPr>
                <w:lang w:val="zh-CN"/>
              </w:rPr>
            </w:pPr>
            <w:r>
              <w:rPr>
                <w:lang w:val="zh-CN"/>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pPr>
              <w:ind w:firstLine="720"/>
              <w:jc w:val="both"/>
              <w:rPr>
                <w:lang w:val="zh-CN"/>
              </w:rPr>
            </w:pPr>
          </w:p>
          <w:p w14:paraId="76EDF68D">
            <w:pPr>
              <w:rPr>
                <w:b/>
                <w:lang w:val="zh-CN"/>
              </w:rPr>
            </w:pPr>
            <w:r>
              <w:rPr>
                <w:b/>
                <w:lang w:val="zh-CN"/>
              </w:rPr>
              <w:t>8. REZOLUȚIUNEA CONTRACTULUI</w:t>
            </w:r>
          </w:p>
          <w:p w14:paraId="22187E74">
            <w:pPr>
              <w:jc w:val="both"/>
              <w:rPr>
                <w:lang w:val="zh-CN"/>
              </w:rPr>
            </w:pPr>
            <w:r>
              <w:rPr>
                <w:lang w:val="zh-CN"/>
              </w:rPr>
              <w:t>8.1.Rezoluțiunea Contractului se poate realiza cu acordul comun al Părţilor.</w:t>
            </w:r>
          </w:p>
          <w:p w14:paraId="20B7EC1A">
            <w:pPr>
              <w:jc w:val="both"/>
              <w:rPr>
                <w:lang w:val="zh-CN"/>
              </w:rPr>
            </w:pPr>
            <w:r>
              <w:rPr>
                <w:lang w:val="zh-CN"/>
              </w:rPr>
              <w:t>8.2. Contractul poate fi rezolvitîn mod unilateral în caz de:</w:t>
            </w:r>
          </w:p>
          <w:p w14:paraId="4AE9719E">
            <w:pPr>
              <w:numPr>
                <w:ilvl w:val="0"/>
                <w:numId w:val="35"/>
              </w:numPr>
              <w:tabs>
                <w:tab w:val="left" w:pos="1080"/>
              </w:tabs>
              <w:suppressAutoHyphens/>
              <w:ind w:left="0" w:firstLine="720"/>
              <w:jc w:val="both"/>
              <w:rPr>
                <w:lang w:val="zh-CN"/>
              </w:rPr>
            </w:pPr>
            <w:r>
              <w:rPr>
                <w:lang w:val="zh-CN"/>
              </w:rPr>
              <w:t xml:space="preserve">refuz al Antreprenorului de a presta Lucrările prevăzute în prezentul Contract;         </w:t>
            </w:r>
          </w:p>
          <w:p w14:paraId="78B8A1DF">
            <w:pPr>
              <w:numPr>
                <w:ilvl w:val="0"/>
                <w:numId w:val="35"/>
              </w:numPr>
              <w:tabs>
                <w:tab w:val="left" w:pos="1080"/>
              </w:tabs>
              <w:suppressAutoHyphens/>
              <w:ind w:left="0" w:firstLine="720"/>
              <w:jc w:val="both"/>
              <w:rPr>
                <w:lang w:val="zh-CN"/>
              </w:rPr>
            </w:pPr>
            <w:r>
              <w:rPr>
                <w:lang w:val="zh-CN"/>
              </w:rPr>
              <w:t>nerespectare de către Antreprenor a termenelor de executare stabilite;</w:t>
            </w:r>
          </w:p>
          <w:p w14:paraId="5E26E24B">
            <w:pPr>
              <w:numPr>
                <w:ilvl w:val="0"/>
                <w:numId w:val="35"/>
              </w:numPr>
              <w:tabs>
                <w:tab w:val="left" w:pos="1080"/>
              </w:tabs>
              <w:suppressAutoHyphens/>
              <w:ind w:left="0" w:firstLine="720"/>
              <w:jc w:val="both"/>
              <w:rPr>
                <w:lang w:val="zh-CN"/>
              </w:rPr>
            </w:pPr>
            <w:r>
              <w:rPr>
                <w:lang w:val="zh-CN"/>
              </w:rPr>
              <w:t>nerespectare de către Beneficiar a termenelor de plată a Lucrărilor;</w:t>
            </w:r>
          </w:p>
          <w:p w14:paraId="14C441DF">
            <w:pPr>
              <w:numPr>
                <w:ilvl w:val="0"/>
                <w:numId w:val="35"/>
              </w:numPr>
              <w:tabs>
                <w:tab w:val="left" w:pos="1080"/>
              </w:tabs>
              <w:suppressAutoHyphens/>
              <w:ind w:left="0" w:firstLine="720"/>
              <w:jc w:val="both"/>
              <w:rPr>
                <w:lang w:val="zh-CN"/>
              </w:rPr>
            </w:pPr>
            <w:r>
              <w:rPr>
                <w:lang w:val="zh-CN"/>
              </w:rPr>
              <w:t>nesatisfacere de către una dintre Părţi a pretenţiilor înaintate conform prezentului Contract;</w:t>
            </w:r>
          </w:p>
          <w:p w14:paraId="481FCDB2">
            <w:pPr>
              <w:numPr>
                <w:ilvl w:val="0"/>
                <w:numId w:val="35"/>
              </w:numPr>
              <w:tabs>
                <w:tab w:val="left" w:pos="1080"/>
              </w:tabs>
              <w:suppressAutoHyphens/>
              <w:ind w:left="0" w:firstLine="720"/>
              <w:jc w:val="both"/>
              <w:rPr>
                <w:lang w:val="zh-CN"/>
              </w:rPr>
            </w:pPr>
            <w:r>
              <w:rPr>
                <w:lang w:val="zh-CN"/>
              </w:rPr>
              <w:t>contractantul se afla, la momentul atribuirii lui, în una dintre situaţiile care ar fi determinat excluderea sa din procedura de atribuire potrivit art. 19 al Legii nr. 131/2015 privind achizițiile publice;</w:t>
            </w:r>
          </w:p>
          <w:p w14:paraId="0722FCA9">
            <w:pPr>
              <w:pStyle w:val="28"/>
              <w:numPr>
                <w:ilvl w:val="0"/>
                <w:numId w:val="35"/>
              </w:numPr>
              <w:tabs>
                <w:tab w:val="left" w:pos="0"/>
                <w:tab w:val="left" w:pos="1135"/>
                <w:tab w:val="left" w:pos="2070"/>
                <w:tab w:val="clear" w:pos="1854"/>
              </w:tabs>
              <w:ind w:left="0" w:firstLine="710"/>
              <w:rPr>
                <w:lang w:val="zh-CN"/>
              </w:rPr>
            </w:pPr>
            <w:r>
              <w:rPr>
                <w:lang w:val="zh-CN"/>
              </w:rPr>
              <w:t>contractul a făcut obiectul unei modificări substanțiale care necesita o nouă procedură de achiziție publică în conformitate cu art. 76 al Legii nr. 131/2015 privind achizițiile publice;</w:t>
            </w:r>
          </w:p>
          <w:p w14:paraId="64438E73">
            <w:pPr>
              <w:pStyle w:val="28"/>
              <w:numPr>
                <w:ilvl w:val="0"/>
                <w:numId w:val="35"/>
              </w:numPr>
              <w:tabs>
                <w:tab w:val="left" w:pos="0"/>
                <w:tab w:val="left" w:pos="1135"/>
                <w:tab w:val="left" w:pos="2070"/>
                <w:tab w:val="clear" w:pos="1854"/>
              </w:tabs>
              <w:ind w:left="0" w:firstLine="710"/>
              <w:rPr>
                <w:lang w:val="zh-CN"/>
              </w:rPr>
            </w:pPr>
            <w:r>
              <w:rPr>
                <w:lang w:val="zh-CN"/>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EBCAE51">
            <w:pPr>
              <w:jc w:val="both"/>
              <w:rPr>
                <w:lang w:val="zh-CN"/>
              </w:rPr>
            </w:pPr>
            <w:r>
              <w:rPr>
                <w:lang w:val="zh-CN"/>
              </w:rPr>
              <w:t>8.3. Partea iniţiatoare a rezoluțiunii Contractului este obligată să comunice în termen de …… zile lucrătoare celeilalte Părţi despre intenţiile ei printr-o scrisoare motivată.</w:t>
            </w:r>
          </w:p>
          <w:p w14:paraId="77781969">
            <w:pPr>
              <w:jc w:val="both"/>
              <w:rPr>
                <w:lang w:val="zh-CN"/>
              </w:rPr>
            </w:pPr>
            <w:r>
              <w:rPr>
                <w:lang w:val="zh-CN"/>
              </w:rPr>
              <w:t>8.4. Partea înştiinţată este obligată să răspundă în decurs de …. zile lucrătoare de la primirea notificării, după expirarea acestui termen Contractul se consideră încetat de drept.</w:t>
            </w:r>
          </w:p>
          <w:p w14:paraId="5573D5FE">
            <w:pPr>
              <w:jc w:val="both"/>
              <w:rPr>
                <w:lang w:val="zh-CN"/>
              </w:rPr>
            </w:pPr>
          </w:p>
          <w:p w14:paraId="57E54D0F">
            <w:pPr>
              <w:rPr>
                <w:b/>
                <w:lang w:val="zh-CN"/>
              </w:rPr>
            </w:pPr>
            <w:r>
              <w:rPr>
                <w:b/>
                <w:lang w:val="zh-CN"/>
              </w:rPr>
              <w:t>9. RECLAMAŢII ŞI SANCŢIUNI</w:t>
            </w:r>
          </w:p>
          <w:p w14:paraId="12CA25D9">
            <w:pPr>
              <w:jc w:val="both"/>
              <w:rPr>
                <w:lang w:val="zh-CN"/>
              </w:rPr>
            </w:pPr>
            <w:r>
              <w:rPr>
                <w:lang w:val="zh-C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701AB0CC">
            <w:pPr>
              <w:jc w:val="both"/>
              <w:rPr>
                <w:lang w:val="zh-CN"/>
              </w:rPr>
            </w:pPr>
            <w:r>
              <w:rPr>
                <w:lang w:val="zh-CN"/>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AFD8070">
            <w:pPr>
              <w:jc w:val="both"/>
              <w:rPr>
                <w:lang w:val="zh-CN"/>
              </w:rPr>
            </w:pPr>
            <w:r>
              <w:rPr>
                <w:lang w:val="zh-CN"/>
              </w:rPr>
              <w:t>9.3. Antreprenorul este obligat să examineze pretenţiile înaintate în termen de ….. zile lucrătoare de la data primirii acestora şi să comunice, în scris, Beneficiarului despre decizia luată.</w:t>
            </w:r>
          </w:p>
          <w:p w14:paraId="7A352C1D">
            <w:pPr>
              <w:jc w:val="both"/>
              <w:rPr>
                <w:lang w:val="zh-CN"/>
              </w:rPr>
            </w:pPr>
            <w:r>
              <w:rPr>
                <w:lang w:val="zh-CN"/>
              </w:rPr>
              <w:t xml:space="preserve">9.4.  În caz de recunoaştere a pretenţiilor, Antreprenorul este obligat, în termen  restrâns, să înlăture potrivit cerinţelor Contractului. </w:t>
            </w:r>
          </w:p>
          <w:p w14:paraId="64EA5629">
            <w:pPr>
              <w:jc w:val="both"/>
              <w:rPr>
                <w:lang w:val="zh-CN"/>
              </w:rPr>
            </w:pPr>
            <w:r>
              <w:rPr>
                <w:lang w:val="zh-CN"/>
              </w:rPr>
              <w:t>9.5. Antreprenorul poartă răspundere pentru calitatea Lucrărilor în limitele stabilite, inclusiv pentru viciile ascunse.</w:t>
            </w:r>
          </w:p>
          <w:p w14:paraId="0CF84607">
            <w:pPr>
              <w:jc w:val="both"/>
              <w:rPr>
                <w:lang w:val="zh-CN"/>
              </w:rPr>
            </w:pPr>
            <w:r>
              <w:rPr>
                <w:lang w:val="zh-CN"/>
              </w:rPr>
              <w:t xml:space="preserve">9.6. Pentru refuzul de a presta Lucrările prevăzute în prezentul Contract, Antreprenorul suportă o penalitate în valoare de  ….% din suma totală a contractului. </w:t>
            </w:r>
          </w:p>
          <w:p w14:paraId="2BA339EF">
            <w:pPr>
              <w:jc w:val="both"/>
              <w:rPr>
                <w:lang w:val="zh-CN"/>
              </w:rPr>
            </w:pPr>
            <w:r>
              <w:rPr>
                <w:lang w:val="zh-CN"/>
              </w:rPr>
              <w:t>9.7. Pentru prestarea cu întârziere a Lucrărilor, Antreprenorul suportă plata despăgubirii în valoare de ….% din suma Lucrărilor neexecutate, pentru fiecare zi de întârziere, dar nu mai mult de ….% din suma totală a prezentului Contract.</w:t>
            </w:r>
          </w:p>
          <w:p w14:paraId="2FF252ED">
            <w:pPr>
              <w:jc w:val="both"/>
              <w:rPr>
                <w:lang w:val="zh-CN"/>
              </w:rPr>
            </w:pPr>
            <w:r>
              <w:rPr>
                <w:lang w:val="zh-CN"/>
              </w:rPr>
              <w:t>9.8. Pentru achitarea cu întârziere, Beneficiarul suportă plata despăgubirii în valoare de …..% din suma Lucrărilor neachitate pentru fiecare zi de întârziere, dar nu mai mult de  …% din suma totală a prezentului contract.</w:t>
            </w:r>
          </w:p>
          <w:p w14:paraId="7E642469">
            <w:pPr>
              <w:rPr>
                <w:b/>
                <w:lang w:val="zh-CN"/>
              </w:rPr>
            </w:pPr>
          </w:p>
          <w:p w14:paraId="62D5D9F0">
            <w:pPr>
              <w:rPr>
                <w:b/>
                <w:lang w:val="zh-CN"/>
              </w:rPr>
            </w:pPr>
            <w:r>
              <w:rPr>
                <w:b/>
                <w:lang w:val="zh-CN"/>
              </w:rPr>
              <w:t>10. DREPTURI DE PROPRIETATE INTELECTUALĂ</w:t>
            </w:r>
          </w:p>
          <w:p w14:paraId="4116A786">
            <w:pPr>
              <w:jc w:val="both"/>
              <w:rPr>
                <w:lang w:val="zh-CN"/>
              </w:rPr>
            </w:pPr>
            <w:r>
              <w:rPr>
                <w:lang w:val="zh-CN"/>
              </w:rPr>
              <w:t>10.1. Antreprenorul are obligaţia să despăgubească Beneficiarul împotriva oricăror:</w:t>
            </w:r>
          </w:p>
          <w:p w14:paraId="1D25A9A1">
            <w:pPr>
              <w:ind w:firstLine="720"/>
              <w:jc w:val="both"/>
              <w:rPr>
                <w:lang w:val="zh-CN"/>
              </w:rPr>
            </w:pPr>
            <w:r>
              <w:rPr>
                <w:lang w:val="zh-C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pPr>
              <w:ind w:firstLine="720"/>
              <w:jc w:val="both"/>
              <w:rPr>
                <w:lang w:val="zh-CN"/>
              </w:rPr>
            </w:pPr>
            <w:r>
              <w:rPr>
                <w:lang w:val="zh-CN"/>
              </w:rPr>
              <w:t>b) daune-interese, costuri, taxe şi cheltuieli de orice natură, aferente, cu excepţia situaţiei în care o astfel de încălcare rezultă din respectarea Caietului de sarcini.</w:t>
            </w:r>
          </w:p>
          <w:p w14:paraId="3B0F35CB">
            <w:pPr>
              <w:ind w:firstLine="720"/>
              <w:jc w:val="both"/>
              <w:rPr>
                <w:lang w:val="zh-CN"/>
              </w:rPr>
            </w:pPr>
          </w:p>
          <w:p w14:paraId="518F7ECB">
            <w:pPr>
              <w:rPr>
                <w:b/>
                <w:lang w:val="zh-CN"/>
              </w:rPr>
            </w:pPr>
            <w:r>
              <w:rPr>
                <w:b/>
                <w:lang w:val="zh-CN"/>
              </w:rPr>
              <w:t>11. DISPOZIŢII FINALE</w:t>
            </w:r>
          </w:p>
          <w:p w14:paraId="0900079E">
            <w:pPr>
              <w:jc w:val="both"/>
              <w:rPr>
                <w:lang w:val="zh-CN"/>
              </w:rPr>
            </w:pPr>
            <w:r>
              <w:rPr>
                <w:lang w:val="zh-CN"/>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pPr>
              <w:jc w:val="both"/>
              <w:rPr>
                <w:lang w:val="zh-CN"/>
              </w:rPr>
            </w:pPr>
            <w:r>
              <w:rPr>
                <w:lang w:val="zh-CN"/>
              </w:rPr>
              <w:t>11.2. De la data semnării prezentului Contract, toate negocierile purtate şi documentele  perfectate anterior, îşi pierd valabilitatea.</w:t>
            </w:r>
          </w:p>
          <w:p w14:paraId="2DC17772">
            <w:pPr>
              <w:jc w:val="both"/>
              <w:rPr>
                <w:lang w:val="zh-CN"/>
              </w:rPr>
            </w:pPr>
            <w:r>
              <w:rPr>
                <w:lang w:val="zh-C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pPr>
              <w:jc w:val="both"/>
              <w:rPr>
                <w:lang w:val="zh-CN"/>
              </w:rPr>
            </w:pPr>
            <w:r>
              <w:rPr>
                <w:lang w:val="zh-CN"/>
              </w:rPr>
              <w:t>11.4. Nici una dintre Părţi nu are dreptul să transmită obligaţiile şi drepturile sale stipulate în prezentul Contract unor terţe persoane, fără acordul în scris al celeilalte părţi.</w:t>
            </w:r>
          </w:p>
          <w:p w14:paraId="6C7A879A">
            <w:pPr>
              <w:jc w:val="both"/>
              <w:rPr>
                <w:lang w:val="zh-CN"/>
              </w:rPr>
            </w:pPr>
            <w:r>
              <w:rPr>
                <w:lang w:val="zh-CN"/>
              </w:rPr>
              <w:t>11.5. Prezentul Contract este întocmit în două exemplare în limba de română, câte un exemplar pentru Antreprenor și Beneficiar.</w:t>
            </w:r>
          </w:p>
          <w:p w14:paraId="33B0FCFB">
            <w:pPr>
              <w:tabs>
                <w:tab w:val="left" w:pos="2295"/>
              </w:tabs>
              <w:jc w:val="both"/>
              <w:rPr>
                <w:lang w:val="zh-CN"/>
              </w:rPr>
            </w:pPr>
            <w:r>
              <w:rPr>
                <w:lang w:val="zh-CN"/>
              </w:rPr>
              <w:t>11.6. Prezentul Contract se consideră încheiat şi intră în vigoare la data semnării, fiind valabil până la ……………...</w:t>
            </w:r>
          </w:p>
          <w:p w14:paraId="27E60187">
            <w:pPr>
              <w:tabs>
                <w:tab w:val="left" w:pos="2295"/>
              </w:tabs>
              <w:jc w:val="both"/>
              <w:rPr>
                <w:lang w:val="zh-CN"/>
              </w:rPr>
            </w:pPr>
            <w:r>
              <w:rPr>
                <w:lang w:val="zh-CN"/>
              </w:rPr>
              <w:t xml:space="preserve">11.7. Prezentul Contract reprezintă acordul de voinţă al ambelor părţi şi este semnat astăzi,  “____” </w:t>
            </w:r>
          </w:p>
          <w:p w14:paraId="3DD55170">
            <w:pPr>
              <w:spacing w:line="276" w:lineRule="auto"/>
              <w:contextualSpacing/>
              <w:rPr>
                <w:lang w:val="zh-CN"/>
              </w:rPr>
            </w:pPr>
          </w:p>
          <w:p w14:paraId="3BA214C6">
            <w:pPr>
              <w:spacing w:line="276" w:lineRule="auto"/>
              <w:contextualSpacing/>
              <w:rPr>
                <w:lang w:val="zh-CN"/>
              </w:rPr>
            </w:pPr>
          </w:p>
          <w:p w14:paraId="5403B6A9">
            <w:pPr>
              <w:spacing w:line="276" w:lineRule="auto"/>
              <w:contextualSpacing/>
              <w:rPr>
                <w:lang w:val="zh-CN"/>
              </w:rPr>
            </w:pPr>
          </w:p>
          <w:p w14:paraId="1777AAAE">
            <w:pPr>
              <w:spacing w:line="276" w:lineRule="auto"/>
              <w:contextualSpacing/>
              <w:rPr>
                <w:lang w:val="zh-CN"/>
              </w:rPr>
            </w:pPr>
          </w:p>
          <w:p w14:paraId="571182D9">
            <w:pPr>
              <w:spacing w:line="276" w:lineRule="auto"/>
              <w:contextualSpacing/>
              <w:rPr>
                <w:lang w:val="zh-CN"/>
              </w:rPr>
            </w:pPr>
          </w:p>
          <w:p w14:paraId="7EC78AB9">
            <w:pPr>
              <w:spacing w:line="276" w:lineRule="auto"/>
              <w:contextualSpacing/>
              <w:rPr>
                <w:lang w:val="zh-CN"/>
              </w:rPr>
            </w:pPr>
          </w:p>
          <w:p w14:paraId="52E8BF8D">
            <w:pPr>
              <w:spacing w:line="276" w:lineRule="auto"/>
              <w:contextualSpacing/>
              <w:rPr>
                <w:lang w:val="zh-CN"/>
              </w:rPr>
            </w:pPr>
          </w:p>
          <w:p w14:paraId="2D835D38">
            <w:pPr>
              <w:spacing w:line="276" w:lineRule="auto"/>
              <w:contextualSpacing/>
              <w:rPr>
                <w:lang w:val="zh-CN"/>
              </w:rPr>
            </w:pPr>
          </w:p>
          <w:p w14:paraId="239BEF6F">
            <w:pPr>
              <w:spacing w:line="276" w:lineRule="auto"/>
              <w:contextualSpacing/>
              <w:rPr>
                <w:lang w:val="zh-CN"/>
              </w:rPr>
            </w:pPr>
          </w:p>
          <w:p w14:paraId="303D30BE">
            <w:pPr>
              <w:pStyle w:val="3"/>
              <w:numPr>
                <w:ilvl w:val="0"/>
                <w:numId w:val="30"/>
              </w:numPr>
              <w:tabs>
                <w:tab w:val="left" w:pos="2295"/>
              </w:tabs>
              <w:jc w:val="center"/>
              <w:rPr>
                <w:lang w:val="zh-CN"/>
              </w:rPr>
            </w:pPr>
            <w:r>
              <w:rPr>
                <w:b/>
                <w:lang w:val="zh-CN"/>
              </w:rPr>
              <w:t>PARTEA CE ȚINE DE CONDIȚIILE</w:t>
            </w:r>
          </w:p>
          <w:p w14:paraId="3683C470">
            <w:pPr>
              <w:pStyle w:val="3"/>
              <w:numPr>
                <w:ilvl w:val="0"/>
                <w:numId w:val="0"/>
              </w:numPr>
              <w:tabs>
                <w:tab w:val="left" w:pos="2295"/>
              </w:tabs>
              <w:ind w:left="3240"/>
              <w:rPr>
                <w:lang w:val="zh-CN"/>
              </w:rPr>
            </w:pPr>
            <w:r>
              <w:rPr>
                <w:b/>
                <w:lang w:val="zh-CN"/>
              </w:rPr>
              <w:t>SPECIALE AL CONTRACTULUI</w:t>
            </w:r>
          </w:p>
          <w:p w14:paraId="7813C73D">
            <w:pPr>
              <w:jc w:val="center"/>
              <w:rPr>
                <w:lang w:val="zh-CN"/>
              </w:rPr>
            </w:pPr>
            <w:r>
              <w:rPr>
                <w:lang w:val="zh-CN"/>
              </w:rPr>
              <w:t>(</w:t>
            </w:r>
            <w:r>
              <w:rPr>
                <w:sz w:val="20"/>
                <w:szCs w:val="20"/>
                <w:lang w:val="zh-CN"/>
              </w:rPr>
              <w:t>LA NECESITATE)</w:t>
            </w:r>
          </w:p>
          <w:p w14:paraId="29CF6519">
            <w:pPr>
              <w:jc w:val="both"/>
              <w:rPr>
                <w:sz w:val="28"/>
                <w:szCs w:val="28"/>
                <w:lang w:val="zh-CN"/>
              </w:rPr>
            </w:pPr>
          </w:p>
          <w:p w14:paraId="14664654">
            <w:pPr>
              <w:spacing w:line="276" w:lineRule="auto"/>
              <w:contextualSpacing/>
              <w:rPr>
                <w:lang w:val="zh-CN"/>
              </w:rPr>
            </w:pPr>
          </w:p>
          <w:p w14:paraId="32A4BA9D">
            <w:pPr>
              <w:spacing w:line="276" w:lineRule="auto"/>
              <w:contextualSpacing/>
              <w:rPr>
                <w:lang w:val="zh-CN"/>
              </w:rPr>
            </w:pPr>
          </w:p>
          <w:p w14:paraId="7497F86A">
            <w:pPr>
              <w:spacing w:line="276" w:lineRule="auto"/>
              <w:contextualSpacing/>
              <w:rPr>
                <w:lang w:val="zh-CN"/>
              </w:rPr>
            </w:pPr>
          </w:p>
          <w:p w14:paraId="0522037B">
            <w:pPr>
              <w:spacing w:line="276" w:lineRule="auto"/>
              <w:contextualSpacing/>
              <w:rPr>
                <w:lang w:val="zh-CN"/>
              </w:rPr>
            </w:pPr>
          </w:p>
          <w:p w14:paraId="04EC3AA9">
            <w:pPr>
              <w:spacing w:line="276" w:lineRule="auto"/>
              <w:contextualSpacing/>
              <w:rPr>
                <w:lang w:val="zh-CN"/>
              </w:rPr>
            </w:pPr>
          </w:p>
          <w:p w14:paraId="759328FA">
            <w:pPr>
              <w:spacing w:line="276" w:lineRule="auto"/>
              <w:contextualSpacing/>
              <w:rPr>
                <w:lang w:val="zh-CN"/>
              </w:rPr>
            </w:pPr>
          </w:p>
          <w:p w14:paraId="2997F8E1">
            <w:pPr>
              <w:pStyle w:val="3"/>
              <w:numPr>
                <w:ilvl w:val="0"/>
                <w:numId w:val="26"/>
              </w:numPr>
              <w:tabs>
                <w:tab w:val="clear" w:pos="1134"/>
              </w:tabs>
              <w:spacing w:line="276" w:lineRule="auto"/>
              <w:ind w:left="0"/>
              <w:contextualSpacing/>
              <w:rPr>
                <w:lang w:val="zh-CN"/>
              </w:rPr>
            </w:pPr>
            <w:r>
              <w:rPr>
                <w:b/>
                <w:lang w:val="zh-CN"/>
              </w:rPr>
              <w:t>RECHIZITELE JURIDICE, POŞTALE ŞI DE PLĂŢI ALE PĂRŢILOR</w:t>
            </w:r>
          </w:p>
          <w:p w14:paraId="4633A588">
            <w:pPr>
              <w:tabs>
                <w:tab w:val="left" w:pos="2685"/>
              </w:tabs>
              <w:jc w:val="both"/>
              <w:rPr>
                <w:lang w:val="zh-CN"/>
              </w:rPr>
            </w:pPr>
            <w:r>
              <w:rPr>
                <w:lang w:val="zh-CN"/>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48E4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46622B6C">
                  <w:pPr>
                    <w:tabs>
                      <w:tab w:val="left" w:pos="3295"/>
                    </w:tabs>
                    <w:jc w:val="center"/>
                    <w:rPr>
                      <w:b/>
                      <w:lang w:val="zh-CN"/>
                    </w:rPr>
                  </w:pPr>
                  <w:r>
                    <w:rPr>
                      <w:b/>
                      <w:iCs/>
                      <w:lang w:val="zh-CN"/>
                    </w:rPr>
                    <w:t>ANTREPRENORUL</w:t>
                  </w:r>
                </w:p>
              </w:tc>
              <w:tc>
                <w:tcPr>
                  <w:tcW w:w="4927" w:type="dxa"/>
                  <w:tcBorders>
                    <w:top w:val="nil"/>
                    <w:left w:val="nil"/>
                    <w:bottom w:val="nil"/>
                    <w:right w:val="nil"/>
                  </w:tcBorders>
                </w:tcPr>
                <w:p w14:paraId="3F289FFB">
                  <w:pPr>
                    <w:tabs>
                      <w:tab w:val="left" w:pos="3295"/>
                    </w:tabs>
                    <w:jc w:val="center"/>
                    <w:rPr>
                      <w:lang w:val="zh-CN"/>
                    </w:rPr>
                  </w:pPr>
                  <w:r>
                    <w:rPr>
                      <w:b/>
                      <w:iCs/>
                      <w:lang w:val="zh-CN"/>
                    </w:rPr>
                    <w:t>BENEFICIARUL</w:t>
                  </w:r>
                </w:p>
              </w:tc>
            </w:tr>
            <w:tr w14:paraId="142A4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04EDE9A">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14:paraId="5CBE8612">
                  <w:pPr>
                    <w:tabs>
                      <w:tab w:val="left" w:pos="1134"/>
                      <w:tab w:val="left" w:pos="4680"/>
                      <w:tab w:val="left" w:pos="7020"/>
                    </w:tabs>
                    <w:suppressAutoHyphens/>
                    <w:ind w:firstLine="567"/>
                    <w:jc w:val="both"/>
                    <w:rPr>
                      <w:lang w:val="zh-CN"/>
                    </w:rPr>
                  </w:pPr>
                  <w:r>
                    <w:rPr>
                      <w:lang w:val="zh-CN"/>
                    </w:rPr>
                    <w:t>Adresa poştală:</w:t>
                  </w:r>
                </w:p>
              </w:tc>
            </w:tr>
            <w:tr w14:paraId="7E06E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63348B3">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14:paraId="6878D16B">
                  <w:pPr>
                    <w:tabs>
                      <w:tab w:val="left" w:pos="1134"/>
                      <w:tab w:val="left" w:pos="4680"/>
                      <w:tab w:val="left" w:pos="7020"/>
                    </w:tabs>
                    <w:suppressAutoHyphens/>
                    <w:ind w:firstLine="567"/>
                    <w:jc w:val="both"/>
                    <w:rPr>
                      <w:lang w:val="zh-CN"/>
                    </w:rPr>
                  </w:pPr>
                  <w:r>
                    <w:rPr>
                      <w:lang w:val="zh-CN"/>
                    </w:rPr>
                    <w:t>Telefon:</w:t>
                  </w:r>
                </w:p>
              </w:tc>
            </w:tr>
            <w:tr w14:paraId="327B9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8D68E35">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14:paraId="0A1A6AB0">
                  <w:pPr>
                    <w:tabs>
                      <w:tab w:val="left" w:pos="1134"/>
                      <w:tab w:val="left" w:pos="4680"/>
                      <w:tab w:val="left" w:pos="7020"/>
                    </w:tabs>
                    <w:suppressAutoHyphens/>
                    <w:ind w:firstLine="567"/>
                    <w:jc w:val="both"/>
                    <w:rPr>
                      <w:lang w:val="zh-CN"/>
                    </w:rPr>
                  </w:pPr>
                  <w:r>
                    <w:rPr>
                      <w:lang w:val="zh-CN"/>
                    </w:rPr>
                    <w:t>Cod fiscal:</w:t>
                  </w:r>
                </w:p>
              </w:tc>
            </w:tr>
            <w:tr w14:paraId="3C59E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A5672B9">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14:paraId="717BFB05">
                  <w:pPr>
                    <w:tabs>
                      <w:tab w:val="left" w:pos="1134"/>
                      <w:tab w:val="left" w:pos="4680"/>
                      <w:tab w:val="left" w:pos="7020"/>
                    </w:tabs>
                    <w:suppressAutoHyphens/>
                    <w:ind w:firstLine="567"/>
                    <w:jc w:val="both"/>
                    <w:rPr>
                      <w:lang w:val="zh-CN"/>
                    </w:rPr>
                  </w:pPr>
                  <w:r>
                    <w:rPr>
                      <w:lang w:val="zh-CN"/>
                    </w:rPr>
                    <w:t>Banca:</w:t>
                  </w:r>
                </w:p>
              </w:tc>
            </w:tr>
            <w:tr w14:paraId="2C2D6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086EC52">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14:paraId="3324F73B">
                  <w:pPr>
                    <w:tabs>
                      <w:tab w:val="left" w:pos="1134"/>
                      <w:tab w:val="left" w:pos="4680"/>
                      <w:tab w:val="left" w:pos="7020"/>
                    </w:tabs>
                    <w:suppressAutoHyphens/>
                    <w:ind w:firstLine="567"/>
                    <w:jc w:val="both"/>
                    <w:rPr>
                      <w:lang w:val="zh-CN"/>
                    </w:rPr>
                  </w:pPr>
                  <w:r>
                    <w:rPr>
                      <w:lang w:val="zh-CN"/>
                    </w:rPr>
                    <w:t>Cod:</w:t>
                  </w:r>
                </w:p>
              </w:tc>
            </w:tr>
            <w:tr w14:paraId="3BF1A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5A54AD7">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14:paraId="1135119F">
                  <w:pPr>
                    <w:tabs>
                      <w:tab w:val="left" w:pos="1134"/>
                      <w:tab w:val="left" w:pos="4680"/>
                      <w:tab w:val="left" w:pos="7020"/>
                    </w:tabs>
                    <w:suppressAutoHyphens/>
                    <w:ind w:firstLine="567"/>
                    <w:jc w:val="both"/>
                    <w:rPr>
                      <w:lang w:val="zh-CN"/>
                    </w:rPr>
                  </w:pPr>
                  <w:r>
                    <w:rPr>
                      <w:lang w:val="zh-CN"/>
                    </w:rPr>
                    <w:t>IBAN</w:t>
                  </w:r>
                </w:p>
              </w:tc>
            </w:tr>
            <w:tr w14:paraId="3B04B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14:paraId="40FB8C96">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14:paraId="0D4D1FA0">
                  <w:pPr>
                    <w:tabs>
                      <w:tab w:val="left" w:pos="1134"/>
                      <w:tab w:val="left" w:pos="4680"/>
                      <w:tab w:val="left" w:pos="7020"/>
                    </w:tabs>
                    <w:suppressAutoHyphens/>
                    <w:ind w:firstLine="567"/>
                    <w:jc w:val="both"/>
                    <w:rPr>
                      <w:lang w:val="zh-CN"/>
                    </w:rPr>
                  </w:pPr>
                </w:p>
                <w:p w14:paraId="62C2FB63">
                  <w:pPr>
                    <w:tabs>
                      <w:tab w:val="left" w:pos="1134"/>
                      <w:tab w:val="left" w:pos="4680"/>
                      <w:tab w:val="left" w:pos="7020"/>
                    </w:tabs>
                    <w:suppressAutoHyphens/>
                    <w:ind w:firstLine="567"/>
                    <w:jc w:val="both"/>
                    <w:rPr>
                      <w:lang w:val="zh-CN"/>
                    </w:rPr>
                  </w:pPr>
                </w:p>
                <w:p w14:paraId="6D3302FE">
                  <w:pPr>
                    <w:tabs>
                      <w:tab w:val="left" w:pos="1134"/>
                      <w:tab w:val="left" w:pos="4680"/>
                      <w:tab w:val="left" w:pos="7020"/>
                    </w:tabs>
                    <w:suppressAutoHyphens/>
                    <w:ind w:firstLine="567"/>
                    <w:jc w:val="both"/>
                    <w:rPr>
                      <w:lang w:val="zh-CN"/>
                    </w:rPr>
                  </w:pPr>
                </w:p>
                <w:p w14:paraId="5906B80B">
                  <w:pPr>
                    <w:tabs>
                      <w:tab w:val="left" w:pos="1134"/>
                      <w:tab w:val="left" w:pos="4680"/>
                      <w:tab w:val="left" w:pos="7020"/>
                    </w:tabs>
                    <w:suppressAutoHyphens/>
                    <w:ind w:firstLine="567"/>
                    <w:jc w:val="both"/>
                    <w:rPr>
                      <w:lang w:val="zh-CN"/>
                    </w:rPr>
                  </w:pPr>
                </w:p>
                <w:p w14:paraId="71CF5BE1">
                  <w:pPr>
                    <w:tabs>
                      <w:tab w:val="left" w:pos="1134"/>
                      <w:tab w:val="left" w:pos="4680"/>
                      <w:tab w:val="left" w:pos="7020"/>
                    </w:tabs>
                    <w:suppressAutoHyphens/>
                    <w:ind w:firstLine="567"/>
                    <w:jc w:val="both"/>
                    <w:rPr>
                      <w:lang w:val="zh-CN"/>
                    </w:rPr>
                  </w:pPr>
                </w:p>
              </w:tc>
            </w:tr>
          </w:tbl>
          <w:p w14:paraId="3EFDD7FE">
            <w:pPr>
              <w:pStyle w:val="3"/>
              <w:numPr>
                <w:ilvl w:val="0"/>
                <w:numId w:val="0"/>
              </w:numPr>
              <w:tabs>
                <w:tab w:val="left" w:pos="2685"/>
                <w:tab w:val="clear" w:pos="1134"/>
              </w:tabs>
              <w:contextualSpacing/>
              <w:jc w:val="center"/>
              <w:rPr>
                <w:b/>
                <w:lang w:val="zh-CN"/>
              </w:rPr>
            </w:pPr>
            <w:r>
              <w:rPr>
                <w:b/>
                <w:lang w:val="zh-CN"/>
              </w:rPr>
              <w:t>SEMNĂTURILE PĂRŢILOR</w:t>
            </w:r>
          </w:p>
          <w:p w14:paraId="70911C5F">
            <w:pPr>
              <w:pStyle w:val="3"/>
              <w:numPr>
                <w:ilvl w:val="0"/>
                <w:numId w:val="0"/>
              </w:numPr>
              <w:tabs>
                <w:tab w:val="left" w:pos="2685"/>
                <w:tab w:val="clear" w:pos="1134"/>
              </w:tabs>
              <w:contextualSpacing/>
              <w:jc w:val="center"/>
              <w:rPr>
                <w:lang w:val="zh-CN"/>
              </w:rPr>
            </w:pPr>
          </w:p>
          <w:tbl>
            <w:tblPr>
              <w:tblStyle w:val="11"/>
              <w:tblW w:w="0" w:type="auto"/>
              <w:jc w:val="center"/>
              <w:tblLayout w:type="fixed"/>
              <w:tblCellMar>
                <w:top w:w="0" w:type="dxa"/>
                <w:left w:w="108" w:type="dxa"/>
                <w:bottom w:w="0" w:type="dxa"/>
                <w:right w:w="108" w:type="dxa"/>
              </w:tblCellMar>
            </w:tblPr>
            <w:tblGrid>
              <w:gridCol w:w="5188"/>
              <w:gridCol w:w="4559"/>
            </w:tblGrid>
            <w:tr w14:paraId="4DD78B12">
              <w:trPr>
                <w:trHeight w:val="357" w:hRule="atLeast"/>
                <w:jc w:val="center"/>
              </w:trPr>
              <w:tc>
                <w:tcPr>
                  <w:tcW w:w="5188" w:type="dxa"/>
                  <w:vAlign w:val="center"/>
                </w:tcPr>
                <w:p w14:paraId="2B540DBB">
                  <w:pPr>
                    <w:jc w:val="center"/>
                    <w:rPr>
                      <w:b/>
                      <w:lang w:val="zh-CN"/>
                    </w:rPr>
                  </w:pPr>
                  <w:r>
                    <w:rPr>
                      <w:b/>
                      <w:lang w:val="zh-CN"/>
                    </w:rPr>
                    <w:t>ANTREPRENOR</w:t>
                  </w:r>
                </w:p>
              </w:tc>
              <w:tc>
                <w:tcPr>
                  <w:tcW w:w="4559" w:type="dxa"/>
                  <w:vAlign w:val="center"/>
                </w:tcPr>
                <w:p w14:paraId="529F8C55">
                  <w:pPr>
                    <w:jc w:val="center"/>
                    <w:rPr>
                      <w:b/>
                      <w:lang w:val="zh-CN"/>
                    </w:rPr>
                  </w:pPr>
                  <w:r>
                    <w:rPr>
                      <w:b/>
                      <w:lang w:val="zh-CN"/>
                    </w:rPr>
                    <w:t>BENEFICIAR</w:t>
                  </w:r>
                </w:p>
              </w:tc>
            </w:tr>
            <w:tr w14:paraId="0A8C0B19">
              <w:tblPrEx>
                <w:tblCellMar>
                  <w:top w:w="0" w:type="dxa"/>
                  <w:left w:w="108" w:type="dxa"/>
                  <w:bottom w:w="0" w:type="dxa"/>
                  <w:right w:w="108" w:type="dxa"/>
                </w:tblCellMar>
              </w:tblPrEx>
              <w:trPr>
                <w:trHeight w:val="357" w:hRule="atLeast"/>
                <w:jc w:val="center"/>
              </w:trPr>
              <w:tc>
                <w:tcPr>
                  <w:tcW w:w="5188" w:type="dxa"/>
                  <w:vAlign w:val="center"/>
                </w:tcPr>
                <w:p w14:paraId="60FF047C">
                  <w:pPr>
                    <w:jc w:val="both"/>
                    <w:rPr>
                      <w:b/>
                      <w:lang w:val="zh-CN"/>
                    </w:rPr>
                  </w:pPr>
                </w:p>
              </w:tc>
              <w:tc>
                <w:tcPr>
                  <w:tcW w:w="4559" w:type="dxa"/>
                  <w:vAlign w:val="center"/>
                </w:tcPr>
                <w:p w14:paraId="325BE5CF">
                  <w:pPr>
                    <w:jc w:val="both"/>
                    <w:rPr>
                      <w:b/>
                      <w:lang w:val="zh-CN"/>
                    </w:rPr>
                  </w:pPr>
                </w:p>
              </w:tc>
            </w:tr>
          </w:tbl>
          <w:p w14:paraId="399269D7">
            <w:pPr>
              <w:tabs>
                <w:tab w:val="left" w:pos="2295"/>
              </w:tabs>
              <w:jc w:val="both"/>
              <w:rPr>
                <w:lang w:val="zh-CN"/>
              </w:rPr>
            </w:pPr>
          </w:p>
          <w:p w14:paraId="40F339F1">
            <w:pPr>
              <w:tabs>
                <w:tab w:val="left" w:pos="2295"/>
              </w:tabs>
              <w:jc w:val="both"/>
              <w:rPr>
                <w:lang w:val="zh-CN"/>
              </w:rPr>
            </w:pPr>
          </w:p>
          <w:p w14:paraId="4E02AE6A">
            <w:pPr>
              <w:tabs>
                <w:tab w:val="left" w:pos="2295"/>
              </w:tabs>
              <w:jc w:val="center"/>
              <w:rPr>
                <w:lang w:val="zh-CN"/>
              </w:rPr>
            </w:pPr>
          </w:p>
          <w:p w14:paraId="57E9E682">
            <w:pPr>
              <w:tabs>
                <w:tab w:val="left" w:pos="2295"/>
              </w:tabs>
              <w:jc w:val="center"/>
              <w:rPr>
                <w:lang w:val="zh-CN"/>
              </w:rPr>
            </w:pPr>
          </w:p>
          <w:p w14:paraId="433CE670">
            <w:pPr>
              <w:tabs>
                <w:tab w:val="left" w:pos="2295"/>
              </w:tabs>
              <w:jc w:val="center"/>
              <w:rPr>
                <w:lang w:val="zh-CN"/>
              </w:rPr>
            </w:pPr>
          </w:p>
          <w:p w14:paraId="12612F08">
            <w:pPr>
              <w:tabs>
                <w:tab w:val="left" w:pos="2295"/>
              </w:tabs>
              <w:jc w:val="both"/>
              <w:rPr>
                <w:lang w:val="zh-CN"/>
              </w:rPr>
            </w:pPr>
          </w:p>
          <w:p w14:paraId="3555FF4D">
            <w:pPr>
              <w:tabs>
                <w:tab w:val="left" w:pos="2295"/>
              </w:tabs>
              <w:jc w:val="both"/>
              <w:rPr>
                <w:lang w:val="zh-CN"/>
              </w:rPr>
            </w:pPr>
          </w:p>
          <w:p w14:paraId="3F300C0F">
            <w:pPr>
              <w:tabs>
                <w:tab w:val="left" w:pos="2295"/>
              </w:tabs>
              <w:jc w:val="both"/>
              <w:rPr>
                <w:lang w:val="zh-CN"/>
              </w:rPr>
            </w:pPr>
          </w:p>
          <w:p w14:paraId="314B622F">
            <w:pPr>
              <w:jc w:val="both"/>
              <w:rPr>
                <w:sz w:val="28"/>
                <w:szCs w:val="28"/>
                <w:lang w:val="zh-CN"/>
              </w:rPr>
            </w:pPr>
          </w:p>
          <w:p w14:paraId="34026A89">
            <w:pPr>
              <w:jc w:val="both"/>
              <w:rPr>
                <w:sz w:val="28"/>
                <w:szCs w:val="28"/>
                <w:lang w:val="zh-CN"/>
              </w:rPr>
            </w:pPr>
          </w:p>
          <w:p w14:paraId="5BBDCBDB">
            <w:pPr>
              <w:jc w:val="both"/>
              <w:rPr>
                <w:sz w:val="28"/>
                <w:szCs w:val="28"/>
                <w:lang w:val="zh-CN"/>
              </w:rPr>
            </w:pPr>
          </w:p>
          <w:p w14:paraId="1B427258">
            <w:pPr>
              <w:jc w:val="both"/>
              <w:rPr>
                <w:sz w:val="28"/>
                <w:szCs w:val="28"/>
                <w:lang w:val="zh-CN"/>
              </w:rPr>
            </w:pPr>
          </w:p>
          <w:p w14:paraId="5F294F04">
            <w:pPr>
              <w:jc w:val="both"/>
              <w:rPr>
                <w:sz w:val="28"/>
                <w:szCs w:val="28"/>
                <w:lang w:val="zh-CN"/>
              </w:rPr>
            </w:pPr>
          </w:p>
          <w:p w14:paraId="4EC93D5F">
            <w:pPr>
              <w:jc w:val="both"/>
              <w:rPr>
                <w:sz w:val="28"/>
                <w:szCs w:val="28"/>
                <w:lang w:val="zh-CN"/>
              </w:rPr>
            </w:pPr>
          </w:p>
          <w:p w14:paraId="11A71185">
            <w:pPr>
              <w:jc w:val="both"/>
              <w:rPr>
                <w:sz w:val="28"/>
                <w:szCs w:val="28"/>
                <w:lang w:val="zh-CN"/>
              </w:rPr>
            </w:pPr>
          </w:p>
          <w:p w14:paraId="5157DC94">
            <w:pPr>
              <w:jc w:val="both"/>
              <w:rPr>
                <w:sz w:val="28"/>
                <w:szCs w:val="28"/>
                <w:lang w:val="zh-CN"/>
              </w:rPr>
            </w:pPr>
          </w:p>
          <w:p w14:paraId="32B5FBA0">
            <w:pPr>
              <w:jc w:val="both"/>
              <w:rPr>
                <w:sz w:val="28"/>
                <w:szCs w:val="28"/>
                <w:lang w:val="zh-CN"/>
              </w:rPr>
            </w:pPr>
          </w:p>
          <w:p w14:paraId="2CF9C595">
            <w:pPr>
              <w:jc w:val="both"/>
              <w:rPr>
                <w:sz w:val="28"/>
                <w:szCs w:val="28"/>
                <w:lang w:val="zh-CN"/>
              </w:rPr>
            </w:pPr>
          </w:p>
          <w:p w14:paraId="5B855918">
            <w:pPr>
              <w:jc w:val="both"/>
              <w:rPr>
                <w:sz w:val="28"/>
                <w:szCs w:val="28"/>
                <w:lang w:val="zh-CN"/>
              </w:rPr>
            </w:pPr>
          </w:p>
          <w:p w14:paraId="67B29B52">
            <w:pPr>
              <w:tabs>
                <w:tab w:val="left" w:pos="2295"/>
              </w:tabs>
              <w:jc w:val="right"/>
              <w:rPr>
                <w:lang w:val="zh-CN"/>
              </w:rPr>
            </w:pPr>
          </w:p>
          <w:p w14:paraId="49FD91B9">
            <w:pPr>
              <w:tabs>
                <w:tab w:val="left" w:pos="2295"/>
              </w:tabs>
              <w:jc w:val="right"/>
              <w:rPr>
                <w:lang w:val="zh-CN"/>
              </w:rPr>
            </w:pPr>
            <w:r>
              <w:rPr>
                <w:lang w:val="zh-CN"/>
              </w:rPr>
              <w:t>Anexa nr. 1</w:t>
            </w:r>
          </w:p>
          <w:p w14:paraId="1FCC467E">
            <w:pPr>
              <w:tabs>
                <w:tab w:val="left" w:pos="2295"/>
              </w:tabs>
              <w:jc w:val="right"/>
              <w:rPr>
                <w:lang w:val="zh-CN"/>
              </w:rPr>
            </w:pPr>
            <w:r>
              <w:rPr>
                <w:lang w:val="zh-CN"/>
              </w:rPr>
              <w:t>la Contractul nr. ___________</w:t>
            </w:r>
          </w:p>
          <w:p w14:paraId="7AB912E8">
            <w:pPr>
              <w:tabs>
                <w:tab w:val="left" w:pos="2295"/>
              </w:tabs>
              <w:jc w:val="right"/>
              <w:rPr>
                <w:lang w:val="zh-CN"/>
              </w:rPr>
            </w:pPr>
            <w:r>
              <w:rPr>
                <w:lang w:val="zh-CN"/>
              </w:rPr>
              <w:t>din „____”  _____ 20_______</w:t>
            </w:r>
          </w:p>
          <w:p w14:paraId="291744E5">
            <w:pPr>
              <w:tabs>
                <w:tab w:val="left" w:pos="2295"/>
              </w:tabs>
              <w:jc w:val="both"/>
              <w:rPr>
                <w:lang w:val="zh-CN"/>
              </w:rPr>
            </w:pPr>
          </w:p>
          <w:p w14:paraId="7CBACD58">
            <w:pPr>
              <w:tabs>
                <w:tab w:val="left" w:pos="2295"/>
              </w:tabs>
              <w:jc w:val="both"/>
              <w:rPr>
                <w:lang w:val="zh-CN"/>
              </w:rPr>
            </w:pPr>
          </w:p>
          <w:p w14:paraId="2564A61A">
            <w:pPr>
              <w:tabs>
                <w:tab w:val="left" w:pos="2295"/>
              </w:tabs>
              <w:jc w:val="both"/>
              <w:rPr>
                <w:lang w:val="zh-CN"/>
              </w:rPr>
            </w:pPr>
          </w:p>
          <w:p w14:paraId="2144F41C">
            <w:pPr>
              <w:tabs>
                <w:tab w:val="left" w:pos="2295"/>
              </w:tabs>
              <w:jc w:val="both"/>
              <w:rPr>
                <w:lang w:val="zh-CN"/>
              </w:rPr>
            </w:pPr>
          </w:p>
          <w:p w14:paraId="6D55A6A4">
            <w:pPr>
              <w:tabs>
                <w:tab w:val="left" w:pos="2295"/>
              </w:tabs>
              <w:jc w:val="both"/>
              <w:rPr>
                <w:lang w:val="zh-CN"/>
              </w:rPr>
            </w:pPr>
          </w:p>
          <w:p w14:paraId="09E6E4EE">
            <w:pPr>
              <w:tabs>
                <w:tab w:val="left" w:pos="2295"/>
              </w:tabs>
              <w:jc w:val="both"/>
              <w:rPr>
                <w:lang w:val="zh-CN"/>
              </w:rPr>
            </w:pPr>
          </w:p>
          <w:p w14:paraId="79E941F8">
            <w:pPr>
              <w:tabs>
                <w:tab w:val="left" w:pos="2295"/>
              </w:tabs>
              <w:jc w:val="both"/>
              <w:rPr>
                <w:b/>
                <w:lang w:val="zh-CN"/>
              </w:rPr>
            </w:pPr>
            <w:r>
              <w:rPr>
                <w:b/>
                <w:lang w:val="zh-CN"/>
              </w:rPr>
              <w:t xml:space="preserve">        SPECIFICAŢII TEHNICE</w:t>
            </w:r>
          </w:p>
          <w:p w14:paraId="0494BA30">
            <w:pPr>
              <w:tabs>
                <w:tab w:val="left" w:pos="2295"/>
              </w:tabs>
              <w:jc w:val="both"/>
              <w:rPr>
                <w:lang w:val="zh-CN"/>
              </w:rPr>
            </w:pPr>
          </w:p>
          <w:tbl>
            <w:tblPr>
              <w:tblStyle w:val="11"/>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14:paraId="4222BED3">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8B776E9">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59C0AF">
                  <w:pPr>
                    <w:jc w:val="center"/>
                    <w:rPr>
                      <w:b/>
                      <w:bCs/>
                      <w:lang w:val="zh-CN"/>
                    </w:rPr>
                  </w:pPr>
                  <w:r>
                    <w:rPr>
                      <w:b/>
                      <w:bCs/>
                      <w:lang w:val="zh-CN"/>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B41AC9A">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1875E2B">
                  <w:pPr>
                    <w:jc w:val="center"/>
                    <w:rPr>
                      <w:b/>
                      <w:lang w:val="zh-CN"/>
                    </w:rPr>
                  </w:pPr>
                  <w:r>
                    <w:rPr>
                      <w:b/>
                      <w:lang w:val="zh-CN"/>
                    </w:rPr>
                    <w:t>Specificarea tehnică deplină solicitată de către autoritatea contractantă</w:t>
                  </w:r>
                </w:p>
                <w:p w14:paraId="213489BD">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794E3A2">
                  <w:pPr>
                    <w:jc w:val="center"/>
                    <w:rPr>
                      <w:b/>
                      <w:lang w:val="zh-CN"/>
                    </w:rPr>
                  </w:pPr>
                  <w:r>
                    <w:rPr>
                      <w:b/>
                      <w:bCs/>
                      <w:lang w:val="zh-CN"/>
                    </w:rPr>
                    <w:t>Specificarea tehnică</w:t>
                  </w:r>
                  <w:r>
                    <w:rPr>
                      <w:b/>
                      <w:lang w:val="zh-CN"/>
                    </w:rPr>
                    <w:t>deplină propusă de către ofertant</w:t>
                  </w:r>
                </w:p>
                <w:p w14:paraId="25EDC519">
                  <w:pPr>
                    <w:jc w:val="both"/>
                    <w:rPr>
                      <w:b/>
                      <w:bCs/>
                      <w:lang w:val="zh-CN"/>
                    </w:rPr>
                  </w:pPr>
                </w:p>
              </w:tc>
              <w:tc>
                <w:tcPr>
                  <w:tcW w:w="2268" w:type="dxa"/>
                  <w:tcBorders>
                    <w:top w:val="single" w:color="000000" w:sz="6" w:space="0"/>
                    <w:left w:val="single" w:color="000000" w:sz="6" w:space="0"/>
                    <w:bottom w:val="single" w:color="000000" w:sz="6" w:space="0"/>
                    <w:right w:val="single" w:color="auto" w:sz="4" w:space="0"/>
                  </w:tcBorders>
                  <w:shd w:val="clear" w:color="auto" w:fill="FFFFFF" w:themeFill="background1"/>
                  <w:tcMar>
                    <w:top w:w="24" w:type="dxa"/>
                    <w:left w:w="48" w:type="dxa"/>
                    <w:bottom w:w="24" w:type="dxa"/>
                    <w:right w:w="48" w:type="dxa"/>
                  </w:tcMar>
                </w:tcPr>
                <w:p w14:paraId="2DAF24AD">
                  <w:pPr>
                    <w:ind w:left="378" w:right="377"/>
                    <w:jc w:val="center"/>
                    <w:rPr>
                      <w:b/>
                      <w:bCs/>
                      <w:lang w:val="zh-CN"/>
                    </w:rPr>
                  </w:pPr>
                  <w:r>
                    <w:rPr>
                      <w:b/>
                      <w:bCs/>
                      <w:lang w:val="zh-CN"/>
                    </w:rPr>
                    <w:t>Standarde de</w:t>
                  </w:r>
                </w:p>
                <w:p w14:paraId="331EDD76">
                  <w:pPr>
                    <w:tabs>
                      <w:tab w:val="left" w:pos="1370"/>
                    </w:tabs>
                    <w:ind w:left="378" w:right="377"/>
                    <w:jc w:val="center"/>
                    <w:rPr>
                      <w:b/>
                      <w:bCs/>
                      <w:lang w:val="zh-CN"/>
                    </w:rPr>
                  </w:pPr>
                  <w:r>
                    <w:rPr>
                      <w:b/>
                      <w:bCs/>
                      <w:lang w:val="zh-CN"/>
                    </w:rPr>
                    <w:t>referinţă</w:t>
                  </w:r>
                </w:p>
              </w:tc>
            </w:tr>
            <w:tr w14:paraId="799403A1">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9FF7F04">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9B8988A">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9C0C909">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3ED557C">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2F52925">
                  <w:pPr>
                    <w:jc w:val="both"/>
                    <w:rPr>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72386BFF">
                  <w:pPr>
                    <w:jc w:val="both"/>
                    <w:rPr>
                      <w:lang w:val="zh-CN"/>
                    </w:rPr>
                  </w:pPr>
                </w:p>
              </w:tc>
            </w:tr>
            <w:tr w14:paraId="6F71100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E5C2A34">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0CBEA53">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E95F66">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8FD9F99">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4E09EBA">
                  <w:pPr>
                    <w:jc w:val="both"/>
                    <w:rPr>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18361FDD">
                  <w:pPr>
                    <w:jc w:val="both"/>
                    <w:rPr>
                      <w:lang w:val="zh-CN"/>
                    </w:rPr>
                  </w:pPr>
                </w:p>
              </w:tc>
            </w:tr>
            <w:tr w14:paraId="4DBF2A05">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5F8136A8">
                  <w:pPr>
                    <w:jc w:val="both"/>
                    <w:rPr>
                      <w:lang w:val="zh-CN"/>
                    </w:rPr>
                  </w:pPr>
                </w:p>
                <w:p w14:paraId="7B1AC1F0">
                  <w:pPr>
                    <w:jc w:val="both"/>
                    <w:rPr>
                      <w:lang w:val="zh-CN"/>
                    </w:rPr>
                  </w:pPr>
                </w:p>
                <w:p w14:paraId="4C8F1E81">
                  <w:pPr>
                    <w:jc w:val="both"/>
                    <w:rPr>
                      <w:lang w:val="zh-CN"/>
                    </w:rPr>
                  </w:pPr>
                </w:p>
                <w:p w14:paraId="299220B1">
                  <w:pPr>
                    <w:jc w:val="both"/>
                    <w:rPr>
                      <w:lang w:val="zh-CN"/>
                    </w:rPr>
                  </w:pPr>
                </w:p>
                <w:p w14:paraId="65FCFA5E">
                  <w:pPr>
                    <w:jc w:val="both"/>
                    <w:rPr>
                      <w:lang w:val="zh-CN"/>
                    </w:rPr>
                  </w:pPr>
                </w:p>
              </w:tc>
              <w:tc>
                <w:tcPr>
                  <w:tcW w:w="7229"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351DE0B6">
                  <w:pPr>
                    <w:jc w:val="both"/>
                    <w:rPr>
                      <w:lang w:val="zh-CN"/>
                    </w:rPr>
                  </w:pPr>
                  <w:r>
                    <w:rPr>
                      <w:lang w:val="zh-CN"/>
                    </w:rPr>
                    <w:t> </w:t>
                  </w:r>
                </w:p>
                <w:p w14:paraId="5642638F">
                  <w:pPr>
                    <w:jc w:val="center"/>
                    <w:rPr>
                      <w:b/>
                      <w:bCs/>
                      <w:lang w:val="zh-CN"/>
                    </w:rPr>
                  </w:pPr>
                </w:p>
                <w:p w14:paraId="4BF23CB1">
                  <w:pPr>
                    <w:jc w:val="center"/>
                    <w:rPr>
                      <w:b/>
                      <w:bCs/>
                      <w:lang w:val="zh-CN"/>
                    </w:rPr>
                  </w:pPr>
                </w:p>
                <w:p w14:paraId="270F20AD">
                  <w:pPr>
                    <w:jc w:val="center"/>
                    <w:rPr>
                      <w:b/>
                      <w:bCs/>
                      <w:lang w:val="zh-CN"/>
                    </w:rPr>
                  </w:pPr>
                </w:p>
                <w:p w14:paraId="0A65668A">
                  <w:pPr>
                    <w:jc w:val="center"/>
                    <w:rPr>
                      <w:b/>
                      <w:bCs/>
                      <w:lang w:val="zh-CN"/>
                    </w:rPr>
                  </w:pPr>
                </w:p>
                <w:p w14:paraId="6F1B7FDE">
                  <w:pPr>
                    <w:jc w:val="center"/>
                    <w:rPr>
                      <w:b/>
                      <w:bCs/>
                      <w:lang w:val="zh-CN"/>
                    </w:rPr>
                  </w:pPr>
                </w:p>
                <w:p w14:paraId="0D054949">
                  <w:pPr>
                    <w:jc w:val="center"/>
                    <w:rPr>
                      <w:b/>
                      <w:bCs/>
                      <w:lang w:val="zh-CN"/>
                    </w:rPr>
                  </w:pPr>
                </w:p>
                <w:p w14:paraId="1ED91CB6">
                  <w:pPr>
                    <w:jc w:val="center"/>
                    <w:rPr>
                      <w:b/>
                      <w:bCs/>
                      <w:lang w:val="zh-CN"/>
                    </w:rPr>
                  </w:pPr>
                </w:p>
                <w:p w14:paraId="01FFB410">
                  <w:pPr>
                    <w:rPr>
                      <w:b/>
                      <w:bCs/>
                      <w:lang w:val="zh-CN"/>
                    </w:rPr>
                  </w:pPr>
                  <w:r>
                    <w:rPr>
                      <w:b/>
                      <w:bCs/>
                      <w:lang w:val="zh-CN"/>
                    </w:rPr>
                    <w:t xml:space="preserve">                 SEMNĂTURILE PĂRŢILOR</w:t>
                  </w:r>
                </w:p>
                <w:p w14:paraId="0A2F2586">
                  <w:pPr>
                    <w:rPr>
                      <w:lang w:val="zh-CN"/>
                    </w:rPr>
                  </w:pPr>
                </w:p>
              </w:tc>
            </w:tr>
            <w:tr w14:paraId="2E822AFD">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39BBDF54">
                  <w:pPr>
                    <w:jc w:val="center"/>
                    <w:rPr>
                      <w:lang w:val="zh-CN"/>
                    </w:rPr>
                  </w:pPr>
                  <w:r>
                    <w:rPr>
                      <w:b/>
                      <w:bCs/>
                      <w:lang w:val="zh-CN"/>
                    </w:rPr>
                    <w:t>Antreprenorul/Prestatorul de lucrări/de servicii de proiectare</w:t>
                  </w:r>
                </w:p>
                <w:p w14:paraId="7773675D">
                  <w:pPr>
                    <w:ind w:firstLine="567"/>
                    <w:jc w:val="both"/>
                    <w:rPr>
                      <w:lang w:val="zh-CN"/>
                    </w:rPr>
                  </w:pPr>
                  <w:r>
                    <w:rPr>
                      <w:lang w:val="zh-CN"/>
                    </w:rPr>
                    <w:t> </w:t>
                  </w:r>
                </w:p>
                <w:p w14:paraId="2151506D">
                  <w:pPr>
                    <w:ind w:firstLine="567"/>
                    <w:jc w:val="both"/>
                    <w:rPr>
                      <w:lang w:val="zh-CN"/>
                    </w:rPr>
                  </w:pPr>
                  <w:r>
                    <w:rPr>
                      <w:lang w:val="zh-CN"/>
                    </w:rPr>
                    <w:t> </w:t>
                  </w:r>
                </w:p>
              </w:tc>
              <w:tc>
                <w:tcPr>
                  <w:tcW w:w="50" w:type="dxa"/>
                  <w:tcBorders>
                    <w:top w:val="nil"/>
                    <w:left w:val="nil"/>
                    <w:bottom w:val="nil"/>
                    <w:right w:val="nil"/>
                  </w:tcBorders>
                </w:tcPr>
                <w:p w14:paraId="47871FF7">
                  <w:pPr>
                    <w:keepNext/>
                    <w:keepLines/>
                    <w:spacing w:before="200"/>
                    <w:jc w:val="both"/>
                    <w:outlineLvl w:val="2"/>
                    <w:rPr>
                      <w:b/>
                      <w:bCs/>
                      <w:lang w:val="zh-CN"/>
                    </w:rPr>
                  </w:pPr>
                </w:p>
              </w:tc>
              <w:tc>
                <w:tcPr>
                  <w:tcW w:w="4677" w:type="dxa"/>
                  <w:gridSpan w:val="2"/>
                  <w:tcBorders>
                    <w:top w:val="nil"/>
                    <w:left w:val="nil"/>
                    <w:bottom w:val="nil"/>
                    <w:right w:val="nil"/>
                  </w:tcBorders>
                  <w:tcMar>
                    <w:top w:w="24" w:type="dxa"/>
                    <w:left w:w="48" w:type="dxa"/>
                    <w:bottom w:w="24" w:type="dxa"/>
                    <w:right w:w="48" w:type="dxa"/>
                  </w:tcMar>
                </w:tcPr>
                <w:p w14:paraId="25E233AE">
                  <w:pPr>
                    <w:rPr>
                      <w:lang w:val="zh-CN"/>
                    </w:rPr>
                  </w:pPr>
                  <w:r>
                    <w:rPr>
                      <w:b/>
                      <w:bCs/>
                      <w:lang w:val="zh-CN"/>
                    </w:rPr>
                    <w:t xml:space="preserve">                                  Beneficiar</w:t>
                  </w:r>
                </w:p>
                <w:p w14:paraId="71E551BB">
                  <w:pPr>
                    <w:ind w:firstLine="567"/>
                    <w:jc w:val="both"/>
                    <w:rPr>
                      <w:lang w:val="zh-CN"/>
                    </w:rPr>
                  </w:pPr>
                </w:p>
                <w:p w14:paraId="057D63A1">
                  <w:pPr>
                    <w:ind w:firstLine="567"/>
                    <w:jc w:val="both"/>
                    <w:rPr>
                      <w:lang w:val="zh-CN"/>
                    </w:rPr>
                  </w:pPr>
                  <w:r>
                    <w:rPr>
                      <w:lang w:val="zh-CN"/>
                    </w:rPr>
                    <w:t> </w:t>
                  </w:r>
                </w:p>
                <w:p w14:paraId="3663D228">
                  <w:pPr>
                    <w:ind w:firstLine="567"/>
                    <w:jc w:val="both"/>
                    <w:rPr>
                      <w:lang w:val="zh-CN"/>
                    </w:rPr>
                  </w:pPr>
                </w:p>
              </w:tc>
            </w:tr>
          </w:tbl>
          <w:p w14:paraId="52B7F94F">
            <w:pPr>
              <w:ind w:firstLine="567"/>
              <w:jc w:val="both"/>
              <w:rPr>
                <w:lang w:val="zh-CN"/>
              </w:rPr>
            </w:pPr>
          </w:p>
          <w:p w14:paraId="76E43DE3">
            <w:pPr>
              <w:ind w:firstLine="567"/>
              <w:jc w:val="both"/>
              <w:rPr>
                <w:lang w:val="zh-CN"/>
              </w:rPr>
            </w:pPr>
          </w:p>
          <w:p w14:paraId="2D2726C6">
            <w:pPr>
              <w:ind w:firstLine="567"/>
              <w:jc w:val="both"/>
              <w:rPr>
                <w:lang w:val="zh-CN"/>
              </w:rPr>
            </w:pPr>
          </w:p>
          <w:p w14:paraId="520756C4">
            <w:pPr>
              <w:ind w:firstLine="567"/>
              <w:jc w:val="both"/>
              <w:rPr>
                <w:lang w:val="zh-CN"/>
              </w:rPr>
            </w:pPr>
          </w:p>
          <w:p w14:paraId="7E987910">
            <w:pPr>
              <w:ind w:firstLine="567"/>
              <w:jc w:val="both"/>
              <w:rPr>
                <w:lang w:val="zh-CN"/>
              </w:rPr>
            </w:pPr>
          </w:p>
          <w:p w14:paraId="3A694F2D">
            <w:pPr>
              <w:ind w:firstLine="567"/>
              <w:jc w:val="both"/>
              <w:rPr>
                <w:lang w:val="zh-CN"/>
              </w:rPr>
            </w:pPr>
          </w:p>
          <w:p w14:paraId="750F4EA1">
            <w:pPr>
              <w:ind w:firstLine="567"/>
              <w:jc w:val="both"/>
              <w:rPr>
                <w:lang w:val="zh-CN"/>
              </w:rPr>
            </w:pPr>
          </w:p>
          <w:p w14:paraId="67487C29">
            <w:pPr>
              <w:ind w:firstLine="567"/>
              <w:jc w:val="both"/>
              <w:rPr>
                <w:lang w:val="zh-CN"/>
              </w:rPr>
            </w:pPr>
          </w:p>
          <w:p w14:paraId="62D00C88">
            <w:pPr>
              <w:ind w:firstLine="567"/>
              <w:jc w:val="both"/>
              <w:rPr>
                <w:lang w:val="zh-CN"/>
              </w:rPr>
            </w:pPr>
          </w:p>
          <w:p w14:paraId="627D9CDD">
            <w:pPr>
              <w:ind w:firstLine="567"/>
              <w:jc w:val="both"/>
              <w:rPr>
                <w:lang w:val="zh-CN"/>
              </w:rPr>
            </w:pPr>
          </w:p>
          <w:p w14:paraId="07F7B3DD">
            <w:pPr>
              <w:ind w:firstLine="567"/>
              <w:jc w:val="both"/>
              <w:rPr>
                <w:lang w:val="zh-CN"/>
              </w:rPr>
            </w:pPr>
          </w:p>
          <w:p w14:paraId="44BBD623">
            <w:pPr>
              <w:ind w:firstLine="567"/>
              <w:jc w:val="both"/>
              <w:rPr>
                <w:lang w:val="zh-CN"/>
              </w:rPr>
            </w:pPr>
          </w:p>
          <w:p w14:paraId="7512E709">
            <w:pPr>
              <w:ind w:firstLine="567"/>
              <w:jc w:val="both"/>
              <w:rPr>
                <w:lang w:val="zh-CN"/>
              </w:rPr>
            </w:pPr>
          </w:p>
          <w:p w14:paraId="71363ACE">
            <w:pPr>
              <w:ind w:firstLine="567"/>
              <w:jc w:val="both"/>
              <w:rPr>
                <w:lang w:val="zh-CN"/>
              </w:rPr>
            </w:pPr>
          </w:p>
          <w:p w14:paraId="487AD876">
            <w:pPr>
              <w:ind w:firstLine="567"/>
              <w:jc w:val="both"/>
              <w:rPr>
                <w:lang w:val="zh-CN"/>
              </w:rPr>
            </w:pPr>
          </w:p>
          <w:p w14:paraId="2BCF08CD">
            <w:pPr>
              <w:ind w:firstLine="567"/>
              <w:jc w:val="both"/>
              <w:rPr>
                <w:lang w:val="zh-CN"/>
              </w:rPr>
            </w:pPr>
          </w:p>
          <w:p w14:paraId="5F267D08">
            <w:pPr>
              <w:jc w:val="both"/>
              <w:rPr>
                <w:lang w:val="zh-CN"/>
              </w:rPr>
            </w:pPr>
          </w:p>
          <w:p w14:paraId="56E83E73">
            <w:pPr>
              <w:jc w:val="both"/>
              <w:rPr>
                <w:lang w:val="zh-CN"/>
              </w:rPr>
            </w:pPr>
          </w:p>
          <w:p w14:paraId="4F534684">
            <w:pPr>
              <w:jc w:val="both"/>
              <w:rPr>
                <w:lang w:val="zh-CN"/>
              </w:rPr>
            </w:pPr>
          </w:p>
          <w:p w14:paraId="62979151">
            <w:pPr>
              <w:ind w:firstLine="567"/>
              <w:jc w:val="both"/>
              <w:rPr>
                <w:lang w:val="zh-CN"/>
              </w:rPr>
            </w:pPr>
            <w:r>
              <w:rPr>
                <w:lang w:val="zh-CN"/>
              </w:rPr>
              <w:t> </w:t>
            </w:r>
          </w:p>
          <w:p w14:paraId="6BAEC277">
            <w:pPr>
              <w:jc w:val="right"/>
              <w:rPr>
                <w:lang w:val="zh-CN"/>
              </w:rPr>
            </w:pPr>
            <w:r>
              <w:rPr>
                <w:lang w:val="zh-CN"/>
              </w:rPr>
              <w:t>Anexa nr. 2</w:t>
            </w:r>
          </w:p>
          <w:p w14:paraId="2A673A9B">
            <w:pPr>
              <w:jc w:val="right"/>
              <w:rPr>
                <w:lang w:val="zh-CN"/>
              </w:rPr>
            </w:pPr>
            <w:r>
              <w:rPr>
                <w:lang w:val="zh-CN"/>
              </w:rPr>
              <w:t>la Contractul nr.__________</w:t>
            </w:r>
          </w:p>
          <w:p w14:paraId="55400B06">
            <w:pPr>
              <w:jc w:val="right"/>
              <w:rPr>
                <w:lang w:val="zh-CN"/>
              </w:rPr>
            </w:pPr>
            <w:r>
              <w:rPr>
                <w:lang w:val="zh-CN"/>
              </w:rPr>
              <w:t>din “____” ________ 20___</w:t>
            </w:r>
          </w:p>
          <w:p w14:paraId="14F3C04C">
            <w:pPr>
              <w:keepNext/>
              <w:keepLines/>
              <w:spacing w:before="200"/>
              <w:ind w:firstLine="567"/>
              <w:jc w:val="both"/>
              <w:outlineLvl w:val="2"/>
              <w:rPr>
                <w:lang w:val="zh-CN"/>
              </w:rPr>
            </w:pPr>
          </w:p>
          <w:p w14:paraId="6624D24A">
            <w:pPr>
              <w:keepNext/>
              <w:keepLines/>
              <w:spacing w:before="200"/>
              <w:ind w:firstLine="567"/>
              <w:jc w:val="both"/>
              <w:outlineLvl w:val="2"/>
              <w:rPr>
                <w:lang w:val="zh-CN"/>
              </w:rPr>
            </w:pPr>
          </w:p>
          <w:p w14:paraId="2DA440F1">
            <w:pPr>
              <w:keepNext/>
              <w:keepLines/>
              <w:spacing w:before="200"/>
              <w:ind w:firstLine="567"/>
              <w:jc w:val="both"/>
              <w:outlineLvl w:val="2"/>
              <w:rPr>
                <w:lang w:val="zh-CN"/>
              </w:rPr>
            </w:pPr>
          </w:p>
          <w:p w14:paraId="115C3226">
            <w:pPr>
              <w:keepNext/>
              <w:keepLines/>
              <w:spacing w:before="200"/>
              <w:ind w:firstLine="567"/>
              <w:jc w:val="both"/>
              <w:outlineLvl w:val="2"/>
              <w:rPr>
                <w:lang w:val="zh-CN"/>
              </w:rPr>
            </w:pPr>
          </w:p>
          <w:p w14:paraId="18FC920E">
            <w:pPr>
              <w:jc w:val="both"/>
              <w:rPr>
                <w:b/>
                <w:lang w:val="zh-CN"/>
              </w:rPr>
            </w:pPr>
            <w:r>
              <w:rPr>
                <w:b/>
                <w:lang w:val="zh-CN"/>
              </w:rPr>
              <w:t xml:space="preserve">        SPECIFICAŢII DE PREŢ</w:t>
            </w:r>
          </w:p>
          <w:p w14:paraId="2C7BEA0B">
            <w:pPr>
              <w:keepNext/>
              <w:keepLines/>
              <w:spacing w:before="200"/>
              <w:ind w:firstLine="567"/>
              <w:jc w:val="both"/>
              <w:outlineLvl w:val="2"/>
              <w:rPr>
                <w:lang w:val="zh-CN"/>
              </w:rPr>
            </w:pPr>
          </w:p>
          <w:tbl>
            <w:tblPr>
              <w:tblStyle w:val="11"/>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4415BD87">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8CE825D">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56BDF83">
                  <w:pPr>
                    <w:tabs>
                      <w:tab w:val="left" w:pos="369"/>
                    </w:tabs>
                    <w:ind w:left="-923"/>
                    <w:jc w:val="center"/>
                    <w:rPr>
                      <w:b/>
                      <w:bCs/>
                      <w:lang w:val="zh-CN"/>
                    </w:rPr>
                  </w:pPr>
                  <w:r>
                    <w:rPr>
                      <w:b/>
                      <w:bCs/>
                      <w:lang w:val="zh-CN"/>
                    </w:rPr>
                    <w:t xml:space="preserve">      Denumirea</w:t>
                  </w:r>
                </w:p>
                <w:p w14:paraId="666A6121">
                  <w:pPr>
                    <w:tabs>
                      <w:tab w:val="left" w:pos="369"/>
                    </w:tabs>
                    <w:ind w:left="-923"/>
                    <w:jc w:val="center"/>
                    <w:rPr>
                      <w:b/>
                      <w:bCs/>
                      <w:lang w:val="zh-CN"/>
                    </w:rPr>
                  </w:pPr>
                  <w:r>
                    <w:rPr>
                      <w:b/>
                      <w:bCs/>
                      <w:lang w:val="zh-CN"/>
                    </w:rPr>
                    <w:t xml:space="preserve">      lucrărilor/</w:t>
                  </w:r>
                </w:p>
                <w:p w14:paraId="1A1D2634">
                  <w:pPr>
                    <w:tabs>
                      <w:tab w:val="left" w:pos="369"/>
                    </w:tabs>
                    <w:ind w:left="-923"/>
                    <w:jc w:val="center"/>
                    <w:rPr>
                      <w:b/>
                      <w:bCs/>
                      <w:lang w:val="zh-CN"/>
                    </w:rPr>
                  </w:pPr>
                  <w:r>
                    <w:rPr>
                      <w:b/>
                      <w:bCs/>
                      <w:lang w:val="zh-CN"/>
                    </w:rPr>
                    <w:t xml:space="preserve">     serviciilor</w:t>
                  </w:r>
                </w:p>
                <w:p w14:paraId="6B4F4BFD">
                  <w:pPr>
                    <w:tabs>
                      <w:tab w:val="left" w:pos="369"/>
                    </w:tabs>
                    <w:ind w:left="-923"/>
                    <w:jc w:val="center"/>
                    <w:rPr>
                      <w:b/>
                      <w:bCs/>
                      <w:lang w:val="zh-CN"/>
                    </w:rPr>
                  </w:pPr>
                  <w:r>
                    <w:rPr>
                      <w:b/>
                      <w:bCs/>
                      <w:lang w:val="zh-CN"/>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232477">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B3AD74D">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B62784B">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BADAE7B">
                  <w:pPr>
                    <w:jc w:val="center"/>
                    <w:rPr>
                      <w:b/>
                      <w:bCs/>
                      <w:lang w:val="zh-CN"/>
                    </w:rPr>
                  </w:pPr>
                  <w:r>
                    <w:rPr>
                      <w:b/>
                      <w:bCs/>
                      <w:lang w:val="zh-CN"/>
                    </w:rPr>
                    <w:t>Preţul unitar,</w:t>
                  </w:r>
                </w:p>
                <w:p w14:paraId="510BB1B3">
                  <w:pPr>
                    <w:jc w:val="center"/>
                    <w:rPr>
                      <w:b/>
                      <w:bCs/>
                      <w:lang w:val="zh-CN"/>
                    </w:rPr>
                  </w:pPr>
                  <w:r>
                    <w:rPr>
                      <w:b/>
                      <w:bCs/>
                      <w:lang w:val="zh-CN"/>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8ACF42C">
                  <w:pPr>
                    <w:jc w:val="center"/>
                    <w:rPr>
                      <w:b/>
                      <w:bCs/>
                      <w:lang w:val="zh-CN"/>
                    </w:rPr>
                  </w:pPr>
                  <w:r>
                    <w:rPr>
                      <w:b/>
                      <w:bCs/>
                      <w:lang w:val="zh-CN"/>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E201527">
                  <w:pPr>
                    <w:jc w:val="center"/>
                    <w:rPr>
                      <w:b/>
                      <w:bCs/>
                      <w:lang w:val="zh-CN"/>
                    </w:rPr>
                  </w:pPr>
                  <w:r>
                    <w:rPr>
                      <w:b/>
                      <w:bCs/>
                      <w:lang w:val="zh-CN"/>
                    </w:rPr>
                    <w:t>Termenii de executare/</w:t>
                  </w:r>
                </w:p>
                <w:p w14:paraId="1FD8327E">
                  <w:pPr>
                    <w:jc w:val="center"/>
                    <w:rPr>
                      <w:b/>
                      <w:bCs/>
                      <w:lang w:val="zh-CN"/>
                    </w:rPr>
                  </w:pPr>
                  <w:r>
                    <w:rPr>
                      <w:b/>
                      <w:bCs/>
                      <w:lang w:val="zh-CN"/>
                    </w:rPr>
                    <w:t>prestare</w:t>
                  </w:r>
                </w:p>
              </w:tc>
            </w:tr>
            <w:tr w14:paraId="054B57FF">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14AEE6">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8672A3">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DE8C32F">
                  <w:pPr>
                    <w:jc w:val="both"/>
                    <w:rPr>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594D875">
                  <w:pPr>
                    <w:jc w:val="both"/>
                    <w:rPr>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A410069">
                  <w:pPr>
                    <w:jc w:val="both"/>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AB971F1">
                  <w:pPr>
                    <w:jc w:val="both"/>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55146D">
                  <w:pPr>
                    <w:jc w:val="both"/>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5FD6653">
                  <w:pPr>
                    <w:jc w:val="both"/>
                    <w:rPr>
                      <w:lang w:val="zh-CN"/>
                    </w:rPr>
                  </w:pPr>
                </w:p>
              </w:tc>
            </w:tr>
            <w:tr w14:paraId="54911BB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7B7CF2">
                  <w:pPr>
                    <w:jc w:val="both"/>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A75294E">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BBE6390">
                  <w:pPr>
                    <w:jc w:val="both"/>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FE5711">
                  <w:pPr>
                    <w:jc w:val="both"/>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5EF327">
                  <w:pPr>
                    <w:jc w:val="both"/>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6A3000E">
                  <w:pPr>
                    <w:jc w:val="both"/>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45C73E">
                  <w:pPr>
                    <w:jc w:val="both"/>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DF96B2B">
                  <w:pPr>
                    <w:jc w:val="both"/>
                    <w:rPr>
                      <w:lang w:val="zh-CN"/>
                    </w:rPr>
                  </w:pPr>
                </w:p>
              </w:tc>
            </w:tr>
            <w:tr w14:paraId="5C0D58AF">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5DE07C04">
                  <w:pPr>
                    <w:jc w:val="both"/>
                    <w:rPr>
                      <w:lang w:val="zh-CN"/>
                    </w:rPr>
                  </w:pPr>
                  <w:r>
                    <w:rPr>
                      <w:lang w:val="zh-CN"/>
                    </w:rPr>
                    <w:t> </w:t>
                  </w:r>
                </w:p>
                <w:p w14:paraId="08028511">
                  <w:pPr>
                    <w:jc w:val="both"/>
                    <w:rPr>
                      <w:lang w:val="zh-CN"/>
                    </w:rPr>
                  </w:pPr>
                </w:p>
                <w:p w14:paraId="63B787F5">
                  <w:pPr>
                    <w:jc w:val="both"/>
                    <w:rPr>
                      <w:lang w:val="zh-CN"/>
                    </w:rPr>
                  </w:pPr>
                </w:p>
                <w:p w14:paraId="12E7B758">
                  <w:pPr>
                    <w:jc w:val="both"/>
                    <w:rPr>
                      <w:lang w:val="zh-CN"/>
                    </w:rPr>
                  </w:pPr>
                </w:p>
                <w:p w14:paraId="5E716FAD">
                  <w:pPr>
                    <w:jc w:val="both"/>
                    <w:rPr>
                      <w:lang w:val="zh-CN"/>
                    </w:rPr>
                  </w:pPr>
                </w:p>
                <w:p w14:paraId="40D62F57">
                  <w:pPr>
                    <w:jc w:val="both"/>
                    <w:rPr>
                      <w:lang w:val="zh-CN"/>
                    </w:rPr>
                  </w:pPr>
                </w:p>
                <w:p w14:paraId="73E3013B">
                  <w:pPr>
                    <w:jc w:val="both"/>
                    <w:rPr>
                      <w:lang w:val="zh-CN"/>
                    </w:rPr>
                  </w:pPr>
                </w:p>
                <w:p w14:paraId="66B33276">
                  <w:pPr>
                    <w:jc w:val="both"/>
                    <w:rPr>
                      <w:lang w:val="zh-CN"/>
                    </w:rPr>
                  </w:pPr>
                </w:p>
                <w:p w14:paraId="03A3C6CA">
                  <w:pPr>
                    <w:jc w:val="both"/>
                    <w:rPr>
                      <w:lang w:val="zh-CN"/>
                    </w:rPr>
                  </w:pPr>
                </w:p>
                <w:p w14:paraId="3D0DF8C4">
                  <w:pPr>
                    <w:jc w:val="center"/>
                    <w:rPr>
                      <w:lang w:val="zh-CN"/>
                    </w:rPr>
                  </w:pPr>
                  <w:r>
                    <w:rPr>
                      <w:b/>
                      <w:bCs/>
                      <w:lang w:val="zh-CN"/>
                    </w:rPr>
                    <w:t>SEMNĂTURILE PĂRŢILOR</w:t>
                  </w:r>
                </w:p>
              </w:tc>
            </w:tr>
            <w:tr w14:paraId="0909E78B">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0710177B">
                  <w:pPr>
                    <w:jc w:val="center"/>
                    <w:rPr>
                      <w:b/>
                      <w:bCs/>
                      <w:lang w:val="zh-CN"/>
                    </w:rPr>
                  </w:pPr>
                  <w:r>
                    <w:rPr>
                      <w:b/>
                      <w:bCs/>
                      <w:lang w:val="zh-CN"/>
                    </w:rPr>
                    <w:t>Antreprenorul/Prestatorul de lucrări/</w:t>
                  </w:r>
                </w:p>
                <w:p w14:paraId="0F617E5D">
                  <w:pPr>
                    <w:jc w:val="center"/>
                    <w:rPr>
                      <w:lang w:val="zh-CN"/>
                    </w:rPr>
                  </w:pPr>
                  <w:r>
                    <w:rPr>
                      <w:b/>
                      <w:bCs/>
                      <w:lang w:val="zh-CN"/>
                    </w:rPr>
                    <w:t>de servicii de proiectare</w:t>
                  </w:r>
                </w:p>
                <w:p w14:paraId="2A395D80">
                  <w:pPr>
                    <w:ind w:firstLine="567"/>
                    <w:jc w:val="both"/>
                    <w:rPr>
                      <w:lang w:val="zh-CN"/>
                    </w:rPr>
                  </w:pPr>
                  <w:r>
                    <w:rPr>
                      <w:lang w:val="zh-CN"/>
                    </w:rPr>
                    <w:t> </w:t>
                  </w:r>
                </w:p>
                <w:p w14:paraId="75C4B550">
                  <w:pPr>
                    <w:ind w:firstLine="567"/>
                    <w:jc w:val="both"/>
                    <w:rPr>
                      <w:lang w:val="zh-CN"/>
                    </w:rPr>
                  </w:pPr>
                </w:p>
              </w:tc>
              <w:tc>
                <w:tcPr>
                  <w:tcW w:w="4207" w:type="dxa"/>
                  <w:gridSpan w:val="3"/>
                  <w:tcBorders>
                    <w:top w:val="nil"/>
                    <w:left w:val="nil"/>
                    <w:bottom w:val="nil"/>
                    <w:right w:val="nil"/>
                  </w:tcBorders>
                  <w:tcMar>
                    <w:top w:w="24" w:type="dxa"/>
                    <w:left w:w="48" w:type="dxa"/>
                    <w:bottom w:w="24" w:type="dxa"/>
                    <w:right w:w="48" w:type="dxa"/>
                  </w:tcMar>
                </w:tcPr>
                <w:p w14:paraId="166CB8A6">
                  <w:pPr>
                    <w:jc w:val="center"/>
                    <w:rPr>
                      <w:lang w:val="zh-CN"/>
                    </w:rPr>
                  </w:pPr>
                  <w:r>
                    <w:rPr>
                      <w:b/>
                      <w:bCs/>
                      <w:lang w:val="zh-CN"/>
                    </w:rPr>
                    <w:t>Beneficiar</w:t>
                  </w:r>
                </w:p>
                <w:p w14:paraId="63F47213">
                  <w:pPr>
                    <w:ind w:firstLine="567"/>
                    <w:jc w:val="both"/>
                    <w:rPr>
                      <w:lang w:val="zh-CN"/>
                    </w:rPr>
                  </w:pPr>
                  <w:r>
                    <w:rPr>
                      <w:lang w:val="zh-CN"/>
                    </w:rPr>
                    <w:t> </w:t>
                  </w:r>
                </w:p>
                <w:p w14:paraId="33C91E77">
                  <w:pPr>
                    <w:ind w:firstLine="567"/>
                    <w:jc w:val="both"/>
                    <w:rPr>
                      <w:lang w:val="zh-CN"/>
                    </w:rPr>
                  </w:pPr>
                </w:p>
                <w:p w14:paraId="45A293B9">
                  <w:pPr>
                    <w:ind w:firstLine="567"/>
                    <w:jc w:val="both"/>
                    <w:rPr>
                      <w:lang w:val="zh-CN"/>
                    </w:rPr>
                  </w:pPr>
                </w:p>
              </w:tc>
            </w:tr>
          </w:tbl>
          <w:p w14:paraId="5C046FF9">
            <w:pPr>
              <w:keepNext/>
              <w:keepLines/>
              <w:spacing w:before="200"/>
              <w:ind w:firstLine="567"/>
              <w:jc w:val="both"/>
              <w:outlineLvl w:val="2"/>
              <w:rPr>
                <w:lang w:val="zh-CN"/>
              </w:rPr>
            </w:pPr>
          </w:p>
          <w:p w14:paraId="3148914E">
            <w:pPr>
              <w:tabs>
                <w:tab w:val="left" w:pos="2295"/>
              </w:tabs>
              <w:jc w:val="both"/>
              <w:rPr>
                <w:lang w:val="zh-CN"/>
              </w:rPr>
            </w:pPr>
          </w:p>
          <w:p w14:paraId="47FB1BC0">
            <w:pPr>
              <w:autoSpaceDE w:val="0"/>
              <w:autoSpaceDN w:val="0"/>
              <w:adjustRightInd w:val="0"/>
              <w:ind w:right="23"/>
              <w:jc w:val="center"/>
              <w:rPr>
                <w:b/>
                <w:bCs/>
                <w:lang w:val="zh-CN"/>
              </w:rPr>
            </w:pPr>
          </w:p>
          <w:p w14:paraId="07647A5B">
            <w:pPr>
              <w:autoSpaceDE w:val="0"/>
              <w:autoSpaceDN w:val="0"/>
              <w:adjustRightInd w:val="0"/>
              <w:ind w:right="23"/>
              <w:jc w:val="center"/>
              <w:rPr>
                <w:b/>
                <w:bCs/>
                <w:lang w:val="zh-CN"/>
              </w:rPr>
            </w:pPr>
          </w:p>
          <w:p w14:paraId="34B6B439">
            <w:pPr>
              <w:autoSpaceDE w:val="0"/>
              <w:autoSpaceDN w:val="0"/>
              <w:adjustRightInd w:val="0"/>
              <w:ind w:right="23"/>
              <w:jc w:val="center"/>
              <w:rPr>
                <w:b/>
                <w:bCs/>
                <w:lang w:val="zh-CN"/>
              </w:rPr>
            </w:pPr>
          </w:p>
          <w:p w14:paraId="602CCD44">
            <w:pPr>
              <w:autoSpaceDE w:val="0"/>
              <w:autoSpaceDN w:val="0"/>
              <w:adjustRightInd w:val="0"/>
              <w:ind w:right="23"/>
              <w:jc w:val="center"/>
              <w:rPr>
                <w:b/>
                <w:bCs/>
                <w:lang w:val="zh-CN"/>
              </w:rPr>
            </w:pPr>
          </w:p>
          <w:p w14:paraId="31CB8C63">
            <w:pPr>
              <w:autoSpaceDE w:val="0"/>
              <w:autoSpaceDN w:val="0"/>
              <w:adjustRightInd w:val="0"/>
              <w:ind w:right="23"/>
              <w:jc w:val="center"/>
              <w:rPr>
                <w:b/>
                <w:bCs/>
                <w:lang w:val="zh-CN"/>
              </w:rPr>
            </w:pPr>
          </w:p>
          <w:p w14:paraId="68D56DE8">
            <w:pPr>
              <w:autoSpaceDE w:val="0"/>
              <w:autoSpaceDN w:val="0"/>
              <w:adjustRightInd w:val="0"/>
              <w:ind w:right="23"/>
              <w:jc w:val="center"/>
              <w:rPr>
                <w:b/>
                <w:bCs/>
                <w:lang w:val="zh-CN"/>
              </w:rPr>
            </w:pPr>
          </w:p>
          <w:p w14:paraId="5EE6431B">
            <w:pPr>
              <w:autoSpaceDE w:val="0"/>
              <w:autoSpaceDN w:val="0"/>
              <w:adjustRightInd w:val="0"/>
              <w:ind w:right="23"/>
              <w:jc w:val="center"/>
              <w:rPr>
                <w:b/>
                <w:bCs/>
                <w:lang w:val="zh-CN"/>
              </w:rPr>
            </w:pPr>
          </w:p>
          <w:p w14:paraId="42A95D3E">
            <w:pPr>
              <w:autoSpaceDE w:val="0"/>
              <w:autoSpaceDN w:val="0"/>
              <w:adjustRightInd w:val="0"/>
              <w:ind w:right="23"/>
              <w:jc w:val="center"/>
              <w:rPr>
                <w:b/>
                <w:bCs/>
                <w:lang w:val="zh-CN"/>
              </w:rPr>
            </w:pPr>
          </w:p>
          <w:p w14:paraId="766AE5B7">
            <w:pPr>
              <w:autoSpaceDE w:val="0"/>
              <w:autoSpaceDN w:val="0"/>
              <w:adjustRightInd w:val="0"/>
              <w:ind w:right="23"/>
              <w:jc w:val="center"/>
              <w:rPr>
                <w:b/>
                <w:bCs/>
                <w:lang w:val="zh-CN"/>
              </w:rPr>
            </w:pPr>
          </w:p>
          <w:p w14:paraId="7DFBA7A5">
            <w:pPr>
              <w:autoSpaceDE w:val="0"/>
              <w:autoSpaceDN w:val="0"/>
              <w:adjustRightInd w:val="0"/>
              <w:ind w:right="23"/>
              <w:jc w:val="center"/>
              <w:rPr>
                <w:b/>
                <w:bCs/>
                <w:lang w:val="zh-CN"/>
              </w:rPr>
            </w:pPr>
          </w:p>
          <w:p w14:paraId="55D6B88E">
            <w:pPr>
              <w:autoSpaceDE w:val="0"/>
              <w:autoSpaceDN w:val="0"/>
              <w:adjustRightInd w:val="0"/>
              <w:ind w:right="23"/>
              <w:rPr>
                <w:b/>
                <w:bCs/>
                <w:lang w:val="zh-CN"/>
              </w:rPr>
            </w:pPr>
          </w:p>
          <w:p w14:paraId="0C3AB98A">
            <w:pPr>
              <w:autoSpaceDE w:val="0"/>
              <w:autoSpaceDN w:val="0"/>
              <w:adjustRightInd w:val="0"/>
              <w:ind w:right="23"/>
              <w:rPr>
                <w:b/>
                <w:bCs/>
                <w:lang w:val="zh-CN"/>
              </w:rPr>
            </w:pPr>
          </w:p>
          <w:p w14:paraId="61F55B0F">
            <w:pPr>
              <w:autoSpaceDE w:val="0"/>
              <w:autoSpaceDN w:val="0"/>
              <w:adjustRightInd w:val="0"/>
              <w:ind w:right="23"/>
              <w:jc w:val="center"/>
              <w:rPr>
                <w:b/>
                <w:bCs/>
                <w:lang w:val="zh-CN"/>
              </w:rPr>
            </w:pPr>
          </w:p>
          <w:p w14:paraId="3E7AF25E">
            <w:pPr>
              <w:autoSpaceDE w:val="0"/>
              <w:autoSpaceDN w:val="0"/>
              <w:adjustRightInd w:val="0"/>
              <w:ind w:right="23"/>
              <w:jc w:val="center"/>
              <w:rPr>
                <w:b/>
                <w:bCs/>
                <w:lang w:val="zh-CN"/>
              </w:rPr>
            </w:pPr>
          </w:p>
          <w:p w14:paraId="41D74A3F">
            <w:pPr>
              <w:jc w:val="right"/>
              <w:rPr>
                <w:lang w:val="zh-CN"/>
              </w:rPr>
            </w:pPr>
            <w:r>
              <w:rPr>
                <w:lang w:val="zh-CN"/>
              </w:rPr>
              <w:t>Anexa nr. 27</w:t>
            </w:r>
          </w:p>
          <w:p w14:paraId="7B483770">
            <w:pPr>
              <w:jc w:val="right"/>
              <w:rPr>
                <w:lang w:val="zh-CN"/>
              </w:rPr>
            </w:pPr>
            <w:r>
              <w:rPr>
                <w:lang w:val="zh-CN"/>
              </w:rPr>
              <w:t>la Documentația standard nr._____</w:t>
            </w:r>
          </w:p>
          <w:p w14:paraId="1C83BAC0">
            <w:pPr>
              <w:jc w:val="right"/>
              <w:rPr>
                <w:lang w:val="zh-CN"/>
              </w:rPr>
            </w:pPr>
            <w:r>
              <w:rPr>
                <w:lang w:val="zh-CN"/>
              </w:rPr>
              <w:t>din “____” ________ 20___</w:t>
            </w:r>
          </w:p>
          <w:p w14:paraId="04A0235B">
            <w:pPr>
              <w:autoSpaceDE w:val="0"/>
              <w:autoSpaceDN w:val="0"/>
              <w:adjustRightInd w:val="0"/>
              <w:ind w:right="23"/>
              <w:jc w:val="right"/>
              <w:rPr>
                <w:b/>
                <w:bCs/>
                <w:lang w:val="zh-CN"/>
              </w:rPr>
            </w:pPr>
          </w:p>
          <w:p w14:paraId="0E79181A">
            <w:pPr>
              <w:autoSpaceDE w:val="0"/>
              <w:autoSpaceDN w:val="0"/>
              <w:adjustRightInd w:val="0"/>
              <w:ind w:right="23"/>
              <w:jc w:val="center"/>
              <w:rPr>
                <w:b/>
                <w:bCs/>
                <w:lang w:val="zh-CN"/>
              </w:rPr>
            </w:pPr>
          </w:p>
          <w:p w14:paraId="569E6035">
            <w:pPr>
              <w:autoSpaceDE w:val="0"/>
              <w:autoSpaceDN w:val="0"/>
              <w:adjustRightInd w:val="0"/>
              <w:ind w:right="23"/>
              <w:jc w:val="center"/>
              <w:rPr>
                <w:b/>
                <w:color w:val="000000"/>
                <w:w w:val="90"/>
                <w:lang w:val="zh-CN"/>
              </w:rPr>
            </w:pPr>
          </w:p>
          <w:tbl>
            <w:tblPr>
              <w:tblStyle w:val="11"/>
              <w:tblW w:w="9640" w:type="dxa"/>
              <w:tblInd w:w="0" w:type="dxa"/>
              <w:tblLayout w:type="fixed"/>
              <w:tblCellMar>
                <w:top w:w="0" w:type="dxa"/>
                <w:left w:w="108" w:type="dxa"/>
                <w:bottom w:w="0" w:type="dxa"/>
                <w:right w:w="108" w:type="dxa"/>
              </w:tblCellMar>
            </w:tblPr>
            <w:tblGrid>
              <w:gridCol w:w="5179"/>
              <w:gridCol w:w="4461"/>
            </w:tblGrid>
            <w:tr w14:paraId="722DCECD">
              <w:tblPrEx>
                <w:tblCellMar>
                  <w:top w:w="0" w:type="dxa"/>
                  <w:left w:w="108" w:type="dxa"/>
                  <w:bottom w:w="0" w:type="dxa"/>
                  <w:right w:w="108" w:type="dxa"/>
                </w:tblCellMar>
              </w:tblPrEx>
              <w:tc>
                <w:tcPr>
                  <w:tcW w:w="9640" w:type="dxa"/>
                  <w:gridSpan w:val="2"/>
                </w:tcPr>
                <w:p w14:paraId="14DDA507">
                  <w:pPr>
                    <w:jc w:val="center"/>
                    <w:rPr>
                      <w:b/>
                      <w:lang w:val="zh-CN"/>
                    </w:rPr>
                  </w:pPr>
                  <w:r>
                    <w:rPr>
                      <w:b/>
                      <w:caps/>
                      <w:lang w:val="zh-CN"/>
                    </w:rPr>
                    <w:t>ACORD ADIȚIONAL</w:t>
                  </w:r>
                  <w:r>
                    <w:rPr>
                      <w:b/>
                      <w:lang w:val="zh-CN"/>
                    </w:rPr>
                    <w:t xml:space="preserve"> Nr.______</w:t>
                  </w:r>
                </w:p>
                <w:p w14:paraId="1610B3DE">
                  <w:pPr>
                    <w:jc w:val="center"/>
                    <w:rPr>
                      <w:b/>
                      <w:lang w:val="zh-CN"/>
                    </w:rPr>
                  </w:pPr>
                </w:p>
                <w:p w14:paraId="19D11994">
                  <w:pPr>
                    <w:jc w:val="center"/>
                    <w:rPr>
                      <w:lang w:val="zh-CN"/>
                    </w:rPr>
                  </w:pPr>
                  <w:r>
                    <w:rPr>
                      <w:lang w:val="zh-CN"/>
                    </w:rPr>
                    <w:t>la contractul nr.</w:t>
                  </w:r>
                  <w:r>
                    <w:rPr>
                      <w:rFonts w:eastAsia="Calibri"/>
                      <w:lang w:val="zh-CN"/>
                    </w:rPr>
                    <w:t>________</w:t>
                  </w:r>
                  <w:r>
                    <w:rPr>
                      <w:lang w:val="zh-CN"/>
                    </w:rPr>
                    <w:t>din ”__„_________ 20___</w:t>
                  </w:r>
                </w:p>
                <w:p w14:paraId="05CEF2A6">
                  <w:pPr>
                    <w:rPr>
                      <w:lang w:val="zh-CN"/>
                    </w:rPr>
                  </w:pPr>
                </w:p>
                <w:p w14:paraId="6F3F8066">
                  <w:pPr>
                    <w:rPr>
                      <w:lang w:val="zh-CN"/>
                    </w:rPr>
                  </w:pPr>
                </w:p>
              </w:tc>
            </w:tr>
            <w:tr w14:paraId="3F1582A2">
              <w:tblPrEx>
                <w:tblCellMar>
                  <w:top w:w="0" w:type="dxa"/>
                  <w:left w:w="108" w:type="dxa"/>
                  <w:bottom w:w="0" w:type="dxa"/>
                  <w:right w:w="108" w:type="dxa"/>
                </w:tblCellMar>
              </w:tblPrEx>
              <w:tc>
                <w:tcPr>
                  <w:tcW w:w="9640" w:type="dxa"/>
                  <w:gridSpan w:val="2"/>
                </w:tcPr>
                <w:p w14:paraId="62637127">
                  <w:pPr>
                    <w:pStyle w:val="15"/>
                    <w:rPr>
                      <w:sz w:val="24"/>
                      <w:szCs w:val="24"/>
                      <w:lang w:val="zh-CN"/>
                    </w:rPr>
                  </w:pPr>
                  <w:r>
                    <w:rPr>
                      <w:sz w:val="24"/>
                      <w:szCs w:val="24"/>
                      <w:lang w:val="zh-CN"/>
                    </w:rPr>
                    <w:t>Prezentul acord este semnat astăzi ”___„ ________ 20__, între_____________, înpersoana___________________</w:t>
                  </w:r>
                  <w:r>
                    <w:rPr>
                      <w:rFonts w:eastAsia="Calibri"/>
                      <w:sz w:val="24"/>
                      <w:szCs w:val="24"/>
                      <w:lang w:val="zh-CN" w:eastAsia="en-US"/>
                    </w:rPr>
                    <w:t>și</w:t>
                  </w:r>
                  <w:r>
                    <w:rPr>
                      <w:sz w:val="24"/>
                      <w:szCs w:val="24"/>
                      <w:lang w:val="zh-CN"/>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BF8C78D">
                  <w:pPr>
                    <w:pStyle w:val="15"/>
                    <w:ind w:firstLine="0"/>
                    <w:rPr>
                      <w:sz w:val="24"/>
                      <w:szCs w:val="24"/>
                      <w:lang w:val="zh-CN"/>
                    </w:rPr>
                  </w:pPr>
                </w:p>
                <w:p w14:paraId="320C32A8">
                  <w:pPr>
                    <w:pStyle w:val="15"/>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14:paraId="190026FC">
                  <w:pPr>
                    <w:pStyle w:val="15"/>
                    <w:ind w:firstLine="0"/>
                    <w:rPr>
                      <w:sz w:val="24"/>
                      <w:szCs w:val="24"/>
                      <w:lang w:val="zh-CN"/>
                    </w:rPr>
                  </w:pPr>
                </w:p>
                <w:p w14:paraId="35E43DC1">
                  <w:pPr>
                    <w:pStyle w:val="15"/>
                    <w:ind w:firstLine="0"/>
                    <w:rPr>
                      <w:sz w:val="24"/>
                      <w:szCs w:val="24"/>
                      <w:lang w:val="zh-CN"/>
                    </w:rPr>
                  </w:pPr>
                  <w:r>
                    <w:rPr>
                      <w:sz w:val="24"/>
                      <w:szCs w:val="24"/>
                      <w:lang w:val="zh-CN"/>
                    </w:rPr>
                    <w:t>Orice modificare aplicată prin prezentul acord este obligatorie pentru fiecare parte din Contract, celelalte prevederi nemodificate rămânînd obligatorii în continuare.</w:t>
                  </w:r>
                </w:p>
                <w:p w14:paraId="1021F566">
                  <w:pPr>
                    <w:pStyle w:val="28"/>
                    <w:tabs>
                      <w:tab w:val="right" w:pos="10205"/>
                    </w:tabs>
                    <w:ind w:firstLine="0"/>
                    <w:jc w:val="left"/>
                    <w:rPr>
                      <w:lang w:val="zh-CN"/>
                    </w:rPr>
                  </w:pPr>
                </w:p>
                <w:p w14:paraId="01D00D32">
                  <w:pPr>
                    <w:pStyle w:val="15"/>
                    <w:ind w:right="-1" w:firstLine="0"/>
                    <w:rPr>
                      <w:sz w:val="24"/>
                      <w:szCs w:val="24"/>
                      <w:lang w:val="zh-CN"/>
                    </w:rPr>
                  </w:pPr>
                  <w:r>
                    <w:rPr>
                      <w:sz w:val="24"/>
                      <w:szCs w:val="24"/>
                      <w:lang w:val="zh-CN"/>
                    </w:rPr>
                    <w:t>Prin prezentul acord, în Contract se aplică următoarele modificări:</w:t>
                  </w:r>
                </w:p>
                <w:p w14:paraId="2596E10D">
                  <w:pPr>
                    <w:pStyle w:val="3"/>
                    <w:ind w:left="743"/>
                    <w:rPr>
                      <w:lang w:val="zh-CN"/>
                    </w:rPr>
                  </w:pPr>
                  <w:r>
                    <w:rPr>
                      <w:lang w:val="zh-CN"/>
                    </w:rPr>
                    <w:t>________________________________________________________________________</w:t>
                  </w:r>
                </w:p>
                <w:p w14:paraId="284477CF">
                  <w:pPr>
                    <w:tabs>
                      <w:tab w:val="right" w:pos="10205"/>
                    </w:tabs>
                    <w:ind w:left="1134" w:right="-1"/>
                    <w:rPr>
                      <w:lang w:val="zh-CN"/>
                    </w:rPr>
                  </w:pPr>
                </w:p>
                <w:p w14:paraId="65B500A3">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14:paraId="6BE64F25">
                  <w:pPr>
                    <w:pStyle w:val="4"/>
                    <w:rPr>
                      <w:szCs w:val="24"/>
                      <w:lang w:val="zh-CN"/>
                    </w:rPr>
                  </w:pPr>
                </w:p>
                <w:p w14:paraId="7D7727CA">
                  <w:pPr>
                    <w:rPr>
                      <w:lang w:val="zh-CN"/>
                    </w:rPr>
                  </w:pPr>
                </w:p>
                <w:p w14:paraId="5F3E5935">
                  <w:pPr>
                    <w:jc w:val="center"/>
                    <w:rPr>
                      <w:lang w:val="zh-CN"/>
                    </w:rPr>
                  </w:pPr>
                  <w:r>
                    <w:rPr>
                      <w:b/>
                      <w:bCs/>
                      <w:lang w:val="zh-CN"/>
                    </w:rPr>
                    <w:t>SEMNĂTURILE PĂRŢILOR</w:t>
                  </w:r>
                </w:p>
                <w:p w14:paraId="75F12496">
                  <w:pPr>
                    <w:rPr>
                      <w:lang w:val="zh-CN"/>
                    </w:rPr>
                  </w:pPr>
                </w:p>
              </w:tc>
            </w:tr>
            <w:tr w14:paraId="27587837">
              <w:tblPrEx>
                <w:tblCellMar>
                  <w:top w:w="0" w:type="dxa"/>
                  <w:left w:w="108" w:type="dxa"/>
                  <w:bottom w:w="0" w:type="dxa"/>
                  <w:right w:w="108" w:type="dxa"/>
                </w:tblCellMar>
              </w:tblPrEx>
              <w:trPr>
                <w:trHeight w:val="357" w:hRule="atLeast"/>
              </w:trPr>
              <w:tc>
                <w:tcPr>
                  <w:tcW w:w="5179" w:type="dxa"/>
                  <w:vAlign w:val="center"/>
                </w:tcPr>
                <w:p w14:paraId="3741494F">
                  <w:pPr>
                    <w:jc w:val="center"/>
                    <w:rPr>
                      <w:b/>
                      <w:lang w:val="zh-CN"/>
                    </w:rPr>
                  </w:pPr>
                  <w:r>
                    <w:rPr>
                      <w:b/>
                      <w:bCs/>
                      <w:lang w:val="zh-CN"/>
                    </w:rPr>
                    <w:t>ANTREPRENORUL/PRESTATORUL</w:t>
                  </w:r>
                </w:p>
              </w:tc>
              <w:tc>
                <w:tcPr>
                  <w:tcW w:w="4461" w:type="dxa"/>
                  <w:vAlign w:val="center"/>
                </w:tcPr>
                <w:p w14:paraId="5EA627FA">
                  <w:pPr>
                    <w:jc w:val="center"/>
                    <w:rPr>
                      <w:lang w:val="zh-CN"/>
                    </w:rPr>
                  </w:pPr>
                  <w:r>
                    <w:rPr>
                      <w:b/>
                      <w:bCs/>
                      <w:lang w:val="zh-CN"/>
                    </w:rPr>
                    <w:t>BENEFICIAR</w:t>
                  </w:r>
                </w:p>
              </w:tc>
            </w:tr>
            <w:tr w14:paraId="7C18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08089A05">
                  <w:pPr>
                    <w:rPr>
                      <w:lang w:val="zh-CN"/>
                    </w:rPr>
                  </w:pPr>
                </w:p>
              </w:tc>
              <w:tc>
                <w:tcPr>
                  <w:tcW w:w="4461" w:type="dxa"/>
                  <w:tcBorders>
                    <w:top w:val="nil"/>
                    <w:left w:val="nil"/>
                    <w:bottom w:val="nil"/>
                    <w:right w:val="nil"/>
                  </w:tcBorders>
                  <w:vAlign w:val="center"/>
                </w:tcPr>
                <w:p w14:paraId="4D096298">
                  <w:pPr>
                    <w:rPr>
                      <w:lang w:val="zh-CN"/>
                    </w:rPr>
                  </w:pPr>
                </w:p>
              </w:tc>
            </w:tr>
          </w:tbl>
          <w:p w14:paraId="4A0B8FB2">
            <w:pPr>
              <w:autoSpaceDE w:val="0"/>
              <w:autoSpaceDN w:val="0"/>
              <w:adjustRightInd w:val="0"/>
              <w:ind w:right="23"/>
              <w:jc w:val="center"/>
              <w:rPr>
                <w:b/>
                <w:color w:val="000000"/>
                <w:w w:val="90"/>
                <w:lang w:val="zh-CN"/>
              </w:rPr>
            </w:pPr>
          </w:p>
          <w:p w14:paraId="389486D7">
            <w:pPr>
              <w:autoSpaceDE w:val="0"/>
              <w:autoSpaceDN w:val="0"/>
              <w:adjustRightInd w:val="0"/>
              <w:ind w:right="23"/>
              <w:jc w:val="center"/>
              <w:rPr>
                <w:b/>
                <w:color w:val="000000"/>
                <w:w w:val="90"/>
                <w:lang w:val="zh-CN"/>
              </w:rPr>
            </w:pPr>
          </w:p>
          <w:p w14:paraId="3505C484">
            <w:pPr>
              <w:autoSpaceDE w:val="0"/>
              <w:autoSpaceDN w:val="0"/>
              <w:adjustRightInd w:val="0"/>
              <w:ind w:right="23"/>
              <w:jc w:val="center"/>
              <w:rPr>
                <w:b/>
                <w:color w:val="000000"/>
                <w:w w:val="90"/>
                <w:lang w:val="zh-CN"/>
              </w:rPr>
            </w:pPr>
          </w:p>
          <w:p w14:paraId="3950D0B3">
            <w:pPr>
              <w:autoSpaceDE w:val="0"/>
              <w:autoSpaceDN w:val="0"/>
              <w:adjustRightInd w:val="0"/>
              <w:ind w:right="23"/>
              <w:jc w:val="center"/>
              <w:rPr>
                <w:b/>
                <w:color w:val="000000"/>
                <w:w w:val="90"/>
                <w:lang w:val="zh-CN"/>
              </w:rPr>
            </w:pPr>
          </w:p>
          <w:p w14:paraId="6C632736">
            <w:pPr>
              <w:autoSpaceDE w:val="0"/>
              <w:autoSpaceDN w:val="0"/>
              <w:adjustRightInd w:val="0"/>
              <w:ind w:right="23"/>
              <w:jc w:val="center"/>
              <w:rPr>
                <w:b/>
                <w:color w:val="000000"/>
                <w:w w:val="90"/>
                <w:lang w:val="zh-CN"/>
              </w:rPr>
            </w:pPr>
          </w:p>
          <w:p w14:paraId="32E427B2">
            <w:pPr>
              <w:autoSpaceDE w:val="0"/>
              <w:autoSpaceDN w:val="0"/>
              <w:adjustRightInd w:val="0"/>
              <w:ind w:right="23"/>
              <w:jc w:val="center"/>
              <w:rPr>
                <w:b/>
                <w:color w:val="000000"/>
                <w:w w:val="90"/>
                <w:lang w:val="zh-CN"/>
              </w:rPr>
            </w:pPr>
          </w:p>
          <w:p w14:paraId="75D3B2D9">
            <w:pPr>
              <w:autoSpaceDE w:val="0"/>
              <w:autoSpaceDN w:val="0"/>
              <w:adjustRightInd w:val="0"/>
              <w:ind w:right="23"/>
              <w:jc w:val="center"/>
              <w:rPr>
                <w:b/>
                <w:color w:val="000000"/>
                <w:w w:val="90"/>
                <w:lang w:val="zh-CN"/>
              </w:rPr>
            </w:pPr>
          </w:p>
          <w:p w14:paraId="55813135">
            <w:pPr>
              <w:autoSpaceDE w:val="0"/>
              <w:autoSpaceDN w:val="0"/>
              <w:adjustRightInd w:val="0"/>
              <w:ind w:right="23"/>
              <w:jc w:val="center"/>
              <w:rPr>
                <w:b/>
                <w:color w:val="000000"/>
                <w:w w:val="90"/>
                <w:lang w:val="zh-CN"/>
              </w:rPr>
            </w:pPr>
          </w:p>
          <w:p w14:paraId="58499A31">
            <w:pPr>
              <w:autoSpaceDE w:val="0"/>
              <w:autoSpaceDN w:val="0"/>
              <w:adjustRightInd w:val="0"/>
              <w:ind w:right="23"/>
              <w:jc w:val="center"/>
              <w:rPr>
                <w:b/>
                <w:color w:val="000000"/>
                <w:w w:val="90"/>
                <w:lang w:val="zh-CN"/>
              </w:rPr>
            </w:pPr>
          </w:p>
          <w:p w14:paraId="1AAD1EC6">
            <w:pPr>
              <w:autoSpaceDE w:val="0"/>
              <w:autoSpaceDN w:val="0"/>
              <w:adjustRightInd w:val="0"/>
              <w:ind w:right="23"/>
              <w:jc w:val="center"/>
              <w:rPr>
                <w:b/>
                <w:color w:val="000000"/>
                <w:w w:val="90"/>
                <w:lang w:val="zh-CN"/>
              </w:rPr>
            </w:pPr>
          </w:p>
          <w:p w14:paraId="7E8244A7">
            <w:pPr>
              <w:autoSpaceDE w:val="0"/>
              <w:autoSpaceDN w:val="0"/>
              <w:adjustRightInd w:val="0"/>
              <w:ind w:right="23"/>
              <w:jc w:val="center"/>
              <w:rPr>
                <w:b/>
                <w:color w:val="000000"/>
                <w:w w:val="90"/>
                <w:lang w:val="zh-CN"/>
              </w:rPr>
            </w:pPr>
          </w:p>
          <w:p w14:paraId="6690B9BF">
            <w:pPr>
              <w:autoSpaceDE w:val="0"/>
              <w:autoSpaceDN w:val="0"/>
              <w:adjustRightInd w:val="0"/>
              <w:ind w:right="23"/>
              <w:jc w:val="center"/>
              <w:rPr>
                <w:b/>
                <w:color w:val="000000"/>
                <w:w w:val="90"/>
                <w:lang w:val="zh-CN"/>
              </w:rPr>
            </w:pPr>
          </w:p>
          <w:p w14:paraId="5932B09F">
            <w:pPr>
              <w:autoSpaceDE w:val="0"/>
              <w:autoSpaceDN w:val="0"/>
              <w:adjustRightInd w:val="0"/>
              <w:ind w:right="23"/>
              <w:jc w:val="center"/>
              <w:rPr>
                <w:b/>
                <w:color w:val="000000"/>
                <w:w w:val="90"/>
                <w:lang w:val="zh-CN"/>
              </w:rPr>
            </w:pPr>
          </w:p>
          <w:p w14:paraId="08AEB49C">
            <w:pPr>
              <w:autoSpaceDE w:val="0"/>
              <w:autoSpaceDN w:val="0"/>
              <w:adjustRightInd w:val="0"/>
              <w:ind w:right="23"/>
              <w:jc w:val="center"/>
              <w:rPr>
                <w:b/>
                <w:color w:val="000000"/>
                <w:w w:val="90"/>
                <w:lang w:val="zh-CN"/>
              </w:rPr>
            </w:pPr>
          </w:p>
          <w:p w14:paraId="315366EA">
            <w:pPr>
              <w:jc w:val="right"/>
              <w:rPr>
                <w:lang w:val="zh-CN"/>
              </w:rPr>
            </w:pPr>
            <w:r>
              <w:rPr>
                <w:lang w:val="zh-CN"/>
              </w:rPr>
              <w:t>Anexa nr. 28</w:t>
            </w:r>
          </w:p>
          <w:p w14:paraId="679FF938">
            <w:pPr>
              <w:jc w:val="right"/>
              <w:rPr>
                <w:lang w:val="zh-CN"/>
              </w:rPr>
            </w:pPr>
            <w:r>
              <w:rPr>
                <w:lang w:val="zh-CN"/>
              </w:rPr>
              <w:t>la Documentația standard nr._____</w:t>
            </w:r>
          </w:p>
          <w:p w14:paraId="7F28CDDB">
            <w:pPr>
              <w:jc w:val="right"/>
              <w:rPr>
                <w:lang w:val="zh-CN"/>
              </w:rPr>
            </w:pPr>
            <w:r>
              <w:rPr>
                <w:lang w:val="zh-CN"/>
              </w:rPr>
              <w:t>din “____” ________ 20___</w:t>
            </w:r>
          </w:p>
          <w:p w14:paraId="5B6E35B4">
            <w:pPr>
              <w:autoSpaceDE w:val="0"/>
              <w:autoSpaceDN w:val="0"/>
              <w:adjustRightInd w:val="0"/>
              <w:ind w:right="23"/>
              <w:jc w:val="center"/>
              <w:rPr>
                <w:b/>
                <w:color w:val="000000"/>
                <w:w w:val="90"/>
                <w:lang w:val="zh-CN"/>
              </w:rPr>
            </w:pPr>
          </w:p>
          <w:p w14:paraId="2E0F3101">
            <w:pPr>
              <w:autoSpaceDE w:val="0"/>
              <w:autoSpaceDN w:val="0"/>
              <w:adjustRightInd w:val="0"/>
              <w:ind w:right="23"/>
              <w:jc w:val="center"/>
              <w:rPr>
                <w:b/>
                <w:color w:val="000000"/>
                <w:w w:val="90"/>
                <w:lang w:val="zh-CN"/>
              </w:rPr>
            </w:pPr>
          </w:p>
          <w:p w14:paraId="17D7BB72">
            <w:pPr>
              <w:autoSpaceDE w:val="0"/>
              <w:autoSpaceDN w:val="0"/>
              <w:adjustRightInd w:val="0"/>
              <w:ind w:right="23"/>
              <w:jc w:val="center"/>
              <w:rPr>
                <w:b/>
                <w:bCs/>
                <w:lang w:val="zh-CN"/>
              </w:rPr>
            </w:pPr>
          </w:p>
          <w:p w14:paraId="4A3ED436">
            <w:pPr>
              <w:autoSpaceDE w:val="0"/>
              <w:autoSpaceDN w:val="0"/>
              <w:adjustRightInd w:val="0"/>
              <w:ind w:right="23"/>
              <w:jc w:val="center"/>
              <w:rPr>
                <w:b/>
                <w:bCs/>
                <w:lang w:val="zh-CN"/>
              </w:rPr>
            </w:pPr>
            <w:r>
              <w:rPr>
                <w:b/>
                <w:bCs/>
                <w:lang w:val="zh-CN"/>
              </w:rPr>
              <w:t xml:space="preserve">ACORD-CADRU </w:t>
            </w:r>
          </w:p>
          <w:p w14:paraId="6760069D">
            <w:pPr>
              <w:autoSpaceDE w:val="0"/>
              <w:autoSpaceDN w:val="0"/>
              <w:adjustRightInd w:val="0"/>
              <w:ind w:right="23"/>
              <w:jc w:val="center"/>
              <w:rPr>
                <w:lang w:val="zh-CN"/>
              </w:rPr>
            </w:pPr>
            <w:r>
              <w:rPr>
                <w:lang w:val="zh-CN"/>
              </w:rPr>
              <w:t>nr. ________ data ___________</w:t>
            </w:r>
          </w:p>
          <w:p w14:paraId="69EA9D8F">
            <w:pPr>
              <w:autoSpaceDE w:val="0"/>
              <w:autoSpaceDN w:val="0"/>
              <w:adjustRightInd w:val="0"/>
              <w:ind w:right="23"/>
              <w:jc w:val="center"/>
              <w:rPr>
                <w:lang w:val="zh-CN"/>
              </w:rPr>
            </w:pPr>
          </w:p>
          <w:p w14:paraId="68AB5FB2">
            <w:pPr>
              <w:autoSpaceDE w:val="0"/>
              <w:autoSpaceDN w:val="0"/>
              <w:adjustRightInd w:val="0"/>
              <w:ind w:left="720" w:right="-540"/>
              <w:jc w:val="both"/>
              <w:rPr>
                <w:b/>
                <w:bCs/>
                <w:lang w:val="zh-CN"/>
              </w:rPr>
            </w:pPr>
            <w:r>
              <w:rPr>
                <w:b/>
                <w:bCs/>
                <w:lang w:val="zh-CN"/>
              </w:rPr>
              <w:t>1. Părţile acordului-cadru</w:t>
            </w:r>
          </w:p>
          <w:p w14:paraId="11832D52">
            <w:pPr>
              <w:autoSpaceDE w:val="0"/>
              <w:autoSpaceDN w:val="0"/>
              <w:adjustRightInd w:val="0"/>
              <w:ind w:left="1140" w:right="-540"/>
              <w:jc w:val="both"/>
              <w:rPr>
                <w:b/>
                <w:bCs/>
                <w:lang w:val="zh-CN"/>
              </w:rPr>
            </w:pPr>
          </w:p>
          <w:p w14:paraId="706E6DB7">
            <w:pPr>
              <w:jc w:val="both"/>
              <w:rPr>
                <w:lang w:val="zh-CN"/>
              </w:rPr>
            </w:pPr>
            <w:r>
              <w:rPr>
                <w:lang w:val="zh-CN"/>
              </w:rPr>
              <w:tab/>
            </w:r>
            <w:r>
              <w:rPr>
                <w:lang w:val="zh-CN"/>
              </w:rPr>
              <w:t>În temeiul Legii nr. 131/2015 privind achizițiile publice, cu modificările ulterioare, s-a încheiat prezentul acord-cadru,</w:t>
            </w:r>
          </w:p>
          <w:p w14:paraId="5773F7E5">
            <w:pPr>
              <w:autoSpaceDE w:val="0"/>
              <w:autoSpaceDN w:val="0"/>
              <w:adjustRightInd w:val="0"/>
              <w:jc w:val="both"/>
              <w:rPr>
                <w:lang w:val="zh-CN"/>
              </w:rPr>
            </w:pPr>
          </w:p>
          <w:p w14:paraId="16F9F41F">
            <w:pPr>
              <w:autoSpaceDE w:val="0"/>
              <w:autoSpaceDN w:val="0"/>
              <w:adjustRightInd w:val="0"/>
              <w:jc w:val="both"/>
              <w:rPr>
                <w:lang w:val="zh-CN"/>
              </w:rPr>
            </w:pPr>
            <w:r>
              <w:rPr>
                <w:lang w:val="zh-CN"/>
              </w:rPr>
              <w:t xml:space="preserve">    între</w:t>
            </w:r>
          </w:p>
          <w:p w14:paraId="0E16FA45">
            <w:pPr>
              <w:autoSpaceDE w:val="0"/>
              <w:autoSpaceDN w:val="0"/>
              <w:adjustRightInd w:val="0"/>
              <w:jc w:val="both"/>
              <w:rPr>
                <w:lang w:val="zh-CN"/>
              </w:rPr>
            </w:pPr>
          </w:p>
          <w:p w14:paraId="228BD49A">
            <w:pPr>
              <w:jc w:val="both"/>
              <w:rPr>
                <w:lang w:val="zh-CN"/>
              </w:rPr>
            </w:pPr>
            <w:r>
              <w:rPr>
                <w:rStyle w:val="92"/>
                <w:i/>
                <w:lang w:val="zh-CN"/>
              </w:rPr>
              <w:t>(Denumirea autorităţii contractante)…………………………</w:t>
            </w:r>
            <w:r>
              <w:rPr>
                <w:rStyle w:val="92"/>
                <w:lang w:val="zh-CN"/>
              </w:rPr>
              <w:t xml:space="preserve">, adresa completă:…………………….., telefon: …………………./fax: ………………….., </w:t>
            </w:r>
            <w:r>
              <w:rPr>
                <w:lang w:val="zh-CN"/>
              </w:rPr>
              <w:t xml:space="preserve">cod fiscal …………… cont Trezorerie: …………, reprezentată prin domnul …………………………………….., </w:t>
            </w:r>
            <w:r>
              <w:rPr>
                <w:rStyle w:val="92"/>
                <w:lang w:val="zh-CN"/>
              </w:rPr>
              <w:t xml:space="preserve">în calitate de </w:t>
            </w:r>
            <w:r>
              <w:rPr>
                <w:rStyle w:val="92"/>
                <w:b/>
                <w:lang w:val="zh-CN"/>
              </w:rPr>
              <w:t>promitent-achizitor</w:t>
            </w:r>
            <w:r>
              <w:rPr>
                <w:rStyle w:val="92"/>
                <w:lang w:val="zh-CN"/>
              </w:rPr>
              <w:t xml:space="preserve">, pe de o parte, </w:t>
            </w:r>
            <w:r>
              <w:rPr>
                <w:rStyle w:val="91"/>
                <w:lang w:val="zh-CN"/>
              </w:rPr>
              <w:t>  </w:t>
            </w:r>
            <w:r>
              <w:rPr>
                <w:lang w:val="zh-CN"/>
              </w:rPr>
              <w:t xml:space="preserve">şi    .......................................... (denumirea operatorului economic), adresa .........................., telefon/fax ................................, cod fiscal ..................., cont (banca) ......................................................, reprezentată prin .................................. (denumirea conducătorului), funcţia ................., în calitate de </w:t>
            </w:r>
            <w:r>
              <w:rPr>
                <w:b/>
                <w:bCs/>
                <w:lang w:val="zh-CN"/>
              </w:rPr>
              <w:t>promitent-executor/prestator</w:t>
            </w:r>
            <w:r>
              <w:rPr>
                <w:lang w:val="zh-CN"/>
              </w:rPr>
              <w:t>, pe de alta parte.</w:t>
            </w:r>
          </w:p>
          <w:p w14:paraId="6967DFE0">
            <w:pPr>
              <w:autoSpaceDE w:val="0"/>
              <w:autoSpaceDN w:val="0"/>
              <w:adjustRightInd w:val="0"/>
              <w:jc w:val="both"/>
              <w:rPr>
                <w:lang w:val="zh-CN"/>
              </w:rPr>
            </w:pPr>
          </w:p>
          <w:p w14:paraId="51047C99">
            <w:pPr>
              <w:autoSpaceDE w:val="0"/>
              <w:autoSpaceDN w:val="0"/>
              <w:adjustRightInd w:val="0"/>
              <w:ind w:left="710"/>
              <w:jc w:val="both"/>
              <w:rPr>
                <w:b/>
                <w:bCs/>
                <w:lang w:val="zh-CN"/>
              </w:rPr>
            </w:pPr>
            <w:r>
              <w:rPr>
                <w:b/>
                <w:bCs/>
                <w:lang w:val="zh-CN"/>
              </w:rPr>
              <w:t>2. Scopul acordului-cadru</w:t>
            </w:r>
          </w:p>
          <w:p w14:paraId="342CECD3">
            <w:pPr>
              <w:autoSpaceDE w:val="0"/>
              <w:autoSpaceDN w:val="0"/>
              <w:adjustRightInd w:val="0"/>
              <w:jc w:val="both"/>
              <w:rPr>
                <w:b/>
                <w:bCs/>
                <w:lang w:val="zh-CN"/>
              </w:rPr>
            </w:pPr>
          </w:p>
          <w:p w14:paraId="3A861C11">
            <w:pPr>
              <w:jc w:val="both"/>
              <w:rPr>
                <w:lang w:val="zh-CN"/>
              </w:rPr>
            </w:pPr>
            <w:r>
              <w:rPr>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pPr>
              <w:autoSpaceDE w:val="0"/>
              <w:autoSpaceDN w:val="0"/>
              <w:adjustRightInd w:val="0"/>
              <w:jc w:val="both"/>
              <w:rPr>
                <w:lang w:val="zh-CN"/>
              </w:rPr>
            </w:pPr>
          </w:p>
          <w:p w14:paraId="104BF173">
            <w:pPr>
              <w:jc w:val="both"/>
              <w:rPr>
                <w:lang w:val="zh-CN"/>
              </w:rPr>
            </w:pPr>
            <w:r>
              <w:rPr>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C7A8FF5">
            <w:pPr>
              <w:autoSpaceDE w:val="0"/>
              <w:autoSpaceDN w:val="0"/>
              <w:adjustRightInd w:val="0"/>
              <w:jc w:val="both"/>
              <w:rPr>
                <w:lang w:val="zh-CN"/>
              </w:rPr>
            </w:pPr>
          </w:p>
          <w:p w14:paraId="14F19946">
            <w:pPr>
              <w:autoSpaceDE w:val="0"/>
              <w:autoSpaceDN w:val="0"/>
              <w:adjustRightInd w:val="0"/>
              <w:jc w:val="both"/>
              <w:rPr>
                <w:b/>
                <w:bCs/>
                <w:lang w:val="zh-CN"/>
              </w:rPr>
            </w:pPr>
            <w:r>
              <w:rPr>
                <w:b/>
                <w:bCs/>
                <w:lang w:val="zh-CN"/>
              </w:rPr>
              <w:t xml:space="preserve">           3. Durata acordului-cadru</w:t>
            </w:r>
          </w:p>
          <w:p w14:paraId="1391E228">
            <w:pPr>
              <w:autoSpaceDE w:val="0"/>
              <w:autoSpaceDN w:val="0"/>
              <w:adjustRightInd w:val="0"/>
              <w:jc w:val="both"/>
              <w:rPr>
                <w:b/>
                <w:bCs/>
                <w:lang w:val="zh-CN"/>
              </w:rPr>
            </w:pPr>
          </w:p>
          <w:p w14:paraId="5E9DD632">
            <w:pPr>
              <w:autoSpaceDE w:val="0"/>
              <w:autoSpaceDN w:val="0"/>
              <w:adjustRightInd w:val="0"/>
              <w:jc w:val="both"/>
              <w:rPr>
                <w:lang w:val="zh-CN"/>
              </w:rPr>
            </w:pPr>
            <w:r>
              <w:rPr>
                <w:lang w:val="zh-CN"/>
              </w:rPr>
              <w:t>3.1 Durata prezentului acord-cadru este de ....... ani şi ……………. de luni, începând de la data semnării.</w:t>
            </w:r>
          </w:p>
          <w:p w14:paraId="682F28CF">
            <w:pPr>
              <w:autoSpaceDE w:val="0"/>
              <w:autoSpaceDN w:val="0"/>
              <w:adjustRightInd w:val="0"/>
              <w:jc w:val="both"/>
              <w:rPr>
                <w:lang w:val="zh-CN"/>
              </w:rPr>
            </w:pPr>
          </w:p>
          <w:p w14:paraId="743D7592">
            <w:pPr>
              <w:tabs>
                <w:tab w:val="left" w:pos="719"/>
              </w:tabs>
              <w:autoSpaceDE w:val="0"/>
              <w:autoSpaceDN w:val="0"/>
              <w:adjustRightInd w:val="0"/>
              <w:ind w:left="568"/>
              <w:jc w:val="both"/>
              <w:rPr>
                <w:b/>
                <w:bCs/>
                <w:lang w:val="zh-CN"/>
              </w:rPr>
            </w:pPr>
            <w:r>
              <w:rPr>
                <w:b/>
                <w:bCs/>
                <w:lang w:val="zh-CN"/>
              </w:rPr>
              <w:t xml:space="preserve">  4.  Obligaţiile promitentului-executor/prestator</w:t>
            </w:r>
          </w:p>
          <w:p w14:paraId="74D46336">
            <w:pPr>
              <w:autoSpaceDE w:val="0"/>
              <w:autoSpaceDN w:val="0"/>
              <w:adjustRightInd w:val="0"/>
              <w:jc w:val="both"/>
              <w:rPr>
                <w:b/>
                <w:bCs/>
                <w:i/>
                <w:iCs/>
                <w:lang w:val="zh-CN"/>
              </w:rPr>
            </w:pPr>
          </w:p>
          <w:p w14:paraId="12EF1484">
            <w:pPr>
              <w:jc w:val="both"/>
              <w:rPr>
                <w:lang w:val="zh-CN"/>
              </w:rPr>
            </w:pPr>
            <w:r>
              <w:rPr>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78F2D634">
            <w:pPr>
              <w:jc w:val="both"/>
              <w:rPr>
                <w:lang w:val="zh-CN"/>
              </w:rPr>
            </w:pPr>
            <w:r>
              <w:rPr>
                <w:lang w:val="zh-CN"/>
              </w:rPr>
              <w:t>4.2 Promitenții executori/prestatori se obligă să nu transfere, nici total și nici parţial, obligaţiile asumate prin prezentul acord-cadru.</w:t>
            </w:r>
          </w:p>
          <w:p w14:paraId="17108952">
            <w:pPr>
              <w:autoSpaceDE w:val="0"/>
              <w:autoSpaceDN w:val="0"/>
              <w:adjustRightInd w:val="0"/>
              <w:jc w:val="both"/>
              <w:rPr>
                <w:i/>
                <w:iCs/>
                <w:lang w:val="zh-CN"/>
              </w:rPr>
            </w:pPr>
          </w:p>
          <w:p w14:paraId="7070CF26">
            <w:pPr>
              <w:tabs>
                <w:tab w:val="left" w:pos="600"/>
              </w:tabs>
              <w:autoSpaceDE w:val="0"/>
              <w:autoSpaceDN w:val="0"/>
              <w:adjustRightInd w:val="0"/>
              <w:jc w:val="both"/>
              <w:rPr>
                <w:b/>
                <w:bCs/>
                <w:lang w:val="zh-CN"/>
              </w:rPr>
            </w:pPr>
            <w:r>
              <w:rPr>
                <w:b/>
                <w:bCs/>
                <w:lang w:val="zh-CN"/>
              </w:rPr>
              <w:t xml:space="preserve">           5.  Obligaţiile promitentului-achizitor</w:t>
            </w:r>
          </w:p>
          <w:p w14:paraId="32C7E622">
            <w:pPr>
              <w:autoSpaceDE w:val="0"/>
              <w:autoSpaceDN w:val="0"/>
              <w:adjustRightInd w:val="0"/>
              <w:jc w:val="both"/>
              <w:rPr>
                <w:b/>
                <w:bCs/>
                <w:lang w:val="zh-CN"/>
              </w:rPr>
            </w:pPr>
          </w:p>
          <w:p w14:paraId="39D46D9C">
            <w:pPr>
              <w:jc w:val="both"/>
              <w:rPr>
                <w:lang w:val="zh-CN"/>
              </w:rPr>
            </w:pPr>
            <w:r>
              <w:rPr>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57DC98C">
            <w:pPr>
              <w:autoSpaceDE w:val="0"/>
              <w:autoSpaceDN w:val="0"/>
              <w:adjustRightInd w:val="0"/>
              <w:jc w:val="both"/>
              <w:rPr>
                <w:b/>
                <w:bCs/>
                <w:lang w:val="zh-CN"/>
              </w:rPr>
            </w:pPr>
          </w:p>
          <w:p w14:paraId="65A9CB76">
            <w:pPr>
              <w:tabs>
                <w:tab w:val="left" w:pos="600"/>
              </w:tabs>
              <w:ind w:left="300"/>
              <w:jc w:val="both"/>
              <w:rPr>
                <w:b/>
                <w:bCs/>
                <w:lang w:val="zh-CN"/>
              </w:rPr>
            </w:pPr>
            <w:r>
              <w:rPr>
                <w:b/>
                <w:bCs/>
                <w:lang w:val="zh-CN"/>
              </w:rPr>
              <w:t xml:space="preserve">      6. Rezoluțiune unilaterală</w:t>
            </w:r>
          </w:p>
          <w:p w14:paraId="3DEF5246">
            <w:pPr>
              <w:ind w:left="660"/>
              <w:jc w:val="both"/>
              <w:rPr>
                <w:b/>
                <w:bCs/>
                <w:lang w:val="zh-CN"/>
              </w:rPr>
            </w:pPr>
          </w:p>
          <w:p w14:paraId="21340A31">
            <w:pPr>
              <w:jc w:val="both"/>
              <w:rPr>
                <w:lang w:val="zh-CN"/>
              </w:rPr>
            </w:pPr>
            <w:r>
              <w:rPr>
                <w:lang w:val="zh-CN"/>
              </w:rPr>
              <w:t>6.1. Partea promitentă este în drept să rezoluționeze unilateral acordul–cadru ca urmare a neîndeplinirii sau îndeplinirii în mod necorespunzător a obligaţiilor asumate prin prezentul acord- cadru, de către cealaltă parte.</w:t>
            </w:r>
          </w:p>
          <w:p w14:paraId="6477CD92">
            <w:pPr>
              <w:tabs>
                <w:tab w:val="left" w:pos="729"/>
              </w:tabs>
              <w:jc w:val="both"/>
              <w:rPr>
                <w:lang w:val="zh-CN"/>
              </w:rPr>
            </w:pPr>
            <w:r>
              <w:rPr>
                <w:lang w:val="zh-CN"/>
              </w:rPr>
              <w:t>6.2. Rezoluțiunea unilaterală determină încetarea efectelor juridice a acordului-cadru cu condiția ca promitentul-achizitor să anunţe în scris  promitentul–executor/prestator cu 10 zile înainte de data încetării acestuia.</w:t>
            </w:r>
          </w:p>
          <w:p w14:paraId="631636B9">
            <w:pPr>
              <w:autoSpaceDE w:val="0"/>
              <w:autoSpaceDN w:val="0"/>
              <w:adjustRightInd w:val="0"/>
              <w:ind w:firstLine="720"/>
              <w:jc w:val="both"/>
              <w:rPr>
                <w:lang w:val="zh-CN"/>
              </w:rPr>
            </w:pPr>
          </w:p>
          <w:p w14:paraId="663E4B7E">
            <w:pPr>
              <w:numPr>
                <w:ilvl w:val="0"/>
                <w:numId w:val="36"/>
              </w:numPr>
              <w:tabs>
                <w:tab w:val="left" w:pos="568"/>
                <w:tab w:val="left" w:pos="921"/>
                <w:tab w:val="left" w:pos="1131"/>
                <w:tab w:val="left" w:pos="1326"/>
                <w:tab w:val="clear" w:pos="660"/>
              </w:tabs>
              <w:autoSpaceDE w:val="0"/>
              <w:autoSpaceDN w:val="0"/>
              <w:adjustRightInd w:val="0"/>
              <w:ind w:hanging="92"/>
              <w:jc w:val="both"/>
              <w:rPr>
                <w:b/>
                <w:bCs/>
                <w:lang w:val="zh-CN"/>
              </w:rPr>
            </w:pPr>
            <w:r>
              <w:rPr>
                <w:b/>
                <w:bCs/>
                <w:lang w:val="zh-CN"/>
              </w:rPr>
              <w:t>Documentele acordului-cadru:</w:t>
            </w:r>
          </w:p>
          <w:p w14:paraId="7EE31D60">
            <w:pPr>
              <w:autoSpaceDE w:val="0"/>
              <w:autoSpaceDN w:val="0"/>
              <w:adjustRightInd w:val="0"/>
              <w:ind w:left="660"/>
              <w:jc w:val="both"/>
              <w:rPr>
                <w:b/>
                <w:bCs/>
                <w:lang w:val="zh-CN"/>
              </w:rPr>
            </w:pPr>
          </w:p>
          <w:p w14:paraId="69EAEEB3">
            <w:pPr>
              <w:autoSpaceDE w:val="0"/>
              <w:autoSpaceDN w:val="0"/>
              <w:adjustRightInd w:val="0"/>
              <w:jc w:val="both"/>
              <w:rPr>
                <w:iCs/>
                <w:lang w:val="zh-CN"/>
              </w:rPr>
            </w:pPr>
            <w:r>
              <w:rPr>
                <w:iCs/>
                <w:lang w:val="zh-CN"/>
              </w:rPr>
              <w:t>a) propunerea tehnică;</w:t>
            </w:r>
          </w:p>
          <w:p w14:paraId="74D4288F">
            <w:pPr>
              <w:jc w:val="both"/>
              <w:rPr>
                <w:lang w:val="zh-CN"/>
              </w:rPr>
            </w:pPr>
            <w:r>
              <w:rPr>
                <w:lang w:val="zh-CN"/>
              </w:rPr>
              <w:t>b) propunerea financiară;</w:t>
            </w:r>
          </w:p>
          <w:p w14:paraId="0A24E67F">
            <w:pPr>
              <w:jc w:val="both"/>
              <w:rPr>
                <w:lang w:val="zh-CN"/>
              </w:rPr>
            </w:pPr>
            <w:r>
              <w:rPr>
                <w:lang w:val="zh-CN"/>
              </w:rPr>
              <w:t>c) caietul de sarcini;</w:t>
            </w:r>
          </w:p>
          <w:p w14:paraId="44AB4305">
            <w:pPr>
              <w:autoSpaceDE w:val="0"/>
              <w:autoSpaceDN w:val="0"/>
              <w:adjustRightInd w:val="0"/>
              <w:jc w:val="both"/>
              <w:rPr>
                <w:lang w:val="zh-CN"/>
              </w:rPr>
            </w:pPr>
            <w:r>
              <w:rPr>
                <w:lang w:val="zh-CN"/>
              </w:rPr>
              <w:t>d) alte anexe, după caz.</w:t>
            </w:r>
          </w:p>
          <w:p w14:paraId="7936E916">
            <w:pPr>
              <w:autoSpaceDE w:val="0"/>
              <w:autoSpaceDN w:val="0"/>
              <w:adjustRightInd w:val="0"/>
              <w:jc w:val="both"/>
              <w:rPr>
                <w:lang w:val="zh-CN"/>
              </w:rPr>
            </w:pPr>
          </w:p>
          <w:p w14:paraId="4A98DBC4">
            <w:pPr>
              <w:pStyle w:val="3"/>
              <w:numPr>
                <w:ilvl w:val="0"/>
                <w:numId w:val="36"/>
              </w:numPr>
              <w:tabs>
                <w:tab w:val="left" w:pos="568"/>
                <w:tab w:val="clear" w:pos="660"/>
              </w:tabs>
              <w:autoSpaceDE w:val="0"/>
              <w:autoSpaceDN w:val="0"/>
              <w:adjustRightInd w:val="0"/>
              <w:ind w:left="852" w:hanging="284"/>
              <w:rPr>
                <w:b/>
                <w:bCs/>
                <w:lang w:val="zh-CN"/>
              </w:rPr>
            </w:pPr>
            <w:r>
              <w:rPr>
                <w:b/>
                <w:bCs/>
                <w:lang w:val="zh-CN"/>
              </w:rPr>
              <w:t>Încetarea acordului cadru</w:t>
            </w:r>
          </w:p>
          <w:p w14:paraId="6533C1E5">
            <w:pPr>
              <w:pStyle w:val="3"/>
              <w:numPr>
                <w:ilvl w:val="0"/>
                <w:numId w:val="0"/>
              </w:numPr>
              <w:autoSpaceDE w:val="0"/>
              <w:autoSpaceDN w:val="0"/>
              <w:adjustRightInd w:val="0"/>
              <w:ind w:left="660"/>
              <w:rPr>
                <w:b/>
                <w:bCs/>
                <w:lang w:val="zh-CN"/>
              </w:rPr>
            </w:pPr>
          </w:p>
          <w:p w14:paraId="0DA26A47">
            <w:pPr>
              <w:jc w:val="both"/>
              <w:rPr>
                <w:lang w:val="zh-CN"/>
              </w:rPr>
            </w:pPr>
            <w:r>
              <w:rPr>
                <w:lang w:val="zh-CN"/>
              </w:rPr>
              <w:t>8.1    Prezentul acord-cadru încetează de drept- prin ajungerea la termen;</w:t>
            </w:r>
          </w:p>
          <w:p w14:paraId="2AD3D17A">
            <w:pPr>
              <w:jc w:val="both"/>
              <w:rPr>
                <w:lang w:val="zh-CN"/>
              </w:rPr>
            </w:pPr>
            <w:r>
              <w:rPr>
                <w:lang w:val="zh-CN"/>
              </w:rPr>
              <w:t>8.2    Acordul-cadru poate înceta şi în următoarele cazuri:</w:t>
            </w:r>
          </w:p>
          <w:p w14:paraId="1B180B31">
            <w:pPr>
              <w:pStyle w:val="3"/>
              <w:numPr>
                <w:ilvl w:val="0"/>
                <w:numId w:val="37"/>
              </w:numPr>
              <w:rPr>
                <w:lang w:val="zh-CN"/>
              </w:rPr>
            </w:pPr>
            <w:r>
              <w:rPr>
                <w:lang w:val="zh-CN"/>
              </w:rPr>
              <w:t>prin acordul de voinţă al părţilor ;</w:t>
            </w:r>
          </w:p>
          <w:p w14:paraId="0472106D">
            <w:pPr>
              <w:pStyle w:val="3"/>
              <w:numPr>
                <w:ilvl w:val="0"/>
                <w:numId w:val="37"/>
              </w:numPr>
              <w:tabs>
                <w:tab w:val="left" w:pos="710"/>
                <w:tab w:val="clear" w:pos="1134"/>
              </w:tabs>
              <w:ind w:left="0" w:firstLine="426"/>
              <w:rPr>
                <w:lang w:val="zh-CN"/>
              </w:rPr>
            </w:pPr>
            <w:r>
              <w:rPr>
                <w:lang w:val="zh-CN"/>
              </w:rPr>
              <w:t>prin rezoluțiunea de către o parte, ca urmare a neîndeplinirii sau îndeplinirii în mod necorespunzător a obligaţiilor asumate prin prezentul acord–cadru de către cealaltă parte, cu notificare prealabilă de.... zile a părţii în culpă.</w:t>
            </w:r>
          </w:p>
          <w:p w14:paraId="26ECCCDD">
            <w:pPr>
              <w:autoSpaceDE w:val="0"/>
              <w:autoSpaceDN w:val="0"/>
              <w:adjustRightInd w:val="0"/>
              <w:jc w:val="both"/>
              <w:rPr>
                <w:lang w:val="zh-CN"/>
              </w:rPr>
            </w:pPr>
          </w:p>
          <w:p w14:paraId="657BF4A7">
            <w:pPr>
              <w:jc w:val="both"/>
              <w:rPr>
                <w:i/>
                <w:lang w:val="zh-CN"/>
              </w:rPr>
            </w:pPr>
            <w:r>
              <w:rPr>
                <w:i/>
                <w:lang w:val="zh-CN"/>
              </w:rPr>
              <w:t>CLAUZE APLICABILE CONTRACTELOR SUBSECVENTE</w:t>
            </w:r>
          </w:p>
          <w:p w14:paraId="5F65979D">
            <w:pPr>
              <w:jc w:val="both"/>
              <w:rPr>
                <w:lang w:val="zh-CN"/>
              </w:rPr>
            </w:pPr>
          </w:p>
          <w:p w14:paraId="57763FEB">
            <w:pPr>
              <w:pStyle w:val="3"/>
              <w:numPr>
                <w:ilvl w:val="0"/>
                <w:numId w:val="36"/>
              </w:numPr>
              <w:tabs>
                <w:tab w:val="left" w:pos="852"/>
                <w:tab w:val="clear" w:pos="660"/>
              </w:tabs>
              <w:ind w:hanging="92"/>
              <w:rPr>
                <w:b/>
                <w:lang w:val="zh-CN"/>
              </w:rPr>
            </w:pPr>
            <w:r>
              <w:rPr>
                <w:b/>
                <w:lang w:val="zh-CN"/>
              </w:rPr>
              <w:t xml:space="preserve">Executarea contractelor subsecvente </w:t>
            </w:r>
          </w:p>
          <w:p w14:paraId="6E7F0B10">
            <w:pPr>
              <w:pStyle w:val="3"/>
              <w:numPr>
                <w:ilvl w:val="0"/>
                <w:numId w:val="0"/>
              </w:numPr>
              <w:ind w:left="660"/>
              <w:rPr>
                <w:b/>
                <w:lang w:val="zh-CN"/>
              </w:rPr>
            </w:pPr>
          </w:p>
          <w:p w14:paraId="1AD845D9">
            <w:pPr>
              <w:jc w:val="both"/>
              <w:rPr>
                <w:lang w:val="zh-CN"/>
              </w:rPr>
            </w:pPr>
            <w:r>
              <w:rPr>
                <w:lang w:val="zh-CN"/>
              </w:rPr>
              <w:t>9.1 Executarea contractelor subsecvente va începe din momentul încheierii acestora.</w:t>
            </w:r>
          </w:p>
          <w:p w14:paraId="75FC51FF">
            <w:pPr>
              <w:jc w:val="both"/>
              <w:rPr>
                <w:lang w:val="zh-CN"/>
              </w:rPr>
            </w:pPr>
            <w:r>
              <w:rPr>
                <w:lang w:val="zh-CN"/>
              </w:rPr>
              <w:t>9.2 Prestatorul are obligaţia de a începe executarea lucrărilor și/sau prestarea serviciilor de proiectare în timpul cel mai scurt rezonabil posibil de la primirea comenzii.</w:t>
            </w:r>
          </w:p>
          <w:p w14:paraId="6BE29E5E">
            <w:pPr>
              <w:jc w:val="both"/>
              <w:rPr>
                <w:lang w:val="zh-CN"/>
              </w:rPr>
            </w:pPr>
          </w:p>
          <w:p w14:paraId="6FE26A5E">
            <w:pPr>
              <w:jc w:val="both"/>
              <w:rPr>
                <w:b/>
                <w:lang w:val="zh-CN"/>
              </w:rPr>
            </w:pPr>
            <w:r>
              <w:rPr>
                <w:b/>
                <w:lang w:val="zh-CN"/>
              </w:rPr>
              <w:t xml:space="preserve">          10. Obligaţiile principale ale prestatorului după încheierea contractului subsecvent </w:t>
            </w:r>
          </w:p>
          <w:p w14:paraId="5C17797B">
            <w:pPr>
              <w:jc w:val="both"/>
              <w:rPr>
                <w:lang w:val="zh-CN"/>
              </w:rPr>
            </w:pPr>
          </w:p>
          <w:p w14:paraId="0B9C3BBA">
            <w:pPr>
              <w:jc w:val="both"/>
              <w:rPr>
                <w:lang w:val="zh-CN"/>
              </w:rPr>
            </w:pPr>
            <w:r>
              <w:rPr>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pPr>
              <w:jc w:val="both"/>
              <w:rPr>
                <w:b/>
                <w:lang w:val="zh-CN"/>
              </w:rPr>
            </w:pPr>
          </w:p>
          <w:p w14:paraId="4E959A5A">
            <w:pPr>
              <w:tabs>
                <w:tab w:val="left" w:pos="600"/>
              </w:tabs>
              <w:jc w:val="both"/>
              <w:rPr>
                <w:b/>
                <w:lang w:val="zh-CN"/>
              </w:rPr>
            </w:pPr>
            <w:r>
              <w:rPr>
                <w:b/>
                <w:lang w:val="zh-CN"/>
              </w:rPr>
              <w:t xml:space="preserve">          11. Litigii</w:t>
            </w:r>
          </w:p>
          <w:p w14:paraId="5C4F423D">
            <w:pPr>
              <w:jc w:val="both"/>
              <w:rPr>
                <w:lang w:val="zh-CN"/>
              </w:rPr>
            </w:pPr>
          </w:p>
          <w:p w14:paraId="67AD0C4D">
            <w:pPr>
              <w:jc w:val="both"/>
              <w:rPr>
                <w:lang w:val="zh-CN"/>
              </w:rPr>
            </w:pPr>
            <w:r>
              <w:rPr>
                <w:lang w:val="zh-CN"/>
              </w:rPr>
              <w:t>11.1 Litigiile ce pot apărea ca urmare a aplicării şi interpretării prevederilor prezentului acord- cadru se vor soluţiona pe cale amiabilă.</w:t>
            </w:r>
          </w:p>
          <w:p w14:paraId="74BDE69F">
            <w:pPr>
              <w:jc w:val="both"/>
              <w:rPr>
                <w:lang w:val="zh-CN"/>
              </w:rPr>
            </w:pPr>
            <w:r>
              <w:rPr>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pPr>
              <w:jc w:val="both"/>
              <w:rPr>
                <w:lang w:val="zh-CN"/>
              </w:rPr>
            </w:pPr>
            <w:r>
              <w:rPr>
                <w:lang w:val="zh-CN"/>
              </w:rPr>
              <w:t>Părţile au încheiat astăzi, ________20__, prezentul acord-cadru, în ___ exemplare, toate având aceeaşi putere juridică.</w:t>
            </w:r>
          </w:p>
          <w:p w14:paraId="6416FA8C">
            <w:pPr>
              <w:jc w:val="both"/>
              <w:rPr>
                <w:lang w:val="zh-CN"/>
              </w:rPr>
            </w:pPr>
            <w:r>
              <w:rPr>
                <w:lang w:val="zh-CN"/>
              </w:rPr>
              <w:t>Prezentul acord-cadru  se consideră încheiat şi intră în vigoare la data semnării lui de către Părţi, fiind valabil până la „__” _______________ 20__.</w:t>
            </w:r>
          </w:p>
          <w:p w14:paraId="6096C3B2">
            <w:pPr>
              <w:jc w:val="both"/>
              <w:rPr>
                <w:lang w:val="zh-CN"/>
              </w:rPr>
            </w:pPr>
          </w:p>
          <w:p w14:paraId="12DE60A7">
            <w:pPr>
              <w:jc w:val="both"/>
              <w:rPr>
                <w:lang w:val="zh-CN"/>
              </w:rPr>
            </w:pPr>
          </w:p>
          <w:p w14:paraId="782EAA1A">
            <w:pPr>
              <w:jc w:val="both"/>
              <w:rPr>
                <w:lang w:val="zh-CN"/>
              </w:rPr>
            </w:pPr>
          </w:p>
          <w:p w14:paraId="31409391">
            <w:pPr>
              <w:jc w:val="both"/>
              <w:rPr>
                <w:lang w:val="zh-CN"/>
              </w:rPr>
            </w:pPr>
          </w:p>
          <w:p w14:paraId="1569FFB7">
            <w:pPr>
              <w:jc w:val="both"/>
              <w:rPr>
                <w:lang w:val="zh-CN"/>
              </w:rPr>
            </w:pPr>
          </w:p>
          <w:p w14:paraId="1E83C163">
            <w:pPr>
              <w:jc w:val="both"/>
              <w:rPr>
                <w:lang w:val="zh-CN"/>
              </w:rPr>
            </w:pPr>
            <w:r>
              <w:rPr>
                <w:lang w:val="zh-CN"/>
              </w:rPr>
              <w:t>Promitent-achizitor,                                              Promitent- executor/prestator,</w:t>
            </w:r>
          </w:p>
          <w:p w14:paraId="3F9EA564">
            <w:pPr>
              <w:jc w:val="both"/>
              <w:rPr>
                <w:lang w:val="zh-CN"/>
              </w:rPr>
            </w:pPr>
            <w:r>
              <w:rPr>
                <w:lang w:val="zh-CN"/>
              </w:rPr>
              <w:t>...........................                                                     ...................................</w:t>
            </w:r>
          </w:p>
          <w:p w14:paraId="443BD089">
            <w:pPr>
              <w:jc w:val="both"/>
              <w:rPr>
                <w:lang w:val="zh-CN"/>
              </w:rPr>
            </w:pPr>
            <w:r>
              <w:rPr>
                <w:lang w:val="zh-CN"/>
              </w:rPr>
              <w:t xml:space="preserve"> (semnătura autorizată)                                              (semnătura autorizată)</w:t>
            </w:r>
          </w:p>
          <w:p w14:paraId="45BBDE21">
            <w:pPr>
              <w:jc w:val="both"/>
              <w:rPr>
                <w:lang w:val="zh-CN"/>
              </w:rPr>
            </w:pPr>
          </w:p>
          <w:p w14:paraId="534560F8">
            <w:pPr>
              <w:jc w:val="both"/>
              <w:rPr>
                <w:lang w:val="zh-CN"/>
              </w:rPr>
            </w:pPr>
            <w:r>
              <w:rPr>
                <w:lang w:val="zh-CN"/>
              </w:rPr>
              <w:t>Promitent-achizitor,                                              Promitent- executor/prestator,</w:t>
            </w:r>
          </w:p>
          <w:p w14:paraId="27A5E0CA">
            <w:pPr>
              <w:jc w:val="both"/>
              <w:rPr>
                <w:lang w:val="zh-CN"/>
              </w:rPr>
            </w:pPr>
            <w:r>
              <w:rPr>
                <w:lang w:val="zh-CN"/>
              </w:rPr>
              <w:t xml:space="preserve">  ...........................                                                     ..................................</w:t>
            </w:r>
          </w:p>
          <w:p w14:paraId="21AD5EEE">
            <w:pPr>
              <w:jc w:val="both"/>
              <w:rPr>
                <w:lang w:val="zh-CN"/>
              </w:rPr>
            </w:pPr>
            <w:r>
              <w:rPr>
                <w:lang w:val="zh-CN"/>
              </w:rPr>
              <w:t xml:space="preserve">  (semnătura autorizată)                                              (semnătura autorizată)</w:t>
            </w:r>
          </w:p>
          <w:p w14:paraId="131F971F">
            <w:pPr>
              <w:jc w:val="both"/>
              <w:rPr>
                <w:lang w:val="zh-CN"/>
              </w:rPr>
            </w:pPr>
          </w:p>
          <w:p w14:paraId="3DF53EC1">
            <w:pPr>
              <w:jc w:val="both"/>
              <w:rPr>
                <w:lang w:val="zh-CN"/>
              </w:rPr>
            </w:pPr>
          </w:p>
          <w:p w14:paraId="04753853">
            <w:pPr>
              <w:jc w:val="both"/>
              <w:rPr>
                <w:lang w:val="zh-CN"/>
              </w:rPr>
            </w:pPr>
            <w:r>
              <w:rPr>
                <w:lang w:val="zh-CN"/>
              </w:rPr>
              <w:t>Promitent-achizitor,                                              Promitent- executor/prestator,</w:t>
            </w:r>
          </w:p>
          <w:p w14:paraId="1FFE8333">
            <w:pPr>
              <w:jc w:val="both"/>
              <w:rPr>
                <w:lang w:val="zh-CN"/>
              </w:rPr>
            </w:pPr>
            <w:r>
              <w:rPr>
                <w:lang w:val="zh-CN"/>
              </w:rPr>
              <w:t>...........................                                                     ..................................</w:t>
            </w:r>
          </w:p>
          <w:p w14:paraId="01FBF41A">
            <w:pPr>
              <w:jc w:val="both"/>
              <w:rPr>
                <w:lang w:val="zh-CN"/>
              </w:rPr>
            </w:pPr>
            <w:r>
              <w:rPr>
                <w:lang w:val="zh-CN"/>
              </w:rPr>
              <w:t xml:space="preserve"> (semnătura autorizată)                                              (semnătura autorizată)</w:t>
            </w:r>
          </w:p>
          <w:p w14:paraId="39D0423E">
            <w:pPr>
              <w:jc w:val="both"/>
              <w:rPr>
                <w:lang w:val="zh-CN"/>
              </w:rPr>
            </w:pPr>
          </w:p>
          <w:p w14:paraId="058A123B">
            <w:pPr>
              <w:jc w:val="both"/>
              <w:rPr>
                <w:sz w:val="28"/>
                <w:szCs w:val="28"/>
                <w:lang w:val="zh-CN"/>
              </w:rPr>
            </w:pPr>
          </w:p>
          <w:p w14:paraId="1CEA136A">
            <w:pPr>
              <w:jc w:val="both"/>
              <w:rPr>
                <w:lang w:val="zh-CN"/>
              </w:rPr>
            </w:pPr>
          </w:p>
          <w:p w14:paraId="5AF782E7">
            <w:pPr>
              <w:jc w:val="both"/>
              <w:rPr>
                <w:lang w:val="zh-CN"/>
              </w:rPr>
            </w:pPr>
          </w:p>
          <w:p w14:paraId="6465B700">
            <w:pPr>
              <w:jc w:val="both"/>
              <w:rPr>
                <w:lang w:val="zh-CN"/>
              </w:rPr>
            </w:pPr>
          </w:p>
          <w:p w14:paraId="2D2A6819">
            <w:pPr>
              <w:jc w:val="both"/>
              <w:rPr>
                <w:lang w:val="zh-CN"/>
              </w:rPr>
            </w:pPr>
          </w:p>
        </w:tc>
      </w:tr>
    </w:tbl>
    <w:p w14:paraId="40CD3295">
      <w:pPr>
        <w:jc w:val="both"/>
        <w:rPr>
          <w:lang w:val="zh-CN"/>
        </w:rPr>
      </w:pPr>
    </w:p>
    <w:sectPr>
      <w:footerReference r:id="rId6"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EE"/>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EE"/>
    <w:family w:val="swiss"/>
    <w:pitch w:val="default"/>
    <w:sig w:usb0="E4002EFF" w:usb1="C200247B" w:usb2="00000009" w:usb3="00000000" w:csb0="200001FF" w:csb1="00000000"/>
  </w:font>
  <w:font w:name="等线 Light">
    <w:altName w:val="Liberation Mono"/>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EE"/>
    <w:family w:val="roman"/>
    <w:pitch w:val="default"/>
    <w:sig w:usb0="E00006FF" w:usb1="420024FF" w:usb2="02000000" w:usb3="00000000" w:csb0="2000019F" w:csb1="00000000"/>
  </w:font>
  <w:font w:name="Tahoma">
    <w:panose1 w:val="020B0604030504040204"/>
    <w:charset w:val="EE"/>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auto"/>
    <w:pitch w:val="default"/>
    <w:sig w:usb0="00000000" w:usb1="00000000" w:usb2="00000010" w:usb3="00000000" w:csb0="00100000"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EE"/>
    <w:family w:val="modern"/>
    <w:pitch w:val="default"/>
    <w:sig w:usb0="E00006FF" w:usb1="0000FCFF" w:usb2="00000001" w:usb3="00000000" w:csb0="6000019F" w:csb1="DFD70000"/>
  </w:font>
  <w:font w:name="Arial">
    <w:panose1 w:val="020B0604020202020204"/>
    <w:charset w:val="EE"/>
    <w:family w:val="swiss"/>
    <w:pitch w:val="default"/>
    <w:sig w:usb0="E0002EFF" w:usb1="C000785B" w:usb2="00000009" w:usb3="00000000" w:csb0="400001FF" w:csb1="FFFF0000"/>
  </w:font>
  <w:font w:name="等线">
    <w:altName w:val="Arial Unicode MS"/>
    <w:panose1 w:val="00000000000000000000"/>
    <w:charset w:val="00"/>
    <w:family w:val="auto"/>
    <w:pitch w:val="default"/>
    <w:sig w:usb0="00000000" w:usb1="00000000" w:usb2="00000000" w:usb3="00000000" w:csb0="00000000" w:csb1="00000000"/>
  </w:font>
  <w:font w:name="Courier New">
    <w:panose1 w:val="02070309020205020404"/>
    <w:charset w:val="EE"/>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panose1 w:val="02020609040205080304"/>
    <w:charset w:val="80"/>
    <w:family w:val="roman"/>
    <w:pitch w:val="default"/>
    <w:sig w:usb0="A00002BF" w:usb1="68C7FCFB" w:usb2="00000010" w:usb3="00000000" w:csb0="4002009F" w:csb1="DFD70000"/>
  </w:font>
  <w:font w:name="Calibri Light">
    <w:panose1 w:val="020F0302020204030204"/>
    <w:charset w:val="00"/>
    <w:family w:val="auto"/>
    <w:pitch w:val="default"/>
    <w:sig w:usb0="E4002EFF" w:usb1="C200247B" w:usb2="00000009" w:usb3="00000000" w:csb0="200001FF" w:csb1="00000000"/>
  </w:font>
  <w:font w:name="Calibri Light">
    <w:panose1 w:val="020F0302020204030204"/>
    <w:charset w:val="CC"/>
    <w:family w:val="swiss"/>
    <w:pitch w:val="default"/>
    <w:sig w:usb0="E4002EFF" w:usb1="C200247B" w:usb2="00000009" w:usb3="00000000" w:csb0="200001FF" w:csb1="00000000"/>
  </w:font>
  <w:font w:name="Times New Roman CE">
    <w:altName w:val="Times New Roman"/>
    <w:panose1 w:val="00000000000000000000"/>
    <w:charset w:val="EE"/>
    <w:family w:val="roman"/>
    <w:pitch w:val="default"/>
    <w:sig w:usb0="00000000"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03D5C">
    <w:pPr>
      <w:pStyle w:val="2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22"/>
          <w:jc w:val="right"/>
        </w:pPr>
        <w:r>
          <w:fldChar w:fldCharType="begin"/>
        </w:r>
        <w:r>
          <w:instrText xml:space="preserve"> PAGE   \* MERGEFORMAT </w:instrText>
        </w:r>
        <w:r>
          <w:fldChar w:fldCharType="separate"/>
        </w:r>
        <w:r>
          <w:t>69</w:t>
        </w:r>
        <w:r>
          <w:fldChar w:fldCharType="end"/>
        </w:r>
      </w:p>
    </w:sdtContent>
  </w:sdt>
  <w:p w14:paraId="075618FA">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2">
    <w:nsid w:val="00000013"/>
    <w:multiLevelType w:val="singleLevel"/>
    <w:tmpl w:val="00000013"/>
    <w:lvl w:ilvl="0" w:tentative="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tentative="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tentative="0">
      <w:start w:val="1"/>
      <w:numFmt w:val="lowerLetter"/>
      <w:lvlText w:val="%1)"/>
      <w:lvlJc w:val="left"/>
      <w:pPr>
        <w:tabs>
          <w:tab w:val="left" w:pos="1065"/>
        </w:tabs>
        <w:ind w:left="1065" w:hanging="360"/>
      </w:pPr>
      <w:rPr>
        <w:b w:val="0"/>
      </w:rPr>
    </w:lvl>
  </w:abstractNum>
  <w:abstractNum w:abstractNumId="5">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6">
    <w:nsid w:val="0CFC45D5"/>
    <w:multiLevelType w:val="multilevel"/>
    <w:tmpl w:val="0CFC45D5"/>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8">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0">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1">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4">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5">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7">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19">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1">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3">
    <w:nsid w:val="3E3D6768"/>
    <w:multiLevelType w:val="multilevel"/>
    <w:tmpl w:val="3E3D6768"/>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5">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7">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0">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2">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4">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5">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0"/>
  </w:num>
  <w:num w:numId="2">
    <w:abstractNumId w:val="36"/>
  </w:num>
  <w:num w:numId="3">
    <w:abstractNumId w:val="9"/>
  </w:num>
  <w:num w:numId="4">
    <w:abstractNumId w:val="15"/>
  </w:num>
  <w:num w:numId="5">
    <w:abstractNumId w:val="34"/>
  </w:num>
  <w:num w:numId="6">
    <w:abstractNumId w:val="29"/>
  </w:num>
  <w:num w:numId="7">
    <w:abstractNumId w:val="10"/>
  </w:num>
  <w:num w:numId="8">
    <w:abstractNumId w:val="17"/>
  </w:num>
  <w:num w:numId="9">
    <w:abstractNumId w:val="23"/>
  </w:num>
  <w:num w:numId="10">
    <w:abstractNumId w:val="19"/>
  </w:num>
  <w:num w:numId="11">
    <w:abstractNumId w:val="33"/>
  </w:num>
  <w:num w:numId="12">
    <w:abstractNumId w:val="5"/>
  </w:num>
  <w:num w:numId="13">
    <w:abstractNumId w:val="12"/>
  </w:num>
  <w:num w:numId="14">
    <w:abstractNumId w:val="8"/>
  </w:num>
  <w:num w:numId="15">
    <w:abstractNumId w:val="14"/>
  </w:num>
  <w:num w:numId="16">
    <w:abstractNumId w:val="7"/>
  </w:num>
  <w:num w:numId="17">
    <w:abstractNumId w:val="26"/>
  </w:num>
  <w:num w:numId="18">
    <w:abstractNumId w:val="13"/>
  </w:num>
  <w:num w:numId="19">
    <w:abstractNumId w:val="16"/>
  </w:num>
  <w:num w:numId="20">
    <w:abstractNumId w:val="28"/>
  </w:num>
  <w:num w:numId="21">
    <w:abstractNumId w:val="6"/>
  </w:num>
  <w:num w:numId="22">
    <w:abstractNumId w:val="27"/>
  </w:num>
  <w:num w:numId="23">
    <w:abstractNumId w:val="25"/>
  </w:num>
  <w:num w:numId="24">
    <w:abstractNumId w:val="11"/>
  </w:num>
  <w:num w:numId="25">
    <w:abstractNumId w:val="20"/>
  </w:num>
  <w:num w:numId="26">
    <w:abstractNumId w:val="22"/>
  </w:num>
  <w:num w:numId="27">
    <w:abstractNumId w:val="21"/>
  </w:num>
  <w:num w:numId="28">
    <w:abstractNumId w:val="24"/>
  </w:num>
  <w:num w:numId="29">
    <w:abstractNumId w:val="32"/>
  </w:num>
  <w:num w:numId="30">
    <w:abstractNumId w:val="31"/>
  </w:num>
  <w:num w:numId="31">
    <w:abstractNumId w:val="3"/>
  </w:num>
  <w:num w:numId="32">
    <w:abstractNumId w:val="0"/>
  </w:num>
  <w:num w:numId="33">
    <w:abstractNumId w:val="2"/>
  </w:num>
  <w:num w:numId="34">
    <w:abstractNumId w:val="4"/>
  </w:num>
  <w:num w:numId="35">
    <w:abstractNumId w:val="1"/>
  </w:num>
  <w:num w:numId="36">
    <w:abstractNumId w:val="18"/>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720"/>
  <w:hyphenationZone w:val="283"/>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78D3"/>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3EA"/>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EEB"/>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A8038AA"/>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99"/>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33">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22"/>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13"/>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16"/>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4"/>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4"/>
    <w:qFormat/>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6">
    <w:name w:val="Griglia tabella2"/>
    <w:basedOn w:val="11"/>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paragraph" w:customStyle="1" w:styleId="94">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95">
    <w:name w:val="tax1"/>
    <w:qFormat/>
    <w:uiPriority w:val="0"/>
    <w:rPr>
      <w:b/>
      <w:bCs/>
      <w:sz w:val="26"/>
      <w:szCs w:val="26"/>
    </w:rPr>
  </w:style>
  <w:style w:type="paragraph" w:customStyle="1" w:styleId="96">
    <w:name w:val="Default Text"/>
    <w:basedOn w:val="1"/>
    <w:link w:val="97"/>
    <w:qFormat/>
    <w:uiPriority w:val="99"/>
    <w:rPr>
      <w:szCs w:val="20"/>
      <w:lang w:val="en-US"/>
    </w:rPr>
  </w:style>
  <w:style w:type="character" w:customStyle="1" w:styleId="97">
    <w:name w:val="Default Text Char"/>
    <w:link w:val="96"/>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4295E-4916-46B5-A172-7C5A43E5C285}">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72</Pages>
  <Words>24256</Words>
  <Characters>140685</Characters>
  <Lines>1172</Lines>
  <Paragraphs>329</Paragraphs>
  <TotalTime>1</TotalTime>
  <ScaleCrop>false</ScaleCrop>
  <LinksUpToDate>false</LinksUpToDate>
  <CharactersWithSpaces>164612</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2021-06-14T10:00:00Z</dcterms:created>
  <dc:creator>student001 student001</dc:creator>
  <cp:lastModifiedBy>Ecaterina Grigorita</cp:lastModifiedBy>
  <cp:lastPrinted>2021-06-01T11:52:00Z</cp:lastPrinted>
  <dcterms:modified xsi:type="dcterms:W3CDTF">2026-02-13T13:55:10Z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5903276FD5FF426E9ADF8EA9AD877C53_13</vt:lpwstr>
  </property>
</Properties>
</file>