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884A03" w14:textId="77777777" w:rsidR="002D4C5D" w:rsidRPr="00825072" w:rsidRDefault="002D4C5D" w:rsidP="00620B5A">
      <w:pPr>
        <w:ind w:firstLine="567"/>
        <w:jc w:val="right"/>
        <w:rPr>
          <w:noProof w:val="0"/>
        </w:rPr>
      </w:pPr>
    </w:p>
    <w:p w14:paraId="5672F6E6" w14:textId="1376B16B" w:rsidR="00F151F8" w:rsidRPr="00825072" w:rsidRDefault="00F151F8" w:rsidP="00620B5A">
      <w:pPr>
        <w:pStyle w:val="Style3"/>
        <w:tabs>
          <w:tab w:val="left" w:pos="567"/>
        </w:tabs>
        <w:spacing w:before="0" w:beforeAutospacing="0" w:after="0"/>
        <w:ind w:left="0" w:firstLine="567"/>
        <w:jc w:val="center"/>
        <w:rPr>
          <w:rFonts w:eastAsia="PMingLiU"/>
          <w:lang w:eastAsia="zh-CN"/>
        </w:rPr>
      </w:pPr>
    </w:p>
    <w:p w14:paraId="55AE1E93" w14:textId="11FA3846" w:rsidR="002D4C5D" w:rsidRPr="00825072" w:rsidRDefault="002D4C5D" w:rsidP="002D4C5D">
      <w:pPr>
        <w:pStyle w:val="Style3"/>
        <w:tabs>
          <w:tab w:val="left" w:pos="567"/>
        </w:tabs>
        <w:spacing w:before="0" w:beforeAutospacing="0" w:after="0"/>
        <w:ind w:left="0" w:firstLine="567"/>
        <w:jc w:val="right"/>
        <w:rPr>
          <w:rFonts w:eastAsia="PMingLiU"/>
          <w:b w:val="0"/>
          <w:lang w:eastAsia="zh-CN"/>
        </w:rPr>
      </w:pPr>
      <w:bookmarkStart w:id="0" w:name="_Toc449692095"/>
      <w:proofErr w:type="spellStart"/>
      <w:r w:rsidRPr="00825072">
        <w:rPr>
          <w:rFonts w:eastAsia="PMingLiU"/>
          <w:b w:val="0"/>
          <w:lang w:eastAsia="zh-CN"/>
        </w:rPr>
        <w:t>Anexa</w:t>
      </w:r>
      <w:proofErr w:type="spellEnd"/>
      <w:r w:rsidRPr="00825072">
        <w:rPr>
          <w:rFonts w:eastAsia="PMingLiU"/>
          <w:b w:val="0"/>
          <w:lang w:eastAsia="zh-CN"/>
        </w:rPr>
        <w:t xml:space="preserve"> nr.</w:t>
      </w:r>
      <w:r w:rsidR="006D1463" w:rsidRPr="00825072">
        <w:rPr>
          <w:rFonts w:eastAsia="PMingLiU"/>
          <w:b w:val="0"/>
          <w:lang w:eastAsia="zh-CN"/>
        </w:rPr>
        <w:t>2</w:t>
      </w:r>
    </w:p>
    <w:p w14:paraId="13D7C85E" w14:textId="77777777" w:rsidR="002D4C5D" w:rsidRPr="00825072" w:rsidRDefault="002D4C5D" w:rsidP="002D4C5D">
      <w:pPr>
        <w:pStyle w:val="Style3"/>
        <w:tabs>
          <w:tab w:val="left" w:pos="567"/>
        </w:tabs>
        <w:spacing w:before="0" w:beforeAutospacing="0" w:after="0"/>
        <w:ind w:left="0" w:firstLine="567"/>
        <w:jc w:val="center"/>
        <w:rPr>
          <w:rFonts w:eastAsia="PMingLiU"/>
          <w:lang w:eastAsia="zh-CN"/>
        </w:rPr>
      </w:pPr>
    </w:p>
    <w:p w14:paraId="582E8541" w14:textId="77777777" w:rsidR="002D4C5D" w:rsidRPr="00825072" w:rsidRDefault="002D4C5D" w:rsidP="002D4C5D">
      <w:pPr>
        <w:pStyle w:val="Style3"/>
        <w:tabs>
          <w:tab w:val="left" w:pos="567"/>
        </w:tabs>
        <w:ind w:left="0" w:firstLine="0"/>
        <w:jc w:val="center"/>
        <w:rPr>
          <w:rFonts w:eastAsia="PMingLiU"/>
          <w:b w:val="0"/>
          <w:lang w:val="ro-RO" w:eastAsia="zh-CN"/>
        </w:rPr>
      </w:pPr>
      <w:r w:rsidRPr="00825072">
        <w:rPr>
          <w:rFonts w:eastAsia="PMingLiU"/>
          <w:lang w:val="ro-RO" w:eastAsia="zh-CN"/>
        </w:rPr>
        <w:t>PROPUNEREA FINANCIARĂ</w:t>
      </w:r>
    </w:p>
    <w:p w14:paraId="0BBAF6EB" w14:textId="77777777" w:rsidR="002D4C5D" w:rsidRPr="00825072" w:rsidRDefault="002D4C5D" w:rsidP="002D4C5D">
      <w:pPr>
        <w:pStyle w:val="a8"/>
        <w:tabs>
          <w:tab w:val="left" w:pos="567"/>
        </w:tabs>
        <w:rPr>
          <w:rFonts w:ascii="Times New Roman" w:hAnsi="Times New Roman"/>
          <w:b/>
          <w:szCs w:val="24"/>
        </w:rPr>
      </w:pPr>
    </w:p>
    <w:p w14:paraId="1E9F42DB" w14:textId="77777777" w:rsidR="002D4C5D" w:rsidRPr="00825072" w:rsidRDefault="002D4C5D" w:rsidP="002D4C5D">
      <w:pPr>
        <w:pStyle w:val="a8"/>
        <w:tabs>
          <w:tab w:val="left" w:pos="567"/>
        </w:tabs>
        <w:jc w:val="center"/>
        <w:rPr>
          <w:rFonts w:ascii="Times New Roman" w:hAnsi="Times New Roman"/>
          <w:szCs w:val="24"/>
        </w:rPr>
      </w:pPr>
      <w:r w:rsidRPr="00825072">
        <w:rPr>
          <w:rFonts w:ascii="Times New Roman" w:hAnsi="Times New Roman"/>
          <w:b/>
          <w:szCs w:val="24"/>
        </w:rPr>
        <w:t>OFERTĂ</w:t>
      </w:r>
    </w:p>
    <w:p w14:paraId="5ED488D9"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Către_________________________________________________________________________</w:t>
      </w:r>
    </w:p>
    <w:p w14:paraId="1A92DD01"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                          (dinumirea autorităţii contractante şi adresa completă)</w:t>
      </w:r>
    </w:p>
    <w:p w14:paraId="0F351F9F"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_____________________________________________________________________________</w:t>
      </w:r>
    </w:p>
    <w:p w14:paraId="040AC958"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Stimaţi domni,</w:t>
      </w:r>
    </w:p>
    <w:p w14:paraId="2CDAD963" w14:textId="77777777" w:rsidR="002D4C5D" w:rsidRPr="00825072" w:rsidRDefault="002D4C5D" w:rsidP="002D4C5D">
      <w:pPr>
        <w:pStyle w:val="a8"/>
        <w:numPr>
          <w:ilvl w:val="0"/>
          <w:numId w:val="28"/>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Examinând caietul de sarcini pentru elaborarea şi prezentarea ofertei, subsemnaţii,___________________________________________________________________</w:t>
      </w:r>
    </w:p>
    <w:p w14:paraId="62D26914"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reprezentanţi ai ofertantului _______________________________________________________ </w:t>
      </w:r>
    </w:p>
    <w:p w14:paraId="3D16145C" w14:textId="77777777" w:rsidR="002D4C5D" w:rsidRPr="00825072" w:rsidRDefault="002D4C5D" w:rsidP="002D4C5D">
      <w:pPr>
        <w:pStyle w:val="a8"/>
        <w:tabs>
          <w:tab w:val="left" w:pos="567"/>
        </w:tabs>
        <w:spacing w:line="276" w:lineRule="auto"/>
        <w:jc w:val="center"/>
        <w:rPr>
          <w:rFonts w:ascii="Times New Roman" w:hAnsi="Times New Roman"/>
          <w:szCs w:val="24"/>
        </w:rPr>
      </w:pPr>
      <w:r w:rsidRPr="00825072">
        <w:rPr>
          <w:rFonts w:ascii="Times New Roman" w:hAnsi="Times New Roman"/>
          <w:szCs w:val="24"/>
        </w:rPr>
        <w:t>(denumirea, numele ofertantului)</w:t>
      </w:r>
    </w:p>
    <w:p w14:paraId="1317DD13"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_____________________________________________________________________________</w:t>
      </w:r>
    </w:p>
    <w:p w14:paraId="1588D89A"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ne oferim ca, în conformitate cu prevederile şi cerinţele cuprinse în documentaţia menţionată, să executăm__________________________________________________________</w:t>
      </w:r>
    </w:p>
    <w:p w14:paraId="3DEA5659"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                                                                                      (denumirea lucrării)</w:t>
      </w:r>
    </w:p>
    <w:p w14:paraId="61FF7C55"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_____________________________________________________________________________</w:t>
      </w:r>
    </w:p>
    <w:p w14:paraId="2151A737"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pentru suma fără TVA de ________________________________________________________lei, </w:t>
      </w:r>
    </w:p>
    <w:p w14:paraId="5488B6C1" w14:textId="77777777" w:rsidR="002D4C5D" w:rsidRPr="00825072" w:rsidRDefault="002D4C5D" w:rsidP="002D4C5D">
      <w:pPr>
        <w:pStyle w:val="a8"/>
        <w:tabs>
          <w:tab w:val="left" w:pos="567"/>
        </w:tabs>
        <w:spacing w:line="276" w:lineRule="auto"/>
        <w:jc w:val="center"/>
        <w:rPr>
          <w:rFonts w:ascii="Times New Roman" w:hAnsi="Times New Roman"/>
          <w:szCs w:val="24"/>
        </w:rPr>
      </w:pPr>
      <w:r w:rsidRPr="00825072">
        <w:rPr>
          <w:rFonts w:ascii="Times New Roman" w:hAnsi="Times New Roman"/>
          <w:szCs w:val="24"/>
        </w:rPr>
        <w:t>(suma în litere şi în cifre)</w:t>
      </w:r>
    </w:p>
    <w:p w14:paraId="1BD7F8C9"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la care se adaugă taxa pe valoarea adăugată în cuantum de ______________________________</w:t>
      </w:r>
    </w:p>
    <w:p w14:paraId="476FF55C"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________________________________________________ lei.</w:t>
      </w:r>
    </w:p>
    <w:p w14:paraId="2D24A90F"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                          (suma în litere şi în cifre)</w:t>
      </w:r>
    </w:p>
    <w:p w14:paraId="727667BB" w14:textId="77777777" w:rsidR="002D4C5D" w:rsidRPr="00825072" w:rsidRDefault="002D4C5D" w:rsidP="002D4C5D">
      <w:pPr>
        <w:pStyle w:val="a8"/>
        <w:numPr>
          <w:ilvl w:val="0"/>
          <w:numId w:val="28"/>
        </w:numPr>
        <w:tabs>
          <w:tab w:val="left" w:pos="284"/>
        </w:tabs>
        <w:spacing w:line="276" w:lineRule="auto"/>
        <w:ind w:left="0" w:firstLine="0"/>
        <w:rPr>
          <w:rFonts w:ascii="Times New Roman" w:hAnsi="Times New Roman"/>
          <w:szCs w:val="24"/>
        </w:rPr>
      </w:pPr>
      <w:r w:rsidRPr="00825072">
        <w:rPr>
          <w:rFonts w:ascii="Times New Roman" w:hAnsi="Times New Roman"/>
          <w:szCs w:val="24"/>
        </w:rPr>
        <w:t>Ne angajăm ca, în cazul în care oferta noastră este stabilită câştigătoare, să începem lucrările cât mai curând posibil după primirea dispoziţiei de începere şi să terminăm lucrările în conformitate cu graficul de executare anexate în____________________________________________________luni calendaristice.                                       (perioada în litere şi în cifre)</w:t>
      </w:r>
    </w:p>
    <w:p w14:paraId="4376757B" w14:textId="77777777" w:rsidR="002D4C5D" w:rsidRPr="00825072" w:rsidRDefault="002D4C5D" w:rsidP="002D4C5D">
      <w:pPr>
        <w:pStyle w:val="a8"/>
        <w:tabs>
          <w:tab w:val="left" w:pos="567"/>
        </w:tabs>
        <w:spacing w:line="276" w:lineRule="auto"/>
        <w:jc w:val="both"/>
        <w:rPr>
          <w:rFonts w:ascii="Times New Roman" w:hAnsi="Times New Roman"/>
          <w:szCs w:val="24"/>
        </w:rPr>
      </w:pPr>
      <w:r w:rsidRPr="00825072">
        <w:rPr>
          <w:rFonts w:ascii="Times New Roman" w:hAnsi="Times New Roman"/>
          <w:szCs w:val="24"/>
        </w:rPr>
        <w:t xml:space="preserve">        </w:t>
      </w:r>
    </w:p>
    <w:p w14:paraId="3285D5F6" w14:textId="77777777" w:rsidR="002D4C5D" w:rsidRPr="00825072" w:rsidRDefault="002D4C5D" w:rsidP="002D4C5D">
      <w:pPr>
        <w:pStyle w:val="a8"/>
        <w:numPr>
          <w:ilvl w:val="0"/>
          <w:numId w:val="28"/>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 xml:space="preserve">Ne angajăm să menţinem această ofertă valabilă pentru o durată de __________________________________ zile, respectiv până la data de____________________                             </w:t>
      </w:r>
    </w:p>
    <w:p w14:paraId="536E15E2"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              (durata în litere şi în cifre)</w:t>
      </w:r>
    </w:p>
    <w:p w14:paraId="414A5EEF"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______________________________________, şi ea va rămîne obligatorie pentru noi şi poate fi  </w:t>
      </w:r>
    </w:p>
    <w:p w14:paraId="5D28DCE0"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              (ziua/luna/anul)        </w:t>
      </w:r>
    </w:p>
    <w:p w14:paraId="03AE665B"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acceptată oricînd  înainte de expirarea perioadei de valabilitate.</w:t>
      </w:r>
    </w:p>
    <w:p w14:paraId="54995087" w14:textId="77777777" w:rsidR="002D4C5D" w:rsidRPr="00825072" w:rsidRDefault="002D4C5D" w:rsidP="002D4C5D">
      <w:pPr>
        <w:pStyle w:val="a8"/>
        <w:numPr>
          <w:ilvl w:val="0"/>
          <w:numId w:val="28"/>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Până la încheierea, semnarea contractului de achiziţie publică această ofertă, împreună cu comunicarea transmisă de dumneavoastră, prin care oferta noastră este stabilită câştigătoare, vor constitui un contract angajat între noi.</w:t>
      </w:r>
    </w:p>
    <w:p w14:paraId="18B32FF9" w14:textId="77777777" w:rsidR="002D4C5D" w:rsidRPr="00825072" w:rsidRDefault="002D4C5D" w:rsidP="002D4C5D">
      <w:pPr>
        <w:pStyle w:val="a8"/>
        <w:numPr>
          <w:ilvl w:val="0"/>
          <w:numId w:val="28"/>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Alături de oferta de bază:</w:t>
      </w:r>
    </w:p>
    <w:p w14:paraId="2D4430A2" w14:textId="77777777" w:rsidR="002D4C5D" w:rsidRPr="00825072" w:rsidRDefault="002D4C5D" w:rsidP="002D4C5D">
      <w:pPr>
        <w:pStyle w:val="a8"/>
        <w:tabs>
          <w:tab w:val="left" w:pos="567"/>
        </w:tabs>
        <w:spacing w:line="276" w:lineRule="auto"/>
        <w:ind w:left="1080"/>
        <w:rPr>
          <w:rFonts w:ascii="Times New Roman" w:hAnsi="Times New Roman"/>
          <w:szCs w:val="24"/>
        </w:rPr>
      </w:pPr>
      <w:r w:rsidRPr="00825072">
        <w:rPr>
          <w:rFonts w:ascii="Times New Roman" w:hAnsi="Times New Roman"/>
          <w:szCs w:val="24"/>
        </w:rPr>
        <w:t xml:space="preserve">[ </w:t>
      </w:r>
      <w:r w:rsidRPr="00825072">
        <w:rPr>
          <w:rFonts w:ascii="Times New Roman" w:hAnsi="Times New Roman"/>
          <w:szCs w:val="24"/>
        </w:rPr>
        <w:sym w:font="Symbol" w:char="F05D"/>
      </w:r>
      <w:r w:rsidRPr="00825072">
        <w:rPr>
          <w:rFonts w:ascii="Times New Roman" w:hAnsi="Times New Roman"/>
          <w:szCs w:val="24"/>
        </w:rPr>
        <w:t xml:space="preserve"> depunem oferta alternativă, ale cărei detalii sînt prezentate într-un formular de ofertă separat, marcat în mod clar „alternativă”;</w:t>
      </w:r>
    </w:p>
    <w:p w14:paraId="2C0A9424" w14:textId="77777777" w:rsidR="002D4C5D" w:rsidRPr="00825072" w:rsidRDefault="002D4C5D" w:rsidP="002D4C5D">
      <w:pPr>
        <w:pStyle w:val="a8"/>
        <w:tabs>
          <w:tab w:val="left" w:pos="567"/>
        </w:tabs>
        <w:spacing w:line="276" w:lineRule="auto"/>
        <w:ind w:left="1080"/>
        <w:rPr>
          <w:rFonts w:ascii="Times New Roman" w:hAnsi="Times New Roman"/>
          <w:szCs w:val="24"/>
        </w:rPr>
      </w:pPr>
      <w:r w:rsidRPr="00825072">
        <w:rPr>
          <w:rFonts w:ascii="Times New Roman" w:hAnsi="Times New Roman"/>
          <w:szCs w:val="24"/>
        </w:rPr>
        <w:sym w:font="Symbol" w:char="F05B"/>
      </w:r>
      <w:r w:rsidRPr="00825072">
        <w:rPr>
          <w:rFonts w:ascii="Times New Roman" w:hAnsi="Times New Roman"/>
          <w:szCs w:val="24"/>
        </w:rPr>
        <w:sym w:font="Symbol" w:char="F05D"/>
      </w:r>
      <w:r w:rsidRPr="00825072">
        <w:rPr>
          <w:rFonts w:ascii="Times New Roman" w:hAnsi="Times New Roman"/>
          <w:szCs w:val="24"/>
        </w:rPr>
        <w:t xml:space="preserve"> nu depunem ofertă alternativă.</w:t>
      </w:r>
    </w:p>
    <w:p w14:paraId="2CE1E206"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lastRenderedPageBreak/>
        <w:t xml:space="preserve">     (</w:t>
      </w:r>
      <w:r w:rsidRPr="00825072">
        <w:rPr>
          <w:rFonts w:ascii="Times New Roman" w:hAnsi="Times New Roman"/>
          <w:i/>
          <w:iCs/>
          <w:szCs w:val="24"/>
        </w:rPr>
        <w:t>se bifează opţiunea corespunzătoare</w:t>
      </w:r>
      <w:r w:rsidRPr="00825072">
        <w:rPr>
          <w:rFonts w:ascii="Times New Roman" w:hAnsi="Times New Roman"/>
          <w:szCs w:val="24"/>
        </w:rPr>
        <w:t>)</w:t>
      </w:r>
    </w:p>
    <w:p w14:paraId="70A8DBD0" w14:textId="77777777" w:rsidR="002D4C5D" w:rsidRPr="00825072" w:rsidRDefault="002D4C5D" w:rsidP="002D4C5D">
      <w:pPr>
        <w:pStyle w:val="a8"/>
        <w:numPr>
          <w:ilvl w:val="0"/>
          <w:numId w:val="28"/>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Am înţeles şi consimţim ca, în cazul în care oferta noastră este stabilită ca fiind câştigătoare, să constituim garanţia de bună executare în conformitate cu prevederile din anunțul de participare pentru elaborarea şi prezentarea ofertei.</w:t>
      </w:r>
    </w:p>
    <w:p w14:paraId="1905C063" w14:textId="77777777" w:rsidR="002D4C5D" w:rsidRPr="00825072" w:rsidRDefault="002D4C5D" w:rsidP="002D4C5D">
      <w:pPr>
        <w:pStyle w:val="a8"/>
        <w:tabs>
          <w:tab w:val="left" w:pos="567"/>
        </w:tabs>
        <w:spacing w:line="276" w:lineRule="auto"/>
        <w:jc w:val="both"/>
        <w:rPr>
          <w:rFonts w:ascii="Times New Roman" w:hAnsi="Times New Roman"/>
          <w:szCs w:val="24"/>
        </w:rPr>
      </w:pPr>
    </w:p>
    <w:p w14:paraId="0CB25954" w14:textId="77777777" w:rsidR="002D4C5D" w:rsidRPr="00825072" w:rsidRDefault="002D4C5D" w:rsidP="002D4C5D">
      <w:pPr>
        <w:pStyle w:val="a8"/>
        <w:tabs>
          <w:tab w:val="left" w:pos="567"/>
        </w:tabs>
        <w:spacing w:line="276" w:lineRule="auto"/>
        <w:jc w:val="both"/>
        <w:rPr>
          <w:rFonts w:ascii="Times New Roman" w:hAnsi="Times New Roman"/>
          <w:szCs w:val="24"/>
        </w:rPr>
      </w:pPr>
    </w:p>
    <w:p w14:paraId="3119AA4F" w14:textId="77777777" w:rsidR="002D4C5D" w:rsidRPr="00825072" w:rsidRDefault="002D4C5D" w:rsidP="002D4C5D">
      <w:pPr>
        <w:pStyle w:val="a8"/>
        <w:tabs>
          <w:tab w:val="left" w:pos="567"/>
        </w:tabs>
        <w:spacing w:line="276" w:lineRule="auto"/>
        <w:jc w:val="both"/>
        <w:rPr>
          <w:rFonts w:ascii="Times New Roman" w:hAnsi="Times New Roman"/>
          <w:szCs w:val="24"/>
        </w:rPr>
      </w:pPr>
    </w:p>
    <w:p w14:paraId="40A7546B" w14:textId="77777777" w:rsidR="002D4C5D" w:rsidRPr="00825072" w:rsidRDefault="002D4C5D" w:rsidP="002D4C5D">
      <w:pPr>
        <w:pStyle w:val="a8"/>
        <w:tabs>
          <w:tab w:val="left" w:pos="567"/>
        </w:tabs>
        <w:spacing w:line="276" w:lineRule="auto"/>
        <w:jc w:val="both"/>
        <w:rPr>
          <w:rFonts w:ascii="Times New Roman" w:hAnsi="Times New Roman"/>
          <w:szCs w:val="24"/>
        </w:rPr>
      </w:pPr>
    </w:p>
    <w:p w14:paraId="6E5E5DCB" w14:textId="77777777" w:rsidR="002D4C5D" w:rsidRPr="00825072" w:rsidRDefault="002D4C5D" w:rsidP="002D4C5D">
      <w:pPr>
        <w:pStyle w:val="a8"/>
        <w:numPr>
          <w:ilvl w:val="0"/>
          <w:numId w:val="28"/>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Înţelegem că nu sânteţi obligaţi să acceptaţi oferta cu cel mai scăzut preţ sau orice altă ofertă pe care o puteţi primi.</w:t>
      </w:r>
    </w:p>
    <w:p w14:paraId="3541152E" w14:textId="77777777" w:rsidR="002D4C5D" w:rsidRPr="00825072" w:rsidRDefault="002D4C5D" w:rsidP="002D4C5D">
      <w:pPr>
        <w:pStyle w:val="a8"/>
        <w:tabs>
          <w:tab w:val="left" w:pos="567"/>
        </w:tabs>
        <w:spacing w:line="276" w:lineRule="auto"/>
        <w:rPr>
          <w:rFonts w:ascii="Times New Roman" w:hAnsi="Times New Roman"/>
          <w:szCs w:val="24"/>
        </w:rPr>
      </w:pPr>
    </w:p>
    <w:p w14:paraId="1CD656DC"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Data____________/__________/___________</w:t>
      </w:r>
    </w:p>
    <w:p w14:paraId="65CF04E5"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51FBB043" w14:textId="77777777" w:rsidR="002D4C5D" w:rsidRPr="00825072" w:rsidRDefault="002D4C5D" w:rsidP="002D4C5D">
      <w:pPr>
        <w:pStyle w:val="a8"/>
        <w:tabs>
          <w:tab w:val="left" w:pos="567"/>
        </w:tabs>
        <w:spacing w:line="276" w:lineRule="auto"/>
        <w:jc w:val="center"/>
        <w:rPr>
          <w:rFonts w:ascii="Times New Roman" w:hAnsi="Times New Roman"/>
          <w:szCs w:val="24"/>
        </w:rPr>
      </w:pPr>
      <w:r w:rsidRPr="00825072">
        <w:rPr>
          <w:rFonts w:ascii="Times New Roman" w:hAnsi="Times New Roman"/>
          <w:szCs w:val="24"/>
        </w:rPr>
        <w:t>(denumirea/numele ofertantului)</w:t>
      </w:r>
    </w:p>
    <w:p w14:paraId="3FA5E9D5" w14:textId="77777777" w:rsidR="002D4C5D" w:rsidRPr="00825072" w:rsidRDefault="002D4C5D" w:rsidP="002D4C5D">
      <w:pPr>
        <w:pStyle w:val="a8"/>
        <w:tabs>
          <w:tab w:val="left" w:pos="567"/>
        </w:tabs>
        <w:spacing w:line="276" w:lineRule="auto"/>
        <w:rPr>
          <w:rFonts w:ascii="Times New Roman" w:hAnsi="Times New Roman"/>
          <w:b/>
          <w:szCs w:val="24"/>
        </w:rPr>
      </w:pPr>
    </w:p>
    <w:p w14:paraId="5B087502" w14:textId="77777777" w:rsidR="002D4C5D" w:rsidRPr="00825072" w:rsidRDefault="002D4C5D" w:rsidP="002D4C5D">
      <w:pPr>
        <w:pStyle w:val="a8"/>
        <w:tabs>
          <w:tab w:val="left" w:pos="567"/>
        </w:tabs>
        <w:spacing w:line="276" w:lineRule="auto"/>
        <w:jc w:val="center"/>
        <w:rPr>
          <w:rFonts w:ascii="Times New Roman" w:hAnsi="Times New Roman"/>
          <w:szCs w:val="24"/>
        </w:rPr>
      </w:pPr>
      <w:r w:rsidRPr="00825072">
        <w:rPr>
          <w:rFonts w:ascii="Times New Roman" w:hAnsi="Times New Roman"/>
          <w:b/>
          <w:szCs w:val="24"/>
        </w:rPr>
        <w:t>ANEXĂ LA OFERTĂ</w:t>
      </w:r>
    </w:p>
    <w:p w14:paraId="6E7DA564" w14:textId="77777777" w:rsidR="002D4C5D" w:rsidRPr="00825072" w:rsidRDefault="002D4C5D" w:rsidP="002D4C5D">
      <w:pPr>
        <w:pStyle w:val="a8"/>
        <w:tabs>
          <w:tab w:val="left" w:pos="567"/>
        </w:tabs>
        <w:spacing w:line="276" w:lineRule="auto"/>
        <w:rPr>
          <w:rFonts w:ascii="Times New Roman" w:hAnsi="Times New Roman"/>
          <w:szCs w:val="24"/>
        </w:rPr>
      </w:pPr>
    </w:p>
    <w:p w14:paraId="653EDB19" w14:textId="77777777" w:rsidR="002D4C5D" w:rsidRPr="00825072" w:rsidRDefault="002D4C5D" w:rsidP="002D4C5D">
      <w:pPr>
        <w:pStyle w:val="a8"/>
        <w:numPr>
          <w:ilvl w:val="0"/>
          <w:numId w:val="29"/>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Valoarea maximă a lucrărilor executate de subantreprenor  _________ (% din preţul total ofertat).</w:t>
      </w:r>
    </w:p>
    <w:p w14:paraId="37682BF8" w14:textId="77777777" w:rsidR="002D4C5D" w:rsidRPr="00825072" w:rsidRDefault="002D4C5D" w:rsidP="002D4C5D">
      <w:pPr>
        <w:pStyle w:val="a8"/>
        <w:numPr>
          <w:ilvl w:val="0"/>
          <w:numId w:val="29"/>
        </w:numPr>
        <w:tabs>
          <w:tab w:val="left" w:pos="567"/>
        </w:tabs>
        <w:spacing w:line="276" w:lineRule="auto"/>
        <w:ind w:left="0" w:firstLine="0"/>
        <w:jc w:val="both"/>
        <w:rPr>
          <w:rFonts w:ascii="Times New Roman" w:hAnsi="Times New Roman"/>
          <w:b/>
          <w:szCs w:val="24"/>
          <w:u w:val="single"/>
        </w:rPr>
      </w:pPr>
      <w:r w:rsidRPr="00825072">
        <w:rPr>
          <w:rFonts w:ascii="Times New Roman" w:hAnsi="Times New Roman"/>
          <w:szCs w:val="24"/>
        </w:rPr>
        <w:t xml:space="preserve">Garanţia de bună executare va fi constituită  </w:t>
      </w:r>
      <w:proofErr w:type="spellStart"/>
      <w:r w:rsidRPr="00825072">
        <w:rPr>
          <w:b/>
          <w:szCs w:val="24"/>
          <w:u w:val="single"/>
          <w:lang w:val="en-US"/>
        </w:rPr>
        <w:t>prin</w:t>
      </w:r>
      <w:proofErr w:type="spellEnd"/>
      <w:r w:rsidRPr="00825072">
        <w:rPr>
          <w:b/>
          <w:szCs w:val="24"/>
          <w:u w:val="single"/>
          <w:lang w:val="en-US"/>
        </w:rPr>
        <w:t xml:space="preserve"> transfer la </w:t>
      </w:r>
      <w:proofErr w:type="spellStart"/>
      <w:r w:rsidRPr="00825072">
        <w:rPr>
          <w:b/>
          <w:szCs w:val="24"/>
          <w:u w:val="single"/>
          <w:lang w:val="en-US"/>
        </w:rPr>
        <w:t>contul</w:t>
      </w:r>
      <w:proofErr w:type="spellEnd"/>
      <w:r w:rsidRPr="00825072">
        <w:rPr>
          <w:b/>
          <w:szCs w:val="24"/>
          <w:u w:val="single"/>
          <w:lang w:val="en-US"/>
        </w:rPr>
        <w:t xml:space="preserve"> </w:t>
      </w:r>
      <w:proofErr w:type="spellStart"/>
      <w:r w:rsidRPr="00825072">
        <w:rPr>
          <w:b/>
          <w:szCs w:val="24"/>
          <w:u w:val="single"/>
          <w:lang w:val="en-US"/>
        </w:rPr>
        <w:t>autorităţii</w:t>
      </w:r>
      <w:proofErr w:type="spellEnd"/>
      <w:r w:rsidRPr="00825072">
        <w:rPr>
          <w:b/>
          <w:szCs w:val="24"/>
          <w:u w:val="single"/>
          <w:lang w:val="en-US"/>
        </w:rPr>
        <w:t xml:space="preserve"> </w:t>
      </w:r>
      <w:proofErr w:type="spellStart"/>
      <w:r w:rsidRPr="00825072">
        <w:rPr>
          <w:b/>
          <w:szCs w:val="24"/>
          <w:u w:val="single"/>
          <w:lang w:val="en-US"/>
        </w:rPr>
        <w:t>contractante</w:t>
      </w:r>
      <w:proofErr w:type="spellEnd"/>
    </w:p>
    <w:p w14:paraId="326B936C"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b/>
          <w:szCs w:val="24"/>
          <w:u w:val="single"/>
        </w:rPr>
        <w:t>în cuantum de 5 %  (din preţul total ofertat)</w:t>
      </w:r>
      <w:r w:rsidRPr="00825072">
        <w:rPr>
          <w:rFonts w:ascii="Times New Roman" w:hAnsi="Times New Roman"/>
          <w:szCs w:val="24"/>
        </w:rPr>
        <w:t xml:space="preserve"> și constituie ____________________________mii lei.</w:t>
      </w:r>
    </w:p>
    <w:p w14:paraId="64037744" w14:textId="77777777" w:rsidR="002D4C5D" w:rsidRPr="00825072" w:rsidRDefault="002D4C5D" w:rsidP="002D4C5D">
      <w:pPr>
        <w:pStyle w:val="a8"/>
        <w:numPr>
          <w:ilvl w:val="0"/>
          <w:numId w:val="29"/>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 xml:space="preserve">Perioada de garanţie pentru lucrările executate _____________________________ luni calendaristice. </w:t>
      </w:r>
    </w:p>
    <w:p w14:paraId="74034E28" w14:textId="77777777" w:rsidR="002D4C5D" w:rsidRPr="00825072" w:rsidRDefault="002D4C5D" w:rsidP="002D4C5D">
      <w:pPr>
        <w:pStyle w:val="a8"/>
        <w:numPr>
          <w:ilvl w:val="0"/>
          <w:numId w:val="29"/>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Perioada de mobilizare (durata de la data primirii dispoziţiei de începere a lucrărilor pînă la data începerii executării) ______________________________ zile calendaristice.</w:t>
      </w:r>
    </w:p>
    <w:p w14:paraId="3DDA484C" w14:textId="77777777" w:rsidR="002D4C5D" w:rsidRPr="00825072" w:rsidRDefault="002D4C5D" w:rsidP="002D4C5D">
      <w:pPr>
        <w:pStyle w:val="a8"/>
        <w:numPr>
          <w:ilvl w:val="0"/>
          <w:numId w:val="29"/>
        </w:numPr>
        <w:tabs>
          <w:tab w:val="left" w:pos="567"/>
        </w:tabs>
        <w:spacing w:line="276" w:lineRule="auto"/>
        <w:ind w:left="0" w:firstLine="0"/>
        <w:jc w:val="both"/>
        <w:rPr>
          <w:rFonts w:ascii="Times New Roman" w:hAnsi="Times New Roman"/>
          <w:szCs w:val="24"/>
        </w:rPr>
      </w:pPr>
      <w:r w:rsidRPr="00825072">
        <w:rPr>
          <w:rFonts w:ascii="Times New Roman" w:hAnsi="Times New Roman"/>
          <w:szCs w:val="24"/>
        </w:rPr>
        <w:t>Termenul pentru emiterea dispoziţiei de începere a lucrărilor (de la data semnării contractului) _________________________________ zile calendaristice</w:t>
      </w:r>
    </w:p>
    <w:p w14:paraId="7A145782" w14:textId="77777777" w:rsidR="002D4C5D" w:rsidRPr="00825072" w:rsidRDefault="002D4C5D" w:rsidP="002D4C5D">
      <w:pPr>
        <w:pStyle w:val="a8"/>
        <w:tabs>
          <w:tab w:val="left" w:pos="567"/>
        </w:tabs>
        <w:spacing w:line="276" w:lineRule="auto"/>
        <w:rPr>
          <w:rFonts w:ascii="Times New Roman" w:hAnsi="Times New Roman"/>
          <w:szCs w:val="24"/>
        </w:rPr>
      </w:pPr>
    </w:p>
    <w:p w14:paraId="796E1680"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Ofertant,                                                               </w:t>
      </w:r>
    </w:p>
    <w:p w14:paraId="0F622B82"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_______________________  </w:t>
      </w:r>
    </w:p>
    <w:p w14:paraId="442BC935" w14:textId="77777777" w:rsidR="002D4C5D" w:rsidRPr="00825072" w:rsidRDefault="002D4C5D" w:rsidP="002D4C5D">
      <w:pPr>
        <w:pStyle w:val="a8"/>
        <w:tabs>
          <w:tab w:val="left" w:pos="567"/>
        </w:tabs>
        <w:spacing w:line="276" w:lineRule="auto"/>
        <w:rPr>
          <w:rFonts w:ascii="Times New Roman" w:hAnsi="Times New Roman"/>
          <w:szCs w:val="24"/>
        </w:rPr>
      </w:pPr>
      <w:r w:rsidRPr="00825072">
        <w:rPr>
          <w:rFonts w:ascii="Times New Roman" w:hAnsi="Times New Roman"/>
          <w:szCs w:val="24"/>
        </w:rPr>
        <w:t xml:space="preserve">          (semnătura autorizată)</w:t>
      </w:r>
    </w:p>
    <w:p w14:paraId="5ED2CBD2" w14:textId="77777777" w:rsidR="002D4C5D" w:rsidRPr="00825072" w:rsidRDefault="002D4C5D" w:rsidP="002D4C5D">
      <w:pPr>
        <w:pStyle w:val="Style3"/>
        <w:tabs>
          <w:tab w:val="left" w:pos="567"/>
        </w:tabs>
        <w:spacing w:before="0" w:beforeAutospacing="0" w:after="0" w:line="276" w:lineRule="auto"/>
        <w:ind w:left="0" w:firstLine="567"/>
        <w:jc w:val="center"/>
        <w:rPr>
          <w:rFonts w:eastAsia="PMingLiU"/>
          <w:lang w:eastAsia="zh-CN"/>
        </w:rPr>
      </w:pPr>
    </w:p>
    <w:p w14:paraId="57E221C3" w14:textId="77777777" w:rsidR="002D4C5D" w:rsidRPr="00825072" w:rsidRDefault="002D4C5D" w:rsidP="002D4C5D">
      <w:pPr>
        <w:pStyle w:val="Style3"/>
        <w:tabs>
          <w:tab w:val="left" w:pos="567"/>
        </w:tabs>
        <w:spacing w:before="0" w:beforeAutospacing="0" w:after="0" w:line="276" w:lineRule="auto"/>
        <w:ind w:left="0" w:firstLine="567"/>
        <w:jc w:val="center"/>
        <w:rPr>
          <w:rFonts w:eastAsia="PMingLiU"/>
          <w:lang w:eastAsia="zh-CN"/>
        </w:rPr>
      </w:pPr>
    </w:p>
    <w:p w14:paraId="193613F4" w14:textId="77777777" w:rsidR="002D4C5D" w:rsidRPr="00825072" w:rsidRDefault="002D4C5D" w:rsidP="002D4C5D">
      <w:pPr>
        <w:pStyle w:val="Style3"/>
        <w:tabs>
          <w:tab w:val="left" w:pos="567"/>
        </w:tabs>
        <w:spacing w:before="0" w:beforeAutospacing="0" w:after="0" w:line="276" w:lineRule="auto"/>
        <w:ind w:left="0" w:firstLine="567"/>
        <w:jc w:val="center"/>
        <w:rPr>
          <w:rFonts w:eastAsia="PMingLiU"/>
          <w:lang w:eastAsia="zh-CN"/>
        </w:rPr>
      </w:pPr>
    </w:p>
    <w:p w14:paraId="4AA83083" w14:textId="77777777" w:rsidR="002D4C5D" w:rsidRPr="00825072" w:rsidRDefault="002D4C5D" w:rsidP="002D4C5D">
      <w:pPr>
        <w:pStyle w:val="Style3"/>
        <w:tabs>
          <w:tab w:val="left" w:pos="567"/>
        </w:tabs>
        <w:spacing w:before="0" w:beforeAutospacing="0" w:after="0" w:line="276" w:lineRule="auto"/>
        <w:ind w:left="0" w:firstLine="567"/>
        <w:jc w:val="center"/>
        <w:rPr>
          <w:rFonts w:eastAsia="PMingLiU"/>
          <w:lang w:eastAsia="zh-CN"/>
        </w:rPr>
      </w:pPr>
    </w:p>
    <w:p w14:paraId="3159E643" w14:textId="77777777" w:rsidR="002D4C5D" w:rsidRPr="00825072" w:rsidRDefault="002D4C5D" w:rsidP="002D4C5D">
      <w:pPr>
        <w:pStyle w:val="Style3"/>
        <w:tabs>
          <w:tab w:val="left" w:pos="567"/>
        </w:tabs>
        <w:spacing w:before="0" w:beforeAutospacing="0" w:after="0" w:line="276" w:lineRule="auto"/>
        <w:ind w:left="0" w:firstLine="567"/>
        <w:jc w:val="center"/>
        <w:rPr>
          <w:rFonts w:eastAsia="PMingLiU"/>
          <w:lang w:eastAsia="zh-CN"/>
        </w:rPr>
      </w:pPr>
    </w:p>
    <w:p w14:paraId="60E3558E" w14:textId="77777777" w:rsidR="002D4C5D" w:rsidRPr="00825072" w:rsidRDefault="002D4C5D" w:rsidP="002D4C5D">
      <w:pPr>
        <w:pStyle w:val="Style3"/>
        <w:tabs>
          <w:tab w:val="left" w:pos="567"/>
        </w:tabs>
        <w:spacing w:before="0" w:beforeAutospacing="0" w:after="0" w:line="276" w:lineRule="auto"/>
        <w:ind w:left="0" w:firstLine="567"/>
        <w:jc w:val="center"/>
        <w:rPr>
          <w:rFonts w:eastAsia="PMingLiU"/>
          <w:lang w:eastAsia="zh-CN"/>
        </w:rPr>
      </w:pPr>
    </w:p>
    <w:p w14:paraId="167C4480" w14:textId="77777777" w:rsidR="00F505E8" w:rsidRPr="00825072" w:rsidRDefault="00F505E8" w:rsidP="00620B5A">
      <w:pPr>
        <w:ind w:firstLine="567"/>
        <w:jc w:val="right"/>
        <w:rPr>
          <w:noProof w:val="0"/>
        </w:rPr>
      </w:pPr>
    </w:p>
    <w:p w14:paraId="385CAABB" w14:textId="77777777" w:rsidR="00F505E8" w:rsidRPr="00825072" w:rsidRDefault="00F505E8" w:rsidP="00620B5A">
      <w:pPr>
        <w:ind w:firstLine="567"/>
        <w:jc w:val="right"/>
        <w:rPr>
          <w:noProof w:val="0"/>
        </w:rPr>
      </w:pPr>
    </w:p>
    <w:p w14:paraId="560EA5AB" w14:textId="77777777" w:rsidR="00F505E8" w:rsidRPr="00825072" w:rsidRDefault="00F505E8" w:rsidP="00620B5A">
      <w:pPr>
        <w:ind w:firstLine="567"/>
        <w:jc w:val="right"/>
        <w:rPr>
          <w:noProof w:val="0"/>
        </w:rPr>
      </w:pPr>
    </w:p>
    <w:p w14:paraId="0AF673E1" w14:textId="77777777" w:rsidR="00F505E8" w:rsidRPr="00825072" w:rsidRDefault="00F505E8" w:rsidP="00620B5A">
      <w:pPr>
        <w:ind w:firstLine="567"/>
        <w:jc w:val="right"/>
        <w:rPr>
          <w:noProof w:val="0"/>
        </w:rPr>
      </w:pPr>
    </w:p>
    <w:p w14:paraId="2BC841A7" w14:textId="77777777" w:rsidR="00F505E8" w:rsidRPr="00825072" w:rsidRDefault="00F505E8" w:rsidP="00620B5A">
      <w:pPr>
        <w:ind w:firstLine="567"/>
        <w:jc w:val="right"/>
        <w:rPr>
          <w:noProof w:val="0"/>
        </w:rPr>
      </w:pPr>
    </w:p>
    <w:p w14:paraId="3C8B5F03" w14:textId="77777777" w:rsidR="00F505E8" w:rsidRPr="00825072" w:rsidRDefault="00F505E8" w:rsidP="00620B5A">
      <w:pPr>
        <w:ind w:firstLine="567"/>
        <w:jc w:val="right"/>
        <w:rPr>
          <w:noProof w:val="0"/>
        </w:rPr>
      </w:pPr>
    </w:p>
    <w:p w14:paraId="49C8CA89" w14:textId="77777777" w:rsidR="00F505E8" w:rsidRPr="00825072" w:rsidRDefault="00F505E8" w:rsidP="00620B5A">
      <w:pPr>
        <w:ind w:firstLine="567"/>
        <w:jc w:val="right"/>
        <w:rPr>
          <w:noProof w:val="0"/>
        </w:rPr>
      </w:pPr>
    </w:p>
    <w:p w14:paraId="370EB872" w14:textId="77777777" w:rsidR="00F505E8" w:rsidRPr="00825072" w:rsidRDefault="00F505E8" w:rsidP="00620B5A">
      <w:pPr>
        <w:ind w:firstLine="567"/>
        <w:jc w:val="right"/>
        <w:rPr>
          <w:noProof w:val="0"/>
        </w:rPr>
      </w:pPr>
    </w:p>
    <w:p w14:paraId="4AC6BC9D" w14:textId="77777777" w:rsidR="00F505E8" w:rsidRPr="00825072" w:rsidRDefault="00F505E8" w:rsidP="00620B5A">
      <w:pPr>
        <w:ind w:firstLine="567"/>
        <w:jc w:val="right"/>
        <w:rPr>
          <w:noProof w:val="0"/>
        </w:rPr>
      </w:pPr>
    </w:p>
    <w:p w14:paraId="453EACA6" w14:textId="77777777" w:rsidR="00F505E8" w:rsidRPr="00825072" w:rsidRDefault="00F505E8" w:rsidP="00620B5A">
      <w:pPr>
        <w:ind w:firstLine="567"/>
        <w:jc w:val="right"/>
        <w:rPr>
          <w:noProof w:val="0"/>
        </w:rPr>
      </w:pPr>
    </w:p>
    <w:p w14:paraId="10723F70" w14:textId="77777777" w:rsidR="00F505E8" w:rsidRPr="00825072" w:rsidRDefault="00F505E8" w:rsidP="00620B5A">
      <w:pPr>
        <w:ind w:firstLine="567"/>
        <w:jc w:val="right"/>
        <w:rPr>
          <w:noProof w:val="0"/>
        </w:rPr>
      </w:pPr>
    </w:p>
    <w:p w14:paraId="09F86B15" w14:textId="77777777" w:rsidR="00F505E8" w:rsidRPr="00825072" w:rsidRDefault="00F505E8" w:rsidP="00620B5A">
      <w:pPr>
        <w:ind w:firstLine="567"/>
        <w:jc w:val="right"/>
        <w:rPr>
          <w:noProof w:val="0"/>
        </w:rPr>
      </w:pPr>
    </w:p>
    <w:p w14:paraId="1A30AB5F" w14:textId="77777777" w:rsidR="00F505E8" w:rsidRPr="00825072" w:rsidRDefault="00F505E8" w:rsidP="00620B5A">
      <w:pPr>
        <w:ind w:firstLine="567"/>
        <w:jc w:val="right"/>
        <w:rPr>
          <w:noProof w:val="0"/>
        </w:rPr>
      </w:pPr>
    </w:p>
    <w:p w14:paraId="0663B7AA" w14:textId="77777777" w:rsidR="00F505E8" w:rsidRPr="00825072" w:rsidRDefault="00F505E8" w:rsidP="00620B5A">
      <w:pPr>
        <w:ind w:firstLine="567"/>
        <w:jc w:val="right"/>
        <w:rPr>
          <w:noProof w:val="0"/>
        </w:rPr>
      </w:pPr>
    </w:p>
    <w:p w14:paraId="3A89A9A8" w14:textId="77777777" w:rsidR="00F505E8" w:rsidRPr="00825072" w:rsidRDefault="00F505E8" w:rsidP="00620B5A">
      <w:pPr>
        <w:ind w:firstLine="567"/>
        <w:jc w:val="right"/>
        <w:rPr>
          <w:noProof w:val="0"/>
        </w:rPr>
      </w:pPr>
    </w:p>
    <w:p w14:paraId="4E3E7503" w14:textId="77777777" w:rsidR="00F505E8" w:rsidRPr="00825072" w:rsidRDefault="00F505E8" w:rsidP="00620B5A">
      <w:pPr>
        <w:ind w:firstLine="567"/>
        <w:jc w:val="right"/>
        <w:rPr>
          <w:noProof w:val="0"/>
        </w:rPr>
      </w:pPr>
    </w:p>
    <w:p w14:paraId="03A16651" w14:textId="6F6B82A6"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6D1463" w:rsidRPr="00825072">
        <w:rPr>
          <w:noProof w:val="0"/>
        </w:rPr>
        <w:t>3</w:t>
      </w:r>
    </w:p>
    <w:p w14:paraId="60706878" w14:textId="77777777" w:rsidR="00101CBC" w:rsidRPr="00825072" w:rsidRDefault="00101CBC" w:rsidP="00620B5A">
      <w:pPr>
        <w:pStyle w:val="Style3"/>
        <w:tabs>
          <w:tab w:val="left" w:pos="567"/>
        </w:tabs>
        <w:spacing w:before="0" w:beforeAutospacing="0" w:after="0"/>
        <w:ind w:left="0" w:firstLine="567"/>
        <w:rPr>
          <w:rFonts w:eastAsia="PMingLiU"/>
          <w:lang w:eastAsia="zh-CN"/>
        </w:rPr>
      </w:pPr>
    </w:p>
    <w:p w14:paraId="5364B2A3" w14:textId="77777777" w:rsidR="00B65C93" w:rsidRPr="00825072" w:rsidRDefault="00B65C93" w:rsidP="00620B5A">
      <w:pPr>
        <w:pStyle w:val="Style3"/>
        <w:tabs>
          <w:tab w:val="left" w:pos="567"/>
        </w:tabs>
        <w:spacing w:before="0" w:beforeAutospacing="0" w:after="0"/>
        <w:ind w:left="0" w:firstLine="567"/>
        <w:jc w:val="center"/>
        <w:rPr>
          <w:rFonts w:eastAsia="PMingLiU"/>
          <w:lang w:eastAsia="zh-CN"/>
        </w:rPr>
      </w:pPr>
    </w:p>
    <w:p w14:paraId="5925F865" w14:textId="77777777" w:rsidR="00F5261B" w:rsidRPr="00825072" w:rsidRDefault="00F5261B" w:rsidP="00620B5A">
      <w:pPr>
        <w:pStyle w:val="a8"/>
        <w:tabs>
          <w:tab w:val="left" w:pos="567"/>
        </w:tabs>
        <w:ind w:firstLine="567"/>
        <w:rPr>
          <w:rFonts w:asciiTheme="majorHAnsi" w:hAnsiTheme="majorHAnsi" w:cstheme="majorHAnsi"/>
          <w:b/>
          <w:szCs w:val="24"/>
        </w:rPr>
      </w:pPr>
      <w:bookmarkStart w:id="1" w:name="_Toc449692096"/>
      <w:bookmarkEnd w:id="0"/>
    </w:p>
    <w:p w14:paraId="20B72B16" w14:textId="77777777" w:rsidR="00F5261B" w:rsidRPr="00825072" w:rsidRDefault="00F5261B" w:rsidP="00620B5A">
      <w:pPr>
        <w:pStyle w:val="a8"/>
        <w:tabs>
          <w:tab w:val="left" w:pos="567"/>
        </w:tabs>
        <w:ind w:firstLine="567"/>
        <w:jc w:val="center"/>
        <w:rPr>
          <w:rFonts w:ascii="Times New Roman" w:hAnsi="Times New Roman"/>
          <w:sz w:val="28"/>
          <w:szCs w:val="28"/>
        </w:rPr>
      </w:pPr>
      <w:r w:rsidRPr="00825072">
        <w:rPr>
          <w:rFonts w:ascii="Times New Roman" w:hAnsi="Times New Roman"/>
          <w:b/>
          <w:sz w:val="28"/>
          <w:szCs w:val="28"/>
        </w:rPr>
        <w:t>CERERE DE PARTICIPARE</w:t>
      </w:r>
    </w:p>
    <w:p w14:paraId="2DFCB027" w14:textId="77777777" w:rsidR="00F5261B" w:rsidRPr="00825072" w:rsidRDefault="00F5261B" w:rsidP="00620B5A">
      <w:pPr>
        <w:pStyle w:val="a8"/>
        <w:tabs>
          <w:tab w:val="left" w:pos="-142"/>
        </w:tabs>
        <w:spacing w:before="240"/>
        <w:ind w:firstLine="567"/>
        <w:jc w:val="center"/>
        <w:rPr>
          <w:rFonts w:asciiTheme="majorHAnsi" w:hAnsiTheme="majorHAnsi" w:cstheme="majorHAnsi"/>
          <w:szCs w:val="24"/>
        </w:rPr>
      </w:pPr>
    </w:p>
    <w:p w14:paraId="51FE94BE" w14:textId="56C45AB6" w:rsidR="00F5261B" w:rsidRPr="00825072" w:rsidRDefault="00F5261B" w:rsidP="00620B5A">
      <w:pPr>
        <w:pStyle w:val="a8"/>
        <w:tabs>
          <w:tab w:val="left" w:pos="-142"/>
        </w:tabs>
        <w:spacing w:before="240"/>
        <w:ind w:firstLine="567"/>
        <w:jc w:val="center"/>
        <w:rPr>
          <w:rFonts w:ascii="Times New Roman" w:hAnsi="Times New Roman"/>
          <w:szCs w:val="24"/>
        </w:rPr>
      </w:pPr>
      <w:r w:rsidRPr="00825072">
        <w:rPr>
          <w:rFonts w:ascii="Times New Roman" w:hAnsi="Times New Roman"/>
          <w:szCs w:val="24"/>
        </w:rPr>
        <w:t>Către________________________________________________________________________                                                     (denumirea autorităţii contractante şi adresa completă)</w:t>
      </w:r>
    </w:p>
    <w:p w14:paraId="2E9D2F4A" w14:textId="77777777" w:rsidR="00F5261B" w:rsidRPr="00825072" w:rsidRDefault="00F5261B" w:rsidP="00620B5A">
      <w:pPr>
        <w:pStyle w:val="a8"/>
        <w:tabs>
          <w:tab w:val="left" w:pos="567"/>
        </w:tabs>
        <w:spacing w:line="360" w:lineRule="auto"/>
        <w:ind w:firstLine="567"/>
        <w:jc w:val="both"/>
        <w:rPr>
          <w:rFonts w:ascii="Times New Roman" w:hAnsi="Times New Roman"/>
          <w:szCs w:val="24"/>
        </w:rPr>
      </w:pPr>
    </w:p>
    <w:p w14:paraId="5F2C03CC" w14:textId="77777777" w:rsidR="00F5261B" w:rsidRPr="00825072" w:rsidRDefault="00F5261B" w:rsidP="00620B5A">
      <w:pPr>
        <w:pStyle w:val="a8"/>
        <w:tabs>
          <w:tab w:val="left" w:pos="567"/>
        </w:tabs>
        <w:spacing w:line="360" w:lineRule="auto"/>
        <w:ind w:firstLine="567"/>
        <w:jc w:val="both"/>
        <w:rPr>
          <w:rFonts w:ascii="Times New Roman" w:hAnsi="Times New Roman"/>
          <w:szCs w:val="24"/>
        </w:rPr>
      </w:pPr>
      <w:r w:rsidRPr="00825072">
        <w:rPr>
          <w:rFonts w:ascii="Times New Roman" w:hAnsi="Times New Roman"/>
          <w:b/>
          <w:szCs w:val="24"/>
        </w:rPr>
        <w:t>Stimaţi domni</w:t>
      </w:r>
      <w:r w:rsidRPr="00825072">
        <w:rPr>
          <w:rFonts w:ascii="Times New Roman" w:hAnsi="Times New Roman"/>
          <w:szCs w:val="24"/>
        </w:rPr>
        <w:t>,</w:t>
      </w:r>
    </w:p>
    <w:p w14:paraId="369A81C0" w14:textId="77777777" w:rsidR="00F5261B" w:rsidRPr="00825072" w:rsidRDefault="00F5261B" w:rsidP="00620B5A">
      <w:pPr>
        <w:pStyle w:val="a8"/>
        <w:tabs>
          <w:tab w:val="left" w:pos="567"/>
        </w:tabs>
        <w:spacing w:line="360" w:lineRule="auto"/>
        <w:ind w:firstLine="567"/>
        <w:jc w:val="both"/>
        <w:rPr>
          <w:rFonts w:ascii="Times New Roman" w:hAnsi="Times New Roman"/>
          <w:szCs w:val="24"/>
        </w:rPr>
      </w:pPr>
      <w:r w:rsidRPr="00825072">
        <w:rPr>
          <w:rFonts w:ascii="Times New Roman" w:hAnsi="Times New Roman"/>
          <w:szCs w:val="24"/>
        </w:rPr>
        <w:t>Ca urmare a anunțului/invitației de participare</w:t>
      </w:r>
      <w:r w:rsidR="00FB1667" w:rsidRPr="00825072">
        <w:rPr>
          <w:rFonts w:ascii="Times New Roman" w:hAnsi="Times New Roman"/>
          <w:szCs w:val="24"/>
        </w:rPr>
        <w:t>/de pre</w:t>
      </w:r>
      <w:r w:rsidR="00657833" w:rsidRPr="00825072">
        <w:rPr>
          <w:rFonts w:ascii="Times New Roman" w:hAnsi="Times New Roman"/>
          <w:szCs w:val="24"/>
        </w:rPr>
        <w:t>s</w:t>
      </w:r>
      <w:r w:rsidR="00FB1667" w:rsidRPr="00825072">
        <w:rPr>
          <w:rFonts w:ascii="Times New Roman" w:hAnsi="Times New Roman"/>
          <w:szCs w:val="24"/>
        </w:rPr>
        <w:t>elecție</w:t>
      </w:r>
      <w:r w:rsidRPr="00825072">
        <w:rPr>
          <w:rFonts w:ascii="Times New Roman" w:hAnsi="Times New Roman"/>
          <w:szCs w:val="24"/>
        </w:rPr>
        <w:t xml:space="preserve"> apărut în Buletinul </w:t>
      </w:r>
      <w:r w:rsidR="007E463D" w:rsidRPr="00825072">
        <w:rPr>
          <w:rFonts w:ascii="Times New Roman" w:hAnsi="Times New Roman"/>
          <w:szCs w:val="24"/>
        </w:rPr>
        <w:t>a</w:t>
      </w:r>
      <w:r w:rsidRPr="00825072">
        <w:rPr>
          <w:rFonts w:ascii="Times New Roman" w:hAnsi="Times New Roman"/>
          <w:szCs w:val="24"/>
        </w:rPr>
        <w:t xml:space="preserve">chizițiilor </w:t>
      </w:r>
      <w:r w:rsidR="007E463D" w:rsidRPr="00825072">
        <w:rPr>
          <w:rFonts w:ascii="Times New Roman" w:hAnsi="Times New Roman"/>
          <w:szCs w:val="24"/>
        </w:rPr>
        <w:t>p</w:t>
      </w:r>
      <w:r w:rsidRPr="00825072">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25072">
        <w:rPr>
          <w:rFonts w:ascii="Times New Roman" w:hAnsi="Times New Roman"/>
          <w:szCs w:val="24"/>
        </w:rPr>
        <w:t>/candidatului</w:t>
      </w:r>
      <w:r w:rsidRPr="00825072">
        <w:rPr>
          <w:rFonts w:ascii="Times New Roman" w:hAnsi="Times New Roman"/>
          <w:szCs w:val="24"/>
        </w:rPr>
        <w:t>)</w:t>
      </w:r>
      <w:r w:rsidRPr="00825072">
        <w:rPr>
          <w:rFonts w:ascii="Times New Roman" w:hAnsi="Times New Roman"/>
        </w:rPr>
        <w:t xml:space="preserve">, </w:t>
      </w:r>
      <w:r w:rsidRPr="00825072">
        <w:rPr>
          <w:rFonts w:ascii="Times New Roman" w:hAnsi="Times New Roman"/>
          <w:szCs w:val="24"/>
        </w:rPr>
        <w:t xml:space="preserve">am luat cunoștință de condițiile și </w:t>
      </w:r>
      <w:r w:rsidR="00F24A96" w:rsidRPr="00825072">
        <w:rPr>
          <w:rFonts w:ascii="Times New Roman" w:hAnsi="Times New Roman"/>
          <w:szCs w:val="24"/>
        </w:rPr>
        <w:t xml:space="preserve">de </w:t>
      </w:r>
      <w:r w:rsidRPr="00825072">
        <w:rPr>
          <w:rFonts w:ascii="Times New Roman" w:hAnsi="Times New Roman"/>
          <w:szCs w:val="24"/>
        </w:rPr>
        <w:t xml:space="preserve">cerințele expuse în documentația de atribuire și </w:t>
      </w:r>
      <w:r w:rsidR="001B1E45" w:rsidRPr="00825072">
        <w:rPr>
          <w:rFonts w:ascii="Times New Roman" w:hAnsi="Times New Roman"/>
          <w:szCs w:val="24"/>
        </w:rPr>
        <w:t xml:space="preserve">ne </w:t>
      </w:r>
      <w:r w:rsidRPr="00825072">
        <w:rPr>
          <w:rFonts w:ascii="Times New Roman" w:hAnsi="Times New Roman"/>
        </w:rPr>
        <w:t>exprimăm</w:t>
      </w:r>
      <w:r w:rsidR="001B1E45" w:rsidRPr="00825072">
        <w:rPr>
          <w:rFonts w:ascii="Times New Roman" w:hAnsi="Times New Roman"/>
        </w:rPr>
        <w:t>,</w:t>
      </w:r>
      <w:r w:rsidRPr="00825072">
        <w:rPr>
          <w:rFonts w:ascii="Times New Roman" w:hAnsi="Times New Roman"/>
        </w:rPr>
        <w:t xml:space="preserve">  prin prezenta</w:t>
      </w:r>
      <w:r w:rsidR="001B1E45" w:rsidRPr="00825072">
        <w:rPr>
          <w:rFonts w:ascii="Times New Roman" w:hAnsi="Times New Roman"/>
        </w:rPr>
        <w:t>,</w:t>
      </w:r>
      <w:r w:rsidRPr="00825072">
        <w:rPr>
          <w:rFonts w:ascii="Times New Roman" w:hAnsi="Times New Roman"/>
        </w:rPr>
        <w:t xml:space="preserve">  interesul de a participa, în calitate de ofertant/candidat, </w:t>
      </w:r>
      <w:r w:rsidRPr="00825072">
        <w:rPr>
          <w:rFonts w:ascii="Times New Roman" w:hAnsi="Times New Roman"/>
          <w:szCs w:val="24"/>
        </w:rPr>
        <w:t xml:space="preserve"> neav</w:t>
      </w:r>
      <w:r w:rsidR="009C1502" w:rsidRPr="00825072">
        <w:rPr>
          <w:rFonts w:ascii="Times New Roman" w:hAnsi="Times New Roman"/>
          <w:szCs w:val="24"/>
        </w:rPr>
        <w:t>î</w:t>
      </w:r>
      <w:r w:rsidRPr="00825072">
        <w:rPr>
          <w:rFonts w:ascii="Times New Roman" w:hAnsi="Times New Roman"/>
          <w:szCs w:val="24"/>
        </w:rPr>
        <w:t xml:space="preserve">nd obiecții la </w:t>
      </w:r>
      <w:r w:rsidR="008B330F" w:rsidRPr="00825072">
        <w:rPr>
          <w:rFonts w:ascii="Times New Roman" w:hAnsi="Times New Roman"/>
          <w:szCs w:val="24"/>
        </w:rPr>
        <w:t>documentația de atribuire</w:t>
      </w:r>
      <w:r w:rsidRPr="00825072">
        <w:rPr>
          <w:rFonts w:ascii="Times New Roman" w:hAnsi="Times New Roman"/>
          <w:szCs w:val="24"/>
        </w:rPr>
        <w:t xml:space="preserve">. </w:t>
      </w:r>
    </w:p>
    <w:p w14:paraId="60707804" w14:textId="77777777" w:rsidR="00E706C1" w:rsidRPr="00825072" w:rsidRDefault="00E706C1" w:rsidP="00620B5A">
      <w:pPr>
        <w:pStyle w:val="a8"/>
        <w:tabs>
          <w:tab w:val="left" w:pos="567"/>
        </w:tabs>
        <w:spacing w:line="360" w:lineRule="auto"/>
        <w:ind w:firstLine="567"/>
        <w:rPr>
          <w:rFonts w:ascii="Times New Roman" w:hAnsi="Times New Roman"/>
          <w:szCs w:val="24"/>
        </w:rPr>
      </w:pPr>
    </w:p>
    <w:p w14:paraId="55B9266A" w14:textId="77777777" w:rsidR="00F5261B" w:rsidRPr="00825072" w:rsidRDefault="00F5261B" w:rsidP="00620B5A">
      <w:pPr>
        <w:pStyle w:val="a8"/>
        <w:tabs>
          <w:tab w:val="left" w:pos="567"/>
        </w:tabs>
        <w:spacing w:line="360" w:lineRule="auto"/>
        <w:ind w:firstLine="567"/>
        <w:rPr>
          <w:rFonts w:ascii="Times New Roman" w:hAnsi="Times New Roman"/>
          <w:szCs w:val="24"/>
        </w:rPr>
      </w:pPr>
      <w:r w:rsidRPr="00825072">
        <w:rPr>
          <w:rFonts w:ascii="Times New Roman" w:hAnsi="Times New Roman"/>
          <w:szCs w:val="24"/>
        </w:rPr>
        <w:t>Data completării . . . . . . . . . . . . .</w:t>
      </w:r>
      <w:r w:rsidRPr="00825072">
        <w:rPr>
          <w:rFonts w:ascii="Times New Roman" w:hAnsi="Times New Roman"/>
          <w:szCs w:val="24"/>
        </w:rPr>
        <w:tab/>
        <w:t>Cu stimă,</w:t>
      </w:r>
    </w:p>
    <w:p w14:paraId="3B039F1A" w14:textId="77777777" w:rsidR="00F5261B" w:rsidRPr="00825072" w:rsidRDefault="00F5261B" w:rsidP="00620B5A">
      <w:pPr>
        <w:pStyle w:val="a8"/>
        <w:tabs>
          <w:tab w:val="left" w:pos="567"/>
        </w:tabs>
        <w:spacing w:line="360" w:lineRule="auto"/>
        <w:ind w:firstLine="567"/>
        <w:jc w:val="right"/>
        <w:rPr>
          <w:rFonts w:ascii="Times New Roman" w:hAnsi="Times New Roman"/>
          <w:szCs w:val="24"/>
        </w:rPr>
      </w:pPr>
      <w:r w:rsidRPr="00825072">
        <w:rPr>
          <w:rFonts w:ascii="Times New Roman" w:hAnsi="Times New Roman"/>
          <w:szCs w:val="24"/>
        </w:rPr>
        <w:t>Ofertant</w:t>
      </w:r>
      <w:r w:rsidR="00FB1667" w:rsidRPr="00825072">
        <w:rPr>
          <w:rFonts w:ascii="Times New Roman" w:hAnsi="Times New Roman"/>
          <w:szCs w:val="24"/>
        </w:rPr>
        <w:t>/candidat</w:t>
      </w:r>
    </w:p>
    <w:p w14:paraId="14FB862F" w14:textId="77777777" w:rsidR="00F5261B" w:rsidRPr="00825072" w:rsidRDefault="00F5261B" w:rsidP="00620B5A">
      <w:pPr>
        <w:pStyle w:val="a8"/>
        <w:tabs>
          <w:tab w:val="left" w:pos="567"/>
        </w:tabs>
        <w:spacing w:line="360" w:lineRule="auto"/>
        <w:ind w:firstLine="567"/>
        <w:jc w:val="right"/>
        <w:rPr>
          <w:rFonts w:ascii="Times New Roman" w:hAnsi="Times New Roman"/>
          <w:szCs w:val="24"/>
        </w:rPr>
      </w:pPr>
      <w:r w:rsidRPr="00825072">
        <w:rPr>
          <w:rFonts w:ascii="Times New Roman" w:hAnsi="Times New Roman"/>
          <w:szCs w:val="24"/>
        </w:rPr>
        <w:t>. . . . . . . . . . . . . . . . . . . . . . . .</w:t>
      </w:r>
    </w:p>
    <w:p w14:paraId="10577578" w14:textId="77777777" w:rsidR="00F5261B" w:rsidRPr="00825072" w:rsidRDefault="00F5261B" w:rsidP="00620B5A">
      <w:pPr>
        <w:pStyle w:val="a8"/>
        <w:tabs>
          <w:tab w:val="left" w:pos="567"/>
        </w:tabs>
        <w:spacing w:line="360" w:lineRule="auto"/>
        <w:ind w:firstLine="567"/>
        <w:jc w:val="right"/>
        <w:rPr>
          <w:rFonts w:ascii="Times New Roman" w:hAnsi="Times New Roman"/>
          <w:szCs w:val="24"/>
        </w:rPr>
      </w:pPr>
      <w:r w:rsidRPr="00825072">
        <w:rPr>
          <w:rFonts w:ascii="Times New Roman" w:hAnsi="Times New Roman"/>
          <w:szCs w:val="24"/>
        </w:rPr>
        <w:t>(semnătura autorizată)</w:t>
      </w:r>
    </w:p>
    <w:p w14:paraId="06423F82" w14:textId="77777777" w:rsidR="00227348" w:rsidRPr="00825072" w:rsidRDefault="00227348" w:rsidP="00620B5A">
      <w:pPr>
        <w:pStyle w:val="a8"/>
        <w:tabs>
          <w:tab w:val="left" w:pos="567"/>
        </w:tabs>
        <w:spacing w:line="360" w:lineRule="auto"/>
        <w:ind w:firstLine="567"/>
        <w:rPr>
          <w:rFonts w:ascii="Times New Roman" w:hAnsi="Times New Roman"/>
          <w:szCs w:val="24"/>
        </w:rPr>
      </w:pPr>
    </w:p>
    <w:p w14:paraId="368B1992" w14:textId="77777777" w:rsidR="0033109C" w:rsidRPr="00825072" w:rsidRDefault="0033109C" w:rsidP="00620B5A">
      <w:pPr>
        <w:pStyle w:val="a8"/>
        <w:tabs>
          <w:tab w:val="left" w:pos="567"/>
        </w:tabs>
        <w:spacing w:line="360" w:lineRule="auto"/>
        <w:ind w:firstLine="567"/>
        <w:rPr>
          <w:rFonts w:ascii="Times New Roman" w:hAnsi="Times New Roman"/>
          <w:szCs w:val="24"/>
        </w:rPr>
      </w:pPr>
    </w:p>
    <w:p w14:paraId="07038BB8" w14:textId="77777777" w:rsidR="00B65C93" w:rsidRPr="00825072" w:rsidRDefault="00B65C93" w:rsidP="00620B5A">
      <w:pPr>
        <w:pStyle w:val="a8"/>
        <w:tabs>
          <w:tab w:val="left" w:pos="567"/>
        </w:tabs>
        <w:spacing w:line="360" w:lineRule="auto"/>
        <w:ind w:firstLine="567"/>
        <w:rPr>
          <w:rFonts w:ascii="Times New Roman" w:hAnsi="Times New Roman"/>
          <w:szCs w:val="24"/>
        </w:rPr>
      </w:pPr>
    </w:p>
    <w:p w14:paraId="2E13C76B" w14:textId="0D4EC515" w:rsidR="00B65C93" w:rsidRPr="00825072" w:rsidRDefault="00B65C93" w:rsidP="00620B5A">
      <w:pPr>
        <w:pStyle w:val="a8"/>
        <w:tabs>
          <w:tab w:val="left" w:pos="567"/>
        </w:tabs>
        <w:spacing w:line="360" w:lineRule="auto"/>
        <w:ind w:firstLine="567"/>
        <w:rPr>
          <w:rFonts w:ascii="Times New Roman" w:hAnsi="Times New Roman"/>
          <w:szCs w:val="24"/>
        </w:rPr>
      </w:pPr>
    </w:p>
    <w:p w14:paraId="21EB774B" w14:textId="614C48B8" w:rsidR="00F151F8" w:rsidRPr="00825072" w:rsidRDefault="00F151F8" w:rsidP="00620B5A">
      <w:pPr>
        <w:pStyle w:val="a8"/>
        <w:tabs>
          <w:tab w:val="left" w:pos="567"/>
        </w:tabs>
        <w:spacing w:line="360" w:lineRule="auto"/>
        <w:ind w:firstLine="567"/>
        <w:rPr>
          <w:rFonts w:ascii="Times New Roman" w:hAnsi="Times New Roman"/>
          <w:szCs w:val="24"/>
        </w:rPr>
      </w:pPr>
    </w:p>
    <w:p w14:paraId="468E97D4" w14:textId="676389D0" w:rsidR="00F151F8" w:rsidRPr="00825072" w:rsidRDefault="00F151F8" w:rsidP="00620B5A">
      <w:pPr>
        <w:pStyle w:val="a8"/>
        <w:tabs>
          <w:tab w:val="left" w:pos="567"/>
        </w:tabs>
        <w:spacing w:line="360" w:lineRule="auto"/>
        <w:ind w:firstLine="567"/>
        <w:rPr>
          <w:rFonts w:ascii="Times New Roman" w:hAnsi="Times New Roman"/>
          <w:szCs w:val="24"/>
        </w:rPr>
      </w:pPr>
    </w:p>
    <w:p w14:paraId="70AADCAE" w14:textId="65E10388" w:rsidR="00F151F8" w:rsidRPr="00825072" w:rsidRDefault="00F151F8" w:rsidP="00620B5A">
      <w:pPr>
        <w:pStyle w:val="a8"/>
        <w:tabs>
          <w:tab w:val="left" w:pos="567"/>
        </w:tabs>
        <w:spacing w:line="360" w:lineRule="auto"/>
        <w:ind w:firstLine="567"/>
        <w:rPr>
          <w:rFonts w:ascii="Times New Roman" w:hAnsi="Times New Roman"/>
          <w:szCs w:val="24"/>
        </w:rPr>
      </w:pPr>
    </w:p>
    <w:p w14:paraId="04517038" w14:textId="434AD8D4" w:rsidR="00F151F8" w:rsidRPr="00825072" w:rsidRDefault="00F151F8" w:rsidP="00620B5A">
      <w:pPr>
        <w:pStyle w:val="a8"/>
        <w:tabs>
          <w:tab w:val="left" w:pos="567"/>
        </w:tabs>
        <w:spacing w:line="360" w:lineRule="auto"/>
        <w:ind w:firstLine="567"/>
        <w:rPr>
          <w:rFonts w:ascii="Times New Roman" w:hAnsi="Times New Roman"/>
          <w:szCs w:val="24"/>
        </w:rPr>
      </w:pPr>
    </w:p>
    <w:p w14:paraId="296D179B" w14:textId="592F5FF0" w:rsidR="00F151F8" w:rsidRPr="00825072" w:rsidRDefault="00F151F8" w:rsidP="00620B5A">
      <w:pPr>
        <w:pStyle w:val="a8"/>
        <w:tabs>
          <w:tab w:val="left" w:pos="567"/>
        </w:tabs>
        <w:spacing w:line="360" w:lineRule="auto"/>
        <w:ind w:firstLine="567"/>
        <w:rPr>
          <w:rFonts w:ascii="Times New Roman" w:hAnsi="Times New Roman"/>
          <w:szCs w:val="24"/>
        </w:rPr>
      </w:pPr>
    </w:p>
    <w:p w14:paraId="098050BC" w14:textId="1AA5E7E8" w:rsidR="00F151F8" w:rsidRPr="00825072" w:rsidRDefault="00F151F8" w:rsidP="00620B5A">
      <w:pPr>
        <w:pStyle w:val="a8"/>
        <w:tabs>
          <w:tab w:val="left" w:pos="567"/>
        </w:tabs>
        <w:spacing w:line="360" w:lineRule="auto"/>
        <w:ind w:firstLine="567"/>
        <w:rPr>
          <w:rFonts w:ascii="Times New Roman" w:hAnsi="Times New Roman"/>
          <w:szCs w:val="24"/>
        </w:rPr>
      </w:pPr>
    </w:p>
    <w:p w14:paraId="69BE7E2E" w14:textId="4BFB8ED1" w:rsidR="00F151F8" w:rsidRPr="00825072" w:rsidRDefault="00F151F8" w:rsidP="00620B5A">
      <w:pPr>
        <w:pStyle w:val="a8"/>
        <w:tabs>
          <w:tab w:val="left" w:pos="567"/>
        </w:tabs>
        <w:spacing w:line="360" w:lineRule="auto"/>
        <w:ind w:firstLine="567"/>
        <w:rPr>
          <w:rFonts w:ascii="Times New Roman" w:hAnsi="Times New Roman"/>
          <w:szCs w:val="24"/>
        </w:rPr>
      </w:pPr>
    </w:p>
    <w:p w14:paraId="0CA2B52E" w14:textId="590D639A" w:rsidR="00F151F8" w:rsidRPr="00825072" w:rsidRDefault="00F151F8" w:rsidP="00620B5A">
      <w:pPr>
        <w:pStyle w:val="a8"/>
        <w:tabs>
          <w:tab w:val="left" w:pos="567"/>
        </w:tabs>
        <w:spacing w:line="360" w:lineRule="auto"/>
        <w:ind w:firstLine="567"/>
        <w:rPr>
          <w:rFonts w:ascii="Times New Roman" w:hAnsi="Times New Roman"/>
          <w:szCs w:val="24"/>
        </w:rPr>
      </w:pPr>
    </w:p>
    <w:p w14:paraId="71B2E621" w14:textId="77777777" w:rsidR="00F151F8" w:rsidRPr="00825072" w:rsidRDefault="00F151F8" w:rsidP="00620B5A">
      <w:pPr>
        <w:pStyle w:val="a8"/>
        <w:tabs>
          <w:tab w:val="left" w:pos="567"/>
        </w:tabs>
        <w:spacing w:line="360" w:lineRule="auto"/>
        <w:ind w:firstLine="567"/>
        <w:rPr>
          <w:rFonts w:ascii="Times New Roman" w:hAnsi="Times New Roman"/>
          <w:szCs w:val="24"/>
        </w:rPr>
      </w:pPr>
    </w:p>
    <w:p w14:paraId="47D628D7" w14:textId="77777777" w:rsidR="00B65C93" w:rsidRPr="00825072" w:rsidRDefault="00B65C93" w:rsidP="00620B5A">
      <w:pPr>
        <w:pStyle w:val="a8"/>
        <w:tabs>
          <w:tab w:val="left" w:pos="567"/>
        </w:tabs>
        <w:spacing w:line="360" w:lineRule="auto"/>
        <w:ind w:firstLine="567"/>
        <w:rPr>
          <w:rFonts w:ascii="Times New Roman" w:hAnsi="Times New Roman"/>
          <w:szCs w:val="24"/>
        </w:rPr>
      </w:pPr>
    </w:p>
    <w:p w14:paraId="7DE99931" w14:textId="77777777" w:rsidR="00B65C93" w:rsidRPr="00825072" w:rsidRDefault="00B65C93" w:rsidP="00620B5A">
      <w:pPr>
        <w:pStyle w:val="a8"/>
        <w:tabs>
          <w:tab w:val="left" w:pos="567"/>
        </w:tabs>
        <w:spacing w:line="360" w:lineRule="auto"/>
        <w:ind w:firstLine="567"/>
        <w:rPr>
          <w:rFonts w:ascii="Times New Roman" w:hAnsi="Times New Roman"/>
          <w:szCs w:val="24"/>
        </w:rPr>
      </w:pPr>
    </w:p>
    <w:p w14:paraId="05A6EBE2" w14:textId="51E3C728"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6D1463" w:rsidRPr="00825072">
        <w:rPr>
          <w:noProof w:val="0"/>
        </w:rPr>
        <w:t>4</w:t>
      </w:r>
    </w:p>
    <w:p w14:paraId="0DF2F1BB" w14:textId="77777777" w:rsidR="00B65C93" w:rsidRPr="00825072" w:rsidRDefault="00B65C93" w:rsidP="00620B5A">
      <w:pPr>
        <w:pStyle w:val="a8"/>
        <w:tabs>
          <w:tab w:val="left" w:pos="567"/>
        </w:tabs>
        <w:spacing w:line="360" w:lineRule="auto"/>
        <w:ind w:firstLine="567"/>
        <w:rPr>
          <w:rFonts w:ascii="Times New Roman" w:hAnsi="Times New Roman"/>
          <w:szCs w:val="24"/>
        </w:rPr>
      </w:pPr>
    </w:p>
    <w:p w14:paraId="3C3054B9" w14:textId="77777777" w:rsidR="00BE49DD" w:rsidRPr="00825072" w:rsidRDefault="00BE49DD" w:rsidP="00620B5A">
      <w:pPr>
        <w:pStyle w:val="a8"/>
        <w:tabs>
          <w:tab w:val="left" w:pos="567"/>
        </w:tabs>
        <w:spacing w:line="360" w:lineRule="auto"/>
        <w:ind w:firstLine="567"/>
        <w:rPr>
          <w:rFonts w:ascii="Times New Roman" w:hAnsi="Times New Roman"/>
          <w:szCs w:val="24"/>
        </w:rPr>
      </w:pPr>
    </w:p>
    <w:p w14:paraId="252F031E" w14:textId="77777777" w:rsidR="00BB1EC7" w:rsidRPr="00825072" w:rsidRDefault="00BB1EC7" w:rsidP="00620B5A">
      <w:pPr>
        <w:pStyle w:val="2"/>
        <w:tabs>
          <w:tab w:val="left" w:pos="567"/>
        </w:tabs>
        <w:spacing w:before="0"/>
        <w:ind w:firstLine="567"/>
        <w:jc w:val="center"/>
        <w:rPr>
          <w:rFonts w:ascii="Times New Roman" w:hAnsi="Times New Roman" w:cs="Times New Roman"/>
          <w:color w:val="auto"/>
          <w:sz w:val="24"/>
          <w:szCs w:val="24"/>
        </w:rPr>
      </w:pPr>
      <w:r w:rsidRPr="00825072">
        <w:rPr>
          <w:rFonts w:ascii="Times New Roman" w:hAnsi="Times New Roman" w:cs="Times New Roman"/>
          <w:color w:val="auto"/>
          <w:sz w:val="24"/>
          <w:szCs w:val="24"/>
        </w:rPr>
        <w:t>DECLARAŢIE</w:t>
      </w:r>
    </w:p>
    <w:p w14:paraId="17975B6F" w14:textId="77777777" w:rsidR="003F2E01" w:rsidRPr="00825072" w:rsidRDefault="00BB1EC7" w:rsidP="00620B5A">
      <w:pPr>
        <w:pStyle w:val="a8"/>
        <w:tabs>
          <w:tab w:val="left" w:pos="567"/>
        </w:tabs>
        <w:spacing w:line="360" w:lineRule="auto"/>
        <w:ind w:firstLine="567"/>
        <w:jc w:val="center"/>
        <w:rPr>
          <w:rFonts w:ascii="Times New Roman" w:hAnsi="Times New Roman"/>
          <w:b/>
          <w:szCs w:val="24"/>
        </w:rPr>
      </w:pPr>
      <w:r w:rsidRPr="00825072">
        <w:rPr>
          <w:rFonts w:ascii="Times New Roman" w:hAnsi="Times New Roman"/>
          <w:b/>
          <w:szCs w:val="24"/>
        </w:rPr>
        <w:t>privind valabilitatea ofertei</w:t>
      </w:r>
    </w:p>
    <w:p w14:paraId="249B7A62" w14:textId="77777777" w:rsidR="00BB1EC7" w:rsidRPr="00825072" w:rsidRDefault="00BB1EC7" w:rsidP="00620B5A">
      <w:pPr>
        <w:pStyle w:val="a8"/>
        <w:tabs>
          <w:tab w:val="left" w:pos="567"/>
        </w:tabs>
        <w:spacing w:line="360" w:lineRule="auto"/>
        <w:ind w:firstLine="567"/>
        <w:rPr>
          <w:rFonts w:ascii="Times New Roman" w:hAnsi="Times New Roman"/>
          <w:szCs w:val="24"/>
        </w:rPr>
      </w:pPr>
    </w:p>
    <w:p w14:paraId="7BB2B8E5" w14:textId="77777777" w:rsidR="00211C74" w:rsidRPr="00825072" w:rsidRDefault="00211C74" w:rsidP="00620B5A">
      <w:pPr>
        <w:pStyle w:val="a8"/>
        <w:tabs>
          <w:tab w:val="left" w:pos="-142"/>
        </w:tabs>
        <w:spacing w:before="240"/>
        <w:ind w:firstLine="567"/>
        <w:jc w:val="center"/>
        <w:rPr>
          <w:rFonts w:ascii="Times New Roman" w:hAnsi="Times New Roman"/>
          <w:szCs w:val="24"/>
        </w:rPr>
      </w:pPr>
      <w:r w:rsidRPr="00825072">
        <w:rPr>
          <w:rFonts w:ascii="Times New Roman" w:hAnsi="Times New Roman"/>
          <w:szCs w:val="24"/>
        </w:rPr>
        <w:t>Către_________________________________________________________________________</w:t>
      </w:r>
      <w:r w:rsidRPr="00825072">
        <w:rPr>
          <w:rFonts w:ascii="Times New Roman" w:hAnsi="Times New Roman"/>
          <w:szCs w:val="24"/>
        </w:rPr>
        <w:softHyphen/>
      </w:r>
      <w:r w:rsidRPr="00825072">
        <w:rPr>
          <w:rFonts w:ascii="Times New Roman" w:hAnsi="Times New Roman"/>
          <w:szCs w:val="24"/>
        </w:rPr>
        <w:softHyphen/>
      </w:r>
      <w:r w:rsidRPr="00825072">
        <w:rPr>
          <w:rFonts w:ascii="Times New Roman" w:hAnsi="Times New Roman"/>
          <w:szCs w:val="24"/>
        </w:rPr>
        <w:softHyphen/>
      </w:r>
      <w:r w:rsidRPr="00825072">
        <w:rPr>
          <w:rFonts w:ascii="Times New Roman" w:hAnsi="Times New Roman"/>
          <w:sz w:val="20"/>
        </w:rPr>
        <w:t>(</w:t>
      </w:r>
      <w:r w:rsidRPr="00825072">
        <w:rPr>
          <w:rFonts w:ascii="Times New Roman" w:hAnsi="Times New Roman"/>
          <w:i/>
          <w:sz w:val="20"/>
        </w:rPr>
        <w:t>denumirea autorităţii contractante şi adresa completă</w:t>
      </w:r>
      <w:r w:rsidRPr="00825072">
        <w:rPr>
          <w:rFonts w:ascii="Times New Roman" w:hAnsi="Times New Roman"/>
          <w:sz w:val="20"/>
        </w:rPr>
        <w:t>)</w:t>
      </w:r>
    </w:p>
    <w:p w14:paraId="126C2B58" w14:textId="77777777" w:rsidR="00211C74" w:rsidRPr="00825072" w:rsidRDefault="00211C74" w:rsidP="00620B5A">
      <w:pPr>
        <w:pStyle w:val="a8"/>
        <w:tabs>
          <w:tab w:val="left" w:pos="567"/>
        </w:tabs>
        <w:spacing w:line="360" w:lineRule="auto"/>
        <w:ind w:firstLine="567"/>
        <w:jc w:val="both"/>
        <w:rPr>
          <w:rFonts w:ascii="Times New Roman" w:hAnsi="Times New Roman"/>
          <w:szCs w:val="24"/>
        </w:rPr>
      </w:pPr>
    </w:p>
    <w:p w14:paraId="5AC79613" w14:textId="77777777" w:rsidR="00211C74" w:rsidRPr="00825072" w:rsidRDefault="00211C74" w:rsidP="00620B5A">
      <w:pPr>
        <w:pStyle w:val="a8"/>
        <w:tabs>
          <w:tab w:val="left" w:pos="567"/>
        </w:tabs>
        <w:spacing w:line="360" w:lineRule="auto"/>
        <w:ind w:firstLine="567"/>
        <w:jc w:val="both"/>
        <w:rPr>
          <w:rFonts w:ascii="Times New Roman" w:hAnsi="Times New Roman"/>
          <w:szCs w:val="24"/>
        </w:rPr>
      </w:pPr>
    </w:p>
    <w:p w14:paraId="35D53F34" w14:textId="77777777" w:rsidR="00211C74" w:rsidRPr="00825072" w:rsidRDefault="00211C74" w:rsidP="00620B5A">
      <w:pPr>
        <w:pStyle w:val="a8"/>
        <w:tabs>
          <w:tab w:val="left" w:pos="567"/>
        </w:tabs>
        <w:spacing w:line="360" w:lineRule="auto"/>
        <w:ind w:firstLine="567"/>
        <w:jc w:val="both"/>
        <w:rPr>
          <w:rFonts w:ascii="Times New Roman" w:hAnsi="Times New Roman"/>
          <w:szCs w:val="24"/>
        </w:rPr>
      </w:pPr>
      <w:r w:rsidRPr="00825072">
        <w:rPr>
          <w:rFonts w:ascii="Times New Roman" w:hAnsi="Times New Roman"/>
          <w:b/>
          <w:szCs w:val="24"/>
        </w:rPr>
        <w:t>Stimaţi domni</w:t>
      </w:r>
      <w:r w:rsidRPr="00825072">
        <w:rPr>
          <w:rFonts w:ascii="Times New Roman" w:hAnsi="Times New Roman"/>
          <w:szCs w:val="24"/>
        </w:rPr>
        <w:t>,</w:t>
      </w:r>
    </w:p>
    <w:p w14:paraId="50E681BC" w14:textId="77777777" w:rsidR="00BB1EC7" w:rsidRPr="00825072" w:rsidRDefault="00BB1EC7" w:rsidP="00620B5A">
      <w:pPr>
        <w:pStyle w:val="a8"/>
        <w:tabs>
          <w:tab w:val="left" w:pos="567"/>
        </w:tabs>
        <w:spacing w:line="360" w:lineRule="auto"/>
        <w:ind w:firstLine="567"/>
        <w:rPr>
          <w:rFonts w:ascii="Times New Roman" w:hAnsi="Times New Roman"/>
          <w:szCs w:val="24"/>
        </w:rPr>
      </w:pPr>
    </w:p>
    <w:p w14:paraId="360BECF4" w14:textId="77777777" w:rsidR="00211C74" w:rsidRPr="00825072" w:rsidRDefault="00211C74" w:rsidP="00620B5A">
      <w:pPr>
        <w:shd w:val="clear" w:color="auto" w:fill="FFFFFF" w:themeFill="background1"/>
        <w:spacing w:before="120"/>
        <w:ind w:firstLine="567"/>
        <w:rPr>
          <w:b/>
          <w:noProof w:val="0"/>
          <w:lang w:eastAsia="ru-RU"/>
        </w:rPr>
      </w:pPr>
      <w:r w:rsidRPr="00825072">
        <w:rPr>
          <w:rFonts w:eastAsia="Calibri"/>
        </w:rPr>
        <w:t xml:space="preserve">    Ne angajăm să menț</w:t>
      </w:r>
      <w:r w:rsidR="00BB1EC7" w:rsidRPr="00825072">
        <w:rPr>
          <w:rFonts w:eastAsia="Calibri"/>
        </w:rPr>
        <w:t>inem ofert</w:t>
      </w:r>
      <w:r w:rsidRPr="00825072">
        <w:rPr>
          <w:rFonts w:eastAsia="Calibri"/>
        </w:rPr>
        <w:t>a</w:t>
      </w:r>
      <w:r w:rsidR="00BB1EC7" w:rsidRPr="00825072">
        <w:rPr>
          <w:rFonts w:eastAsia="Calibri"/>
        </w:rPr>
        <w:t xml:space="preserve"> valabil</w:t>
      </w:r>
      <w:r w:rsidRPr="00825072">
        <w:rPr>
          <w:rFonts w:eastAsia="Calibri"/>
        </w:rPr>
        <w:t>ă,</w:t>
      </w:r>
      <w:r w:rsidR="00E706C1" w:rsidRPr="00825072">
        <w:rPr>
          <w:rFonts w:eastAsia="Calibri"/>
        </w:rPr>
        <w:t xml:space="preserve"> </w:t>
      </w:r>
      <w:r w:rsidRPr="00825072">
        <w:rPr>
          <w:b/>
          <w:noProof w:val="0"/>
          <w:lang w:eastAsia="ru-RU"/>
        </w:rPr>
        <w:t xml:space="preserve">privind achiziționarea </w:t>
      </w:r>
      <w:r w:rsidRPr="00825072">
        <w:rPr>
          <w:b/>
          <w:noProof w:val="0"/>
          <w:shd w:val="clear" w:color="auto" w:fill="FFFFFF" w:themeFill="background1"/>
          <w:lang w:eastAsia="ru-RU"/>
        </w:rPr>
        <w:t>_______________________</w:t>
      </w:r>
      <w:r w:rsidRPr="00825072">
        <w:rPr>
          <w:b/>
          <w:noProof w:val="0"/>
          <w:shd w:val="clear" w:color="auto" w:fill="FFFFFF" w:themeFill="background1"/>
          <w:lang w:eastAsia="ru-RU"/>
        </w:rPr>
        <w:br/>
      </w:r>
      <w:r w:rsidR="00E706C1" w:rsidRPr="00825072">
        <w:rPr>
          <w:noProof w:val="0"/>
          <w:sz w:val="20"/>
          <w:lang w:eastAsia="ru-RU"/>
        </w:rPr>
        <w:t xml:space="preserve">                                                                                                                                   </w:t>
      </w:r>
      <w:r w:rsidRPr="00825072">
        <w:rPr>
          <w:noProof w:val="0"/>
          <w:sz w:val="20"/>
          <w:lang w:eastAsia="ru-RU"/>
        </w:rPr>
        <w:t>(se indică obiectul achiziției)</w:t>
      </w:r>
      <w:r w:rsidRPr="00825072">
        <w:rPr>
          <w:b/>
          <w:noProof w:val="0"/>
          <w:lang w:eastAsia="ru-RU"/>
        </w:rPr>
        <w:br/>
        <w:t>prin procedura de achiziție__________________________</w:t>
      </w:r>
      <w:r w:rsidR="002927B7" w:rsidRPr="00825072">
        <w:rPr>
          <w:b/>
          <w:noProof w:val="0"/>
          <w:lang w:eastAsia="ru-RU"/>
        </w:rPr>
        <w:t>___________,</w:t>
      </w:r>
      <w:r w:rsidRPr="00825072">
        <w:rPr>
          <w:b/>
          <w:noProof w:val="0"/>
          <w:lang w:eastAsia="ru-RU"/>
        </w:rPr>
        <w:br/>
      </w:r>
      <w:r w:rsidR="00E706C1" w:rsidRPr="00825072">
        <w:rPr>
          <w:noProof w:val="0"/>
          <w:sz w:val="20"/>
          <w:lang w:eastAsia="ru-RU"/>
        </w:rPr>
        <w:t xml:space="preserve">                                                                           </w:t>
      </w:r>
      <w:r w:rsidRPr="00825072">
        <w:rPr>
          <w:noProof w:val="0"/>
          <w:sz w:val="20"/>
          <w:lang w:eastAsia="ru-RU"/>
        </w:rPr>
        <w:t>(tipul procedurii de achiziție)</w:t>
      </w:r>
    </w:p>
    <w:p w14:paraId="028E1673" w14:textId="77777777" w:rsidR="00BB1EC7" w:rsidRPr="00825072" w:rsidRDefault="00BB1EC7" w:rsidP="00620B5A">
      <w:pPr>
        <w:autoSpaceDN w:val="0"/>
        <w:adjustRightInd w:val="0"/>
        <w:ind w:firstLine="567"/>
        <w:jc w:val="both"/>
        <w:rPr>
          <w:rFonts w:eastAsia="Calibri"/>
        </w:rPr>
      </w:pPr>
      <w:r w:rsidRPr="00825072">
        <w:rPr>
          <w:rFonts w:eastAsia="Calibri"/>
        </w:rPr>
        <w:t>pentru o durat</w:t>
      </w:r>
      <w:r w:rsidR="00211C74" w:rsidRPr="00825072">
        <w:rPr>
          <w:rFonts w:eastAsia="Calibri"/>
        </w:rPr>
        <w:t>ă de _______</w:t>
      </w:r>
      <w:r w:rsidR="002927B7" w:rsidRPr="00825072">
        <w:rPr>
          <w:rFonts w:eastAsia="Calibri"/>
        </w:rPr>
        <w:t>______</w:t>
      </w:r>
      <w:r w:rsidR="00211C74" w:rsidRPr="00825072">
        <w:rPr>
          <w:rFonts w:eastAsia="Calibri"/>
        </w:rPr>
        <w:t xml:space="preserve"> zile, (durata în litere ș</w:t>
      </w:r>
      <w:r w:rsidRPr="00825072">
        <w:rPr>
          <w:rFonts w:eastAsia="Calibri"/>
        </w:rPr>
        <w:t>i cifre), respectiv p</w:t>
      </w:r>
      <w:r w:rsidR="00211C74" w:rsidRPr="00825072">
        <w:rPr>
          <w:rFonts w:eastAsia="Calibri"/>
        </w:rPr>
        <w:t>ână</w:t>
      </w:r>
      <w:r w:rsidRPr="00825072">
        <w:rPr>
          <w:rFonts w:eastAsia="Calibri"/>
        </w:rPr>
        <w:t xml:space="preserve"> la data de _______</w:t>
      </w:r>
      <w:r w:rsidR="00211C74" w:rsidRPr="00825072">
        <w:rPr>
          <w:rFonts w:eastAsia="Calibri"/>
        </w:rPr>
        <w:t>____________ (ziua/luna/anul), și ea va rămâne obligatorie pentru noi ș</w:t>
      </w:r>
      <w:r w:rsidRPr="00825072">
        <w:rPr>
          <w:rFonts w:eastAsia="Calibri"/>
        </w:rPr>
        <w:t>i poate fi acceptat</w:t>
      </w:r>
      <w:r w:rsidR="00211C74" w:rsidRPr="00825072">
        <w:rPr>
          <w:rFonts w:eastAsia="Calibri"/>
        </w:rPr>
        <w:t>ă</w:t>
      </w:r>
      <w:r w:rsidRPr="00825072">
        <w:rPr>
          <w:rFonts w:eastAsia="Calibri"/>
        </w:rPr>
        <w:t xml:space="preserve"> oric</w:t>
      </w:r>
      <w:r w:rsidR="00211C74" w:rsidRPr="00825072">
        <w:rPr>
          <w:rFonts w:eastAsia="Calibri"/>
        </w:rPr>
        <w:t>ând î</w:t>
      </w:r>
      <w:r w:rsidRPr="00825072">
        <w:rPr>
          <w:rFonts w:eastAsia="Calibri"/>
        </w:rPr>
        <w:t>nainte de expirarea perioadei de valabilitate.</w:t>
      </w:r>
    </w:p>
    <w:p w14:paraId="1FFFEA09" w14:textId="77777777" w:rsidR="00BB1EC7" w:rsidRPr="00825072" w:rsidRDefault="00BB1EC7" w:rsidP="00620B5A">
      <w:pPr>
        <w:pStyle w:val="a8"/>
        <w:tabs>
          <w:tab w:val="left" w:pos="567"/>
        </w:tabs>
        <w:spacing w:line="360" w:lineRule="auto"/>
        <w:ind w:firstLine="567"/>
        <w:rPr>
          <w:rFonts w:ascii="Times New Roman" w:hAnsi="Times New Roman"/>
          <w:szCs w:val="24"/>
        </w:rPr>
      </w:pPr>
    </w:p>
    <w:p w14:paraId="11C3E31B" w14:textId="77777777" w:rsidR="00211C74" w:rsidRPr="00825072" w:rsidRDefault="00211C74" w:rsidP="00620B5A">
      <w:pPr>
        <w:pStyle w:val="a8"/>
        <w:tabs>
          <w:tab w:val="left" w:pos="567"/>
        </w:tabs>
        <w:spacing w:line="360" w:lineRule="auto"/>
        <w:ind w:firstLine="567"/>
        <w:rPr>
          <w:rFonts w:ascii="Times New Roman" w:hAnsi="Times New Roman"/>
          <w:szCs w:val="24"/>
        </w:rPr>
      </w:pPr>
      <w:r w:rsidRPr="00825072">
        <w:rPr>
          <w:rFonts w:ascii="Times New Roman" w:hAnsi="Times New Roman"/>
          <w:szCs w:val="24"/>
        </w:rPr>
        <w:t>Data completării . . . . . . . . . . . . .</w:t>
      </w:r>
      <w:r w:rsidRPr="00825072">
        <w:rPr>
          <w:rFonts w:ascii="Times New Roman" w:hAnsi="Times New Roman"/>
          <w:szCs w:val="24"/>
        </w:rPr>
        <w:tab/>
        <w:t>Cu stimă,</w:t>
      </w:r>
    </w:p>
    <w:p w14:paraId="22EC4D5D" w14:textId="77777777" w:rsidR="00211C74" w:rsidRPr="00825072" w:rsidRDefault="00211C74" w:rsidP="00620B5A">
      <w:pPr>
        <w:pStyle w:val="a8"/>
        <w:tabs>
          <w:tab w:val="left" w:pos="567"/>
        </w:tabs>
        <w:spacing w:line="360" w:lineRule="auto"/>
        <w:ind w:firstLine="567"/>
        <w:jc w:val="right"/>
        <w:rPr>
          <w:rFonts w:ascii="Times New Roman" w:hAnsi="Times New Roman"/>
          <w:szCs w:val="24"/>
        </w:rPr>
      </w:pPr>
      <w:r w:rsidRPr="00825072">
        <w:rPr>
          <w:rFonts w:ascii="Times New Roman" w:hAnsi="Times New Roman"/>
          <w:szCs w:val="24"/>
        </w:rPr>
        <w:t>Ofertant/candidat</w:t>
      </w:r>
    </w:p>
    <w:p w14:paraId="5E60B85C" w14:textId="77777777" w:rsidR="00211C74" w:rsidRPr="00825072" w:rsidRDefault="00211C74" w:rsidP="00620B5A">
      <w:pPr>
        <w:pStyle w:val="a8"/>
        <w:tabs>
          <w:tab w:val="left" w:pos="567"/>
        </w:tabs>
        <w:spacing w:line="360" w:lineRule="auto"/>
        <w:ind w:firstLine="567"/>
        <w:jc w:val="right"/>
        <w:rPr>
          <w:rFonts w:ascii="Times New Roman" w:hAnsi="Times New Roman"/>
          <w:szCs w:val="24"/>
        </w:rPr>
      </w:pPr>
      <w:r w:rsidRPr="00825072">
        <w:rPr>
          <w:rFonts w:ascii="Times New Roman" w:hAnsi="Times New Roman"/>
          <w:szCs w:val="24"/>
        </w:rPr>
        <w:t>. . . . . . . . . . . . . . . . . . . . . . . .</w:t>
      </w:r>
    </w:p>
    <w:p w14:paraId="3F8D7784" w14:textId="77777777" w:rsidR="00211C74" w:rsidRPr="00825072" w:rsidRDefault="00211C74" w:rsidP="00620B5A">
      <w:pPr>
        <w:pStyle w:val="a8"/>
        <w:tabs>
          <w:tab w:val="left" w:pos="567"/>
        </w:tabs>
        <w:spacing w:line="360" w:lineRule="auto"/>
        <w:ind w:firstLine="567"/>
        <w:jc w:val="right"/>
        <w:rPr>
          <w:rFonts w:ascii="Times New Roman" w:hAnsi="Times New Roman"/>
          <w:szCs w:val="24"/>
        </w:rPr>
      </w:pPr>
      <w:r w:rsidRPr="00825072">
        <w:rPr>
          <w:rFonts w:ascii="Times New Roman" w:hAnsi="Times New Roman"/>
          <w:szCs w:val="24"/>
        </w:rPr>
        <w:t>(semnătura autorizată)</w:t>
      </w:r>
    </w:p>
    <w:p w14:paraId="312ED17B" w14:textId="7733825C" w:rsidR="00BE49DD" w:rsidRPr="00825072" w:rsidRDefault="00BE49DD" w:rsidP="00620B5A">
      <w:pPr>
        <w:pStyle w:val="a8"/>
        <w:tabs>
          <w:tab w:val="left" w:pos="567"/>
        </w:tabs>
        <w:spacing w:line="360" w:lineRule="auto"/>
        <w:ind w:firstLine="567"/>
        <w:rPr>
          <w:rFonts w:ascii="Times New Roman" w:hAnsi="Times New Roman"/>
          <w:szCs w:val="24"/>
        </w:rPr>
      </w:pPr>
    </w:p>
    <w:p w14:paraId="0E1D05BA" w14:textId="0A715F41" w:rsidR="00F151F8" w:rsidRPr="00825072" w:rsidRDefault="00F151F8" w:rsidP="00620B5A">
      <w:pPr>
        <w:pStyle w:val="a8"/>
        <w:tabs>
          <w:tab w:val="left" w:pos="567"/>
        </w:tabs>
        <w:spacing w:line="360" w:lineRule="auto"/>
        <w:ind w:firstLine="567"/>
        <w:rPr>
          <w:rFonts w:ascii="Times New Roman" w:hAnsi="Times New Roman"/>
          <w:szCs w:val="24"/>
        </w:rPr>
      </w:pPr>
    </w:p>
    <w:p w14:paraId="3A5FFA4F" w14:textId="0F127D4C" w:rsidR="00F151F8" w:rsidRPr="00825072" w:rsidRDefault="00F151F8" w:rsidP="00620B5A">
      <w:pPr>
        <w:pStyle w:val="a8"/>
        <w:tabs>
          <w:tab w:val="left" w:pos="567"/>
        </w:tabs>
        <w:spacing w:line="360" w:lineRule="auto"/>
        <w:ind w:firstLine="567"/>
        <w:rPr>
          <w:rFonts w:ascii="Times New Roman" w:hAnsi="Times New Roman"/>
          <w:szCs w:val="24"/>
        </w:rPr>
      </w:pPr>
    </w:p>
    <w:p w14:paraId="535D82DB" w14:textId="4571F8E1" w:rsidR="00F151F8" w:rsidRPr="00825072" w:rsidRDefault="00F151F8" w:rsidP="00620B5A">
      <w:pPr>
        <w:pStyle w:val="a8"/>
        <w:tabs>
          <w:tab w:val="left" w:pos="567"/>
        </w:tabs>
        <w:spacing w:line="360" w:lineRule="auto"/>
        <w:ind w:firstLine="567"/>
        <w:rPr>
          <w:rFonts w:ascii="Times New Roman" w:hAnsi="Times New Roman"/>
          <w:szCs w:val="24"/>
        </w:rPr>
      </w:pPr>
    </w:p>
    <w:p w14:paraId="4065AA1A" w14:textId="173B8389" w:rsidR="00F151F8" w:rsidRPr="00825072" w:rsidRDefault="00F151F8" w:rsidP="00620B5A">
      <w:pPr>
        <w:pStyle w:val="a8"/>
        <w:tabs>
          <w:tab w:val="left" w:pos="567"/>
        </w:tabs>
        <w:spacing w:line="360" w:lineRule="auto"/>
        <w:ind w:firstLine="567"/>
        <w:rPr>
          <w:rFonts w:ascii="Times New Roman" w:hAnsi="Times New Roman"/>
          <w:szCs w:val="24"/>
        </w:rPr>
      </w:pPr>
    </w:p>
    <w:p w14:paraId="6131DB4F" w14:textId="50B75CE9" w:rsidR="00F151F8" w:rsidRPr="00825072" w:rsidRDefault="00F151F8" w:rsidP="00620B5A">
      <w:pPr>
        <w:pStyle w:val="a8"/>
        <w:tabs>
          <w:tab w:val="left" w:pos="567"/>
        </w:tabs>
        <w:spacing w:line="360" w:lineRule="auto"/>
        <w:ind w:firstLine="567"/>
        <w:rPr>
          <w:rFonts w:ascii="Times New Roman" w:hAnsi="Times New Roman"/>
          <w:szCs w:val="24"/>
        </w:rPr>
      </w:pPr>
    </w:p>
    <w:p w14:paraId="2574301C" w14:textId="7566775D" w:rsidR="00F151F8" w:rsidRPr="00825072" w:rsidRDefault="00F151F8" w:rsidP="00620B5A">
      <w:pPr>
        <w:pStyle w:val="a8"/>
        <w:tabs>
          <w:tab w:val="left" w:pos="567"/>
        </w:tabs>
        <w:spacing w:line="360" w:lineRule="auto"/>
        <w:ind w:firstLine="567"/>
        <w:rPr>
          <w:rFonts w:ascii="Times New Roman" w:hAnsi="Times New Roman"/>
          <w:szCs w:val="24"/>
        </w:rPr>
      </w:pPr>
    </w:p>
    <w:p w14:paraId="76FE18C7" w14:textId="0D097D03" w:rsidR="00F151F8" w:rsidRPr="00825072" w:rsidRDefault="00F151F8" w:rsidP="00620B5A">
      <w:pPr>
        <w:pStyle w:val="a8"/>
        <w:tabs>
          <w:tab w:val="left" w:pos="567"/>
        </w:tabs>
        <w:spacing w:line="360" w:lineRule="auto"/>
        <w:ind w:firstLine="567"/>
        <w:rPr>
          <w:rFonts w:ascii="Times New Roman" w:hAnsi="Times New Roman"/>
          <w:szCs w:val="24"/>
        </w:rPr>
      </w:pPr>
    </w:p>
    <w:p w14:paraId="400D932A" w14:textId="63D37923" w:rsidR="00F151F8" w:rsidRPr="00825072" w:rsidRDefault="00F151F8" w:rsidP="00620B5A">
      <w:pPr>
        <w:pStyle w:val="a8"/>
        <w:tabs>
          <w:tab w:val="left" w:pos="567"/>
        </w:tabs>
        <w:spacing w:line="360" w:lineRule="auto"/>
        <w:ind w:firstLine="567"/>
        <w:rPr>
          <w:rFonts w:ascii="Times New Roman" w:hAnsi="Times New Roman"/>
          <w:szCs w:val="24"/>
        </w:rPr>
      </w:pPr>
    </w:p>
    <w:p w14:paraId="42DB2D79" w14:textId="6D6C5B2A" w:rsidR="00F151F8" w:rsidRPr="00825072" w:rsidRDefault="00F151F8" w:rsidP="00620B5A">
      <w:pPr>
        <w:pStyle w:val="a8"/>
        <w:tabs>
          <w:tab w:val="left" w:pos="567"/>
        </w:tabs>
        <w:spacing w:line="360" w:lineRule="auto"/>
        <w:ind w:firstLine="567"/>
        <w:rPr>
          <w:rFonts w:ascii="Times New Roman" w:hAnsi="Times New Roman"/>
          <w:szCs w:val="24"/>
        </w:rPr>
      </w:pPr>
    </w:p>
    <w:p w14:paraId="2A5C2864" w14:textId="77777777" w:rsidR="006D1463" w:rsidRPr="00825072" w:rsidRDefault="006D1463" w:rsidP="00620B5A">
      <w:pPr>
        <w:pStyle w:val="a8"/>
        <w:tabs>
          <w:tab w:val="left" w:pos="567"/>
        </w:tabs>
        <w:spacing w:line="360" w:lineRule="auto"/>
        <w:ind w:firstLine="567"/>
        <w:rPr>
          <w:rFonts w:ascii="Times New Roman" w:hAnsi="Times New Roman"/>
          <w:szCs w:val="24"/>
        </w:rPr>
      </w:pPr>
    </w:p>
    <w:p w14:paraId="2C865C85" w14:textId="77777777" w:rsidR="006D1463" w:rsidRPr="00825072" w:rsidRDefault="006D1463" w:rsidP="00620B5A">
      <w:pPr>
        <w:pStyle w:val="a8"/>
        <w:tabs>
          <w:tab w:val="left" w:pos="567"/>
        </w:tabs>
        <w:spacing w:line="360" w:lineRule="auto"/>
        <w:ind w:firstLine="567"/>
        <w:rPr>
          <w:rFonts w:ascii="Times New Roman" w:hAnsi="Times New Roman"/>
          <w:szCs w:val="24"/>
        </w:rPr>
      </w:pPr>
    </w:p>
    <w:p w14:paraId="39982C24" w14:textId="77777777" w:rsidR="006D1463" w:rsidRPr="00825072" w:rsidRDefault="006D1463" w:rsidP="00620B5A">
      <w:pPr>
        <w:pStyle w:val="a8"/>
        <w:tabs>
          <w:tab w:val="left" w:pos="567"/>
        </w:tabs>
        <w:spacing w:line="360" w:lineRule="auto"/>
        <w:ind w:firstLine="567"/>
        <w:rPr>
          <w:rFonts w:ascii="Times New Roman" w:hAnsi="Times New Roman"/>
          <w:szCs w:val="24"/>
        </w:rPr>
      </w:pPr>
    </w:p>
    <w:p w14:paraId="67B87A33" w14:textId="77777777" w:rsidR="00620B5A" w:rsidRPr="00825072" w:rsidRDefault="00620B5A" w:rsidP="00620B5A">
      <w:pPr>
        <w:spacing w:after="200" w:line="276" w:lineRule="auto"/>
        <w:ind w:firstLine="567"/>
        <w:jc w:val="center"/>
        <w:rPr>
          <w:lang w:eastAsia="zh-CN"/>
        </w:rPr>
      </w:pPr>
      <w:bookmarkStart w:id="2" w:name="_Toc449692097"/>
      <w:bookmarkEnd w:id="1"/>
    </w:p>
    <w:p w14:paraId="54002888" w14:textId="27FA65CA"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6D1463" w:rsidRPr="00825072">
        <w:rPr>
          <w:noProof w:val="0"/>
        </w:rPr>
        <w:t>5</w:t>
      </w:r>
    </w:p>
    <w:p w14:paraId="596DAC67" w14:textId="77777777" w:rsidR="00950D18" w:rsidRPr="00825072" w:rsidRDefault="00950D18" w:rsidP="00620B5A">
      <w:pPr>
        <w:ind w:firstLine="567"/>
        <w:rPr>
          <w:lang w:eastAsia="zh-CN"/>
        </w:rPr>
      </w:pPr>
    </w:p>
    <w:bookmarkEnd w:id="2"/>
    <w:p w14:paraId="5F7BC614" w14:textId="77777777" w:rsidR="008B330F" w:rsidRPr="00825072" w:rsidRDefault="008B330F" w:rsidP="00620B5A">
      <w:pPr>
        <w:ind w:firstLine="567"/>
        <w:jc w:val="center"/>
        <w:rPr>
          <w:b/>
        </w:rPr>
      </w:pPr>
    </w:p>
    <w:p w14:paraId="2A6AE53A" w14:textId="77777777" w:rsidR="00AA1372" w:rsidRPr="00825072" w:rsidRDefault="00A227F2" w:rsidP="00620B5A">
      <w:pPr>
        <w:pStyle w:val="a8"/>
        <w:tabs>
          <w:tab w:val="left" w:pos="567"/>
        </w:tabs>
        <w:ind w:firstLine="567"/>
        <w:jc w:val="center"/>
        <w:rPr>
          <w:rFonts w:ascii="Times New Roman" w:hAnsi="Times New Roman"/>
          <w:b/>
          <w:szCs w:val="24"/>
        </w:rPr>
      </w:pPr>
      <w:r w:rsidRPr="00825072">
        <w:rPr>
          <w:rFonts w:ascii="Times New Roman" w:hAnsi="Times New Roman"/>
          <w:b/>
          <w:szCs w:val="24"/>
        </w:rPr>
        <w:t>GRAFIC DE  EXECUTARE A LUCRĂRILOR</w:t>
      </w:r>
    </w:p>
    <w:p w14:paraId="61E8B47D" w14:textId="76932547"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_____________________________________________</w:t>
      </w:r>
      <w:r w:rsidR="006D1463" w:rsidRPr="00825072">
        <w:rPr>
          <w:rFonts w:ascii="Times New Roman" w:hAnsi="Times New Roman"/>
          <w:szCs w:val="24"/>
        </w:rPr>
        <w:t>_______________________________</w:t>
      </w:r>
    </w:p>
    <w:p w14:paraId="3761181F" w14:textId="77777777" w:rsidR="00AA1372" w:rsidRPr="00825072" w:rsidRDefault="00A227F2" w:rsidP="00620B5A">
      <w:pPr>
        <w:pStyle w:val="a8"/>
        <w:tabs>
          <w:tab w:val="left" w:pos="567"/>
        </w:tabs>
        <w:ind w:firstLine="567"/>
        <w:jc w:val="center"/>
        <w:rPr>
          <w:rFonts w:ascii="Times New Roman" w:hAnsi="Times New Roman"/>
          <w:szCs w:val="24"/>
        </w:rPr>
      </w:pPr>
      <w:r w:rsidRPr="00825072">
        <w:rPr>
          <w:rFonts w:ascii="Times New Roman" w:hAnsi="Times New Roman"/>
          <w:szCs w:val="24"/>
        </w:rPr>
        <w:t>(denumirea lucrărilor)</w:t>
      </w:r>
    </w:p>
    <w:p w14:paraId="22E728A4" w14:textId="77777777" w:rsidR="00AA1372" w:rsidRPr="00825072" w:rsidRDefault="00AA1372" w:rsidP="00620B5A">
      <w:pPr>
        <w:pStyle w:val="a8"/>
        <w:tabs>
          <w:tab w:val="left" w:pos="567"/>
        </w:tabs>
        <w:ind w:firstLine="567"/>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25072" w14:paraId="3463AAA9" w14:textId="77777777" w:rsidTr="00233538">
        <w:trPr>
          <w:cantSplit/>
          <w:trHeight w:val="300"/>
        </w:trPr>
        <w:tc>
          <w:tcPr>
            <w:tcW w:w="709" w:type="dxa"/>
            <w:vMerge w:val="restart"/>
          </w:tcPr>
          <w:p w14:paraId="190EEB14"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Nr.</w:t>
            </w:r>
          </w:p>
          <w:p w14:paraId="6C5D2D63"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d/o</w:t>
            </w:r>
          </w:p>
        </w:tc>
        <w:tc>
          <w:tcPr>
            <w:tcW w:w="2825" w:type="dxa"/>
            <w:vMerge w:val="restart"/>
          </w:tcPr>
          <w:p w14:paraId="4DA327F9"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Grupa de obiecte/denumirea obiectului</w:t>
            </w:r>
          </w:p>
        </w:tc>
        <w:tc>
          <w:tcPr>
            <w:tcW w:w="3126" w:type="dxa"/>
            <w:gridSpan w:val="3"/>
          </w:tcPr>
          <w:p w14:paraId="074162C9"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Anul</w:t>
            </w:r>
            <w:r w:rsidR="00087114" w:rsidRPr="00825072">
              <w:rPr>
                <w:rFonts w:ascii="Times New Roman" w:hAnsi="Times New Roman"/>
                <w:b/>
                <w:szCs w:val="24"/>
              </w:rPr>
              <w:t xml:space="preserve"> 1</w:t>
            </w:r>
          </w:p>
        </w:tc>
        <w:tc>
          <w:tcPr>
            <w:tcW w:w="1044" w:type="dxa"/>
            <w:gridSpan w:val="2"/>
          </w:tcPr>
          <w:p w14:paraId="72777F00"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w:t>
            </w:r>
          </w:p>
        </w:tc>
        <w:tc>
          <w:tcPr>
            <w:tcW w:w="1320" w:type="dxa"/>
            <w:gridSpan w:val="2"/>
          </w:tcPr>
          <w:p w14:paraId="6D5015DD"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Anul (n)</w:t>
            </w:r>
          </w:p>
        </w:tc>
      </w:tr>
      <w:tr w:rsidR="00AA1372" w:rsidRPr="00825072" w14:paraId="3E915E5F" w14:textId="77777777" w:rsidTr="00233538">
        <w:trPr>
          <w:cantSplit/>
          <w:trHeight w:val="240"/>
        </w:trPr>
        <w:tc>
          <w:tcPr>
            <w:tcW w:w="709" w:type="dxa"/>
            <w:vMerge/>
          </w:tcPr>
          <w:p w14:paraId="6E96D41B" w14:textId="77777777" w:rsidR="00AA1372" w:rsidRPr="00825072" w:rsidRDefault="00AA1372" w:rsidP="00620B5A">
            <w:pPr>
              <w:pStyle w:val="a8"/>
              <w:tabs>
                <w:tab w:val="left" w:pos="567"/>
              </w:tabs>
              <w:ind w:firstLine="567"/>
              <w:rPr>
                <w:rFonts w:ascii="Times New Roman" w:hAnsi="Times New Roman"/>
                <w:b/>
                <w:szCs w:val="24"/>
              </w:rPr>
            </w:pPr>
          </w:p>
        </w:tc>
        <w:tc>
          <w:tcPr>
            <w:tcW w:w="2825" w:type="dxa"/>
            <w:vMerge/>
          </w:tcPr>
          <w:p w14:paraId="2B541149" w14:textId="77777777" w:rsidR="00AA1372" w:rsidRPr="00825072" w:rsidRDefault="00AA1372" w:rsidP="00620B5A">
            <w:pPr>
              <w:pStyle w:val="a8"/>
              <w:tabs>
                <w:tab w:val="left" w:pos="567"/>
              </w:tabs>
              <w:ind w:firstLine="567"/>
              <w:rPr>
                <w:rFonts w:ascii="Times New Roman" w:hAnsi="Times New Roman"/>
                <w:b/>
                <w:szCs w:val="24"/>
              </w:rPr>
            </w:pPr>
          </w:p>
        </w:tc>
        <w:tc>
          <w:tcPr>
            <w:tcW w:w="5490" w:type="dxa"/>
            <w:gridSpan w:val="7"/>
          </w:tcPr>
          <w:p w14:paraId="5327F290"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Luna</w:t>
            </w:r>
          </w:p>
        </w:tc>
      </w:tr>
      <w:tr w:rsidR="00AA1372" w:rsidRPr="00825072" w14:paraId="2E819E2C" w14:textId="77777777" w:rsidTr="00233538">
        <w:trPr>
          <w:cantSplit/>
          <w:trHeight w:val="120"/>
        </w:trPr>
        <w:tc>
          <w:tcPr>
            <w:tcW w:w="709" w:type="dxa"/>
            <w:vMerge/>
          </w:tcPr>
          <w:p w14:paraId="69DE371B" w14:textId="77777777" w:rsidR="00AA1372" w:rsidRPr="00825072" w:rsidRDefault="00AA1372" w:rsidP="00620B5A">
            <w:pPr>
              <w:pStyle w:val="a8"/>
              <w:tabs>
                <w:tab w:val="left" w:pos="567"/>
              </w:tabs>
              <w:ind w:firstLine="567"/>
              <w:rPr>
                <w:rFonts w:ascii="Times New Roman" w:hAnsi="Times New Roman"/>
                <w:b/>
                <w:szCs w:val="24"/>
              </w:rPr>
            </w:pPr>
          </w:p>
        </w:tc>
        <w:tc>
          <w:tcPr>
            <w:tcW w:w="2825" w:type="dxa"/>
            <w:vMerge/>
          </w:tcPr>
          <w:p w14:paraId="0CF4E36C" w14:textId="77777777" w:rsidR="00AA1372" w:rsidRPr="00825072" w:rsidRDefault="00AA1372" w:rsidP="00620B5A">
            <w:pPr>
              <w:pStyle w:val="a8"/>
              <w:tabs>
                <w:tab w:val="left" w:pos="567"/>
              </w:tabs>
              <w:ind w:firstLine="567"/>
              <w:rPr>
                <w:rFonts w:ascii="Times New Roman" w:hAnsi="Times New Roman"/>
                <w:b/>
                <w:szCs w:val="24"/>
              </w:rPr>
            </w:pPr>
          </w:p>
        </w:tc>
        <w:tc>
          <w:tcPr>
            <w:tcW w:w="1035" w:type="dxa"/>
          </w:tcPr>
          <w:p w14:paraId="29C56D31"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1</w:t>
            </w:r>
          </w:p>
        </w:tc>
        <w:tc>
          <w:tcPr>
            <w:tcW w:w="1215" w:type="dxa"/>
          </w:tcPr>
          <w:p w14:paraId="15FACB2B"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2</w:t>
            </w:r>
          </w:p>
        </w:tc>
        <w:tc>
          <w:tcPr>
            <w:tcW w:w="1005" w:type="dxa"/>
            <w:gridSpan w:val="2"/>
          </w:tcPr>
          <w:p w14:paraId="5150E658"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3</w:t>
            </w:r>
          </w:p>
        </w:tc>
        <w:tc>
          <w:tcPr>
            <w:tcW w:w="990" w:type="dxa"/>
            <w:gridSpan w:val="2"/>
          </w:tcPr>
          <w:p w14:paraId="27A1A0E0" w14:textId="77777777" w:rsidR="00AA1372" w:rsidRPr="00825072" w:rsidRDefault="00A227F2" w:rsidP="00620B5A">
            <w:pPr>
              <w:pStyle w:val="a8"/>
              <w:tabs>
                <w:tab w:val="left" w:pos="567"/>
              </w:tabs>
              <w:ind w:firstLine="567"/>
              <w:rPr>
                <w:rFonts w:ascii="Times New Roman" w:hAnsi="Times New Roman"/>
                <w:b/>
                <w:szCs w:val="24"/>
              </w:rPr>
            </w:pPr>
            <w:r w:rsidRPr="00825072">
              <w:rPr>
                <w:rFonts w:ascii="Times New Roman" w:hAnsi="Times New Roman"/>
                <w:b/>
                <w:szCs w:val="24"/>
              </w:rPr>
              <w:t>…</w:t>
            </w:r>
          </w:p>
        </w:tc>
        <w:tc>
          <w:tcPr>
            <w:tcW w:w="1245" w:type="dxa"/>
          </w:tcPr>
          <w:p w14:paraId="7EA58238" w14:textId="77777777" w:rsidR="00AA1372" w:rsidRPr="00825072" w:rsidRDefault="00087114" w:rsidP="00620B5A">
            <w:pPr>
              <w:pStyle w:val="a8"/>
              <w:tabs>
                <w:tab w:val="left" w:pos="567"/>
              </w:tabs>
              <w:ind w:firstLine="567"/>
              <w:rPr>
                <w:rFonts w:ascii="Times New Roman" w:hAnsi="Times New Roman"/>
                <w:b/>
                <w:szCs w:val="24"/>
              </w:rPr>
            </w:pPr>
            <w:r w:rsidRPr="00825072">
              <w:rPr>
                <w:rFonts w:ascii="Times New Roman" w:hAnsi="Times New Roman"/>
                <w:b/>
                <w:szCs w:val="24"/>
              </w:rPr>
              <w:t>n</w:t>
            </w:r>
          </w:p>
        </w:tc>
      </w:tr>
      <w:tr w:rsidR="00AA1372" w:rsidRPr="00825072" w14:paraId="3A507754" w14:textId="77777777" w:rsidTr="00233538">
        <w:trPr>
          <w:cantSplit/>
          <w:trHeight w:val="180"/>
        </w:trPr>
        <w:tc>
          <w:tcPr>
            <w:tcW w:w="709" w:type="dxa"/>
          </w:tcPr>
          <w:p w14:paraId="3D9DD354" w14:textId="77777777" w:rsidR="00AA1372" w:rsidRPr="00825072" w:rsidRDefault="00A227F2" w:rsidP="00620B5A">
            <w:pPr>
              <w:pStyle w:val="a8"/>
              <w:tabs>
                <w:tab w:val="left" w:pos="567"/>
              </w:tabs>
              <w:ind w:left="-641" w:firstLine="567"/>
              <w:rPr>
                <w:rFonts w:ascii="Times New Roman" w:hAnsi="Times New Roman"/>
                <w:szCs w:val="24"/>
              </w:rPr>
            </w:pPr>
            <w:r w:rsidRPr="00825072">
              <w:rPr>
                <w:rFonts w:ascii="Times New Roman" w:hAnsi="Times New Roman"/>
                <w:szCs w:val="24"/>
              </w:rPr>
              <w:t>1.</w:t>
            </w:r>
          </w:p>
        </w:tc>
        <w:tc>
          <w:tcPr>
            <w:tcW w:w="2825" w:type="dxa"/>
          </w:tcPr>
          <w:p w14:paraId="6AC11315" w14:textId="77777777"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Organizare de şantier</w:t>
            </w:r>
          </w:p>
        </w:tc>
        <w:tc>
          <w:tcPr>
            <w:tcW w:w="1035" w:type="dxa"/>
          </w:tcPr>
          <w:p w14:paraId="0C05F71B" w14:textId="77777777" w:rsidR="00AA1372" w:rsidRPr="00825072" w:rsidRDefault="00AA1372" w:rsidP="00620B5A">
            <w:pPr>
              <w:pStyle w:val="a8"/>
              <w:tabs>
                <w:tab w:val="left" w:pos="567"/>
              </w:tabs>
              <w:ind w:firstLine="567"/>
              <w:rPr>
                <w:rFonts w:ascii="Times New Roman" w:hAnsi="Times New Roman"/>
                <w:szCs w:val="24"/>
              </w:rPr>
            </w:pPr>
          </w:p>
        </w:tc>
        <w:tc>
          <w:tcPr>
            <w:tcW w:w="1215" w:type="dxa"/>
          </w:tcPr>
          <w:p w14:paraId="5BE57E8E" w14:textId="77777777" w:rsidR="00AA1372" w:rsidRPr="00825072" w:rsidRDefault="00AA1372" w:rsidP="00620B5A">
            <w:pPr>
              <w:pStyle w:val="a8"/>
              <w:tabs>
                <w:tab w:val="left" w:pos="567"/>
              </w:tabs>
              <w:ind w:firstLine="567"/>
              <w:rPr>
                <w:rFonts w:ascii="Times New Roman" w:hAnsi="Times New Roman"/>
                <w:szCs w:val="24"/>
              </w:rPr>
            </w:pPr>
          </w:p>
        </w:tc>
        <w:tc>
          <w:tcPr>
            <w:tcW w:w="1005" w:type="dxa"/>
            <w:gridSpan w:val="2"/>
          </w:tcPr>
          <w:p w14:paraId="0E34ECD3" w14:textId="77777777" w:rsidR="00AA1372" w:rsidRPr="00825072" w:rsidRDefault="00AA1372" w:rsidP="00620B5A">
            <w:pPr>
              <w:pStyle w:val="a8"/>
              <w:tabs>
                <w:tab w:val="left" w:pos="567"/>
              </w:tabs>
              <w:ind w:firstLine="567"/>
              <w:rPr>
                <w:rFonts w:ascii="Times New Roman" w:hAnsi="Times New Roman"/>
                <w:szCs w:val="24"/>
              </w:rPr>
            </w:pPr>
          </w:p>
        </w:tc>
        <w:tc>
          <w:tcPr>
            <w:tcW w:w="990" w:type="dxa"/>
            <w:gridSpan w:val="2"/>
          </w:tcPr>
          <w:p w14:paraId="1F6E08F6" w14:textId="77777777" w:rsidR="00AA1372" w:rsidRPr="00825072" w:rsidRDefault="00AA1372" w:rsidP="00620B5A">
            <w:pPr>
              <w:pStyle w:val="a8"/>
              <w:tabs>
                <w:tab w:val="left" w:pos="567"/>
              </w:tabs>
              <w:ind w:firstLine="567"/>
              <w:rPr>
                <w:rFonts w:ascii="Times New Roman" w:hAnsi="Times New Roman"/>
                <w:szCs w:val="24"/>
              </w:rPr>
            </w:pPr>
          </w:p>
        </w:tc>
        <w:tc>
          <w:tcPr>
            <w:tcW w:w="1245" w:type="dxa"/>
          </w:tcPr>
          <w:p w14:paraId="5B5A8295" w14:textId="77777777" w:rsidR="00AA1372" w:rsidRPr="00825072" w:rsidRDefault="00AA1372" w:rsidP="00620B5A">
            <w:pPr>
              <w:pStyle w:val="a8"/>
              <w:tabs>
                <w:tab w:val="left" w:pos="567"/>
              </w:tabs>
              <w:ind w:firstLine="567"/>
              <w:rPr>
                <w:rFonts w:ascii="Times New Roman" w:hAnsi="Times New Roman"/>
                <w:szCs w:val="24"/>
              </w:rPr>
            </w:pPr>
          </w:p>
        </w:tc>
      </w:tr>
      <w:tr w:rsidR="00AA1372" w:rsidRPr="00825072" w14:paraId="2CFBB607" w14:textId="77777777" w:rsidTr="00233538">
        <w:trPr>
          <w:cantSplit/>
          <w:trHeight w:val="1372"/>
        </w:trPr>
        <w:tc>
          <w:tcPr>
            <w:tcW w:w="709" w:type="dxa"/>
          </w:tcPr>
          <w:p w14:paraId="3BFEAC41" w14:textId="77777777" w:rsidR="00AA1372" w:rsidRPr="00825072" w:rsidRDefault="00A227F2" w:rsidP="00620B5A">
            <w:pPr>
              <w:pStyle w:val="a8"/>
              <w:tabs>
                <w:tab w:val="left" w:pos="567"/>
              </w:tabs>
              <w:ind w:left="-550" w:firstLine="567"/>
              <w:rPr>
                <w:rFonts w:ascii="Times New Roman" w:hAnsi="Times New Roman"/>
                <w:szCs w:val="24"/>
              </w:rPr>
            </w:pPr>
            <w:r w:rsidRPr="00825072">
              <w:rPr>
                <w:rFonts w:ascii="Times New Roman" w:hAnsi="Times New Roman"/>
                <w:szCs w:val="24"/>
              </w:rPr>
              <w:t xml:space="preserve">2. </w:t>
            </w:r>
          </w:p>
          <w:p w14:paraId="3423122E" w14:textId="77777777" w:rsidR="00AA1372" w:rsidRPr="00825072" w:rsidRDefault="00AA1372" w:rsidP="00620B5A">
            <w:pPr>
              <w:pStyle w:val="a8"/>
              <w:tabs>
                <w:tab w:val="left" w:pos="567"/>
              </w:tabs>
              <w:ind w:left="-550" w:firstLine="567"/>
              <w:rPr>
                <w:rFonts w:ascii="Times New Roman" w:hAnsi="Times New Roman"/>
                <w:szCs w:val="24"/>
              </w:rPr>
            </w:pPr>
          </w:p>
          <w:p w14:paraId="407D3D03" w14:textId="77777777" w:rsidR="00AA1372" w:rsidRPr="00825072" w:rsidRDefault="00AA1372" w:rsidP="00620B5A">
            <w:pPr>
              <w:pStyle w:val="a8"/>
              <w:tabs>
                <w:tab w:val="left" w:pos="567"/>
              </w:tabs>
              <w:ind w:left="-550" w:firstLine="567"/>
              <w:rPr>
                <w:rFonts w:ascii="Times New Roman" w:hAnsi="Times New Roman"/>
                <w:szCs w:val="24"/>
              </w:rPr>
            </w:pPr>
          </w:p>
          <w:p w14:paraId="1F9A6ED0" w14:textId="77777777" w:rsidR="00AA1372" w:rsidRPr="00825072" w:rsidRDefault="00AA1372" w:rsidP="00620B5A">
            <w:pPr>
              <w:pStyle w:val="a8"/>
              <w:tabs>
                <w:tab w:val="left" w:pos="567"/>
              </w:tabs>
              <w:ind w:left="-550" w:firstLine="567"/>
              <w:rPr>
                <w:rFonts w:ascii="Times New Roman" w:hAnsi="Times New Roman"/>
                <w:szCs w:val="24"/>
              </w:rPr>
            </w:pPr>
          </w:p>
          <w:p w14:paraId="0299E96C" w14:textId="77777777" w:rsidR="00AA1372" w:rsidRPr="00825072" w:rsidRDefault="00AA1372" w:rsidP="00620B5A">
            <w:pPr>
              <w:pStyle w:val="a8"/>
              <w:tabs>
                <w:tab w:val="left" w:pos="567"/>
              </w:tabs>
              <w:ind w:left="-550" w:firstLine="567"/>
              <w:rPr>
                <w:rFonts w:ascii="Times New Roman" w:hAnsi="Times New Roman"/>
                <w:szCs w:val="24"/>
              </w:rPr>
            </w:pPr>
          </w:p>
        </w:tc>
        <w:tc>
          <w:tcPr>
            <w:tcW w:w="2825" w:type="dxa"/>
          </w:tcPr>
          <w:p w14:paraId="659C8F20"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Obiect 01</w:t>
            </w:r>
          </w:p>
          <w:p w14:paraId="422BB5FD"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Categoria de lucrări:</w:t>
            </w:r>
          </w:p>
          <w:p w14:paraId="21F182F4"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__________________</w:t>
            </w:r>
          </w:p>
          <w:p w14:paraId="49398E87"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__________________</w:t>
            </w:r>
          </w:p>
          <w:p w14:paraId="401D9A40" w14:textId="77777777" w:rsidR="00AA1372" w:rsidRPr="00825072" w:rsidRDefault="00AA1372" w:rsidP="00620B5A">
            <w:pPr>
              <w:pStyle w:val="a8"/>
              <w:tabs>
                <w:tab w:val="left" w:pos="0"/>
              </w:tabs>
              <w:ind w:firstLine="350"/>
              <w:rPr>
                <w:rFonts w:ascii="Times New Roman" w:hAnsi="Times New Roman"/>
                <w:szCs w:val="24"/>
              </w:rPr>
            </w:pPr>
          </w:p>
        </w:tc>
        <w:tc>
          <w:tcPr>
            <w:tcW w:w="1035" w:type="dxa"/>
          </w:tcPr>
          <w:p w14:paraId="4AB34E7C" w14:textId="77777777" w:rsidR="00AA1372" w:rsidRPr="00825072" w:rsidRDefault="00AA1372" w:rsidP="00620B5A">
            <w:pPr>
              <w:pStyle w:val="a8"/>
              <w:tabs>
                <w:tab w:val="left" w:pos="567"/>
              </w:tabs>
              <w:ind w:firstLine="567"/>
              <w:rPr>
                <w:rFonts w:ascii="Times New Roman" w:hAnsi="Times New Roman"/>
                <w:szCs w:val="24"/>
              </w:rPr>
            </w:pPr>
          </w:p>
        </w:tc>
        <w:tc>
          <w:tcPr>
            <w:tcW w:w="1215" w:type="dxa"/>
          </w:tcPr>
          <w:p w14:paraId="5BD6BE97" w14:textId="77777777" w:rsidR="00AA1372" w:rsidRPr="00825072" w:rsidRDefault="00AA1372" w:rsidP="00620B5A">
            <w:pPr>
              <w:pStyle w:val="a8"/>
              <w:tabs>
                <w:tab w:val="left" w:pos="567"/>
              </w:tabs>
              <w:ind w:firstLine="567"/>
              <w:rPr>
                <w:rFonts w:ascii="Times New Roman" w:hAnsi="Times New Roman"/>
                <w:szCs w:val="24"/>
              </w:rPr>
            </w:pPr>
          </w:p>
        </w:tc>
        <w:tc>
          <w:tcPr>
            <w:tcW w:w="1005" w:type="dxa"/>
            <w:gridSpan w:val="2"/>
          </w:tcPr>
          <w:p w14:paraId="585A9500" w14:textId="77777777" w:rsidR="00AA1372" w:rsidRPr="00825072" w:rsidRDefault="00AA1372" w:rsidP="00620B5A">
            <w:pPr>
              <w:pStyle w:val="a8"/>
              <w:tabs>
                <w:tab w:val="left" w:pos="567"/>
              </w:tabs>
              <w:ind w:firstLine="567"/>
              <w:rPr>
                <w:rFonts w:ascii="Times New Roman" w:hAnsi="Times New Roman"/>
                <w:szCs w:val="24"/>
              </w:rPr>
            </w:pPr>
          </w:p>
        </w:tc>
        <w:tc>
          <w:tcPr>
            <w:tcW w:w="990" w:type="dxa"/>
            <w:gridSpan w:val="2"/>
          </w:tcPr>
          <w:p w14:paraId="2612FB4A" w14:textId="77777777" w:rsidR="00AA1372" w:rsidRPr="00825072" w:rsidRDefault="00AA1372" w:rsidP="00620B5A">
            <w:pPr>
              <w:pStyle w:val="a8"/>
              <w:tabs>
                <w:tab w:val="left" w:pos="567"/>
              </w:tabs>
              <w:ind w:firstLine="567"/>
              <w:rPr>
                <w:rFonts w:ascii="Times New Roman" w:hAnsi="Times New Roman"/>
                <w:szCs w:val="24"/>
              </w:rPr>
            </w:pPr>
          </w:p>
        </w:tc>
        <w:tc>
          <w:tcPr>
            <w:tcW w:w="1245" w:type="dxa"/>
          </w:tcPr>
          <w:p w14:paraId="413F1B00" w14:textId="77777777" w:rsidR="00AA1372" w:rsidRPr="00825072" w:rsidRDefault="00AA1372" w:rsidP="00620B5A">
            <w:pPr>
              <w:pStyle w:val="a8"/>
              <w:tabs>
                <w:tab w:val="left" w:pos="567"/>
              </w:tabs>
              <w:ind w:firstLine="567"/>
              <w:rPr>
                <w:rFonts w:ascii="Times New Roman" w:hAnsi="Times New Roman"/>
                <w:szCs w:val="24"/>
              </w:rPr>
            </w:pPr>
          </w:p>
        </w:tc>
      </w:tr>
      <w:tr w:rsidR="00AA1372" w:rsidRPr="00825072" w14:paraId="03E55A56" w14:textId="77777777" w:rsidTr="00233538">
        <w:trPr>
          <w:cantSplit/>
          <w:trHeight w:val="1412"/>
        </w:trPr>
        <w:tc>
          <w:tcPr>
            <w:tcW w:w="709" w:type="dxa"/>
          </w:tcPr>
          <w:p w14:paraId="4F82FB04" w14:textId="77777777" w:rsidR="00AA1372" w:rsidRPr="00825072" w:rsidRDefault="00A227F2" w:rsidP="00620B5A">
            <w:pPr>
              <w:pStyle w:val="a8"/>
              <w:tabs>
                <w:tab w:val="left" w:pos="567"/>
              </w:tabs>
              <w:ind w:left="-534" w:firstLine="567"/>
              <w:rPr>
                <w:rFonts w:ascii="Times New Roman" w:hAnsi="Times New Roman"/>
                <w:szCs w:val="24"/>
              </w:rPr>
            </w:pPr>
            <w:r w:rsidRPr="00825072">
              <w:rPr>
                <w:rFonts w:ascii="Times New Roman" w:hAnsi="Times New Roman"/>
                <w:szCs w:val="24"/>
              </w:rPr>
              <w:t>3.</w:t>
            </w:r>
          </w:p>
          <w:p w14:paraId="6EE4A570" w14:textId="77777777" w:rsidR="00AA1372" w:rsidRPr="00825072" w:rsidRDefault="00AA1372" w:rsidP="00620B5A">
            <w:pPr>
              <w:pStyle w:val="a8"/>
              <w:tabs>
                <w:tab w:val="left" w:pos="567"/>
              </w:tabs>
              <w:ind w:firstLine="567"/>
              <w:rPr>
                <w:rFonts w:ascii="Times New Roman" w:hAnsi="Times New Roman"/>
                <w:szCs w:val="24"/>
              </w:rPr>
            </w:pPr>
          </w:p>
          <w:p w14:paraId="54ABA37C" w14:textId="77777777" w:rsidR="00AA1372" w:rsidRPr="00825072" w:rsidRDefault="00AA1372" w:rsidP="00620B5A">
            <w:pPr>
              <w:pStyle w:val="a8"/>
              <w:tabs>
                <w:tab w:val="left" w:pos="567"/>
              </w:tabs>
              <w:ind w:firstLine="567"/>
              <w:rPr>
                <w:rFonts w:ascii="Times New Roman" w:hAnsi="Times New Roman"/>
                <w:szCs w:val="24"/>
              </w:rPr>
            </w:pPr>
          </w:p>
          <w:p w14:paraId="57ABB82B" w14:textId="77777777" w:rsidR="00AA1372" w:rsidRPr="00825072" w:rsidRDefault="00AA1372" w:rsidP="00620B5A">
            <w:pPr>
              <w:pStyle w:val="a8"/>
              <w:tabs>
                <w:tab w:val="left" w:pos="567"/>
              </w:tabs>
              <w:ind w:firstLine="567"/>
              <w:rPr>
                <w:rFonts w:ascii="Times New Roman" w:hAnsi="Times New Roman"/>
                <w:szCs w:val="24"/>
              </w:rPr>
            </w:pPr>
          </w:p>
          <w:p w14:paraId="71C52794" w14:textId="77777777" w:rsidR="00AA1372" w:rsidRPr="00825072" w:rsidRDefault="00AA1372" w:rsidP="00620B5A">
            <w:pPr>
              <w:pStyle w:val="a8"/>
              <w:tabs>
                <w:tab w:val="left" w:pos="567"/>
              </w:tabs>
              <w:ind w:firstLine="567"/>
              <w:rPr>
                <w:rFonts w:ascii="Times New Roman" w:hAnsi="Times New Roman"/>
                <w:szCs w:val="24"/>
              </w:rPr>
            </w:pPr>
          </w:p>
        </w:tc>
        <w:tc>
          <w:tcPr>
            <w:tcW w:w="2825" w:type="dxa"/>
          </w:tcPr>
          <w:p w14:paraId="338C506D"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Obiect 02</w:t>
            </w:r>
          </w:p>
          <w:p w14:paraId="28F64296"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Categoria de lucrări:</w:t>
            </w:r>
          </w:p>
          <w:p w14:paraId="0A6537EE"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__________________</w:t>
            </w:r>
          </w:p>
          <w:p w14:paraId="681F6B38"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__________________</w:t>
            </w:r>
          </w:p>
          <w:p w14:paraId="1861214E" w14:textId="77777777" w:rsidR="00AA1372" w:rsidRPr="00825072" w:rsidRDefault="00AA1372" w:rsidP="00620B5A">
            <w:pPr>
              <w:pStyle w:val="a8"/>
              <w:tabs>
                <w:tab w:val="left" w:pos="0"/>
              </w:tabs>
              <w:ind w:firstLine="350"/>
              <w:rPr>
                <w:rFonts w:ascii="Times New Roman" w:hAnsi="Times New Roman"/>
                <w:szCs w:val="24"/>
              </w:rPr>
            </w:pPr>
          </w:p>
        </w:tc>
        <w:tc>
          <w:tcPr>
            <w:tcW w:w="1035" w:type="dxa"/>
          </w:tcPr>
          <w:p w14:paraId="61477EA2" w14:textId="77777777" w:rsidR="00AA1372" w:rsidRPr="00825072" w:rsidRDefault="00AA1372" w:rsidP="00620B5A">
            <w:pPr>
              <w:pStyle w:val="a8"/>
              <w:tabs>
                <w:tab w:val="left" w:pos="567"/>
              </w:tabs>
              <w:ind w:firstLine="567"/>
              <w:rPr>
                <w:rFonts w:ascii="Times New Roman" w:hAnsi="Times New Roman"/>
                <w:szCs w:val="24"/>
              </w:rPr>
            </w:pPr>
          </w:p>
        </w:tc>
        <w:tc>
          <w:tcPr>
            <w:tcW w:w="1215" w:type="dxa"/>
          </w:tcPr>
          <w:p w14:paraId="0ED1E9C4" w14:textId="77777777" w:rsidR="00AA1372" w:rsidRPr="00825072" w:rsidRDefault="00AA1372" w:rsidP="00620B5A">
            <w:pPr>
              <w:pStyle w:val="a8"/>
              <w:tabs>
                <w:tab w:val="left" w:pos="567"/>
              </w:tabs>
              <w:ind w:firstLine="567"/>
              <w:rPr>
                <w:rFonts w:ascii="Times New Roman" w:hAnsi="Times New Roman"/>
                <w:szCs w:val="24"/>
              </w:rPr>
            </w:pPr>
          </w:p>
        </w:tc>
        <w:tc>
          <w:tcPr>
            <w:tcW w:w="1005" w:type="dxa"/>
            <w:gridSpan w:val="2"/>
          </w:tcPr>
          <w:p w14:paraId="2601C0AC" w14:textId="77777777" w:rsidR="00AA1372" w:rsidRPr="00825072" w:rsidRDefault="00AA1372" w:rsidP="00620B5A">
            <w:pPr>
              <w:pStyle w:val="a8"/>
              <w:tabs>
                <w:tab w:val="left" w:pos="567"/>
              </w:tabs>
              <w:ind w:firstLine="567"/>
              <w:rPr>
                <w:rFonts w:ascii="Times New Roman" w:hAnsi="Times New Roman"/>
                <w:szCs w:val="24"/>
              </w:rPr>
            </w:pPr>
          </w:p>
        </w:tc>
        <w:tc>
          <w:tcPr>
            <w:tcW w:w="990" w:type="dxa"/>
            <w:gridSpan w:val="2"/>
          </w:tcPr>
          <w:p w14:paraId="2C49505D" w14:textId="77777777" w:rsidR="00AA1372" w:rsidRPr="00825072" w:rsidRDefault="00AA1372" w:rsidP="00620B5A">
            <w:pPr>
              <w:pStyle w:val="a8"/>
              <w:tabs>
                <w:tab w:val="left" w:pos="567"/>
              </w:tabs>
              <w:ind w:firstLine="567"/>
              <w:rPr>
                <w:rFonts w:ascii="Times New Roman" w:hAnsi="Times New Roman"/>
                <w:szCs w:val="24"/>
              </w:rPr>
            </w:pPr>
          </w:p>
        </w:tc>
        <w:tc>
          <w:tcPr>
            <w:tcW w:w="1245" w:type="dxa"/>
          </w:tcPr>
          <w:p w14:paraId="139CDD60" w14:textId="77777777" w:rsidR="00AA1372" w:rsidRPr="00825072" w:rsidRDefault="00AA1372" w:rsidP="00620B5A">
            <w:pPr>
              <w:pStyle w:val="a8"/>
              <w:tabs>
                <w:tab w:val="left" w:pos="567"/>
              </w:tabs>
              <w:ind w:firstLine="567"/>
              <w:rPr>
                <w:rFonts w:ascii="Times New Roman" w:hAnsi="Times New Roman"/>
                <w:szCs w:val="24"/>
              </w:rPr>
            </w:pPr>
          </w:p>
        </w:tc>
      </w:tr>
      <w:tr w:rsidR="00AA1372" w:rsidRPr="00825072" w14:paraId="0F101322" w14:textId="77777777" w:rsidTr="00233538">
        <w:trPr>
          <w:cantSplit/>
          <w:trHeight w:val="1593"/>
        </w:trPr>
        <w:tc>
          <w:tcPr>
            <w:tcW w:w="709" w:type="dxa"/>
          </w:tcPr>
          <w:p w14:paraId="10C73A09" w14:textId="77777777" w:rsidR="00AA1372" w:rsidRPr="00825072" w:rsidRDefault="00A227F2" w:rsidP="00620B5A">
            <w:pPr>
              <w:pStyle w:val="a8"/>
              <w:tabs>
                <w:tab w:val="left" w:pos="567"/>
              </w:tabs>
              <w:ind w:left="-550" w:firstLine="567"/>
              <w:rPr>
                <w:rFonts w:ascii="Times New Roman" w:hAnsi="Times New Roman"/>
                <w:szCs w:val="24"/>
              </w:rPr>
            </w:pPr>
            <w:r w:rsidRPr="00825072">
              <w:rPr>
                <w:rFonts w:ascii="Times New Roman" w:hAnsi="Times New Roman"/>
                <w:szCs w:val="24"/>
              </w:rPr>
              <w:t>…</w:t>
            </w:r>
          </w:p>
        </w:tc>
        <w:tc>
          <w:tcPr>
            <w:tcW w:w="2825" w:type="dxa"/>
          </w:tcPr>
          <w:p w14:paraId="460A25DD"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Obiect</w:t>
            </w:r>
            <w:r w:rsidR="00087114" w:rsidRPr="00825072">
              <w:rPr>
                <w:rFonts w:ascii="Times New Roman" w:hAnsi="Times New Roman"/>
                <w:szCs w:val="24"/>
              </w:rPr>
              <w:t xml:space="preserve"> n</w:t>
            </w:r>
            <w:r w:rsidRPr="00825072">
              <w:rPr>
                <w:rFonts w:ascii="Times New Roman" w:hAnsi="Times New Roman"/>
                <w:szCs w:val="24"/>
              </w:rPr>
              <w:t xml:space="preserve"> …</w:t>
            </w:r>
          </w:p>
          <w:p w14:paraId="0E5B6AC7"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Categoria de lucrări:</w:t>
            </w:r>
          </w:p>
          <w:p w14:paraId="641BFF73"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__________________</w:t>
            </w:r>
          </w:p>
          <w:p w14:paraId="2123D098" w14:textId="77777777" w:rsidR="00AA1372" w:rsidRPr="00825072" w:rsidRDefault="00A227F2" w:rsidP="00620B5A">
            <w:pPr>
              <w:pStyle w:val="a8"/>
              <w:tabs>
                <w:tab w:val="left" w:pos="0"/>
              </w:tabs>
              <w:ind w:firstLine="350"/>
              <w:rPr>
                <w:rFonts w:ascii="Times New Roman" w:hAnsi="Times New Roman"/>
                <w:szCs w:val="24"/>
              </w:rPr>
            </w:pPr>
            <w:r w:rsidRPr="00825072">
              <w:rPr>
                <w:rFonts w:ascii="Times New Roman" w:hAnsi="Times New Roman"/>
                <w:szCs w:val="24"/>
              </w:rPr>
              <w:t>__________________</w:t>
            </w:r>
          </w:p>
          <w:p w14:paraId="76062DAF" w14:textId="77777777" w:rsidR="00AA1372" w:rsidRPr="00825072" w:rsidRDefault="00AA1372" w:rsidP="00620B5A">
            <w:pPr>
              <w:pStyle w:val="a8"/>
              <w:tabs>
                <w:tab w:val="left" w:pos="0"/>
              </w:tabs>
              <w:ind w:firstLine="350"/>
              <w:rPr>
                <w:rFonts w:ascii="Times New Roman" w:hAnsi="Times New Roman"/>
                <w:szCs w:val="24"/>
              </w:rPr>
            </w:pPr>
          </w:p>
        </w:tc>
        <w:tc>
          <w:tcPr>
            <w:tcW w:w="1035" w:type="dxa"/>
          </w:tcPr>
          <w:p w14:paraId="661383F0" w14:textId="77777777" w:rsidR="00AA1372" w:rsidRPr="00825072" w:rsidRDefault="00AA1372" w:rsidP="00620B5A">
            <w:pPr>
              <w:pStyle w:val="a8"/>
              <w:tabs>
                <w:tab w:val="left" w:pos="567"/>
              </w:tabs>
              <w:ind w:firstLine="567"/>
              <w:rPr>
                <w:rFonts w:ascii="Times New Roman" w:hAnsi="Times New Roman"/>
                <w:szCs w:val="24"/>
              </w:rPr>
            </w:pPr>
          </w:p>
        </w:tc>
        <w:tc>
          <w:tcPr>
            <w:tcW w:w="1215" w:type="dxa"/>
          </w:tcPr>
          <w:p w14:paraId="15B987A6" w14:textId="77777777" w:rsidR="00AA1372" w:rsidRPr="00825072" w:rsidRDefault="00AA1372" w:rsidP="00620B5A">
            <w:pPr>
              <w:pStyle w:val="a8"/>
              <w:tabs>
                <w:tab w:val="left" w:pos="567"/>
              </w:tabs>
              <w:ind w:firstLine="567"/>
              <w:rPr>
                <w:rFonts w:ascii="Times New Roman" w:hAnsi="Times New Roman"/>
                <w:szCs w:val="24"/>
              </w:rPr>
            </w:pPr>
          </w:p>
        </w:tc>
        <w:tc>
          <w:tcPr>
            <w:tcW w:w="1005" w:type="dxa"/>
            <w:gridSpan w:val="2"/>
          </w:tcPr>
          <w:p w14:paraId="0995AFA5" w14:textId="77777777" w:rsidR="00AA1372" w:rsidRPr="00825072" w:rsidRDefault="00AA1372" w:rsidP="00620B5A">
            <w:pPr>
              <w:pStyle w:val="a8"/>
              <w:tabs>
                <w:tab w:val="left" w:pos="567"/>
              </w:tabs>
              <w:ind w:firstLine="567"/>
              <w:rPr>
                <w:rFonts w:ascii="Times New Roman" w:hAnsi="Times New Roman"/>
                <w:szCs w:val="24"/>
              </w:rPr>
            </w:pPr>
          </w:p>
        </w:tc>
        <w:tc>
          <w:tcPr>
            <w:tcW w:w="990" w:type="dxa"/>
            <w:gridSpan w:val="2"/>
          </w:tcPr>
          <w:p w14:paraId="4E7FF33B" w14:textId="77777777" w:rsidR="00AA1372" w:rsidRPr="00825072" w:rsidRDefault="00AA1372" w:rsidP="00620B5A">
            <w:pPr>
              <w:pStyle w:val="a8"/>
              <w:tabs>
                <w:tab w:val="left" w:pos="567"/>
              </w:tabs>
              <w:ind w:firstLine="567"/>
              <w:rPr>
                <w:rFonts w:ascii="Times New Roman" w:hAnsi="Times New Roman"/>
                <w:szCs w:val="24"/>
              </w:rPr>
            </w:pPr>
          </w:p>
        </w:tc>
        <w:tc>
          <w:tcPr>
            <w:tcW w:w="1245" w:type="dxa"/>
          </w:tcPr>
          <w:p w14:paraId="1DA2F14F" w14:textId="77777777" w:rsidR="00AA1372" w:rsidRPr="00825072" w:rsidRDefault="00AA1372" w:rsidP="00620B5A">
            <w:pPr>
              <w:pStyle w:val="a8"/>
              <w:tabs>
                <w:tab w:val="left" w:pos="567"/>
              </w:tabs>
              <w:ind w:firstLine="567"/>
              <w:rPr>
                <w:rFonts w:ascii="Times New Roman" w:hAnsi="Times New Roman"/>
                <w:szCs w:val="24"/>
              </w:rPr>
            </w:pPr>
          </w:p>
        </w:tc>
      </w:tr>
    </w:tbl>
    <w:p w14:paraId="76BAB200" w14:textId="77777777" w:rsidR="00AA1372" w:rsidRPr="00825072" w:rsidRDefault="00AA1372" w:rsidP="00620B5A">
      <w:pPr>
        <w:ind w:firstLine="567"/>
        <w:jc w:val="both"/>
      </w:pPr>
    </w:p>
    <w:p w14:paraId="734BA21B" w14:textId="77777777" w:rsidR="00E706C1" w:rsidRPr="00825072" w:rsidRDefault="00E706C1" w:rsidP="00620B5A">
      <w:pPr>
        <w:ind w:firstLine="567"/>
        <w:jc w:val="both"/>
      </w:pPr>
    </w:p>
    <w:p w14:paraId="3796EC9B" w14:textId="77777777" w:rsidR="00AA1372" w:rsidRPr="00825072" w:rsidRDefault="00A227F2" w:rsidP="00620B5A">
      <w:pPr>
        <w:ind w:firstLine="567"/>
        <w:jc w:val="both"/>
        <w:rPr>
          <w:rFonts w:eastAsia="PMingLiU"/>
          <w:lang w:eastAsia="zh-CN"/>
        </w:rPr>
      </w:pPr>
      <w:r w:rsidRPr="00825072">
        <w:rPr>
          <w:rFonts w:eastAsia="PMingLiU"/>
          <w:lang w:eastAsia="zh-CN"/>
        </w:rPr>
        <w:t>Semnat: _________________________________________</w:t>
      </w:r>
    </w:p>
    <w:p w14:paraId="33FFC775" w14:textId="77777777" w:rsidR="00AA1372" w:rsidRPr="00825072" w:rsidRDefault="00A227F2" w:rsidP="00620B5A">
      <w:pPr>
        <w:ind w:firstLine="567"/>
        <w:jc w:val="both"/>
        <w:rPr>
          <w:rFonts w:eastAsia="PMingLiU"/>
          <w:lang w:eastAsia="zh-CN"/>
        </w:rPr>
      </w:pPr>
      <w:r w:rsidRPr="00825072">
        <w:rPr>
          <w:rFonts w:eastAsia="PMingLiU"/>
          <w:lang w:eastAsia="zh-CN"/>
        </w:rPr>
        <w:t>Nume: __________________________________________</w:t>
      </w:r>
    </w:p>
    <w:p w14:paraId="7693A27A" w14:textId="77777777" w:rsidR="00AA1372" w:rsidRPr="00825072" w:rsidRDefault="00A227F2" w:rsidP="00620B5A">
      <w:pPr>
        <w:ind w:firstLine="567"/>
        <w:jc w:val="both"/>
        <w:rPr>
          <w:rFonts w:eastAsia="PMingLiU"/>
          <w:lang w:eastAsia="zh-CN"/>
        </w:rPr>
      </w:pPr>
      <w:r w:rsidRPr="00825072">
        <w:rPr>
          <w:rFonts w:eastAsia="PMingLiU"/>
          <w:lang w:eastAsia="zh-CN"/>
        </w:rPr>
        <w:t xml:space="preserve">Funcţia </w:t>
      </w:r>
      <w:r w:rsidR="00590C16" w:rsidRPr="00825072">
        <w:rPr>
          <w:rFonts w:eastAsia="PMingLiU"/>
          <w:lang w:eastAsia="zh-CN"/>
        </w:rPr>
        <w:t>în cadrul întreprinderii</w:t>
      </w:r>
      <w:r w:rsidRPr="00825072">
        <w:rPr>
          <w:rFonts w:eastAsia="PMingLiU"/>
          <w:lang w:eastAsia="zh-CN"/>
        </w:rPr>
        <w:t>: ____________________________</w:t>
      </w:r>
    </w:p>
    <w:p w14:paraId="18CD0D65" w14:textId="77777777" w:rsidR="00F43D02" w:rsidRPr="00825072" w:rsidRDefault="00A227F2" w:rsidP="00620B5A">
      <w:pPr>
        <w:ind w:firstLine="567"/>
        <w:jc w:val="both"/>
        <w:rPr>
          <w:rFonts w:eastAsia="PMingLiU"/>
          <w:lang w:eastAsia="zh-CN"/>
        </w:rPr>
      </w:pPr>
      <w:r w:rsidRPr="00825072">
        <w:rPr>
          <w:rFonts w:eastAsia="PMingLiU"/>
          <w:lang w:eastAsia="zh-CN"/>
        </w:rPr>
        <w:t xml:space="preserve">Denumirea </w:t>
      </w:r>
      <w:r w:rsidR="001B1E45" w:rsidRPr="00825072">
        <w:rPr>
          <w:rFonts w:eastAsia="PMingLiU"/>
          <w:lang w:eastAsia="zh-CN"/>
        </w:rPr>
        <w:t>întreprinderii:</w:t>
      </w:r>
      <w:r w:rsidRPr="00825072">
        <w:rPr>
          <w:rFonts w:eastAsia="PMingLiU"/>
          <w:lang w:eastAsia="zh-CN"/>
        </w:rPr>
        <w:t xml:space="preserve"> _____________________________</w:t>
      </w:r>
      <w:bookmarkStart w:id="3" w:name="_Toc449692098"/>
      <w:r w:rsidRPr="00825072">
        <w:rPr>
          <w:rFonts w:eastAsia="PMingLiU"/>
          <w:lang w:eastAsia="zh-CN"/>
        </w:rPr>
        <w:t>____</w:t>
      </w:r>
    </w:p>
    <w:p w14:paraId="0D87A4E6" w14:textId="77777777" w:rsidR="00F43D02" w:rsidRPr="00825072" w:rsidRDefault="00F43D02" w:rsidP="00620B5A">
      <w:pPr>
        <w:ind w:firstLine="567"/>
        <w:jc w:val="both"/>
        <w:rPr>
          <w:rFonts w:eastAsia="PMingLiU"/>
          <w:lang w:eastAsia="zh-CN"/>
        </w:rPr>
      </w:pPr>
    </w:p>
    <w:p w14:paraId="27CDD0CA" w14:textId="77777777" w:rsidR="00B65C93" w:rsidRPr="00825072" w:rsidRDefault="00B65C93" w:rsidP="00620B5A">
      <w:pPr>
        <w:ind w:firstLine="567"/>
        <w:jc w:val="both"/>
        <w:rPr>
          <w:rFonts w:eastAsia="PMingLiU"/>
          <w:lang w:eastAsia="zh-CN"/>
        </w:rPr>
      </w:pPr>
    </w:p>
    <w:p w14:paraId="1DCFA8EE" w14:textId="77777777" w:rsidR="00B65C93" w:rsidRPr="00825072" w:rsidRDefault="00B65C93" w:rsidP="00620B5A">
      <w:pPr>
        <w:ind w:firstLine="567"/>
        <w:jc w:val="both"/>
        <w:rPr>
          <w:rFonts w:eastAsia="PMingLiU"/>
          <w:lang w:eastAsia="zh-CN"/>
        </w:rPr>
      </w:pPr>
    </w:p>
    <w:p w14:paraId="42907A3E" w14:textId="77777777" w:rsidR="00B65C93" w:rsidRPr="00825072" w:rsidRDefault="00B65C93" w:rsidP="00620B5A">
      <w:pPr>
        <w:ind w:firstLine="567"/>
        <w:jc w:val="both"/>
        <w:rPr>
          <w:rFonts w:eastAsia="PMingLiU"/>
          <w:lang w:eastAsia="zh-CN"/>
        </w:rPr>
      </w:pPr>
    </w:p>
    <w:p w14:paraId="3BAE76D0" w14:textId="77777777" w:rsidR="00B65C93" w:rsidRPr="00825072" w:rsidRDefault="00B65C93" w:rsidP="00620B5A">
      <w:pPr>
        <w:ind w:firstLine="567"/>
        <w:jc w:val="both"/>
        <w:rPr>
          <w:rFonts w:eastAsia="PMingLiU"/>
          <w:lang w:eastAsia="zh-CN"/>
        </w:rPr>
      </w:pPr>
    </w:p>
    <w:p w14:paraId="2F10DEAF" w14:textId="77777777" w:rsidR="00B65C93" w:rsidRPr="00825072" w:rsidRDefault="00B65C93" w:rsidP="00620B5A">
      <w:pPr>
        <w:ind w:firstLine="567"/>
        <w:jc w:val="both"/>
        <w:rPr>
          <w:rFonts w:eastAsia="PMingLiU"/>
          <w:lang w:eastAsia="zh-CN"/>
        </w:rPr>
      </w:pPr>
    </w:p>
    <w:p w14:paraId="353BA03D" w14:textId="77777777" w:rsidR="00B65C93" w:rsidRPr="00825072" w:rsidRDefault="00B65C93" w:rsidP="00620B5A">
      <w:pPr>
        <w:ind w:firstLine="567"/>
        <w:jc w:val="both"/>
        <w:rPr>
          <w:rFonts w:eastAsia="PMingLiU"/>
          <w:lang w:eastAsia="zh-CN"/>
        </w:rPr>
      </w:pPr>
    </w:p>
    <w:p w14:paraId="4B7F14A2" w14:textId="77777777" w:rsidR="00B65C93" w:rsidRPr="00825072" w:rsidRDefault="00B65C93" w:rsidP="00620B5A">
      <w:pPr>
        <w:ind w:firstLine="567"/>
        <w:jc w:val="both"/>
        <w:rPr>
          <w:rFonts w:eastAsia="PMingLiU"/>
          <w:lang w:eastAsia="zh-CN"/>
        </w:rPr>
      </w:pPr>
    </w:p>
    <w:p w14:paraId="654767D6" w14:textId="77777777" w:rsidR="00B65C93" w:rsidRPr="00825072" w:rsidRDefault="00B65C93" w:rsidP="00620B5A">
      <w:pPr>
        <w:ind w:firstLine="567"/>
        <w:jc w:val="both"/>
        <w:rPr>
          <w:rFonts w:eastAsia="PMingLiU"/>
          <w:lang w:eastAsia="zh-CN"/>
        </w:rPr>
      </w:pPr>
    </w:p>
    <w:p w14:paraId="7F67668A" w14:textId="77777777" w:rsidR="00B65C93" w:rsidRPr="00825072" w:rsidRDefault="00B65C93" w:rsidP="00620B5A">
      <w:pPr>
        <w:ind w:firstLine="567"/>
        <w:jc w:val="both"/>
        <w:rPr>
          <w:rFonts w:eastAsia="PMingLiU"/>
          <w:lang w:eastAsia="zh-CN"/>
        </w:rPr>
      </w:pPr>
    </w:p>
    <w:p w14:paraId="3CD5A841" w14:textId="77777777" w:rsidR="00B65C93" w:rsidRPr="00825072" w:rsidRDefault="00B65C93" w:rsidP="00620B5A">
      <w:pPr>
        <w:ind w:firstLine="567"/>
        <w:jc w:val="both"/>
        <w:rPr>
          <w:rFonts w:eastAsia="PMingLiU"/>
          <w:lang w:eastAsia="zh-CN"/>
        </w:rPr>
      </w:pPr>
    </w:p>
    <w:p w14:paraId="6BA4A3A5" w14:textId="77777777" w:rsidR="00B65C93" w:rsidRPr="00825072" w:rsidRDefault="00B65C93" w:rsidP="00620B5A">
      <w:pPr>
        <w:ind w:firstLine="567"/>
        <w:jc w:val="both"/>
        <w:rPr>
          <w:rFonts w:eastAsia="PMingLiU"/>
          <w:lang w:eastAsia="zh-CN"/>
        </w:rPr>
      </w:pPr>
    </w:p>
    <w:p w14:paraId="2626EF92" w14:textId="77777777" w:rsidR="00B65C93" w:rsidRPr="00825072" w:rsidRDefault="00B65C93" w:rsidP="00620B5A">
      <w:pPr>
        <w:ind w:firstLine="567"/>
        <w:jc w:val="both"/>
        <w:rPr>
          <w:rFonts w:eastAsia="PMingLiU"/>
          <w:lang w:eastAsia="zh-CN"/>
        </w:rPr>
      </w:pPr>
    </w:p>
    <w:p w14:paraId="3EC18CFB" w14:textId="77777777" w:rsidR="00B65C93" w:rsidRPr="00825072" w:rsidRDefault="00B65C93" w:rsidP="00620B5A">
      <w:pPr>
        <w:ind w:firstLine="567"/>
        <w:jc w:val="both"/>
        <w:rPr>
          <w:rFonts w:eastAsia="PMingLiU"/>
          <w:lang w:eastAsia="zh-CN"/>
        </w:rPr>
      </w:pPr>
    </w:p>
    <w:p w14:paraId="2C6636FD" w14:textId="77777777" w:rsidR="008B330F" w:rsidRDefault="008B330F" w:rsidP="00620B5A">
      <w:pPr>
        <w:pStyle w:val="Style3"/>
        <w:tabs>
          <w:tab w:val="left" w:pos="567"/>
        </w:tabs>
        <w:ind w:left="0" w:firstLine="567"/>
        <w:rPr>
          <w:rFonts w:eastAsia="PMingLiU"/>
          <w:lang w:eastAsia="zh-CN"/>
        </w:rPr>
      </w:pPr>
    </w:p>
    <w:p w14:paraId="19B09D9D" w14:textId="77777777" w:rsidR="006B7A10" w:rsidRDefault="006B7A10" w:rsidP="00620B5A">
      <w:pPr>
        <w:pStyle w:val="Style3"/>
        <w:tabs>
          <w:tab w:val="left" w:pos="567"/>
        </w:tabs>
        <w:ind w:left="0" w:firstLine="567"/>
        <w:rPr>
          <w:rFonts w:eastAsia="PMingLiU"/>
          <w:lang w:eastAsia="zh-CN"/>
        </w:rPr>
      </w:pPr>
    </w:p>
    <w:p w14:paraId="279B618F" w14:textId="77777777" w:rsidR="006B7A10" w:rsidRPr="00825072" w:rsidRDefault="006B7A10" w:rsidP="00620B5A">
      <w:pPr>
        <w:pStyle w:val="Style3"/>
        <w:tabs>
          <w:tab w:val="left" w:pos="567"/>
        </w:tabs>
        <w:ind w:left="0" w:firstLine="567"/>
        <w:rPr>
          <w:rFonts w:eastAsia="PMingLiU"/>
          <w:lang w:eastAsia="zh-CN"/>
        </w:rPr>
      </w:pPr>
    </w:p>
    <w:p w14:paraId="07E34268" w14:textId="4D49FB92"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6D1463" w:rsidRPr="00825072">
        <w:rPr>
          <w:noProof w:val="0"/>
        </w:rPr>
        <w:t>6</w:t>
      </w:r>
    </w:p>
    <w:bookmarkEnd w:id="3"/>
    <w:p w14:paraId="13F9A5F4" w14:textId="77777777" w:rsidR="002242A0" w:rsidRPr="00825072" w:rsidRDefault="002242A0" w:rsidP="00620B5A">
      <w:pPr>
        <w:ind w:firstLine="567"/>
        <w:rPr>
          <w:rFonts w:eastAsia="PMingLiU"/>
          <w:b/>
          <w:lang w:eastAsia="zh-CN"/>
        </w:rPr>
      </w:pPr>
    </w:p>
    <w:p w14:paraId="6B603916" w14:textId="77777777" w:rsidR="00980A78" w:rsidRPr="00825072" w:rsidRDefault="00A227F2" w:rsidP="00620B5A">
      <w:pPr>
        <w:ind w:firstLine="567"/>
        <w:jc w:val="center"/>
        <w:rPr>
          <w:rFonts w:eastAsia="PMingLiU"/>
          <w:b/>
          <w:noProof w:val="0"/>
          <w:lang w:eastAsia="zh-CN"/>
        </w:rPr>
      </w:pPr>
      <w:r w:rsidRPr="00825072">
        <w:rPr>
          <w:rFonts w:eastAsia="PMingLiU"/>
          <w:b/>
          <w:lang w:eastAsia="zh-CN"/>
        </w:rPr>
        <w:t>DECLARAȚIE</w:t>
      </w:r>
    </w:p>
    <w:p w14:paraId="657AEAB7" w14:textId="77777777" w:rsidR="00A50D0A" w:rsidRPr="00825072" w:rsidRDefault="00A227F2" w:rsidP="00620B5A">
      <w:pPr>
        <w:pStyle w:val="a8"/>
        <w:tabs>
          <w:tab w:val="left" w:pos="567"/>
        </w:tabs>
        <w:ind w:firstLine="567"/>
        <w:jc w:val="center"/>
        <w:rPr>
          <w:b/>
        </w:rPr>
      </w:pPr>
      <w:r w:rsidRPr="00825072">
        <w:rPr>
          <w:b/>
        </w:rPr>
        <w:t>privind experien</w:t>
      </w:r>
      <w:r w:rsidRPr="00825072">
        <w:rPr>
          <w:rFonts w:hint="eastAsia"/>
          <w:b/>
        </w:rPr>
        <w:t>ţ</w:t>
      </w:r>
      <w:r w:rsidRPr="00825072">
        <w:rPr>
          <w:b/>
        </w:rPr>
        <w:t>a similar</w:t>
      </w:r>
      <w:r w:rsidRPr="00825072">
        <w:rPr>
          <w:rFonts w:hint="eastAsia"/>
          <w:b/>
        </w:rPr>
        <w:t>ă</w:t>
      </w:r>
    </w:p>
    <w:p w14:paraId="378B53B6" w14:textId="77777777" w:rsidR="00FB2FFC" w:rsidRPr="00825072" w:rsidRDefault="00FB2FFC" w:rsidP="00620B5A">
      <w:pPr>
        <w:pStyle w:val="a8"/>
        <w:tabs>
          <w:tab w:val="left" w:pos="567"/>
        </w:tabs>
        <w:ind w:firstLine="567"/>
        <w:jc w:val="center"/>
        <w:rPr>
          <w:rFonts w:ascii="Times New Roman" w:hAnsi="Times New Roman"/>
          <w:b/>
          <w:szCs w:val="24"/>
        </w:rPr>
      </w:pPr>
    </w:p>
    <w:p w14:paraId="77172FCD" w14:textId="77777777" w:rsidR="00AA1372" w:rsidRPr="00825072" w:rsidRDefault="00A227F2" w:rsidP="00620B5A">
      <w:pPr>
        <w:pStyle w:val="a8"/>
        <w:tabs>
          <w:tab w:val="left" w:pos="567"/>
        </w:tabs>
        <w:ind w:right="-58" w:firstLine="567"/>
        <w:rPr>
          <w:rFonts w:ascii="Times New Roman" w:hAnsi="Times New Roman"/>
          <w:szCs w:val="24"/>
        </w:rPr>
      </w:pPr>
      <w:r w:rsidRPr="00825072">
        <w:rPr>
          <w:rFonts w:ascii="Times New Roman" w:hAnsi="Times New Roman"/>
          <w:szCs w:val="24"/>
        </w:rPr>
        <w:t>1. Denumirea şi obiectul contractului______________________________________________</w:t>
      </w:r>
    </w:p>
    <w:p w14:paraId="4F91BEA3" w14:textId="77777777" w:rsidR="00AA1372" w:rsidRPr="00825072" w:rsidRDefault="00A227F2" w:rsidP="00620B5A">
      <w:pPr>
        <w:pStyle w:val="a8"/>
        <w:tabs>
          <w:tab w:val="left" w:pos="567"/>
        </w:tabs>
        <w:ind w:right="-58" w:firstLine="567"/>
        <w:rPr>
          <w:rFonts w:ascii="Times New Roman" w:hAnsi="Times New Roman"/>
          <w:szCs w:val="24"/>
        </w:rPr>
      </w:pPr>
      <w:r w:rsidRPr="00825072">
        <w:rPr>
          <w:rFonts w:ascii="Times New Roman" w:hAnsi="Times New Roman"/>
          <w:szCs w:val="24"/>
        </w:rPr>
        <w:t>2. Numărul şi data contractului___________________________________________________</w:t>
      </w:r>
    </w:p>
    <w:p w14:paraId="254B5419" w14:textId="77777777" w:rsidR="00AA1372" w:rsidRPr="00825072" w:rsidRDefault="00A227F2" w:rsidP="00620B5A">
      <w:pPr>
        <w:pStyle w:val="a8"/>
        <w:tabs>
          <w:tab w:val="left" w:pos="567"/>
        </w:tabs>
        <w:ind w:right="-58" w:firstLine="567"/>
        <w:rPr>
          <w:rFonts w:ascii="Times New Roman" w:hAnsi="Times New Roman"/>
          <w:szCs w:val="24"/>
        </w:rPr>
      </w:pPr>
      <w:r w:rsidRPr="00825072">
        <w:rPr>
          <w:rFonts w:ascii="Times New Roman" w:hAnsi="Times New Roman"/>
          <w:szCs w:val="24"/>
        </w:rPr>
        <w:t>3. Denumirea/numele beneficiarului_______________________________________________</w:t>
      </w:r>
    </w:p>
    <w:p w14:paraId="55E6179A" w14:textId="77777777" w:rsidR="00AA1372" w:rsidRPr="00825072" w:rsidRDefault="00A227F2" w:rsidP="00620B5A">
      <w:pPr>
        <w:pStyle w:val="a8"/>
        <w:tabs>
          <w:tab w:val="left" w:pos="567"/>
        </w:tabs>
        <w:ind w:right="-58" w:firstLine="567"/>
        <w:rPr>
          <w:rFonts w:ascii="Times New Roman" w:hAnsi="Times New Roman"/>
          <w:szCs w:val="24"/>
        </w:rPr>
      </w:pPr>
      <w:r w:rsidRPr="00825072">
        <w:rPr>
          <w:rFonts w:ascii="Times New Roman" w:hAnsi="Times New Roman"/>
          <w:szCs w:val="24"/>
        </w:rPr>
        <w:t>4. Adresa beneficiarului_________________________________________________________</w:t>
      </w:r>
    </w:p>
    <w:p w14:paraId="77244496" w14:textId="77777777" w:rsidR="00AA1372" w:rsidRPr="00825072" w:rsidRDefault="00A227F2" w:rsidP="00620B5A">
      <w:pPr>
        <w:pStyle w:val="a8"/>
        <w:tabs>
          <w:tab w:val="left" w:pos="567"/>
        </w:tabs>
        <w:ind w:right="-58" w:firstLine="567"/>
        <w:rPr>
          <w:rFonts w:ascii="Times New Roman" w:hAnsi="Times New Roman"/>
          <w:szCs w:val="24"/>
        </w:rPr>
      </w:pPr>
      <w:r w:rsidRPr="00825072">
        <w:rPr>
          <w:rFonts w:ascii="Times New Roman" w:hAnsi="Times New Roman"/>
          <w:szCs w:val="24"/>
        </w:rPr>
        <w:t>5. Ţara______________________________________________________________________</w:t>
      </w:r>
    </w:p>
    <w:p w14:paraId="45681FEF" w14:textId="77777777" w:rsidR="00AA1372" w:rsidRPr="00825072" w:rsidRDefault="00A227F2" w:rsidP="00620B5A">
      <w:pPr>
        <w:pStyle w:val="a8"/>
        <w:tabs>
          <w:tab w:val="left" w:pos="567"/>
        </w:tabs>
        <w:ind w:right="-58" w:firstLine="567"/>
        <w:rPr>
          <w:rFonts w:ascii="Times New Roman" w:hAnsi="Times New Roman"/>
          <w:szCs w:val="24"/>
        </w:rPr>
      </w:pPr>
      <w:r w:rsidRPr="00825072">
        <w:rPr>
          <w:rFonts w:ascii="Times New Roman" w:hAnsi="Times New Roman"/>
          <w:szCs w:val="24"/>
        </w:rPr>
        <w:t>6. Calitatea în care a participat la îndeplinirea contractului______________________________</w:t>
      </w:r>
    </w:p>
    <w:p w14:paraId="469DEDF6" w14:textId="77777777" w:rsidR="00AA1372" w:rsidRPr="00825072" w:rsidRDefault="00A227F2" w:rsidP="00620B5A">
      <w:pPr>
        <w:pStyle w:val="a8"/>
        <w:tabs>
          <w:tab w:val="left" w:pos="567"/>
        </w:tabs>
        <w:ind w:firstLine="567"/>
        <w:jc w:val="right"/>
        <w:rPr>
          <w:rFonts w:ascii="Times New Roman" w:hAnsi="Times New Roman"/>
          <w:szCs w:val="24"/>
        </w:rPr>
      </w:pPr>
      <w:r w:rsidRPr="00825072">
        <w:rPr>
          <w:rFonts w:ascii="Times New Roman" w:hAnsi="Times New Roman"/>
          <w:szCs w:val="24"/>
        </w:rPr>
        <w:t>(se notează opţiunea corespunzătoare)</w:t>
      </w:r>
    </w:p>
    <w:p w14:paraId="33BEE3EA" w14:textId="77777777" w:rsidR="00AA1372" w:rsidRPr="00825072" w:rsidRDefault="00A227F2" w:rsidP="007A770A">
      <w:pPr>
        <w:pStyle w:val="a8"/>
        <w:numPr>
          <w:ilvl w:val="0"/>
          <w:numId w:val="8"/>
        </w:numPr>
        <w:tabs>
          <w:tab w:val="left" w:pos="567"/>
        </w:tabs>
        <w:ind w:left="0" w:firstLine="567"/>
        <w:jc w:val="both"/>
        <w:rPr>
          <w:rFonts w:ascii="Times New Roman" w:hAnsi="Times New Roman"/>
          <w:szCs w:val="24"/>
        </w:rPr>
      </w:pPr>
      <w:r w:rsidRPr="00825072">
        <w:rPr>
          <w:rFonts w:ascii="Times New Roman" w:hAnsi="Times New Roman"/>
          <w:szCs w:val="24"/>
        </w:rPr>
        <w:t>antreprenorul sau antreprenorul general (lider de asociaţie)</w:t>
      </w:r>
    </w:p>
    <w:p w14:paraId="3D3A50EA" w14:textId="77777777" w:rsidR="00AA1372" w:rsidRPr="00825072" w:rsidRDefault="00A227F2" w:rsidP="00620B5A">
      <w:pPr>
        <w:pStyle w:val="a8"/>
        <w:numPr>
          <w:ilvl w:val="0"/>
          <w:numId w:val="8"/>
        </w:numPr>
        <w:tabs>
          <w:tab w:val="left" w:pos="567"/>
        </w:tabs>
        <w:ind w:left="0" w:firstLine="567"/>
        <w:jc w:val="both"/>
        <w:rPr>
          <w:rFonts w:ascii="Times New Roman" w:hAnsi="Times New Roman"/>
          <w:szCs w:val="24"/>
        </w:rPr>
      </w:pPr>
      <w:r w:rsidRPr="00825072">
        <w:rPr>
          <w:rFonts w:ascii="Times New Roman" w:hAnsi="Times New Roman"/>
          <w:szCs w:val="24"/>
        </w:rPr>
        <w:t>antreprenor asociat</w:t>
      </w:r>
    </w:p>
    <w:p w14:paraId="013EF0BC" w14:textId="77777777" w:rsidR="00AA1372" w:rsidRPr="00825072" w:rsidRDefault="00A227F2" w:rsidP="00620B5A">
      <w:pPr>
        <w:pStyle w:val="a8"/>
        <w:numPr>
          <w:ilvl w:val="0"/>
          <w:numId w:val="8"/>
        </w:numPr>
        <w:tabs>
          <w:tab w:val="left" w:pos="567"/>
        </w:tabs>
        <w:ind w:left="0" w:firstLine="567"/>
        <w:jc w:val="both"/>
        <w:rPr>
          <w:rFonts w:ascii="Times New Roman" w:hAnsi="Times New Roman"/>
          <w:szCs w:val="24"/>
        </w:rPr>
      </w:pPr>
      <w:r w:rsidRPr="00825072">
        <w:rPr>
          <w:rFonts w:ascii="Times New Roman" w:hAnsi="Times New Roman"/>
          <w:szCs w:val="24"/>
        </w:rPr>
        <w:t>subantreprenor</w:t>
      </w:r>
    </w:p>
    <w:p w14:paraId="66A619F6" w14:textId="77777777"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7.  Valoarea contractului</w:t>
      </w:r>
      <w:r w:rsidRPr="00825072">
        <w:rPr>
          <w:rFonts w:ascii="Times New Roman" w:hAnsi="Times New Roman"/>
          <w:szCs w:val="24"/>
        </w:rPr>
        <w:tab/>
      </w:r>
      <w:r w:rsidRPr="00825072">
        <w:rPr>
          <w:rFonts w:ascii="Times New Roman" w:hAnsi="Times New Roman"/>
          <w:szCs w:val="24"/>
        </w:rPr>
        <w:tab/>
        <w:t xml:space="preserve">exprimată în moneda      </w:t>
      </w:r>
      <w:r w:rsidRPr="00825072">
        <w:rPr>
          <w:rFonts w:ascii="Times New Roman" w:hAnsi="Times New Roman"/>
          <w:szCs w:val="24"/>
        </w:rPr>
        <w:tab/>
        <w:t xml:space="preserve">     exprimată</w:t>
      </w:r>
    </w:p>
    <w:p w14:paraId="0D3EDF05" w14:textId="77777777"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 xml:space="preserve">                                                            în care s-a                       </w:t>
      </w:r>
      <w:r w:rsidRPr="00825072">
        <w:rPr>
          <w:rFonts w:ascii="Times New Roman" w:hAnsi="Times New Roman"/>
          <w:szCs w:val="24"/>
        </w:rPr>
        <w:tab/>
        <w:t xml:space="preserve">     în echivalent</w:t>
      </w:r>
    </w:p>
    <w:p w14:paraId="3FFE69EE" w14:textId="77777777" w:rsidR="00AA1372" w:rsidRPr="00825072" w:rsidRDefault="00A227F2" w:rsidP="00620B5A">
      <w:pPr>
        <w:pStyle w:val="a8"/>
        <w:tabs>
          <w:tab w:val="left" w:pos="567"/>
          <w:tab w:val="left" w:pos="5670"/>
        </w:tabs>
        <w:ind w:firstLine="567"/>
        <w:jc w:val="center"/>
        <w:rPr>
          <w:rFonts w:ascii="Times New Roman" w:hAnsi="Times New Roman"/>
          <w:szCs w:val="24"/>
        </w:rPr>
      </w:pPr>
      <w:r w:rsidRPr="00825072">
        <w:rPr>
          <w:rFonts w:ascii="Times New Roman" w:hAnsi="Times New Roman"/>
          <w:szCs w:val="24"/>
        </w:rPr>
        <w:t xml:space="preserve">încheiat contractul     </w:t>
      </w:r>
      <w:r w:rsidRPr="00825072">
        <w:rPr>
          <w:rFonts w:ascii="Times New Roman" w:hAnsi="Times New Roman"/>
          <w:szCs w:val="24"/>
        </w:rPr>
        <w:tab/>
        <w:t>dolari SUA</w:t>
      </w:r>
    </w:p>
    <w:p w14:paraId="1E32A242" w14:textId="68A46D94"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a) iniţială</w:t>
      </w:r>
      <w:r w:rsidR="0019071C" w:rsidRPr="00825072">
        <w:rPr>
          <w:rFonts w:ascii="Times New Roman" w:hAnsi="Times New Roman"/>
          <w:szCs w:val="24"/>
        </w:rPr>
        <w:t xml:space="preserve"> </w:t>
      </w:r>
      <w:r w:rsidRPr="00825072">
        <w:rPr>
          <w:rFonts w:ascii="Times New Roman" w:hAnsi="Times New Roman"/>
          <w:szCs w:val="24"/>
        </w:rPr>
        <w:t>(la data semnării contractului )    ______________</w:t>
      </w:r>
      <w:r w:rsidR="0019071C" w:rsidRPr="00825072">
        <w:rPr>
          <w:rFonts w:ascii="Times New Roman" w:hAnsi="Times New Roman"/>
          <w:szCs w:val="24"/>
        </w:rPr>
        <w:t>___        __________________</w:t>
      </w:r>
    </w:p>
    <w:p w14:paraId="17878CCE" w14:textId="070CC76C"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b) finală</w:t>
      </w:r>
      <w:r w:rsidR="0019071C" w:rsidRPr="00825072">
        <w:rPr>
          <w:rFonts w:ascii="Times New Roman" w:hAnsi="Times New Roman"/>
          <w:szCs w:val="24"/>
        </w:rPr>
        <w:t xml:space="preserve"> </w:t>
      </w:r>
      <w:r w:rsidRPr="00825072">
        <w:t>(la data  finaliz</w:t>
      </w:r>
      <w:r w:rsidRPr="00825072">
        <w:rPr>
          <w:rFonts w:hint="eastAsia"/>
        </w:rPr>
        <w:t>ă</w:t>
      </w:r>
      <w:r w:rsidRPr="00825072">
        <w:t>rii c</w:t>
      </w:r>
      <w:r w:rsidR="0019071C" w:rsidRPr="00825072">
        <w:t>ontractului) __________________    ____________________</w:t>
      </w:r>
    </w:p>
    <w:p w14:paraId="4631719C" w14:textId="77777777"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9. Perioada de executare a lucrării (luni)</w:t>
      </w:r>
    </w:p>
    <w:p w14:paraId="42DF6CE0" w14:textId="77777777" w:rsidR="006C34D7" w:rsidRPr="00825072" w:rsidRDefault="00A227F2" w:rsidP="00620B5A">
      <w:pPr>
        <w:pStyle w:val="a8"/>
        <w:numPr>
          <w:ilvl w:val="0"/>
          <w:numId w:val="4"/>
        </w:numPr>
        <w:tabs>
          <w:tab w:val="clear" w:pos="360"/>
          <w:tab w:val="left" w:pos="567"/>
          <w:tab w:val="left" w:pos="1080"/>
          <w:tab w:val="num" w:pos="5889"/>
        </w:tabs>
        <w:ind w:left="0" w:firstLine="567"/>
        <w:jc w:val="both"/>
        <w:rPr>
          <w:rFonts w:ascii="Times New Roman" w:hAnsi="Times New Roman"/>
          <w:szCs w:val="24"/>
        </w:rPr>
      </w:pPr>
      <w:r w:rsidRPr="00825072">
        <w:rPr>
          <w:rFonts w:ascii="Times New Roman" w:hAnsi="Times New Roman"/>
          <w:szCs w:val="24"/>
        </w:rPr>
        <w:t>contractată_______________________________________________________________</w:t>
      </w:r>
    </w:p>
    <w:p w14:paraId="1060AC2A" w14:textId="77777777" w:rsidR="00AA1372" w:rsidRPr="00825072" w:rsidRDefault="00A227F2" w:rsidP="00620B5A">
      <w:pPr>
        <w:pStyle w:val="a8"/>
        <w:tabs>
          <w:tab w:val="left" w:pos="567"/>
          <w:tab w:val="left" w:pos="1080"/>
        </w:tabs>
        <w:ind w:firstLine="567"/>
        <w:jc w:val="both"/>
        <w:rPr>
          <w:rFonts w:ascii="Times New Roman" w:hAnsi="Times New Roman"/>
          <w:szCs w:val="24"/>
        </w:rPr>
      </w:pPr>
      <w:r w:rsidRPr="00825072">
        <w:rPr>
          <w:rFonts w:ascii="Times New Roman" w:hAnsi="Times New Roman"/>
          <w:szCs w:val="24"/>
        </w:rPr>
        <w:t>b) efectiv realizată ____________________________________________________________</w:t>
      </w:r>
    </w:p>
    <w:p w14:paraId="67B9721D" w14:textId="1B6CA083" w:rsidR="00AA1372" w:rsidRPr="00825072" w:rsidRDefault="00A227F2" w:rsidP="00620B5A">
      <w:pPr>
        <w:pStyle w:val="a8"/>
        <w:tabs>
          <w:tab w:val="left" w:pos="567"/>
          <w:tab w:val="left" w:pos="1080"/>
        </w:tabs>
        <w:ind w:firstLine="567"/>
        <w:rPr>
          <w:rFonts w:ascii="Times New Roman" w:hAnsi="Times New Roman"/>
          <w:szCs w:val="24"/>
        </w:rPr>
      </w:pPr>
      <w:r w:rsidRPr="00825072">
        <w:rPr>
          <w:rFonts w:ascii="Times New Roman" w:hAnsi="Times New Roman"/>
          <w:szCs w:val="24"/>
        </w:rPr>
        <w:t>c) motivul de decalare a termenului contractat (dacă este cazul), care va fi susţinut pe bază de acte adiţionale încheiate cu</w:t>
      </w:r>
      <w:r w:rsidR="00DF4DCF" w:rsidRPr="00825072">
        <w:rPr>
          <w:rFonts w:ascii="Times New Roman" w:hAnsi="Times New Roman"/>
          <w:szCs w:val="24"/>
        </w:rPr>
        <w:t xml:space="preserve"> </w:t>
      </w:r>
      <w:r w:rsidRPr="00825072">
        <w:rPr>
          <w:rFonts w:ascii="Times New Roman" w:hAnsi="Times New Roman"/>
          <w:szCs w:val="24"/>
        </w:rPr>
        <w:t>beneficiarul_______________________________________________</w:t>
      </w:r>
    </w:p>
    <w:p w14:paraId="505BBED7" w14:textId="77777777"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10. Numărul şi data procesului-verbal de recepţie la terminarea lucrărilor _________________</w:t>
      </w:r>
    </w:p>
    <w:p w14:paraId="6AB5250E" w14:textId="77777777"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lastRenderedPageBreak/>
        <w:t>11. Principalele remedieri şi completări înscrise în procesul-verbal de recepţie_____________</w:t>
      </w:r>
    </w:p>
    <w:p w14:paraId="425B79F4" w14:textId="77777777"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____________________________________________________________________________</w:t>
      </w:r>
    </w:p>
    <w:p w14:paraId="4A6266BF" w14:textId="458F0982" w:rsidR="00AA1372" w:rsidRPr="00825072" w:rsidRDefault="00A227F2" w:rsidP="00620B5A">
      <w:pPr>
        <w:pStyle w:val="a8"/>
        <w:tabs>
          <w:tab w:val="left" w:pos="567"/>
        </w:tabs>
        <w:ind w:firstLine="567"/>
        <w:rPr>
          <w:rFonts w:ascii="Times New Roman" w:hAnsi="Times New Roman"/>
          <w:szCs w:val="24"/>
        </w:rPr>
      </w:pPr>
      <w:r w:rsidRPr="00825072">
        <w:rPr>
          <w:rFonts w:ascii="Times New Roman" w:hAnsi="Times New Roman"/>
          <w:szCs w:val="24"/>
        </w:rPr>
        <w:t>12. Alte aspecte relevante prin care ofertantul îşi</w:t>
      </w:r>
      <w:r w:rsidR="00DF4DCF" w:rsidRPr="00825072">
        <w:rPr>
          <w:rFonts w:ascii="Times New Roman" w:hAnsi="Times New Roman"/>
          <w:szCs w:val="24"/>
        </w:rPr>
        <w:t xml:space="preserve"> </w:t>
      </w:r>
      <w:r w:rsidRPr="00825072">
        <w:rPr>
          <w:rFonts w:ascii="Times New Roman" w:hAnsi="Times New Roman"/>
          <w:szCs w:val="24"/>
        </w:rPr>
        <w:t>susţine</w:t>
      </w:r>
      <w:r w:rsidR="00DF4DCF" w:rsidRPr="00825072">
        <w:rPr>
          <w:rFonts w:ascii="Times New Roman" w:hAnsi="Times New Roman"/>
          <w:szCs w:val="24"/>
        </w:rPr>
        <w:t xml:space="preserve"> </w:t>
      </w:r>
      <w:r w:rsidRPr="00825072">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825072" w:rsidRDefault="0019071C" w:rsidP="00620B5A">
      <w:pPr>
        <w:ind w:firstLine="567"/>
        <w:rPr>
          <w:rFonts w:eastAsia="MS Mincho"/>
          <w:lang w:eastAsia="zh-CN"/>
        </w:rPr>
      </w:pPr>
    </w:p>
    <w:p w14:paraId="4A0272D8" w14:textId="77777777" w:rsidR="00AA1372" w:rsidRPr="00825072" w:rsidRDefault="00A227F2" w:rsidP="00620B5A">
      <w:pPr>
        <w:ind w:firstLine="567"/>
        <w:rPr>
          <w:rFonts w:eastAsia="MS Mincho"/>
          <w:lang w:eastAsia="zh-CN"/>
        </w:rPr>
      </w:pPr>
      <w:r w:rsidRPr="00825072">
        <w:rPr>
          <w:rFonts w:eastAsia="MS Mincho"/>
          <w:lang w:eastAsia="zh-CN"/>
        </w:rPr>
        <w:t>Data completării:______________________</w:t>
      </w:r>
    </w:p>
    <w:p w14:paraId="5AFC94AB" w14:textId="77777777" w:rsidR="00AA1372" w:rsidRPr="00825072" w:rsidRDefault="00A227F2" w:rsidP="00620B5A">
      <w:pPr>
        <w:ind w:firstLine="567"/>
        <w:jc w:val="both"/>
        <w:rPr>
          <w:rFonts w:eastAsia="PMingLiU"/>
          <w:lang w:eastAsia="zh-CN"/>
        </w:rPr>
      </w:pPr>
      <w:r w:rsidRPr="00825072">
        <w:rPr>
          <w:rFonts w:eastAsia="PMingLiU"/>
          <w:lang w:eastAsia="zh-CN"/>
        </w:rPr>
        <w:t>Semnat: _____________________________</w:t>
      </w:r>
    </w:p>
    <w:p w14:paraId="26E059E9" w14:textId="77777777" w:rsidR="00AA1372" w:rsidRPr="00825072" w:rsidRDefault="00A227F2" w:rsidP="00620B5A">
      <w:pPr>
        <w:ind w:firstLine="567"/>
        <w:jc w:val="both"/>
        <w:rPr>
          <w:rFonts w:eastAsia="PMingLiU"/>
          <w:lang w:eastAsia="zh-CN"/>
        </w:rPr>
      </w:pPr>
      <w:r w:rsidRPr="00825072">
        <w:rPr>
          <w:rFonts w:eastAsia="PMingLiU"/>
          <w:lang w:eastAsia="zh-CN"/>
        </w:rPr>
        <w:t>Nume: ______________________________</w:t>
      </w:r>
    </w:p>
    <w:p w14:paraId="07E607CE" w14:textId="77777777" w:rsidR="00AA1372" w:rsidRPr="00825072" w:rsidRDefault="00A227F2" w:rsidP="00620B5A">
      <w:pPr>
        <w:ind w:firstLine="567"/>
        <w:jc w:val="both"/>
        <w:rPr>
          <w:rFonts w:eastAsia="PMingLiU"/>
          <w:lang w:eastAsia="zh-CN"/>
        </w:rPr>
      </w:pPr>
      <w:r w:rsidRPr="00825072">
        <w:rPr>
          <w:rFonts w:eastAsia="PMingLiU"/>
          <w:lang w:eastAsia="zh-CN"/>
        </w:rPr>
        <w:t xml:space="preserve">Funcţia </w:t>
      </w:r>
      <w:r w:rsidR="00590C16" w:rsidRPr="00825072">
        <w:rPr>
          <w:rFonts w:eastAsia="PMingLiU"/>
          <w:lang w:eastAsia="zh-CN"/>
        </w:rPr>
        <w:t>în cadrul întreprinderii</w:t>
      </w:r>
      <w:r w:rsidRPr="00825072">
        <w:rPr>
          <w:rFonts w:eastAsia="PMingLiU"/>
          <w:lang w:eastAsia="zh-CN"/>
        </w:rPr>
        <w:t>: ____________________________</w:t>
      </w:r>
    </w:p>
    <w:p w14:paraId="1EC61A3E" w14:textId="77777777" w:rsidR="00AA1372" w:rsidRPr="00825072" w:rsidRDefault="00A227F2" w:rsidP="00620B5A">
      <w:pPr>
        <w:ind w:firstLine="567"/>
        <w:jc w:val="both"/>
        <w:rPr>
          <w:rFonts w:eastAsia="PMingLiU"/>
          <w:b/>
          <w:lang w:eastAsia="zh-CN"/>
        </w:rPr>
      </w:pPr>
      <w:r w:rsidRPr="00825072">
        <w:rPr>
          <w:rFonts w:eastAsia="PMingLiU"/>
          <w:lang w:eastAsia="zh-CN"/>
        </w:rPr>
        <w:t xml:space="preserve">Denumirea </w:t>
      </w:r>
      <w:r w:rsidR="001B1E45" w:rsidRPr="00825072">
        <w:rPr>
          <w:rFonts w:eastAsia="PMingLiU"/>
          <w:lang w:eastAsia="zh-CN"/>
        </w:rPr>
        <w:t>întreprinderii</w:t>
      </w:r>
      <w:r w:rsidRPr="00825072">
        <w:rPr>
          <w:rFonts w:eastAsia="PMingLiU"/>
          <w:lang w:eastAsia="zh-CN"/>
        </w:rPr>
        <w:t>: __________________________</w:t>
      </w:r>
    </w:p>
    <w:p w14:paraId="30E97D0A" w14:textId="77777777" w:rsidR="009A7C84" w:rsidRPr="00825072" w:rsidRDefault="009A7C84" w:rsidP="00620B5A">
      <w:pPr>
        <w:spacing w:after="200" w:line="276" w:lineRule="auto"/>
        <w:ind w:firstLine="567"/>
        <w:rPr>
          <w:rFonts w:eastAsia="PMingLiU"/>
          <w:lang w:eastAsia="zh-CN"/>
        </w:rPr>
      </w:pPr>
      <w:bookmarkStart w:id="4" w:name="_Toc449692109"/>
    </w:p>
    <w:p w14:paraId="086EAB2C" w14:textId="77777777" w:rsidR="002D6E71" w:rsidRPr="00825072" w:rsidRDefault="002D6E71" w:rsidP="00620B5A">
      <w:pPr>
        <w:ind w:firstLine="567"/>
        <w:jc w:val="center"/>
        <w:rPr>
          <w:rFonts w:eastAsia="PMingLiU"/>
          <w:b/>
          <w:lang w:eastAsia="zh-CN"/>
        </w:rPr>
      </w:pPr>
    </w:p>
    <w:p w14:paraId="18A975DA" w14:textId="77777777" w:rsidR="002D6E71" w:rsidRPr="00825072" w:rsidRDefault="002D6E71" w:rsidP="00620B5A">
      <w:pPr>
        <w:ind w:firstLine="567"/>
        <w:jc w:val="center"/>
        <w:rPr>
          <w:rFonts w:eastAsia="PMingLiU"/>
          <w:b/>
          <w:lang w:eastAsia="zh-CN"/>
        </w:rPr>
      </w:pPr>
    </w:p>
    <w:p w14:paraId="381AEEE2" w14:textId="77777777" w:rsidR="002D6E71" w:rsidRPr="00825072" w:rsidRDefault="002D6E71" w:rsidP="00620B5A">
      <w:pPr>
        <w:ind w:firstLine="567"/>
        <w:jc w:val="center"/>
        <w:rPr>
          <w:rFonts w:eastAsia="PMingLiU"/>
          <w:b/>
          <w:lang w:eastAsia="zh-CN"/>
        </w:rPr>
      </w:pPr>
    </w:p>
    <w:p w14:paraId="7C4B20E6" w14:textId="77777777" w:rsidR="002D6E71" w:rsidRPr="00825072" w:rsidRDefault="002D6E71" w:rsidP="00620B5A">
      <w:pPr>
        <w:ind w:firstLine="567"/>
        <w:jc w:val="center"/>
        <w:rPr>
          <w:rFonts w:eastAsia="PMingLiU"/>
          <w:b/>
          <w:lang w:eastAsia="zh-CN"/>
        </w:rPr>
      </w:pPr>
    </w:p>
    <w:p w14:paraId="693A1EB9" w14:textId="77777777" w:rsidR="002D6E71" w:rsidRPr="00825072" w:rsidRDefault="002D6E71" w:rsidP="00620B5A">
      <w:pPr>
        <w:ind w:firstLine="567"/>
        <w:jc w:val="center"/>
        <w:rPr>
          <w:rFonts w:eastAsia="PMingLiU"/>
          <w:b/>
          <w:lang w:eastAsia="zh-CN"/>
        </w:rPr>
      </w:pPr>
    </w:p>
    <w:p w14:paraId="75B9931E" w14:textId="77777777" w:rsidR="002D6E71" w:rsidRPr="00825072" w:rsidRDefault="002D6E71" w:rsidP="00620B5A">
      <w:pPr>
        <w:ind w:firstLine="567"/>
        <w:jc w:val="center"/>
        <w:rPr>
          <w:rFonts w:eastAsia="PMingLiU"/>
          <w:b/>
          <w:lang w:eastAsia="zh-CN"/>
        </w:rPr>
      </w:pPr>
    </w:p>
    <w:p w14:paraId="6B4DE606" w14:textId="77777777" w:rsidR="00EF4276" w:rsidRPr="00825072" w:rsidRDefault="00EF4276" w:rsidP="00620B5A">
      <w:pPr>
        <w:ind w:firstLine="567"/>
        <w:jc w:val="center"/>
        <w:rPr>
          <w:rFonts w:eastAsia="PMingLiU"/>
          <w:b/>
          <w:lang w:eastAsia="zh-CN"/>
        </w:rPr>
      </w:pPr>
    </w:p>
    <w:p w14:paraId="267E6566" w14:textId="77777777" w:rsidR="00EF4276" w:rsidRPr="00825072" w:rsidRDefault="00EF4276" w:rsidP="00620B5A">
      <w:pPr>
        <w:ind w:firstLine="567"/>
        <w:jc w:val="center"/>
        <w:rPr>
          <w:rFonts w:eastAsia="PMingLiU"/>
          <w:b/>
          <w:lang w:eastAsia="zh-CN"/>
        </w:rPr>
      </w:pPr>
    </w:p>
    <w:p w14:paraId="5A04BF36" w14:textId="77777777" w:rsidR="0019071C" w:rsidRPr="00825072" w:rsidRDefault="0019071C" w:rsidP="00620B5A">
      <w:pPr>
        <w:ind w:firstLine="567"/>
        <w:jc w:val="center"/>
        <w:rPr>
          <w:rFonts w:eastAsia="PMingLiU"/>
          <w:b/>
          <w:lang w:eastAsia="zh-CN"/>
        </w:rPr>
      </w:pPr>
    </w:p>
    <w:p w14:paraId="03286D90" w14:textId="77777777" w:rsidR="0019071C" w:rsidRDefault="0019071C" w:rsidP="00620B5A">
      <w:pPr>
        <w:ind w:firstLine="567"/>
        <w:jc w:val="center"/>
        <w:rPr>
          <w:rFonts w:eastAsia="PMingLiU"/>
          <w:b/>
          <w:lang w:eastAsia="zh-CN"/>
        </w:rPr>
      </w:pPr>
    </w:p>
    <w:p w14:paraId="0EFA7668" w14:textId="77777777" w:rsidR="006B7A10" w:rsidRPr="00825072" w:rsidRDefault="006B7A10" w:rsidP="00620B5A">
      <w:pPr>
        <w:ind w:firstLine="567"/>
        <w:jc w:val="center"/>
        <w:rPr>
          <w:rFonts w:eastAsia="PMingLiU"/>
          <w:b/>
          <w:lang w:eastAsia="zh-CN"/>
        </w:rPr>
      </w:pPr>
    </w:p>
    <w:p w14:paraId="40FFD2DA" w14:textId="77777777" w:rsidR="002D6E71" w:rsidRPr="00825072" w:rsidRDefault="002D6E71" w:rsidP="00620B5A">
      <w:pPr>
        <w:ind w:firstLine="567"/>
        <w:jc w:val="center"/>
        <w:rPr>
          <w:rFonts w:eastAsia="PMingLiU"/>
          <w:b/>
          <w:lang w:eastAsia="zh-CN"/>
        </w:rPr>
      </w:pPr>
    </w:p>
    <w:p w14:paraId="3148CF1D" w14:textId="77777777" w:rsidR="002D6E71" w:rsidRPr="00825072" w:rsidRDefault="002D6E71" w:rsidP="00620B5A">
      <w:pPr>
        <w:ind w:firstLine="567"/>
        <w:jc w:val="center"/>
        <w:rPr>
          <w:rFonts w:eastAsia="PMingLiU"/>
          <w:b/>
          <w:lang w:eastAsia="zh-CN"/>
        </w:rPr>
      </w:pPr>
    </w:p>
    <w:p w14:paraId="513E54D0" w14:textId="31FB00D5"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6D1463" w:rsidRPr="00825072">
        <w:rPr>
          <w:noProof w:val="0"/>
        </w:rPr>
        <w:t>7</w:t>
      </w:r>
    </w:p>
    <w:p w14:paraId="60D6F9A9" w14:textId="77777777" w:rsidR="002D6E71" w:rsidRPr="00825072" w:rsidRDefault="002D6E71" w:rsidP="00620B5A">
      <w:pPr>
        <w:ind w:firstLine="567"/>
        <w:jc w:val="center"/>
        <w:rPr>
          <w:rFonts w:eastAsia="PMingLiU"/>
          <w:b/>
          <w:lang w:eastAsia="zh-CN"/>
        </w:rPr>
      </w:pPr>
    </w:p>
    <w:p w14:paraId="3234C587" w14:textId="77777777" w:rsidR="002D6E71" w:rsidRPr="00825072" w:rsidRDefault="002D6E71" w:rsidP="00620B5A">
      <w:pPr>
        <w:ind w:firstLine="567"/>
        <w:jc w:val="center"/>
        <w:rPr>
          <w:rFonts w:eastAsia="PMingLiU"/>
          <w:b/>
          <w:lang w:eastAsia="zh-CN"/>
        </w:rPr>
      </w:pPr>
    </w:p>
    <w:bookmarkEnd w:id="4"/>
    <w:p w14:paraId="2D8A9806" w14:textId="77777777" w:rsidR="00B14173" w:rsidRPr="00825072" w:rsidRDefault="00B14173" w:rsidP="00620B5A">
      <w:pPr>
        <w:ind w:firstLine="567"/>
        <w:jc w:val="center"/>
        <w:rPr>
          <w:b/>
        </w:rPr>
      </w:pPr>
    </w:p>
    <w:p w14:paraId="38F6D8B3" w14:textId="77777777" w:rsidR="002B5DEF" w:rsidRPr="00825072" w:rsidRDefault="00A227F2" w:rsidP="00620B5A">
      <w:pPr>
        <w:pStyle w:val="a8"/>
        <w:tabs>
          <w:tab w:val="left" w:pos="567"/>
        </w:tabs>
        <w:ind w:firstLine="567"/>
        <w:jc w:val="center"/>
        <w:rPr>
          <w:rFonts w:ascii="Times New Roman" w:eastAsia="PMingLiU" w:hAnsi="Times New Roman"/>
          <w:b/>
          <w:szCs w:val="24"/>
          <w:lang w:eastAsia="zh-CN"/>
        </w:rPr>
      </w:pPr>
      <w:r w:rsidRPr="00825072">
        <w:rPr>
          <w:rFonts w:ascii="Times New Roman" w:eastAsia="PMingLiU" w:hAnsi="Times New Roman"/>
          <w:b/>
          <w:szCs w:val="24"/>
          <w:lang w:eastAsia="zh-CN"/>
        </w:rPr>
        <w:t xml:space="preserve">DECLARAȚIE </w:t>
      </w:r>
    </w:p>
    <w:p w14:paraId="70E41F8B" w14:textId="2B2C27F8" w:rsidR="00AA1372" w:rsidRPr="00825072" w:rsidRDefault="00A227F2" w:rsidP="00620B5A">
      <w:pPr>
        <w:pStyle w:val="a8"/>
        <w:tabs>
          <w:tab w:val="left" w:pos="567"/>
        </w:tabs>
        <w:ind w:firstLine="567"/>
        <w:jc w:val="center"/>
        <w:rPr>
          <w:rFonts w:ascii="Times New Roman" w:hAnsi="Times New Roman"/>
          <w:b/>
          <w:szCs w:val="24"/>
        </w:rPr>
      </w:pPr>
      <w:r w:rsidRPr="00825072">
        <w:rPr>
          <w:rFonts w:ascii="Times New Roman" w:eastAsia="PMingLiU" w:hAnsi="Times New Roman"/>
          <w:b/>
          <w:szCs w:val="24"/>
          <w:lang w:eastAsia="zh-CN"/>
        </w:rPr>
        <w:t xml:space="preserve">privind </w:t>
      </w:r>
      <w:r w:rsidRPr="00825072">
        <w:rPr>
          <w:rFonts w:ascii="Times New Roman" w:hAnsi="Times New Roman"/>
          <w:b/>
          <w:szCs w:val="24"/>
        </w:rPr>
        <w:t>lista principalelor lucrări executate în ultim</w:t>
      </w:r>
      <w:r w:rsidR="00ED2BEF" w:rsidRPr="00825072">
        <w:rPr>
          <w:rFonts w:ascii="Times New Roman" w:hAnsi="Times New Roman"/>
          <w:b/>
          <w:szCs w:val="24"/>
        </w:rPr>
        <w:t>ii doi</w:t>
      </w:r>
      <w:r w:rsidRPr="00825072">
        <w:rPr>
          <w:rFonts w:ascii="Times New Roman" w:hAnsi="Times New Roman"/>
          <w:b/>
          <w:szCs w:val="24"/>
        </w:rPr>
        <w:t xml:space="preserve"> an de activitate</w:t>
      </w:r>
    </w:p>
    <w:p w14:paraId="7A9B1380" w14:textId="77777777" w:rsidR="00AA1372" w:rsidRPr="00825072" w:rsidRDefault="00AA1372" w:rsidP="00620B5A">
      <w:pPr>
        <w:pStyle w:val="a8"/>
        <w:tabs>
          <w:tab w:val="left" w:pos="567"/>
        </w:tabs>
        <w:ind w:firstLine="567"/>
        <w:rPr>
          <w:rFonts w:ascii="Times New Roman" w:hAnsi="Times New Roman"/>
          <w:b/>
          <w:szCs w:val="24"/>
        </w:rPr>
      </w:pPr>
    </w:p>
    <w:tbl>
      <w:tblPr>
        <w:tblW w:w="0" w:type="auto"/>
        <w:tblInd w:w="-289" w:type="dxa"/>
        <w:tblLayout w:type="fixed"/>
        <w:tblLook w:val="00A0" w:firstRow="1" w:lastRow="0" w:firstColumn="1" w:lastColumn="0" w:noHBand="0" w:noVBand="0"/>
      </w:tblPr>
      <w:tblGrid>
        <w:gridCol w:w="1033"/>
        <w:gridCol w:w="1236"/>
        <w:gridCol w:w="1417"/>
        <w:gridCol w:w="1985"/>
        <w:gridCol w:w="1276"/>
        <w:gridCol w:w="1276"/>
        <w:gridCol w:w="1417"/>
      </w:tblGrid>
      <w:tr w:rsidR="00AA1372" w:rsidRPr="00825072" w14:paraId="5339C6EB" w14:textId="77777777" w:rsidTr="007A770A">
        <w:trPr>
          <w:trHeight w:val="1140"/>
        </w:trPr>
        <w:tc>
          <w:tcPr>
            <w:tcW w:w="1033"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825072" w:rsidRDefault="00A227F2" w:rsidP="007A770A">
            <w:pPr>
              <w:ind w:left="-989" w:right="-64" w:firstLine="567"/>
              <w:jc w:val="center"/>
              <w:rPr>
                <w:b/>
                <w:bCs/>
              </w:rPr>
            </w:pPr>
            <w:r w:rsidRPr="00825072">
              <w:rPr>
                <w:b/>
                <w:bCs/>
              </w:rPr>
              <w:t>Nr</w:t>
            </w:r>
          </w:p>
          <w:p w14:paraId="2842057D" w14:textId="77777777" w:rsidR="0022237A" w:rsidRPr="00825072" w:rsidRDefault="00A227F2" w:rsidP="007A770A">
            <w:pPr>
              <w:ind w:right="-64"/>
              <w:jc w:val="center"/>
              <w:rPr>
                <w:b/>
                <w:bCs/>
                <w:lang w:eastAsia="zh-CN"/>
              </w:rPr>
            </w:pPr>
            <w:r w:rsidRPr="00825072">
              <w:rPr>
                <w:b/>
                <w:bCs/>
              </w:rPr>
              <w:t>d/o</w:t>
            </w:r>
          </w:p>
        </w:tc>
        <w:tc>
          <w:tcPr>
            <w:tcW w:w="1236" w:type="dxa"/>
            <w:tcBorders>
              <w:top w:val="single" w:sz="4" w:space="0" w:color="auto"/>
              <w:left w:val="nil"/>
              <w:bottom w:val="single" w:sz="4" w:space="0" w:color="auto"/>
              <w:right w:val="single" w:sz="4" w:space="0" w:color="auto"/>
            </w:tcBorders>
            <w:vAlign w:val="center"/>
          </w:tcPr>
          <w:p w14:paraId="07D94882" w14:textId="77777777" w:rsidR="00AA1372" w:rsidRPr="00825072" w:rsidRDefault="00A227F2" w:rsidP="007A770A">
            <w:pPr>
              <w:jc w:val="center"/>
              <w:rPr>
                <w:b/>
                <w:bCs/>
              </w:rPr>
            </w:pPr>
            <w:r w:rsidRPr="00825072">
              <w:rPr>
                <w:b/>
                <w:bCs/>
              </w:rPr>
              <w:t>Obiect</w:t>
            </w:r>
            <w:r w:rsidR="00F460DA" w:rsidRPr="00825072">
              <w:rPr>
                <w:b/>
                <w:bCs/>
              </w:rPr>
              <w:t>ul</w:t>
            </w:r>
            <w:r w:rsidRPr="00825072">
              <w:rPr>
                <w:b/>
                <w:bCs/>
              </w:rPr>
              <w:t xml:space="preserve"> contract</w:t>
            </w:r>
            <w:r w:rsidR="00F460DA" w:rsidRPr="00825072">
              <w:rPr>
                <w:b/>
                <w:bCs/>
              </w:rPr>
              <w:t>ului</w:t>
            </w:r>
          </w:p>
        </w:tc>
        <w:tc>
          <w:tcPr>
            <w:tcW w:w="1417" w:type="dxa"/>
            <w:tcBorders>
              <w:top w:val="single" w:sz="4" w:space="0" w:color="auto"/>
              <w:left w:val="nil"/>
              <w:bottom w:val="single" w:sz="4" w:space="0" w:color="auto"/>
              <w:right w:val="single" w:sz="4" w:space="0" w:color="auto"/>
            </w:tcBorders>
            <w:vAlign w:val="center"/>
          </w:tcPr>
          <w:p w14:paraId="35BF4A44" w14:textId="77777777" w:rsidR="00AA1372" w:rsidRPr="00825072" w:rsidRDefault="00A227F2" w:rsidP="007A770A">
            <w:pPr>
              <w:ind w:hanging="93"/>
              <w:jc w:val="center"/>
              <w:rPr>
                <w:b/>
                <w:bCs/>
              </w:rPr>
            </w:pPr>
            <w:r w:rsidRPr="00825072">
              <w:rPr>
                <w:b/>
                <w:bCs/>
              </w:rPr>
              <w:t>Denumirea/nume</w:t>
            </w:r>
            <w:r w:rsidR="00F460DA" w:rsidRPr="00825072">
              <w:rPr>
                <w:b/>
                <w:bCs/>
              </w:rPr>
              <w:t>le</w:t>
            </w:r>
            <w:r w:rsidRPr="00825072">
              <w:rPr>
                <w:b/>
                <w:bCs/>
              </w:rPr>
              <w:t xml:space="preserve"> beneficiar</w:t>
            </w:r>
            <w:r w:rsidR="00F460DA" w:rsidRPr="00825072">
              <w:rPr>
                <w:b/>
                <w:bCs/>
              </w:rPr>
              <w:t>ului</w:t>
            </w:r>
            <w:r w:rsidRPr="00825072">
              <w:rPr>
                <w:b/>
                <w:bCs/>
              </w:rPr>
              <w:t>/Adresa</w:t>
            </w:r>
          </w:p>
        </w:tc>
        <w:tc>
          <w:tcPr>
            <w:tcW w:w="1985" w:type="dxa"/>
            <w:tcBorders>
              <w:top w:val="single" w:sz="4" w:space="0" w:color="auto"/>
              <w:left w:val="nil"/>
              <w:bottom w:val="single" w:sz="4" w:space="0" w:color="auto"/>
              <w:right w:val="single" w:sz="4" w:space="0" w:color="auto"/>
            </w:tcBorders>
            <w:vAlign w:val="center"/>
          </w:tcPr>
          <w:p w14:paraId="0690DE89" w14:textId="0DA42EA4" w:rsidR="00AA1372" w:rsidRPr="00825072" w:rsidRDefault="00A227F2" w:rsidP="007A770A">
            <w:pPr>
              <w:jc w:val="center"/>
              <w:rPr>
                <w:b/>
                <w:bCs/>
              </w:rPr>
            </w:pPr>
            <w:r w:rsidRPr="00825072">
              <w:rPr>
                <w:b/>
                <w:bCs/>
              </w:rPr>
              <w:t>Calitatea antreprenorului</w:t>
            </w:r>
            <w:r w:rsidRPr="00825072">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825072" w:rsidRDefault="00A227F2" w:rsidP="007A770A">
            <w:pPr>
              <w:jc w:val="center"/>
              <w:rPr>
                <w:b/>
                <w:bCs/>
              </w:rPr>
            </w:pPr>
            <w:r w:rsidRPr="00825072">
              <w:rPr>
                <w:b/>
                <w:bCs/>
              </w:rPr>
              <w:t>Preţ</w:t>
            </w:r>
            <w:r w:rsidR="00F460DA" w:rsidRPr="00825072">
              <w:rPr>
                <w:b/>
                <w:bCs/>
              </w:rPr>
              <w:t>ul</w:t>
            </w:r>
            <w:r w:rsidRPr="00825072">
              <w:rPr>
                <w:b/>
                <w:bCs/>
              </w:rPr>
              <w:t xml:space="preserve"> contract</w:t>
            </w:r>
            <w:r w:rsidR="00F460DA" w:rsidRPr="00825072">
              <w:rPr>
                <w:b/>
                <w:bCs/>
              </w:rPr>
              <w:t>ului</w:t>
            </w:r>
            <w:r w:rsidRPr="00825072">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825072" w:rsidRDefault="00A227F2" w:rsidP="007A770A">
            <w:pPr>
              <w:jc w:val="center"/>
              <w:rPr>
                <w:b/>
                <w:bCs/>
              </w:rPr>
            </w:pPr>
            <w:r w:rsidRPr="00825072">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825072" w:rsidRDefault="00A227F2" w:rsidP="007A770A">
            <w:pPr>
              <w:jc w:val="center"/>
              <w:rPr>
                <w:b/>
                <w:bCs/>
              </w:rPr>
            </w:pPr>
            <w:r w:rsidRPr="00825072">
              <w:rPr>
                <w:b/>
                <w:bCs/>
              </w:rPr>
              <w:t>Numărul şi data procesului-verbal de recepţie la terminarea lucrărilor</w:t>
            </w:r>
          </w:p>
        </w:tc>
      </w:tr>
      <w:tr w:rsidR="00AA1372" w:rsidRPr="00825072" w14:paraId="114D7E39" w14:textId="77777777" w:rsidTr="007A770A">
        <w:trPr>
          <w:trHeight w:val="300"/>
        </w:trPr>
        <w:tc>
          <w:tcPr>
            <w:tcW w:w="1033" w:type="dxa"/>
            <w:tcBorders>
              <w:top w:val="nil"/>
              <w:left w:val="single" w:sz="4" w:space="0" w:color="auto"/>
              <w:bottom w:val="single" w:sz="4" w:space="0" w:color="auto"/>
              <w:right w:val="single" w:sz="4" w:space="0" w:color="auto"/>
            </w:tcBorders>
            <w:vAlign w:val="center"/>
          </w:tcPr>
          <w:p w14:paraId="6A90F9F6" w14:textId="77777777" w:rsidR="00AA1372" w:rsidRPr="00825072" w:rsidRDefault="00A227F2" w:rsidP="007A770A">
            <w:pPr>
              <w:ind w:right="-64" w:firstLine="567"/>
              <w:jc w:val="center"/>
              <w:rPr>
                <w:b/>
                <w:bCs/>
              </w:rPr>
            </w:pPr>
            <w:r w:rsidRPr="00825072">
              <w:rPr>
                <w:b/>
                <w:bCs/>
              </w:rPr>
              <w:t>1</w:t>
            </w:r>
          </w:p>
        </w:tc>
        <w:tc>
          <w:tcPr>
            <w:tcW w:w="1236" w:type="dxa"/>
            <w:tcBorders>
              <w:top w:val="nil"/>
              <w:left w:val="nil"/>
              <w:bottom w:val="single" w:sz="4" w:space="0" w:color="auto"/>
              <w:right w:val="single" w:sz="4" w:space="0" w:color="auto"/>
            </w:tcBorders>
            <w:vAlign w:val="center"/>
          </w:tcPr>
          <w:p w14:paraId="56D25557" w14:textId="77777777" w:rsidR="00AA1372" w:rsidRPr="00825072" w:rsidRDefault="00A227F2" w:rsidP="00620B5A">
            <w:pPr>
              <w:ind w:firstLine="567"/>
              <w:jc w:val="center"/>
            </w:pPr>
            <w:r w:rsidRPr="00825072">
              <w:t> </w:t>
            </w:r>
          </w:p>
        </w:tc>
        <w:tc>
          <w:tcPr>
            <w:tcW w:w="1417" w:type="dxa"/>
            <w:tcBorders>
              <w:top w:val="nil"/>
              <w:left w:val="nil"/>
              <w:bottom w:val="single" w:sz="4" w:space="0" w:color="auto"/>
              <w:right w:val="single" w:sz="4" w:space="0" w:color="auto"/>
            </w:tcBorders>
            <w:vAlign w:val="center"/>
          </w:tcPr>
          <w:p w14:paraId="5E20D7ED" w14:textId="77777777" w:rsidR="00AA1372" w:rsidRPr="00825072" w:rsidRDefault="00A227F2" w:rsidP="00620B5A">
            <w:pPr>
              <w:ind w:firstLine="567"/>
              <w:jc w:val="center"/>
            </w:pPr>
            <w:r w:rsidRPr="00825072">
              <w:t> </w:t>
            </w:r>
          </w:p>
        </w:tc>
        <w:tc>
          <w:tcPr>
            <w:tcW w:w="1985" w:type="dxa"/>
            <w:tcBorders>
              <w:top w:val="nil"/>
              <w:left w:val="nil"/>
              <w:bottom w:val="single" w:sz="4" w:space="0" w:color="auto"/>
              <w:right w:val="single" w:sz="4" w:space="0" w:color="auto"/>
            </w:tcBorders>
            <w:vAlign w:val="center"/>
          </w:tcPr>
          <w:p w14:paraId="2D087976" w14:textId="77777777" w:rsidR="00AA1372" w:rsidRPr="00825072" w:rsidRDefault="00A227F2" w:rsidP="00620B5A">
            <w:pPr>
              <w:ind w:firstLine="567"/>
              <w:jc w:val="center"/>
            </w:pPr>
            <w:r w:rsidRPr="00825072">
              <w:t> </w:t>
            </w:r>
          </w:p>
        </w:tc>
        <w:tc>
          <w:tcPr>
            <w:tcW w:w="1276" w:type="dxa"/>
            <w:tcBorders>
              <w:top w:val="nil"/>
              <w:left w:val="nil"/>
              <w:bottom w:val="single" w:sz="4" w:space="0" w:color="auto"/>
              <w:right w:val="single" w:sz="4" w:space="0" w:color="auto"/>
            </w:tcBorders>
            <w:vAlign w:val="center"/>
          </w:tcPr>
          <w:p w14:paraId="39287FF4" w14:textId="77777777" w:rsidR="00AA1372" w:rsidRPr="00825072" w:rsidRDefault="00A227F2" w:rsidP="00620B5A">
            <w:pPr>
              <w:ind w:firstLine="567"/>
              <w:jc w:val="center"/>
            </w:pPr>
            <w:r w:rsidRPr="00825072">
              <w:t> </w:t>
            </w:r>
          </w:p>
        </w:tc>
        <w:tc>
          <w:tcPr>
            <w:tcW w:w="1276" w:type="dxa"/>
            <w:tcBorders>
              <w:top w:val="nil"/>
              <w:left w:val="nil"/>
              <w:bottom w:val="single" w:sz="4" w:space="0" w:color="auto"/>
              <w:right w:val="single" w:sz="4" w:space="0" w:color="auto"/>
            </w:tcBorders>
            <w:vAlign w:val="center"/>
          </w:tcPr>
          <w:p w14:paraId="61C1968B" w14:textId="77777777" w:rsidR="00AA1372" w:rsidRPr="00825072" w:rsidRDefault="00A227F2" w:rsidP="00620B5A">
            <w:pPr>
              <w:ind w:firstLine="567"/>
              <w:jc w:val="center"/>
            </w:pPr>
            <w:r w:rsidRPr="00825072">
              <w:t> </w:t>
            </w:r>
          </w:p>
        </w:tc>
        <w:tc>
          <w:tcPr>
            <w:tcW w:w="1417" w:type="dxa"/>
            <w:tcBorders>
              <w:top w:val="nil"/>
              <w:left w:val="nil"/>
              <w:bottom w:val="single" w:sz="4" w:space="0" w:color="auto"/>
              <w:right w:val="single" w:sz="4" w:space="0" w:color="auto"/>
            </w:tcBorders>
            <w:vAlign w:val="center"/>
          </w:tcPr>
          <w:p w14:paraId="5AB949B5" w14:textId="77777777" w:rsidR="00AA1372" w:rsidRPr="00825072" w:rsidRDefault="00A227F2" w:rsidP="00620B5A">
            <w:pPr>
              <w:ind w:firstLine="567"/>
              <w:jc w:val="center"/>
            </w:pPr>
            <w:r w:rsidRPr="00825072">
              <w:t> </w:t>
            </w:r>
          </w:p>
        </w:tc>
      </w:tr>
      <w:tr w:rsidR="00AA1372" w:rsidRPr="00825072" w14:paraId="239F2508" w14:textId="77777777" w:rsidTr="007A770A">
        <w:trPr>
          <w:trHeight w:val="300"/>
        </w:trPr>
        <w:tc>
          <w:tcPr>
            <w:tcW w:w="1033" w:type="dxa"/>
            <w:tcBorders>
              <w:top w:val="nil"/>
              <w:left w:val="single" w:sz="4" w:space="0" w:color="auto"/>
              <w:bottom w:val="single" w:sz="4" w:space="0" w:color="auto"/>
              <w:right w:val="single" w:sz="4" w:space="0" w:color="auto"/>
            </w:tcBorders>
            <w:vAlign w:val="center"/>
          </w:tcPr>
          <w:p w14:paraId="64EFFF89" w14:textId="77777777" w:rsidR="00AA1372" w:rsidRPr="00825072" w:rsidRDefault="00A227F2" w:rsidP="007A770A">
            <w:pPr>
              <w:ind w:right="-64" w:firstLine="567"/>
              <w:jc w:val="center"/>
              <w:rPr>
                <w:b/>
                <w:bCs/>
              </w:rPr>
            </w:pPr>
            <w:r w:rsidRPr="00825072">
              <w:rPr>
                <w:b/>
                <w:bCs/>
              </w:rPr>
              <w:t>2</w:t>
            </w:r>
          </w:p>
        </w:tc>
        <w:tc>
          <w:tcPr>
            <w:tcW w:w="1236" w:type="dxa"/>
            <w:tcBorders>
              <w:top w:val="nil"/>
              <w:left w:val="nil"/>
              <w:bottom w:val="single" w:sz="4" w:space="0" w:color="auto"/>
              <w:right w:val="single" w:sz="4" w:space="0" w:color="auto"/>
            </w:tcBorders>
            <w:vAlign w:val="center"/>
          </w:tcPr>
          <w:p w14:paraId="662B18C3" w14:textId="77777777" w:rsidR="00AA1372" w:rsidRPr="00825072" w:rsidRDefault="00A227F2" w:rsidP="00620B5A">
            <w:pPr>
              <w:ind w:firstLine="567"/>
              <w:jc w:val="center"/>
            </w:pPr>
            <w:r w:rsidRPr="00825072">
              <w:t> </w:t>
            </w:r>
          </w:p>
        </w:tc>
        <w:tc>
          <w:tcPr>
            <w:tcW w:w="1417" w:type="dxa"/>
            <w:tcBorders>
              <w:top w:val="nil"/>
              <w:left w:val="nil"/>
              <w:bottom w:val="single" w:sz="4" w:space="0" w:color="auto"/>
              <w:right w:val="single" w:sz="4" w:space="0" w:color="auto"/>
            </w:tcBorders>
            <w:vAlign w:val="center"/>
          </w:tcPr>
          <w:p w14:paraId="1E61E38F" w14:textId="77777777" w:rsidR="00AA1372" w:rsidRPr="00825072" w:rsidRDefault="00A227F2" w:rsidP="00620B5A">
            <w:pPr>
              <w:ind w:firstLine="567"/>
              <w:jc w:val="center"/>
            </w:pPr>
            <w:r w:rsidRPr="00825072">
              <w:t> </w:t>
            </w:r>
          </w:p>
        </w:tc>
        <w:tc>
          <w:tcPr>
            <w:tcW w:w="1985" w:type="dxa"/>
            <w:tcBorders>
              <w:top w:val="nil"/>
              <w:left w:val="nil"/>
              <w:bottom w:val="single" w:sz="4" w:space="0" w:color="auto"/>
              <w:right w:val="single" w:sz="4" w:space="0" w:color="auto"/>
            </w:tcBorders>
            <w:vAlign w:val="center"/>
          </w:tcPr>
          <w:p w14:paraId="2C639BF3" w14:textId="77777777" w:rsidR="00AA1372" w:rsidRPr="00825072" w:rsidRDefault="00A227F2" w:rsidP="00620B5A">
            <w:pPr>
              <w:ind w:firstLine="567"/>
              <w:jc w:val="center"/>
            </w:pPr>
            <w:r w:rsidRPr="00825072">
              <w:t> </w:t>
            </w:r>
          </w:p>
        </w:tc>
        <w:tc>
          <w:tcPr>
            <w:tcW w:w="1276" w:type="dxa"/>
            <w:tcBorders>
              <w:top w:val="nil"/>
              <w:left w:val="nil"/>
              <w:bottom w:val="single" w:sz="4" w:space="0" w:color="auto"/>
              <w:right w:val="single" w:sz="4" w:space="0" w:color="auto"/>
            </w:tcBorders>
            <w:vAlign w:val="center"/>
          </w:tcPr>
          <w:p w14:paraId="04627932" w14:textId="77777777" w:rsidR="00AA1372" w:rsidRPr="00825072" w:rsidRDefault="00A227F2" w:rsidP="00620B5A">
            <w:pPr>
              <w:ind w:firstLine="567"/>
              <w:jc w:val="center"/>
            </w:pPr>
            <w:r w:rsidRPr="00825072">
              <w:t> </w:t>
            </w:r>
          </w:p>
        </w:tc>
        <w:tc>
          <w:tcPr>
            <w:tcW w:w="1276" w:type="dxa"/>
            <w:tcBorders>
              <w:top w:val="nil"/>
              <w:left w:val="nil"/>
              <w:bottom w:val="single" w:sz="4" w:space="0" w:color="auto"/>
              <w:right w:val="single" w:sz="4" w:space="0" w:color="auto"/>
            </w:tcBorders>
            <w:vAlign w:val="center"/>
          </w:tcPr>
          <w:p w14:paraId="50D02451" w14:textId="77777777" w:rsidR="00AA1372" w:rsidRPr="00825072" w:rsidRDefault="00A227F2" w:rsidP="00620B5A">
            <w:pPr>
              <w:ind w:firstLine="567"/>
              <w:jc w:val="center"/>
            </w:pPr>
            <w:r w:rsidRPr="00825072">
              <w:t> </w:t>
            </w:r>
          </w:p>
        </w:tc>
        <w:tc>
          <w:tcPr>
            <w:tcW w:w="1417" w:type="dxa"/>
            <w:tcBorders>
              <w:top w:val="nil"/>
              <w:left w:val="nil"/>
              <w:bottom w:val="single" w:sz="4" w:space="0" w:color="auto"/>
              <w:right w:val="single" w:sz="4" w:space="0" w:color="auto"/>
            </w:tcBorders>
            <w:vAlign w:val="center"/>
          </w:tcPr>
          <w:p w14:paraId="5C0E1742" w14:textId="77777777" w:rsidR="00AA1372" w:rsidRPr="00825072" w:rsidRDefault="00A227F2" w:rsidP="00620B5A">
            <w:pPr>
              <w:ind w:firstLine="567"/>
              <w:jc w:val="center"/>
            </w:pPr>
            <w:r w:rsidRPr="00825072">
              <w:t> </w:t>
            </w:r>
          </w:p>
        </w:tc>
      </w:tr>
      <w:tr w:rsidR="00AA1372" w:rsidRPr="00825072" w14:paraId="04D908EA" w14:textId="77777777" w:rsidTr="007A770A">
        <w:trPr>
          <w:trHeight w:val="300"/>
        </w:trPr>
        <w:tc>
          <w:tcPr>
            <w:tcW w:w="1033" w:type="dxa"/>
            <w:tcBorders>
              <w:top w:val="nil"/>
              <w:left w:val="single" w:sz="4" w:space="0" w:color="auto"/>
              <w:bottom w:val="single" w:sz="4" w:space="0" w:color="auto"/>
              <w:right w:val="single" w:sz="4" w:space="0" w:color="auto"/>
            </w:tcBorders>
            <w:vAlign w:val="center"/>
          </w:tcPr>
          <w:p w14:paraId="2B5C6685" w14:textId="77777777" w:rsidR="00AA1372" w:rsidRPr="00825072" w:rsidRDefault="00A227F2" w:rsidP="007A770A">
            <w:pPr>
              <w:ind w:right="-64" w:firstLine="567"/>
              <w:jc w:val="center"/>
              <w:rPr>
                <w:b/>
                <w:bCs/>
              </w:rPr>
            </w:pPr>
            <w:r w:rsidRPr="00825072">
              <w:rPr>
                <w:b/>
                <w:bCs/>
              </w:rPr>
              <w:t>...</w:t>
            </w:r>
          </w:p>
        </w:tc>
        <w:tc>
          <w:tcPr>
            <w:tcW w:w="1236" w:type="dxa"/>
            <w:tcBorders>
              <w:top w:val="nil"/>
              <w:left w:val="nil"/>
              <w:bottom w:val="single" w:sz="4" w:space="0" w:color="auto"/>
              <w:right w:val="single" w:sz="4" w:space="0" w:color="auto"/>
            </w:tcBorders>
            <w:vAlign w:val="center"/>
          </w:tcPr>
          <w:p w14:paraId="12D5C227" w14:textId="77777777" w:rsidR="00AA1372" w:rsidRPr="00825072" w:rsidRDefault="00A227F2" w:rsidP="00620B5A">
            <w:pPr>
              <w:ind w:firstLine="567"/>
              <w:jc w:val="center"/>
            </w:pPr>
            <w:r w:rsidRPr="00825072">
              <w:t> </w:t>
            </w:r>
          </w:p>
        </w:tc>
        <w:tc>
          <w:tcPr>
            <w:tcW w:w="1417" w:type="dxa"/>
            <w:tcBorders>
              <w:top w:val="nil"/>
              <w:left w:val="nil"/>
              <w:bottom w:val="single" w:sz="4" w:space="0" w:color="auto"/>
              <w:right w:val="single" w:sz="4" w:space="0" w:color="auto"/>
            </w:tcBorders>
            <w:vAlign w:val="center"/>
          </w:tcPr>
          <w:p w14:paraId="2D8610BC" w14:textId="77777777" w:rsidR="00AA1372" w:rsidRPr="00825072" w:rsidRDefault="00A227F2" w:rsidP="00620B5A">
            <w:pPr>
              <w:ind w:firstLine="567"/>
              <w:jc w:val="center"/>
            </w:pPr>
            <w:r w:rsidRPr="00825072">
              <w:t> </w:t>
            </w:r>
          </w:p>
        </w:tc>
        <w:tc>
          <w:tcPr>
            <w:tcW w:w="1985" w:type="dxa"/>
            <w:tcBorders>
              <w:top w:val="nil"/>
              <w:left w:val="nil"/>
              <w:bottom w:val="single" w:sz="4" w:space="0" w:color="auto"/>
              <w:right w:val="single" w:sz="4" w:space="0" w:color="auto"/>
            </w:tcBorders>
            <w:vAlign w:val="center"/>
          </w:tcPr>
          <w:p w14:paraId="0B3CC97A" w14:textId="77777777" w:rsidR="00AA1372" w:rsidRPr="00825072" w:rsidRDefault="00A227F2" w:rsidP="00620B5A">
            <w:pPr>
              <w:ind w:firstLine="567"/>
              <w:jc w:val="center"/>
            </w:pPr>
            <w:r w:rsidRPr="00825072">
              <w:t> </w:t>
            </w:r>
          </w:p>
        </w:tc>
        <w:tc>
          <w:tcPr>
            <w:tcW w:w="1276" w:type="dxa"/>
            <w:tcBorders>
              <w:top w:val="nil"/>
              <w:left w:val="nil"/>
              <w:bottom w:val="single" w:sz="4" w:space="0" w:color="auto"/>
              <w:right w:val="single" w:sz="4" w:space="0" w:color="auto"/>
            </w:tcBorders>
            <w:vAlign w:val="center"/>
          </w:tcPr>
          <w:p w14:paraId="360A043E" w14:textId="77777777" w:rsidR="00AA1372" w:rsidRPr="00825072" w:rsidRDefault="00A227F2" w:rsidP="00620B5A">
            <w:pPr>
              <w:ind w:firstLine="567"/>
              <w:jc w:val="center"/>
            </w:pPr>
            <w:r w:rsidRPr="00825072">
              <w:t> </w:t>
            </w:r>
          </w:p>
        </w:tc>
        <w:tc>
          <w:tcPr>
            <w:tcW w:w="1276" w:type="dxa"/>
            <w:tcBorders>
              <w:top w:val="nil"/>
              <w:left w:val="nil"/>
              <w:bottom w:val="single" w:sz="4" w:space="0" w:color="auto"/>
              <w:right w:val="single" w:sz="4" w:space="0" w:color="auto"/>
            </w:tcBorders>
            <w:vAlign w:val="center"/>
          </w:tcPr>
          <w:p w14:paraId="39519DD5" w14:textId="77777777" w:rsidR="00AA1372" w:rsidRPr="00825072" w:rsidRDefault="00A227F2" w:rsidP="00620B5A">
            <w:pPr>
              <w:ind w:firstLine="567"/>
              <w:jc w:val="center"/>
            </w:pPr>
            <w:r w:rsidRPr="00825072">
              <w:t> </w:t>
            </w:r>
          </w:p>
        </w:tc>
        <w:tc>
          <w:tcPr>
            <w:tcW w:w="1417" w:type="dxa"/>
            <w:tcBorders>
              <w:top w:val="nil"/>
              <w:left w:val="nil"/>
              <w:bottom w:val="single" w:sz="4" w:space="0" w:color="auto"/>
              <w:right w:val="single" w:sz="4" w:space="0" w:color="auto"/>
            </w:tcBorders>
            <w:vAlign w:val="center"/>
          </w:tcPr>
          <w:p w14:paraId="0B20D005" w14:textId="77777777" w:rsidR="00AA1372" w:rsidRPr="00825072" w:rsidRDefault="00A227F2" w:rsidP="00620B5A">
            <w:pPr>
              <w:ind w:firstLine="567"/>
              <w:jc w:val="center"/>
            </w:pPr>
            <w:r w:rsidRPr="00825072">
              <w:t> </w:t>
            </w:r>
          </w:p>
        </w:tc>
      </w:tr>
    </w:tbl>
    <w:p w14:paraId="1537BC39" w14:textId="77777777" w:rsidR="00AB1EC3" w:rsidRPr="00825072" w:rsidRDefault="00AB1EC3" w:rsidP="00620B5A">
      <w:pPr>
        <w:ind w:firstLine="567"/>
        <w:jc w:val="both"/>
      </w:pPr>
    </w:p>
    <w:p w14:paraId="163C8790" w14:textId="77777777" w:rsidR="00AA1372" w:rsidRPr="00825072" w:rsidRDefault="00A227F2" w:rsidP="00620B5A">
      <w:pPr>
        <w:ind w:firstLine="567"/>
        <w:jc w:val="both"/>
      </w:pPr>
      <w:r w:rsidRPr="00825072">
        <w:rPr>
          <w:rStyle w:val="af8"/>
        </w:rPr>
        <w:t>*</w:t>
      </w:r>
      <w:r w:rsidRPr="00825072">
        <w:t xml:space="preserve"> Se precizează calitatea în care a participat la îndeplinirea contractului, care poate fi de: contractant unic sau lider de asociaţie; contractant asociat; subcontractant.</w:t>
      </w:r>
    </w:p>
    <w:p w14:paraId="2B296346" w14:textId="77777777" w:rsidR="00AB1EC3" w:rsidRPr="00825072" w:rsidRDefault="00AB1EC3" w:rsidP="00620B5A">
      <w:pPr>
        <w:ind w:firstLine="567"/>
        <w:jc w:val="both"/>
        <w:rPr>
          <w:rFonts w:eastAsia="PMingLiU"/>
          <w:lang w:eastAsia="zh-CN"/>
        </w:rPr>
      </w:pPr>
    </w:p>
    <w:p w14:paraId="6DD2449A" w14:textId="77777777" w:rsidR="00AA1372" w:rsidRPr="00825072" w:rsidRDefault="00A227F2" w:rsidP="00620B5A">
      <w:pPr>
        <w:ind w:firstLine="567"/>
        <w:jc w:val="both"/>
        <w:rPr>
          <w:rFonts w:eastAsia="PMingLiU"/>
          <w:lang w:eastAsia="zh-CN"/>
        </w:rPr>
      </w:pPr>
      <w:r w:rsidRPr="00825072">
        <w:rPr>
          <w:rFonts w:eastAsia="PMingLiU"/>
          <w:lang w:eastAsia="zh-CN"/>
        </w:rPr>
        <w:t>Semnat: ________________________________________</w:t>
      </w:r>
    </w:p>
    <w:p w14:paraId="369EAF6C" w14:textId="77777777" w:rsidR="00AA1372" w:rsidRPr="00825072" w:rsidRDefault="00A227F2" w:rsidP="00620B5A">
      <w:pPr>
        <w:ind w:firstLine="567"/>
        <w:jc w:val="both"/>
        <w:rPr>
          <w:rFonts w:eastAsia="PMingLiU"/>
          <w:lang w:eastAsia="zh-CN"/>
        </w:rPr>
      </w:pPr>
      <w:r w:rsidRPr="00825072">
        <w:rPr>
          <w:rFonts w:eastAsia="PMingLiU"/>
          <w:lang w:eastAsia="zh-CN"/>
        </w:rPr>
        <w:t>Nume: _________________________________________</w:t>
      </w:r>
    </w:p>
    <w:p w14:paraId="00BC963C" w14:textId="77777777" w:rsidR="00AA1372" w:rsidRPr="00825072" w:rsidRDefault="00A227F2" w:rsidP="00620B5A">
      <w:pPr>
        <w:ind w:firstLine="567"/>
        <w:jc w:val="both"/>
        <w:rPr>
          <w:rFonts w:eastAsia="PMingLiU"/>
          <w:lang w:eastAsia="zh-CN"/>
        </w:rPr>
      </w:pPr>
      <w:r w:rsidRPr="00825072">
        <w:rPr>
          <w:rFonts w:eastAsia="PMingLiU"/>
          <w:lang w:eastAsia="zh-CN"/>
        </w:rPr>
        <w:lastRenderedPageBreak/>
        <w:t xml:space="preserve">Funcţia </w:t>
      </w:r>
      <w:r w:rsidR="00590C16" w:rsidRPr="00825072">
        <w:rPr>
          <w:rFonts w:eastAsia="PMingLiU"/>
          <w:lang w:eastAsia="zh-CN"/>
        </w:rPr>
        <w:t>în cadrul întreprinderii</w:t>
      </w:r>
      <w:r w:rsidRPr="00825072">
        <w:rPr>
          <w:rFonts w:eastAsia="PMingLiU"/>
          <w:lang w:eastAsia="zh-CN"/>
        </w:rPr>
        <w:t>: ___________________________</w:t>
      </w:r>
    </w:p>
    <w:p w14:paraId="5DDC20A9" w14:textId="77777777" w:rsidR="00AA1372" w:rsidRPr="00825072" w:rsidRDefault="00A227F2" w:rsidP="00620B5A">
      <w:pPr>
        <w:ind w:firstLine="567"/>
        <w:jc w:val="both"/>
        <w:rPr>
          <w:rFonts w:eastAsia="PMingLiU"/>
          <w:lang w:eastAsia="zh-CN"/>
        </w:rPr>
      </w:pPr>
      <w:r w:rsidRPr="00825072">
        <w:rPr>
          <w:rFonts w:eastAsia="PMingLiU"/>
          <w:lang w:eastAsia="zh-CN"/>
        </w:rPr>
        <w:t xml:space="preserve">Denumirea </w:t>
      </w:r>
      <w:r w:rsidR="001B1E45" w:rsidRPr="00825072">
        <w:rPr>
          <w:rFonts w:eastAsia="PMingLiU"/>
          <w:lang w:eastAsia="zh-CN"/>
        </w:rPr>
        <w:t>întreprinderii</w:t>
      </w:r>
      <w:r w:rsidRPr="00825072">
        <w:rPr>
          <w:rFonts w:eastAsia="PMingLiU"/>
          <w:lang w:eastAsia="zh-CN"/>
        </w:rPr>
        <w:t>: ________________________________</w:t>
      </w:r>
    </w:p>
    <w:p w14:paraId="60DDDB52" w14:textId="77777777" w:rsidR="00284ED0" w:rsidRPr="00825072" w:rsidRDefault="00284ED0" w:rsidP="00620B5A">
      <w:pPr>
        <w:spacing w:after="200" w:line="276" w:lineRule="auto"/>
        <w:ind w:firstLine="567"/>
        <w:rPr>
          <w:rFonts w:eastAsia="PMingLiU"/>
          <w:lang w:eastAsia="zh-CN"/>
        </w:rPr>
      </w:pPr>
      <w:bookmarkStart w:id="5" w:name="_Toc449692110"/>
    </w:p>
    <w:p w14:paraId="3A33BB9F" w14:textId="77777777" w:rsidR="002D6E71" w:rsidRPr="00825072" w:rsidRDefault="002D6E71" w:rsidP="00620B5A">
      <w:pPr>
        <w:spacing w:line="276" w:lineRule="auto"/>
        <w:ind w:firstLine="567"/>
        <w:jc w:val="center"/>
        <w:rPr>
          <w:rFonts w:eastAsia="PMingLiU"/>
          <w:b/>
          <w:lang w:eastAsia="zh-CN"/>
        </w:rPr>
      </w:pPr>
    </w:p>
    <w:p w14:paraId="6DB18CA3" w14:textId="77777777" w:rsidR="002D6E71" w:rsidRPr="00825072" w:rsidRDefault="002D6E71" w:rsidP="00620B5A">
      <w:pPr>
        <w:spacing w:line="276" w:lineRule="auto"/>
        <w:ind w:firstLine="567"/>
        <w:jc w:val="center"/>
        <w:rPr>
          <w:rFonts w:eastAsia="PMingLiU"/>
          <w:b/>
          <w:lang w:eastAsia="zh-CN"/>
        </w:rPr>
      </w:pPr>
    </w:p>
    <w:p w14:paraId="4F6D4D2A" w14:textId="77777777" w:rsidR="002D6E71" w:rsidRPr="00825072" w:rsidRDefault="002D6E71" w:rsidP="00620B5A">
      <w:pPr>
        <w:spacing w:line="276" w:lineRule="auto"/>
        <w:ind w:firstLine="567"/>
        <w:jc w:val="center"/>
        <w:rPr>
          <w:rFonts w:eastAsia="PMingLiU"/>
          <w:b/>
          <w:lang w:eastAsia="zh-CN"/>
        </w:rPr>
      </w:pPr>
    </w:p>
    <w:p w14:paraId="2F361927" w14:textId="77777777" w:rsidR="002D6E71" w:rsidRPr="00825072" w:rsidRDefault="002D6E71" w:rsidP="00620B5A">
      <w:pPr>
        <w:spacing w:line="276" w:lineRule="auto"/>
        <w:ind w:firstLine="567"/>
        <w:jc w:val="center"/>
        <w:rPr>
          <w:rFonts w:eastAsia="PMingLiU"/>
          <w:b/>
          <w:lang w:eastAsia="zh-CN"/>
        </w:rPr>
      </w:pPr>
    </w:p>
    <w:p w14:paraId="496FBF4A" w14:textId="77777777" w:rsidR="002D6E71" w:rsidRPr="00825072" w:rsidRDefault="002D6E71" w:rsidP="00620B5A">
      <w:pPr>
        <w:spacing w:line="276" w:lineRule="auto"/>
        <w:ind w:firstLine="567"/>
        <w:jc w:val="center"/>
        <w:rPr>
          <w:rFonts w:eastAsia="PMingLiU"/>
          <w:b/>
          <w:lang w:eastAsia="zh-CN"/>
        </w:rPr>
      </w:pPr>
    </w:p>
    <w:p w14:paraId="5F0A56B8" w14:textId="77777777" w:rsidR="002D6E71" w:rsidRPr="00825072" w:rsidRDefault="002D6E71" w:rsidP="00620B5A">
      <w:pPr>
        <w:spacing w:line="276" w:lineRule="auto"/>
        <w:ind w:firstLine="567"/>
        <w:jc w:val="center"/>
        <w:rPr>
          <w:rFonts w:eastAsia="PMingLiU"/>
          <w:b/>
          <w:lang w:eastAsia="zh-CN"/>
        </w:rPr>
      </w:pPr>
    </w:p>
    <w:p w14:paraId="2AADACB5" w14:textId="77777777" w:rsidR="002D6E71" w:rsidRPr="00825072" w:rsidRDefault="002D6E71" w:rsidP="00620B5A">
      <w:pPr>
        <w:spacing w:line="276" w:lineRule="auto"/>
        <w:ind w:firstLine="567"/>
        <w:jc w:val="center"/>
        <w:rPr>
          <w:rFonts w:eastAsia="PMingLiU"/>
          <w:b/>
          <w:lang w:eastAsia="zh-CN"/>
        </w:rPr>
      </w:pPr>
    </w:p>
    <w:p w14:paraId="63C769C1" w14:textId="77777777" w:rsidR="002D6E71" w:rsidRPr="00825072" w:rsidRDefault="002D6E71" w:rsidP="00620B5A">
      <w:pPr>
        <w:spacing w:line="276" w:lineRule="auto"/>
        <w:ind w:firstLine="567"/>
        <w:jc w:val="center"/>
        <w:rPr>
          <w:rFonts w:eastAsia="PMingLiU"/>
          <w:b/>
          <w:lang w:eastAsia="zh-CN"/>
        </w:rPr>
      </w:pPr>
    </w:p>
    <w:p w14:paraId="7430EE52" w14:textId="77777777" w:rsidR="002D6E71" w:rsidRPr="00825072" w:rsidRDefault="002D6E71" w:rsidP="00620B5A">
      <w:pPr>
        <w:spacing w:line="276" w:lineRule="auto"/>
        <w:ind w:firstLine="567"/>
        <w:jc w:val="center"/>
        <w:rPr>
          <w:rFonts w:eastAsia="PMingLiU"/>
          <w:b/>
          <w:lang w:eastAsia="zh-CN"/>
        </w:rPr>
      </w:pPr>
    </w:p>
    <w:p w14:paraId="1433BE7F" w14:textId="77777777" w:rsidR="002D6E71" w:rsidRPr="00825072" w:rsidRDefault="002D6E71" w:rsidP="00620B5A">
      <w:pPr>
        <w:spacing w:line="276" w:lineRule="auto"/>
        <w:ind w:firstLine="567"/>
        <w:jc w:val="center"/>
        <w:rPr>
          <w:rFonts w:eastAsia="PMingLiU"/>
          <w:b/>
          <w:lang w:eastAsia="zh-CN"/>
        </w:rPr>
      </w:pPr>
    </w:p>
    <w:p w14:paraId="201FC79C" w14:textId="77777777" w:rsidR="002D6E71" w:rsidRPr="00825072" w:rsidRDefault="002D6E71" w:rsidP="00620B5A">
      <w:pPr>
        <w:spacing w:line="276" w:lineRule="auto"/>
        <w:ind w:firstLine="567"/>
        <w:jc w:val="center"/>
        <w:rPr>
          <w:rFonts w:eastAsia="PMingLiU"/>
          <w:b/>
          <w:lang w:eastAsia="zh-CN"/>
        </w:rPr>
      </w:pPr>
    </w:p>
    <w:p w14:paraId="7E396B5C" w14:textId="77777777" w:rsidR="002D6E71" w:rsidRPr="00825072" w:rsidRDefault="002D6E71" w:rsidP="00620B5A">
      <w:pPr>
        <w:spacing w:line="276" w:lineRule="auto"/>
        <w:ind w:firstLine="567"/>
        <w:jc w:val="center"/>
        <w:rPr>
          <w:rFonts w:eastAsia="PMingLiU"/>
          <w:b/>
          <w:lang w:eastAsia="zh-CN"/>
        </w:rPr>
      </w:pPr>
    </w:p>
    <w:p w14:paraId="7BD89165" w14:textId="77777777" w:rsidR="002D6E71" w:rsidRPr="00825072" w:rsidRDefault="002D6E71" w:rsidP="00620B5A">
      <w:pPr>
        <w:spacing w:line="276" w:lineRule="auto"/>
        <w:ind w:firstLine="567"/>
        <w:jc w:val="center"/>
        <w:rPr>
          <w:rFonts w:eastAsia="PMingLiU"/>
          <w:b/>
          <w:lang w:eastAsia="zh-CN"/>
        </w:rPr>
      </w:pPr>
    </w:p>
    <w:p w14:paraId="3E4EBBF7" w14:textId="77777777" w:rsidR="002D6E71" w:rsidRPr="00825072" w:rsidRDefault="002D6E71" w:rsidP="00620B5A">
      <w:pPr>
        <w:spacing w:line="276" w:lineRule="auto"/>
        <w:ind w:firstLine="567"/>
        <w:jc w:val="center"/>
        <w:rPr>
          <w:rFonts w:eastAsia="PMingLiU"/>
          <w:b/>
          <w:lang w:eastAsia="zh-CN"/>
        </w:rPr>
      </w:pPr>
    </w:p>
    <w:p w14:paraId="6D8DB856" w14:textId="77777777" w:rsidR="002D6E71" w:rsidRPr="00825072" w:rsidRDefault="002D6E71" w:rsidP="00620B5A">
      <w:pPr>
        <w:spacing w:line="276" w:lineRule="auto"/>
        <w:ind w:firstLine="567"/>
        <w:jc w:val="center"/>
        <w:rPr>
          <w:rFonts w:eastAsia="PMingLiU"/>
          <w:b/>
          <w:lang w:eastAsia="zh-CN"/>
        </w:rPr>
      </w:pPr>
    </w:p>
    <w:p w14:paraId="70E5B1A0" w14:textId="77777777" w:rsidR="002D6E71" w:rsidRPr="00825072" w:rsidRDefault="002D6E71" w:rsidP="00620B5A">
      <w:pPr>
        <w:spacing w:line="276" w:lineRule="auto"/>
        <w:ind w:firstLine="567"/>
        <w:jc w:val="center"/>
        <w:rPr>
          <w:rFonts w:eastAsia="PMingLiU"/>
          <w:b/>
          <w:lang w:eastAsia="zh-CN"/>
        </w:rPr>
      </w:pPr>
    </w:p>
    <w:p w14:paraId="36DC4707" w14:textId="77777777" w:rsidR="002D6E71" w:rsidRPr="00825072" w:rsidRDefault="002D6E71" w:rsidP="00620B5A">
      <w:pPr>
        <w:spacing w:line="276" w:lineRule="auto"/>
        <w:ind w:firstLine="567"/>
        <w:jc w:val="center"/>
        <w:rPr>
          <w:rFonts w:eastAsia="PMingLiU"/>
          <w:b/>
          <w:lang w:eastAsia="zh-CN"/>
        </w:rPr>
      </w:pPr>
    </w:p>
    <w:p w14:paraId="3B9DB3C8" w14:textId="77777777" w:rsidR="002D6E71" w:rsidRPr="00825072" w:rsidRDefault="002D6E71" w:rsidP="00620B5A">
      <w:pPr>
        <w:spacing w:line="276" w:lineRule="auto"/>
        <w:ind w:firstLine="567"/>
        <w:jc w:val="center"/>
        <w:rPr>
          <w:rFonts w:eastAsia="PMingLiU"/>
          <w:b/>
          <w:lang w:eastAsia="zh-CN"/>
        </w:rPr>
      </w:pPr>
    </w:p>
    <w:p w14:paraId="2C06CA23" w14:textId="77777777" w:rsidR="002D6E71" w:rsidRPr="00825072" w:rsidRDefault="002D6E71" w:rsidP="00620B5A">
      <w:pPr>
        <w:spacing w:line="276" w:lineRule="auto"/>
        <w:ind w:firstLine="567"/>
        <w:jc w:val="center"/>
        <w:rPr>
          <w:rFonts w:eastAsia="PMingLiU"/>
          <w:b/>
          <w:lang w:eastAsia="zh-CN"/>
        </w:rPr>
      </w:pPr>
    </w:p>
    <w:p w14:paraId="1B856953" w14:textId="77777777" w:rsidR="002D6E71" w:rsidRPr="00825072" w:rsidRDefault="002D6E71" w:rsidP="00620B5A">
      <w:pPr>
        <w:spacing w:line="276" w:lineRule="auto"/>
        <w:ind w:firstLine="567"/>
        <w:jc w:val="center"/>
        <w:rPr>
          <w:rFonts w:eastAsia="PMingLiU"/>
          <w:b/>
          <w:lang w:eastAsia="zh-CN"/>
        </w:rPr>
      </w:pPr>
    </w:p>
    <w:p w14:paraId="055BBA0F" w14:textId="77777777" w:rsidR="006D1463" w:rsidRPr="00825072" w:rsidRDefault="006D1463" w:rsidP="00620B5A">
      <w:pPr>
        <w:spacing w:line="276" w:lineRule="auto"/>
        <w:ind w:firstLine="567"/>
        <w:jc w:val="center"/>
        <w:rPr>
          <w:rFonts w:eastAsia="PMingLiU"/>
          <w:b/>
          <w:lang w:eastAsia="zh-CN"/>
        </w:rPr>
      </w:pPr>
    </w:p>
    <w:p w14:paraId="68264900" w14:textId="77777777" w:rsidR="002D6E71" w:rsidRPr="00825072" w:rsidRDefault="002D6E71" w:rsidP="00620B5A">
      <w:pPr>
        <w:spacing w:line="276" w:lineRule="auto"/>
        <w:ind w:firstLine="567"/>
        <w:jc w:val="center"/>
        <w:rPr>
          <w:rFonts w:eastAsia="PMingLiU"/>
          <w:b/>
          <w:lang w:eastAsia="zh-CN"/>
        </w:rPr>
      </w:pPr>
    </w:p>
    <w:p w14:paraId="1FCB7984" w14:textId="77777777" w:rsidR="002D6E71" w:rsidRPr="00825072" w:rsidRDefault="002D6E71" w:rsidP="00620B5A">
      <w:pPr>
        <w:spacing w:line="276" w:lineRule="auto"/>
        <w:ind w:firstLine="567"/>
        <w:jc w:val="center"/>
        <w:rPr>
          <w:rFonts w:eastAsia="PMingLiU"/>
          <w:b/>
          <w:lang w:eastAsia="zh-CN"/>
        </w:rPr>
      </w:pPr>
    </w:p>
    <w:p w14:paraId="5C0181BC" w14:textId="77777777" w:rsidR="002D6E71" w:rsidRPr="00825072" w:rsidRDefault="002D6E71" w:rsidP="00620B5A">
      <w:pPr>
        <w:spacing w:line="276" w:lineRule="auto"/>
        <w:ind w:firstLine="567"/>
        <w:jc w:val="center"/>
        <w:rPr>
          <w:rFonts w:eastAsia="PMingLiU"/>
          <w:b/>
          <w:lang w:eastAsia="zh-CN"/>
        </w:rPr>
      </w:pPr>
    </w:p>
    <w:p w14:paraId="40DAFFC2" w14:textId="59491C22"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6D1463" w:rsidRPr="00825072">
        <w:rPr>
          <w:noProof w:val="0"/>
        </w:rPr>
        <w:t>8</w:t>
      </w:r>
    </w:p>
    <w:p w14:paraId="619FB0BD" w14:textId="77777777" w:rsidR="002D6E71" w:rsidRPr="00825072" w:rsidRDefault="002D6E71" w:rsidP="00620B5A">
      <w:pPr>
        <w:spacing w:line="276" w:lineRule="auto"/>
        <w:ind w:firstLine="567"/>
        <w:jc w:val="center"/>
        <w:rPr>
          <w:rFonts w:eastAsia="PMingLiU"/>
          <w:b/>
          <w:lang w:eastAsia="zh-CN"/>
        </w:rPr>
      </w:pPr>
    </w:p>
    <w:p w14:paraId="464C323A" w14:textId="77777777" w:rsidR="002D6E71" w:rsidRPr="00825072" w:rsidRDefault="002D6E71" w:rsidP="00620B5A">
      <w:pPr>
        <w:spacing w:line="276" w:lineRule="auto"/>
        <w:ind w:firstLine="567"/>
        <w:jc w:val="center"/>
        <w:rPr>
          <w:rFonts w:eastAsia="PMingLiU"/>
          <w:b/>
          <w:lang w:eastAsia="zh-CN"/>
        </w:rPr>
      </w:pPr>
    </w:p>
    <w:bookmarkEnd w:id="5"/>
    <w:p w14:paraId="742FC6AA" w14:textId="77777777" w:rsidR="00B14173" w:rsidRPr="00825072" w:rsidRDefault="00B14173" w:rsidP="00620B5A">
      <w:pPr>
        <w:spacing w:line="276" w:lineRule="auto"/>
        <w:ind w:firstLine="567"/>
        <w:jc w:val="center"/>
        <w:rPr>
          <w:rFonts w:eastAsia="PMingLiU"/>
          <w:b/>
          <w:noProof w:val="0"/>
          <w:lang w:eastAsia="zh-CN"/>
        </w:rPr>
      </w:pPr>
    </w:p>
    <w:p w14:paraId="67E561AA" w14:textId="77777777" w:rsidR="00AA1372" w:rsidRPr="00825072" w:rsidRDefault="00A227F2" w:rsidP="00620B5A">
      <w:pPr>
        <w:keepNext/>
        <w:ind w:firstLine="567"/>
        <w:jc w:val="center"/>
        <w:outlineLvl w:val="1"/>
        <w:rPr>
          <w:rFonts w:eastAsia="PMingLiU"/>
          <w:b/>
          <w:bCs/>
          <w:iCs/>
          <w:lang w:eastAsia="zh-CN"/>
        </w:rPr>
      </w:pPr>
      <w:bookmarkStart w:id="6" w:name="_Toc449632664"/>
      <w:bookmarkStart w:id="7" w:name="_Toc449633156"/>
      <w:bookmarkStart w:id="8" w:name="_Toc449692111"/>
      <w:r w:rsidRPr="00825072">
        <w:rPr>
          <w:rFonts w:eastAsia="PMingLiU"/>
          <w:b/>
          <w:bCs/>
          <w:iCs/>
          <w:lang w:eastAsia="zh-CN"/>
        </w:rPr>
        <w:t>DECLARAŢIE</w:t>
      </w:r>
      <w:bookmarkEnd w:id="6"/>
      <w:bookmarkEnd w:id="7"/>
      <w:bookmarkEnd w:id="8"/>
    </w:p>
    <w:p w14:paraId="65E0A4FA" w14:textId="77777777" w:rsidR="00AA1372" w:rsidRPr="00825072" w:rsidRDefault="00A227F2" w:rsidP="00620B5A">
      <w:pPr>
        <w:tabs>
          <w:tab w:val="left" w:pos="720"/>
        </w:tabs>
        <w:ind w:firstLine="567"/>
        <w:jc w:val="center"/>
        <w:outlineLvl w:val="1"/>
        <w:rPr>
          <w:rFonts w:eastAsia="PMingLiU"/>
          <w:b/>
          <w:lang w:eastAsia="zh-CN"/>
        </w:rPr>
      </w:pPr>
      <w:bookmarkStart w:id="9" w:name="_Toc449632665"/>
      <w:bookmarkStart w:id="10" w:name="_Toc449633157"/>
      <w:bookmarkStart w:id="11" w:name="_Toc449692112"/>
      <w:r w:rsidRPr="00825072">
        <w:rPr>
          <w:rFonts w:eastAsia="PMingLiU"/>
          <w:b/>
        </w:rPr>
        <w:t xml:space="preserve">privind dotările specifice, utilajul şi echipamentul necesar </w:t>
      </w:r>
      <w:r w:rsidRPr="00825072">
        <w:rPr>
          <w:rFonts w:eastAsia="PMingLiU"/>
          <w:b/>
          <w:bCs/>
          <w:spacing w:val="-2"/>
          <w:lang w:eastAsia="zh-CN"/>
        </w:rPr>
        <w:t xml:space="preserve">pentru </w:t>
      </w:r>
      <w:r w:rsidRPr="00825072">
        <w:rPr>
          <w:rFonts w:eastAsia="PMingLiU"/>
          <w:b/>
          <w:lang w:eastAsia="zh-CN"/>
        </w:rPr>
        <w:t>îndeplinirea corespunzătoare a contractului</w:t>
      </w:r>
      <w:bookmarkEnd w:id="9"/>
      <w:bookmarkEnd w:id="10"/>
      <w:bookmarkEnd w:id="11"/>
    </w:p>
    <w:p w14:paraId="7625EC13" w14:textId="77777777" w:rsidR="00AA1372" w:rsidRPr="00825072" w:rsidRDefault="00AA1372" w:rsidP="00620B5A">
      <w:pPr>
        <w:tabs>
          <w:tab w:val="left" w:pos="567"/>
        </w:tabs>
        <w:ind w:firstLine="567"/>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4520"/>
        <w:gridCol w:w="1260"/>
        <w:gridCol w:w="1289"/>
        <w:gridCol w:w="1544"/>
      </w:tblGrid>
      <w:tr w:rsidR="00AA1372" w:rsidRPr="00825072" w14:paraId="29901EC4" w14:textId="77777777" w:rsidTr="007A770A">
        <w:trPr>
          <w:trHeight w:val="700"/>
        </w:trPr>
        <w:tc>
          <w:tcPr>
            <w:tcW w:w="880" w:type="dxa"/>
          </w:tcPr>
          <w:p w14:paraId="27DE8C44" w14:textId="77777777" w:rsidR="00AA1372" w:rsidRPr="00825072" w:rsidRDefault="00AA1372" w:rsidP="00620B5A">
            <w:pPr>
              <w:tabs>
                <w:tab w:val="left" w:pos="567"/>
                <w:tab w:val="left" w:pos="1134"/>
              </w:tabs>
              <w:ind w:left="360" w:firstLine="567"/>
              <w:jc w:val="both"/>
              <w:outlineLvl w:val="0"/>
              <w:rPr>
                <w:b/>
              </w:rPr>
            </w:pPr>
          </w:p>
          <w:p w14:paraId="1FB7CDD1" w14:textId="77777777" w:rsidR="00AA1372" w:rsidRPr="00825072" w:rsidRDefault="00A227F2" w:rsidP="007A770A">
            <w:pPr>
              <w:tabs>
                <w:tab w:val="left" w:pos="567"/>
              </w:tabs>
              <w:ind w:left="-641" w:firstLine="567"/>
              <w:jc w:val="both"/>
              <w:rPr>
                <w:b/>
              </w:rPr>
            </w:pPr>
            <w:r w:rsidRPr="00825072">
              <w:rPr>
                <w:b/>
              </w:rPr>
              <w:t>Nr.</w:t>
            </w:r>
          </w:p>
          <w:p w14:paraId="695F9ED8" w14:textId="77777777" w:rsidR="00AA1372" w:rsidRPr="00825072" w:rsidRDefault="00A227F2" w:rsidP="007A770A">
            <w:pPr>
              <w:tabs>
                <w:tab w:val="left" w:pos="567"/>
              </w:tabs>
              <w:ind w:left="-641" w:firstLine="567"/>
              <w:jc w:val="both"/>
              <w:rPr>
                <w:b/>
              </w:rPr>
            </w:pPr>
            <w:r w:rsidRPr="00825072">
              <w:rPr>
                <w:b/>
              </w:rPr>
              <w:t>d/o</w:t>
            </w:r>
          </w:p>
        </w:tc>
        <w:tc>
          <w:tcPr>
            <w:tcW w:w="4520" w:type="dxa"/>
            <w:vAlign w:val="center"/>
          </w:tcPr>
          <w:p w14:paraId="145DAF18" w14:textId="77777777" w:rsidR="00AA1372" w:rsidRPr="00825072" w:rsidRDefault="00A227F2" w:rsidP="007A770A">
            <w:pPr>
              <w:tabs>
                <w:tab w:val="left" w:pos="567"/>
              </w:tabs>
              <w:jc w:val="center"/>
              <w:rPr>
                <w:b/>
              </w:rPr>
            </w:pPr>
            <w:r w:rsidRPr="00825072">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825072" w:rsidRDefault="00AA1372" w:rsidP="007A770A">
            <w:pPr>
              <w:tabs>
                <w:tab w:val="left" w:pos="-98"/>
                <w:tab w:val="left" w:pos="1134"/>
              </w:tabs>
              <w:ind w:left="-240" w:firstLine="425"/>
              <w:jc w:val="center"/>
              <w:outlineLvl w:val="0"/>
              <w:rPr>
                <w:b/>
              </w:rPr>
            </w:pPr>
          </w:p>
          <w:p w14:paraId="16C3D36A" w14:textId="77777777" w:rsidR="00AA1372" w:rsidRPr="00825072" w:rsidRDefault="00A227F2" w:rsidP="007A770A">
            <w:pPr>
              <w:tabs>
                <w:tab w:val="left" w:pos="-98"/>
              </w:tabs>
              <w:ind w:left="-240" w:firstLine="425"/>
              <w:jc w:val="center"/>
              <w:rPr>
                <w:b/>
              </w:rPr>
            </w:pPr>
            <w:r w:rsidRPr="00825072">
              <w:rPr>
                <w:b/>
              </w:rPr>
              <w:t>Unitatea de măsură</w:t>
            </w:r>
          </w:p>
          <w:p w14:paraId="7192388F" w14:textId="77777777" w:rsidR="00AA1372" w:rsidRPr="00825072" w:rsidRDefault="00D7570D" w:rsidP="007A770A">
            <w:pPr>
              <w:tabs>
                <w:tab w:val="left" w:pos="-98"/>
              </w:tabs>
              <w:ind w:left="-240" w:firstLine="425"/>
              <w:jc w:val="center"/>
              <w:rPr>
                <w:b/>
              </w:rPr>
            </w:pPr>
            <w:r w:rsidRPr="00825072">
              <w:rPr>
                <w:b/>
              </w:rPr>
              <w:t>(bucăţi şi seturi)</w:t>
            </w:r>
          </w:p>
        </w:tc>
        <w:tc>
          <w:tcPr>
            <w:tcW w:w="1289" w:type="dxa"/>
            <w:vAlign w:val="center"/>
          </w:tcPr>
          <w:p w14:paraId="1190C8DA" w14:textId="77777777" w:rsidR="00AA1372" w:rsidRPr="00825072" w:rsidRDefault="00AA1372" w:rsidP="00620B5A">
            <w:pPr>
              <w:tabs>
                <w:tab w:val="left" w:pos="567"/>
                <w:tab w:val="left" w:pos="1134"/>
              </w:tabs>
              <w:ind w:left="360" w:firstLine="567"/>
              <w:jc w:val="center"/>
              <w:outlineLvl w:val="0"/>
              <w:rPr>
                <w:b/>
              </w:rPr>
            </w:pPr>
          </w:p>
          <w:p w14:paraId="7A761341" w14:textId="77777777" w:rsidR="00AA1372" w:rsidRPr="00825072" w:rsidRDefault="00A227F2" w:rsidP="007A770A">
            <w:pPr>
              <w:tabs>
                <w:tab w:val="left" w:pos="567"/>
              </w:tabs>
              <w:jc w:val="center"/>
              <w:rPr>
                <w:b/>
              </w:rPr>
            </w:pPr>
            <w:r w:rsidRPr="00825072">
              <w:rPr>
                <w:b/>
              </w:rPr>
              <w:t>Asigurate din dotare</w:t>
            </w:r>
          </w:p>
        </w:tc>
        <w:tc>
          <w:tcPr>
            <w:tcW w:w="1544" w:type="dxa"/>
            <w:vAlign w:val="center"/>
          </w:tcPr>
          <w:p w14:paraId="1ECDB06F" w14:textId="77777777" w:rsidR="00AA1372" w:rsidRPr="00825072" w:rsidRDefault="00AA1372" w:rsidP="00620B5A">
            <w:pPr>
              <w:tabs>
                <w:tab w:val="left" w:pos="567"/>
                <w:tab w:val="left" w:pos="1134"/>
              </w:tabs>
              <w:ind w:left="360" w:firstLine="567"/>
              <w:jc w:val="center"/>
              <w:outlineLvl w:val="0"/>
              <w:rPr>
                <w:b/>
              </w:rPr>
            </w:pPr>
          </w:p>
          <w:p w14:paraId="53F643B3" w14:textId="77777777" w:rsidR="00AA1372" w:rsidRPr="00825072" w:rsidRDefault="00A227F2" w:rsidP="007A770A">
            <w:pPr>
              <w:tabs>
                <w:tab w:val="left" w:pos="567"/>
              </w:tabs>
              <w:jc w:val="center"/>
              <w:rPr>
                <w:b/>
              </w:rPr>
            </w:pPr>
            <w:r w:rsidRPr="00825072">
              <w:rPr>
                <w:b/>
              </w:rPr>
              <w:t>Asigurate de la terţi sau din alte surse</w:t>
            </w:r>
          </w:p>
        </w:tc>
      </w:tr>
      <w:tr w:rsidR="00AA1372" w:rsidRPr="00825072" w14:paraId="42774060" w14:textId="77777777" w:rsidTr="007A770A">
        <w:trPr>
          <w:trHeight w:val="240"/>
        </w:trPr>
        <w:tc>
          <w:tcPr>
            <w:tcW w:w="880" w:type="dxa"/>
          </w:tcPr>
          <w:p w14:paraId="18F91EE5" w14:textId="77777777" w:rsidR="00AA1372" w:rsidRPr="00825072" w:rsidRDefault="00D7570D" w:rsidP="007A770A">
            <w:pPr>
              <w:tabs>
                <w:tab w:val="left" w:pos="567"/>
              </w:tabs>
              <w:ind w:left="-641" w:firstLine="584"/>
              <w:jc w:val="both"/>
              <w:rPr>
                <w:b/>
              </w:rPr>
            </w:pPr>
            <w:r w:rsidRPr="00825072">
              <w:rPr>
                <w:b/>
              </w:rPr>
              <w:t>0</w:t>
            </w:r>
          </w:p>
        </w:tc>
        <w:tc>
          <w:tcPr>
            <w:tcW w:w="4520" w:type="dxa"/>
          </w:tcPr>
          <w:p w14:paraId="2822FAEE" w14:textId="77777777" w:rsidR="00AA1372" w:rsidRPr="00825072" w:rsidRDefault="00D7570D" w:rsidP="00620B5A">
            <w:pPr>
              <w:tabs>
                <w:tab w:val="left" w:pos="567"/>
              </w:tabs>
              <w:ind w:firstLine="567"/>
              <w:jc w:val="both"/>
              <w:rPr>
                <w:b/>
              </w:rPr>
            </w:pPr>
            <w:r w:rsidRPr="00825072">
              <w:rPr>
                <w:b/>
              </w:rPr>
              <w:t xml:space="preserve">                             1</w:t>
            </w:r>
          </w:p>
        </w:tc>
        <w:tc>
          <w:tcPr>
            <w:tcW w:w="1260" w:type="dxa"/>
          </w:tcPr>
          <w:p w14:paraId="610137BA" w14:textId="77777777" w:rsidR="00AA1372" w:rsidRPr="00825072" w:rsidRDefault="0003591A" w:rsidP="00620B5A">
            <w:pPr>
              <w:tabs>
                <w:tab w:val="left" w:pos="567"/>
              </w:tabs>
              <w:ind w:firstLine="567"/>
              <w:jc w:val="both"/>
              <w:rPr>
                <w:b/>
              </w:rPr>
            </w:pPr>
            <w:r w:rsidRPr="00825072">
              <w:rPr>
                <w:b/>
              </w:rPr>
              <w:t>2</w:t>
            </w:r>
          </w:p>
        </w:tc>
        <w:tc>
          <w:tcPr>
            <w:tcW w:w="1289" w:type="dxa"/>
          </w:tcPr>
          <w:p w14:paraId="06C3CE6A" w14:textId="77777777" w:rsidR="00AA1372" w:rsidRPr="00825072" w:rsidRDefault="0003591A" w:rsidP="00620B5A">
            <w:pPr>
              <w:tabs>
                <w:tab w:val="left" w:pos="567"/>
              </w:tabs>
              <w:ind w:firstLine="567"/>
              <w:jc w:val="both"/>
              <w:rPr>
                <w:b/>
              </w:rPr>
            </w:pPr>
            <w:r w:rsidRPr="00825072">
              <w:rPr>
                <w:b/>
              </w:rPr>
              <w:t>3</w:t>
            </w:r>
          </w:p>
        </w:tc>
        <w:tc>
          <w:tcPr>
            <w:tcW w:w="1544" w:type="dxa"/>
          </w:tcPr>
          <w:p w14:paraId="20D264F1" w14:textId="77777777" w:rsidR="00AA1372" w:rsidRPr="00825072" w:rsidRDefault="0003591A" w:rsidP="00620B5A">
            <w:pPr>
              <w:tabs>
                <w:tab w:val="left" w:pos="567"/>
              </w:tabs>
              <w:ind w:firstLine="567"/>
              <w:jc w:val="both"/>
              <w:rPr>
                <w:b/>
              </w:rPr>
            </w:pPr>
            <w:r w:rsidRPr="00825072">
              <w:rPr>
                <w:b/>
              </w:rPr>
              <w:t>4</w:t>
            </w:r>
          </w:p>
        </w:tc>
      </w:tr>
      <w:tr w:rsidR="00AA1372" w:rsidRPr="00825072" w14:paraId="39A3589A" w14:textId="77777777" w:rsidTr="007A770A">
        <w:trPr>
          <w:trHeight w:val="240"/>
        </w:trPr>
        <w:tc>
          <w:tcPr>
            <w:tcW w:w="880" w:type="dxa"/>
          </w:tcPr>
          <w:p w14:paraId="73ED8002" w14:textId="77777777" w:rsidR="00AA1372" w:rsidRPr="00825072" w:rsidRDefault="0003591A" w:rsidP="007A770A">
            <w:pPr>
              <w:tabs>
                <w:tab w:val="left" w:pos="567"/>
              </w:tabs>
              <w:ind w:left="-641" w:firstLine="567"/>
              <w:jc w:val="both"/>
            </w:pPr>
            <w:r w:rsidRPr="00825072">
              <w:t>1.</w:t>
            </w:r>
          </w:p>
        </w:tc>
        <w:tc>
          <w:tcPr>
            <w:tcW w:w="4520" w:type="dxa"/>
          </w:tcPr>
          <w:p w14:paraId="7954C475" w14:textId="77777777" w:rsidR="00AA1372" w:rsidRPr="00825072" w:rsidRDefault="00AA1372" w:rsidP="00620B5A">
            <w:pPr>
              <w:keepNext/>
              <w:keepLines/>
              <w:tabs>
                <w:tab w:val="left" w:pos="567"/>
              </w:tabs>
              <w:spacing w:before="200"/>
              <w:ind w:firstLine="567"/>
              <w:jc w:val="both"/>
              <w:outlineLvl w:val="2"/>
            </w:pPr>
          </w:p>
        </w:tc>
        <w:tc>
          <w:tcPr>
            <w:tcW w:w="1260" w:type="dxa"/>
          </w:tcPr>
          <w:p w14:paraId="4401C6E6" w14:textId="77777777" w:rsidR="00AA1372" w:rsidRPr="00825072" w:rsidRDefault="00AA1372" w:rsidP="00620B5A">
            <w:pPr>
              <w:keepNext/>
              <w:keepLines/>
              <w:tabs>
                <w:tab w:val="left" w:pos="567"/>
              </w:tabs>
              <w:spacing w:before="200"/>
              <w:ind w:firstLine="567"/>
              <w:jc w:val="both"/>
              <w:outlineLvl w:val="2"/>
            </w:pPr>
          </w:p>
        </w:tc>
        <w:tc>
          <w:tcPr>
            <w:tcW w:w="1289" w:type="dxa"/>
          </w:tcPr>
          <w:p w14:paraId="13382BEA" w14:textId="77777777" w:rsidR="00AA1372" w:rsidRPr="00825072" w:rsidRDefault="00AA1372" w:rsidP="00620B5A">
            <w:pPr>
              <w:keepNext/>
              <w:keepLines/>
              <w:tabs>
                <w:tab w:val="left" w:pos="567"/>
              </w:tabs>
              <w:spacing w:before="200"/>
              <w:ind w:firstLine="567"/>
              <w:jc w:val="both"/>
              <w:outlineLvl w:val="2"/>
            </w:pPr>
          </w:p>
        </w:tc>
        <w:tc>
          <w:tcPr>
            <w:tcW w:w="1544" w:type="dxa"/>
          </w:tcPr>
          <w:p w14:paraId="6CF978FC" w14:textId="77777777" w:rsidR="00AA1372" w:rsidRPr="00825072" w:rsidRDefault="00AA1372" w:rsidP="00620B5A">
            <w:pPr>
              <w:keepNext/>
              <w:keepLines/>
              <w:tabs>
                <w:tab w:val="left" w:pos="567"/>
              </w:tabs>
              <w:spacing w:before="200"/>
              <w:ind w:firstLine="567"/>
              <w:jc w:val="both"/>
              <w:outlineLvl w:val="2"/>
            </w:pPr>
          </w:p>
        </w:tc>
      </w:tr>
      <w:tr w:rsidR="00AA1372" w:rsidRPr="00825072" w14:paraId="4911BA6A" w14:textId="77777777" w:rsidTr="007A770A">
        <w:trPr>
          <w:trHeight w:val="240"/>
        </w:trPr>
        <w:tc>
          <w:tcPr>
            <w:tcW w:w="880" w:type="dxa"/>
          </w:tcPr>
          <w:p w14:paraId="4A8AEBEE" w14:textId="77777777" w:rsidR="00AA1372" w:rsidRPr="00825072" w:rsidRDefault="0003591A" w:rsidP="007A770A">
            <w:pPr>
              <w:tabs>
                <w:tab w:val="left" w:pos="567"/>
              </w:tabs>
              <w:ind w:left="-641" w:firstLine="567"/>
              <w:jc w:val="both"/>
            </w:pPr>
            <w:r w:rsidRPr="00825072">
              <w:t>2.</w:t>
            </w:r>
          </w:p>
        </w:tc>
        <w:tc>
          <w:tcPr>
            <w:tcW w:w="4520" w:type="dxa"/>
          </w:tcPr>
          <w:p w14:paraId="4E89D716" w14:textId="77777777" w:rsidR="00AA1372" w:rsidRPr="00825072" w:rsidRDefault="00AA1372" w:rsidP="00620B5A">
            <w:pPr>
              <w:keepNext/>
              <w:keepLines/>
              <w:tabs>
                <w:tab w:val="left" w:pos="567"/>
              </w:tabs>
              <w:spacing w:before="200"/>
              <w:ind w:firstLine="567"/>
              <w:jc w:val="both"/>
              <w:outlineLvl w:val="2"/>
            </w:pPr>
          </w:p>
        </w:tc>
        <w:tc>
          <w:tcPr>
            <w:tcW w:w="1260" w:type="dxa"/>
          </w:tcPr>
          <w:p w14:paraId="190D47BA" w14:textId="77777777" w:rsidR="00AA1372" w:rsidRPr="00825072" w:rsidRDefault="00AA1372" w:rsidP="00620B5A">
            <w:pPr>
              <w:keepNext/>
              <w:keepLines/>
              <w:tabs>
                <w:tab w:val="left" w:pos="567"/>
              </w:tabs>
              <w:spacing w:before="200"/>
              <w:ind w:firstLine="567"/>
              <w:jc w:val="both"/>
              <w:outlineLvl w:val="2"/>
            </w:pPr>
          </w:p>
        </w:tc>
        <w:tc>
          <w:tcPr>
            <w:tcW w:w="1289" w:type="dxa"/>
          </w:tcPr>
          <w:p w14:paraId="2D857127" w14:textId="77777777" w:rsidR="00AA1372" w:rsidRPr="00825072" w:rsidRDefault="00AA1372" w:rsidP="00620B5A">
            <w:pPr>
              <w:keepNext/>
              <w:keepLines/>
              <w:tabs>
                <w:tab w:val="left" w:pos="567"/>
              </w:tabs>
              <w:spacing w:before="200"/>
              <w:ind w:firstLine="567"/>
              <w:jc w:val="both"/>
              <w:outlineLvl w:val="2"/>
            </w:pPr>
          </w:p>
        </w:tc>
        <w:tc>
          <w:tcPr>
            <w:tcW w:w="1544" w:type="dxa"/>
          </w:tcPr>
          <w:p w14:paraId="7352C30D" w14:textId="77777777" w:rsidR="00AA1372" w:rsidRPr="00825072" w:rsidRDefault="00AA1372" w:rsidP="00620B5A">
            <w:pPr>
              <w:keepNext/>
              <w:keepLines/>
              <w:tabs>
                <w:tab w:val="left" w:pos="567"/>
              </w:tabs>
              <w:spacing w:before="200"/>
              <w:ind w:firstLine="567"/>
              <w:jc w:val="both"/>
              <w:outlineLvl w:val="2"/>
            </w:pPr>
          </w:p>
        </w:tc>
      </w:tr>
      <w:tr w:rsidR="00AA1372" w:rsidRPr="00825072" w14:paraId="6F405A4F" w14:textId="77777777" w:rsidTr="007A770A">
        <w:trPr>
          <w:trHeight w:val="240"/>
        </w:trPr>
        <w:tc>
          <w:tcPr>
            <w:tcW w:w="880" w:type="dxa"/>
          </w:tcPr>
          <w:p w14:paraId="4829558A" w14:textId="77777777" w:rsidR="00AA1372" w:rsidRPr="00825072" w:rsidRDefault="0003591A" w:rsidP="007A770A">
            <w:pPr>
              <w:tabs>
                <w:tab w:val="left" w:pos="567"/>
              </w:tabs>
              <w:ind w:left="-641" w:firstLine="567"/>
              <w:jc w:val="both"/>
            </w:pPr>
            <w:r w:rsidRPr="00825072">
              <w:lastRenderedPageBreak/>
              <w:t>3.</w:t>
            </w:r>
          </w:p>
        </w:tc>
        <w:tc>
          <w:tcPr>
            <w:tcW w:w="4520" w:type="dxa"/>
          </w:tcPr>
          <w:p w14:paraId="74C37196" w14:textId="77777777" w:rsidR="00AA1372" w:rsidRPr="00825072" w:rsidRDefault="00AA1372" w:rsidP="00620B5A">
            <w:pPr>
              <w:keepNext/>
              <w:keepLines/>
              <w:tabs>
                <w:tab w:val="left" w:pos="567"/>
              </w:tabs>
              <w:spacing w:before="200"/>
              <w:ind w:firstLine="567"/>
              <w:jc w:val="both"/>
              <w:outlineLvl w:val="2"/>
            </w:pPr>
          </w:p>
        </w:tc>
        <w:tc>
          <w:tcPr>
            <w:tcW w:w="1260" w:type="dxa"/>
          </w:tcPr>
          <w:p w14:paraId="08E97B43" w14:textId="77777777" w:rsidR="00AA1372" w:rsidRPr="00825072" w:rsidRDefault="00AA1372" w:rsidP="00620B5A">
            <w:pPr>
              <w:keepNext/>
              <w:keepLines/>
              <w:tabs>
                <w:tab w:val="left" w:pos="567"/>
              </w:tabs>
              <w:spacing w:before="200"/>
              <w:ind w:firstLine="567"/>
              <w:jc w:val="both"/>
              <w:outlineLvl w:val="2"/>
            </w:pPr>
          </w:p>
        </w:tc>
        <w:tc>
          <w:tcPr>
            <w:tcW w:w="1289" w:type="dxa"/>
          </w:tcPr>
          <w:p w14:paraId="002A5EE2" w14:textId="77777777" w:rsidR="00AA1372" w:rsidRPr="00825072" w:rsidRDefault="00AA1372" w:rsidP="00620B5A">
            <w:pPr>
              <w:keepNext/>
              <w:keepLines/>
              <w:tabs>
                <w:tab w:val="left" w:pos="567"/>
              </w:tabs>
              <w:spacing w:before="200"/>
              <w:ind w:firstLine="567"/>
              <w:jc w:val="both"/>
              <w:outlineLvl w:val="2"/>
            </w:pPr>
          </w:p>
        </w:tc>
        <w:tc>
          <w:tcPr>
            <w:tcW w:w="1544" w:type="dxa"/>
          </w:tcPr>
          <w:p w14:paraId="7486B7A6" w14:textId="77777777" w:rsidR="00AA1372" w:rsidRPr="00825072" w:rsidRDefault="00AA1372" w:rsidP="00620B5A">
            <w:pPr>
              <w:keepNext/>
              <w:keepLines/>
              <w:tabs>
                <w:tab w:val="left" w:pos="567"/>
              </w:tabs>
              <w:spacing w:before="200"/>
              <w:ind w:firstLine="567"/>
              <w:jc w:val="both"/>
              <w:outlineLvl w:val="2"/>
            </w:pPr>
          </w:p>
        </w:tc>
      </w:tr>
      <w:tr w:rsidR="00AA1372" w:rsidRPr="00825072" w14:paraId="606CDDC8" w14:textId="77777777" w:rsidTr="007A770A">
        <w:trPr>
          <w:trHeight w:val="240"/>
        </w:trPr>
        <w:tc>
          <w:tcPr>
            <w:tcW w:w="880" w:type="dxa"/>
          </w:tcPr>
          <w:p w14:paraId="12D56C6F" w14:textId="5D04FD23" w:rsidR="00AA1372" w:rsidRPr="00825072" w:rsidRDefault="00AA1372" w:rsidP="00620B5A">
            <w:pPr>
              <w:tabs>
                <w:tab w:val="left" w:pos="567"/>
              </w:tabs>
              <w:ind w:firstLine="567"/>
              <w:jc w:val="both"/>
            </w:pPr>
          </w:p>
        </w:tc>
        <w:tc>
          <w:tcPr>
            <w:tcW w:w="4520" w:type="dxa"/>
          </w:tcPr>
          <w:p w14:paraId="20AD88D0" w14:textId="77777777" w:rsidR="00AA1372" w:rsidRPr="00825072" w:rsidRDefault="00AA1372" w:rsidP="00620B5A">
            <w:pPr>
              <w:keepNext/>
              <w:keepLines/>
              <w:tabs>
                <w:tab w:val="left" w:pos="567"/>
              </w:tabs>
              <w:spacing w:before="200"/>
              <w:ind w:firstLine="567"/>
              <w:jc w:val="both"/>
              <w:outlineLvl w:val="2"/>
            </w:pPr>
          </w:p>
        </w:tc>
        <w:tc>
          <w:tcPr>
            <w:tcW w:w="1260" w:type="dxa"/>
          </w:tcPr>
          <w:p w14:paraId="3C6646AA" w14:textId="77777777" w:rsidR="00AA1372" w:rsidRPr="00825072" w:rsidRDefault="00AA1372" w:rsidP="00620B5A">
            <w:pPr>
              <w:keepNext/>
              <w:keepLines/>
              <w:tabs>
                <w:tab w:val="left" w:pos="567"/>
              </w:tabs>
              <w:spacing w:before="200"/>
              <w:ind w:firstLine="567"/>
              <w:jc w:val="both"/>
              <w:outlineLvl w:val="2"/>
            </w:pPr>
          </w:p>
        </w:tc>
        <w:tc>
          <w:tcPr>
            <w:tcW w:w="1289" w:type="dxa"/>
          </w:tcPr>
          <w:p w14:paraId="3AB1BCF4" w14:textId="77777777" w:rsidR="00AA1372" w:rsidRPr="00825072" w:rsidRDefault="00AA1372" w:rsidP="00620B5A">
            <w:pPr>
              <w:keepNext/>
              <w:keepLines/>
              <w:tabs>
                <w:tab w:val="left" w:pos="567"/>
              </w:tabs>
              <w:spacing w:before="200"/>
              <w:ind w:firstLine="567"/>
              <w:jc w:val="both"/>
              <w:outlineLvl w:val="2"/>
            </w:pPr>
          </w:p>
        </w:tc>
        <w:tc>
          <w:tcPr>
            <w:tcW w:w="1544" w:type="dxa"/>
          </w:tcPr>
          <w:p w14:paraId="4FAAA445" w14:textId="77777777" w:rsidR="00AA1372" w:rsidRPr="00825072" w:rsidRDefault="00AA1372" w:rsidP="00620B5A">
            <w:pPr>
              <w:keepNext/>
              <w:keepLines/>
              <w:tabs>
                <w:tab w:val="left" w:pos="567"/>
              </w:tabs>
              <w:spacing w:before="200"/>
              <w:ind w:firstLine="567"/>
              <w:jc w:val="both"/>
              <w:outlineLvl w:val="2"/>
            </w:pPr>
          </w:p>
        </w:tc>
      </w:tr>
      <w:tr w:rsidR="00AA1372" w:rsidRPr="00825072" w14:paraId="41DFF62F" w14:textId="77777777" w:rsidTr="007A770A">
        <w:trPr>
          <w:trHeight w:val="240"/>
        </w:trPr>
        <w:tc>
          <w:tcPr>
            <w:tcW w:w="880" w:type="dxa"/>
          </w:tcPr>
          <w:p w14:paraId="4B851F04" w14:textId="77777777" w:rsidR="00AA1372" w:rsidRPr="00825072" w:rsidRDefault="00AA1372" w:rsidP="00620B5A">
            <w:pPr>
              <w:keepNext/>
              <w:keepLines/>
              <w:tabs>
                <w:tab w:val="left" w:pos="567"/>
              </w:tabs>
              <w:spacing w:before="200"/>
              <w:ind w:firstLine="567"/>
              <w:jc w:val="both"/>
              <w:outlineLvl w:val="2"/>
            </w:pPr>
          </w:p>
        </w:tc>
        <w:tc>
          <w:tcPr>
            <w:tcW w:w="4520" w:type="dxa"/>
          </w:tcPr>
          <w:p w14:paraId="4D03C2BB" w14:textId="77777777" w:rsidR="00AA1372" w:rsidRPr="00825072" w:rsidRDefault="00AA1372" w:rsidP="00620B5A">
            <w:pPr>
              <w:keepNext/>
              <w:keepLines/>
              <w:tabs>
                <w:tab w:val="left" w:pos="567"/>
              </w:tabs>
              <w:spacing w:before="200"/>
              <w:ind w:firstLine="567"/>
              <w:jc w:val="both"/>
              <w:outlineLvl w:val="2"/>
            </w:pPr>
          </w:p>
        </w:tc>
        <w:tc>
          <w:tcPr>
            <w:tcW w:w="1260" w:type="dxa"/>
          </w:tcPr>
          <w:p w14:paraId="24525774" w14:textId="77777777" w:rsidR="00AA1372" w:rsidRPr="00825072" w:rsidRDefault="00AA1372" w:rsidP="00620B5A">
            <w:pPr>
              <w:keepNext/>
              <w:keepLines/>
              <w:tabs>
                <w:tab w:val="left" w:pos="567"/>
              </w:tabs>
              <w:spacing w:before="200"/>
              <w:ind w:firstLine="567"/>
              <w:jc w:val="both"/>
              <w:outlineLvl w:val="2"/>
            </w:pPr>
          </w:p>
        </w:tc>
        <w:tc>
          <w:tcPr>
            <w:tcW w:w="1289" w:type="dxa"/>
          </w:tcPr>
          <w:p w14:paraId="05F1B69D" w14:textId="77777777" w:rsidR="00AA1372" w:rsidRPr="00825072" w:rsidRDefault="00AA1372" w:rsidP="00620B5A">
            <w:pPr>
              <w:keepNext/>
              <w:keepLines/>
              <w:tabs>
                <w:tab w:val="left" w:pos="567"/>
              </w:tabs>
              <w:spacing w:before="200"/>
              <w:ind w:firstLine="567"/>
              <w:jc w:val="both"/>
              <w:outlineLvl w:val="2"/>
            </w:pPr>
          </w:p>
        </w:tc>
        <w:tc>
          <w:tcPr>
            <w:tcW w:w="1544" w:type="dxa"/>
          </w:tcPr>
          <w:p w14:paraId="24F764BA" w14:textId="77777777" w:rsidR="00AA1372" w:rsidRPr="00825072" w:rsidRDefault="00AA1372" w:rsidP="00620B5A">
            <w:pPr>
              <w:keepNext/>
              <w:keepLines/>
              <w:tabs>
                <w:tab w:val="left" w:pos="567"/>
              </w:tabs>
              <w:spacing w:before="200"/>
              <w:ind w:firstLine="567"/>
              <w:jc w:val="both"/>
              <w:outlineLvl w:val="2"/>
            </w:pPr>
          </w:p>
        </w:tc>
      </w:tr>
      <w:tr w:rsidR="00AA1372" w:rsidRPr="00825072" w14:paraId="1A92CB67" w14:textId="77777777" w:rsidTr="007A770A">
        <w:trPr>
          <w:trHeight w:val="240"/>
        </w:trPr>
        <w:tc>
          <w:tcPr>
            <w:tcW w:w="880" w:type="dxa"/>
          </w:tcPr>
          <w:p w14:paraId="47F42EE8" w14:textId="77777777" w:rsidR="00AA1372" w:rsidRPr="00825072" w:rsidRDefault="0003591A" w:rsidP="007A770A">
            <w:pPr>
              <w:tabs>
                <w:tab w:val="left" w:pos="567"/>
              </w:tabs>
              <w:ind w:left="-641" w:firstLine="567"/>
              <w:jc w:val="both"/>
            </w:pPr>
            <w:r w:rsidRPr="00825072">
              <w:t>n</w:t>
            </w:r>
          </w:p>
        </w:tc>
        <w:tc>
          <w:tcPr>
            <w:tcW w:w="4520" w:type="dxa"/>
          </w:tcPr>
          <w:p w14:paraId="7DB85F35" w14:textId="77777777" w:rsidR="00AA1372" w:rsidRPr="00825072" w:rsidRDefault="00AA1372" w:rsidP="00620B5A">
            <w:pPr>
              <w:keepNext/>
              <w:keepLines/>
              <w:tabs>
                <w:tab w:val="left" w:pos="567"/>
              </w:tabs>
              <w:spacing w:before="200"/>
              <w:ind w:firstLine="567"/>
              <w:jc w:val="both"/>
              <w:outlineLvl w:val="2"/>
            </w:pPr>
          </w:p>
        </w:tc>
        <w:tc>
          <w:tcPr>
            <w:tcW w:w="1260" w:type="dxa"/>
          </w:tcPr>
          <w:p w14:paraId="252967CC" w14:textId="77777777" w:rsidR="00AA1372" w:rsidRPr="00825072" w:rsidRDefault="00AA1372" w:rsidP="00620B5A">
            <w:pPr>
              <w:keepNext/>
              <w:keepLines/>
              <w:tabs>
                <w:tab w:val="left" w:pos="567"/>
              </w:tabs>
              <w:spacing w:before="200"/>
              <w:ind w:firstLine="567"/>
              <w:jc w:val="both"/>
              <w:outlineLvl w:val="2"/>
            </w:pPr>
          </w:p>
        </w:tc>
        <w:tc>
          <w:tcPr>
            <w:tcW w:w="1289" w:type="dxa"/>
          </w:tcPr>
          <w:p w14:paraId="407FB42F" w14:textId="77777777" w:rsidR="00AA1372" w:rsidRPr="00825072" w:rsidRDefault="00AA1372" w:rsidP="00620B5A">
            <w:pPr>
              <w:keepNext/>
              <w:keepLines/>
              <w:tabs>
                <w:tab w:val="left" w:pos="567"/>
              </w:tabs>
              <w:spacing w:before="200"/>
              <w:ind w:firstLine="567"/>
              <w:jc w:val="both"/>
              <w:outlineLvl w:val="2"/>
            </w:pPr>
          </w:p>
        </w:tc>
        <w:tc>
          <w:tcPr>
            <w:tcW w:w="1544" w:type="dxa"/>
          </w:tcPr>
          <w:p w14:paraId="7E3035F4" w14:textId="77777777" w:rsidR="00AA1372" w:rsidRPr="00825072" w:rsidRDefault="00AA1372" w:rsidP="00620B5A">
            <w:pPr>
              <w:keepNext/>
              <w:keepLines/>
              <w:tabs>
                <w:tab w:val="left" w:pos="567"/>
              </w:tabs>
              <w:spacing w:before="200"/>
              <w:ind w:firstLine="567"/>
              <w:jc w:val="both"/>
              <w:outlineLvl w:val="2"/>
            </w:pPr>
          </w:p>
        </w:tc>
      </w:tr>
    </w:tbl>
    <w:p w14:paraId="0C91E857" w14:textId="77777777" w:rsidR="008A6911" w:rsidRPr="00825072" w:rsidRDefault="008A6911" w:rsidP="00620B5A">
      <w:pPr>
        <w:ind w:firstLine="567"/>
        <w:jc w:val="both"/>
        <w:rPr>
          <w:rFonts w:eastAsia="PMingLiU"/>
          <w:lang w:eastAsia="zh-CN"/>
        </w:rPr>
      </w:pPr>
    </w:p>
    <w:p w14:paraId="548B14BE" w14:textId="77777777" w:rsidR="0019071C" w:rsidRPr="00825072" w:rsidRDefault="0019071C" w:rsidP="00620B5A">
      <w:pPr>
        <w:ind w:firstLine="567"/>
        <w:jc w:val="both"/>
        <w:rPr>
          <w:rFonts w:eastAsia="PMingLiU"/>
          <w:lang w:eastAsia="zh-CN"/>
        </w:rPr>
      </w:pPr>
    </w:p>
    <w:p w14:paraId="76A78D45" w14:textId="77777777" w:rsidR="00AA1372" w:rsidRPr="00825072" w:rsidRDefault="0003591A" w:rsidP="00620B5A">
      <w:pPr>
        <w:ind w:firstLine="567"/>
        <w:jc w:val="both"/>
        <w:rPr>
          <w:rFonts w:eastAsia="PMingLiU"/>
          <w:lang w:eastAsia="zh-CN"/>
        </w:rPr>
      </w:pPr>
      <w:r w:rsidRPr="00825072">
        <w:rPr>
          <w:rFonts w:eastAsia="PMingLiU"/>
          <w:lang w:eastAsia="zh-CN"/>
        </w:rPr>
        <w:t>Semnat: _________________________________________</w:t>
      </w:r>
    </w:p>
    <w:p w14:paraId="14E37E84" w14:textId="77777777" w:rsidR="00AA1372" w:rsidRPr="00825072" w:rsidRDefault="0003591A" w:rsidP="00620B5A">
      <w:pPr>
        <w:ind w:firstLine="567"/>
        <w:jc w:val="both"/>
        <w:rPr>
          <w:rFonts w:eastAsia="PMingLiU"/>
          <w:lang w:eastAsia="zh-CN"/>
        </w:rPr>
      </w:pPr>
      <w:r w:rsidRPr="00825072">
        <w:rPr>
          <w:rFonts w:eastAsia="PMingLiU"/>
          <w:lang w:eastAsia="zh-CN"/>
        </w:rPr>
        <w:t>Nume: __________________________________________</w:t>
      </w:r>
    </w:p>
    <w:p w14:paraId="76793789" w14:textId="77777777" w:rsidR="00AA1372" w:rsidRPr="00825072" w:rsidRDefault="0003591A" w:rsidP="00620B5A">
      <w:pPr>
        <w:ind w:firstLine="567"/>
        <w:jc w:val="both"/>
        <w:rPr>
          <w:rFonts w:eastAsia="PMingLiU"/>
          <w:lang w:eastAsia="zh-CN"/>
        </w:rPr>
      </w:pPr>
      <w:r w:rsidRPr="00825072">
        <w:rPr>
          <w:rFonts w:eastAsia="PMingLiU"/>
          <w:lang w:eastAsia="zh-CN"/>
        </w:rPr>
        <w:t xml:space="preserve">Funcţia </w:t>
      </w:r>
      <w:r w:rsidR="00590C16" w:rsidRPr="00825072">
        <w:rPr>
          <w:rFonts w:eastAsia="PMingLiU"/>
          <w:lang w:eastAsia="zh-CN"/>
        </w:rPr>
        <w:t>în cadrul întreprinderii</w:t>
      </w:r>
      <w:r w:rsidRPr="00825072">
        <w:rPr>
          <w:rFonts w:eastAsia="PMingLiU"/>
          <w:lang w:eastAsia="zh-CN"/>
        </w:rPr>
        <w:t>: ____________________________</w:t>
      </w:r>
    </w:p>
    <w:p w14:paraId="23547BB5" w14:textId="77777777" w:rsidR="00AA1372" w:rsidRPr="00825072" w:rsidRDefault="0003591A" w:rsidP="00620B5A">
      <w:pPr>
        <w:ind w:firstLine="567"/>
        <w:jc w:val="both"/>
        <w:rPr>
          <w:rFonts w:eastAsia="PMingLiU"/>
          <w:lang w:eastAsia="zh-CN"/>
        </w:rPr>
      </w:pPr>
      <w:r w:rsidRPr="00825072">
        <w:rPr>
          <w:rFonts w:eastAsia="PMingLiU"/>
          <w:lang w:eastAsia="zh-CN"/>
        </w:rPr>
        <w:t xml:space="preserve">Denumirea </w:t>
      </w:r>
      <w:r w:rsidR="001B1E45" w:rsidRPr="00825072">
        <w:rPr>
          <w:rFonts w:eastAsia="PMingLiU"/>
          <w:lang w:eastAsia="zh-CN"/>
        </w:rPr>
        <w:t>întreprinderii</w:t>
      </w:r>
      <w:r w:rsidRPr="00825072">
        <w:rPr>
          <w:rFonts w:eastAsia="PMingLiU"/>
          <w:lang w:eastAsia="zh-CN"/>
        </w:rPr>
        <w:t>: _________________________________</w:t>
      </w:r>
    </w:p>
    <w:p w14:paraId="7B1A88D2" w14:textId="77777777" w:rsidR="00B322B4" w:rsidRPr="00825072" w:rsidRDefault="00B322B4" w:rsidP="00620B5A">
      <w:pPr>
        <w:spacing w:after="200" w:line="276" w:lineRule="auto"/>
        <w:ind w:firstLine="567"/>
        <w:jc w:val="center"/>
        <w:rPr>
          <w:rFonts w:eastAsia="PMingLiU"/>
          <w:lang w:eastAsia="zh-CN"/>
        </w:rPr>
      </w:pPr>
      <w:bookmarkStart w:id="12" w:name="_Toc449692113"/>
    </w:p>
    <w:p w14:paraId="43FFD7BA" w14:textId="77777777" w:rsidR="002D6E71" w:rsidRPr="00825072" w:rsidRDefault="002D6E71" w:rsidP="00620B5A">
      <w:pPr>
        <w:spacing w:line="276" w:lineRule="auto"/>
        <w:ind w:firstLine="567"/>
        <w:jc w:val="center"/>
        <w:rPr>
          <w:rFonts w:eastAsia="PMingLiU"/>
          <w:b/>
          <w:lang w:eastAsia="zh-CN"/>
        </w:rPr>
      </w:pPr>
    </w:p>
    <w:p w14:paraId="4903C2BA" w14:textId="77777777" w:rsidR="002D6E71" w:rsidRPr="00825072" w:rsidRDefault="002D6E71" w:rsidP="00620B5A">
      <w:pPr>
        <w:spacing w:line="276" w:lineRule="auto"/>
        <w:ind w:firstLine="567"/>
        <w:jc w:val="center"/>
        <w:rPr>
          <w:rFonts w:eastAsia="PMingLiU"/>
          <w:b/>
          <w:lang w:eastAsia="zh-CN"/>
        </w:rPr>
      </w:pPr>
    </w:p>
    <w:p w14:paraId="30523057" w14:textId="77777777" w:rsidR="002D6E71" w:rsidRPr="00825072" w:rsidRDefault="002D6E71" w:rsidP="00620B5A">
      <w:pPr>
        <w:spacing w:line="276" w:lineRule="auto"/>
        <w:ind w:firstLine="567"/>
        <w:jc w:val="center"/>
        <w:rPr>
          <w:rFonts w:eastAsia="PMingLiU"/>
          <w:b/>
          <w:lang w:eastAsia="zh-CN"/>
        </w:rPr>
      </w:pPr>
    </w:p>
    <w:p w14:paraId="5C153A1E" w14:textId="77777777" w:rsidR="002D6E71" w:rsidRPr="00825072" w:rsidRDefault="002D6E71" w:rsidP="00620B5A">
      <w:pPr>
        <w:spacing w:line="276" w:lineRule="auto"/>
        <w:ind w:firstLine="567"/>
        <w:jc w:val="center"/>
        <w:rPr>
          <w:rFonts w:eastAsia="PMingLiU"/>
          <w:b/>
          <w:lang w:eastAsia="zh-CN"/>
        </w:rPr>
      </w:pPr>
    </w:p>
    <w:p w14:paraId="356379CD" w14:textId="77777777" w:rsidR="002D6E71" w:rsidRPr="00825072" w:rsidRDefault="002D6E71" w:rsidP="00620B5A">
      <w:pPr>
        <w:spacing w:line="276" w:lineRule="auto"/>
        <w:ind w:firstLine="567"/>
        <w:jc w:val="center"/>
        <w:rPr>
          <w:rFonts w:eastAsia="PMingLiU"/>
          <w:b/>
          <w:lang w:eastAsia="zh-CN"/>
        </w:rPr>
      </w:pPr>
    </w:p>
    <w:p w14:paraId="44446C56" w14:textId="77777777" w:rsidR="002D6E71" w:rsidRPr="00825072" w:rsidRDefault="002D6E71" w:rsidP="00620B5A">
      <w:pPr>
        <w:spacing w:line="276" w:lineRule="auto"/>
        <w:ind w:firstLine="567"/>
        <w:jc w:val="center"/>
        <w:rPr>
          <w:rFonts w:eastAsia="PMingLiU"/>
          <w:b/>
          <w:lang w:eastAsia="zh-CN"/>
        </w:rPr>
      </w:pPr>
    </w:p>
    <w:p w14:paraId="0FFD084B" w14:textId="77777777" w:rsidR="002D6E71" w:rsidRPr="00825072" w:rsidRDefault="002D6E71" w:rsidP="00620B5A">
      <w:pPr>
        <w:spacing w:line="276" w:lineRule="auto"/>
        <w:ind w:firstLine="567"/>
        <w:jc w:val="center"/>
        <w:rPr>
          <w:rFonts w:eastAsia="PMingLiU"/>
          <w:b/>
          <w:lang w:eastAsia="zh-CN"/>
        </w:rPr>
      </w:pPr>
    </w:p>
    <w:p w14:paraId="7933F20B" w14:textId="77777777" w:rsidR="002D6E71" w:rsidRPr="00825072" w:rsidRDefault="002D6E71" w:rsidP="00620B5A">
      <w:pPr>
        <w:spacing w:line="276" w:lineRule="auto"/>
        <w:ind w:firstLine="567"/>
        <w:jc w:val="center"/>
        <w:rPr>
          <w:rFonts w:eastAsia="PMingLiU"/>
          <w:b/>
          <w:lang w:eastAsia="zh-CN"/>
        </w:rPr>
      </w:pPr>
    </w:p>
    <w:p w14:paraId="58D9972A" w14:textId="77777777" w:rsidR="002D6E71" w:rsidRPr="00825072" w:rsidRDefault="002D6E71" w:rsidP="00620B5A">
      <w:pPr>
        <w:spacing w:line="276" w:lineRule="auto"/>
        <w:ind w:firstLine="567"/>
        <w:jc w:val="center"/>
        <w:rPr>
          <w:rFonts w:eastAsia="PMingLiU"/>
          <w:b/>
          <w:lang w:eastAsia="zh-CN"/>
        </w:rPr>
      </w:pPr>
    </w:p>
    <w:p w14:paraId="2E891A2C" w14:textId="77777777" w:rsidR="002D6E71" w:rsidRPr="00825072" w:rsidRDefault="002D6E71" w:rsidP="00620B5A">
      <w:pPr>
        <w:spacing w:line="276" w:lineRule="auto"/>
        <w:ind w:firstLine="567"/>
        <w:jc w:val="center"/>
        <w:rPr>
          <w:rFonts w:eastAsia="PMingLiU"/>
          <w:b/>
          <w:lang w:eastAsia="zh-CN"/>
        </w:rPr>
      </w:pPr>
    </w:p>
    <w:p w14:paraId="5CBDE3BF" w14:textId="77777777" w:rsidR="002D6E71" w:rsidRPr="00825072" w:rsidRDefault="002D6E71" w:rsidP="00620B5A">
      <w:pPr>
        <w:spacing w:line="276" w:lineRule="auto"/>
        <w:ind w:firstLine="567"/>
        <w:jc w:val="center"/>
        <w:rPr>
          <w:rFonts w:eastAsia="PMingLiU"/>
          <w:b/>
          <w:lang w:eastAsia="zh-CN"/>
        </w:rPr>
      </w:pPr>
    </w:p>
    <w:p w14:paraId="7BD70773" w14:textId="77777777" w:rsidR="002D6E71" w:rsidRPr="00825072" w:rsidRDefault="002D6E71" w:rsidP="00620B5A">
      <w:pPr>
        <w:spacing w:line="276" w:lineRule="auto"/>
        <w:ind w:firstLine="567"/>
        <w:jc w:val="center"/>
        <w:rPr>
          <w:rFonts w:eastAsia="PMingLiU"/>
          <w:b/>
          <w:lang w:eastAsia="zh-CN"/>
        </w:rPr>
      </w:pPr>
    </w:p>
    <w:p w14:paraId="0345CAA8" w14:textId="77777777" w:rsidR="002D6E71" w:rsidRPr="00825072" w:rsidRDefault="002D6E71" w:rsidP="00620B5A">
      <w:pPr>
        <w:spacing w:line="276" w:lineRule="auto"/>
        <w:ind w:firstLine="567"/>
        <w:jc w:val="center"/>
        <w:rPr>
          <w:rFonts w:eastAsia="PMingLiU"/>
          <w:b/>
          <w:lang w:eastAsia="zh-CN"/>
        </w:rPr>
      </w:pPr>
    </w:p>
    <w:p w14:paraId="277C3685" w14:textId="77777777" w:rsidR="002D6E71" w:rsidRDefault="002D6E71" w:rsidP="00620B5A">
      <w:pPr>
        <w:spacing w:line="276" w:lineRule="auto"/>
        <w:ind w:firstLine="567"/>
        <w:jc w:val="center"/>
        <w:rPr>
          <w:rFonts w:eastAsia="PMingLiU"/>
          <w:b/>
          <w:lang w:eastAsia="zh-CN"/>
        </w:rPr>
      </w:pPr>
    </w:p>
    <w:p w14:paraId="399D23E3" w14:textId="77777777" w:rsidR="006B7A10" w:rsidRPr="00825072" w:rsidRDefault="006B7A10" w:rsidP="00620B5A">
      <w:pPr>
        <w:spacing w:line="276" w:lineRule="auto"/>
        <w:ind w:firstLine="567"/>
        <w:jc w:val="center"/>
        <w:rPr>
          <w:rFonts w:eastAsia="PMingLiU"/>
          <w:b/>
          <w:lang w:eastAsia="zh-CN"/>
        </w:rPr>
      </w:pPr>
    </w:p>
    <w:p w14:paraId="64C9277B" w14:textId="77777777" w:rsidR="006D1463" w:rsidRPr="00825072" w:rsidRDefault="006D1463" w:rsidP="00620B5A">
      <w:pPr>
        <w:spacing w:line="276" w:lineRule="auto"/>
        <w:ind w:firstLine="567"/>
        <w:jc w:val="center"/>
        <w:rPr>
          <w:rFonts w:eastAsia="PMingLiU"/>
          <w:b/>
          <w:lang w:eastAsia="zh-CN"/>
        </w:rPr>
      </w:pPr>
    </w:p>
    <w:p w14:paraId="0033FD76" w14:textId="77777777" w:rsidR="006D1463" w:rsidRPr="00825072" w:rsidRDefault="006D1463" w:rsidP="00620B5A">
      <w:pPr>
        <w:ind w:firstLine="567"/>
        <w:jc w:val="right"/>
        <w:rPr>
          <w:noProof w:val="0"/>
        </w:rPr>
      </w:pPr>
    </w:p>
    <w:p w14:paraId="0C766FFF" w14:textId="350AF3B4"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6D1463" w:rsidRPr="00825072">
        <w:rPr>
          <w:noProof w:val="0"/>
        </w:rPr>
        <w:t>9</w:t>
      </w:r>
    </w:p>
    <w:p w14:paraId="6B7DE8A6" w14:textId="77777777" w:rsidR="002D6E71" w:rsidRPr="00825072" w:rsidRDefault="002D6E71" w:rsidP="00620B5A">
      <w:pPr>
        <w:spacing w:line="276" w:lineRule="auto"/>
        <w:ind w:firstLine="567"/>
        <w:jc w:val="center"/>
        <w:rPr>
          <w:rFonts w:eastAsia="PMingLiU"/>
          <w:b/>
          <w:lang w:eastAsia="zh-CN"/>
        </w:rPr>
      </w:pPr>
    </w:p>
    <w:bookmarkEnd w:id="12"/>
    <w:p w14:paraId="585317F2" w14:textId="77777777" w:rsidR="00316C81" w:rsidRPr="00825072" w:rsidRDefault="00316C81" w:rsidP="00620B5A">
      <w:pPr>
        <w:spacing w:line="276" w:lineRule="auto"/>
        <w:ind w:firstLine="567"/>
        <w:jc w:val="center"/>
        <w:rPr>
          <w:rFonts w:eastAsia="PMingLiU"/>
          <w:b/>
          <w:noProof w:val="0"/>
          <w:lang w:eastAsia="zh-CN"/>
        </w:rPr>
      </w:pPr>
    </w:p>
    <w:p w14:paraId="06CA91A2" w14:textId="77777777" w:rsidR="00AA1372" w:rsidRPr="00825072" w:rsidRDefault="0003591A" w:rsidP="00620B5A">
      <w:pPr>
        <w:ind w:firstLine="567"/>
        <w:jc w:val="center"/>
        <w:rPr>
          <w:rFonts w:eastAsia="PMingLiU"/>
          <w:b/>
          <w:lang w:eastAsia="zh-CN"/>
        </w:rPr>
      </w:pPr>
      <w:r w:rsidRPr="00825072">
        <w:rPr>
          <w:rFonts w:eastAsia="PMingLiU"/>
          <w:b/>
          <w:lang w:eastAsia="zh-CN"/>
        </w:rPr>
        <w:t>DECLARAŢIE</w:t>
      </w:r>
    </w:p>
    <w:p w14:paraId="2441AADA" w14:textId="77777777" w:rsidR="00AA1372" w:rsidRPr="00825072" w:rsidRDefault="0003591A" w:rsidP="00620B5A">
      <w:pPr>
        <w:ind w:firstLine="567"/>
        <w:jc w:val="center"/>
        <w:rPr>
          <w:rFonts w:eastAsia="PMingLiU"/>
          <w:b/>
          <w:lang w:eastAsia="zh-CN"/>
        </w:rPr>
      </w:pPr>
      <w:r w:rsidRPr="00825072">
        <w:rPr>
          <w:rFonts w:eastAsia="PMingLiU"/>
          <w:b/>
          <w:lang w:eastAsia="zh-CN"/>
        </w:rPr>
        <w:t>privind personalul de specialitate propus pentru implementarea contractului</w:t>
      </w:r>
    </w:p>
    <w:p w14:paraId="06442D1D" w14:textId="77777777" w:rsidR="00AA1372" w:rsidRPr="00825072" w:rsidRDefault="00AA1372" w:rsidP="00620B5A">
      <w:pPr>
        <w:tabs>
          <w:tab w:val="left" w:pos="567"/>
        </w:tabs>
        <w:ind w:firstLine="567"/>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20"/>
        <w:gridCol w:w="1990"/>
        <w:gridCol w:w="2029"/>
        <w:gridCol w:w="1742"/>
      </w:tblGrid>
      <w:tr w:rsidR="00AA1372" w:rsidRPr="00825072" w14:paraId="6B8AF6ED" w14:textId="77777777" w:rsidTr="00233538">
        <w:trPr>
          <w:cantSplit/>
          <w:trHeight w:val="1942"/>
        </w:trPr>
        <w:tc>
          <w:tcPr>
            <w:tcW w:w="273" w:type="pct"/>
            <w:vAlign w:val="center"/>
          </w:tcPr>
          <w:p w14:paraId="008362B1" w14:textId="77777777" w:rsidR="00AA1372" w:rsidRPr="00825072" w:rsidRDefault="00AA1372" w:rsidP="007A770A">
            <w:pPr>
              <w:tabs>
                <w:tab w:val="left" w:pos="567"/>
              </w:tabs>
              <w:ind w:firstLine="26"/>
              <w:jc w:val="center"/>
              <w:rPr>
                <w:b/>
                <w:bCs/>
              </w:rPr>
            </w:pPr>
          </w:p>
          <w:p w14:paraId="4B6DD9C5" w14:textId="77777777" w:rsidR="00AA1372" w:rsidRPr="00825072" w:rsidRDefault="0003591A" w:rsidP="007A770A">
            <w:pPr>
              <w:tabs>
                <w:tab w:val="left" w:pos="567"/>
              </w:tabs>
              <w:ind w:firstLine="26"/>
              <w:jc w:val="center"/>
              <w:rPr>
                <w:b/>
                <w:bCs/>
              </w:rPr>
            </w:pPr>
            <w:r w:rsidRPr="00825072">
              <w:rPr>
                <w:b/>
                <w:bCs/>
              </w:rPr>
              <w:t>Nr.</w:t>
            </w:r>
          </w:p>
          <w:p w14:paraId="5048409F" w14:textId="77777777" w:rsidR="00AA1372" w:rsidRPr="00825072" w:rsidRDefault="0003591A" w:rsidP="007A770A">
            <w:pPr>
              <w:tabs>
                <w:tab w:val="left" w:pos="567"/>
              </w:tabs>
              <w:ind w:firstLine="26"/>
              <w:jc w:val="center"/>
              <w:rPr>
                <w:b/>
                <w:bCs/>
              </w:rPr>
            </w:pPr>
            <w:r w:rsidRPr="00825072">
              <w:rPr>
                <w:b/>
                <w:bCs/>
              </w:rPr>
              <w:t>d/o</w:t>
            </w:r>
          </w:p>
        </w:tc>
        <w:tc>
          <w:tcPr>
            <w:tcW w:w="727" w:type="pct"/>
            <w:vAlign w:val="center"/>
          </w:tcPr>
          <w:p w14:paraId="7EE3E1D5" w14:textId="77777777" w:rsidR="00AA1372" w:rsidRPr="00825072" w:rsidRDefault="00AA1372" w:rsidP="00620B5A">
            <w:pPr>
              <w:tabs>
                <w:tab w:val="left" w:pos="567"/>
                <w:tab w:val="left" w:pos="1134"/>
              </w:tabs>
              <w:ind w:left="360" w:firstLine="567"/>
              <w:jc w:val="center"/>
              <w:outlineLvl w:val="0"/>
              <w:rPr>
                <w:b/>
                <w:bCs/>
              </w:rPr>
            </w:pPr>
          </w:p>
          <w:p w14:paraId="075BB2ED" w14:textId="77777777" w:rsidR="00AA1372" w:rsidRPr="00825072" w:rsidRDefault="0003591A" w:rsidP="007A770A">
            <w:pPr>
              <w:tabs>
                <w:tab w:val="left" w:pos="567"/>
              </w:tabs>
              <w:jc w:val="center"/>
              <w:rPr>
                <w:b/>
                <w:bCs/>
              </w:rPr>
            </w:pPr>
            <w:r w:rsidRPr="00825072">
              <w:rPr>
                <w:b/>
                <w:bCs/>
              </w:rPr>
              <w:t>Funcţia</w:t>
            </w:r>
          </w:p>
        </w:tc>
        <w:tc>
          <w:tcPr>
            <w:tcW w:w="1000" w:type="pct"/>
            <w:vAlign w:val="center"/>
          </w:tcPr>
          <w:p w14:paraId="63EBDC07" w14:textId="77777777" w:rsidR="00AA1372" w:rsidRPr="00825072" w:rsidRDefault="00AA1372" w:rsidP="00620B5A">
            <w:pPr>
              <w:tabs>
                <w:tab w:val="left" w:pos="567"/>
                <w:tab w:val="left" w:pos="1134"/>
              </w:tabs>
              <w:ind w:left="360" w:firstLine="567"/>
              <w:jc w:val="center"/>
              <w:outlineLvl w:val="0"/>
              <w:rPr>
                <w:b/>
                <w:bCs/>
              </w:rPr>
            </w:pPr>
          </w:p>
          <w:p w14:paraId="6A64DFA4" w14:textId="77777777" w:rsidR="00AA1372" w:rsidRPr="00825072" w:rsidRDefault="0003591A" w:rsidP="007A770A">
            <w:pPr>
              <w:tabs>
                <w:tab w:val="left" w:pos="567"/>
              </w:tabs>
              <w:jc w:val="center"/>
              <w:rPr>
                <w:b/>
                <w:bCs/>
              </w:rPr>
            </w:pPr>
            <w:r w:rsidRPr="00825072">
              <w:rPr>
                <w:b/>
                <w:bCs/>
              </w:rPr>
              <w:t>Studii de specialitate</w:t>
            </w:r>
          </w:p>
        </w:tc>
        <w:tc>
          <w:tcPr>
            <w:tcW w:w="1036" w:type="pct"/>
            <w:vAlign w:val="center"/>
          </w:tcPr>
          <w:p w14:paraId="3AE49462" w14:textId="77777777" w:rsidR="00AA1372" w:rsidRPr="00825072" w:rsidRDefault="0003591A" w:rsidP="007A770A">
            <w:pPr>
              <w:tabs>
                <w:tab w:val="left" w:pos="567"/>
              </w:tabs>
              <w:jc w:val="center"/>
              <w:rPr>
                <w:b/>
                <w:bCs/>
              </w:rPr>
            </w:pPr>
            <w:r w:rsidRPr="00825072">
              <w:rPr>
                <w:b/>
                <w:bCs/>
              </w:rPr>
              <w:t>Vechimea în  munca de specialitate (ani)</w:t>
            </w:r>
          </w:p>
        </w:tc>
        <w:tc>
          <w:tcPr>
            <w:tcW w:w="1056" w:type="pct"/>
            <w:vAlign w:val="center"/>
          </w:tcPr>
          <w:p w14:paraId="6E1D4C77" w14:textId="77777777" w:rsidR="00AA1372" w:rsidRPr="00825072" w:rsidRDefault="0003591A" w:rsidP="007A770A">
            <w:pPr>
              <w:tabs>
                <w:tab w:val="left" w:pos="567"/>
              </w:tabs>
              <w:jc w:val="center"/>
              <w:rPr>
                <w:b/>
                <w:bCs/>
              </w:rPr>
            </w:pPr>
            <w:r w:rsidRPr="00825072">
              <w:rPr>
                <w:b/>
                <w:bCs/>
              </w:rPr>
              <w:t>Numărul şi denumirea lucrărilor similare executate în calitate de conducător</w:t>
            </w:r>
          </w:p>
        </w:tc>
        <w:tc>
          <w:tcPr>
            <w:tcW w:w="908" w:type="pct"/>
            <w:vAlign w:val="center"/>
          </w:tcPr>
          <w:p w14:paraId="750B5B67" w14:textId="77777777" w:rsidR="00AA1372" w:rsidRPr="00825072" w:rsidRDefault="0003591A" w:rsidP="00620B5A">
            <w:pPr>
              <w:tabs>
                <w:tab w:val="left" w:pos="567"/>
              </w:tabs>
              <w:jc w:val="center"/>
              <w:rPr>
                <w:b/>
                <w:bCs/>
              </w:rPr>
            </w:pPr>
            <w:r w:rsidRPr="00825072">
              <w:rPr>
                <w:b/>
                <w:bCs/>
              </w:rPr>
              <w:t>Numărul certificatului de atestare</w:t>
            </w:r>
          </w:p>
          <w:p w14:paraId="4FBE6718" w14:textId="77777777" w:rsidR="00AA1372" w:rsidRPr="00825072" w:rsidRDefault="0003591A" w:rsidP="00620B5A">
            <w:pPr>
              <w:tabs>
                <w:tab w:val="left" w:pos="567"/>
              </w:tabs>
              <w:ind w:firstLine="567"/>
              <w:jc w:val="center"/>
              <w:rPr>
                <w:b/>
                <w:bCs/>
              </w:rPr>
            </w:pPr>
            <w:r w:rsidRPr="00825072">
              <w:rPr>
                <w:b/>
                <w:bCs/>
              </w:rPr>
              <w:t xml:space="preserve">și </w:t>
            </w:r>
            <w:r w:rsidR="005B24DA" w:rsidRPr="00825072">
              <w:rPr>
                <w:b/>
                <w:bCs/>
              </w:rPr>
              <w:t>d</w:t>
            </w:r>
            <w:r w:rsidRPr="00825072">
              <w:rPr>
                <w:b/>
                <w:bCs/>
              </w:rPr>
              <w:t>ata eliberării</w:t>
            </w:r>
          </w:p>
          <w:p w14:paraId="5685D41E" w14:textId="77777777" w:rsidR="00AA1372" w:rsidRPr="00825072" w:rsidRDefault="00AA1372" w:rsidP="00620B5A">
            <w:pPr>
              <w:tabs>
                <w:tab w:val="left" w:pos="567"/>
                <w:tab w:val="left" w:pos="1134"/>
              </w:tabs>
              <w:ind w:left="360" w:firstLine="567"/>
              <w:jc w:val="center"/>
              <w:outlineLvl w:val="0"/>
              <w:rPr>
                <w:b/>
                <w:bCs/>
              </w:rPr>
            </w:pPr>
          </w:p>
          <w:p w14:paraId="672758EA" w14:textId="77777777" w:rsidR="00AA1372" w:rsidRPr="00825072" w:rsidRDefault="00AA1372" w:rsidP="00620B5A">
            <w:pPr>
              <w:tabs>
                <w:tab w:val="left" w:pos="567"/>
                <w:tab w:val="left" w:pos="1134"/>
              </w:tabs>
              <w:ind w:left="360" w:firstLine="567"/>
              <w:jc w:val="center"/>
              <w:outlineLvl w:val="0"/>
              <w:rPr>
                <w:b/>
                <w:bCs/>
              </w:rPr>
            </w:pPr>
          </w:p>
        </w:tc>
      </w:tr>
      <w:tr w:rsidR="00AA1372" w:rsidRPr="00825072" w14:paraId="5B0B4D69" w14:textId="77777777" w:rsidTr="00233538">
        <w:trPr>
          <w:cantSplit/>
          <w:trHeight w:val="320"/>
        </w:trPr>
        <w:tc>
          <w:tcPr>
            <w:tcW w:w="273" w:type="pct"/>
          </w:tcPr>
          <w:p w14:paraId="4D2FCDD8" w14:textId="77777777" w:rsidR="00AA1372" w:rsidRPr="00825072" w:rsidRDefault="00AA1372" w:rsidP="00620B5A">
            <w:pPr>
              <w:tabs>
                <w:tab w:val="left" w:pos="567"/>
                <w:tab w:val="left" w:pos="1134"/>
              </w:tabs>
              <w:ind w:left="360" w:firstLine="567"/>
              <w:jc w:val="both"/>
              <w:outlineLvl w:val="0"/>
              <w:rPr>
                <w:b/>
                <w:bCs/>
              </w:rPr>
            </w:pPr>
          </w:p>
        </w:tc>
        <w:tc>
          <w:tcPr>
            <w:tcW w:w="727" w:type="pct"/>
          </w:tcPr>
          <w:p w14:paraId="3DF8B91A" w14:textId="77777777" w:rsidR="00AA1372" w:rsidRPr="00825072" w:rsidRDefault="0003591A" w:rsidP="00620B5A">
            <w:pPr>
              <w:tabs>
                <w:tab w:val="left" w:pos="567"/>
              </w:tabs>
              <w:ind w:firstLine="567"/>
              <w:jc w:val="both"/>
              <w:rPr>
                <w:b/>
                <w:bCs/>
              </w:rPr>
            </w:pPr>
            <w:r w:rsidRPr="00825072">
              <w:rPr>
                <w:b/>
                <w:bCs/>
              </w:rPr>
              <w:t>1</w:t>
            </w:r>
          </w:p>
        </w:tc>
        <w:tc>
          <w:tcPr>
            <w:tcW w:w="1000" w:type="pct"/>
          </w:tcPr>
          <w:p w14:paraId="09E1E7ED" w14:textId="77777777" w:rsidR="00AA1372" w:rsidRPr="00825072" w:rsidRDefault="0003591A" w:rsidP="00620B5A">
            <w:pPr>
              <w:tabs>
                <w:tab w:val="left" w:pos="567"/>
              </w:tabs>
              <w:ind w:firstLine="567"/>
              <w:jc w:val="both"/>
              <w:rPr>
                <w:b/>
                <w:bCs/>
              </w:rPr>
            </w:pPr>
            <w:r w:rsidRPr="00825072">
              <w:rPr>
                <w:b/>
                <w:bCs/>
              </w:rPr>
              <w:t>2</w:t>
            </w:r>
          </w:p>
        </w:tc>
        <w:tc>
          <w:tcPr>
            <w:tcW w:w="1036" w:type="pct"/>
          </w:tcPr>
          <w:p w14:paraId="3A8B1B88" w14:textId="77777777" w:rsidR="00AA1372" w:rsidRPr="00825072" w:rsidRDefault="0003591A" w:rsidP="00620B5A">
            <w:pPr>
              <w:tabs>
                <w:tab w:val="left" w:pos="567"/>
              </w:tabs>
              <w:ind w:firstLine="567"/>
              <w:jc w:val="both"/>
              <w:rPr>
                <w:b/>
                <w:bCs/>
              </w:rPr>
            </w:pPr>
            <w:r w:rsidRPr="00825072">
              <w:rPr>
                <w:b/>
                <w:bCs/>
              </w:rPr>
              <w:t>3</w:t>
            </w:r>
          </w:p>
        </w:tc>
        <w:tc>
          <w:tcPr>
            <w:tcW w:w="1056" w:type="pct"/>
          </w:tcPr>
          <w:p w14:paraId="05ABFF3C" w14:textId="77777777" w:rsidR="00AA1372" w:rsidRPr="00825072" w:rsidRDefault="0003591A" w:rsidP="00620B5A">
            <w:pPr>
              <w:tabs>
                <w:tab w:val="left" w:pos="567"/>
              </w:tabs>
              <w:ind w:firstLine="567"/>
              <w:jc w:val="both"/>
              <w:rPr>
                <w:b/>
                <w:bCs/>
              </w:rPr>
            </w:pPr>
            <w:r w:rsidRPr="00825072">
              <w:rPr>
                <w:b/>
                <w:bCs/>
              </w:rPr>
              <w:t>4</w:t>
            </w:r>
          </w:p>
        </w:tc>
        <w:tc>
          <w:tcPr>
            <w:tcW w:w="908" w:type="pct"/>
          </w:tcPr>
          <w:p w14:paraId="326B5792" w14:textId="77777777" w:rsidR="00AA1372" w:rsidRPr="00825072" w:rsidRDefault="008A6911" w:rsidP="00620B5A">
            <w:pPr>
              <w:tabs>
                <w:tab w:val="left" w:pos="567"/>
              </w:tabs>
              <w:ind w:firstLine="567"/>
              <w:jc w:val="both"/>
              <w:rPr>
                <w:b/>
                <w:bCs/>
              </w:rPr>
            </w:pPr>
            <w:r w:rsidRPr="00825072">
              <w:rPr>
                <w:b/>
                <w:bCs/>
              </w:rPr>
              <w:t>5</w:t>
            </w:r>
          </w:p>
        </w:tc>
      </w:tr>
      <w:tr w:rsidR="00AA1372" w:rsidRPr="00825072" w14:paraId="2C3FA3C2" w14:textId="77777777" w:rsidTr="00233538">
        <w:trPr>
          <w:cantSplit/>
          <w:trHeight w:val="140"/>
        </w:trPr>
        <w:tc>
          <w:tcPr>
            <w:tcW w:w="273" w:type="pct"/>
          </w:tcPr>
          <w:p w14:paraId="5BA59906" w14:textId="77777777" w:rsidR="00AA1372" w:rsidRPr="00825072" w:rsidRDefault="00AA1372" w:rsidP="00620B5A">
            <w:pPr>
              <w:keepNext/>
              <w:keepLines/>
              <w:tabs>
                <w:tab w:val="left" w:pos="567"/>
              </w:tabs>
              <w:spacing w:before="200"/>
              <w:ind w:firstLine="567"/>
              <w:jc w:val="both"/>
              <w:outlineLvl w:val="2"/>
              <w:rPr>
                <w:bCs/>
              </w:rPr>
            </w:pPr>
          </w:p>
        </w:tc>
        <w:tc>
          <w:tcPr>
            <w:tcW w:w="727" w:type="pct"/>
          </w:tcPr>
          <w:p w14:paraId="7AEC59E3" w14:textId="77777777" w:rsidR="00AA1372" w:rsidRPr="00825072" w:rsidRDefault="0003591A" w:rsidP="007A770A">
            <w:pPr>
              <w:tabs>
                <w:tab w:val="left" w:pos="567"/>
              </w:tabs>
              <w:ind w:firstLine="14"/>
              <w:jc w:val="both"/>
              <w:rPr>
                <w:bCs/>
              </w:rPr>
            </w:pPr>
            <w:r w:rsidRPr="00825072">
              <w:rPr>
                <w:bCs/>
              </w:rPr>
              <w:t>Arhitect</w:t>
            </w:r>
            <w:r w:rsidR="005B24DA" w:rsidRPr="00825072">
              <w:rPr>
                <w:bCs/>
              </w:rPr>
              <w:t>-</w:t>
            </w:r>
            <w:r w:rsidRPr="00825072">
              <w:rPr>
                <w:bCs/>
              </w:rPr>
              <w:t>șef</w:t>
            </w:r>
          </w:p>
        </w:tc>
        <w:tc>
          <w:tcPr>
            <w:tcW w:w="1000" w:type="pct"/>
          </w:tcPr>
          <w:p w14:paraId="58414A15" w14:textId="77777777" w:rsidR="00AA1372" w:rsidRPr="00825072" w:rsidRDefault="00AA1372" w:rsidP="00620B5A">
            <w:pPr>
              <w:keepNext/>
              <w:keepLines/>
              <w:tabs>
                <w:tab w:val="left" w:pos="567"/>
              </w:tabs>
              <w:spacing w:before="200"/>
              <w:ind w:firstLine="567"/>
              <w:jc w:val="both"/>
              <w:outlineLvl w:val="2"/>
              <w:rPr>
                <w:bCs/>
              </w:rPr>
            </w:pPr>
          </w:p>
        </w:tc>
        <w:tc>
          <w:tcPr>
            <w:tcW w:w="1036" w:type="pct"/>
          </w:tcPr>
          <w:p w14:paraId="5BC3E1C4" w14:textId="77777777" w:rsidR="00AA1372" w:rsidRPr="00825072" w:rsidRDefault="00AA1372" w:rsidP="00620B5A">
            <w:pPr>
              <w:keepNext/>
              <w:keepLines/>
              <w:tabs>
                <w:tab w:val="left" w:pos="567"/>
              </w:tabs>
              <w:spacing w:before="200"/>
              <w:ind w:firstLine="567"/>
              <w:jc w:val="both"/>
              <w:outlineLvl w:val="2"/>
              <w:rPr>
                <w:bCs/>
              </w:rPr>
            </w:pPr>
          </w:p>
        </w:tc>
        <w:tc>
          <w:tcPr>
            <w:tcW w:w="1056" w:type="pct"/>
          </w:tcPr>
          <w:p w14:paraId="04B909C1" w14:textId="77777777" w:rsidR="00AA1372" w:rsidRPr="00825072" w:rsidRDefault="00AA1372" w:rsidP="00620B5A">
            <w:pPr>
              <w:keepNext/>
              <w:keepLines/>
              <w:tabs>
                <w:tab w:val="left" w:pos="567"/>
              </w:tabs>
              <w:spacing w:before="200"/>
              <w:ind w:firstLine="567"/>
              <w:jc w:val="both"/>
              <w:outlineLvl w:val="2"/>
              <w:rPr>
                <w:bCs/>
              </w:rPr>
            </w:pPr>
          </w:p>
        </w:tc>
        <w:tc>
          <w:tcPr>
            <w:tcW w:w="908" w:type="pct"/>
          </w:tcPr>
          <w:p w14:paraId="49B7D3A8" w14:textId="77777777" w:rsidR="00AA1372" w:rsidRPr="00825072" w:rsidRDefault="00AA1372" w:rsidP="00620B5A">
            <w:pPr>
              <w:keepNext/>
              <w:keepLines/>
              <w:tabs>
                <w:tab w:val="left" w:pos="567"/>
              </w:tabs>
              <w:spacing w:before="200"/>
              <w:ind w:firstLine="567"/>
              <w:jc w:val="both"/>
              <w:outlineLvl w:val="2"/>
              <w:rPr>
                <w:bCs/>
              </w:rPr>
            </w:pPr>
          </w:p>
        </w:tc>
      </w:tr>
      <w:tr w:rsidR="009451E2" w:rsidRPr="00825072" w14:paraId="330FF0F4" w14:textId="77777777" w:rsidTr="00233538">
        <w:trPr>
          <w:cantSplit/>
          <w:trHeight w:val="140"/>
        </w:trPr>
        <w:tc>
          <w:tcPr>
            <w:tcW w:w="273" w:type="pct"/>
          </w:tcPr>
          <w:p w14:paraId="207A0725" w14:textId="77777777" w:rsidR="009451E2" w:rsidRPr="00825072" w:rsidRDefault="009451E2" w:rsidP="00620B5A">
            <w:pPr>
              <w:keepNext/>
              <w:keepLines/>
              <w:tabs>
                <w:tab w:val="left" w:pos="567"/>
              </w:tabs>
              <w:spacing w:before="200"/>
              <w:ind w:firstLine="567"/>
              <w:jc w:val="both"/>
              <w:outlineLvl w:val="2"/>
              <w:rPr>
                <w:bCs/>
              </w:rPr>
            </w:pPr>
          </w:p>
        </w:tc>
        <w:tc>
          <w:tcPr>
            <w:tcW w:w="727" w:type="pct"/>
          </w:tcPr>
          <w:p w14:paraId="0470DCBA" w14:textId="77777777" w:rsidR="009451E2" w:rsidRPr="00825072" w:rsidRDefault="0003591A" w:rsidP="007A770A">
            <w:pPr>
              <w:tabs>
                <w:tab w:val="left" w:pos="567"/>
              </w:tabs>
              <w:ind w:firstLine="14"/>
              <w:jc w:val="both"/>
              <w:rPr>
                <w:bCs/>
              </w:rPr>
            </w:pPr>
            <w:r w:rsidRPr="00825072">
              <w:rPr>
                <w:bCs/>
              </w:rPr>
              <w:t>Inginer</w:t>
            </w:r>
            <w:r w:rsidR="005B24DA" w:rsidRPr="00825072">
              <w:rPr>
                <w:bCs/>
              </w:rPr>
              <w:t>-</w:t>
            </w:r>
            <w:r w:rsidRPr="00825072">
              <w:rPr>
                <w:bCs/>
              </w:rPr>
              <w:t>șef</w:t>
            </w:r>
          </w:p>
        </w:tc>
        <w:tc>
          <w:tcPr>
            <w:tcW w:w="1000" w:type="pct"/>
          </w:tcPr>
          <w:p w14:paraId="78D08D94" w14:textId="77777777" w:rsidR="009451E2" w:rsidRPr="00825072" w:rsidRDefault="009451E2" w:rsidP="00620B5A">
            <w:pPr>
              <w:keepNext/>
              <w:keepLines/>
              <w:tabs>
                <w:tab w:val="left" w:pos="567"/>
              </w:tabs>
              <w:spacing w:before="200"/>
              <w:ind w:firstLine="567"/>
              <w:jc w:val="both"/>
              <w:outlineLvl w:val="2"/>
              <w:rPr>
                <w:bCs/>
              </w:rPr>
            </w:pPr>
          </w:p>
        </w:tc>
        <w:tc>
          <w:tcPr>
            <w:tcW w:w="1036" w:type="pct"/>
          </w:tcPr>
          <w:p w14:paraId="73D467F0" w14:textId="77777777" w:rsidR="009451E2" w:rsidRPr="00825072" w:rsidRDefault="009451E2" w:rsidP="00620B5A">
            <w:pPr>
              <w:keepNext/>
              <w:keepLines/>
              <w:tabs>
                <w:tab w:val="left" w:pos="567"/>
              </w:tabs>
              <w:spacing w:before="200"/>
              <w:ind w:firstLine="567"/>
              <w:jc w:val="both"/>
              <w:outlineLvl w:val="2"/>
              <w:rPr>
                <w:bCs/>
              </w:rPr>
            </w:pPr>
          </w:p>
        </w:tc>
        <w:tc>
          <w:tcPr>
            <w:tcW w:w="1056" w:type="pct"/>
          </w:tcPr>
          <w:p w14:paraId="36A46816" w14:textId="77777777" w:rsidR="009451E2" w:rsidRPr="00825072" w:rsidRDefault="009451E2" w:rsidP="00620B5A">
            <w:pPr>
              <w:keepNext/>
              <w:keepLines/>
              <w:tabs>
                <w:tab w:val="left" w:pos="567"/>
              </w:tabs>
              <w:spacing w:before="200"/>
              <w:ind w:firstLine="567"/>
              <w:jc w:val="both"/>
              <w:outlineLvl w:val="2"/>
              <w:rPr>
                <w:bCs/>
              </w:rPr>
            </w:pPr>
          </w:p>
        </w:tc>
        <w:tc>
          <w:tcPr>
            <w:tcW w:w="908" w:type="pct"/>
          </w:tcPr>
          <w:p w14:paraId="5C39DE3F" w14:textId="77777777" w:rsidR="009451E2" w:rsidRPr="00825072" w:rsidRDefault="009451E2" w:rsidP="00620B5A">
            <w:pPr>
              <w:keepNext/>
              <w:keepLines/>
              <w:tabs>
                <w:tab w:val="left" w:pos="567"/>
              </w:tabs>
              <w:spacing w:before="200"/>
              <w:ind w:firstLine="567"/>
              <w:jc w:val="both"/>
              <w:outlineLvl w:val="2"/>
              <w:rPr>
                <w:bCs/>
              </w:rPr>
            </w:pPr>
          </w:p>
        </w:tc>
      </w:tr>
      <w:tr w:rsidR="009451E2" w:rsidRPr="00825072" w14:paraId="5A442D37" w14:textId="77777777" w:rsidTr="00233538">
        <w:trPr>
          <w:cantSplit/>
          <w:trHeight w:val="140"/>
        </w:trPr>
        <w:tc>
          <w:tcPr>
            <w:tcW w:w="273" w:type="pct"/>
          </w:tcPr>
          <w:p w14:paraId="059B80DC" w14:textId="77777777" w:rsidR="009451E2" w:rsidRPr="00825072" w:rsidRDefault="009451E2" w:rsidP="00620B5A">
            <w:pPr>
              <w:keepNext/>
              <w:keepLines/>
              <w:tabs>
                <w:tab w:val="left" w:pos="567"/>
              </w:tabs>
              <w:spacing w:before="200"/>
              <w:ind w:firstLine="567"/>
              <w:jc w:val="both"/>
              <w:outlineLvl w:val="2"/>
              <w:rPr>
                <w:bCs/>
              </w:rPr>
            </w:pPr>
          </w:p>
        </w:tc>
        <w:tc>
          <w:tcPr>
            <w:tcW w:w="727" w:type="pct"/>
          </w:tcPr>
          <w:p w14:paraId="39AB1E96" w14:textId="77777777" w:rsidR="009451E2" w:rsidRPr="00825072" w:rsidRDefault="0003591A" w:rsidP="007A770A">
            <w:pPr>
              <w:tabs>
                <w:tab w:val="left" w:pos="567"/>
              </w:tabs>
              <w:ind w:firstLine="14"/>
              <w:jc w:val="both"/>
              <w:rPr>
                <w:bCs/>
              </w:rPr>
            </w:pPr>
            <w:r w:rsidRPr="00825072">
              <w:rPr>
                <w:bCs/>
              </w:rPr>
              <w:t>Diriginţi de şantier</w:t>
            </w:r>
          </w:p>
        </w:tc>
        <w:tc>
          <w:tcPr>
            <w:tcW w:w="1000" w:type="pct"/>
          </w:tcPr>
          <w:p w14:paraId="74C12FD7" w14:textId="77777777" w:rsidR="009451E2" w:rsidRPr="00825072" w:rsidRDefault="009451E2" w:rsidP="00620B5A">
            <w:pPr>
              <w:keepNext/>
              <w:keepLines/>
              <w:tabs>
                <w:tab w:val="left" w:pos="567"/>
              </w:tabs>
              <w:spacing w:before="200"/>
              <w:ind w:firstLine="567"/>
              <w:jc w:val="both"/>
              <w:outlineLvl w:val="2"/>
              <w:rPr>
                <w:bCs/>
              </w:rPr>
            </w:pPr>
          </w:p>
        </w:tc>
        <w:tc>
          <w:tcPr>
            <w:tcW w:w="1036" w:type="pct"/>
          </w:tcPr>
          <w:p w14:paraId="325532A8" w14:textId="77777777" w:rsidR="009451E2" w:rsidRPr="00825072" w:rsidRDefault="009451E2" w:rsidP="00620B5A">
            <w:pPr>
              <w:keepNext/>
              <w:keepLines/>
              <w:tabs>
                <w:tab w:val="left" w:pos="567"/>
              </w:tabs>
              <w:spacing w:before="200"/>
              <w:ind w:firstLine="567"/>
              <w:jc w:val="both"/>
              <w:outlineLvl w:val="2"/>
              <w:rPr>
                <w:bCs/>
              </w:rPr>
            </w:pPr>
          </w:p>
        </w:tc>
        <w:tc>
          <w:tcPr>
            <w:tcW w:w="1056" w:type="pct"/>
          </w:tcPr>
          <w:p w14:paraId="09853213" w14:textId="77777777" w:rsidR="009451E2" w:rsidRPr="00825072" w:rsidRDefault="009451E2" w:rsidP="00620B5A">
            <w:pPr>
              <w:keepNext/>
              <w:keepLines/>
              <w:tabs>
                <w:tab w:val="left" w:pos="567"/>
              </w:tabs>
              <w:spacing w:before="200"/>
              <w:ind w:firstLine="567"/>
              <w:jc w:val="both"/>
              <w:outlineLvl w:val="2"/>
              <w:rPr>
                <w:bCs/>
              </w:rPr>
            </w:pPr>
          </w:p>
        </w:tc>
        <w:tc>
          <w:tcPr>
            <w:tcW w:w="908" w:type="pct"/>
          </w:tcPr>
          <w:p w14:paraId="55DEAA9D" w14:textId="77777777" w:rsidR="009451E2" w:rsidRPr="00825072" w:rsidRDefault="009451E2" w:rsidP="00620B5A">
            <w:pPr>
              <w:keepNext/>
              <w:keepLines/>
              <w:tabs>
                <w:tab w:val="left" w:pos="567"/>
              </w:tabs>
              <w:spacing w:before="200"/>
              <w:ind w:firstLine="567"/>
              <w:jc w:val="both"/>
              <w:outlineLvl w:val="2"/>
              <w:rPr>
                <w:bCs/>
              </w:rPr>
            </w:pPr>
          </w:p>
        </w:tc>
      </w:tr>
      <w:tr w:rsidR="00AA1372" w:rsidRPr="00825072" w14:paraId="0EBD612C" w14:textId="77777777" w:rsidTr="00233538">
        <w:trPr>
          <w:cantSplit/>
          <w:trHeight w:val="140"/>
        </w:trPr>
        <w:tc>
          <w:tcPr>
            <w:tcW w:w="273" w:type="pct"/>
          </w:tcPr>
          <w:p w14:paraId="04876B34" w14:textId="77777777" w:rsidR="00AA1372" w:rsidRPr="00825072" w:rsidRDefault="00AA1372" w:rsidP="00620B5A">
            <w:pPr>
              <w:keepNext/>
              <w:keepLines/>
              <w:tabs>
                <w:tab w:val="left" w:pos="567"/>
              </w:tabs>
              <w:spacing w:before="200"/>
              <w:ind w:firstLine="567"/>
              <w:jc w:val="both"/>
              <w:outlineLvl w:val="2"/>
              <w:rPr>
                <w:bCs/>
              </w:rPr>
            </w:pPr>
          </w:p>
        </w:tc>
        <w:tc>
          <w:tcPr>
            <w:tcW w:w="727" w:type="pct"/>
          </w:tcPr>
          <w:p w14:paraId="5A2863A9" w14:textId="77777777" w:rsidR="00AA1372" w:rsidRPr="00825072" w:rsidRDefault="0003591A" w:rsidP="007A770A">
            <w:pPr>
              <w:tabs>
                <w:tab w:val="left" w:pos="567"/>
              </w:tabs>
              <w:ind w:firstLine="14"/>
              <w:jc w:val="both"/>
              <w:rPr>
                <w:bCs/>
              </w:rPr>
            </w:pPr>
            <w:r w:rsidRPr="00825072">
              <w:rPr>
                <w:bCs/>
              </w:rPr>
              <w:t>Maiştri</w:t>
            </w:r>
          </w:p>
        </w:tc>
        <w:tc>
          <w:tcPr>
            <w:tcW w:w="1000" w:type="pct"/>
          </w:tcPr>
          <w:p w14:paraId="5A8425F5" w14:textId="77777777" w:rsidR="00AA1372" w:rsidRPr="00825072" w:rsidRDefault="00AA1372" w:rsidP="00620B5A">
            <w:pPr>
              <w:keepNext/>
              <w:keepLines/>
              <w:tabs>
                <w:tab w:val="left" w:pos="567"/>
              </w:tabs>
              <w:spacing w:before="200"/>
              <w:ind w:firstLine="567"/>
              <w:jc w:val="both"/>
              <w:outlineLvl w:val="2"/>
              <w:rPr>
                <w:bCs/>
              </w:rPr>
            </w:pPr>
          </w:p>
        </w:tc>
        <w:tc>
          <w:tcPr>
            <w:tcW w:w="1036" w:type="pct"/>
          </w:tcPr>
          <w:p w14:paraId="1AB1007F" w14:textId="77777777" w:rsidR="00AA1372" w:rsidRPr="00825072" w:rsidRDefault="00AA1372" w:rsidP="00620B5A">
            <w:pPr>
              <w:keepNext/>
              <w:keepLines/>
              <w:tabs>
                <w:tab w:val="left" w:pos="567"/>
              </w:tabs>
              <w:spacing w:before="200"/>
              <w:ind w:firstLine="567"/>
              <w:jc w:val="both"/>
              <w:outlineLvl w:val="2"/>
              <w:rPr>
                <w:bCs/>
              </w:rPr>
            </w:pPr>
          </w:p>
        </w:tc>
        <w:tc>
          <w:tcPr>
            <w:tcW w:w="1056" w:type="pct"/>
          </w:tcPr>
          <w:p w14:paraId="136CCF79" w14:textId="77777777" w:rsidR="00AA1372" w:rsidRPr="00825072" w:rsidRDefault="00AA1372" w:rsidP="00620B5A">
            <w:pPr>
              <w:keepNext/>
              <w:keepLines/>
              <w:tabs>
                <w:tab w:val="left" w:pos="567"/>
              </w:tabs>
              <w:spacing w:before="200"/>
              <w:ind w:firstLine="567"/>
              <w:jc w:val="both"/>
              <w:outlineLvl w:val="2"/>
              <w:rPr>
                <w:bCs/>
              </w:rPr>
            </w:pPr>
          </w:p>
        </w:tc>
        <w:tc>
          <w:tcPr>
            <w:tcW w:w="908" w:type="pct"/>
          </w:tcPr>
          <w:p w14:paraId="5060056F" w14:textId="77777777" w:rsidR="00AA1372" w:rsidRPr="00825072" w:rsidRDefault="00AA1372" w:rsidP="00620B5A">
            <w:pPr>
              <w:keepNext/>
              <w:keepLines/>
              <w:tabs>
                <w:tab w:val="left" w:pos="567"/>
              </w:tabs>
              <w:spacing w:before="200"/>
              <w:ind w:firstLine="567"/>
              <w:jc w:val="both"/>
              <w:outlineLvl w:val="2"/>
              <w:rPr>
                <w:bCs/>
              </w:rPr>
            </w:pPr>
          </w:p>
        </w:tc>
      </w:tr>
      <w:tr w:rsidR="00AA1372" w:rsidRPr="00825072" w14:paraId="5204A3B4" w14:textId="77777777" w:rsidTr="00233538">
        <w:trPr>
          <w:cantSplit/>
          <w:trHeight w:val="1270"/>
        </w:trPr>
        <w:tc>
          <w:tcPr>
            <w:tcW w:w="273" w:type="pct"/>
          </w:tcPr>
          <w:p w14:paraId="12459367" w14:textId="77777777" w:rsidR="00AA1372" w:rsidRPr="00825072" w:rsidRDefault="00AA1372" w:rsidP="00620B5A">
            <w:pPr>
              <w:keepNext/>
              <w:keepLines/>
              <w:tabs>
                <w:tab w:val="left" w:pos="567"/>
              </w:tabs>
              <w:spacing w:before="200"/>
              <w:ind w:firstLine="567"/>
              <w:jc w:val="both"/>
              <w:outlineLvl w:val="2"/>
              <w:rPr>
                <w:bCs/>
              </w:rPr>
            </w:pPr>
          </w:p>
        </w:tc>
        <w:tc>
          <w:tcPr>
            <w:tcW w:w="727" w:type="pct"/>
          </w:tcPr>
          <w:p w14:paraId="123495A9" w14:textId="77777777" w:rsidR="00AA1372" w:rsidRPr="00825072" w:rsidRDefault="0003591A" w:rsidP="007A770A">
            <w:pPr>
              <w:tabs>
                <w:tab w:val="left" w:pos="567"/>
              </w:tabs>
              <w:ind w:firstLine="14"/>
              <w:jc w:val="both"/>
              <w:rPr>
                <w:bCs/>
              </w:rPr>
            </w:pPr>
            <w:r w:rsidRPr="00825072">
              <w:rPr>
                <w:bCs/>
              </w:rPr>
              <w:t>Specialişti</w:t>
            </w:r>
          </w:p>
          <w:p w14:paraId="065E3390" w14:textId="77777777" w:rsidR="00AA1372" w:rsidRPr="00825072" w:rsidRDefault="0003591A" w:rsidP="007A770A">
            <w:pPr>
              <w:tabs>
                <w:tab w:val="left" w:pos="567"/>
              </w:tabs>
              <w:ind w:firstLine="14"/>
              <w:jc w:val="both"/>
              <w:rPr>
                <w:bCs/>
              </w:rPr>
            </w:pPr>
            <w:r w:rsidRPr="00825072">
              <w:rPr>
                <w:bCs/>
              </w:rPr>
              <w:t>……………</w:t>
            </w:r>
          </w:p>
          <w:p w14:paraId="66ECD382" w14:textId="77777777" w:rsidR="00AA1372" w:rsidRPr="00825072" w:rsidRDefault="0003591A" w:rsidP="007A770A">
            <w:pPr>
              <w:tabs>
                <w:tab w:val="left" w:pos="567"/>
              </w:tabs>
              <w:ind w:firstLine="14"/>
              <w:jc w:val="both"/>
              <w:rPr>
                <w:bCs/>
              </w:rPr>
            </w:pPr>
            <w:r w:rsidRPr="00825072">
              <w:rPr>
                <w:bCs/>
              </w:rPr>
              <w:t>……………</w:t>
            </w:r>
          </w:p>
          <w:p w14:paraId="267B04E9" w14:textId="77777777" w:rsidR="00AA1372" w:rsidRPr="00825072" w:rsidRDefault="0003591A" w:rsidP="007A770A">
            <w:pPr>
              <w:tabs>
                <w:tab w:val="left" w:pos="567"/>
              </w:tabs>
              <w:ind w:firstLine="14"/>
              <w:jc w:val="both"/>
              <w:rPr>
                <w:bCs/>
              </w:rPr>
            </w:pPr>
            <w:r w:rsidRPr="00825072">
              <w:rPr>
                <w:bCs/>
              </w:rPr>
              <w:t>…………….</w:t>
            </w:r>
          </w:p>
        </w:tc>
        <w:tc>
          <w:tcPr>
            <w:tcW w:w="1000" w:type="pct"/>
          </w:tcPr>
          <w:p w14:paraId="58781A96" w14:textId="77777777" w:rsidR="00AA1372" w:rsidRPr="00825072" w:rsidRDefault="00AA1372" w:rsidP="00620B5A">
            <w:pPr>
              <w:keepNext/>
              <w:keepLines/>
              <w:tabs>
                <w:tab w:val="left" w:pos="567"/>
              </w:tabs>
              <w:spacing w:before="200"/>
              <w:ind w:firstLine="567"/>
              <w:jc w:val="both"/>
              <w:outlineLvl w:val="2"/>
              <w:rPr>
                <w:bCs/>
              </w:rPr>
            </w:pPr>
          </w:p>
        </w:tc>
        <w:tc>
          <w:tcPr>
            <w:tcW w:w="1036" w:type="pct"/>
          </w:tcPr>
          <w:p w14:paraId="12A0D253" w14:textId="77777777" w:rsidR="00AA1372" w:rsidRPr="00825072" w:rsidRDefault="00AA1372" w:rsidP="00620B5A">
            <w:pPr>
              <w:keepNext/>
              <w:keepLines/>
              <w:tabs>
                <w:tab w:val="left" w:pos="567"/>
              </w:tabs>
              <w:spacing w:before="200"/>
              <w:ind w:firstLine="567"/>
              <w:jc w:val="both"/>
              <w:outlineLvl w:val="2"/>
              <w:rPr>
                <w:bCs/>
              </w:rPr>
            </w:pPr>
          </w:p>
        </w:tc>
        <w:tc>
          <w:tcPr>
            <w:tcW w:w="1056" w:type="pct"/>
          </w:tcPr>
          <w:p w14:paraId="3EB167DC" w14:textId="77777777" w:rsidR="00AA1372" w:rsidRPr="00825072" w:rsidRDefault="00AA1372" w:rsidP="00620B5A">
            <w:pPr>
              <w:keepNext/>
              <w:keepLines/>
              <w:tabs>
                <w:tab w:val="left" w:pos="567"/>
              </w:tabs>
              <w:spacing w:before="200"/>
              <w:ind w:firstLine="567"/>
              <w:jc w:val="both"/>
              <w:outlineLvl w:val="2"/>
              <w:rPr>
                <w:bCs/>
              </w:rPr>
            </w:pPr>
          </w:p>
        </w:tc>
        <w:tc>
          <w:tcPr>
            <w:tcW w:w="908" w:type="pct"/>
          </w:tcPr>
          <w:p w14:paraId="36EA351E" w14:textId="77777777" w:rsidR="00AA1372" w:rsidRPr="00825072" w:rsidRDefault="00AA1372" w:rsidP="00620B5A">
            <w:pPr>
              <w:keepNext/>
              <w:keepLines/>
              <w:tabs>
                <w:tab w:val="left" w:pos="567"/>
              </w:tabs>
              <w:spacing w:before="200"/>
              <w:ind w:firstLine="567"/>
              <w:jc w:val="both"/>
              <w:outlineLvl w:val="2"/>
              <w:rPr>
                <w:bCs/>
              </w:rPr>
            </w:pPr>
          </w:p>
        </w:tc>
      </w:tr>
    </w:tbl>
    <w:p w14:paraId="17090822" w14:textId="77777777" w:rsidR="008A6911" w:rsidRPr="00825072" w:rsidRDefault="008A6911" w:rsidP="00620B5A">
      <w:pPr>
        <w:ind w:firstLine="567"/>
        <w:jc w:val="both"/>
        <w:rPr>
          <w:rFonts w:eastAsia="PMingLiU"/>
          <w:lang w:eastAsia="zh-CN"/>
        </w:rPr>
      </w:pPr>
    </w:p>
    <w:p w14:paraId="5089CEBA" w14:textId="77777777" w:rsidR="00AA1372" w:rsidRPr="00825072" w:rsidRDefault="0003591A" w:rsidP="00620B5A">
      <w:pPr>
        <w:ind w:firstLine="567"/>
        <w:jc w:val="both"/>
        <w:rPr>
          <w:rFonts w:eastAsia="PMingLiU"/>
          <w:lang w:eastAsia="zh-CN"/>
        </w:rPr>
      </w:pPr>
      <w:r w:rsidRPr="00825072">
        <w:rPr>
          <w:rFonts w:eastAsia="PMingLiU"/>
          <w:lang w:eastAsia="zh-CN"/>
        </w:rPr>
        <w:t>Semnat: _________________________________________</w:t>
      </w:r>
    </w:p>
    <w:p w14:paraId="51CC8F42" w14:textId="77777777" w:rsidR="00AA1372" w:rsidRPr="00825072" w:rsidRDefault="0003591A" w:rsidP="00620B5A">
      <w:pPr>
        <w:ind w:firstLine="567"/>
        <w:jc w:val="both"/>
        <w:rPr>
          <w:rFonts w:eastAsia="PMingLiU"/>
          <w:lang w:eastAsia="zh-CN"/>
        </w:rPr>
      </w:pPr>
      <w:r w:rsidRPr="00825072">
        <w:rPr>
          <w:rFonts w:eastAsia="PMingLiU"/>
          <w:lang w:eastAsia="zh-CN"/>
        </w:rPr>
        <w:t>Nume: __________________________________________</w:t>
      </w:r>
    </w:p>
    <w:p w14:paraId="2FA0C114" w14:textId="77777777" w:rsidR="00AA1372" w:rsidRPr="00825072" w:rsidRDefault="0003591A" w:rsidP="00620B5A">
      <w:pPr>
        <w:ind w:firstLine="567"/>
        <w:jc w:val="both"/>
        <w:rPr>
          <w:rFonts w:eastAsia="PMingLiU"/>
          <w:lang w:eastAsia="zh-CN"/>
        </w:rPr>
      </w:pPr>
      <w:r w:rsidRPr="00825072">
        <w:rPr>
          <w:rFonts w:eastAsia="PMingLiU"/>
          <w:lang w:eastAsia="zh-CN"/>
        </w:rPr>
        <w:t>Funcţia</w:t>
      </w:r>
      <w:r w:rsidR="00401517" w:rsidRPr="00825072">
        <w:rPr>
          <w:rFonts w:eastAsia="PMingLiU"/>
          <w:lang w:eastAsia="zh-CN"/>
        </w:rPr>
        <w:t xml:space="preserve"> </w:t>
      </w:r>
      <w:r w:rsidR="00590C16" w:rsidRPr="00825072">
        <w:rPr>
          <w:rFonts w:eastAsia="PMingLiU"/>
          <w:lang w:eastAsia="zh-CN"/>
        </w:rPr>
        <w:t>în cadrul întreprinderii</w:t>
      </w:r>
      <w:r w:rsidRPr="00825072">
        <w:rPr>
          <w:rFonts w:eastAsia="PMingLiU"/>
          <w:lang w:eastAsia="zh-CN"/>
        </w:rPr>
        <w:t>: ____________________________</w:t>
      </w:r>
    </w:p>
    <w:p w14:paraId="451BD789" w14:textId="77777777" w:rsidR="00AA1372" w:rsidRPr="00825072" w:rsidRDefault="0003591A" w:rsidP="00620B5A">
      <w:pPr>
        <w:ind w:firstLine="567"/>
        <w:jc w:val="both"/>
        <w:rPr>
          <w:rFonts w:eastAsia="PMingLiU"/>
          <w:lang w:eastAsia="zh-CN"/>
        </w:rPr>
      </w:pPr>
      <w:r w:rsidRPr="00825072">
        <w:rPr>
          <w:rFonts w:eastAsia="PMingLiU"/>
          <w:lang w:eastAsia="zh-CN"/>
        </w:rPr>
        <w:t xml:space="preserve">Denumirea </w:t>
      </w:r>
      <w:r w:rsidR="00401517" w:rsidRPr="00825072">
        <w:rPr>
          <w:rFonts w:eastAsia="PMingLiU"/>
          <w:lang w:eastAsia="zh-CN"/>
        </w:rPr>
        <w:t>întreprinderii</w:t>
      </w:r>
      <w:r w:rsidRPr="00825072">
        <w:rPr>
          <w:rFonts w:eastAsia="PMingLiU"/>
          <w:lang w:eastAsia="zh-CN"/>
        </w:rPr>
        <w:t>: _________________________________</w:t>
      </w:r>
    </w:p>
    <w:p w14:paraId="5828703F" w14:textId="77777777" w:rsidR="004F77F1" w:rsidRPr="00825072" w:rsidRDefault="004F77F1" w:rsidP="00620B5A">
      <w:pPr>
        <w:spacing w:after="200" w:line="276" w:lineRule="auto"/>
        <w:ind w:firstLine="567"/>
        <w:rPr>
          <w:rFonts w:eastAsia="PMingLiU"/>
          <w:lang w:eastAsia="zh-CN"/>
        </w:rPr>
      </w:pPr>
      <w:bookmarkStart w:id="13" w:name="_Toc449692114"/>
    </w:p>
    <w:p w14:paraId="2266F3AF" w14:textId="77777777" w:rsidR="002D6E71" w:rsidRPr="00825072" w:rsidRDefault="002D6E71" w:rsidP="00620B5A">
      <w:pPr>
        <w:spacing w:line="276" w:lineRule="auto"/>
        <w:ind w:firstLine="567"/>
        <w:jc w:val="center"/>
        <w:rPr>
          <w:rFonts w:eastAsia="PMingLiU"/>
          <w:b/>
          <w:lang w:eastAsia="zh-CN"/>
        </w:rPr>
      </w:pPr>
    </w:p>
    <w:p w14:paraId="629F4F66" w14:textId="77777777" w:rsidR="002D6E71" w:rsidRPr="00825072" w:rsidRDefault="002D6E71" w:rsidP="00620B5A">
      <w:pPr>
        <w:spacing w:line="276" w:lineRule="auto"/>
        <w:ind w:firstLine="567"/>
        <w:jc w:val="center"/>
        <w:rPr>
          <w:rFonts w:eastAsia="PMingLiU"/>
          <w:b/>
          <w:lang w:eastAsia="zh-CN"/>
        </w:rPr>
      </w:pPr>
    </w:p>
    <w:p w14:paraId="14B5D932" w14:textId="77777777" w:rsidR="002D6E71" w:rsidRPr="00825072" w:rsidRDefault="002D6E71" w:rsidP="00620B5A">
      <w:pPr>
        <w:spacing w:line="276" w:lineRule="auto"/>
        <w:ind w:firstLine="567"/>
        <w:jc w:val="center"/>
        <w:rPr>
          <w:rFonts w:eastAsia="PMingLiU"/>
          <w:b/>
          <w:lang w:eastAsia="zh-CN"/>
        </w:rPr>
      </w:pPr>
    </w:p>
    <w:p w14:paraId="1F59FE2D" w14:textId="77777777" w:rsidR="002D6E71" w:rsidRPr="00825072" w:rsidRDefault="002D6E71" w:rsidP="00620B5A">
      <w:pPr>
        <w:spacing w:line="276" w:lineRule="auto"/>
        <w:ind w:firstLine="567"/>
        <w:jc w:val="center"/>
        <w:rPr>
          <w:rFonts w:eastAsia="PMingLiU"/>
          <w:b/>
          <w:lang w:eastAsia="zh-CN"/>
        </w:rPr>
      </w:pPr>
    </w:p>
    <w:p w14:paraId="5A78C1DD" w14:textId="77777777" w:rsidR="002D6E71" w:rsidRPr="00825072" w:rsidRDefault="002D6E71" w:rsidP="00620B5A">
      <w:pPr>
        <w:spacing w:line="276" w:lineRule="auto"/>
        <w:ind w:firstLine="567"/>
        <w:jc w:val="center"/>
        <w:rPr>
          <w:rFonts w:eastAsia="PMingLiU"/>
          <w:b/>
          <w:lang w:eastAsia="zh-CN"/>
        </w:rPr>
      </w:pPr>
    </w:p>
    <w:p w14:paraId="65B219FE" w14:textId="77777777" w:rsidR="002D6E71" w:rsidRPr="00825072" w:rsidRDefault="002D6E71" w:rsidP="00620B5A">
      <w:pPr>
        <w:spacing w:line="276" w:lineRule="auto"/>
        <w:ind w:firstLine="567"/>
        <w:jc w:val="center"/>
        <w:rPr>
          <w:rFonts w:eastAsia="PMingLiU"/>
          <w:b/>
          <w:lang w:eastAsia="zh-CN"/>
        </w:rPr>
      </w:pPr>
    </w:p>
    <w:p w14:paraId="7C9C15E3" w14:textId="77777777" w:rsidR="002D6E71" w:rsidRPr="00825072" w:rsidRDefault="002D6E71" w:rsidP="00620B5A">
      <w:pPr>
        <w:spacing w:line="276" w:lineRule="auto"/>
        <w:ind w:firstLine="567"/>
        <w:jc w:val="center"/>
        <w:rPr>
          <w:rFonts w:eastAsia="PMingLiU"/>
          <w:b/>
          <w:lang w:eastAsia="zh-CN"/>
        </w:rPr>
      </w:pPr>
    </w:p>
    <w:p w14:paraId="0B00A5E5" w14:textId="77777777" w:rsidR="002D6E71" w:rsidRPr="00825072" w:rsidRDefault="002D6E71" w:rsidP="00620B5A">
      <w:pPr>
        <w:spacing w:line="276" w:lineRule="auto"/>
        <w:ind w:firstLine="567"/>
        <w:jc w:val="center"/>
        <w:rPr>
          <w:rFonts w:eastAsia="PMingLiU"/>
          <w:b/>
          <w:lang w:eastAsia="zh-CN"/>
        </w:rPr>
      </w:pPr>
    </w:p>
    <w:p w14:paraId="32E9028E" w14:textId="77777777" w:rsidR="002D6E71" w:rsidRPr="00825072" w:rsidRDefault="002D6E71" w:rsidP="00620B5A">
      <w:pPr>
        <w:spacing w:line="276" w:lineRule="auto"/>
        <w:ind w:firstLine="567"/>
        <w:jc w:val="center"/>
        <w:rPr>
          <w:rFonts w:eastAsia="PMingLiU"/>
          <w:b/>
          <w:lang w:eastAsia="zh-CN"/>
        </w:rPr>
      </w:pPr>
    </w:p>
    <w:p w14:paraId="3013DC8D" w14:textId="77777777" w:rsidR="002D6E71" w:rsidRPr="00825072" w:rsidRDefault="002D6E71" w:rsidP="00620B5A">
      <w:pPr>
        <w:spacing w:line="276" w:lineRule="auto"/>
        <w:ind w:firstLine="567"/>
        <w:jc w:val="center"/>
        <w:rPr>
          <w:rFonts w:eastAsia="PMingLiU"/>
          <w:b/>
          <w:lang w:eastAsia="zh-CN"/>
        </w:rPr>
      </w:pPr>
    </w:p>
    <w:p w14:paraId="0500D455" w14:textId="77777777" w:rsidR="002D6E71" w:rsidRPr="00825072" w:rsidRDefault="002D6E71" w:rsidP="00620B5A">
      <w:pPr>
        <w:spacing w:line="276" w:lineRule="auto"/>
        <w:ind w:firstLine="567"/>
        <w:jc w:val="center"/>
        <w:rPr>
          <w:rFonts w:eastAsia="PMingLiU"/>
          <w:b/>
          <w:lang w:eastAsia="zh-CN"/>
        </w:rPr>
      </w:pPr>
    </w:p>
    <w:p w14:paraId="0BDE82D2" w14:textId="77777777" w:rsidR="000E4D7D" w:rsidRPr="00825072" w:rsidRDefault="000E4D7D" w:rsidP="00620B5A">
      <w:pPr>
        <w:spacing w:line="276" w:lineRule="auto"/>
        <w:ind w:firstLine="567"/>
        <w:jc w:val="center"/>
        <w:rPr>
          <w:rFonts w:eastAsia="PMingLiU"/>
          <w:b/>
          <w:lang w:eastAsia="zh-CN"/>
        </w:rPr>
      </w:pPr>
    </w:p>
    <w:p w14:paraId="724D5FC5" w14:textId="77777777" w:rsidR="000E4D7D" w:rsidRDefault="000E4D7D" w:rsidP="00620B5A">
      <w:pPr>
        <w:spacing w:line="276" w:lineRule="auto"/>
        <w:ind w:firstLine="567"/>
        <w:jc w:val="center"/>
        <w:rPr>
          <w:rFonts w:eastAsia="PMingLiU"/>
          <w:b/>
          <w:lang w:eastAsia="zh-CN"/>
        </w:rPr>
      </w:pPr>
    </w:p>
    <w:p w14:paraId="5C768677" w14:textId="77777777" w:rsidR="006B7A10" w:rsidRDefault="006B7A10" w:rsidP="00620B5A">
      <w:pPr>
        <w:spacing w:line="276" w:lineRule="auto"/>
        <w:ind w:firstLine="567"/>
        <w:jc w:val="center"/>
        <w:rPr>
          <w:rFonts w:eastAsia="PMingLiU"/>
          <w:b/>
          <w:lang w:eastAsia="zh-CN"/>
        </w:rPr>
      </w:pPr>
    </w:p>
    <w:p w14:paraId="4A117C9D" w14:textId="77777777" w:rsidR="006B7A10" w:rsidRPr="00825072" w:rsidRDefault="006B7A10" w:rsidP="00620B5A">
      <w:pPr>
        <w:spacing w:line="276" w:lineRule="auto"/>
        <w:ind w:firstLine="567"/>
        <w:jc w:val="center"/>
        <w:rPr>
          <w:rFonts w:eastAsia="PMingLiU"/>
          <w:b/>
          <w:lang w:eastAsia="zh-CN"/>
        </w:rPr>
      </w:pPr>
    </w:p>
    <w:p w14:paraId="1D5FEC39" w14:textId="77777777" w:rsidR="000E4D7D" w:rsidRPr="00825072" w:rsidRDefault="000E4D7D" w:rsidP="00620B5A">
      <w:pPr>
        <w:spacing w:line="276" w:lineRule="auto"/>
        <w:ind w:firstLine="567"/>
        <w:jc w:val="center"/>
        <w:rPr>
          <w:rFonts w:eastAsia="PMingLiU"/>
          <w:b/>
          <w:lang w:eastAsia="zh-CN"/>
        </w:rPr>
      </w:pPr>
    </w:p>
    <w:p w14:paraId="658F4CC4" w14:textId="77777777" w:rsidR="006D1463" w:rsidRPr="00825072" w:rsidRDefault="006D1463" w:rsidP="00620B5A">
      <w:pPr>
        <w:spacing w:line="276" w:lineRule="auto"/>
        <w:ind w:firstLine="567"/>
        <w:jc w:val="center"/>
        <w:rPr>
          <w:rFonts w:eastAsia="PMingLiU"/>
          <w:b/>
          <w:lang w:eastAsia="zh-CN"/>
        </w:rPr>
      </w:pPr>
    </w:p>
    <w:p w14:paraId="5A3FC5F9" w14:textId="77777777" w:rsidR="00211C74" w:rsidRPr="00825072" w:rsidRDefault="00211C74" w:rsidP="00620B5A">
      <w:pPr>
        <w:ind w:firstLine="567"/>
        <w:jc w:val="right"/>
        <w:rPr>
          <w:noProof w:val="0"/>
        </w:rPr>
      </w:pPr>
    </w:p>
    <w:p w14:paraId="5B9AD359" w14:textId="3F304F57"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Pr="00825072">
        <w:rPr>
          <w:noProof w:val="0"/>
        </w:rPr>
        <w:t>1</w:t>
      </w:r>
      <w:r w:rsidR="006D1463" w:rsidRPr="00825072">
        <w:rPr>
          <w:noProof w:val="0"/>
        </w:rPr>
        <w:t>0</w:t>
      </w:r>
    </w:p>
    <w:p w14:paraId="2A30D945" w14:textId="77777777" w:rsidR="002D6E71" w:rsidRPr="00825072" w:rsidRDefault="002D6E71" w:rsidP="00620B5A">
      <w:pPr>
        <w:spacing w:line="276" w:lineRule="auto"/>
        <w:ind w:firstLine="567"/>
        <w:jc w:val="center"/>
        <w:rPr>
          <w:rFonts w:eastAsia="PMingLiU"/>
          <w:b/>
          <w:lang w:eastAsia="zh-CN"/>
        </w:rPr>
      </w:pPr>
    </w:p>
    <w:p w14:paraId="2F0BEF34" w14:textId="77777777" w:rsidR="002D6E71" w:rsidRPr="00825072" w:rsidRDefault="002D6E71" w:rsidP="00620B5A">
      <w:pPr>
        <w:spacing w:line="276" w:lineRule="auto"/>
        <w:ind w:firstLine="567"/>
        <w:jc w:val="center"/>
        <w:rPr>
          <w:rFonts w:eastAsia="PMingLiU"/>
          <w:b/>
          <w:lang w:eastAsia="zh-CN"/>
        </w:rPr>
      </w:pPr>
    </w:p>
    <w:bookmarkEnd w:id="13"/>
    <w:p w14:paraId="77E46E23" w14:textId="77777777" w:rsidR="00316C81" w:rsidRPr="00825072" w:rsidRDefault="00316C81" w:rsidP="00620B5A">
      <w:pPr>
        <w:spacing w:line="276" w:lineRule="auto"/>
        <w:ind w:firstLine="567"/>
        <w:jc w:val="center"/>
        <w:rPr>
          <w:rFonts w:eastAsia="PMingLiU"/>
          <w:b/>
          <w:noProof w:val="0"/>
          <w:lang w:eastAsia="zh-CN"/>
        </w:rPr>
      </w:pPr>
    </w:p>
    <w:p w14:paraId="1162232A" w14:textId="77777777" w:rsidR="00AA1372" w:rsidRPr="00825072" w:rsidRDefault="0003591A" w:rsidP="00620B5A">
      <w:pPr>
        <w:ind w:firstLine="567"/>
        <w:jc w:val="center"/>
        <w:rPr>
          <w:rFonts w:eastAsia="SimSun"/>
          <w:b/>
          <w:bCs/>
          <w:iCs/>
          <w:lang w:eastAsia="zh-CN"/>
        </w:rPr>
      </w:pPr>
      <w:r w:rsidRPr="00825072">
        <w:rPr>
          <w:rFonts w:eastAsia="SimSun"/>
          <w:b/>
          <w:bCs/>
          <w:iCs/>
          <w:lang w:eastAsia="zh-CN"/>
        </w:rPr>
        <w:t>LISTA SUBCONTRACTANȚILOR</w:t>
      </w:r>
    </w:p>
    <w:p w14:paraId="7CEBABD7" w14:textId="77777777" w:rsidR="00AA1372" w:rsidRPr="00825072" w:rsidRDefault="0003591A" w:rsidP="00620B5A">
      <w:pPr>
        <w:ind w:firstLine="567"/>
        <w:jc w:val="center"/>
        <w:rPr>
          <w:rFonts w:eastAsia="SimSun"/>
          <w:b/>
          <w:bCs/>
          <w:iCs/>
          <w:lang w:eastAsia="zh-CN"/>
        </w:rPr>
      </w:pPr>
      <w:r w:rsidRPr="00825072">
        <w:rPr>
          <w:rFonts w:eastAsia="SimSun"/>
          <w:b/>
          <w:bCs/>
          <w:iCs/>
          <w:lang w:eastAsia="zh-CN"/>
        </w:rPr>
        <w:t>ŞI PARTEA/PĂRŢILE DIN CONTRACT CARE SUNT</w:t>
      </w:r>
    </w:p>
    <w:p w14:paraId="782C5009" w14:textId="77777777" w:rsidR="00AA1372" w:rsidRPr="00825072" w:rsidRDefault="0003591A" w:rsidP="00620B5A">
      <w:pPr>
        <w:ind w:firstLine="567"/>
        <w:jc w:val="center"/>
        <w:rPr>
          <w:rFonts w:eastAsia="SimSun"/>
          <w:b/>
          <w:bCs/>
          <w:iCs/>
          <w:lang w:eastAsia="zh-CN"/>
        </w:rPr>
      </w:pPr>
      <w:r w:rsidRPr="00825072">
        <w:rPr>
          <w:rFonts w:eastAsia="SimSun"/>
          <w:b/>
          <w:bCs/>
          <w:iCs/>
          <w:lang w:eastAsia="zh-CN"/>
        </w:rPr>
        <w:t>ÎNDEPLINITE DE ACEŞTIA</w:t>
      </w:r>
    </w:p>
    <w:p w14:paraId="57077010" w14:textId="77777777" w:rsidR="004F77F1" w:rsidRPr="00825072" w:rsidRDefault="004F77F1" w:rsidP="00620B5A">
      <w:pPr>
        <w:ind w:firstLine="567"/>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AA1372" w:rsidRPr="00825072" w14:paraId="00A3F591" w14:textId="77777777" w:rsidTr="00233538">
        <w:trPr>
          <w:cantSplit/>
          <w:trHeight w:val="920"/>
        </w:trPr>
        <w:tc>
          <w:tcPr>
            <w:tcW w:w="0" w:type="auto"/>
            <w:vAlign w:val="center"/>
          </w:tcPr>
          <w:p w14:paraId="53630D52" w14:textId="77777777" w:rsidR="00AA1372" w:rsidRPr="00825072" w:rsidRDefault="0003591A" w:rsidP="00620B5A">
            <w:pPr>
              <w:tabs>
                <w:tab w:val="left" w:pos="567"/>
              </w:tabs>
              <w:jc w:val="both"/>
              <w:rPr>
                <w:b/>
              </w:rPr>
            </w:pPr>
            <w:r w:rsidRPr="00825072">
              <w:rPr>
                <w:b/>
              </w:rPr>
              <w:t>Nr. d/o</w:t>
            </w:r>
          </w:p>
        </w:tc>
        <w:tc>
          <w:tcPr>
            <w:tcW w:w="3126" w:type="dxa"/>
            <w:vAlign w:val="center"/>
          </w:tcPr>
          <w:p w14:paraId="1A02F821" w14:textId="77777777" w:rsidR="00AA1372" w:rsidRPr="00825072" w:rsidRDefault="0003591A" w:rsidP="007A770A">
            <w:pPr>
              <w:jc w:val="center"/>
              <w:rPr>
                <w:b/>
              </w:rPr>
            </w:pPr>
            <w:r w:rsidRPr="00825072">
              <w:rPr>
                <w:b/>
              </w:rPr>
              <w:t>Numele şi adresa subantreprenorilor</w:t>
            </w:r>
          </w:p>
        </w:tc>
        <w:tc>
          <w:tcPr>
            <w:tcW w:w="1984" w:type="dxa"/>
            <w:vAlign w:val="center"/>
          </w:tcPr>
          <w:p w14:paraId="7EF5CEB2" w14:textId="77777777" w:rsidR="00AA1372" w:rsidRPr="00825072" w:rsidRDefault="0003591A" w:rsidP="007A770A">
            <w:pPr>
              <w:ind w:firstLine="49"/>
              <w:rPr>
                <w:rFonts w:eastAsia="MS Mincho"/>
                <w:b/>
                <w:lang w:eastAsia="zh-CN"/>
              </w:rPr>
            </w:pPr>
            <w:r w:rsidRPr="00825072">
              <w:rPr>
                <w:rFonts w:eastAsia="MS Mincho"/>
                <w:b/>
                <w:lang w:eastAsia="zh-CN"/>
              </w:rPr>
              <w:t>Activităţi din contract</w:t>
            </w:r>
          </w:p>
        </w:tc>
        <w:tc>
          <w:tcPr>
            <w:tcW w:w="1443" w:type="dxa"/>
            <w:vAlign w:val="center"/>
          </w:tcPr>
          <w:p w14:paraId="37077229" w14:textId="77777777" w:rsidR="00AA1372" w:rsidRPr="00825072" w:rsidRDefault="0003591A" w:rsidP="00620B5A">
            <w:pPr>
              <w:rPr>
                <w:rFonts w:eastAsia="MS Mincho"/>
                <w:b/>
                <w:lang w:eastAsia="zh-CN"/>
              </w:rPr>
            </w:pPr>
            <w:r w:rsidRPr="00825072">
              <w:rPr>
                <w:rFonts w:eastAsia="MS Mincho"/>
                <w:b/>
                <w:lang w:eastAsia="zh-CN"/>
              </w:rPr>
              <w:t>Valoarea aproximativă</w:t>
            </w:r>
          </w:p>
        </w:tc>
        <w:tc>
          <w:tcPr>
            <w:tcW w:w="0" w:type="auto"/>
            <w:vAlign w:val="center"/>
          </w:tcPr>
          <w:p w14:paraId="33B34D29" w14:textId="77777777" w:rsidR="00AA1372" w:rsidRPr="00825072" w:rsidRDefault="0003591A" w:rsidP="007A770A">
            <w:pPr>
              <w:ind w:firstLine="18"/>
              <w:rPr>
                <w:rFonts w:eastAsia="MS Mincho"/>
                <w:b/>
                <w:lang w:eastAsia="zh-CN"/>
              </w:rPr>
            </w:pPr>
            <w:r w:rsidRPr="00825072">
              <w:rPr>
                <w:rFonts w:eastAsia="MS Mincho"/>
                <w:b/>
                <w:lang w:eastAsia="zh-CN"/>
              </w:rPr>
              <w:t>% din valoarea contractului</w:t>
            </w:r>
          </w:p>
        </w:tc>
      </w:tr>
      <w:tr w:rsidR="00AA1372" w:rsidRPr="00825072" w14:paraId="79D68131" w14:textId="77777777" w:rsidTr="00233538">
        <w:trPr>
          <w:trHeight w:val="175"/>
        </w:trPr>
        <w:tc>
          <w:tcPr>
            <w:tcW w:w="0" w:type="auto"/>
          </w:tcPr>
          <w:p w14:paraId="2D105CB8" w14:textId="77777777" w:rsidR="00AA1372" w:rsidRPr="00825072" w:rsidRDefault="0003591A" w:rsidP="00ED2BEF">
            <w:pPr>
              <w:tabs>
                <w:tab w:val="left" w:pos="567"/>
              </w:tabs>
              <w:jc w:val="both"/>
            </w:pPr>
            <w:r w:rsidRPr="00825072">
              <w:lastRenderedPageBreak/>
              <w:t>1.</w:t>
            </w:r>
          </w:p>
        </w:tc>
        <w:tc>
          <w:tcPr>
            <w:tcW w:w="3126" w:type="dxa"/>
          </w:tcPr>
          <w:p w14:paraId="67C1DCA7" w14:textId="77777777" w:rsidR="00AA1372" w:rsidRPr="00825072" w:rsidRDefault="00AA1372" w:rsidP="00620B5A">
            <w:pPr>
              <w:keepNext/>
              <w:keepLines/>
              <w:tabs>
                <w:tab w:val="left" w:pos="567"/>
              </w:tabs>
              <w:spacing w:before="200"/>
              <w:ind w:firstLine="567"/>
              <w:jc w:val="both"/>
              <w:outlineLvl w:val="2"/>
            </w:pPr>
          </w:p>
        </w:tc>
        <w:tc>
          <w:tcPr>
            <w:tcW w:w="1984" w:type="dxa"/>
          </w:tcPr>
          <w:p w14:paraId="133AE7E5" w14:textId="77777777" w:rsidR="00AA1372" w:rsidRPr="00825072" w:rsidRDefault="00AA1372" w:rsidP="00620B5A">
            <w:pPr>
              <w:keepNext/>
              <w:keepLines/>
              <w:tabs>
                <w:tab w:val="left" w:pos="567"/>
              </w:tabs>
              <w:spacing w:before="200"/>
              <w:ind w:firstLine="567"/>
              <w:jc w:val="both"/>
              <w:outlineLvl w:val="2"/>
            </w:pPr>
          </w:p>
        </w:tc>
        <w:tc>
          <w:tcPr>
            <w:tcW w:w="1443" w:type="dxa"/>
          </w:tcPr>
          <w:p w14:paraId="55DF09AB" w14:textId="77777777" w:rsidR="00AA1372" w:rsidRPr="00825072" w:rsidRDefault="00AA1372" w:rsidP="00620B5A">
            <w:pPr>
              <w:keepNext/>
              <w:keepLines/>
              <w:tabs>
                <w:tab w:val="left" w:pos="567"/>
              </w:tabs>
              <w:spacing w:before="200"/>
              <w:ind w:firstLine="567"/>
              <w:jc w:val="both"/>
              <w:outlineLvl w:val="2"/>
            </w:pPr>
          </w:p>
        </w:tc>
        <w:tc>
          <w:tcPr>
            <w:tcW w:w="0" w:type="auto"/>
          </w:tcPr>
          <w:p w14:paraId="6882B7EA" w14:textId="77777777" w:rsidR="00AA1372" w:rsidRPr="00825072" w:rsidRDefault="00AA1372" w:rsidP="00620B5A">
            <w:pPr>
              <w:keepNext/>
              <w:keepLines/>
              <w:tabs>
                <w:tab w:val="left" w:pos="567"/>
              </w:tabs>
              <w:spacing w:before="200"/>
              <w:ind w:firstLine="567"/>
              <w:jc w:val="both"/>
              <w:outlineLvl w:val="2"/>
            </w:pPr>
          </w:p>
        </w:tc>
      </w:tr>
      <w:tr w:rsidR="00AA1372" w:rsidRPr="00825072" w14:paraId="1D771A2F" w14:textId="77777777" w:rsidTr="00233538">
        <w:trPr>
          <w:trHeight w:val="337"/>
        </w:trPr>
        <w:tc>
          <w:tcPr>
            <w:tcW w:w="0" w:type="auto"/>
          </w:tcPr>
          <w:p w14:paraId="3527384D" w14:textId="77777777" w:rsidR="00AA1372" w:rsidRPr="00825072" w:rsidRDefault="0003591A" w:rsidP="00ED2BEF">
            <w:pPr>
              <w:tabs>
                <w:tab w:val="left" w:pos="567"/>
              </w:tabs>
              <w:jc w:val="both"/>
            </w:pPr>
            <w:r w:rsidRPr="00825072">
              <w:t>2.</w:t>
            </w:r>
          </w:p>
        </w:tc>
        <w:tc>
          <w:tcPr>
            <w:tcW w:w="3126" w:type="dxa"/>
          </w:tcPr>
          <w:p w14:paraId="3CA7B36C" w14:textId="77777777" w:rsidR="00AA1372" w:rsidRPr="00825072" w:rsidRDefault="00AA1372" w:rsidP="00620B5A">
            <w:pPr>
              <w:keepNext/>
              <w:keepLines/>
              <w:tabs>
                <w:tab w:val="left" w:pos="567"/>
              </w:tabs>
              <w:spacing w:before="200"/>
              <w:ind w:firstLine="567"/>
              <w:jc w:val="both"/>
              <w:outlineLvl w:val="2"/>
            </w:pPr>
          </w:p>
        </w:tc>
        <w:tc>
          <w:tcPr>
            <w:tcW w:w="1984" w:type="dxa"/>
          </w:tcPr>
          <w:p w14:paraId="089AFAB9" w14:textId="77777777" w:rsidR="00AA1372" w:rsidRPr="00825072" w:rsidRDefault="00AA1372" w:rsidP="00620B5A">
            <w:pPr>
              <w:keepNext/>
              <w:keepLines/>
              <w:tabs>
                <w:tab w:val="left" w:pos="567"/>
              </w:tabs>
              <w:spacing w:before="200"/>
              <w:ind w:firstLine="567"/>
              <w:jc w:val="both"/>
              <w:outlineLvl w:val="2"/>
            </w:pPr>
          </w:p>
        </w:tc>
        <w:tc>
          <w:tcPr>
            <w:tcW w:w="1443" w:type="dxa"/>
          </w:tcPr>
          <w:p w14:paraId="3C913F6F" w14:textId="77777777" w:rsidR="00AA1372" w:rsidRPr="00825072" w:rsidRDefault="00AA1372" w:rsidP="00620B5A">
            <w:pPr>
              <w:keepNext/>
              <w:keepLines/>
              <w:tabs>
                <w:tab w:val="left" w:pos="567"/>
              </w:tabs>
              <w:spacing w:before="200"/>
              <w:ind w:firstLine="567"/>
              <w:jc w:val="both"/>
              <w:outlineLvl w:val="2"/>
            </w:pPr>
          </w:p>
        </w:tc>
        <w:tc>
          <w:tcPr>
            <w:tcW w:w="0" w:type="auto"/>
          </w:tcPr>
          <w:p w14:paraId="2B3B4FF4" w14:textId="77777777" w:rsidR="00AA1372" w:rsidRPr="00825072" w:rsidRDefault="00AA1372" w:rsidP="00620B5A">
            <w:pPr>
              <w:keepNext/>
              <w:keepLines/>
              <w:tabs>
                <w:tab w:val="left" w:pos="567"/>
              </w:tabs>
              <w:spacing w:before="200"/>
              <w:ind w:firstLine="567"/>
              <w:jc w:val="both"/>
              <w:outlineLvl w:val="2"/>
            </w:pPr>
          </w:p>
        </w:tc>
      </w:tr>
      <w:tr w:rsidR="00AA1372" w:rsidRPr="00825072" w14:paraId="050B22BE" w14:textId="77777777" w:rsidTr="00233538">
        <w:trPr>
          <w:trHeight w:val="181"/>
        </w:trPr>
        <w:tc>
          <w:tcPr>
            <w:tcW w:w="0" w:type="auto"/>
          </w:tcPr>
          <w:p w14:paraId="7D344F0B" w14:textId="77777777" w:rsidR="00AA1372" w:rsidRPr="00825072" w:rsidRDefault="0003591A" w:rsidP="00ED2BEF">
            <w:pPr>
              <w:tabs>
                <w:tab w:val="left" w:pos="567"/>
              </w:tabs>
              <w:jc w:val="both"/>
            </w:pPr>
            <w:r w:rsidRPr="00825072">
              <w:t>3.</w:t>
            </w:r>
          </w:p>
        </w:tc>
        <w:tc>
          <w:tcPr>
            <w:tcW w:w="3126" w:type="dxa"/>
          </w:tcPr>
          <w:p w14:paraId="5AC94E42" w14:textId="77777777" w:rsidR="00AA1372" w:rsidRPr="00825072" w:rsidRDefault="00AA1372" w:rsidP="00620B5A">
            <w:pPr>
              <w:keepNext/>
              <w:keepLines/>
              <w:tabs>
                <w:tab w:val="left" w:pos="567"/>
              </w:tabs>
              <w:spacing w:before="200"/>
              <w:ind w:firstLine="567"/>
              <w:jc w:val="both"/>
              <w:outlineLvl w:val="2"/>
            </w:pPr>
          </w:p>
        </w:tc>
        <w:tc>
          <w:tcPr>
            <w:tcW w:w="1984" w:type="dxa"/>
          </w:tcPr>
          <w:p w14:paraId="77CC1E27" w14:textId="77777777" w:rsidR="00AA1372" w:rsidRPr="00825072" w:rsidRDefault="00AA1372" w:rsidP="00620B5A">
            <w:pPr>
              <w:keepNext/>
              <w:keepLines/>
              <w:tabs>
                <w:tab w:val="left" w:pos="567"/>
              </w:tabs>
              <w:spacing w:before="200"/>
              <w:ind w:firstLine="567"/>
              <w:jc w:val="both"/>
              <w:outlineLvl w:val="2"/>
            </w:pPr>
          </w:p>
        </w:tc>
        <w:tc>
          <w:tcPr>
            <w:tcW w:w="1443" w:type="dxa"/>
          </w:tcPr>
          <w:p w14:paraId="6CADB8C0" w14:textId="77777777" w:rsidR="00AA1372" w:rsidRPr="00825072" w:rsidRDefault="00AA1372" w:rsidP="00620B5A">
            <w:pPr>
              <w:keepNext/>
              <w:keepLines/>
              <w:tabs>
                <w:tab w:val="left" w:pos="567"/>
              </w:tabs>
              <w:spacing w:before="200"/>
              <w:ind w:firstLine="567"/>
              <w:jc w:val="both"/>
              <w:outlineLvl w:val="2"/>
            </w:pPr>
          </w:p>
        </w:tc>
        <w:tc>
          <w:tcPr>
            <w:tcW w:w="0" w:type="auto"/>
          </w:tcPr>
          <w:p w14:paraId="5F957DE2" w14:textId="77777777" w:rsidR="00AA1372" w:rsidRPr="00825072" w:rsidRDefault="00AA1372" w:rsidP="00620B5A">
            <w:pPr>
              <w:keepNext/>
              <w:keepLines/>
              <w:tabs>
                <w:tab w:val="left" w:pos="567"/>
              </w:tabs>
              <w:spacing w:before="200"/>
              <w:ind w:firstLine="567"/>
              <w:jc w:val="both"/>
              <w:outlineLvl w:val="2"/>
            </w:pPr>
          </w:p>
        </w:tc>
      </w:tr>
      <w:tr w:rsidR="00AA1372" w:rsidRPr="00825072" w14:paraId="67D4137C" w14:textId="77777777" w:rsidTr="00233538">
        <w:trPr>
          <w:trHeight w:val="181"/>
        </w:trPr>
        <w:tc>
          <w:tcPr>
            <w:tcW w:w="0" w:type="auto"/>
          </w:tcPr>
          <w:p w14:paraId="17408C1F" w14:textId="77777777" w:rsidR="00AA1372" w:rsidRPr="00825072" w:rsidRDefault="0003591A" w:rsidP="00ED2BEF">
            <w:pPr>
              <w:tabs>
                <w:tab w:val="left" w:pos="567"/>
              </w:tabs>
              <w:jc w:val="both"/>
            </w:pPr>
            <w:r w:rsidRPr="00825072">
              <w:t>4.</w:t>
            </w:r>
          </w:p>
        </w:tc>
        <w:tc>
          <w:tcPr>
            <w:tcW w:w="3126" w:type="dxa"/>
          </w:tcPr>
          <w:p w14:paraId="224C4479" w14:textId="77777777" w:rsidR="00AA1372" w:rsidRPr="00825072" w:rsidRDefault="00AA1372" w:rsidP="00620B5A">
            <w:pPr>
              <w:keepNext/>
              <w:keepLines/>
              <w:tabs>
                <w:tab w:val="left" w:pos="567"/>
              </w:tabs>
              <w:spacing w:before="200"/>
              <w:ind w:firstLine="567"/>
              <w:jc w:val="both"/>
              <w:outlineLvl w:val="2"/>
            </w:pPr>
          </w:p>
        </w:tc>
        <w:tc>
          <w:tcPr>
            <w:tcW w:w="1984" w:type="dxa"/>
          </w:tcPr>
          <w:p w14:paraId="62EBAD2C" w14:textId="77777777" w:rsidR="00AA1372" w:rsidRPr="00825072" w:rsidRDefault="00AA1372" w:rsidP="00620B5A">
            <w:pPr>
              <w:keepNext/>
              <w:keepLines/>
              <w:tabs>
                <w:tab w:val="left" w:pos="567"/>
              </w:tabs>
              <w:spacing w:before="200"/>
              <w:ind w:firstLine="567"/>
              <w:jc w:val="both"/>
              <w:outlineLvl w:val="2"/>
            </w:pPr>
          </w:p>
        </w:tc>
        <w:tc>
          <w:tcPr>
            <w:tcW w:w="1443" w:type="dxa"/>
          </w:tcPr>
          <w:p w14:paraId="065F5B50" w14:textId="77777777" w:rsidR="00AA1372" w:rsidRPr="00825072" w:rsidRDefault="00AA1372" w:rsidP="00620B5A">
            <w:pPr>
              <w:keepNext/>
              <w:keepLines/>
              <w:tabs>
                <w:tab w:val="left" w:pos="567"/>
              </w:tabs>
              <w:spacing w:before="200"/>
              <w:ind w:firstLine="567"/>
              <w:jc w:val="both"/>
              <w:outlineLvl w:val="2"/>
            </w:pPr>
          </w:p>
        </w:tc>
        <w:tc>
          <w:tcPr>
            <w:tcW w:w="0" w:type="auto"/>
          </w:tcPr>
          <w:p w14:paraId="133EB5E0" w14:textId="77777777" w:rsidR="00AA1372" w:rsidRPr="00825072" w:rsidRDefault="00AA1372" w:rsidP="00620B5A">
            <w:pPr>
              <w:keepNext/>
              <w:keepLines/>
              <w:tabs>
                <w:tab w:val="left" w:pos="567"/>
              </w:tabs>
              <w:spacing w:before="200"/>
              <w:ind w:firstLine="567"/>
              <w:jc w:val="both"/>
              <w:outlineLvl w:val="2"/>
            </w:pPr>
          </w:p>
        </w:tc>
      </w:tr>
      <w:tr w:rsidR="00AA1372" w:rsidRPr="00825072" w14:paraId="574B56A5" w14:textId="77777777" w:rsidTr="00233538">
        <w:trPr>
          <w:trHeight w:val="181"/>
        </w:trPr>
        <w:tc>
          <w:tcPr>
            <w:tcW w:w="0" w:type="auto"/>
          </w:tcPr>
          <w:p w14:paraId="4DFC7654" w14:textId="77777777" w:rsidR="00AA1372" w:rsidRPr="00825072" w:rsidRDefault="00AA1372" w:rsidP="00620B5A">
            <w:pPr>
              <w:keepNext/>
              <w:keepLines/>
              <w:tabs>
                <w:tab w:val="left" w:pos="567"/>
              </w:tabs>
              <w:spacing w:before="200"/>
              <w:ind w:firstLine="567"/>
              <w:jc w:val="both"/>
              <w:outlineLvl w:val="2"/>
            </w:pPr>
          </w:p>
        </w:tc>
        <w:tc>
          <w:tcPr>
            <w:tcW w:w="3126" w:type="dxa"/>
          </w:tcPr>
          <w:p w14:paraId="69545F23" w14:textId="77777777" w:rsidR="00AA1372" w:rsidRPr="00825072" w:rsidRDefault="00AA1372" w:rsidP="00620B5A">
            <w:pPr>
              <w:keepNext/>
              <w:keepLines/>
              <w:tabs>
                <w:tab w:val="left" w:pos="567"/>
              </w:tabs>
              <w:spacing w:before="200"/>
              <w:ind w:firstLine="567"/>
              <w:jc w:val="both"/>
              <w:outlineLvl w:val="2"/>
            </w:pPr>
          </w:p>
        </w:tc>
        <w:tc>
          <w:tcPr>
            <w:tcW w:w="1984" w:type="dxa"/>
          </w:tcPr>
          <w:p w14:paraId="64D2ADC2" w14:textId="77777777" w:rsidR="00AA1372" w:rsidRPr="00825072" w:rsidRDefault="00AA1372" w:rsidP="00620B5A">
            <w:pPr>
              <w:keepNext/>
              <w:keepLines/>
              <w:tabs>
                <w:tab w:val="left" w:pos="567"/>
              </w:tabs>
              <w:spacing w:before="200"/>
              <w:ind w:firstLine="567"/>
              <w:jc w:val="both"/>
              <w:outlineLvl w:val="2"/>
            </w:pPr>
          </w:p>
        </w:tc>
        <w:tc>
          <w:tcPr>
            <w:tcW w:w="1443" w:type="dxa"/>
          </w:tcPr>
          <w:p w14:paraId="0160E8D6" w14:textId="77777777" w:rsidR="00AA1372" w:rsidRPr="00825072" w:rsidRDefault="00AA1372" w:rsidP="00620B5A">
            <w:pPr>
              <w:keepNext/>
              <w:keepLines/>
              <w:tabs>
                <w:tab w:val="left" w:pos="567"/>
              </w:tabs>
              <w:spacing w:before="200"/>
              <w:ind w:firstLine="567"/>
              <w:jc w:val="both"/>
              <w:outlineLvl w:val="2"/>
            </w:pPr>
          </w:p>
        </w:tc>
        <w:tc>
          <w:tcPr>
            <w:tcW w:w="0" w:type="auto"/>
          </w:tcPr>
          <w:p w14:paraId="7DD108CB" w14:textId="77777777" w:rsidR="00AA1372" w:rsidRPr="00825072" w:rsidRDefault="00AA1372" w:rsidP="00620B5A">
            <w:pPr>
              <w:keepNext/>
              <w:keepLines/>
              <w:tabs>
                <w:tab w:val="left" w:pos="567"/>
              </w:tabs>
              <w:spacing w:before="200"/>
              <w:ind w:firstLine="567"/>
              <w:jc w:val="both"/>
              <w:outlineLvl w:val="2"/>
            </w:pPr>
          </w:p>
        </w:tc>
      </w:tr>
    </w:tbl>
    <w:p w14:paraId="0047E9E9" w14:textId="77777777" w:rsidR="00B27D8B" w:rsidRPr="00825072" w:rsidRDefault="00B27D8B" w:rsidP="00620B5A">
      <w:pPr>
        <w:ind w:firstLine="567"/>
        <w:jc w:val="both"/>
        <w:rPr>
          <w:rFonts w:eastAsia="PMingLiU"/>
          <w:lang w:eastAsia="zh-CN"/>
        </w:rPr>
      </w:pPr>
    </w:p>
    <w:p w14:paraId="61E54DAF" w14:textId="77777777" w:rsidR="00AA1372" w:rsidRPr="00825072" w:rsidRDefault="0003591A" w:rsidP="00620B5A">
      <w:pPr>
        <w:ind w:firstLine="567"/>
        <w:jc w:val="both"/>
        <w:rPr>
          <w:rFonts w:eastAsia="PMingLiU"/>
          <w:lang w:eastAsia="zh-CN"/>
        </w:rPr>
      </w:pPr>
      <w:r w:rsidRPr="00825072">
        <w:rPr>
          <w:rFonts w:eastAsia="PMingLiU"/>
          <w:lang w:eastAsia="zh-CN"/>
        </w:rPr>
        <w:t>Semnat: ______________________________________</w:t>
      </w:r>
    </w:p>
    <w:p w14:paraId="34E21BB3" w14:textId="77777777" w:rsidR="00AA1372" w:rsidRPr="00825072" w:rsidRDefault="0003591A" w:rsidP="00620B5A">
      <w:pPr>
        <w:ind w:firstLine="567"/>
        <w:jc w:val="both"/>
        <w:rPr>
          <w:rFonts w:eastAsia="PMingLiU"/>
          <w:lang w:eastAsia="zh-CN"/>
        </w:rPr>
      </w:pPr>
      <w:r w:rsidRPr="00825072">
        <w:rPr>
          <w:rFonts w:eastAsia="PMingLiU"/>
          <w:lang w:eastAsia="zh-CN"/>
        </w:rPr>
        <w:t>Nume: _______________________________________</w:t>
      </w:r>
    </w:p>
    <w:p w14:paraId="614D842F" w14:textId="77777777" w:rsidR="00AA1372" w:rsidRPr="00825072" w:rsidRDefault="0003591A" w:rsidP="00620B5A">
      <w:pPr>
        <w:ind w:firstLine="567"/>
        <w:jc w:val="both"/>
        <w:rPr>
          <w:rFonts w:eastAsia="PMingLiU"/>
          <w:lang w:eastAsia="zh-CN"/>
        </w:rPr>
      </w:pPr>
      <w:r w:rsidRPr="00825072">
        <w:rPr>
          <w:rFonts w:eastAsia="PMingLiU"/>
          <w:lang w:eastAsia="zh-CN"/>
        </w:rPr>
        <w:t xml:space="preserve">Funcţia </w:t>
      </w:r>
      <w:r w:rsidR="00590C16" w:rsidRPr="00825072">
        <w:rPr>
          <w:rFonts w:eastAsia="PMingLiU"/>
          <w:lang w:eastAsia="zh-CN"/>
        </w:rPr>
        <w:t>în cadrul întreprinderii</w:t>
      </w:r>
      <w:r w:rsidRPr="00825072">
        <w:rPr>
          <w:rFonts w:eastAsia="PMingLiU"/>
          <w:lang w:eastAsia="zh-CN"/>
        </w:rPr>
        <w:t>: _________________________</w:t>
      </w:r>
    </w:p>
    <w:p w14:paraId="75D4D6F6" w14:textId="77777777" w:rsidR="00AA1372" w:rsidRPr="00825072" w:rsidRDefault="0003591A" w:rsidP="00620B5A">
      <w:pPr>
        <w:ind w:firstLine="567"/>
        <w:jc w:val="both"/>
        <w:rPr>
          <w:rFonts w:eastAsia="PMingLiU"/>
          <w:lang w:eastAsia="zh-CN"/>
        </w:rPr>
      </w:pPr>
      <w:r w:rsidRPr="00825072">
        <w:rPr>
          <w:rFonts w:eastAsia="PMingLiU"/>
          <w:lang w:eastAsia="zh-CN"/>
        </w:rPr>
        <w:t xml:space="preserve">Denumirea </w:t>
      </w:r>
      <w:r w:rsidR="00401517" w:rsidRPr="00825072">
        <w:rPr>
          <w:rFonts w:eastAsia="PMingLiU"/>
          <w:lang w:eastAsia="zh-CN"/>
        </w:rPr>
        <w:t>întreprinderii</w:t>
      </w:r>
      <w:r w:rsidRPr="00825072">
        <w:rPr>
          <w:rFonts w:eastAsia="PMingLiU"/>
          <w:lang w:eastAsia="zh-CN"/>
        </w:rPr>
        <w:t>: ______________________________</w:t>
      </w:r>
    </w:p>
    <w:p w14:paraId="01479E0C" w14:textId="77777777" w:rsidR="00AA1372" w:rsidRPr="00825072" w:rsidRDefault="00AA1372" w:rsidP="00620B5A">
      <w:pPr>
        <w:ind w:firstLine="567"/>
        <w:rPr>
          <w:rFonts w:eastAsia="PMingLiU"/>
          <w:lang w:eastAsia="zh-CN"/>
        </w:rPr>
      </w:pPr>
    </w:p>
    <w:p w14:paraId="3386DD72" w14:textId="77777777" w:rsidR="00316C81" w:rsidRPr="00825072" w:rsidRDefault="00316C81" w:rsidP="00620B5A">
      <w:pPr>
        <w:spacing w:after="200" w:line="276" w:lineRule="auto"/>
        <w:ind w:firstLine="567"/>
        <w:jc w:val="center"/>
        <w:rPr>
          <w:rFonts w:eastAsia="PMingLiU"/>
          <w:lang w:eastAsia="zh-CN"/>
        </w:rPr>
      </w:pPr>
      <w:bookmarkStart w:id="14" w:name="_Toc449692115"/>
    </w:p>
    <w:p w14:paraId="57EA22E6" w14:textId="77777777" w:rsidR="002D6E71" w:rsidRPr="00825072" w:rsidRDefault="002D6E71" w:rsidP="00620B5A">
      <w:pPr>
        <w:spacing w:after="200" w:line="276" w:lineRule="auto"/>
        <w:ind w:firstLine="567"/>
        <w:jc w:val="center"/>
        <w:rPr>
          <w:rFonts w:eastAsia="PMingLiU"/>
          <w:b/>
          <w:lang w:eastAsia="zh-CN"/>
        </w:rPr>
      </w:pPr>
    </w:p>
    <w:p w14:paraId="4C49B7A5" w14:textId="77777777" w:rsidR="002D6E71" w:rsidRPr="00825072" w:rsidRDefault="002D6E71" w:rsidP="00620B5A">
      <w:pPr>
        <w:spacing w:after="200" w:line="276" w:lineRule="auto"/>
        <w:ind w:firstLine="567"/>
        <w:jc w:val="center"/>
        <w:rPr>
          <w:rFonts w:eastAsia="PMingLiU"/>
          <w:b/>
          <w:lang w:eastAsia="zh-CN"/>
        </w:rPr>
      </w:pPr>
    </w:p>
    <w:p w14:paraId="43170E42" w14:textId="77777777" w:rsidR="002D6E71" w:rsidRPr="00825072" w:rsidRDefault="002D6E71" w:rsidP="00620B5A">
      <w:pPr>
        <w:spacing w:after="200" w:line="276" w:lineRule="auto"/>
        <w:ind w:firstLine="567"/>
        <w:jc w:val="center"/>
        <w:rPr>
          <w:rFonts w:eastAsia="PMingLiU"/>
          <w:b/>
          <w:lang w:eastAsia="zh-CN"/>
        </w:rPr>
      </w:pPr>
    </w:p>
    <w:p w14:paraId="668AC13B" w14:textId="77777777" w:rsidR="002D6E71" w:rsidRPr="00825072" w:rsidRDefault="002D6E71" w:rsidP="00620B5A">
      <w:pPr>
        <w:spacing w:after="200" w:line="276" w:lineRule="auto"/>
        <w:ind w:firstLine="567"/>
        <w:jc w:val="center"/>
        <w:rPr>
          <w:rFonts w:eastAsia="PMingLiU"/>
          <w:b/>
          <w:lang w:eastAsia="zh-CN"/>
        </w:rPr>
      </w:pPr>
    </w:p>
    <w:p w14:paraId="7423EAAB" w14:textId="77777777" w:rsidR="002D6E71" w:rsidRPr="00825072" w:rsidRDefault="002D6E71" w:rsidP="00620B5A">
      <w:pPr>
        <w:spacing w:after="200" w:line="276" w:lineRule="auto"/>
        <w:ind w:firstLine="567"/>
        <w:jc w:val="center"/>
        <w:rPr>
          <w:rFonts w:eastAsia="PMingLiU"/>
          <w:b/>
          <w:lang w:eastAsia="zh-CN"/>
        </w:rPr>
      </w:pPr>
    </w:p>
    <w:p w14:paraId="20EE9417" w14:textId="77777777" w:rsidR="002D6E71" w:rsidRPr="00825072" w:rsidRDefault="002D6E71" w:rsidP="00620B5A">
      <w:pPr>
        <w:spacing w:after="200" w:line="276" w:lineRule="auto"/>
        <w:ind w:firstLine="567"/>
        <w:jc w:val="center"/>
        <w:rPr>
          <w:rFonts w:eastAsia="PMingLiU"/>
          <w:b/>
          <w:lang w:eastAsia="zh-CN"/>
        </w:rPr>
      </w:pPr>
    </w:p>
    <w:p w14:paraId="7BB3F478" w14:textId="77777777" w:rsidR="002D6E71" w:rsidRPr="00825072" w:rsidRDefault="002D6E71" w:rsidP="00620B5A">
      <w:pPr>
        <w:spacing w:after="200" w:line="276" w:lineRule="auto"/>
        <w:ind w:firstLine="567"/>
        <w:jc w:val="center"/>
        <w:rPr>
          <w:rFonts w:eastAsia="PMingLiU"/>
          <w:b/>
          <w:lang w:eastAsia="zh-CN"/>
        </w:rPr>
      </w:pPr>
    </w:p>
    <w:p w14:paraId="41B68FB0" w14:textId="77777777" w:rsidR="002D6E71" w:rsidRPr="00825072" w:rsidRDefault="002D6E71" w:rsidP="00620B5A">
      <w:pPr>
        <w:spacing w:after="200" w:line="276" w:lineRule="auto"/>
        <w:ind w:firstLine="567"/>
        <w:jc w:val="center"/>
        <w:rPr>
          <w:rFonts w:eastAsia="PMingLiU"/>
          <w:b/>
          <w:lang w:eastAsia="zh-CN"/>
        </w:rPr>
      </w:pPr>
    </w:p>
    <w:p w14:paraId="13B32297" w14:textId="77777777" w:rsidR="002D6E71" w:rsidRPr="00825072" w:rsidRDefault="002D6E71" w:rsidP="00620B5A">
      <w:pPr>
        <w:spacing w:after="200" w:line="276" w:lineRule="auto"/>
        <w:ind w:firstLine="567"/>
        <w:jc w:val="center"/>
        <w:rPr>
          <w:rFonts w:eastAsia="PMingLiU"/>
          <w:b/>
          <w:lang w:eastAsia="zh-CN"/>
        </w:rPr>
      </w:pPr>
    </w:p>
    <w:p w14:paraId="5A42B18D" w14:textId="77777777" w:rsidR="000E4D7D" w:rsidRPr="00825072" w:rsidRDefault="000E4D7D" w:rsidP="00620B5A">
      <w:pPr>
        <w:spacing w:after="200" w:line="276" w:lineRule="auto"/>
        <w:ind w:firstLine="567"/>
        <w:jc w:val="center"/>
        <w:rPr>
          <w:rFonts w:eastAsia="PMingLiU"/>
          <w:b/>
          <w:lang w:eastAsia="zh-CN"/>
        </w:rPr>
      </w:pPr>
    </w:p>
    <w:p w14:paraId="4BA25EFD" w14:textId="77777777" w:rsidR="000E4D7D" w:rsidRDefault="000E4D7D" w:rsidP="00620B5A">
      <w:pPr>
        <w:spacing w:after="200" w:line="276" w:lineRule="auto"/>
        <w:ind w:firstLine="567"/>
        <w:jc w:val="center"/>
        <w:rPr>
          <w:rFonts w:eastAsia="PMingLiU"/>
          <w:b/>
          <w:lang w:eastAsia="zh-CN"/>
        </w:rPr>
      </w:pPr>
    </w:p>
    <w:p w14:paraId="1BE676C4" w14:textId="77777777" w:rsidR="006B7A10" w:rsidRPr="00825072" w:rsidRDefault="006B7A10" w:rsidP="00620B5A">
      <w:pPr>
        <w:spacing w:after="200" w:line="276" w:lineRule="auto"/>
        <w:ind w:firstLine="567"/>
        <w:jc w:val="center"/>
        <w:rPr>
          <w:rFonts w:eastAsia="PMingLiU"/>
          <w:b/>
          <w:lang w:eastAsia="zh-CN"/>
        </w:rPr>
      </w:pPr>
    </w:p>
    <w:p w14:paraId="2F22F7E9" w14:textId="77777777" w:rsidR="000E4D7D" w:rsidRPr="00825072" w:rsidRDefault="000E4D7D" w:rsidP="00620B5A">
      <w:pPr>
        <w:spacing w:after="200" w:line="276" w:lineRule="auto"/>
        <w:ind w:firstLine="567"/>
        <w:jc w:val="center"/>
        <w:rPr>
          <w:rFonts w:eastAsia="PMingLiU"/>
          <w:b/>
          <w:lang w:eastAsia="zh-CN"/>
        </w:rPr>
      </w:pPr>
    </w:p>
    <w:p w14:paraId="3B60A0A3" w14:textId="77777777" w:rsidR="006D1463" w:rsidRPr="00825072" w:rsidRDefault="006D1463" w:rsidP="00620B5A">
      <w:pPr>
        <w:spacing w:after="200" w:line="276" w:lineRule="auto"/>
        <w:ind w:firstLine="567"/>
        <w:jc w:val="center"/>
        <w:rPr>
          <w:rFonts w:eastAsia="PMingLiU"/>
          <w:b/>
          <w:lang w:eastAsia="zh-CN"/>
        </w:rPr>
      </w:pPr>
    </w:p>
    <w:p w14:paraId="2F0D01F6" w14:textId="0D19D768"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Pr="00825072">
        <w:rPr>
          <w:noProof w:val="0"/>
        </w:rPr>
        <w:t>1</w:t>
      </w:r>
      <w:r w:rsidR="006D1463" w:rsidRPr="00825072">
        <w:rPr>
          <w:noProof w:val="0"/>
        </w:rPr>
        <w:t>1</w:t>
      </w:r>
    </w:p>
    <w:p w14:paraId="14E394DB" w14:textId="77777777" w:rsidR="002D6E71" w:rsidRPr="00825072" w:rsidRDefault="002D6E71" w:rsidP="00620B5A">
      <w:pPr>
        <w:spacing w:after="200" w:line="276" w:lineRule="auto"/>
        <w:ind w:firstLine="567"/>
        <w:jc w:val="center"/>
        <w:rPr>
          <w:rFonts w:eastAsia="PMingLiU"/>
          <w:b/>
          <w:lang w:eastAsia="zh-CN"/>
        </w:rPr>
      </w:pPr>
    </w:p>
    <w:p w14:paraId="79D25997" w14:textId="77777777" w:rsidR="002D6E71" w:rsidRPr="00825072" w:rsidRDefault="002D6E71" w:rsidP="00620B5A">
      <w:pPr>
        <w:spacing w:after="200" w:line="276" w:lineRule="auto"/>
        <w:ind w:firstLine="567"/>
        <w:jc w:val="center"/>
        <w:rPr>
          <w:rFonts w:eastAsia="PMingLiU"/>
          <w:b/>
          <w:lang w:eastAsia="zh-CN"/>
        </w:rPr>
      </w:pPr>
    </w:p>
    <w:bookmarkEnd w:id="14"/>
    <w:p w14:paraId="15C3F35D" w14:textId="77777777" w:rsidR="00AA1372" w:rsidRPr="00825072" w:rsidRDefault="0003591A" w:rsidP="00620B5A">
      <w:pPr>
        <w:pStyle w:val="a8"/>
        <w:tabs>
          <w:tab w:val="left" w:pos="567"/>
        </w:tabs>
        <w:ind w:firstLine="567"/>
        <w:jc w:val="center"/>
        <w:rPr>
          <w:rFonts w:ascii="Times New Roman" w:hAnsi="Times New Roman"/>
          <w:b/>
          <w:szCs w:val="24"/>
        </w:rPr>
      </w:pPr>
      <w:r w:rsidRPr="00825072">
        <w:rPr>
          <w:rFonts w:ascii="Times New Roman" w:hAnsi="Times New Roman"/>
          <w:b/>
          <w:szCs w:val="24"/>
        </w:rPr>
        <w:t>INFORMAŢII PRIVIND ASOCIEREA</w:t>
      </w:r>
    </w:p>
    <w:p w14:paraId="195BF3DB" w14:textId="77777777" w:rsidR="00AA1372" w:rsidRPr="00825072" w:rsidRDefault="0003591A" w:rsidP="00620B5A">
      <w:pPr>
        <w:pStyle w:val="a8"/>
        <w:tabs>
          <w:tab w:val="left" w:pos="567"/>
        </w:tabs>
        <w:ind w:firstLine="567"/>
        <w:jc w:val="center"/>
        <w:rPr>
          <w:rFonts w:ascii="Times New Roman" w:hAnsi="Times New Roman"/>
          <w:szCs w:val="24"/>
        </w:rPr>
      </w:pPr>
      <w:r w:rsidRPr="00825072">
        <w:rPr>
          <w:rFonts w:ascii="Times New Roman" w:hAnsi="Times New Roman"/>
          <w:szCs w:val="24"/>
        </w:rPr>
        <w:t xml:space="preserve">în vederea participării la procedura de </w:t>
      </w:r>
      <w:r w:rsidR="008D1DA6" w:rsidRPr="00825072">
        <w:rPr>
          <w:rFonts w:ascii="Times New Roman" w:hAnsi="Times New Roman"/>
          <w:szCs w:val="24"/>
        </w:rPr>
        <w:t>atribuire</w:t>
      </w:r>
      <w:r w:rsidRPr="00825072">
        <w:rPr>
          <w:rFonts w:ascii="Times New Roman" w:hAnsi="Times New Roman"/>
          <w:szCs w:val="24"/>
        </w:rPr>
        <w:t>a executării obiectivului de investiție</w:t>
      </w:r>
    </w:p>
    <w:p w14:paraId="77A6CD74" w14:textId="77777777" w:rsidR="00AA1372" w:rsidRPr="00825072" w:rsidRDefault="0003591A" w:rsidP="00620B5A">
      <w:pPr>
        <w:tabs>
          <w:tab w:val="left" w:pos="567"/>
        </w:tabs>
        <w:ind w:firstLine="567"/>
        <w:jc w:val="both"/>
      </w:pPr>
      <w:r w:rsidRPr="00825072">
        <w:t>____________________________________________________________________________</w:t>
      </w:r>
    </w:p>
    <w:p w14:paraId="5524E47C" w14:textId="77777777" w:rsidR="00AA1372" w:rsidRPr="00825072" w:rsidRDefault="0003591A" w:rsidP="00620B5A">
      <w:pPr>
        <w:tabs>
          <w:tab w:val="left" w:pos="567"/>
        </w:tabs>
        <w:ind w:firstLine="567"/>
        <w:jc w:val="center"/>
        <w:rPr>
          <w:b/>
        </w:rPr>
      </w:pPr>
      <w:r w:rsidRPr="00825072">
        <w:rPr>
          <w:b/>
        </w:rPr>
        <w:t>(denumirea)</w:t>
      </w:r>
    </w:p>
    <w:p w14:paraId="035E40F1" w14:textId="77777777" w:rsidR="00AA1372" w:rsidRPr="00825072" w:rsidRDefault="0003591A" w:rsidP="00620B5A">
      <w:pPr>
        <w:tabs>
          <w:tab w:val="left" w:pos="567"/>
        </w:tabs>
        <w:ind w:firstLine="567"/>
        <w:jc w:val="both"/>
        <w:rPr>
          <w:u w:val="single"/>
        </w:rPr>
      </w:pPr>
      <w:r w:rsidRPr="00825072">
        <w:rPr>
          <w:b/>
        </w:rPr>
        <w:lastRenderedPageBreak/>
        <w:t>1.Părţi contractante</w:t>
      </w:r>
      <w:r w:rsidRPr="00825072">
        <w:t xml:space="preserve"> ( agenţi economici)</w:t>
      </w:r>
    </w:p>
    <w:p w14:paraId="51EE1380" w14:textId="77777777" w:rsidR="00AA1372" w:rsidRPr="00825072" w:rsidRDefault="0003591A" w:rsidP="00620B5A">
      <w:pPr>
        <w:numPr>
          <w:ilvl w:val="0"/>
          <w:numId w:val="5"/>
        </w:numPr>
        <w:tabs>
          <w:tab w:val="clear" w:pos="1069"/>
          <w:tab w:val="left" w:pos="567"/>
          <w:tab w:val="left" w:pos="1080"/>
        </w:tabs>
        <w:ind w:left="0" w:firstLine="567"/>
        <w:jc w:val="both"/>
      </w:pPr>
      <w:r w:rsidRPr="00825072">
        <w:t>________________________________________________________________________</w:t>
      </w:r>
    </w:p>
    <w:p w14:paraId="356EE6F3" w14:textId="77777777" w:rsidR="00AA1372" w:rsidRPr="00825072" w:rsidRDefault="0003591A" w:rsidP="00620B5A">
      <w:pPr>
        <w:numPr>
          <w:ilvl w:val="0"/>
          <w:numId w:val="5"/>
        </w:numPr>
        <w:tabs>
          <w:tab w:val="clear" w:pos="1069"/>
          <w:tab w:val="left" w:pos="567"/>
          <w:tab w:val="left" w:pos="1080"/>
        </w:tabs>
        <w:ind w:left="0" w:firstLine="567"/>
        <w:jc w:val="both"/>
      </w:pPr>
      <w:r w:rsidRPr="00825072">
        <w:t>________________________________________________________________________</w:t>
      </w:r>
    </w:p>
    <w:p w14:paraId="7A9EBCC2" w14:textId="77777777" w:rsidR="00AA1372" w:rsidRPr="00825072" w:rsidRDefault="0003591A" w:rsidP="00620B5A">
      <w:pPr>
        <w:numPr>
          <w:ilvl w:val="0"/>
          <w:numId w:val="5"/>
        </w:numPr>
        <w:tabs>
          <w:tab w:val="clear" w:pos="1069"/>
          <w:tab w:val="left" w:pos="567"/>
          <w:tab w:val="left" w:pos="1080"/>
        </w:tabs>
        <w:ind w:left="0" w:firstLine="567"/>
        <w:jc w:val="both"/>
      </w:pPr>
      <w:r w:rsidRPr="00825072">
        <w:t>________________________________________________________________________</w:t>
      </w:r>
    </w:p>
    <w:p w14:paraId="36BC5F6E" w14:textId="77777777" w:rsidR="00AA1372" w:rsidRPr="00825072" w:rsidRDefault="0003591A" w:rsidP="00620B5A">
      <w:pPr>
        <w:tabs>
          <w:tab w:val="left" w:pos="567"/>
        </w:tabs>
        <w:ind w:firstLine="567"/>
        <w:jc w:val="both"/>
      </w:pPr>
      <w:r w:rsidRPr="00825072">
        <w:rPr>
          <w:b/>
        </w:rPr>
        <w:t xml:space="preserve">2. Adrese, telefon, fax </w:t>
      </w:r>
      <w:r w:rsidRPr="00825072">
        <w:t xml:space="preserve"> </w:t>
      </w:r>
      <w:r w:rsidR="009E719D" w:rsidRPr="00825072">
        <w:t>ale</w:t>
      </w:r>
      <w:r w:rsidRPr="00825072">
        <w:t xml:space="preserve"> partenerilor (părţi contractante):</w:t>
      </w:r>
    </w:p>
    <w:p w14:paraId="73A5C9A9" w14:textId="77777777" w:rsidR="00AA1372" w:rsidRPr="00825072" w:rsidRDefault="0003591A" w:rsidP="00620B5A">
      <w:pPr>
        <w:pStyle w:val="a"/>
        <w:numPr>
          <w:ilvl w:val="0"/>
          <w:numId w:val="6"/>
        </w:numPr>
        <w:tabs>
          <w:tab w:val="clear" w:pos="1069"/>
          <w:tab w:val="clear" w:pos="1134"/>
          <w:tab w:val="left" w:pos="567"/>
          <w:tab w:val="left" w:pos="1080"/>
        </w:tabs>
        <w:ind w:left="0" w:firstLine="567"/>
        <w:contextualSpacing/>
      </w:pPr>
      <w:r w:rsidRPr="00825072">
        <w:t>________________________________________________________________________</w:t>
      </w:r>
    </w:p>
    <w:p w14:paraId="3A365C45" w14:textId="77777777" w:rsidR="00AA1372" w:rsidRPr="00825072" w:rsidRDefault="0003591A" w:rsidP="00620B5A">
      <w:pPr>
        <w:pStyle w:val="a"/>
        <w:numPr>
          <w:ilvl w:val="0"/>
          <w:numId w:val="6"/>
        </w:numPr>
        <w:tabs>
          <w:tab w:val="clear" w:pos="1069"/>
          <w:tab w:val="clear" w:pos="1134"/>
          <w:tab w:val="left" w:pos="567"/>
          <w:tab w:val="left" w:pos="1080"/>
        </w:tabs>
        <w:ind w:left="0" w:firstLine="567"/>
        <w:contextualSpacing/>
      </w:pPr>
      <w:r w:rsidRPr="00825072">
        <w:t>________________________________________________________________________</w:t>
      </w:r>
    </w:p>
    <w:p w14:paraId="527E90EB" w14:textId="77777777" w:rsidR="00AA1372" w:rsidRPr="00825072" w:rsidRDefault="00A227F2" w:rsidP="00620B5A">
      <w:pPr>
        <w:pStyle w:val="a"/>
        <w:numPr>
          <w:ilvl w:val="0"/>
          <w:numId w:val="6"/>
        </w:numPr>
        <w:tabs>
          <w:tab w:val="clear" w:pos="1069"/>
          <w:tab w:val="clear" w:pos="1134"/>
          <w:tab w:val="left" w:pos="567"/>
          <w:tab w:val="left" w:pos="1080"/>
        </w:tabs>
        <w:ind w:left="0" w:firstLine="567"/>
        <w:contextualSpacing/>
      </w:pPr>
      <w:r w:rsidRPr="00825072">
        <w:t>________________________________________________________________________</w:t>
      </w:r>
    </w:p>
    <w:p w14:paraId="5C8A56A5" w14:textId="77777777" w:rsidR="00AA1372" w:rsidRPr="00825072" w:rsidRDefault="00A227F2" w:rsidP="00620B5A">
      <w:pPr>
        <w:tabs>
          <w:tab w:val="left" w:pos="567"/>
        </w:tabs>
        <w:ind w:firstLine="567"/>
        <w:jc w:val="both"/>
      </w:pPr>
      <w:r w:rsidRPr="00825072">
        <w:rPr>
          <w:b/>
        </w:rPr>
        <w:t>3. Informaţii privind modul de asociere:</w:t>
      </w:r>
    </w:p>
    <w:p w14:paraId="422AD886" w14:textId="77777777" w:rsidR="00AA1372" w:rsidRPr="00825072" w:rsidRDefault="00A227F2" w:rsidP="00620B5A">
      <w:pPr>
        <w:pStyle w:val="a8"/>
        <w:tabs>
          <w:tab w:val="left" w:pos="567"/>
        </w:tabs>
        <w:ind w:firstLine="567"/>
        <w:jc w:val="both"/>
        <w:rPr>
          <w:rFonts w:ascii="Times New Roman" w:hAnsi="Times New Roman"/>
          <w:szCs w:val="24"/>
        </w:rPr>
      </w:pPr>
      <w:r w:rsidRPr="00825072">
        <w:rPr>
          <w:rFonts w:ascii="Times New Roman" w:hAnsi="Times New Roman"/>
          <w:szCs w:val="24"/>
        </w:rPr>
        <w:t>a) Data încheierii contractului de asociere __________________________________________</w:t>
      </w:r>
    </w:p>
    <w:p w14:paraId="00C16BB1" w14:textId="77777777" w:rsidR="00AA1372" w:rsidRPr="00825072" w:rsidRDefault="00A227F2" w:rsidP="00620B5A">
      <w:pPr>
        <w:tabs>
          <w:tab w:val="left" w:pos="567"/>
        </w:tabs>
        <w:ind w:firstLine="567"/>
        <w:jc w:val="both"/>
      </w:pPr>
      <w:r w:rsidRPr="00825072">
        <w:t>b) Locul şi data înregistrării asociaţiei______________________________________________</w:t>
      </w:r>
    </w:p>
    <w:p w14:paraId="174D2511" w14:textId="77777777" w:rsidR="00AA1372" w:rsidRPr="00825072" w:rsidRDefault="00A227F2" w:rsidP="00620B5A">
      <w:pPr>
        <w:pStyle w:val="a4"/>
        <w:tabs>
          <w:tab w:val="left" w:pos="567"/>
        </w:tabs>
        <w:ind w:firstLine="567"/>
        <w:jc w:val="both"/>
      </w:pPr>
      <w:r w:rsidRPr="00825072">
        <w:t>c) Activităţi economice ce se vor realiza în comun ____________________________________</w:t>
      </w:r>
    </w:p>
    <w:p w14:paraId="0593C6C3" w14:textId="53900251" w:rsidR="00AA1372" w:rsidRPr="00825072" w:rsidRDefault="00A227F2" w:rsidP="00620B5A">
      <w:pPr>
        <w:tabs>
          <w:tab w:val="left" w:pos="567"/>
        </w:tabs>
        <w:ind w:firstLine="567"/>
        <w:jc w:val="both"/>
      </w:pPr>
      <w:r w:rsidRPr="00825072">
        <w:t>_____________________________________________</w:t>
      </w:r>
      <w:r w:rsidR="006B7A10">
        <w:t>_______________________________</w:t>
      </w:r>
    </w:p>
    <w:p w14:paraId="113CCDB1" w14:textId="77777777" w:rsidR="00355106" w:rsidRPr="00825072" w:rsidRDefault="00A227F2" w:rsidP="00620B5A">
      <w:pPr>
        <w:tabs>
          <w:tab w:val="left" w:pos="284"/>
        </w:tabs>
        <w:ind w:firstLine="567"/>
        <w:jc w:val="both"/>
      </w:pPr>
      <w:r w:rsidRPr="00825072">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825072" w:rsidRDefault="00A227F2" w:rsidP="00620B5A">
      <w:pPr>
        <w:tabs>
          <w:tab w:val="left" w:pos="567"/>
        </w:tabs>
        <w:ind w:firstLine="567"/>
        <w:jc w:val="both"/>
      </w:pPr>
      <w:r w:rsidRPr="00825072">
        <w:t>e) Valoarea  și cota procentuală a lucrărilor executate de fiecare asociat ___________________</w:t>
      </w:r>
    </w:p>
    <w:p w14:paraId="2DE010E5" w14:textId="14333E27" w:rsidR="00355106" w:rsidRPr="00825072" w:rsidRDefault="00A227F2" w:rsidP="00620B5A">
      <w:pPr>
        <w:tabs>
          <w:tab w:val="left" w:pos="567"/>
        </w:tabs>
        <w:ind w:firstLine="567"/>
        <w:jc w:val="both"/>
      </w:pPr>
      <w:r w:rsidRPr="00825072">
        <w:t>_____________________________________________</w:t>
      </w:r>
      <w:r w:rsidR="006B7A10">
        <w:t>_______________________________</w:t>
      </w:r>
    </w:p>
    <w:p w14:paraId="07F4FD0F" w14:textId="77777777" w:rsidR="00355106" w:rsidRPr="00825072" w:rsidRDefault="00A227F2" w:rsidP="00620B5A">
      <w:pPr>
        <w:tabs>
          <w:tab w:val="left" w:pos="567"/>
        </w:tabs>
        <w:ind w:firstLine="567"/>
        <w:jc w:val="both"/>
      </w:pPr>
      <w:r w:rsidRPr="00825072">
        <w:t>f) Condiţii de administrare a asociaţiei______________________________________________</w:t>
      </w:r>
    </w:p>
    <w:p w14:paraId="5C9CD016" w14:textId="77777777" w:rsidR="00355106" w:rsidRPr="00825072" w:rsidRDefault="00A227F2" w:rsidP="00620B5A">
      <w:pPr>
        <w:tabs>
          <w:tab w:val="left" w:pos="567"/>
        </w:tabs>
        <w:ind w:firstLine="567"/>
        <w:jc w:val="both"/>
      </w:pPr>
      <w:r w:rsidRPr="00825072">
        <w:t>g) Modalitatea de împărţire a rezultatelor activităţii economice comune desfăşurate ____________________________________________________________________________</w:t>
      </w:r>
    </w:p>
    <w:p w14:paraId="06E7B935" w14:textId="77777777" w:rsidR="00AA1372" w:rsidRPr="00825072" w:rsidRDefault="00A227F2" w:rsidP="00620B5A">
      <w:pPr>
        <w:tabs>
          <w:tab w:val="left" w:pos="567"/>
        </w:tabs>
        <w:ind w:firstLine="567"/>
        <w:jc w:val="both"/>
      </w:pPr>
      <w:r w:rsidRPr="00825072">
        <w:t>h) Cauze de încetare a asociaţiei şi modul de împărţire a rezultatelor   lichidării_____________________________________________________________________</w:t>
      </w:r>
    </w:p>
    <w:p w14:paraId="02B8D83C" w14:textId="77777777" w:rsidR="00355106" w:rsidRPr="00825072" w:rsidRDefault="00A227F2" w:rsidP="00620B5A">
      <w:pPr>
        <w:tabs>
          <w:tab w:val="left" w:pos="567"/>
        </w:tabs>
        <w:ind w:firstLine="567"/>
        <w:jc w:val="both"/>
      </w:pPr>
      <w:r w:rsidRPr="00825072">
        <w:t>i) Repartizarea fizică, valorică</w:t>
      </w:r>
      <w:r w:rsidR="0019071C" w:rsidRPr="00825072">
        <w:t xml:space="preserve"> </w:t>
      </w:r>
      <w:r w:rsidRPr="00825072">
        <w:t>şi procentuală între fiecare asociat pentru executarea obiectivului supus licitaţiei________________________________________________________________</w:t>
      </w:r>
    </w:p>
    <w:p w14:paraId="084C2F32" w14:textId="77777777" w:rsidR="00AA1372" w:rsidRPr="00825072" w:rsidRDefault="00A227F2" w:rsidP="00620B5A">
      <w:pPr>
        <w:tabs>
          <w:tab w:val="left" w:pos="567"/>
        </w:tabs>
        <w:ind w:firstLine="567"/>
        <w:jc w:val="both"/>
      </w:pPr>
      <w:r w:rsidRPr="00825072">
        <w:t>j) Alte cauze__________________________________________________________________</w:t>
      </w:r>
    </w:p>
    <w:p w14:paraId="6DBB49E2" w14:textId="77777777" w:rsidR="008C0290" w:rsidRPr="00825072" w:rsidRDefault="008C0290" w:rsidP="00620B5A">
      <w:pPr>
        <w:ind w:firstLine="567"/>
        <w:jc w:val="both"/>
        <w:rPr>
          <w:rFonts w:eastAsia="PMingLiU"/>
          <w:lang w:eastAsia="zh-CN"/>
        </w:rPr>
      </w:pPr>
    </w:p>
    <w:p w14:paraId="450E6731" w14:textId="77777777" w:rsidR="00B27D8B" w:rsidRPr="00825072" w:rsidRDefault="00B27D8B" w:rsidP="00620B5A">
      <w:pPr>
        <w:ind w:firstLine="567"/>
        <w:jc w:val="both"/>
        <w:rPr>
          <w:rFonts w:eastAsia="PMingLiU"/>
          <w:lang w:eastAsia="zh-CN"/>
        </w:rPr>
      </w:pPr>
    </w:p>
    <w:p w14:paraId="54999658" w14:textId="77777777" w:rsidR="00AA1372" w:rsidRPr="00825072" w:rsidRDefault="00A227F2" w:rsidP="00620B5A">
      <w:pPr>
        <w:ind w:firstLine="567"/>
        <w:jc w:val="both"/>
        <w:rPr>
          <w:rFonts w:eastAsia="PMingLiU"/>
          <w:lang w:eastAsia="zh-CN"/>
        </w:rPr>
      </w:pPr>
      <w:r w:rsidRPr="00825072">
        <w:rPr>
          <w:rFonts w:eastAsia="PMingLiU"/>
          <w:lang w:eastAsia="zh-CN"/>
        </w:rPr>
        <w:t xml:space="preserve">Data completării __________________________________                           </w:t>
      </w:r>
      <w:r w:rsidRPr="00825072">
        <w:rPr>
          <w:rFonts w:eastAsia="PMingLiU"/>
          <w:lang w:eastAsia="zh-CN"/>
        </w:rPr>
        <w:tab/>
      </w:r>
      <w:r w:rsidRPr="00825072">
        <w:rPr>
          <w:rFonts w:eastAsia="PMingLiU"/>
          <w:lang w:eastAsia="zh-CN"/>
        </w:rPr>
        <w:tab/>
      </w:r>
    </w:p>
    <w:p w14:paraId="23299C1E" w14:textId="77777777" w:rsidR="00AA1372" w:rsidRPr="00825072" w:rsidRDefault="00A227F2" w:rsidP="00620B5A">
      <w:pPr>
        <w:ind w:firstLine="567"/>
        <w:jc w:val="both"/>
        <w:rPr>
          <w:rFonts w:eastAsia="PMingLiU"/>
          <w:lang w:eastAsia="zh-CN"/>
        </w:rPr>
      </w:pPr>
      <w:r w:rsidRPr="00825072">
        <w:rPr>
          <w:rFonts w:eastAsia="PMingLiU"/>
          <w:lang w:eastAsia="zh-CN"/>
        </w:rPr>
        <w:t>Semnat Liderul Asociației: __________________________</w:t>
      </w:r>
    </w:p>
    <w:p w14:paraId="0E56DED4" w14:textId="77777777" w:rsidR="00AA1372" w:rsidRPr="00825072" w:rsidRDefault="00A227F2" w:rsidP="00620B5A">
      <w:pPr>
        <w:ind w:firstLine="567"/>
        <w:jc w:val="both"/>
        <w:rPr>
          <w:rFonts w:eastAsia="PMingLiU"/>
          <w:lang w:eastAsia="zh-CN"/>
        </w:rPr>
      </w:pPr>
      <w:r w:rsidRPr="00825072">
        <w:rPr>
          <w:rFonts w:eastAsia="PMingLiU"/>
          <w:lang w:eastAsia="zh-CN"/>
        </w:rPr>
        <w:t>Nume: __________________________________________</w:t>
      </w:r>
    </w:p>
    <w:p w14:paraId="35AF19C6" w14:textId="77777777" w:rsidR="00AA1372" w:rsidRPr="00825072" w:rsidRDefault="00A227F2" w:rsidP="00620B5A">
      <w:pPr>
        <w:ind w:firstLine="567"/>
        <w:jc w:val="both"/>
        <w:rPr>
          <w:rFonts w:eastAsia="PMingLiU"/>
          <w:lang w:eastAsia="zh-CN"/>
        </w:rPr>
      </w:pPr>
      <w:r w:rsidRPr="00825072">
        <w:rPr>
          <w:rFonts w:eastAsia="PMingLiU"/>
          <w:lang w:eastAsia="zh-CN"/>
        </w:rPr>
        <w:t xml:space="preserve">Funcţia </w:t>
      </w:r>
      <w:r w:rsidR="00590C16" w:rsidRPr="00825072">
        <w:rPr>
          <w:rFonts w:eastAsia="PMingLiU"/>
          <w:lang w:eastAsia="zh-CN"/>
        </w:rPr>
        <w:t>în cadrul întreprinderii</w:t>
      </w:r>
      <w:r w:rsidRPr="00825072">
        <w:rPr>
          <w:rFonts w:eastAsia="PMingLiU"/>
          <w:lang w:eastAsia="zh-CN"/>
        </w:rPr>
        <w:t>: ____________________________</w:t>
      </w:r>
    </w:p>
    <w:p w14:paraId="197C8198" w14:textId="77777777" w:rsidR="00AA1372" w:rsidRPr="00825072" w:rsidRDefault="00A227F2" w:rsidP="00620B5A">
      <w:pPr>
        <w:ind w:firstLine="567"/>
        <w:jc w:val="both"/>
        <w:rPr>
          <w:rFonts w:eastAsia="PMingLiU"/>
          <w:lang w:eastAsia="zh-CN"/>
        </w:rPr>
      </w:pPr>
      <w:r w:rsidRPr="00825072">
        <w:rPr>
          <w:rFonts w:eastAsia="PMingLiU"/>
          <w:lang w:eastAsia="zh-CN"/>
        </w:rPr>
        <w:t xml:space="preserve">Denumirea </w:t>
      </w:r>
      <w:r w:rsidR="00401517" w:rsidRPr="00825072">
        <w:rPr>
          <w:rFonts w:eastAsia="PMingLiU"/>
          <w:lang w:eastAsia="zh-CN"/>
        </w:rPr>
        <w:t>întreprinderii</w:t>
      </w:r>
      <w:r w:rsidRPr="00825072">
        <w:rPr>
          <w:rFonts w:eastAsia="PMingLiU"/>
          <w:lang w:eastAsia="zh-CN"/>
        </w:rPr>
        <w:t>: _________________________________</w:t>
      </w:r>
    </w:p>
    <w:p w14:paraId="588474B1" w14:textId="77777777" w:rsidR="00AA1372" w:rsidRPr="00825072" w:rsidRDefault="00AA1372" w:rsidP="00620B5A">
      <w:pPr>
        <w:ind w:firstLine="567"/>
        <w:jc w:val="both"/>
        <w:rPr>
          <w:rFonts w:eastAsia="PMingLiU"/>
          <w:lang w:eastAsia="zh-CN"/>
        </w:rPr>
      </w:pPr>
    </w:p>
    <w:p w14:paraId="6C7D8749" w14:textId="77777777" w:rsidR="00AA1372" w:rsidRPr="00825072" w:rsidRDefault="00A227F2" w:rsidP="00620B5A">
      <w:pPr>
        <w:ind w:firstLine="567"/>
        <w:jc w:val="both"/>
        <w:rPr>
          <w:rFonts w:eastAsia="PMingLiU"/>
          <w:lang w:eastAsia="zh-CN"/>
        </w:rPr>
      </w:pPr>
      <w:r w:rsidRPr="00825072">
        <w:rPr>
          <w:rFonts w:eastAsia="PMingLiU"/>
          <w:lang w:eastAsia="zh-CN"/>
        </w:rPr>
        <w:t xml:space="preserve">Semnat Asociatul </w:t>
      </w:r>
      <w:r w:rsidR="005B24DA" w:rsidRPr="00825072">
        <w:rPr>
          <w:rFonts w:eastAsia="PMingLiU"/>
          <w:lang w:eastAsia="zh-CN"/>
        </w:rPr>
        <w:t>s</w:t>
      </w:r>
      <w:r w:rsidRPr="00825072">
        <w:rPr>
          <w:rFonts w:eastAsia="PMingLiU"/>
          <w:lang w:eastAsia="zh-CN"/>
        </w:rPr>
        <w:t>ecund: __________________________</w:t>
      </w:r>
    </w:p>
    <w:p w14:paraId="26BBE552" w14:textId="77777777" w:rsidR="00AA1372" w:rsidRPr="00825072" w:rsidRDefault="00A227F2" w:rsidP="00620B5A">
      <w:pPr>
        <w:ind w:firstLine="567"/>
        <w:jc w:val="both"/>
        <w:rPr>
          <w:rFonts w:eastAsia="PMingLiU"/>
          <w:lang w:eastAsia="zh-CN"/>
        </w:rPr>
      </w:pPr>
      <w:r w:rsidRPr="00825072">
        <w:rPr>
          <w:rFonts w:eastAsia="PMingLiU"/>
          <w:lang w:eastAsia="zh-CN"/>
        </w:rPr>
        <w:t>Nume: __________________________________________</w:t>
      </w:r>
    </w:p>
    <w:p w14:paraId="1159408D" w14:textId="77777777" w:rsidR="00AA1372" w:rsidRPr="00825072" w:rsidRDefault="00A227F2" w:rsidP="00620B5A">
      <w:pPr>
        <w:ind w:firstLine="567"/>
        <w:jc w:val="both"/>
        <w:rPr>
          <w:rFonts w:eastAsia="PMingLiU"/>
          <w:lang w:eastAsia="zh-CN"/>
        </w:rPr>
      </w:pPr>
      <w:r w:rsidRPr="00825072">
        <w:rPr>
          <w:rFonts w:eastAsia="PMingLiU"/>
          <w:lang w:eastAsia="zh-CN"/>
        </w:rPr>
        <w:t xml:space="preserve">Funcţia </w:t>
      </w:r>
      <w:r w:rsidR="00590C16" w:rsidRPr="00825072">
        <w:rPr>
          <w:rFonts w:eastAsia="PMingLiU"/>
          <w:lang w:eastAsia="zh-CN"/>
        </w:rPr>
        <w:t>în cadrul întreprinderii</w:t>
      </w:r>
      <w:r w:rsidRPr="00825072">
        <w:rPr>
          <w:rFonts w:eastAsia="PMingLiU"/>
          <w:lang w:eastAsia="zh-CN"/>
        </w:rPr>
        <w:t>: ____________________________</w:t>
      </w:r>
    </w:p>
    <w:p w14:paraId="280E18D2" w14:textId="77777777" w:rsidR="00A1178E" w:rsidRPr="00825072" w:rsidRDefault="00A227F2" w:rsidP="00620B5A">
      <w:pPr>
        <w:tabs>
          <w:tab w:val="left" w:pos="567"/>
        </w:tabs>
        <w:ind w:firstLine="567"/>
        <w:jc w:val="both"/>
        <w:rPr>
          <w:rFonts w:eastAsia="PMingLiU"/>
          <w:lang w:eastAsia="zh-CN"/>
        </w:rPr>
      </w:pPr>
      <w:r w:rsidRPr="00825072">
        <w:rPr>
          <w:rFonts w:eastAsia="PMingLiU"/>
          <w:lang w:eastAsia="zh-CN"/>
        </w:rPr>
        <w:t xml:space="preserve">Denumirea </w:t>
      </w:r>
      <w:r w:rsidR="00401517" w:rsidRPr="00825072">
        <w:rPr>
          <w:rFonts w:eastAsia="PMingLiU"/>
          <w:lang w:eastAsia="zh-CN"/>
        </w:rPr>
        <w:t>întreprinderii</w:t>
      </w:r>
      <w:r w:rsidRPr="00825072">
        <w:rPr>
          <w:rFonts w:eastAsia="PMingLiU"/>
          <w:lang w:eastAsia="zh-CN"/>
        </w:rPr>
        <w:t xml:space="preserve">: _________________________________  </w:t>
      </w:r>
    </w:p>
    <w:p w14:paraId="3FDB0196" w14:textId="77777777" w:rsidR="00A1178E" w:rsidRPr="00825072" w:rsidRDefault="00A1178E" w:rsidP="00620B5A">
      <w:pPr>
        <w:tabs>
          <w:tab w:val="left" w:pos="567"/>
        </w:tabs>
        <w:ind w:firstLine="567"/>
        <w:jc w:val="both"/>
        <w:rPr>
          <w:rFonts w:eastAsia="PMingLiU"/>
          <w:lang w:eastAsia="zh-CN"/>
        </w:rPr>
      </w:pPr>
    </w:p>
    <w:p w14:paraId="4FD8B467" w14:textId="77777777" w:rsidR="0036022B" w:rsidRPr="00825072" w:rsidRDefault="0036022B" w:rsidP="00620B5A">
      <w:pPr>
        <w:tabs>
          <w:tab w:val="left" w:pos="567"/>
        </w:tabs>
        <w:ind w:firstLine="567"/>
        <w:jc w:val="center"/>
        <w:rPr>
          <w:b/>
          <w:w w:val="90"/>
          <w:sz w:val="28"/>
          <w:szCs w:val="28"/>
        </w:rPr>
      </w:pPr>
    </w:p>
    <w:p w14:paraId="5C3AF293" w14:textId="77777777" w:rsidR="002D6E71" w:rsidRDefault="002D6E71" w:rsidP="00620B5A">
      <w:pPr>
        <w:tabs>
          <w:tab w:val="left" w:pos="567"/>
        </w:tabs>
        <w:ind w:firstLine="567"/>
        <w:jc w:val="center"/>
        <w:rPr>
          <w:b/>
          <w:w w:val="90"/>
        </w:rPr>
      </w:pPr>
    </w:p>
    <w:p w14:paraId="301A8BD7" w14:textId="77777777" w:rsidR="00825072" w:rsidRDefault="00825072" w:rsidP="00620B5A">
      <w:pPr>
        <w:tabs>
          <w:tab w:val="left" w:pos="567"/>
        </w:tabs>
        <w:ind w:firstLine="567"/>
        <w:jc w:val="center"/>
        <w:rPr>
          <w:b/>
          <w:w w:val="90"/>
        </w:rPr>
      </w:pPr>
    </w:p>
    <w:p w14:paraId="05737214" w14:textId="77777777" w:rsidR="00825072" w:rsidRDefault="00825072" w:rsidP="00620B5A">
      <w:pPr>
        <w:tabs>
          <w:tab w:val="left" w:pos="567"/>
        </w:tabs>
        <w:ind w:firstLine="567"/>
        <w:jc w:val="center"/>
        <w:rPr>
          <w:b/>
          <w:w w:val="90"/>
        </w:rPr>
      </w:pPr>
    </w:p>
    <w:p w14:paraId="38EC1ADE" w14:textId="77777777" w:rsidR="00825072" w:rsidRDefault="00825072" w:rsidP="00620B5A">
      <w:pPr>
        <w:tabs>
          <w:tab w:val="left" w:pos="567"/>
        </w:tabs>
        <w:ind w:firstLine="567"/>
        <w:jc w:val="center"/>
        <w:rPr>
          <w:b/>
          <w:w w:val="90"/>
        </w:rPr>
      </w:pPr>
    </w:p>
    <w:p w14:paraId="54CF99ED" w14:textId="77777777" w:rsidR="00825072" w:rsidRDefault="00825072" w:rsidP="00620B5A">
      <w:pPr>
        <w:tabs>
          <w:tab w:val="left" w:pos="567"/>
        </w:tabs>
        <w:ind w:firstLine="567"/>
        <w:jc w:val="center"/>
        <w:rPr>
          <w:b/>
          <w:w w:val="90"/>
        </w:rPr>
      </w:pPr>
    </w:p>
    <w:p w14:paraId="3B510CCA" w14:textId="77777777" w:rsidR="00825072" w:rsidRPr="00825072" w:rsidRDefault="00825072" w:rsidP="00620B5A">
      <w:pPr>
        <w:tabs>
          <w:tab w:val="left" w:pos="567"/>
        </w:tabs>
        <w:ind w:firstLine="567"/>
        <w:jc w:val="center"/>
        <w:rPr>
          <w:b/>
          <w:w w:val="90"/>
        </w:rPr>
      </w:pPr>
    </w:p>
    <w:p w14:paraId="46402DC6" w14:textId="77777777" w:rsidR="00F151F8" w:rsidRPr="00825072" w:rsidRDefault="00F151F8" w:rsidP="00620B5A">
      <w:pPr>
        <w:ind w:firstLine="567"/>
        <w:jc w:val="right"/>
        <w:rPr>
          <w:noProof w:val="0"/>
        </w:rPr>
      </w:pPr>
    </w:p>
    <w:p w14:paraId="64C36B13" w14:textId="77777777" w:rsidR="00F151F8" w:rsidRPr="00825072" w:rsidRDefault="00F151F8" w:rsidP="00620B5A">
      <w:pPr>
        <w:ind w:firstLine="567"/>
        <w:jc w:val="right"/>
        <w:rPr>
          <w:noProof w:val="0"/>
        </w:rPr>
      </w:pPr>
    </w:p>
    <w:p w14:paraId="336969F4" w14:textId="77777777" w:rsidR="006D1463" w:rsidRPr="00825072" w:rsidRDefault="006D1463" w:rsidP="00620B5A">
      <w:pPr>
        <w:ind w:firstLine="567"/>
        <w:jc w:val="right"/>
        <w:rPr>
          <w:noProof w:val="0"/>
        </w:rPr>
      </w:pPr>
    </w:p>
    <w:p w14:paraId="1B8D2FE2" w14:textId="2F0C84E3"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Pr="00825072">
        <w:rPr>
          <w:noProof w:val="0"/>
        </w:rPr>
        <w:t>1</w:t>
      </w:r>
      <w:r w:rsidR="006D1463" w:rsidRPr="00825072">
        <w:rPr>
          <w:noProof w:val="0"/>
        </w:rPr>
        <w:t>2</w:t>
      </w:r>
    </w:p>
    <w:p w14:paraId="1E76B9A5" w14:textId="77777777" w:rsidR="00653E70" w:rsidRPr="00825072" w:rsidRDefault="00653E70" w:rsidP="00620B5A">
      <w:pPr>
        <w:tabs>
          <w:tab w:val="left" w:pos="567"/>
        </w:tabs>
        <w:ind w:firstLine="567"/>
        <w:jc w:val="center"/>
        <w:rPr>
          <w:b/>
          <w:w w:val="90"/>
        </w:rPr>
      </w:pPr>
    </w:p>
    <w:p w14:paraId="0E52CEA3" w14:textId="77777777" w:rsidR="006D1463" w:rsidRPr="00825072" w:rsidRDefault="006D1463" w:rsidP="00620B5A">
      <w:pPr>
        <w:tabs>
          <w:tab w:val="left" w:pos="567"/>
        </w:tabs>
        <w:ind w:firstLine="567"/>
        <w:jc w:val="center"/>
        <w:rPr>
          <w:b/>
          <w:w w:val="90"/>
        </w:rPr>
      </w:pPr>
    </w:p>
    <w:p w14:paraId="4BBCC1F6" w14:textId="77777777" w:rsidR="00653E70" w:rsidRPr="00825072" w:rsidRDefault="00A13EAE" w:rsidP="00620B5A">
      <w:pPr>
        <w:pStyle w:val="1"/>
        <w:numPr>
          <w:ilvl w:val="0"/>
          <w:numId w:val="0"/>
        </w:numPr>
        <w:ind w:left="720" w:firstLine="567"/>
      </w:pPr>
      <w:r w:rsidRPr="00825072">
        <w:t>ANGAJAMENT TERŢ SUSŢINĂTOR FINANCIAR</w:t>
      </w:r>
    </w:p>
    <w:p w14:paraId="2369DE19" w14:textId="77777777" w:rsidR="002D6E71" w:rsidRPr="00825072" w:rsidRDefault="002D6E71" w:rsidP="00620B5A">
      <w:pPr>
        <w:tabs>
          <w:tab w:val="left" w:pos="567"/>
        </w:tabs>
        <w:ind w:firstLine="567"/>
        <w:jc w:val="center"/>
        <w:rPr>
          <w:b/>
          <w:w w:val="90"/>
        </w:rPr>
      </w:pPr>
    </w:p>
    <w:p w14:paraId="2F7A35DB" w14:textId="77777777" w:rsidR="00AC7DAC" w:rsidRPr="00825072" w:rsidRDefault="00AC7DAC" w:rsidP="00620B5A">
      <w:pPr>
        <w:shd w:val="clear" w:color="auto" w:fill="FFFFFF"/>
        <w:ind w:firstLine="567"/>
        <w:jc w:val="both"/>
        <w:rPr>
          <w:b/>
          <w:spacing w:val="-2"/>
        </w:rPr>
      </w:pPr>
      <w:r w:rsidRPr="00825072">
        <w:rPr>
          <w:b/>
          <w:spacing w:val="-2"/>
        </w:rPr>
        <w:t>Terţ susţinător financiar</w:t>
      </w:r>
    </w:p>
    <w:p w14:paraId="7E70E50D" w14:textId="77777777" w:rsidR="00AC7DAC" w:rsidRPr="00825072" w:rsidRDefault="00AC7DAC" w:rsidP="00620B5A">
      <w:pPr>
        <w:shd w:val="clear" w:color="auto" w:fill="FFFFFF"/>
        <w:ind w:firstLine="567"/>
        <w:jc w:val="both"/>
      </w:pPr>
      <w:r w:rsidRPr="00825072">
        <w:rPr>
          <w:b/>
          <w:spacing w:val="-2"/>
        </w:rPr>
        <w:t>..........................</w:t>
      </w:r>
      <w:r w:rsidRPr="00825072">
        <w:t xml:space="preserve">(denumirea)  </w:t>
      </w:r>
    </w:p>
    <w:p w14:paraId="4C102366" w14:textId="77777777" w:rsidR="00AC7DAC" w:rsidRPr="00825072" w:rsidRDefault="00AC7DAC" w:rsidP="00620B5A">
      <w:pPr>
        <w:shd w:val="clear" w:color="auto" w:fill="FFFFFF"/>
        <w:ind w:firstLine="567"/>
        <w:jc w:val="center"/>
        <w:rPr>
          <w:b/>
        </w:rPr>
      </w:pPr>
      <w:r w:rsidRPr="00825072">
        <w:rPr>
          <w:b/>
        </w:rPr>
        <w:t>ANGAJAMENT</w:t>
      </w:r>
    </w:p>
    <w:p w14:paraId="222AEDAD" w14:textId="77777777" w:rsidR="00AC7DAC" w:rsidRPr="00825072" w:rsidRDefault="00AC7DAC" w:rsidP="00620B5A">
      <w:pPr>
        <w:shd w:val="clear" w:color="auto" w:fill="FFFFFF"/>
        <w:ind w:firstLine="567"/>
        <w:jc w:val="center"/>
      </w:pPr>
      <w:r w:rsidRPr="00825072">
        <w:t xml:space="preserve">privind susţinerea financiară </w:t>
      </w:r>
      <w:r w:rsidRPr="00825072">
        <w:rPr>
          <w:spacing w:val="-1"/>
        </w:rPr>
        <w:t>a ofertantului/candidatului</w:t>
      </w:r>
      <w:r w:rsidR="00984FA2" w:rsidRPr="00825072">
        <w:rPr>
          <w:spacing w:val="-1"/>
        </w:rPr>
        <w:t>\</w:t>
      </w:r>
    </w:p>
    <w:p w14:paraId="63ECD5B8" w14:textId="77777777" w:rsidR="00AC7DAC" w:rsidRPr="00825072" w:rsidRDefault="00AC7DAC" w:rsidP="00620B5A">
      <w:pPr>
        <w:shd w:val="clear" w:color="auto" w:fill="FFFFFF"/>
        <w:spacing w:before="504"/>
        <w:ind w:firstLine="567"/>
        <w:jc w:val="both"/>
        <w:rPr>
          <w:spacing w:val="-3"/>
        </w:rPr>
      </w:pPr>
      <w:r w:rsidRPr="00825072">
        <w:rPr>
          <w:spacing w:val="-3"/>
        </w:rPr>
        <w:t>Către, ...............................................................................</w:t>
      </w:r>
      <w:r w:rsidR="00FB2FFC" w:rsidRPr="00825072">
        <w:rPr>
          <w:spacing w:val="-3"/>
        </w:rPr>
        <w:t>................................................................</w:t>
      </w:r>
      <w:r w:rsidRPr="00825072">
        <w:rPr>
          <w:spacing w:val="-3"/>
        </w:rPr>
        <w:t>.</w:t>
      </w:r>
    </w:p>
    <w:p w14:paraId="0FCFE5D0" w14:textId="77777777" w:rsidR="00AC7DAC" w:rsidRPr="00825072" w:rsidRDefault="0019071C" w:rsidP="00620B5A">
      <w:pPr>
        <w:shd w:val="clear" w:color="auto" w:fill="FFFFFF"/>
        <w:ind w:firstLine="567"/>
        <w:jc w:val="both"/>
        <w:rPr>
          <w:i/>
        </w:rPr>
      </w:pPr>
      <w:r w:rsidRPr="00825072">
        <w:rPr>
          <w:i/>
        </w:rPr>
        <w:t xml:space="preserve">                            </w:t>
      </w:r>
      <w:r w:rsidR="00AC7DAC" w:rsidRPr="00825072">
        <w:rPr>
          <w:i/>
        </w:rPr>
        <w:t>(denumirea autorităţii contractante şi adresa completă)</w:t>
      </w:r>
    </w:p>
    <w:p w14:paraId="35B01A9B" w14:textId="77777777" w:rsidR="00AC7DAC" w:rsidRPr="00825072" w:rsidRDefault="00AC7DAC" w:rsidP="00620B5A">
      <w:pPr>
        <w:shd w:val="clear" w:color="auto" w:fill="FFFFFF"/>
        <w:tabs>
          <w:tab w:val="left" w:leader="dot" w:pos="7166"/>
        </w:tabs>
        <w:ind w:firstLine="567"/>
        <w:jc w:val="both"/>
      </w:pPr>
      <w:r w:rsidRPr="00825072">
        <w:t>Cu privire la procedura pen</w:t>
      </w:r>
      <w:r w:rsidR="00E26A0E" w:rsidRPr="00825072">
        <w:t>tru atribuirea contractului ...</w:t>
      </w:r>
      <w:r w:rsidRPr="00825072">
        <w:t>.............</w:t>
      </w:r>
      <w:r w:rsidR="00FB2FFC" w:rsidRPr="00825072">
        <w:t>.........................................</w:t>
      </w:r>
      <w:r w:rsidRPr="00825072">
        <w:t>.............</w:t>
      </w:r>
    </w:p>
    <w:p w14:paraId="3FF96F12" w14:textId="77777777" w:rsidR="00AC7DAC" w:rsidRPr="00825072" w:rsidRDefault="00AC7DAC" w:rsidP="00620B5A">
      <w:pPr>
        <w:shd w:val="clear" w:color="auto" w:fill="FFFFFF"/>
        <w:tabs>
          <w:tab w:val="left" w:leader="dot" w:pos="7166"/>
        </w:tabs>
        <w:ind w:firstLine="567"/>
        <w:jc w:val="both"/>
      </w:pPr>
      <w:r w:rsidRPr="00825072">
        <w:rPr>
          <w:i/>
        </w:rPr>
        <w:t>(denumirea contractului de achiziţie publică),</w:t>
      </w:r>
      <w:r w:rsidRPr="00825072">
        <w:t xml:space="preserve"> noi .......................(</w:t>
      </w:r>
      <w:r w:rsidRPr="00825072">
        <w:rPr>
          <w:i/>
        </w:rPr>
        <w:t>denumirea terţului susţinător financiar)</w:t>
      </w:r>
      <w:r w:rsidRPr="00825072">
        <w:t xml:space="preserve">, având sediul înregistrat </w:t>
      </w:r>
      <w:r w:rsidRPr="00825072">
        <w:rPr>
          <w:spacing w:val="-7"/>
        </w:rPr>
        <w:t xml:space="preserve">la .................. </w:t>
      </w:r>
      <w:r w:rsidRPr="00825072">
        <w:t>(</w:t>
      </w:r>
      <w:r w:rsidRPr="00825072">
        <w:rPr>
          <w:i/>
        </w:rPr>
        <w:t>adresa terţului</w:t>
      </w:r>
      <w:r w:rsidR="0019071C" w:rsidRPr="00825072">
        <w:rPr>
          <w:i/>
        </w:rPr>
        <w:t xml:space="preserve"> </w:t>
      </w:r>
      <w:r w:rsidRPr="00825072">
        <w:rPr>
          <w:i/>
        </w:rPr>
        <w:t>susţinător financiar)</w:t>
      </w:r>
      <w:r w:rsidRPr="00825072">
        <w:t>, ne obligăm, în mod ferm, necondiţionat şi irevocabil, să punem la dispoziţia ................ (</w:t>
      </w:r>
      <w:r w:rsidRPr="00825072">
        <w:rPr>
          <w:i/>
        </w:rPr>
        <w:t>denumirea</w:t>
      </w:r>
      <w:r w:rsidR="0019071C" w:rsidRPr="00825072">
        <w:rPr>
          <w:i/>
        </w:rPr>
        <w:t xml:space="preserve"> </w:t>
      </w:r>
      <w:r w:rsidRPr="00825072">
        <w:rPr>
          <w:i/>
        </w:rPr>
        <w:t>ofertantului/candidatului</w:t>
      </w:r>
      <w:r w:rsidRPr="00825072">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825072" w:rsidRDefault="00AC7DAC" w:rsidP="00620B5A">
      <w:pPr>
        <w:shd w:val="clear" w:color="auto" w:fill="FFFFFF"/>
        <w:ind w:firstLine="567"/>
        <w:jc w:val="both"/>
      </w:pPr>
      <w:r w:rsidRPr="00825072">
        <w:t>Acordarea susţinerii financiare nu implică alte costuri pentru achizitor, cu excepţia celor care au fost incluse în propunerea financiară.</w:t>
      </w:r>
    </w:p>
    <w:p w14:paraId="706B8862" w14:textId="77777777" w:rsidR="00AC7DAC" w:rsidRPr="00825072" w:rsidRDefault="00AC7DAC" w:rsidP="00620B5A">
      <w:pPr>
        <w:shd w:val="clear" w:color="auto" w:fill="FFFFFF"/>
        <w:ind w:firstLine="567"/>
        <w:jc w:val="both"/>
      </w:pPr>
      <w:r w:rsidRPr="00825072">
        <w:t>În acest sens, ne obligăm în mod ferm, necondiţionat şi irevocabil, să punem la dispoziţia .......... (</w:t>
      </w:r>
      <w:r w:rsidRPr="00825072">
        <w:rPr>
          <w:i/>
        </w:rPr>
        <w:t>denumirea</w:t>
      </w:r>
      <w:r w:rsidR="0019071C" w:rsidRPr="00825072">
        <w:rPr>
          <w:i/>
        </w:rPr>
        <w:t xml:space="preserve"> </w:t>
      </w:r>
      <w:r w:rsidRPr="00825072">
        <w:rPr>
          <w:i/>
        </w:rPr>
        <w:t xml:space="preserve">ofertantului/candidatului) </w:t>
      </w:r>
      <w:r w:rsidRPr="00825072">
        <w:t>suma de .................................................................. (valoarea totală/parţială din propunerea financiară), necesară pentru îndeplinirea integrală, reglementară şi la termen a contractului de achiziţie publică.</w:t>
      </w:r>
    </w:p>
    <w:p w14:paraId="685C0BE3" w14:textId="77777777" w:rsidR="00AC7DAC" w:rsidRPr="00825072" w:rsidRDefault="00AC7DAC" w:rsidP="00620B5A">
      <w:pPr>
        <w:shd w:val="clear" w:color="auto" w:fill="FFFFFF"/>
        <w:ind w:firstLine="567"/>
        <w:jc w:val="both"/>
      </w:pPr>
      <w:r w:rsidRPr="00825072">
        <w:t>Noi, ............................................ (</w:t>
      </w:r>
      <w:r w:rsidRPr="00825072">
        <w:rPr>
          <w:i/>
        </w:rPr>
        <w:t>denumirea terţului susţinător financiar),</w:t>
      </w:r>
      <w:r w:rsidRPr="00825072">
        <w:t xml:space="preserve"> declarăm că înţelegem să răspundem faţă de autoritatea contractantă pentru neexecutarea oricărei obligaţii asumate de ..... (</w:t>
      </w:r>
      <w:r w:rsidR="0056297D" w:rsidRPr="00825072">
        <w:rPr>
          <w:i/>
        </w:rPr>
        <w:t>denumire</w:t>
      </w:r>
      <w:r w:rsidR="005B24DA" w:rsidRPr="00825072">
        <w:rPr>
          <w:i/>
        </w:rPr>
        <w:t>a</w:t>
      </w:r>
      <w:r w:rsidR="0056297D" w:rsidRPr="00825072">
        <w:rPr>
          <w:i/>
        </w:rPr>
        <w:t xml:space="preserve"> ofertant</w:t>
      </w:r>
      <w:r w:rsidR="005B24DA" w:rsidRPr="00825072">
        <w:rPr>
          <w:i/>
        </w:rPr>
        <w:t>ului</w:t>
      </w:r>
      <w:r w:rsidRPr="00825072">
        <w:rPr>
          <w:i/>
        </w:rPr>
        <w:t>)</w:t>
      </w:r>
      <w:r w:rsidRPr="00825072">
        <w:t>, în baza contractului de achiziţie publică şi pentru care ...... (</w:t>
      </w:r>
      <w:r w:rsidRPr="00825072">
        <w:rPr>
          <w:i/>
        </w:rPr>
        <w:t>denumirea</w:t>
      </w:r>
      <w:r w:rsidR="0019071C" w:rsidRPr="00825072">
        <w:rPr>
          <w:i/>
        </w:rPr>
        <w:t xml:space="preserve"> </w:t>
      </w:r>
      <w:r w:rsidRPr="00825072">
        <w:rPr>
          <w:i/>
        </w:rPr>
        <w:t>ofertantului/candidatului)</w:t>
      </w:r>
      <w:r w:rsidRPr="00825072">
        <w:t xml:space="preserve"> a primit susţinerea financiară conform prezentului angajament, renunţând în acest sens, definitiv şi irevocabil, la invocarea beneficiului de diviziune. </w:t>
      </w:r>
    </w:p>
    <w:p w14:paraId="2E410012" w14:textId="77777777" w:rsidR="00AC7DAC" w:rsidRPr="00825072" w:rsidRDefault="00AC7DAC" w:rsidP="00620B5A">
      <w:pPr>
        <w:shd w:val="clear" w:color="auto" w:fill="FFFFFF"/>
        <w:ind w:firstLine="567"/>
        <w:jc w:val="both"/>
      </w:pPr>
      <w:r w:rsidRPr="00825072">
        <w:t xml:space="preserve">Noi, ..................... </w:t>
      </w:r>
      <w:r w:rsidRPr="00825072">
        <w:rPr>
          <w:i/>
        </w:rPr>
        <w:t>(denumirea terţului susţinător financiar)</w:t>
      </w:r>
      <w:r w:rsidRPr="00825072">
        <w:t>, declarăm că înţelegem să renunţam definitiv şi irevocabil la dreptul de a invoca orice excepţie de neexecutare, atât faţă de autoritatea contractantă, cât şi faţă de ............ (</w:t>
      </w:r>
      <w:r w:rsidRPr="00825072">
        <w:rPr>
          <w:i/>
        </w:rPr>
        <w:t>denumire</w:t>
      </w:r>
      <w:r w:rsidR="005B24DA" w:rsidRPr="00825072">
        <w:rPr>
          <w:i/>
        </w:rPr>
        <w:t>a</w:t>
      </w:r>
      <w:r w:rsidRPr="00825072">
        <w:rPr>
          <w:i/>
        </w:rPr>
        <w:t xml:space="preserve"> ofertant</w:t>
      </w:r>
      <w:r w:rsidR="005B24DA" w:rsidRPr="00825072">
        <w:rPr>
          <w:i/>
        </w:rPr>
        <w:t>ului</w:t>
      </w:r>
      <w:r w:rsidRPr="00825072">
        <w:rPr>
          <w:i/>
        </w:rPr>
        <w:t>/candidat</w:t>
      </w:r>
      <w:r w:rsidR="005B24DA" w:rsidRPr="00825072">
        <w:rPr>
          <w:i/>
        </w:rPr>
        <w:t>ului</w:t>
      </w:r>
      <w:r w:rsidRPr="00825072">
        <w:rPr>
          <w:i/>
        </w:rPr>
        <w:t>),</w:t>
      </w:r>
      <w:r w:rsidRPr="00825072">
        <w:t xml:space="preserve"> care ar putea conduce la neexecutarea, parţială sau totală, sau la executarea cu întârziere sau în mod necorespunzător a obligaţiilor asumate de noi prin prezentul angajament.</w:t>
      </w:r>
    </w:p>
    <w:p w14:paraId="0EAC8F01" w14:textId="77777777" w:rsidR="00AC7DAC" w:rsidRPr="00825072" w:rsidRDefault="00AC7DAC" w:rsidP="00620B5A">
      <w:pPr>
        <w:shd w:val="clear" w:color="auto" w:fill="FFFFFF"/>
        <w:ind w:firstLine="567"/>
        <w:jc w:val="both"/>
        <w:rPr>
          <w:spacing w:val="-1"/>
        </w:rPr>
      </w:pPr>
      <w:r w:rsidRPr="00825072">
        <w:rPr>
          <w:spacing w:val="-1"/>
        </w:rPr>
        <w:t>Noi,..................................</w:t>
      </w:r>
      <w:r w:rsidRPr="00825072">
        <w:rPr>
          <w:i/>
        </w:rPr>
        <w:t xml:space="preserve"> (denumirea terţului susţinător financiar),</w:t>
      </w:r>
      <w:r w:rsidRPr="00825072">
        <w:t xml:space="preserve"> declarăm că înţelegem să răspundem pentru prejudiciile cauzate autorităţii contractante ca urmare a nerespectării obligaţiilor prevăzute în angajament.</w:t>
      </w:r>
    </w:p>
    <w:p w14:paraId="0CF6D263" w14:textId="77777777" w:rsidR="00AC7DAC" w:rsidRPr="00825072" w:rsidRDefault="00AC7DAC" w:rsidP="00620B5A">
      <w:pPr>
        <w:shd w:val="clear" w:color="auto" w:fill="FFFFFF"/>
        <w:ind w:firstLine="567"/>
        <w:jc w:val="both"/>
        <w:rPr>
          <w:spacing w:val="-1"/>
        </w:rPr>
      </w:pPr>
      <w:r w:rsidRPr="00825072">
        <w:rPr>
          <w:spacing w:val="-1"/>
        </w:rPr>
        <w:t>Prezentul reprezintă angajamentul nostru ferm încheiat în conformitate cu prevederile art.</w:t>
      </w:r>
      <w:r w:rsidR="0056297D" w:rsidRPr="00825072">
        <w:rPr>
          <w:spacing w:val="-1"/>
        </w:rPr>
        <w:t>21</w:t>
      </w:r>
      <w:r w:rsidRPr="00825072">
        <w:rPr>
          <w:spacing w:val="-1"/>
        </w:rPr>
        <w:t xml:space="preserve"> alin.(</w:t>
      </w:r>
      <w:r w:rsidR="0056297D" w:rsidRPr="00825072">
        <w:rPr>
          <w:spacing w:val="-1"/>
        </w:rPr>
        <w:t>6</w:t>
      </w:r>
      <w:r w:rsidRPr="00825072">
        <w:rPr>
          <w:spacing w:val="-1"/>
        </w:rPr>
        <w:t xml:space="preserve">) </w:t>
      </w:r>
      <w:r w:rsidR="0056297D" w:rsidRPr="00825072">
        <w:rPr>
          <w:spacing w:val="-1"/>
        </w:rPr>
        <w:t>al</w:t>
      </w:r>
      <w:r w:rsidR="0019071C" w:rsidRPr="00825072">
        <w:rPr>
          <w:spacing w:val="-1"/>
        </w:rPr>
        <w:t xml:space="preserve"> </w:t>
      </w:r>
      <w:r w:rsidR="0056297D" w:rsidRPr="00825072">
        <w:rPr>
          <w:spacing w:val="-1"/>
        </w:rPr>
        <w:t xml:space="preserve">Legii </w:t>
      </w:r>
      <w:r w:rsidR="0019071C" w:rsidRPr="00825072">
        <w:rPr>
          <w:spacing w:val="-1"/>
        </w:rPr>
        <w:t>nr.</w:t>
      </w:r>
      <w:r w:rsidR="0056297D" w:rsidRPr="00825072">
        <w:rPr>
          <w:spacing w:val="-1"/>
        </w:rPr>
        <w:t>131/2015 privind achizițiile publice</w:t>
      </w:r>
      <w:r w:rsidRPr="00825072">
        <w:rPr>
          <w:spacing w:val="-1"/>
        </w:rPr>
        <w:t xml:space="preserve">, care dă dreptul autorităţii contractante de a </w:t>
      </w:r>
      <w:r w:rsidRPr="00825072">
        <w:rPr>
          <w:spacing w:val="-1"/>
        </w:rPr>
        <w:lastRenderedPageBreak/>
        <w:t>solicita, în mod legitim, îndeplinirea de către noi a anumitor obligaţii care decurg din susţinerea financiară acordată ..............................................................</w:t>
      </w:r>
      <w:r w:rsidRPr="00825072">
        <w:t xml:space="preserve"> (</w:t>
      </w:r>
      <w:r w:rsidRPr="00825072">
        <w:rPr>
          <w:i/>
        </w:rPr>
        <w:t>denumirea</w:t>
      </w:r>
      <w:r w:rsidR="0019071C" w:rsidRPr="00825072">
        <w:rPr>
          <w:i/>
        </w:rPr>
        <w:t xml:space="preserve"> </w:t>
      </w:r>
      <w:r w:rsidRPr="00825072">
        <w:rPr>
          <w:i/>
        </w:rPr>
        <w:t>ofertantului/candidatului).</w:t>
      </w:r>
    </w:p>
    <w:p w14:paraId="73F1DC34" w14:textId="77777777" w:rsidR="00AC7DAC" w:rsidRPr="00825072" w:rsidRDefault="00AC7DAC" w:rsidP="00620B5A">
      <w:pPr>
        <w:shd w:val="clear" w:color="auto" w:fill="FFFFFF"/>
        <w:ind w:firstLine="567"/>
        <w:jc w:val="both"/>
        <w:rPr>
          <w:spacing w:val="-1"/>
        </w:rPr>
      </w:pPr>
    </w:p>
    <w:p w14:paraId="2099B898" w14:textId="77777777" w:rsidR="00B27D8B" w:rsidRPr="00825072" w:rsidRDefault="00B27D8B" w:rsidP="00620B5A">
      <w:pPr>
        <w:shd w:val="clear" w:color="auto" w:fill="FFFFFF"/>
        <w:ind w:firstLine="567"/>
        <w:jc w:val="both"/>
        <w:rPr>
          <w:spacing w:val="-1"/>
        </w:rPr>
      </w:pPr>
    </w:p>
    <w:p w14:paraId="444B62E1" w14:textId="77777777" w:rsidR="00B27D8B" w:rsidRPr="00825072" w:rsidRDefault="00B27D8B" w:rsidP="00620B5A">
      <w:pPr>
        <w:shd w:val="clear" w:color="auto" w:fill="FFFFFF"/>
        <w:ind w:firstLine="567"/>
        <w:jc w:val="both"/>
        <w:rPr>
          <w:spacing w:val="-1"/>
        </w:rPr>
      </w:pPr>
    </w:p>
    <w:p w14:paraId="1B1D2C67" w14:textId="77777777" w:rsidR="00AC7DAC" w:rsidRPr="00825072" w:rsidRDefault="00AC7DAC" w:rsidP="00620B5A">
      <w:pPr>
        <w:shd w:val="clear" w:color="auto" w:fill="FFFFFF"/>
        <w:ind w:firstLine="567"/>
        <w:jc w:val="both"/>
        <w:rPr>
          <w:spacing w:val="-1"/>
        </w:rPr>
      </w:pPr>
    </w:p>
    <w:p w14:paraId="493D3D04" w14:textId="77777777" w:rsidR="00AC7DAC" w:rsidRPr="00825072" w:rsidRDefault="00AC7DAC" w:rsidP="00620B5A">
      <w:pPr>
        <w:shd w:val="clear" w:color="auto" w:fill="FFFFFF"/>
        <w:ind w:firstLine="567"/>
        <w:jc w:val="both"/>
        <w:rPr>
          <w:spacing w:val="-1"/>
        </w:rPr>
      </w:pPr>
    </w:p>
    <w:p w14:paraId="4D5A94E0" w14:textId="77777777" w:rsidR="00AC7DAC" w:rsidRPr="00825072" w:rsidRDefault="00AC7DAC" w:rsidP="00620B5A">
      <w:pPr>
        <w:shd w:val="clear" w:color="auto" w:fill="FFFFFF"/>
        <w:ind w:firstLine="567"/>
        <w:jc w:val="right"/>
        <w:rPr>
          <w:spacing w:val="-1"/>
        </w:rPr>
      </w:pPr>
      <w:r w:rsidRPr="00825072">
        <w:rPr>
          <w:spacing w:val="-1"/>
        </w:rPr>
        <w:t>Data completării,</w:t>
      </w:r>
      <w:r w:rsidRPr="00825072">
        <w:rPr>
          <w:spacing w:val="-1"/>
        </w:rPr>
        <w:tab/>
      </w:r>
      <w:r w:rsidRPr="00825072">
        <w:rPr>
          <w:spacing w:val="-1"/>
        </w:rPr>
        <w:tab/>
      </w:r>
      <w:r w:rsidRPr="00825072">
        <w:rPr>
          <w:spacing w:val="-1"/>
        </w:rPr>
        <w:tab/>
      </w:r>
      <w:r w:rsidRPr="00825072">
        <w:rPr>
          <w:spacing w:val="-1"/>
        </w:rPr>
        <w:tab/>
      </w:r>
      <w:r w:rsidRPr="00825072">
        <w:rPr>
          <w:spacing w:val="-1"/>
        </w:rPr>
        <w:tab/>
        <w:t xml:space="preserve">                                        Terţ susţinător,</w:t>
      </w:r>
      <w:r w:rsidRPr="00825072">
        <w:rPr>
          <w:i/>
          <w:spacing w:val="-1"/>
        </w:rPr>
        <w:t xml:space="preserve">  (semnătură autorizată)</w:t>
      </w:r>
    </w:p>
    <w:p w14:paraId="270E27B9" w14:textId="77777777" w:rsidR="00AC7DAC" w:rsidRPr="00825072" w:rsidRDefault="00AC7DAC" w:rsidP="00620B5A">
      <w:pPr>
        <w:ind w:left="5040" w:firstLine="567"/>
        <w:jc w:val="both"/>
        <w:rPr>
          <w:rStyle w:val="tax1"/>
          <w:rFonts w:eastAsiaTheme="majorEastAsia"/>
          <w:sz w:val="22"/>
          <w:szCs w:val="22"/>
        </w:rPr>
      </w:pPr>
    </w:p>
    <w:p w14:paraId="6516AF95" w14:textId="77777777" w:rsidR="0019071C" w:rsidRPr="00825072" w:rsidRDefault="0019071C" w:rsidP="00620B5A">
      <w:pPr>
        <w:ind w:firstLine="567"/>
        <w:jc w:val="right"/>
        <w:rPr>
          <w:noProof w:val="0"/>
        </w:rPr>
      </w:pPr>
    </w:p>
    <w:p w14:paraId="0CD6FD7A" w14:textId="77777777" w:rsidR="006D1463" w:rsidRPr="00825072" w:rsidRDefault="006D1463" w:rsidP="00620B5A">
      <w:pPr>
        <w:ind w:firstLine="567"/>
        <w:jc w:val="right"/>
        <w:rPr>
          <w:noProof w:val="0"/>
        </w:rPr>
      </w:pPr>
    </w:p>
    <w:p w14:paraId="325ADCFE" w14:textId="77777777" w:rsidR="0019071C" w:rsidRPr="00825072" w:rsidRDefault="0019071C" w:rsidP="00620B5A">
      <w:pPr>
        <w:ind w:firstLine="567"/>
        <w:jc w:val="right"/>
        <w:rPr>
          <w:noProof w:val="0"/>
        </w:rPr>
      </w:pPr>
    </w:p>
    <w:p w14:paraId="62DCCB65" w14:textId="2086294D"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EF4276" w:rsidRPr="00825072">
        <w:rPr>
          <w:noProof w:val="0"/>
        </w:rPr>
        <w:t>1</w:t>
      </w:r>
      <w:r w:rsidR="006D1463" w:rsidRPr="00825072">
        <w:rPr>
          <w:noProof w:val="0"/>
        </w:rPr>
        <w:t>3</w:t>
      </w:r>
    </w:p>
    <w:p w14:paraId="4A0A452C" w14:textId="77777777" w:rsidR="00B27D8B" w:rsidRPr="00825072" w:rsidRDefault="00B27D8B" w:rsidP="00620B5A">
      <w:pPr>
        <w:tabs>
          <w:tab w:val="left" w:pos="567"/>
        </w:tabs>
        <w:ind w:firstLine="567"/>
        <w:jc w:val="center"/>
        <w:rPr>
          <w:b/>
          <w:w w:val="90"/>
        </w:rPr>
      </w:pPr>
    </w:p>
    <w:p w14:paraId="55EB20CD" w14:textId="77777777" w:rsidR="006D1463" w:rsidRPr="00825072" w:rsidRDefault="006D1463" w:rsidP="00620B5A">
      <w:pPr>
        <w:tabs>
          <w:tab w:val="left" w:pos="567"/>
        </w:tabs>
        <w:ind w:firstLine="567"/>
        <w:jc w:val="center"/>
        <w:rPr>
          <w:b/>
          <w:w w:val="90"/>
        </w:rPr>
      </w:pPr>
    </w:p>
    <w:p w14:paraId="04A21A3C" w14:textId="77777777" w:rsidR="00653E70" w:rsidRPr="00825072" w:rsidRDefault="00653E70" w:rsidP="00620B5A">
      <w:pPr>
        <w:pStyle w:val="1"/>
        <w:numPr>
          <w:ilvl w:val="0"/>
          <w:numId w:val="0"/>
        </w:numPr>
        <w:ind w:left="720" w:firstLine="567"/>
      </w:pPr>
      <w:r w:rsidRPr="00825072">
        <w:t>ANGAJAMENT PRIVIND SUSŢINEREA TEHNIC</w:t>
      </w:r>
      <w:r w:rsidR="005B24DA" w:rsidRPr="00825072">
        <w:t>Ă</w:t>
      </w:r>
      <w:r w:rsidR="00543226" w:rsidRPr="00825072">
        <w:t xml:space="preserve"> </w:t>
      </w:r>
      <w:r w:rsidR="005B24DA" w:rsidRPr="00825072">
        <w:t>Ș</w:t>
      </w:r>
      <w:r w:rsidRPr="00825072">
        <w:t>I PROFESIONALĂ A OFERTANTULUI/GRUPULUI DE OPERATORI ECONOMICI</w:t>
      </w:r>
    </w:p>
    <w:p w14:paraId="59D52AFD" w14:textId="77777777" w:rsidR="00AC7DAC" w:rsidRPr="00825072" w:rsidRDefault="00AC7DAC" w:rsidP="00620B5A">
      <w:pPr>
        <w:ind w:left="5040" w:firstLine="567"/>
        <w:jc w:val="both"/>
        <w:rPr>
          <w:rStyle w:val="tax1"/>
          <w:rFonts w:eastAsiaTheme="majorEastAsia"/>
          <w:sz w:val="24"/>
          <w:szCs w:val="24"/>
        </w:rPr>
      </w:pPr>
    </w:p>
    <w:p w14:paraId="46C68793" w14:textId="77777777" w:rsidR="006A6FDA" w:rsidRPr="00825072" w:rsidRDefault="006A6FDA" w:rsidP="00620B5A">
      <w:pPr>
        <w:pStyle w:val="DefaultText"/>
        <w:ind w:firstLine="567"/>
        <w:rPr>
          <w:noProof w:val="0"/>
          <w:szCs w:val="24"/>
        </w:rPr>
      </w:pPr>
    </w:p>
    <w:p w14:paraId="494BE0DA" w14:textId="77777777" w:rsidR="006A6FDA" w:rsidRPr="00825072" w:rsidRDefault="006A6FDA" w:rsidP="00620B5A">
      <w:pPr>
        <w:shd w:val="clear" w:color="auto" w:fill="FFFFFF"/>
        <w:ind w:firstLine="567"/>
        <w:rPr>
          <w:b/>
        </w:rPr>
      </w:pPr>
      <w:r w:rsidRPr="00825072">
        <w:rPr>
          <w:b/>
          <w:spacing w:val="-2"/>
        </w:rPr>
        <w:t>..........................</w:t>
      </w:r>
    </w:p>
    <w:p w14:paraId="7EFDEBD9" w14:textId="77777777" w:rsidR="006A6FDA" w:rsidRPr="00825072" w:rsidRDefault="006A6FDA" w:rsidP="00620B5A">
      <w:pPr>
        <w:shd w:val="clear" w:color="auto" w:fill="FFFFFF"/>
        <w:ind w:firstLine="567"/>
      </w:pPr>
      <w:r w:rsidRPr="00825072">
        <w:t>(denumirea)</w:t>
      </w:r>
    </w:p>
    <w:p w14:paraId="6E4DF02C" w14:textId="77777777" w:rsidR="006A6FDA" w:rsidRPr="00825072" w:rsidRDefault="006A6FDA" w:rsidP="00620B5A">
      <w:pPr>
        <w:shd w:val="clear" w:color="auto" w:fill="FFFFFF"/>
        <w:ind w:firstLine="567"/>
        <w:jc w:val="center"/>
        <w:rPr>
          <w:b/>
        </w:rPr>
      </w:pPr>
      <w:r w:rsidRPr="00825072">
        <w:rPr>
          <w:b/>
        </w:rPr>
        <w:t>ANGAJAMENT</w:t>
      </w:r>
    </w:p>
    <w:p w14:paraId="3F03AA11" w14:textId="77777777" w:rsidR="006A6FDA" w:rsidRPr="00825072" w:rsidRDefault="006A6FDA" w:rsidP="00620B5A">
      <w:pPr>
        <w:shd w:val="clear" w:color="auto" w:fill="FFFFFF"/>
        <w:ind w:firstLine="567"/>
        <w:jc w:val="center"/>
        <w:rPr>
          <w:b/>
        </w:rPr>
      </w:pPr>
      <w:r w:rsidRPr="00825072">
        <w:rPr>
          <w:b/>
        </w:rPr>
        <w:t>privind susţinerea tehnic</w:t>
      </w:r>
      <w:r w:rsidR="005B24DA" w:rsidRPr="00825072">
        <w:rPr>
          <w:b/>
        </w:rPr>
        <w:t>ă</w:t>
      </w:r>
      <w:r w:rsidR="0019071C" w:rsidRPr="00825072">
        <w:rPr>
          <w:b/>
        </w:rPr>
        <w:t xml:space="preserve"> </w:t>
      </w:r>
      <w:r w:rsidR="005B24DA" w:rsidRPr="00825072">
        <w:rPr>
          <w:b/>
        </w:rPr>
        <w:t>ș</w:t>
      </w:r>
      <w:r w:rsidRPr="00825072">
        <w:rPr>
          <w:b/>
        </w:rPr>
        <w:t>i profesională</w:t>
      </w:r>
    </w:p>
    <w:p w14:paraId="0AA01F2D" w14:textId="77777777" w:rsidR="006A6FDA" w:rsidRPr="00825072" w:rsidRDefault="006A6FDA" w:rsidP="00620B5A">
      <w:pPr>
        <w:shd w:val="clear" w:color="auto" w:fill="FFFFFF"/>
        <w:ind w:firstLine="567"/>
        <w:jc w:val="center"/>
        <w:rPr>
          <w:b/>
        </w:rPr>
      </w:pPr>
      <w:r w:rsidRPr="00825072">
        <w:rPr>
          <w:b/>
        </w:rPr>
        <w:t>a ofertantului/candidatului</w:t>
      </w:r>
    </w:p>
    <w:p w14:paraId="3BD8C263" w14:textId="77777777" w:rsidR="00FB2FFC" w:rsidRPr="00825072" w:rsidRDefault="00FB2FFC" w:rsidP="00620B5A">
      <w:pPr>
        <w:shd w:val="clear" w:color="auto" w:fill="FFFFFF"/>
        <w:ind w:firstLine="567"/>
        <w:jc w:val="center"/>
      </w:pPr>
    </w:p>
    <w:p w14:paraId="05A61CEC" w14:textId="77777777" w:rsidR="006A6FDA" w:rsidRPr="00825072" w:rsidRDefault="006A6FDA" w:rsidP="00620B5A">
      <w:pPr>
        <w:shd w:val="clear" w:color="auto" w:fill="FFFFFF"/>
        <w:ind w:firstLine="567"/>
      </w:pPr>
      <w:r w:rsidRPr="00825072">
        <w:rPr>
          <w:spacing w:val="-2"/>
        </w:rPr>
        <w:t>Către</w:t>
      </w:r>
      <w:r w:rsidRPr="00825072">
        <w:t>, ..................................</w:t>
      </w:r>
      <w:r w:rsidR="00FB2FFC" w:rsidRPr="00825072">
        <w:t>.......................................................................................................</w:t>
      </w:r>
      <w:r w:rsidRPr="00825072">
        <w:t>........</w:t>
      </w:r>
    </w:p>
    <w:p w14:paraId="50B02BC0" w14:textId="77777777" w:rsidR="006A6FDA" w:rsidRPr="00825072" w:rsidRDefault="0019071C" w:rsidP="00620B5A">
      <w:pPr>
        <w:shd w:val="clear" w:color="auto" w:fill="FFFFFF"/>
        <w:spacing w:before="5"/>
        <w:ind w:firstLine="567"/>
        <w:rPr>
          <w:i/>
        </w:rPr>
      </w:pPr>
      <w:r w:rsidRPr="00825072">
        <w:rPr>
          <w:i/>
        </w:rPr>
        <w:t xml:space="preserve">                                   </w:t>
      </w:r>
      <w:r w:rsidR="006A6FDA" w:rsidRPr="00825072">
        <w:rPr>
          <w:i/>
        </w:rPr>
        <w:t>(denumirea autorităţii contractante şi adresa completă)</w:t>
      </w:r>
    </w:p>
    <w:p w14:paraId="118B506D" w14:textId="77777777" w:rsidR="006A6FDA" w:rsidRPr="00825072" w:rsidRDefault="006A6FDA" w:rsidP="00620B5A">
      <w:pPr>
        <w:shd w:val="clear" w:color="auto" w:fill="FFFFFF"/>
        <w:tabs>
          <w:tab w:val="left" w:leader="dot" w:pos="7181"/>
        </w:tabs>
        <w:ind w:firstLine="567"/>
        <w:jc w:val="both"/>
      </w:pPr>
      <w:r w:rsidRPr="00825072">
        <w:t>Cu privire la procedura pentru atribuirea contractului ................</w:t>
      </w:r>
      <w:r w:rsidRPr="00825072">
        <w:rPr>
          <w:i/>
        </w:rPr>
        <w:t>...... (denumirea contractului de achiziţie publică)</w:t>
      </w:r>
      <w:r w:rsidRPr="00825072">
        <w:t xml:space="preserve">, noi ............. </w:t>
      </w:r>
      <w:r w:rsidRPr="00825072">
        <w:rPr>
          <w:i/>
        </w:rPr>
        <w:t>(denumirea terţului susţinător tehnic şi profesional</w:t>
      </w:r>
      <w:r w:rsidRPr="00825072">
        <w:t>), având sediul înregistrat la .......... .............</w:t>
      </w:r>
      <w:r w:rsidRPr="00825072">
        <w:rPr>
          <w:i/>
        </w:rPr>
        <w:t>(adresa terţului susţinător tehnic şi profesional)</w:t>
      </w:r>
      <w:r w:rsidRPr="00825072">
        <w:t>, ne obligăm, în mod ferm, necondiţionat şi irevocabil, să punem la dispoziţia.............. (</w:t>
      </w:r>
      <w:r w:rsidRPr="00825072">
        <w:rPr>
          <w:i/>
        </w:rPr>
        <w:t>denumirea ofertantului)</w:t>
      </w:r>
      <w:r w:rsidRPr="00825072">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825072" w:rsidRDefault="006A6FDA" w:rsidP="00620B5A">
      <w:pPr>
        <w:shd w:val="clear" w:color="auto" w:fill="FFFFFF"/>
        <w:tabs>
          <w:tab w:val="left" w:leader="dot" w:pos="7181"/>
        </w:tabs>
        <w:ind w:firstLine="567"/>
        <w:jc w:val="both"/>
      </w:pPr>
      <w:r w:rsidRPr="00825072">
        <w:t>Acordarea susţinerii tehnice şi profesionale nu implică alte costuri pentru achizitor, cu excepţia celor care au fost incluse în propunerea financiară.</w:t>
      </w:r>
    </w:p>
    <w:p w14:paraId="147D9E6A" w14:textId="77777777" w:rsidR="006A6FDA" w:rsidRPr="00825072" w:rsidRDefault="006A6FDA" w:rsidP="00620B5A">
      <w:pPr>
        <w:shd w:val="clear" w:color="auto" w:fill="FFFFFF"/>
        <w:ind w:firstLine="567"/>
        <w:jc w:val="both"/>
      </w:pPr>
      <w:r w:rsidRPr="00825072">
        <w:t>În acest sens, ne obligăm în mod ferm, necondiţionat şi irevocabil, să punem la dispoziţia .......... (</w:t>
      </w:r>
      <w:r w:rsidRPr="00825072">
        <w:rPr>
          <w:i/>
        </w:rPr>
        <w:t>denumirea</w:t>
      </w:r>
      <w:r w:rsidR="0019071C" w:rsidRPr="00825072">
        <w:rPr>
          <w:i/>
        </w:rPr>
        <w:t xml:space="preserve"> </w:t>
      </w:r>
      <w:r w:rsidRPr="00825072">
        <w:rPr>
          <w:i/>
        </w:rPr>
        <w:t xml:space="preserve">ofertantului/candidatului) </w:t>
      </w:r>
      <w:r w:rsidRPr="00825072">
        <w:t>resursele tehnice şi/sau profesionale de .................</w:t>
      </w:r>
      <w:r w:rsidR="00E26A0E" w:rsidRPr="00825072">
        <w:t>..........................</w:t>
      </w:r>
      <w:r w:rsidRPr="00825072">
        <w:t>..................................................................necesar</w:t>
      </w:r>
      <w:r w:rsidR="005B24DA" w:rsidRPr="00825072">
        <w:t>e</w:t>
      </w:r>
      <w:r w:rsidRPr="00825072">
        <w:t xml:space="preserve"> pentru îndeplinirea integrală, reglementară şi la termen a contractului de achiziţie publică.</w:t>
      </w:r>
    </w:p>
    <w:p w14:paraId="3232FCCF" w14:textId="77777777" w:rsidR="006A6FDA" w:rsidRPr="00825072" w:rsidRDefault="006A6FDA" w:rsidP="00620B5A">
      <w:pPr>
        <w:shd w:val="clear" w:color="auto" w:fill="FFFFFF"/>
        <w:ind w:firstLine="567"/>
        <w:jc w:val="both"/>
      </w:pPr>
      <w:r w:rsidRPr="00825072">
        <w:t xml:space="preserve">Noi, ....................... </w:t>
      </w:r>
      <w:r w:rsidRPr="00825072">
        <w:rPr>
          <w:i/>
        </w:rPr>
        <w:t>(denumirea terţului susţinător tehnic şiprofesional),</w:t>
      </w:r>
      <w:r w:rsidRPr="00825072">
        <w:t xml:space="preserve"> declarăm că înţelegem să răspundem, în mod necondiţionat, faţă de autoritatea contractantă pentru neexecutarea oricărei obligaţii asumate de ....................... </w:t>
      </w:r>
      <w:r w:rsidRPr="00825072">
        <w:rPr>
          <w:i/>
        </w:rPr>
        <w:t>(denumire</w:t>
      </w:r>
      <w:r w:rsidR="005B24DA" w:rsidRPr="00825072">
        <w:rPr>
          <w:i/>
        </w:rPr>
        <w:t>a</w:t>
      </w:r>
      <w:r w:rsidRPr="00825072">
        <w:rPr>
          <w:i/>
        </w:rPr>
        <w:t xml:space="preserve"> ofertant</w:t>
      </w:r>
      <w:r w:rsidR="005B24DA" w:rsidRPr="00825072">
        <w:rPr>
          <w:i/>
        </w:rPr>
        <w:t>ului</w:t>
      </w:r>
      <w:r w:rsidRPr="00825072">
        <w:rPr>
          <w:i/>
        </w:rPr>
        <w:t>/candidatului)</w:t>
      </w:r>
      <w:r w:rsidRPr="00825072">
        <w:t xml:space="preserve">, în baza contractului de achiziţie publică, şi pentru care ................ </w:t>
      </w:r>
      <w:r w:rsidRPr="00825072">
        <w:rPr>
          <w:i/>
        </w:rPr>
        <w:t>(denumire operatorul/candidatului)</w:t>
      </w:r>
      <w:r w:rsidRPr="00825072">
        <w:t xml:space="preserve"> a primit susţinerea tehnică şi profesională conform prezentului angajament, renunţând în acest sens, definitiv şi irevocabil, la invocarea beneficiului de diviziune.</w:t>
      </w:r>
    </w:p>
    <w:p w14:paraId="691962CB" w14:textId="77777777" w:rsidR="006A6FDA" w:rsidRPr="00825072" w:rsidRDefault="006A6FDA" w:rsidP="00620B5A">
      <w:pPr>
        <w:shd w:val="clear" w:color="auto" w:fill="FFFFFF"/>
        <w:ind w:firstLine="567"/>
        <w:jc w:val="both"/>
      </w:pPr>
      <w:r w:rsidRPr="00825072">
        <w:t xml:space="preserve">Noi, .................. </w:t>
      </w:r>
      <w:r w:rsidRPr="00825072">
        <w:rPr>
          <w:i/>
        </w:rPr>
        <w:t>(denumirea terţului susţinător tehnic şi profesional),</w:t>
      </w:r>
      <w:r w:rsidRPr="00825072">
        <w:t xml:space="preserve"> declarăm c</w:t>
      </w:r>
      <w:r w:rsidR="005B24DA" w:rsidRPr="00825072">
        <w:t>ă</w:t>
      </w:r>
      <w:r w:rsidRPr="00825072">
        <w:t xml:space="preserve"> înţelegem să renunţăm definitiv şi irevocabil la dreptul de a invoca orice excepţie de neexecutare, atât faţă de autoritatea contractantă, cât şi faţă de ................. (</w:t>
      </w:r>
      <w:r w:rsidRPr="00825072">
        <w:rPr>
          <w:i/>
        </w:rPr>
        <w:t>denumire ofertant),</w:t>
      </w:r>
      <w:r w:rsidRPr="00825072">
        <w:t xml:space="preserve"> care ar putea conduce la neexecutarea, parţială sau totală, sau la executarea cu întârziere sau în mod necorespunzător a obligaţiilor asumate de noi prin prezentul angajament.</w:t>
      </w:r>
    </w:p>
    <w:p w14:paraId="0DEFFE89" w14:textId="77777777" w:rsidR="006A6FDA" w:rsidRPr="00825072" w:rsidRDefault="006A6FDA" w:rsidP="00620B5A">
      <w:pPr>
        <w:shd w:val="clear" w:color="auto" w:fill="FFFFFF"/>
        <w:ind w:firstLine="567"/>
        <w:jc w:val="both"/>
        <w:rPr>
          <w:spacing w:val="-1"/>
        </w:rPr>
      </w:pPr>
      <w:r w:rsidRPr="00825072">
        <w:rPr>
          <w:spacing w:val="-1"/>
        </w:rPr>
        <w:lastRenderedPageBreak/>
        <w:t>Noi,..................................</w:t>
      </w:r>
      <w:r w:rsidR="0019071C" w:rsidRPr="00825072">
        <w:rPr>
          <w:i/>
        </w:rPr>
        <w:t xml:space="preserve"> (denumirea </w:t>
      </w:r>
      <w:r w:rsidRPr="00825072">
        <w:rPr>
          <w:i/>
        </w:rPr>
        <w:t>terţului susţinător tehnic şi profesional),</w:t>
      </w:r>
      <w:r w:rsidRPr="00825072">
        <w:t xml:space="preserve"> declarăm că înţelegem să răspundem pentru prejudiciile cauzate autorităţii contractante ca urmare a nerespectării obligaţiilor prevăzute în angajament.</w:t>
      </w:r>
    </w:p>
    <w:p w14:paraId="4B0479C1" w14:textId="77777777" w:rsidR="006A6FDA" w:rsidRPr="00825072" w:rsidRDefault="006A6FDA" w:rsidP="00620B5A">
      <w:pPr>
        <w:shd w:val="clear" w:color="auto" w:fill="FFFFFF"/>
        <w:ind w:firstLine="567"/>
        <w:jc w:val="both"/>
        <w:rPr>
          <w:spacing w:val="-1"/>
        </w:rPr>
      </w:pPr>
      <w:r w:rsidRPr="00825072">
        <w:rPr>
          <w:spacing w:val="-1"/>
        </w:rPr>
        <w:t xml:space="preserve">Prezentul reprezintă angajamentul nostru ferm încheiat în conformitate cu prevederile </w:t>
      </w:r>
      <w:r w:rsidR="00653E70" w:rsidRPr="00825072">
        <w:rPr>
          <w:spacing w:val="-1"/>
        </w:rPr>
        <w:t>art.2</w:t>
      </w:r>
      <w:r w:rsidR="00B43C8E" w:rsidRPr="00825072">
        <w:rPr>
          <w:spacing w:val="-1"/>
        </w:rPr>
        <w:t>2</w:t>
      </w:r>
      <w:r w:rsidR="00653E70" w:rsidRPr="00825072">
        <w:rPr>
          <w:spacing w:val="-1"/>
        </w:rPr>
        <w:t xml:space="preserve"> alin.(6) al Legii</w:t>
      </w:r>
      <w:r w:rsidR="001F420F" w:rsidRPr="00825072">
        <w:rPr>
          <w:spacing w:val="-1"/>
        </w:rPr>
        <w:t xml:space="preserve"> nr.</w:t>
      </w:r>
      <w:r w:rsidR="00653E70" w:rsidRPr="00825072">
        <w:rPr>
          <w:spacing w:val="-1"/>
        </w:rPr>
        <w:t>131/2015 privind achizițiile publice</w:t>
      </w:r>
      <w:r w:rsidRPr="00825072">
        <w:rPr>
          <w:spacing w:val="-1"/>
        </w:rPr>
        <w:t>, care dă dreptul autorităţii contractante de a solicita, în mod legitim, îndeplinirea de către noi a anumitor obligaţii care decurg din susţinerea tehnică şi prof</w:t>
      </w:r>
      <w:r w:rsidR="00E26A0E" w:rsidRPr="00825072">
        <w:rPr>
          <w:spacing w:val="-1"/>
        </w:rPr>
        <w:t>esională acordat</w:t>
      </w:r>
      <w:r w:rsidR="005B24DA" w:rsidRPr="00825072">
        <w:rPr>
          <w:spacing w:val="-1"/>
        </w:rPr>
        <w:t>ă</w:t>
      </w:r>
      <w:r w:rsidR="00E26A0E" w:rsidRPr="00825072">
        <w:rPr>
          <w:spacing w:val="-1"/>
        </w:rPr>
        <w:t>…………………</w:t>
      </w:r>
      <w:r w:rsidRPr="00825072">
        <w:rPr>
          <w:spacing w:val="-1"/>
        </w:rPr>
        <w:t>................................................</w:t>
      </w:r>
      <w:r w:rsidRPr="00825072">
        <w:t xml:space="preserve"> (</w:t>
      </w:r>
      <w:r w:rsidRPr="00825072">
        <w:rPr>
          <w:i/>
        </w:rPr>
        <w:t>denumirea</w:t>
      </w:r>
      <w:r w:rsidR="0019071C" w:rsidRPr="00825072">
        <w:rPr>
          <w:i/>
        </w:rPr>
        <w:t xml:space="preserve"> </w:t>
      </w:r>
      <w:r w:rsidRPr="00825072">
        <w:rPr>
          <w:i/>
        </w:rPr>
        <w:t>ofertantului/candidatului).</w:t>
      </w:r>
    </w:p>
    <w:p w14:paraId="25492D46" w14:textId="77777777" w:rsidR="006A6FDA" w:rsidRPr="00825072" w:rsidRDefault="006A6FDA" w:rsidP="00620B5A">
      <w:pPr>
        <w:shd w:val="clear" w:color="auto" w:fill="FFFFFF"/>
        <w:ind w:firstLine="567"/>
        <w:rPr>
          <w:spacing w:val="-1"/>
        </w:rPr>
      </w:pPr>
    </w:p>
    <w:p w14:paraId="035AA58F" w14:textId="77777777" w:rsidR="006A6FDA" w:rsidRPr="00825072" w:rsidRDefault="006A6FDA" w:rsidP="00620B5A">
      <w:pPr>
        <w:shd w:val="clear" w:color="auto" w:fill="FFFFFF"/>
        <w:ind w:firstLine="567"/>
        <w:rPr>
          <w:spacing w:val="-1"/>
        </w:rPr>
      </w:pPr>
      <w:r w:rsidRPr="00825072">
        <w:rPr>
          <w:spacing w:val="-1"/>
        </w:rPr>
        <w:t>Data completării,</w:t>
      </w:r>
      <w:r w:rsidRPr="00825072">
        <w:rPr>
          <w:spacing w:val="-1"/>
        </w:rPr>
        <w:tab/>
      </w:r>
      <w:r w:rsidRPr="00825072">
        <w:rPr>
          <w:spacing w:val="-1"/>
        </w:rPr>
        <w:tab/>
      </w:r>
      <w:r w:rsidRPr="00825072">
        <w:rPr>
          <w:spacing w:val="-1"/>
        </w:rPr>
        <w:tab/>
      </w:r>
      <w:r w:rsidRPr="00825072">
        <w:rPr>
          <w:spacing w:val="-1"/>
        </w:rPr>
        <w:tab/>
      </w:r>
      <w:r w:rsidRPr="00825072">
        <w:rPr>
          <w:spacing w:val="-1"/>
        </w:rPr>
        <w:tab/>
      </w:r>
      <w:r w:rsidRPr="00825072">
        <w:rPr>
          <w:spacing w:val="-1"/>
        </w:rPr>
        <w:tab/>
      </w:r>
      <w:r w:rsidRPr="00825072">
        <w:rPr>
          <w:spacing w:val="-1"/>
        </w:rPr>
        <w:tab/>
        <w:t>Terţ susţinător,</w:t>
      </w:r>
    </w:p>
    <w:p w14:paraId="478E0B3B" w14:textId="77777777" w:rsidR="006A6FDA" w:rsidRPr="00825072" w:rsidRDefault="006A6FDA" w:rsidP="00620B5A">
      <w:pPr>
        <w:shd w:val="clear" w:color="auto" w:fill="FFFFFF"/>
        <w:ind w:firstLine="567"/>
        <w:rPr>
          <w:spacing w:val="-1"/>
        </w:rPr>
      </w:pPr>
      <w:r w:rsidRPr="00825072">
        <w:rPr>
          <w:spacing w:val="-1"/>
        </w:rPr>
        <w:t>...........................</w:t>
      </w:r>
      <w:r w:rsidRPr="00825072">
        <w:rPr>
          <w:spacing w:val="-1"/>
        </w:rPr>
        <w:tab/>
      </w:r>
      <w:r w:rsidRPr="00825072">
        <w:rPr>
          <w:spacing w:val="-1"/>
        </w:rPr>
        <w:tab/>
      </w:r>
      <w:r w:rsidRPr="00825072">
        <w:rPr>
          <w:spacing w:val="-1"/>
        </w:rPr>
        <w:tab/>
      </w:r>
      <w:r w:rsidRPr="00825072">
        <w:rPr>
          <w:spacing w:val="-1"/>
        </w:rPr>
        <w:tab/>
      </w:r>
      <w:r w:rsidRPr="00825072">
        <w:rPr>
          <w:spacing w:val="-1"/>
        </w:rPr>
        <w:tab/>
      </w:r>
      <w:r w:rsidRPr="00825072">
        <w:rPr>
          <w:spacing w:val="-1"/>
        </w:rPr>
        <w:tab/>
      </w:r>
      <w:r w:rsidRPr="00825072">
        <w:rPr>
          <w:spacing w:val="-1"/>
        </w:rPr>
        <w:tab/>
        <w:t>.....................</w:t>
      </w:r>
    </w:p>
    <w:p w14:paraId="2F51BDB0" w14:textId="77777777" w:rsidR="006A6FDA" w:rsidRPr="00825072" w:rsidRDefault="006A6FDA" w:rsidP="00620B5A">
      <w:pPr>
        <w:shd w:val="clear" w:color="auto" w:fill="FFFFFF"/>
        <w:ind w:firstLine="567"/>
        <w:jc w:val="right"/>
        <w:rPr>
          <w:i/>
          <w:spacing w:val="-1"/>
        </w:rPr>
      </w:pPr>
      <w:r w:rsidRPr="00825072">
        <w:rPr>
          <w:i/>
          <w:spacing w:val="-1"/>
        </w:rPr>
        <w:t>(semnătură autorizată)</w:t>
      </w:r>
    </w:p>
    <w:p w14:paraId="6DE6C7F3" w14:textId="77777777" w:rsidR="00F85D58" w:rsidRPr="00825072" w:rsidRDefault="00F85D58" w:rsidP="00620B5A">
      <w:pPr>
        <w:tabs>
          <w:tab w:val="left" w:pos="567"/>
        </w:tabs>
        <w:ind w:firstLine="567"/>
        <w:jc w:val="center"/>
        <w:rPr>
          <w:b/>
          <w:w w:val="90"/>
        </w:rPr>
      </w:pPr>
    </w:p>
    <w:p w14:paraId="7F7CF7C0" w14:textId="77777777" w:rsidR="00F151F8" w:rsidRPr="00825072" w:rsidRDefault="00F151F8" w:rsidP="00620B5A">
      <w:pPr>
        <w:ind w:firstLine="567"/>
        <w:jc w:val="right"/>
        <w:rPr>
          <w:noProof w:val="0"/>
        </w:rPr>
      </w:pPr>
    </w:p>
    <w:p w14:paraId="4991AC43" w14:textId="5CA16692"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6D1463" w:rsidRPr="00825072">
        <w:rPr>
          <w:noProof w:val="0"/>
        </w:rPr>
        <w:t>14</w:t>
      </w:r>
    </w:p>
    <w:p w14:paraId="15EC3A8C" w14:textId="77777777" w:rsidR="00B27D8B" w:rsidRPr="00825072" w:rsidRDefault="00B27D8B" w:rsidP="00620B5A">
      <w:pPr>
        <w:tabs>
          <w:tab w:val="left" w:pos="567"/>
        </w:tabs>
        <w:ind w:firstLine="567"/>
        <w:jc w:val="center"/>
        <w:rPr>
          <w:b/>
          <w:w w:val="90"/>
        </w:rPr>
      </w:pPr>
    </w:p>
    <w:p w14:paraId="228EDA0A" w14:textId="77777777" w:rsidR="005C6BF4" w:rsidRPr="00825072" w:rsidRDefault="005C6BF4" w:rsidP="00620B5A">
      <w:pPr>
        <w:keepNext/>
        <w:spacing w:before="240" w:after="60"/>
        <w:ind w:firstLine="567"/>
        <w:jc w:val="center"/>
        <w:outlineLvl w:val="0"/>
        <w:rPr>
          <w:b/>
          <w:bCs/>
          <w:kern w:val="32"/>
        </w:rPr>
      </w:pPr>
      <w:r w:rsidRPr="00825072">
        <w:rPr>
          <w:b/>
          <w:bCs/>
          <w:kern w:val="32"/>
        </w:rPr>
        <w:t xml:space="preserve">DECLARAŢIE TERŢ SUSŢINĂTOR TEHNIC </w:t>
      </w:r>
    </w:p>
    <w:p w14:paraId="5D4F688E" w14:textId="77777777" w:rsidR="005C6BF4" w:rsidRPr="00825072" w:rsidRDefault="005C6BF4" w:rsidP="00620B5A">
      <w:pPr>
        <w:shd w:val="clear" w:color="auto" w:fill="FFFFFF"/>
        <w:spacing w:after="200"/>
        <w:ind w:firstLine="567"/>
        <w:rPr>
          <w:rFonts w:eastAsia="Calibri"/>
          <w:b/>
          <w:i/>
        </w:rPr>
      </w:pPr>
    </w:p>
    <w:p w14:paraId="4A6AEEE5" w14:textId="77777777" w:rsidR="005C6BF4" w:rsidRPr="00825072" w:rsidRDefault="005C6BF4" w:rsidP="00620B5A">
      <w:pPr>
        <w:shd w:val="clear" w:color="auto" w:fill="FFFFFF"/>
        <w:ind w:firstLine="567"/>
        <w:rPr>
          <w:rFonts w:eastAsia="Calibri"/>
          <w:b/>
          <w:spacing w:val="-2"/>
        </w:rPr>
      </w:pPr>
      <w:r w:rsidRPr="00825072">
        <w:rPr>
          <w:rFonts w:eastAsia="Calibri"/>
          <w:b/>
          <w:spacing w:val="-2"/>
        </w:rPr>
        <w:t xml:space="preserve">Terţ susţinător tehnic </w:t>
      </w:r>
    </w:p>
    <w:p w14:paraId="035BA2D5" w14:textId="77777777" w:rsidR="005C6BF4" w:rsidRPr="00825072" w:rsidRDefault="005C6BF4" w:rsidP="00620B5A">
      <w:pPr>
        <w:shd w:val="clear" w:color="auto" w:fill="FFFFFF"/>
        <w:ind w:firstLine="567"/>
        <w:rPr>
          <w:rFonts w:eastAsia="Calibri"/>
          <w:b/>
        </w:rPr>
      </w:pPr>
      <w:r w:rsidRPr="00825072">
        <w:rPr>
          <w:rFonts w:eastAsia="Calibri"/>
          <w:b/>
          <w:spacing w:val="-2"/>
        </w:rPr>
        <w:t>..........................</w:t>
      </w:r>
    </w:p>
    <w:p w14:paraId="6D827E79" w14:textId="77777777" w:rsidR="005C6BF4" w:rsidRPr="00825072" w:rsidRDefault="005C6BF4" w:rsidP="00620B5A">
      <w:pPr>
        <w:shd w:val="clear" w:color="auto" w:fill="FFFFFF"/>
        <w:ind w:firstLine="567"/>
        <w:rPr>
          <w:rFonts w:eastAsia="Calibri"/>
        </w:rPr>
      </w:pPr>
      <w:r w:rsidRPr="00825072">
        <w:rPr>
          <w:rFonts w:eastAsia="Calibri"/>
        </w:rPr>
        <w:t>(denumirea)</w:t>
      </w:r>
    </w:p>
    <w:p w14:paraId="423AD188" w14:textId="77777777" w:rsidR="005C6BF4" w:rsidRPr="00825072" w:rsidRDefault="005C6BF4" w:rsidP="00620B5A">
      <w:pPr>
        <w:shd w:val="clear" w:color="auto" w:fill="FFFFFF"/>
        <w:ind w:firstLine="567"/>
        <w:rPr>
          <w:rFonts w:eastAsia="Calibri"/>
        </w:rPr>
      </w:pPr>
    </w:p>
    <w:p w14:paraId="658525B2" w14:textId="77777777" w:rsidR="005C6BF4" w:rsidRPr="00825072" w:rsidRDefault="005C6BF4" w:rsidP="00620B5A">
      <w:pPr>
        <w:spacing w:after="200"/>
        <w:ind w:firstLine="567"/>
        <w:jc w:val="center"/>
        <w:rPr>
          <w:rFonts w:eastAsia="Calibri"/>
          <w:b/>
        </w:rPr>
      </w:pPr>
      <w:r w:rsidRPr="00825072">
        <w:rPr>
          <w:rFonts w:eastAsia="Calibri"/>
          <w:b/>
        </w:rPr>
        <w:t>Declaraţie</w:t>
      </w:r>
    </w:p>
    <w:p w14:paraId="40040EF5" w14:textId="77777777" w:rsidR="005C6BF4" w:rsidRPr="00825072" w:rsidRDefault="005C6BF4" w:rsidP="00620B5A">
      <w:pPr>
        <w:shd w:val="clear" w:color="auto" w:fill="FFFFFF"/>
        <w:tabs>
          <w:tab w:val="left" w:leader="dot" w:pos="6648"/>
        </w:tabs>
        <w:spacing w:after="200"/>
        <w:ind w:firstLine="567"/>
        <w:jc w:val="both"/>
        <w:rPr>
          <w:rFonts w:eastAsia="Calibri"/>
        </w:rPr>
      </w:pPr>
      <w:r w:rsidRPr="00825072">
        <w:rPr>
          <w:rFonts w:eastAsia="Calibri"/>
        </w:rPr>
        <w:t>Subsemnatul, reprezentant împuternicit al .......................... (</w:t>
      </w:r>
      <w:r w:rsidRPr="00825072">
        <w:rPr>
          <w:rFonts w:eastAsia="Calibri"/>
          <w:i/>
        </w:rPr>
        <w:t>denumirea terţului susţinător tehnic şi profesional),</w:t>
      </w:r>
      <w:r w:rsidRPr="00825072">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825072" w:rsidRDefault="005C6BF4" w:rsidP="00620B5A">
      <w:pPr>
        <w:shd w:val="clear" w:color="auto" w:fill="FFFFFF"/>
        <w:tabs>
          <w:tab w:val="left" w:leader="dot" w:pos="6648"/>
        </w:tabs>
        <w:spacing w:after="200"/>
        <w:ind w:firstLine="567"/>
        <w:jc w:val="both"/>
        <w:rPr>
          <w:rFonts w:eastAsia="Calibri"/>
        </w:rPr>
      </w:pPr>
      <w:r w:rsidRPr="00825072">
        <w:rPr>
          <w:rFonts w:eastAsia="Calibri"/>
        </w:rPr>
        <w:t>Declar</w:t>
      </w:r>
      <w:r w:rsidR="001278C6" w:rsidRPr="00825072">
        <w:rPr>
          <w:rFonts w:eastAsia="Calibri"/>
        </w:rPr>
        <w:t>,</w:t>
      </w:r>
      <w:r w:rsidRPr="00825072">
        <w:rPr>
          <w:rFonts w:eastAsia="Calibri"/>
        </w:rPr>
        <w:t xml:space="preserve"> de asemenea</w:t>
      </w:r>
      <w:r w:rsidR="001278C6" w:rsidRPr="00825072">
        <w:rPr>
          <w:rFonts w:eastAsia="Calibri"/>
        </w:rPr>
        <w:t>,</w:t>
      </w:r>
      <w:r w:rsidRPr="00825072">
        <w:rPr>
          <w:rFonts w:eastAsia="Calibri"/>
        </w:rPr>
        <w:t xml:space="preserve"> că vom disponibiliza aceste resurse necondiţionat, în funcţie de necesităţile care vor apărea pe parcursul îndeplinirii contractului de achiziţie publică având ca obiect..........................................................( </w:t>
      </w:r>
      <w:r w:rsidRPr="00825072">
        <w:rPr>
          <w:rFonts w:eastAsia="Calibri"/>
          <w:i/>
        </w:rPr>
        <w:t>obiectul contractului).</w:t>
      </w:r>
    </w:p>
    <w:p w14:paraId="090295F1" w14:textId="77777777" w:rsidR="005C6BF4" w:rsidRPr="00825072" w:rsidRDefault="005C6BF4" w:rsidP="00620B5A">
      <w:pPr>
        <w:shd w:val="clear" w:color="auto" w:fill="FFFFFF"/>
        <w:spacing w:after="200"/>
        <w:ind w:firstLine="567"/>
        <w:rPr>
          <w:rFonts w:eastAsia="Calibri"/>
        </w:rPr>
      </w:pPr>
    </w:p>
    <w:p w14:paraId="433EE8BC" w14:textId="77777777" w:rsidR="005C6BF4" w:rsidRPr="00825072" w:rsidRDefault="005C6BF4" w:rsidP="00620B5A">
      <w:pPr>
        <w:shd w:val="clear" w:color="auto" w:fill="FFFFFF"/>
        <w:spacing w:after="200"/>
        <w:ind w:left="34" w:firstLine="567"/>
        <w:jc w:val="center"/>
        <w:rPr>
          <w:rFonts w:eastAsia="Calibri"/>
          <w:b/>
        </w:rPr>
      </w:pPr>
      <w:r w:rsidRPr="00825072">
        <w:rPr>
          <w:rFonts w:eastAsia="Calibri"/>
          <w:b/>
          <w:spacing w:val="-3"/>
        </w:rPr>
        <w:t>LISTA</w:t>
      </w:r>
    </w:p>
    <w:p w14:paraId="5F735840" w14:textId="77777777" w:rsidR="005C6BF4" w:rsidRPr="00825072" w:rsidRDefault="005C6BF4" w:rsidP="00620B5A">
      <w:pPr>
        <w:shd w:val="clear" w:color="auto" w:fill="FFFFFF"/>
        <w:spacing w:after="200"/>
        <w:ind w:left="29" w:firstLine="567"/>
        <w:jc w:val="center"/>
        <w:rPr>
          <w:rFonts w:eastAsia="Calibri"/>
        </w:rPr>
      </w:pPr>
      <w:r w:rsidRPr="00825072">
        <w:rPr>
          <w:rFonts w:eastAsia="Calibri"/>
        </w:rPr>
        <w:t xml:space="preserve">privind logistica, utilajele, instalaţiile şi echipamentele tehnice aflate în dotare </w:t>
      </w:r>
      <w:r w:rsidR="005B24DA" w:rsidRPr="00825072">
        <w:rPr>
          <w:rFonts w:eastAsia="Calibri"/>
        </w:rPr>
        <w:t>ș</w:t>
      </w:r>
      <w:r w:rsidRPr="00825072">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25072" w14:paraId="11B26E85" w14:textId="77777777" w:rsidTr="008A2F19">
        <w:tc>
          <w:tcPr>
            <w:tcW w:w="609" w:type="dxa"/>
            <w:shd w:val="clear" w:color="auto" w:fill="auto"/>
          </w:tcPr>
          <w:p w14:paraId="670D74ED" w14:textId="77777777" w:rsidR="005C6BF4" w:rsidRPr="00825072" w:rsidRDefault="005C6BF4" w:rsidP="007A770A">
            <w:pPr>
              <w:jc w:val="center"/>
              <w:rPr>
                <w:rFonts w:eastAsia="Calibri"/>
                <w:lang w:eastAsia="ro-RO"/>
              </w:rPr>
            </w:pPr>
            <w:r w:rsidRPr="00825072">
              <w:rPr>
                <w:rFonts w:eastAsia="Calibri"/>
                <w:lang w:eastAsia="ro-RO"/>
              </w:rPr>
              <w:t xml:space="preserve">Nr. </w:t>
            </w:r>
          </w:p>
          <w:p w14:paraId="0A4B9499" w14:textId="77777777" w:rsidR="005C6BF4" w:rsidRPr="00825072" w:rsidRDefault="005C6BF4" w:rsidP="007A770A">
            <w:pPr>
              <w:jc w:val="center"/>
              <w:rPr>
                <w:rFonts w:eastAsia="Calibri"/>
                <w:lang w:eastAsia="ro-RO"/>
              </w:rPr>
            </w:pPr>
            <w:r w:rsidRPr="00825072">
              <w:rPr>
                <w:rFonts w:eastAsia="Calibri"/>
                <w:lang w:eastAsia="ro-RO"/>
              </w:rPr>
              <w:t>crt</w:t>
            </w:r>
          </w:p>
        </w:tc>
        <w:tc>
          <w:tcPr>
            <w:tcW w:w="3477" w:type="dxa"/>
            <w:shd w:val="clear" w:color="auto" w:fill="auto"/>
          </w:tcPr>
          <w:p w14:paraId="109065A9" w14:textId="77777777" w:rsidR="005C6BF4" w:rsidRPr="00825072" w:rsidRDefault="005C6BF4" w:rsidP="007A770A">
            <w:pPr>
              <w:jc w:val="center"/>
              <w:rPr>
                <w:rFonts w:eastAsia="Calibri"/>
                <w:lang w:eastAsia="ro-RO"/>
              </w:rPr>
            </w:pPr>
            <w:r w:rsidRPr="00825072">
              <w:rPr>
                <w:rFonts w:eastAsia="Calibri"/>
                <w:lang w:eastAsia="ro-RO"/>
              </w:rPr>
              <w:t xml:space="preserve">Denumire </w:t>
            </w:r>
            <w:r w:rsidRPr="00825072">
              <w:rPr>
                <w:rFonts w:eastAsia="Calibri"/>
                <w:spacing w:val="-1"/>
                <w:lang w:eastAsia="ro-RO"/>
              </w:rPr>
              <w:t>utilaj/echipament/instalaţie</w:t>
            </w:r>
          </w:p>
        </w:tc>
        <w:tc>
          <w:tcPr>
            <w:tcW w:w="1293" w:type="dxa"/>
            <w:shd w:val="clear" w:color="auto" w:fill="auto"/>
          </w:tcPr>
          <w:p w14:paraId="0E98C117" w14:textId="77777777" w:rsidR="005C6BF4" w:rsidRPr="00825072" w:rsidRDefault="005C6BF4" w:rsidP="007A770A">
            <w:pPr>
              <w:jc w:val="center"/>
              <w:rPr>
                <w:rFonts w:eastAsia="Calibri"/>
                <w:lang w:eastAsia="ro-RO"/>
              </w:rPr>
            </w:pPr>
            <w:r w:rsidRPr="00825072">
              <w:rPr>
                <w:rFonts w:eastAsia="Calibri"/>
                <w:lang w:eastAsia="ro-RO"/>
              </w:rPr>
              <w:t>Cantitate U.M.</w:t>
            </w:r>
          </w:p>
        </w:tc>
        <w:tc>
          <w:tcPr>
            <w:tcW w:w="2931" w:type="dxa"/>
            <w:gridSpan w:val="2"/>
            <w:shd w:val="clear" w:color="auto" w:fill="auto"/>
          </w:tcPr>
          <w:p w14:paraId="153447C8" w14:textId="77777777" w:rsidR="005C6BF4" w:rsidRPr="00825072" w:rsidRDefault="005C6BF4" w:rsidP="007A770A">
            <w:pPr>
              <w:jc w:val="center"/>
              <w:rPr>
                <w:rFonts w:eastAsia="Calibri"/>
                <w:lang w:eastAsia="ro-RO"/>
              </w:rPr>
            </w:pPr>
            <w:r w:rsidRPr="00825072">
              <w:rPr>
                <w:rFonts w:eastAsia="Calibri"/>
                <w:lang w:eastAsia="ro-RO"/>
              </w:rPr>
              <w:t>Forma de deţinere</w:t>
            </w:r>
          </w:p>
        </w:tc>
      </w:tr>
      <w:tr w:rsidR="005C6BF4" w:rsidRPr="00825072" w14:paraId="07AA62B3" w14:textId="77777777" w:rsidTr="008A2F19">
        <w:tc>
          <w:tcPr>
            <w:tcW w:w="609" w:type="dxa"/>
            <w:shd w:val="clear" w:color="auto" w:fill="auto"/>
          </w:tcPr>
          <w:p w14:paraId="054693E6" w14:textId="77777777" w:rsidR="005C6BF4" w:rsidRPr="00825072" w:rsidRDefault="005C6BF4" w:rsidP="00620B5A">
            <w:pPr>
              <w:ind w:firstLine="567"/>
              <w:jc w:val="center"/>
              <w:rPr>
                <w:rFonts w:eastAsia="Calibri"/>
                <w:lang w:eastAsia="ro-RO"/>
              </w:rPr>
            </w:pPr>
          </w:p>
        </w:tc>
        <w:tc>
          <w:tcPr>
            <w:tcW w:w="3477" w:type="dxa"/>
            <w:shd w:val="clear" w:color="auto" w:fill="auto"/>
          </w:tcPr>
          <w:p w14:paraId="7FA49F24" w14:textId="77777777" w:rsidR="005C6BF4" w:rsidRPr="00825072" w:rsidRDefault="005C6BF4" w:rsidP="00620B5A">
            <w:pPr>
              <w:ind w:firstLine="567"/>
              <w:jc w:val="center"/>
              <w:rPr>
                <w:rFonts w:eastAsia="Calibri"/>
                <w:lang w:eastAsia="ro-RO"/>
              </w:rPr>
            </w:pPr>
          </w:p>
        </w:tc>
        <w:tc>
          <w:tcPr>
            <w:tcW w:w="1293" w:type="dxa"/>
            <w:shd w:val="clear" w:color="auto" w:fill="auto"/>
          </w:tcPr>
          <w:p w14:paraId="697A17F2" w14:textId="77777777" w:rsidR="005C6BF4" w:rsidRPr="00825072" w:rsidRDefault="005C6BF4" w:rsidP="00620B5A">
            <w:pPr>
              <w:ind w:firstLine="567"/>
              <w:jc w:val="center"/>
              <w:rPr>
                <w:rFonts w:eastAsia="Calibri"/>
                <w:lang w:eastAsia="ro-RO"/>
              </w:rPr>
            </w:pPr>
          </w:p>
        </w:tc>
        <w:tc>
          <w:tcPr>
            <w:tcW w:w="1608" w:type="dxa"/>
            <w:shd w:val="clear" w:color="auto" w:fill="auto"/>
          </w:tcPr>
          <w:p w14:paraId="0BF58019" w14:textId="77777777" w:rsidR="005C6BF4" w:rsidRPr="00825072" w:rsidRDefault="005C6BF4" w:rsidP="007A770A">
            <w:pPr>
              <w:jc w:val="center"/>
              <w:rPr>
                <w:rFonts w:eastAsia="Calibri"/>
                <w:lang w:eastAsia="ro-RO"/>
              </w:rPr>
            </w:pPr>
            <w:r w:rsidRPr="00825072">
              <w:rPr>
                <w:rFonts w:eastAsia="Calibri"/>
                <w:lang w:eastAsia="ro-RO"/>
              </w:rPr>
              <w:t xml:space="preserve">Proprietate </w:t>
            </w:r>
          </w:p>
        </w:tc>
        <w:tc>
          <w:tcPr>
            <w:tcW w:w="1323" w:type="dxa"/>
            <w:shd w:val="clear" w:color="auto" w:fill="auto"/>
          </w:tcPr>
          <w:p w14:paraId="6440091C" w14:textId="77777777" w:rsidR="005C6BF4" w:rsidRPr="00825072" w:rsidRDefault="005C6BF4" w:rsidP="007A770A">
            <w:pPr>
              <w:jc w:val="center"/>
              <w:rPr>
                <w:rFonts w:eastAsia="Calibri"/>
                <w:lang w:eastAsia="ro-RO"/>
              </w:rPr>
            </w:pPr>
            <w:r w:rsidRPr="00825072">
              <w:rPr>
                <w:rFonts w:eastAsia="Calibri"/>
                <w:lang w:eastAsia="ro-RO"/>
              </w:rPr>
              <w:t>În chirie</w:t>
            </w:r>
          </w:p>
        </w:tc>
      </w:tr>
      <w:tr w:rsidR="005C6BF4" w:rsidRPr="00825072" w14:paraId="3EFA65F0" w14:textId="77777777" w:rsidTr="008A2F19">
        <w:tc>
          <w:tcPr>
            <w:tcW w:w="609" w:type="dxa"/>
            <w:shd w:val="clear" w:color="auto" w:fill="auto"/>
          </w:tcPr>
          <w:p w14:paraId="2E99133E" w14:textId="77777777" w:rsidR="005C6BF4" w:rsidRPr="00825072" w:rsidRDefault="005C6BF4" w:rsidP="00620B5A">
            <w:pPr>
              <w:ind w:firstLine="567"/>
              <w:jc w:val="center"/>
              <w:rPr>
                <w:rFonts w:eastAsia="Calibri"/>
                <w:lang w:eastAsia="ro-RO"/>
              </w:rPr>
            </w:pPr>
          </w:p>
        </w:tc>
        <w:tc>
          <w:tcPr>
            <w:tcW w:w="3477" w:type="dxa"/>
            <w:shd w:val="clear" w:color="auto" w:fill="auto"/>
          </w:tcPr>
          <w:p w14:paraId="4183FD6D" w14:textId="77777777" w:rsidR="005C6BF4" w:rsidRPr="00825072" w:rsidRDefault="005C6BF4" w:rsidP="00620B5A">
            <w:pPr>
              <w:ind w:firstLine="567"/>
              <w:jc w:val="center"/>
              <w:rPr>
                <w:rFonts w:eastAsia="Calibri"/>
                <w:lang w:eastAsia="ro-RO"/>
              </w:rPr>
            </w:pPr>
          </w:p>
        </w:tc>
        <w:tc>
          <w:tcPr>
            <w:tcW w:w="1293" w:type="dxa"/>
            <w:shd w:val="clear" w:color="auto" w:fill="auto"/>
          </w:tcPr>
          <w:p w14:paraId="7F9E1882" w14:textId="77777777" w:rsidR="005C6BF4" w:rsidRPr="00825072" w:rsidRDefault="005C6BF4" w:rsidP="00620B5A">
            <w:pPr>
              <w:ind w:firstLine="567"/>
              <w:jc w:val="center"/>
              <w:rPr>
                <w:rFonts w:eastAsia="Calibri"/>
                <w:lang w:eastAsia="ro-RO"/>
              </w:rPr>
            </w:pPr>
          </w:p>
        </w:tc>
        <w:tc>
          <w:tcPr>
            <w:tcW w:w="1608" w:type="dxa"/>
            <w:shd w:val="clear" w:color="auto" w:fill="auto"/>
          </w:tcPr>
          <w:p w14:paraId="6F1F323A" w14:textId="77777777" w:rsidR="005C6BF4" w:rsidRPr="00825072" w:rsidRDefault="005C6BF4" w:rsidP="00620B5A">
            <w:pPr>
              <w:ind w:firstLine="567"/>
              <w:jc w:val="center"/>
              <w:rPr>
                <w:rFonts w:eastAsia="Calibri"/>
                <w:lang w:eastAsia="ro-RO"/>
              </w:rPr>
            </w:pPr>
          </w:p>
        </w:tc>
        <w:tc>
          <w:tcPr>
            <w:tcW w:w="1323" w:type="dxa"/>
            <w:shd w:val="clear" w:color="auto" w:fill="auto"/>
          </w:tcPr>
          <w:p w14:paraId="1AD6D6C8" w14:textId="77777777" w:rsidR="005C6BF4" w:rsidRPr="00825072" w:rsidRDefault="005C6BF4" w:rsidP="00620B5A">
            <w:pPr>
              <w:ind w:firstLine="567"/>
              <w:jc w:val="center"/>
              <w:rPr>
                <w:rFonts w:eastAsia="Calibri"/>
                <w:lang w:eastAsia="ro-RO"/>
              </w:rPr>
            </w:pPr>
          </w:p>
        </w:tc>
      </w:tr>
      <w:tr w:rsidR="005C6BF4" w:rsidRPr="00825072" w14:paraId="17A2FCEB" w14:textId="77777777" w:rsidTr="008A2F19">
        <w:tc>
          <w:tcPr>
            <w:tcW w:w="609" w:type="dxa"/>
            <w:shd w:val="clear" w:color="auto" w:fill="auto"/>
          </w:tcPr>
          <w:p w14:paraId="27257344" w14:textId="77777777" w:rsidR="005C6BF4" w:rsidRPr="00825072" w:rsidRDefault="005C6BF4" w:rsidP="00620B5A">
            <w:pPr>
              <w:ind w:firstLine="567"/>
              <w:jc w:val="center"/>
              <w:rPr>
                <w:rFonts w:eastAsia="Calibri"/>
                <w:lang w:eastAsia="ro-RO"/>
              </w:rPr>
            </w:pPr>
          </w:p>
        </w:tc>
        <w:tc>
          <w:tcPr>
            <w:tcW w:w="3477" w:type="dxa"/>
            <w:shd w:val="clear" w:color="auto" w:fill="auto"/>
          </w:tcPr>
          <w:p w14:paraId="62C3D1B1" w14:textId="77777777" w:rsidR="005C6BF4" w:rsidRPr="00825072" w:rsidRDefault="005C6BF4" w:rsidP="00620B5A">
            <w:pPr>
              <w:ind w:firstLine="567"/>
              <w:jc w:val="center"/>
              <w:rPr>
                <w:rFonts w:eastAsia="Calibri"/>
                <w:lang w:eastAsia="ro-RO"/>
              </w:rPr>
            </w:pPr>
          </w:p>
        </w:tc>
        <w:tc>
          <w:tcPr>
            <w:tcW w:w="1293" w:type="dxa"/>
            <w:shd w:val="clear" w:color="auto" w:fill="auto"/>
          </w:tcPr>
          <w:p w14:paraId="0D5052EA" w14:textId="77777777" w:rsidR="005C6BF4" w:rsidRPr="00825072" w:rsidRDefault="005C6BF4" w:rsidP="00620B5A">
            <w:pPr>
              <w:ind w:firstLine="567"/>
              <w:jc w:val="center"/>
              <w:rPr>
                <w:rFonts w:eastAsia="Calibri"/>
                <w:lang w:eastAsia="ro-RO"/>
              </w:rPr>
            </w:pPr>
          </w:p>
        </w:tc>
        <w:tc>
          <w:tcPr>
            <w:tcW w:w="1608" w:type="dxa"/>
            <w:shd w:val="clear" w:color="auto" w:fill="auto"/>
          </w:tcPr>
          <w:p w14:paraId="5D8985CA" w14:textId="77777777" w:rsidR="005C6BF4" w:rsidRPr="00825072" w:rsidRDefault="005C6BF4" w:rsidP="00620B5A">
            <w:pPr>
              <w:ind w:firstLine="567"/>
              <w:jc w:val="center"/>
              <w:rPr>
                <w:rFonts w:eastAsia="Calibri"/>
                <w:lang w:eastAsia="ro-RO"/>
              </w:rPr>
            </w:pPr>
          </w:p>
        </w:tc>
        <w:tc>
          <w:tcPr>
            <w:tcW w:w="1323" w:type="dxa"/>
            <w:shd w:val="clear" w:color="auto" w:fill="auto"/>
          </w:tcPr>
          <w:p w14:paraId="7FDE8BB8" w14:textId="77777777" w:rsidR="005C6BF4" w:rsidRPr="00825072" w:rsidRDefault="005C6BF4" w:rsidP="00620B5A">
            <w:pPr>
              <w:ind w:firstLine="567"/>
              <w:jc w:val="center"/>
              <w:rPr>
                <w:rFonts w:eastAsia="Calibri"/>
                <w:lang w:eastAsia="ro-RO"/>
              </w:rPr>
            </w:pPr>
          </w:p>
        </w:tc>
      </w:tr>
      <w:tr w:rsidR="005C6BF4" w:rsidRPr="00825072" w14:paraId="20A57AF0" w14:textId="77777777" w:rsidTr="008A2F19">
        <w:tc>
          <w:tcPr>
            <w:tcW w:w="609" w:type="dxa"/>
            <w:shd w:val="clear" w:color="auto" w:fill="auto"/>
          </w:tcPr>
          <w:p w14:paraId="62CD8C93" w14:textId="77777777" w:rsidR="005C6BF4" w:rsidRPr="00825072" w:rsidRDefault="005C6BF4" w:rsidP="00620B5A">
            <w:pPr>
              <w:ind w:firstLine="567"/>
              <w:jc w:val="center"/>
              <w:rPr>
                <w:rFonts w:eastAsia="Calibri"/>
                <w:lang w:eastAsia="ro-RO"/>
              </w:rPr>
            </w:pPr>
          </w:p>
        </w:tc>
        <w:tc>
          <w:tcPr>
            <w:tcW w:w="3477" w:type="dxa"/>
            <w:shd w:val="clear" w:color="auto" w:fill="auto"/>
          </w:tcPr>
          <w:p w14:paraId="0296CF01" w14:textId="77777777" w:rsidR="005C6BF4" w:rsidRPr="00825072" w:rsidRDefault="005C6BF4" w:rsidP="00620B5A">
            <w:pPr>
              <w:ind w:firstLine="567"/>
              <w:jc w:val="center"/>
              <w:rPr>
                <w:rFonts w:eastAsia="Calibri"/>
                <w:lang w:eastAsia="ro-RO"/>
              </w:rPr>
            </w:pPr>
          </w:p>
        </w:tc>
        <w:tc>
          <w:tcPr>
            <w:tcW w:w="1293" w:type="dxa"/>
            <w:shd w:val="clear" w:color="auto" w:fill="auto"/>
          </w:tcPr>
          <w:p w14:paraId="6E90068B" w14:textId="77777777" w:rsidR="005C6BF4" w:rsidRPr="00825072" w:rsidRDefault="005C6BF4" w:rsidP="00620B5A">
            <w:pPr>
              <w:ind w:firstLine="567"/>
              <w:jc w:val="center"/>
              <w:rPr>
                <w:rFonts w:eastAsia="Calibri"/>
                <w:lang w:eastAsia="ro-RO"/>
              </w:rPr>
            </w:pPr>
          </w:p>
        </w:tc>
        <w:tc>
          <w:tcPr>
            <w:tcW w:w="1608" w:type="dxa"/>
            <w:shd w:val="clear" w:color="auto" w:fill="auto"/>
          </w:tcPr>
          <w:p w14:paraId="2657F0A5" w14:textId="77777777" w:rsidR="005C6BF4" w:rsidRPr="00825072" w:rsidRDefault="005C6BF4" w:rsidP="00620B5A">
            <w:pPr>
              <w:ind w:firstLine="567"/>
              <w:jc w:val="center"/>
              <w:rPr>
                <w:rFonts w:eastAsia="Calibri"/>
                <w:lang w:eastAsia="ro-RO"/>
              </w:rPr>
            </w:pPr>
          </w:p>
        </w:tc>
        <w:tc>
          <w:tcPr>
            <w:tcW w:w="1323" w:type="dxa"/>
            <w:shd w:val="clear" w:color="auto" w:fill="auto"/>
          </w:tcPr>
          <w:p w14:paraId="16B7B4F3" w14:textId="77777777" w:rsidR="005C6BF4" w:rsidRPr="00825072" w:rsidRDefault="005C6BF4" w:rsidP="00620B5A">
            <w:pPr>
              <w:ind w:firstLine="567"/>
              <w:jc w:val="center"/>
              <w:rPr>
                <w:rFonts w:eastAsia="Calibri"/>
                <w:lang w:eastAsia="ro-RO"/>
              </w:rPr>
            </w:pPr>
          </w:p>
        </w:tc>
      </w:tr>
    </w:tbl>
    <w:p w14:paraId="076A068F" w14:textId="77777777" w:rsidR="005C6BF4" w:rsidRPr="00825072" w:rsidRDefault="005C6BF4" w:rsidP="00620B5A">
      <w:pPr>
        <w:spacing w:after="200"/>
        <w:ind w:left="28" w:firstLine="567"/>
        <w:rPr>
          <w:rFonts w:eastAsia="Calibri"/>
        </w:rPr>
      </w:pPr>
    </w:p>
    <w:p w14:paraId="098A465D" w14:textId="77777777" w:rsidR="007A410B" w:rsidRPr="00825072" w:rsidRDefault="005C6BF4" w:rsidP="00620B5A">
      <w:pPr>
        <w:spacing w:after="200"/>
        <w:ind w:left="28" w:firstLine="567"/>
        <w:rPr>
          <w:rFonts w:eastAsia="Calibri"/>
        </w:rPr>
      </w:pPr>
      <w:r w:rsidRPr="00825072">
        <w:rPr>
          <w:rFonts w:eastAsia="Calibri"/>
        </w:rPr>
        <w:tab/>
        <w:t>Prezenta declaraţie este anexă la „Angajamentul ferm” privind susţinerea noastră tehnică şi profesională oferită ............................</w:t>
      </w:r>
      <w:r w:rsidR="00E26A0E" w:rsidRPr="00825072">
        <w:rPr>
          <w:rFonts w:eastAsia="Calibri"/>
        </w:rPr>
        <w:t>..............................</w:t>
      </w:r>
      <w:r w:rsidRPr="00825072">
        <w:rPr>
          <w:rFonts w:eastAsia="Calibri"/>
        </w:rPr>
        <w:t>......................................</w:t>
      </w:r>
      <w:r w:rsidR="00E26A0E" w:rsidRPr="00825072">
        <w:rPr>
          <w:rFonts w:eastAsia="Calibri"/>
        </w:rPr>
        <w:t>...........</w:t>
      </w:r>
      <w:r w:rsidR="007A410B" w:rsidRPr="00825072">
        <w:rPr>
          <w:rFonts w:eastAsia="Calibri"/>
        </w:rPr>
        <w:t>......</w:t>
      </w:r>
    </w:p>
    <w:p w14:paraId="18BA09EC" w14:textId="77777777" w:rsidR="005C6BF4" w:rsidRPr="00825072" w:rsidRDefault="005C6BF4" w:rsidP="00620B5A">
      <w:pPr>
        <w:spacing w:after="200"/>
        <w:ind w:left="28" w:firstLine="567"/>
        <w:rPr>
          <w:rFonts w:eastAsia="Calibri"/>
        </w:rPr>
      </w:pPr>
      <w:r w:rsidRPr="00825072">
        <w:rPr>
          <w:rFonts w:eastAsia="Calibri"/>
        </w:rPr>
        <w:t>(</w:t>
      </w:r>
      <w:r w:rsidRPr="00825072">
        <w:rPr>
          <w:rFonts w:eastAsia="Calibri"/>
          <w:i/>
        </w:rPr>
        <w:t>denumirea ofertantului/candidatului).</w:t>
      </w:r>
    </w:p>
    <w:p w14:paraId="341B55B0" w14:textId="77777777" w:rsidR="00B27D8B" w:rsidRPr="00825072" w:rsidRDefault="00B27D8B" w:rsidP="00620B5A">
      <w:pPr>
        <w:shd w:val="clear" w:color="auto" w:fill="FFFFFF"/>
        <w:spacing w:after="200"/>
        <w:ind w:firstLine="567"/>
        <w:rPr>
          <w:rFonts w:eastAsia="Calibri"/>
          <w:spacing w:val="-1"/>
        </w:rPr>
      </w:pPr>
    </w:p>
    <w:p w14:paraId="17B30832" w14:textId="77777777" w:rsidR="00B27D8B" w:rsidRPr="00825072" w:rsidRDefault="00B27D8B" w:rsidP="00620B5A">
      <w:pPr>
        <w:shd w:val="clear" w:color="auto" w:fill="FFFFFF"/>
        <w:spacing w:after="200"/>
        <w:ind w:firstLine="567"/>
        <w:rPr>
          <w:rFonts w:eastAsia="Calibri"/>
          <w:spacing w:val="-1"/>
        </w:rPr>
      </w:pPr>
    </w:p>
    <w:p w14:paraId="4A4E360A" w14:textId="77777777" w:rsidR="00B27D8B" w:rsidRPr="00825072" w:rsidRDefault="00B27D8B" w:rsidP="00620B5A">
      <w:pPr>
        <w:shd w:val="clear" w:color="auto" w:fill="FFFFFF"/>
        <w:spacing w:after="200"/>
        <w:ind w:firstLine="567"/>
        <w:rPr>
          <w:rFonts w:eastAsia="Calibri"/>
          <w:spacing w:val="-1"/>
        </w:rPr>
      </w:pPr>
    </w:p>
    <w:p w14:paraId="357BE93D" w14:textId="77777777" w:rsidR="005C6BF4" w:rsidRPr="00825072" w:rsidRDefault="005C6BF4" w:rsidP="00620B5A">
      <w:pPr>
        <w:shd w:val="clear" w:color="auto" w:fill="FFFFFF"/>
        <w:spacing w:after="200"/>
        <w:ind w:firstLine="567"/>
        <w:rPr>
          <w:rFonts w:eastAsia="Calibri"/>
          <w:spacing w:val="-1"/>
        </w:rPr>
      </w:pPr>
      <w:r w:rsidRPr="00825072">
        <w:rPr>
          <w:rFonts w:eastAsia="Calibri"/>
          <w:spacing w:val="-1"/>
        </w:rPr>
        <w:t>Data completării,</w:t>
      </w:r>
      <w:r w:rsidRPr="00825072">
        <w:rPr>
          <w:rFonts w:eastAsia="Calibri"/>
          <w:spacing w:val="-1"/>
        </w:rPr>
        <w:tab/>
      </w:r>
      <w:r w:rsidRPr="00825072">
        <w:rPr>
          <w:rFonts w:eastAsia="Calibri"/>
          <w:spacing w:val="-1"/>
        </w:rPr>
        <w:tab/>
      </w:r>
      <w:r w:rsidRPr="00825072">
        <w:rPr>
          <w:rFonts w:eastAsia="Calibri"/>
          <w:spacing w:val="-1"/>
        </w:rPr>
        <w:tab/>
      </w:r>
      <w:r w:rsidRPr="00825072">
        <w:rPr>
          <w:rFonts w:eastAsia="Calibri"/>
          <w:spacing w:val="-1"/>
        </w:rPr>
        <w:tab/>
      </w:r>
      <w:r w:rsidRPr="00825072">
        <w:rPr>
          <w:rFonts w:eastAsia="Calibri"/>
          <w:spacing w:val="-1"/>
        </w:rPr>
        <w:tab/>
      </w:r>
      <w:r w:rsidRPr="00825072">
        <w:rPr>
          <w:rFonts w:eastAsia="Calibri"/>
          <w:spacing w:val="-1"/>
        </w:rPr>
        <w:tab/>
        <w:t>Terţ susţinător,</w:t>
      </w:r>
    </w:p>
    <w:p w14:paraId="6DAF8733" w14:textId="77777777" w:rsidR="005C6BF4" w:rsidRPr="00825072" w:rsidRDefault="005C6BF4" w:rsidP="00620B5A">
      <w:pPr>
        <w:shd w:val="clear" w:color="auto" w:fill="FFFFFF"/>
        <w:spacing w:after="200"/>
        <w:ind w:left="5760" w:firstLine="567"/>
        <w:rPr>
          <w:rFonts w:eastAsia="Calibri"/>
          <w:i/>
          <w:spacing w:val="-1"/>
          <w:sz w:val="22"/>
          <w:szCs w:val="22"/>
        </w:rPr>
      </w:pPr>
      <w:r w:rsidRPr="00825072">
        <w:rPr>
          <w:rFonts w:eastAsia="Calibri"/>
          <w:i/>
          <w:spacing w:val="-1"/>
        </w:rPr>
        <w:t>(semnătură autorizată</w:t>
      </w:r>
      <w:r w:rsidRPr="00825072">
        <w:rPr>
          <w:rFonts w:eastAsia="Calibri"/>
          <w:i/>
          <w:spacing w:val="-1"/>
          <w:sz w:val="22"/>
          <w:szCs w:val="22"/>
        </w:rPr>
        <w:t>)</w:t>
      </w:r>
    </w:p>
    <w:p w14:paraId="01E298A8" w14:textId="77777777" w:rsidR="00B27D8B" w:rsidRPr="00825072" w:rsidRDefault="00B27D8B" w:rsidP="00620B5A">
      <w:pPr>
        <w:tabs>
          <w:tab w:val="left" w:pos="567"/>
        </w:tabs>
        <w:ind w:firstLine="567"/>
        <w:jc w:val="center"/>
        <w:rPr>
          <w:b/>
          <w:w w:val="90"/>
        </w:rPr>
      </w:pPr>
    </w:p>
    <w:p w14:paraId="6D071283" w14:textId="77777777" w:rsidR="00B27D8B" w:rsidRPr="00825072" w:rsidRDefault="00B27D8B" w:rsidP="00620B5A">
      <w:pPr>
        <w:tabs>
          <w:tab w:val="left" w:pos="567"/>
        </w:tabs>
        <w:ind w:firstLine="567"/>
        <w:jc w:val="center"/>
        <w:rPr>
          <w:b/>
          <w:w w:val="90"/>
        </w:rPr>
      </w:pPr>
    </w:p>
    <w:p w14:paraId="435E0F3F" w14:textId="77777777" w:rsidR="00B27D8B" w:rsidRPr="00825072" w:rsidRDefault="00B27D8B" w:rsidP="00620B5A">
      <w:pPr>
        <w:tabs>
          <w:tab w:val="left" w:pos="567"/>
        </w:tabs>
        <w:ind w:firstLine="567"/>
        <w:jc w:val="center"/>
        <w:rPr>
          <w:b/>
          <w:w w:val="90"/>
        </w:rPr>
      </w:pPr>
    </w:p>
    <w:p w14:paraId="36E8DB63" w14:textId="77777777" w:rsidR="006D1463" w:rsidRPr="00825072" w:rsidRDefault="006D1463" w:rsidP="00620B5A">
      <w:pPr>
        <w:tabs>
          <w:tab w:val="left" w:pos="567"/>
        </w:tabs>
        <w:ind w:firstLine="567"/>
        <w:jc w:val="center"/>
        <w:rPr>
          <w:b/>
          <w:w w:val="90"/>
        </w:rPr>
      </w:pPr>
    </w:p>
    <w:p w14:paraId="0A7BC4C6" w14:textId="77777777" w:rsidR="00B27D8B" w:rsidRPr="00825072" w:rsidRDefault="00B27D8B" w:rsidP="00620B5A">
      <w:pPr>
        <w:tabs>
          <w:tab w:val="left" w:pos="567"/>
        </w:tabs>
        <w:ind w:firstLine="567"/>
        <w:jc w:val="center"/>
        <w:rPr>
          <w:b/>
          <w:w w:val="90"/>
        </w:rPr>
      </w:pPr>
    </w:p>
    <w:p w14:paraId="49388E16" w14:textId="77777777" w:rsidR="00B27D8B" w:rsidRPr="00825072" w:rsidRDefault="00B27D8B" w:rsidP="00620B5A">
      <w:pPr>
        <w:tabs>
          <w:tab w:val="left" w:pos="567"/>
        </w:tabs>
        <w:ind w:firstLine="567"/>
        <w:jc w:val="center"/>
        <w:rPr>
          <w:b/>
          <w:w w:val="90"/>
        </w:rPr>
      </w:pPr>
    </w:p>
    <w:p w14:paraId="19AFB7A3" w14:textId="79B78D86" w:rsidR="00BA7FF4" w:rsidRPr="00825072" w:rsidRDefault="00BA7FF4" w:rsidP="00620B5A">
      <w:pPr>
        <w:ind w:firstLine="567"/>
        <w:jc w:val="right"/>
        <w:rPr>
          <w:noProof w:val="0"/>
          <w:sz w:val="22"/>
          <w:szCs w:val="22"/>
        </w:rPr>
      </w:pPr>
      <w:r w:rsidRPr="00825072">
        <w:rPr>
          <w:noProof w:val="0"/>
        </w:rPr>
        <w:t>Anexa nr.</w:t>
      </w:r>
      <w:r w:rsidR="00FF430B" w:rsidRPr="00825072">
        <w:rPr>
          <w:noProof w:val="0"/>
        </w:rPr>
        <w:t xml:space="preserve"> </w:t>
      </w:r>
      <w:r w:rsidR="006D1463" w:rsidRPr="00825072">
        <w:rPr>
          <w:noProof w:val="0"/>
        </w:rPr>
        <w:t>15</w:t>
      </w:r>
    </w:p>
    <w:p w14:paraId="3537C368" w14:textId="77777777" w:rsidR="00B27D8B" w:rsidRPr="00825072" w:rsidRDefault="00B27D8B" w:rsidP="00620B5A">
      <w:pPr>
        <w:tabs>
          <w:tab w:val="left" w:pos="567"/>
        </w:tabs>
        <w:ind w:firstLine="567"/>
        <w:jc w:val="center"/>
        <w:rPr>
          <w:b/>
          <w:w w:val="90"/>
        </w:rPr>
      </w:pPr>
    </w:p>
    <w:p w14:paraId="37503DEE" w14:textId="77777777" w:rsidR="00B27D8B" w:rsidRPr="00825072" w:rsidRDefault="00B27D8B" w:rsidP="00620B5A">
      <w:pPr>
        <w:tabs>
          <w:tab w:val="left" w:pos="567"/>
        </w:tabs>
        <w:ind w:firstLine="567"/>
        <w:jc w:val="center"/>
        <w:rPr>
          <w:b/>
          <w:w w:val="90"/>
        </w:rPr>
      </w:pPr>
    </w:p>
    <w:p w14:paraId="1C64A270" w14:textId="77777777" w:rsidR="00B27D8B" w:rsidRPr="00825072" w:rsidRDefault="00B27D8B" w:rsidP="00620B5A">
      <w:pPr>
        <w:tabs>
          <w:tab w:val="left" w:pos="567"/>
        </w:tabs>
        <w:ind w:firstLine="567"/>
        <w:jc w:val="center"/>
        <w:rPr>
          <w:b/>
          <w:w w:val="90"/>
        </w:rPr>
      </w:pPr>
    </w:p>
    <w:p w14:paraId="5BB86765" w14:textId="77777777" w:rsidR="005C6BF4" w:rsidRPr="00825072" w:rsidRDefault="005C6BF4" w:rsidP="00620B5A">
      <w:pPr>
        <w:keepNext/>
        <w:spacing w:before="240" w:after="60"/>
        <w:ind w:left="432" w:firstLine="567"/>
        <w:jc w:val="center"/>
        <w:outlineLvl w:val="0"/>
        <w:rPr>
          <w:b/>
          <w:bCs/>
          <w:kern w:val="32"/>
        </w:rPr>
      </w:pPr>
      <w:r w:rsidRPr="00825072">
        <w:rPr>
          <w:b/>
          <w:bCs/>
          <w:kern w:val="32"/>
        </w:rPr>
        <w:t>DECLARAŢIE TERŢ SUSŢINĂTOR PROFESIONAL</w:t>
      </w:r>
    </w:p>
    <w:p w14:paraId="4C637D2F" w14:textId="77777777" w:rsidR="005C6BF4" w:rsidRPr="00825072" w:rsidRDefault="005C6BF4" w:rsidP="00620B5A">
      <w:pPr>
        <w:spacing w:line="276" w:lineRule="auto"/>
        <w:ind w:firstLine="567"/>
        <w:rPr>
          <w:rFonts w:eastAsia="Calibri"/>
        </w:rPr>
      </w:pPr>
    </w:p>
    <w:p w14:paraId="1FC658B5" w14:textId="77777777" w:rsidR="005C6BF4" w:rsidRPr="00825072" w:rsidRDefault="005C6BF4" w:rsidP="00620B5A">
      <w:pPr>
        <w:shd w:val="clear" w:color="auto" w:fill="FFFFFF"/>
        <w:spacing w:line="276" w:lineRule="auto"/>
        <w:ind w:firstLine="567"/>
        <w:rPr>
          <w:rFonts w:eastAsia="Calibri"/>
          <w:b/>
          <w:spacing w:val="-2"/>
        </w:rPr>
      </w:pPr>
      <w:r w:rsidRPr="00825072">
        <w:rPr>
          <w:rFonts w:eastAsia="Calibri"/>
          <w:b/>
          <w:spacing w:val="-2"/>
        </w:rPr>
        <w:t>Terţ susţinător profesional</w:t>
      </w:r>
    </w:p>
    <w:p w14:paraId="1745C90F" w14:textId="77777777" w:rsidR="005C6BF4" w:rsidRPr="00825072" w:rsidRDefault="005C6BF4" w:rsidP="00620B5A">
      <w:pPr>
        <w:shd w:val="clear" w:color="auto" w:fill="FFFFFF"/>
        <w:spacing w:line="276" w:lineRule="auto"/>
        <w:ind w:firstLine="567"/>
        <w:rPr>
          <w:rFonts w:eastAsia="Calibri"/>
          <w:b/>
        </w:rPr>
      </w:pPr>
      <w:r w:rsidRPr="00825072">
        <w:rPr>
          <w:rFonts w:eastAsia="Calibri"/>
          <w:b/>
          <w:spacing w:val="-2"/>
        </w:rPr>
        <w:t>..........................</w:t>
      </w:r>
    </w:p>
    <w:p w14:paraId="6B3F0BDB" w14:textId="77777777" w:rsidR="005C6BF4" w:rsidRPr="00825072" w:rsidRDefault="005C6BF4" w:rsidP="00620B5A">
      <w:pPr>
        <w:shd w:val="clear" w:color="auto" w:fill="FFFFFF"/>
        <w:spacing w:line="276" w:lineRule="auto"/>
        <w:ind w:firstLine="567"/>
        <w:rPr>
          <w:rFonts w:eastAsia="Calibri"/>
        </w:rPr>
      </w:pPr>
      <w:r w:rsidRPr="00825072">
        <w:rPr>
          <w:rFonts w:eastAsia="Calibri"/>
        </w:rPr>
        <w:t>(denumirea)</w:t>
      </w:r>
    </w:p>
    <w:p w14:paraId="6CB6AE5E" w14:textId="77777777" w:rsidR="005C6BF4" w:rsidRPr="00825072" w:rsidRDefault="005C6BF4" w:rsidP="00620B5A">
      <w:pPr>
        <w:shd w:val="clear" w:color="auto" w:fill="FFFFFF"/>
        <w:spacing w:line="276" w:lineRule="auto"/>
        <w:ind w:firstLine="567"/>
        <w:rPr>
          <w:rFonts w:eastAsia="Calibri"/>
        </w:rPr>
      </w:pPr>
    </w:p>
    <w:p w14:paraId="374C35E0" w14:textId="77777777" w:rsidR="005C6BF4" w:rsidRPr="00825072" w:rsidRDefault="005C6BF4" w:rsidP="00620B5A">
      <w:pPr>
        <w:spacing w:after="200" w:line="276" w:lineRule="auto"/>
        <w:ind w:firstLine="567"/>
        <w:jc w:val="center"/>
        <w:rPr>
          <w:rFonts w:eastAsia="Calibri"/>
          <w:b/>
        </w:rPr>
      </w:pPr>
      <w:r w:rsidRPr="00825072">
        <w:rPr>
          <w:rFonts w:eastAsia="Calibri"/>
          <w:b/>
        </w:rPr>
        <w:t>Declaraţie</w:t>
      </w:r>
    </w:p>
    <w:p w14:paraId="01BB913E" w14:textId="77777777" w:rsidR="005C6BF4" w:rsidRPr="00825072" w:rsidRDefault="005C6BF4" w:rsidP="00620B5A">
      <w:pPr>
        <w:shd w:val="clear" w:color="auto" w:fill="FFFFFF"/>
        <w:spacing w:after="200" w:line="276" w:lineRule="auto"/>
        <w:ind w:firstLine="567"/>
        <w:jc w:val="both"/>
        <w:rPr>
          <w:rFonts w:eastAsia="Calibri"/>
        </w:rPr>
      </w:pPr>
      <w:r w:rsidRPr="00825072">
        <w:rPr>
          <w:rFonts w:eastAsia="Calibri"/>
        </w:rPr>
        <w:t>Subsemnatul, reprezentant împuternicit al .......</w:t>
      </w:r>
      <w:r w:rsidR="00FB2FFC" w:rsidRPr="00825072">
        <w:rPr>
          <w:rFonts w:eastAsia="Calibri"/>
        </w:rPr>
        <w:t>.......................................</w:t>
      </w:r>
      <w:r w:rsidRPr="00825072">
        <w:rPr>
          <w:rFonts w:eastAsia="Calibri"/>
        </w:rPr>
        <w:t xml:space="preserve">.(denumirea terţului susţinător tehnic </w:t>
      </w:r>
      <w:r w:rsidR="005B24DA" w:rsidRPr="00825072">
        <w:rPr>
          <w:rFonts w:eastAsia="Calibri"/>
        </w:rPr>
        <w:t>ș</w:t>
      </w:r>
      <w:r w:rsidRPr="00825072">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825072">
        <w:rPr>
          <w:rFonts w:eastAsia="Calibri"/>
        </w:rPr>
        <w:t xml:space="preserve">de specialitate </w:t>
      </w:r>
      <w:r w:rsidRPr="00825072">
        <w:rPr>
          <w:rFonts w:eastAsia="Calibri"/>
        </w:rPr>
        <w:t xml:space="preserve">angajat care urmează a fi efectiv alocat pentru </w:t>
      </w:r>
      <w:r w:rsidR="005B24DA" w:rsidRPr="00825072">
        <w:rPr>
          <w:rFonts w:eastAsia="Calibri"/>
        </w:rPr>
        <w:t>î</w:t>
      </w:r>
      <w:r w:rsidRPr="00825072">
        <w:rPr>
          <w:rFonts w:eastAsia="Calibri"/>
        </w:rPr>
        <w:t>ndeplinirea contractului de achiziţie publică.................................................... sunt reale.</w:t>
      </w:r>
    </w:p>
    <w:p w14:paraId="13BFBA36" w14:textId="77777777" w:rsidR="005C6BF4" w:rsidRPr="00825072" w:rsidRDefault="005C6BF4" w:rsidP="00620B5A">
      <w:pPr>
        <w:shd w:val="clear" w:color="auto" w:fill="FFFFFF"/>
        <w:spacing w:after="200" w:line="276" w:lineRule="auto"/>
        <w:ind w:right="6" w:firstLine="567"/>
        <w:jc w:val="center"/>
        <w:rPr>
          <w:rFonts w:eastAsia="Calibri"/>
          <w:b/>
        </w:rPr>
      </w:pPr>
      <w:r w:rsidRPr="00825072">
        <w:rPr>
          <w:rFonts w:eastAsia="Calibri"/>
          <w:b/>
          <w:spacing w:val="-3"/>
        </w:rPr>
        <w:t>LISTA</w:t>
      </w:r>
    </w:p>
    <w:p w14:paraId="3D57766C" w14:textId="77777777" w:rsidR="005C6BF4" w:rsidRPr="00825072" w:rsidRDefault="005C6BF4" w:rsidP="00620B5A">
      <w:pPr>
        <w:shd w:val="clear" w:color="auto" w:fill="FFFFFF"/>
        <w:ind w:right="14" w:firstLine="567"/>
        <w:jc w:val="center"/>
        <w:rPr>
          <w:rFonts w:eastAsia="Calibri"/>
        </w:rPr>
      </w:pPr>
      <w:r w:rsidRPr="00825072">
        <w:rPr>
          <w:rFonts w:eastAsia="Calibri"/>
        </w:rPr>
        <w:t xml:space="preserve">privind personalului </w:t>
      </w:r>
      <w:r w:rsidR="00653E70" w:rsidRPr="00825072">
        <w:rPr>
          <w:rFonts w:eastAsia="Calibri"/>
        </w:rPr>
        <w:t xml:space="preserve">de specialitate </w:t>
      </w:r>
      <w:r w:rsidRPr="00825072">
        <w:rPr>
          <w:rFonts w:eastAsia="Calibri"/>
        </w:rPr>
        <w:t>angajat care urmează a fi efectiv</w:t>
      </w:r>
    </w:p>
    <w:p w14:paraId="5F66DEAE" w14:textId="77777777" w:rsidR="005C6BF4" w:rsidRPr="00825072" w:rsidRDefault="005C6BF4" w:rsidP="00620B5A">
      <w:pPr>
        <w:shd w:val="clear" w:color="auto" w:fill="FFFFFF"/>
        <w:ind w:right="10" w:firstLine="567"/>
        <w:jc w:val="center"/>
        <w:rPr>
          <w:rFonts w:eastAsia="Calibri"/>
        </w:rPr>
      </w:pPr>
      <w:r w:rsidRPr="00825072">
        <w:rPr>
          <w:rFonts w:eastAsia="Calibri"/>
        </w:rPr>
        <w:t>alocat pentru îndeplinirea contractului de achiziţie publică</w:t>
      </w:r>
    </w:p>
    <w:p w14:paraId="0879A410" w14:textId="77777777" w:rsidR="00653E70" w:rsidRPr="00825072" w:rsidRDefault="00653E70" w:rsidP="00620B5A">
      <w:pPr>
        <w:shd w:val="clear" w:color="auto" w:fill="FFFFFF"/>
        <w:ind w:right="10" w:firstLine="567"/>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25072" w14:paraId="706CD7AB" w14:textId="77777777" w:rsidTr="008A2F19">
        <w:trPr>
          <w:jc w:val="center"/>
        </w:trPr>
        <w:tc>
          <w:tcPr>
            <w:tcW w:w="3023" w:type="dxa"/>
            <w:shd w:val="clear" w:color="auto" w:fill="auto"/>
          </w:tcPr>
          <w:p w14:paraId="3D97AE0A" w14:textId="77777777" w:rsidR="005C6BF4" w:rsidRPr="00825072" w:rsidRDefault="005C6BF4" w:rsidP="00620B5A">
            <w:pPr>
              <w:ind w:firstLine="567"/>
              <w:rPr>
                <w:rFonts w:eastAsia="Calibri"/>
                <w:lang w:eastAsia="ro-RO"/>
              </w:rPr>
            </w:pPr>
          </w:p>
        </w:tc>
        <w:tc>
          <w:tcPr>
            <w:tcW w:w="1757" w:type="dxa"/>
            <w:shd w:val="clear" w:color="auto" w:fill="auto"/>
          </w:tcPr>
          <w:p w14:paraId="7EFC8042" w14:textId="77777777" w:rsidR="005C6BF4" w:rsidRPr="00825072" w:rsidRDefault="005C6BF4" w:rsidP="00620B5A">
            <w:pPr>
              <w:ind w:firstLine="567"/>
              <w:jc w:val="center"/>
              <w:rPr>
                <w:rFonts w:eastAsia="Calibri"/>
                <w:lang w:eastAsia="ro-RO"/>
              </w:rPr>
            </w:pPr>
            <w:r w:rsidRPr="00825072">
              <w:rPr>
                <w:rFonts w:eastAsia="Calibri"/>
                <w:lang w:eastAsia="ro-RO"/>
              </w:rPr>
              <w:t>Anul 1</w:t>
            </w:r>
          </w:p>
        </w:tc>
        <w:tc>
          <w:tcPr>
            <w:tcW w:w="1845" w:type="dxa"/>
            <w:shd w:val="clear" w:color="auto" w:fill="auto"/>
          </w:tcPr>
          <w:p w14:paraId="37D160E2" w14:textId="77777777" w:rsidR="005C6BF4" w:rsidRPr="00825072" w:rsidRDefault="005C6BF4" w:rsidP="00620B5A">
            <w:pPr>
              <w:ind w:firstLine="567"/>
              <w:jc w:val="center"/>
              <w:rPr>
                <w:rFonts w:eastAsia="Calibri"/>
                <w:lang w:eastAsia="ro-RO"/>
              </w:rPr>
            </w:pPr>
            <w:r w:rsidRPr="00825072">
              <w:rPr>
                <w:rFonts w:eastAsia="Calibri"/>
                <w:lang w:eastAsia="ro-RO"/>
              </w:rPr>
              <w:t>Anul 2</w:t>
            </w:r>
          </w:p>
        </w:tc>
        <w:tc>
          <w:tcPr>
            <w:tcW w:w="1757" w:type="dxa"/>
            <w:shd w:val="clear" w:color="auto" w:fill="auto"/>
          </w:tcPr>
          <w:p w14:paraId="767E9025" w14:textId="77777777" w:rsidR="005C6BF4" w:rsidRPr="00825072" w:rsidRDefault="005C6BF4" w:rsidP="00620B5A">
            <w:pPr>
              <w:ind w:firstLine="567"/>
              <w:jc w:val="center"/>
              <w:rPr>
                <w:rFonts w:eastAsia="Calibri"/>
                <w:lang w:eastAsia="ro-RO"/>
              </w:rPr>
            </w:pPr>
            <w:r w:rsidRPr="00825072">
              <w:rPr>
                <w:rFonts w:eastAsia="Calibri"/>
                <w:lang w:eastAsia="ro-RO"/>
              </w:rPr>
              <w:t>Anul 3</w:t>
            </w:r>
          </w:p>
        </w:tc>
      </w:tr>
      <w:tr w:rsidR="005C6BF4" w:rsidRPr="00825072" w14:paraId="25F89DA9" w14:textId="77777777" w:rsidTr="008A2F19">
        <w:trPr>
          <w:jc w:val="center"/>
        </w:trPr>
        <w:tc>
          <w:tcPr>
            <w:tcW w:w="3023" w:type="dxa"/>
            <w:shd w:val="clear" w:color="auto" w:fill="auto"/>
          </w:tcPr>
          <w:p w14:paraId="1A9AC19F" w14:textId="77777777" w:rsidR="005C6BF4" w:rsidRPr="00825072" w:rsidRDefault="000B70AD" w:rsidP="00620B5A">
            <w:pPr>
              <w:ind w:firstLine="567"/>
              <w:rPr>
                <w:rFonts w:eastAsia="Calibri"/>
                <w:lang w:eastAsia="ro-RO"/>
              </w:rPr>
            </w:pPr>
            <w:r w:rsidRPr="00825072">
              <w:rPr>
                <w:rFonts w:eastAsia="Calibri"/>
              </w:rPr>
              <w:t>Personalul de specialitate</w:t>
            </w:r>
          </w:p>
        </w:tc>
        <w:tc>
          <w:tcPr>
            <w:tcW w:w="1757" w:type="dxa"/>
            <w:shd w:val="clear" w:color="auto" w:fill="auto"/>
          </w:tcPr>
          <w:p w14:paraId="3E02A609" w14:textId="77777777" w:rsidR="005C6BF4" w:rsidRPr="00825072" w:rsidRDefault="005C6BF4" w:rsidP="00620B5A">
            <w:pPr>
              <w:ind w:firstLine="567"/>
              <w:rPr>
                <w:rFonts w:eastAsia="Calibri"/>
                <w:lang w:eastAsia="ro-RO"/>
              </w:rPr>
            </w:pPr>
          </w:p>
        </w:tc>
        <w:tc>
          <w:tcPr>
            <w:tcW w:w="1845" w:type="dxa"/>
            <w:shd w:val="clear" w:color="auto" w:fill="auto"/>
          </w:tcPr>
          <w:p w14:paraId="06A886BB" w14:textId="77777777" w:rsidR="005C6BF4" w:rsidRPr="00825072" w:rsidRDefault="005C6BF4" w:rsidP="00620B5A">
            <w:pPr>
              <w:ind w:firstLine="567"/>
              <w:rPr>
                <w:rFonts w:eastAsia="Calibri"/>
                <w:lang w:eastAsia="ro-RO"/>
              </w:rPr>
            </w:pPr>
          </w:p>
        </w:tc>
        <w:tc>
          <w:tcPr>
            <w:tcW w:w="1757" w:type="dxa"/>
            <w:shd w:val="clear" w:color="auto" w:fill="auto"/>
          </w:tcPr>
          <w:p w14:paraId="0A457726" w14:textId="77777777" w:rsidR="005C6BF4" w:rsidRPr="00825072" w:rsidRDefault="005C6BF4" w:rsidP="00620B5A">
            <w:pPr>
              <w:ind w:firstLine="567"/>
              <w:rPr>
                <w:rFonts w:eastAsia="Calibri"/>
                <w:lang w:eastAsia="ro-RO"/>
              </w:rPr>
            </w:pPr>
          </w:p>
        </w:tc>
      </w:tr>
      <w:tr w:rsidR="005C6BF4" w:rsidRPr="00825072" w14:paraId="6D3211EF" w14:textId="77777777" w:rsidTr="008A2F19">
        <w:trPr>
          <w:jc w:val="center"/>
        </w:trPr>
        <w:tc>
          <w:tcPr>
            <w:tcW w:w="3023" w:type="dxa"/>
            <w:shd w:val="clear" w:color="auto" w:fill="auto"/>
          </w:tcPr>
          <w:p w14:paraId="4DC5205B" w14:textId="77777777" w:rsidR="005C6BF4" w:rsidRPr="00825072" w:rsidRDefault="000B70AD" w:rsidP="00620B5A">
            <w:pPr>
              <w:ind w:firstLine="567"/>
              <w:jc w:val="center"/>
              <w:rPr>
                <w:rFonts w:eastAsia="Calibri"/>
                <w:lang w:eastAsia="ro-RO"/>
              </w:rPr>
            </w:pPr>
            <w:r w:rsidRPr="00825072">
              <w:rPr>
                <w:rFonts w:eastAsia="Calibri"/>
                <w:lang w:eastAsia="ro-RO"/>
              </w:rPr>
              <w:t>…………</w:t>
            </w:r>
          </w:p>
        </w:tc>
        <w:tc>
          <w:tcPr>
            <w:tcW w:w="1757" w:type="dxa"/>
            <w:shd w:val="clear" w:color="auto" w:fill="auto"/>
          </w:tcPr>
          <w:p w14:paraId="1E77133C" w14:textId="77777777" w:rsidR="005C6BF4" w:rsidRPr="00825072" w:rsidRDefault="005C6BF4" w:rsidP="00620B5A">
            <w:pPr>
              <w:ind w:firstLine="567"/>
              <w:rPr>
                <w:rFonts w:eastAsia="Calibri"/>
                <w:lang w:eastAsia="ro-RO"/>
              </w:rPr>
            </w:pPr>
          </w:p>
        </w:tc>
        <w:tc>
          <w:tcPr>
            <w:tcW w:w="1845" w:type="dxa"/>
            <w:shd w:val="clear" w:color="auto" w:fill="auto"/>
          </w:tcPr>
          <w:p w14:paraId="5929A5E9" w14:textId="77777777" w:rsidR="005C6BF4" w:rsidRPr="00825072" w:rsidRDefault="005C6BF4" w:rsidP="00620B5A">
            <w:pPr>
              <w:ind w:firstLine="567"/>
              <w:rPr>
                <w:rFonts w:eastAsia="Calibri"/>
                <w:lang w:eastAsia="ro-RO"/>
              </w:rPr>
            </w:pPr>
          </w:p>
        </w:tc>
        <w:tc>
          <w:tcPr>
            <w:tcW w:w="1757" w:type="dxa"/>
            <w:shd w:val="clear" w:color="auto" w:fill="auto"/>
          </w:tcPr>
          <w:p w14:paraId="2DCEAF91" w14:textId="77777777" w:rsidR="005C6BF4" w:rsidRPr="00825072" w:rsidRDefault="005C6BF4" w:rsidP="00620B5A">
            <w:pPr>
              <w:ind w:firstLine="567"/>
              <w:rPr>
                <w:rFonts w:eastAsia="Calibri"/>
                <w:lang w:eastAsia="ro-RO"/>
              </w:rPr>
            </w:pPr>
          </w:p>
        </w:tc>
      </w:tr>
      <w:tr w:rsidR="005C6BF4" w:rsidRPr="00825072" w14:paraId="3D14D58F" w14:textId="77777777" w:rsidTr="008A2F19">
        <w:trPr>
          <w:jc w:val="center"/>
        </w:trPr>
        <w:tc>
          <w:tcPr>
            <w:tcW w:w="3023" w:type="dxa"/>
            <w:shd w:val="clear" w:color="auto" w:fill="auto"/>
          </w:tcPr>
          <w:p w14:paraId="34E6E9DF" w14:textId="77777777" w:rsidR="005C6BF4" w:rsidRPr="00825072" w:rsidRDefault="000B70AD" w:rsidP="00620B5A">
            <w:pPr>
              <w:ind w:firstLine="567"/>
              <w:jc w:val="center"/>
              <w:rPr>
                <w:rFonts w:eastAsia="Calibri"/>
                <w:lang w:eastAsia="ro-RO"/>
              </w:rPr>
            </w:pPr>
            <w:r w:rsidRPr="00825072">
              <w:rPr>
                <w:rFonts w:eastAsia="Calibri"/>
                <w:lang w:eastAsia="ro-RO"/>
              </w:rPr>
              <w:t>…………</w:t>
            </w:r>
          </w:p>
        </w:tc>
        <w:tc>
          <w:tcPr>
            <w:tcW w:w="1757" w:type="dxa"/>
            <w:shd w:val="clear" w:color="auto" w:fill="auto"/>
          </w:tcPr>
          <w:p w14:paraId="19A6E728" w14:textId="77777777" w:rsidR="005C6BF4" w:rsidRPr="00825072" w:rsidRDefault="005C6BF4" w:rsidP="00620B5A">
            <w:pPr>
              <w:ind w:firstLine="567"/>
              <w:rPr>
                <w:rFonts w:eastAsia="Calibri"/>
                <w:lang w:eastAsia="ro-RO"/>
              </w:rPr>
            </w:pPr>
          </w:p>
        </w:tc>
        <w:tc>
          <w:tcPr>
            <w:tcW w:w="1845" w:type="dxa"/>
            <w:shd w:val="clear" w:color="auto" w:fill="auto"/>
          </w:tcPr>
          <w:p w14:paraId="32FEA686" w14:textId="77777777" w:rsidR="005C6BF4" w:rsidRPr="00825072" w:rsidRDefault="005C6BF4" w:rsidP="00620B5A">
            <w:pPr>
              <w:ind w:firstLine="567"/>
              <w:rPr>
                <w:rFonts w:eastAsia="Calibri"/>
                <w:lang w:eastAsia="ro-RO"/>
              </w:rPr>
            </w:pPr>
          </w:p>
        </w:tc>
        <w:tc>
          <w:tcPr>
            <w:tcW w:w="1757" w:type="dxa"/>
            <w:shd w:val="clear" w:color="auto" w:fill="auto"/>
          </w:tcPr>
          <w:p w14:paraId="6E4736F9" w14:textId="77777777" w:rsidR="005C6BF4" w:rsidRPr="00825072" w:rsidRDefault="005C6BF4" w:rsidP="00620B5A">
            <w:pPr>
              <w:ind w:firstLine="567"/>
              <w:rPr>
                <w:rFonts w:eastAsia="Calibri"/>
                <w:lang w:eastAsia="ro-RO"/>
              </w:rPr>
            </w:pPr>
          </w:p>
        </w:tc>
      </w:tr>
      <w:tr w:rsidR="005C6BF4" w:rsidRPr="00825072" w14:paraId="2B0D75CE" w14:textId="77777777" w:rsidTr="008A2F19">
        <w:trPr>
          <w:jc w:val="center"/>
        </w:trPr>
        <w:tc>
          <w:tcPr>
            <w:tcW w:w="3023" w:type="dxa"/>
            <w:shd w:val="clear" w:color="auto" w:fill="auto"/>
          </w:tcPr>
          <w:p w14:paraId="6351A664" w14:textId="77777777" w:rsidR="005C6BF4" w:rsidRPr="00825072" w:rsidRDefault="000B70AD" w:rsidP="00620B5A">
            <w:pPr>
              <w:ind w:firstLine="567"/>
              <w:jc w:val="center"/>
              <w:rPr>
                <w:rFonts w:eastAsia="Calibri"/>
                <w:lang w:eastAsia="ro-RO"/>
              </w:rPr>
            </w:pPr>
            <w:r w:rsidRPr="00825072">
              <w:rPr>
                <w:rFonts w:eastAsia="Calibri"/>
                <w:lang w:eastAsia="ro-RO"/>
              </w:rPr>
              <w:t>………….</w:t>
            </w:r>
          </w:p>
        </w:tc>
        <w:tc>
          <w:tcPr>
            <w:tcW w:w="1757" w:type="dxa"/>
            <w:shd w:val="clear" w:color="auto" w:fill="auto"/>
          </w:tcPr>
          <w:p w14:paraId="4E692331" w14:textId="77777777" w:rsidR="005C6BF4" w:rsidRPr="00825072" w:rsidRDefault="005C6BF4" w:rsidP="00620B5A">
            <w:pPr>
              <w:ind w:firstLine="567"/>
              <w:rPr>
                <w:rFonts w:eastAsia="Calibri"/>
                <w:lang w:eastAsia="ro-RO"/>
              </w:rPr>
            </w:pPr>
          </w:p>
        </w:tc>
        <w:tc>
          <w:tcPr>
            <w:tcW w:w="1845" w:type="dxa"/>
            <w:shd w:val="clear" w:color="auto" w:fill="auto"/>
          </w:tcPr>
          <w:p w14:paraId="3277F8FA" w14:textId="77777777" w:rsidR="005C6BF4" w:rsidRPr="00825072" w:rsidRDefault="005C6BF4" w:rsidP="00620B5A">
            <w:pPr>
              <w:ind w:firstLine="567"/>
              <w:rPr>
                <w:rFonts w:eastAsia="Calibri"/>
                <w:lang w:eastAsia="ro-RO"/>
              </w:rPr>
            </w:pPr>
          </w:p>
        </w:tc>
        <w:tc>
          <w:tcPr>
            <w:tcW w:w="1757" w:type="dxa"/>
            <w:shd w:val="clear" w:color="auto" w:fill="auto"/>
          </w:tcPr>
          <w:p w14:paraId="3F97510F" w14:textId="77777777" w:rsidR="005C6BF4" w:rsidRPr="00825072" w:rsidRDefault="005C6BF4" w:rsidP="00620B5A">
            <w:pPr>
              <w:ind w:firstLine="567"/>
              <w:rPr>
                <w:rFonts w:eastAsia="Calibri"/>
                <w:lang w:eastAsia="ro-RO"/>
              </w:rPr>
            </w:pPr>
          </w:p>
        </w:tc>
      </w:tr>
    </w:tbl>
    <w:p w14:paraId="3E6D3302" w14:textId="77777777" w:rsidR="00653E70" w:rsidRPr="00825072" w:rsidRDefault="00653E70" w:rsidP="00620B5A">
      <w:pPr>
        <w:shd w:val="clear" w:color="auto" w:fill="FFFFFF"/>
        <w:spacing w:line="276" w:lineRule="auto"/>
        <w:ind w:firstLine="567"/>
        <w:jc w:val="both"/>
        <w:rPr>
          <w:rFonts w:eastAsia="Calibri"/>
        </w:rPr>
      </w:pPr>
    </w:p>
    <w:p w14:paraId="7E4A9F07" w14:textId="77777777" w:rsidR="005C6BF4" w:rsidRPr="00825072" w:rsidRDefault="005C6BF4" w:rsidP="00620B5A">
      <w:pPr>
        <w:shd w:val="clear" w:color="auto" w:fill="FFFFFF"/>
        <w:tabs>
          <w:tab w:val="left" w:pos="284"/>
        </w:tabs>
        <w:spacing w:line="276" w:lineRule="auto"/>
        <w:ind w:firstLine="567"/>
        <w:jc w:val="both"/>
        <w:rPr>
          <w:rFonts w:eastAsia="Calibri"/>
        </w:rPr>
      </w:pPr>
      <w:r w:rsidRPr="00825072">
        <w:rPr>
          <w:rFonts w:eastAsia="Calibri"/>
        </w:rPr>
        <w:t xml:space="preserve">Anexez declaraţiei, CV-urile personalului </w:t>
      </w:r>
      <w:r w:rsidR="000B70AD" w:rsidRPr="00825072">
        <w:rPr>
          <w:rFonts w:eastAsia="Calibri"/>
        </w:rPr>
        <w:t>de specialitate</w:t>
      </w:r>
      <w:r w:rsidR="005B24DA" w:rsidRPr="00825072">
        <w:rPr>
          <w:rFonts w:eastAsia="Calibri"/>
        </w:rPr>
        <w:t>,</w:t>
      </w:r>
      <w:r w:rsidR="0019071C" w:rsidRPr="00825072">
        <w:rPr>
          <w:rFonts w:eastAsia="Calibri"/>
        </w:rPr>
        <w:t xml:space="preserve"> </w:t>
      </w:r>
      <w:r w:rsidRPr="00825072">
        <w:rPr>
          <w:rFonts w:eastAsia="Calibri"/>
        </w:rPr>
        <w:t>precum şi ale personalului care va fi alocat efectiv pentru îndeplinirea contractului de achiziţie publică.</w:t>
      </w:r>
    </w:p>
    <w:p w14:paraId="0FC3BE71" w14:textId="77777777" w:rsidR="005C6BF4" w:rsidRPr="00825072" w:rsidRDefault="005C6BF4" w:rsidP="00620B5A">
      <w:pPr>
        <w:shd w:val="clear" w:color="auto" w:fill="FFFFFF"/>
        <w:tabs>
          <w:tab w:val="left" w:pos="284"/>
        </w:tabs>
        <w:spacing w:line="276" w:lineRule="auto"/>
        <w:ind w:firstLine="567"/>
        <w:jc w:val="both"/>
        <w:rPr>
          <w:rFonts w:eastAsia="Calibri"/>
        </w:rPr>
      </w:pPr>
      <w:r w:rsidRPr="00825072">
        <w:rPr>
          <w:rFonts w:eastAsia="Calibri"/>
        </w:rPr>
        <w:t xml:space="preserve">Subsemnatul declar că informaţiile furnizate, referitoare la experienţa anterioară, capacităţile tehnice şi personalul </w:t>
      </w:r>
      <w:r w:rsidR="000B70AD" w:rsidRPr="00825072">
        <w:rPr>
          <w:rFonts w:eastAsia="Calibri"/>
        </w:rPr>
        <w:t xml:space="preserve">de specialitate </w:t>
      </w:r>
      <w:r w:rsidRPr="00825072">
        <w:rPr>
          <w:rFonts w:eastAsia="Calibri"/>
        </w:rPr>
        <w:t xml:space="preserve">angajat </w:t>
      </w:r>
      <w:r w:rsidR="000B70AD" w:rsidRPr="00825072">
        <w:rPr>
          <w:rFonts w:eastAsia="Calibri"/>
        </w:rPr>
        <w:t>sunt</w:t>
      </w:r>
      <w:r w:rsidRPr="00825072">
        <w:rPr>
          <w:rFonts w:eastAsia="Calibri"/>
        </w:rPr>
        <w:t xml:space="preserve"> complete şi corecte în fiecare detaliu şi înţeleg că autoritatea contractantă are dreptul de a solicita, în scopul verificării şi confirmării declaraţiilor, </w:t>
      </w:r>
      <w:r w:rsidRPr="00825072">
        <w:rPr>
          <w:rFonts w:eastAsia="Calibri"/>
        </w:rPr>
        <w:lastRenderedPageBreak/>
        <w:t>situaţiilor şi documentelor care însoţesc oferta, orice informaţii suplimentare în scopul verificării datelor din prezenta declaraţie.</w:t>
      </w:r>
    </w:p>
    <w:p w14:paraId="636DA1EE" w14:textId="77777777" w:rsidR="005C6BF4" w:rsidRPr="00825072" w:rsidRDefault="005C6BF4" w:rsidP="00620B5A">
      <w:pPr>
        <w:shd w:val="clear" w:color="auto" w:fill="FFFFFF"/>
        <w:spacing w:line="276" w:lineRule="auto"/>
        <w:ind w:firstLine="567"/>
        <w:jc w:val="both"/>
        <w:rPr>
          <w:rFonts w:eastAsia="Calibri"/>
        </w:rPr>
      </w:pPr>
      <w:r w:rsidRPr="00825072">
        <w:rPr>
          <w:rFonts w:eastAsia="Calibri"/>
        </w:rPr>
        <w:t>Subsemnatul autorizez prin prezenta orice instituţie, societate comercială, bancă, alte persoane juridice să furnizeze informaţii reprezentanţilor autorizaţi ai .........</w:t>
      </w:r>
      <w:r w:rsidR="00FB2FFC" w:rsidRPr="00825072">
        <w:rPr>
          <w:rFonts w:eastAsia="Calibri"/>
        </w:rPr>
        <w:t>........................</w:t>
      </w:r>
      <w:r w:rsidRPr="00825072">
        <w:rPr>
          <w:rFonts w:eastAsia="Calibri"/>
        </w:rPr>
        <w:t>.. (</w:t>
      </w:r>
      <w:r w:rsidRPr="00825072">
        <w:rPr>
          <w:rFonts w:eastAsia="Calibri"/>
          <w:i/>
        </w:rPr>
        <w:t>denumirea şi adresa autorităţii contractante)</w:t>
      </w:r>
      <w:r w:rsidRPr="00825072">
        <w:rPr>
          <w:rFonts w:eastAsia="Calibri"/>
        </w:rPr>
        <w:t xml:space="preserve"> cu privire la orice aspect tehnic şi financiar în legătură cu activitatea noastră.</w:t>
      </w:r>
    </w:p>
    <w:p w14:paraId="7FEA2018" w14:textId="77777777" w:rsidR="00FB2FFC" w:rsidRPr="00825072" w:rsidRDefault="005C6BF4" w:rsidP="00620B5A">
      <w:pPr>
        <w:shd w:val="clear" w:color="auto" w:fill="FFFFFF"/>
        <w:spacing w:line="276" w:lineRule="auto"/>
        <w:ind w:firstLine="567"/>
        <w:jc w:val="both"/>
        <w:rPr>
          <w:rFonts w:eastAsia="Calibri"/>
        </w:rPr>
      </w:pPr>
      <w:r w:rsidRPr="00825072">
        <w:rPr>
          <w:rFonts w:eastAsia="Calibri"/>
        </w:rPr>
        <w:t>Prezenta declaraţie este anexă la „Angajamentul ferm” privind susţinerea noastră tehnică şi profesională oferită ...............</w:t>
      </w:r>
      <w:r w:rsidR="00FB2FFC" w:rsidRPr="00825072">
        <w:rPr>
          <w:rFonts w:eastAsia="Calibri"/>
        </w:rPr>
        <w:t>...........................</w:t>
      </w:r>
      <w:r w:rsidRPr="00825072">
        <w:rPr>
          <w:rFonts w:eastAsia="Calibri"/>
        </w:rPr>
        <w:t>...................................</w:t>
      </w:r>
    </w:p>
    <w:p w14:paraId="53DE237E" w14:textId="77777777" w:rsidR="005C6BF4" w:rsidRPr="00825072" w:rsidRDefault="005C6BF4" w:rsidP="00620B5A">
      <w:pPr>
        <w:shd w:val="clear" w:color="auto" w:fill="FFFFFF"/>
        <w:spacing w:line="276" w:lineRule="auto"/>
        <w:ind w:firstLine="567"/>
        <w:jc w:val="both"/>
        <w:rPr>
          <w:rFonts w:eastAsia="Calibri"/>
        </w:rPr>
      </w:pPr>
      <w:r w:rsidRPr="00825072">
        <w:rPr>
          <w:rFonts w:eastAsia="Calibri"/>
        </w:rPr>
        <w:t>(</w:t>
      </w:r>
      <w:r w:rsidRPr="00825072">
        <w:rPr>
          <w:rFonts w:eastAsia="Calibri"/>
          <w:i/>
        </w:rPr>
        <w:t xml:space="preserve">denumirea </w:t>
      </w:r>
      <w:r w:rsidR="000B70AD" w:rsidRPr="00825072">
        <w:rPr>
          <w:rFonts w:eastAsia="Calibri"/>
          <w:i/>
        </w:rPr>
        <w:t>ofertantului/candidatului</w:t>
      </w:r>
      <w:r w:rsidRPr="00825072">
        <w:rPr>
          <w:rFonts w:eastAsia="Calibri"/>
          <w:i/>
        </w:rPr>
        <w:t>).</w:t>
      </w:r>
    </w:p>
    <w:p w14:paraId="20C20D50" w14:textId="77777777" w:rsidR="002927B7" w:rsidRPr="00825072" w:rsidRDefault="002927B7" w:rsidP="00620B5A">
      <w:pPr>
        <w:shd w:val="clear" w:color="auto" w:fill="FFFFFF"/>
        <w:spacing w:after="200" w:line="276" w:lineRule="auto"/>
        <w:ind w:firstLine="567"/>
        <w:rPr>
          <w:rFonts w:eastAsia="Calibri"/>
          <w:spacing w:val="-1"/>
        </w:rPr>
      </w:pPr>
    </w:p>
    <w:p w14:paraId="4F85881C" w14:textId="77777777" w:rsidR="005C6BF4" w:rsidRPr="00825072" w:rsidRDefault="005C6BF4" w:rsidP="00620B5A">
      <w:pPr>
        <w:shd w:val="clear" w:color="auto" w:fill="FFFFFF"/>
        <w:spacing w:after="200" w:line="276" w:lineRule="auto"/>
        <w:ind w:firstLine="567"/>
        <w:rPr>
          <w:rFonts w:eastAsia="Calibri"/>
          <w:spacing w:val="-1"/>
        </w:rPr>
      </w:pPr>
      <w:r w:rsidRPr="00825072">
        <w:rPr>
          <w:rFonts w:eastAsia="Calibri"/>
          <w:spacing w:val="-1"/>
        </w:rPr>
        <w:t>Data completării,</w:t>
      </w:r>
      <w:r w:rsidRPr="00825072">
        <w:rPr>
          <w:rFonts w:eastAsia="Calibri"/>
          <w:spacing w:val="-1"/>
        </w:rPr>
        <w:tab/>
      </w:r>
      <w:r w:rsidRPr="00825072">
        <w:rPr>
          <w:rFonts w:eastAsia="Calibri"/>
          <w:spacing w:val="-1"/>
        </w:rPr>
        <w:tab/>
      </w:r>
      <w:r w:rsidRPr="00825072">
        <w:rPr>
          <w:rFonts w:eastAsia="Calibri"/>
          <w:spacing w:val="-1"/>
        </w:rPr>
        <w:tab/>
      </w:r>
      <w:r w:rsidRPr="00825072">
        <w:rPr>
          <w:rFonts w:eastAsia="Calibri"/>
          <w:spacing w:val="-1"/>
        </w:rPr>
        <w:tab/>
      </w:r>
      <w:r w:rsidRPr="00825072">
        <w:rPr>
          <w:rFonts w:eastAsia="Calibri"/>
          <w:spacing w:val="-1"/>
        </w:rPr>
        <w:tab/>
        <w:t>Terţ susţinător,</w:t>
      </w:r>
    </w:p>
    <w:p w14:paraId="50C3700A" w14:textId="77777777" w:rsidR="005C6BF4" w:rsidRPr="00825072" w:rsidRDefault="005C6BF4" w:rsidP="00620B5A">
      <w:pPr>
        <w:spacing w:after="200" w:line="276" w:lineRule="auto"/>
        <w:ind w:left="5040" w:firstLine="567"/>
        <w:jc w:val="both"/>
        <w:rPr>
          <w:rFonts w:eastAsia="Calibri"/>
          <w:i/>
          <w:spacing w:val="-1"/>
        </w:rPr>
      </w:pPr>
      <w:r w:rsidRPr="00825072">
        <w:rPr>
          <w:rFonts w:eastAsia="Calibri"/>
          <w:i/>
          <w:spacing w:val="-1"/>
        </w:rPr>
        <w:t>(semnătură autorizată)</w:t>
      </w:r>
    </w:p>
    <w:p w14:paraId="2AB21EED" w14:textId="77777777" w:rsidR="00FC4A97" w:rsidRPr="00825072" w:rsidRDefault="00FC4A97" w:rsidP="00620B5A">
      <w:pPr>
        <w:ind w:firstLine="567"/>
        <w:jc w:val="right"/>
        <w:rPr>
          <w:noProof w:val="0"/>
        </w:rPr>
      </w:pPr>
    </w:p>
    <w:p w14:paraId="0E8802C8" w14:textId="77777777" w:rsidR="00FC4A97" w:rsidRPr="00825072" w:rsidRDefault="00FC4A97" w:rsidP="00620B5A">
      <w:pPr>
        <w:ind w:firstLine="567"/>
        <w:jc w:val="right"/>
        <w:rPr>
          <w:noProof w:val="0"/>
        </w:rPr>
      </w:pPr>
    </w:p>
    <w:p w14:paraId="75298973" w14:textId="77777777" w:rsidR="00FC4A97" w:rsidRPr="00825072" w:rsidRDefault="00FC4A97" w:rsidP="00620B5A">
      <w:pPr>
        <w:ind w:firstLine="567"/>
        <w:jc w:val="right"/>
        <w:rPr>
          <w:noProof w:val="0"/>
        </w:rPr>
      </w:pPr>
    </w:p>
    <w:p w14:paraId="74AE0F9D" w14:textId="2702A19C" w:rsidR="00BA7FF4" w:rsidRPr="00825072" w:rsidRDefault="00BA7FF4" w:rsidP="00620B5A">
      <w:pPr>
        <w:ind w:firstLine="567"/>
        <w:jc w:val="right"/>
        <w:rPr>
          <w:noProof w:val="0"/>
          <w:sz w:val="22"/>
          <w:szCs w:val="22"/>
        </w:rPr>
      </w:pPr>
      <w:r w:rsidRPr="00825072">
        <w:rPr>
          <w:noProof w:val="0"/>
        </w:rPr>
        <w:t>Anexa nr.</w:t>
      </w:r>
      <w:r w:rsidR="006D1463" w:rsidRPr="00825072">
        <w:rPr>
          <w:noProof w:val="0"/>
        </w:rPr>
        <w:t>16</w:t>
      </w:r>
    </w:p>
    <w:p w14:paraId="4B5EB5BE" w14:textId="2AFE9712" w:rsidR="00BE1CB3" w:rsidRPr="00825072" w:rsidRDefault="006D1463" w:rsidP="00620B5A">
      <w:pPr>
        <w:spacing w:before="72" w:line="292" w:lineRule="auto"/>
        <w:ind w:firstLine="567"/>
        <w:jc w:val="center"/>
        <w:rPr>
          <w:b/>
          <w:w w:val="90"/>
        </w:rPr>
      </w:pPr>
      <w:r w:rsidRPr="00825072">
        <w:rPr>
          <w:b/>
          <w:w w:val="90"/>
        </w:rPr>
        <w:t xml:space="preserve"> </w:t>
      </w:r>
      <w:r w:rsidR="00BE1CB3" w:rsidRPr="00825072">
        <w:rPr>
          <w:b/>
          <w:w w:val="90"/>
        </w:rPr>
        <w:t>(Antetul instituției)</w:t>
      </w:r>
    </w:p>
    <w:p w14:paraId="0B6F045B" w14:textId="77777777" w:rsidR="00E93A68" w:rsidRPr="00825072" w:rsidRDefault="00BE1CB3" w:rsidP="00620B5A">
      <w:pPr>
        <w:spacing w:before="72" w:line="292" w:lineRule="auto"/>
        <w:ind w:firstLine="567"/>
        <w:jc w:val="center"/>
        <w:rPr>
          <w:b/>
          <w:w w:val="90"/>
          <w:sz w:val="28"/>
          <w:szCs w:val="28"/>
        </w:rPr>
      </w:pPr>
      <w:r w:rsidRPr="00825072">
        <w:rPr>
          <w:b/>
          <w:w w:val="90"/>
        </w:rPr>
        <w:t>~~~~~~~~~~~~~~~~~~~~~~~~~~~~~~~~~~~~~~~~~~~~~~~~~~~~~~~~~~~~~~~~~~~~~~~</w:t>
      </w:r>
    </w:p>
    <w:p w14:paraId="3D06D1BA" w14:textId="77777777" w:rsidR="0093664D" w:rsidRPr="00825072" w:rsidRDefault="00A227F2" w:rsidP="00620B5A">
      <w:pPr>
        <w:spacing w:before="72" w:line="292" w:lineRule="auto"/>
        <w:ind w:firstLine="567"/>
        <w:rPr>
          <w:b/>
          <w:w w:val="90"/>
          <w:sz w:val="28"/>
          <w:szCs w:val="28"/>
        </w:rPr>
      </w:pPr>
      <w:r w:rsidRPr="00825072">
        <w:rPr>
          <w:b/>
          <w:w w:val="90"/>
          <w:sz w:val="28"/>
          <w:szCs w:val="28"/>
        </w:rPr>
        <w:t>„__” ________ _____</w:t>
      </w:r>
      <w:r w:rsidR="00BE1CB3" w:rsidRPr="00825072">
        <w:t>nr. __________</w:t>
      </w:r>
    </w:p>
    <w:p w14:paraId="49A8AF07" w14:textId="77777777" w:rsidR="00A1178E" w:rsidRPr="00825072" w:rsidRDefault="00A227F2" w:rsidP="00620B5A">
      <w:pPr>
        <w:spacing w:before="72" w:line="292" w:lineRule="auto"/>
        <w:ind w:firstLine="567"/>
        <w:jc w:val="center"/>
        <w:rPr>
          <w:b/>
          <w:w w:val="90"/>
          <w:sz w:val="25"/>
        </w:rPr>
      </w:pPr>
      <w:r w:rsidRPr="00825072">
        <w:rPr>
          <w:b/>
          <w:w w:val="90"/>
          <w:sz w:val="28"/>
          <w:szCs w:val="28"/>
        </w:rPr>
        <w:t xml:space="preserve">AVIZ </w:t>
      </w:r>
    </w:p>
    <w:p w14:paraId="674F6CF1" w14:textId="77777777" w:rsidR="006620F8" w:rsidRPr="00825072" w:rsidRDefault="00A227F2" w:rsidP="00620B5A">
      <w:pPr>
        <w:tabs>
          <w:tab w:val="left" w:pos="0"/>
          <w:tab w:val="left" w:pos="567"/>
        </w:tabs>
        <w:spacing w:before="72" w:line="292" w:lineRule="auto"/>
        <w:ind w:firstLine="567"/>
        <w:jc w:val="center"/>
        <w:rPr>
          <w:rFonts w:eastAsia="PMingLiU"/>
          <w:lang w:eastAsia="zh-CN"/>
        </w:rPr>
      </w:pPr>
      <w:r w:rsidRPr="00825072">
        <w:rPr>
          <w:rFonts w:eastAsia="PMingLiU"/>
          <w:lang w:eastAsia="zh-CN"/>
        </w:rPr>
        <w:t>pentru participare la licitațiile publice de lucrări din domeniul construcțiilor și instalațiilor</w:t>
      </w:r>
    </w:p>
    <w:p w14:paraId="6D134BBD" w14:textId="77777777" w:rsidR="006620F8" w:rsidRPr="00825072" w:rsidRDefault="00A227F2" w:rsidP="00620B5A">
      <w:pPr>
        <w:tabs>
          <w:tab w:val="left" w:leader="underscore" w:pos="5447"/>
          <w:tab w:val="right" w:leader="underscore" w:pos="9777"/>
        </w:tabs>
        <w:spacing w:before="252" w:line="268" w:lineRule="auto"/>
        <w:ind w:firstLine="567"/>
        <w:rPr>
          <w:rFonts w:eastAsia="PMingLiU"/>
          <w:lang w:eastAsia="zh-CN"/>
        </w:rPr>
      </w:pPr>
      <w:r w:rsidRPr="00825072">
        <w:rPr>
          <w:rFonts w:eastAsia="PMingLiU"/>
          <w:lang w:eastAsia="zh-CN"/>
        </w:rPr>
        <w:t xml:space="preserve">Eliberat întreprinderii </w:t>
      </w:r>
      <w:r w:rsidRPr="00825072">
        <w:rPr>
          <w:rFonts w:eastAsia="PMingLiU"/>
          <w:lang w:eastAsia="zh-CN"/>
        </w:rPr>
        <w:tab/>
        <w:t xml:space="preserve"> IDNO </w:t>
      </w:r>
      <w:r w:rsidRPr="00825072">
        <w:rPr>
          <w:rFonts w:eastAsia="PMingLiU"/>
          <w:lang w:eastAsia="zh-CN"/>
        </w:rPr>
        <w:tab/>
        <w:t xml:space="preserve"> conform</w:t>
      </w:r>
    </w:p>
    <w:p w14:paraId="184D8AF9" w14:textId="77777777" w:rsidR="006620F8" w:rsidRPr="00825072" w:rsidRDefault="00A227F2" w:rsidP="00620B5A">
      <w:pPr>
        <w:tabs>
          <w:tab w:val="left" w:leader="underscore" w:pos="1656"/>
          <w:tab w:val="right" w:leader="underscore" w:pos="9777"/>
        </w:tabs>
        <w:spacing w:line="285" w:lineRule="auto"/>
        <w:ind w:firstLine="567"/>
        <w:rPr>
          <w:rFonts w:eastAsia="PMingLiU"/>
          <w:lang w:eastAsia="zh-CN"/>
        </w:rPr>
      </w:pPr>
      <w:r w:rsidRPr="00825072">
        <w:rPr>
          <w:rFonts w:eastAsia="PMingLiU"/>
          <w:lang w:eastAsia="zh-CN"/>
        </w:rPr>
        <w:t xml:space="preserve">cererii nr. </w:t>
      </w:r>
      <w:r w:rsidRPr="00825072">
        <w:rPr>
          <w:rFonts w:eastAsia="PMingLiU"/>
          <w:lang w:eastAsia="zh-CN"/>
        </w:rPr>
        <w:tab/>
        <w:t xml:space="preserve"> din </w:t>
      </w:r>
      <w:r w:rsidRPr="00825072">
        <w:rPr>
          <w:rFonts w:eastAsia="PMingLiU"/>
          <w:lang w:eastAsia="zh-CN"/>
        </w:rPr>
        <w:tab/>
        <w:t>. În urma verificării actelor prezentate și informației rezultate din</w:t>
      </w:r>
    </w:p>
    <w:p w14:paraId="71D928ED" w14:textId="77777777" w:rsidR="006620F8" w:rsidRPr="00825072" w:rsidRDefault="0003591A"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 xml:space="preserve">actele de control în ultimii 3 (trei) ani, potrivit Ordinului nr. </w:t>
      </w:r>
      <w:r w:rsidRPr="00825072">
        <w:rPr>
          <w:rFonts w:eastAsia="PMingLiU"/>
          <w:lang w:eastAsia="zh-CN"/>
        </w:rPr>
        <w:tab/>
        <w:t xml:space="preserve"> din</w:t>
      </w:r>
      <w:r w:rsidRPr="00825072">
        <w:rPr>
          <w:rFonts w:eastAsia="PMingLiU"/>
          <w:lang w:eastAsia="zh-CN"/>
        </w:rPr>
        <w:tab/>
        <w:t xml:space="preserve">, Agenția pentru </w:t>
      </w:r>
      <w:r w:rsidRPr="00825072">
        <w:rPr>
          <w:rFonts w:eastAsia="PMingLiU"/>
          <w:lang w:eastAsia="zh-CN"/>
        </w:rPr>
        <w:br/>
        <w:t>Supraveghere Tehnică constată următoarele:</w:t>
      </w:r>
    </w:p>
    <w:p w14:paraId="30FCF91F" w14:textId="77777777" w:rsidR="006C4C0E" w:rsidRPr="00825072" w:rsidRDefault="006C4C0E" w:rsidP="00620B5A">
      <w:pPr>
        <w:tabs>
          <w:tab w:val="left" w:leader="underscore" w:pos="6465"/>
          <w:tab w:val="right" w:leader="underscore" w:pos="9777"/>
        </w:tabs>
        <w:spacing w:line="302" w:lineRule="auto"/>
        <w:ind w:firstLine="567"/>
        <w:rPr>
          <w:rFonts w:eastAsia="PMingLiU"/>
          <w:lang w:eastAsia="zh-CN"/>
        </w:rPr>
      </w:pPr>
    </w:p>
    <w:tbl>
      <w:tblPr>
        <w:tblStyle w:val="af2"/>
        <w:tblW w:w="10207" w:type="dxa"/>
        <w:tblInd w:w="-431" w:type="dxa"/>
        <w:tblLook w:val="04A0" w:firstRow="1" w:lastRow="0" w:firstColumn="1" w:lastColumn="0" w:noHBand="0" w:noVBand="1"/>
      </w:tblPr>
      <w:tblGrid>
        <w:gridCol w:w="1037"/>
        <w:gridCol w:w="2293"/>
        <w:gridCol w:w="3367"/>
        <w:gridCol w:w="1130"/>
        <w:gridCol w:w="1130"/>
        <w:gridCol w:w="1250"/>
      </w:tblGrid>
      <w:tr w:rsidR="00413218" w:rsidRPr="00825072" w14:paraId="5D5D6AB4" w14:textId="77777777" w:rsidTr="007A770A">
        <w:tc>
          <w:tcPr>
            <w:tcW w:w="1037" w:type="dxa"/>
          </w:tcPr>
          <w:p w14:paraId="73EDEA5B" w14:textId="77777777" w:rsidR="00413218" w:rsidRPr="00825072" w:rsidRDefault="0003591A"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Nr</w:t>
            </w:r>
          </w:p>
        </w:tc>
        <w:tc>
          <w:tcPr>
            <w:tcW w:w="2293" w:type="dxa"/>
          </w:tcPr>
          <w:p w14:paraId="0944ABEF" w14:textId="77777777" w:rsidR="00413218" w:rsidRPr="00825072" w:rsidRDefault="0003591A" w:rsidP="00620B5A">
            <w:pPr>
              <w:tabs>
                <w:tab w:val="left" w:leader="underscore" w:pos="6465"/>
                <w:tab w:val="right" w:leader="underscore" w:pos="9777"/>
              </w:tabs>
              <w:spacing w:line="302" w:lineRule="auto"/>
              <w:ind w:firstLine="567"/>
              <w:jc w:val="center"/>
              <w:rPr>
                <w:rFonts w:eastAsia="PMingLiU"/>
                <w:lang w:eastAsia="zh-CN"/>
              </w:rPr>
            </w:pPr>
            <w:r w:rsidRPr="00825072">
              <w:rPr>
                <w:rFonts w:eastAsia="PMingLiU"/>
                <w:lang w:eastAsia="zh-CN"/>
              </w:rPr>
              <w:t>Informații</w:t>
            </w:r>
          </w:p>
        </w:tc>
        <w:tc>
          <w:tcPr>
            <w:tcW w:w="3367" w:type="dxa"/>
          </w:tcPr>
          <w:p w14:paraId="2A84A181" w14:textId="77777777" w:rsidR="00413218" w:rsidRPr="00825072" w:rsidRDefault="0003591A" w:rsidP="00620B5A">
            <w:pPr>
              <w:tabs>
                <w:tab w:val="left" w:leader="underscore" w:pos="6465"/>
                <w:tab w:val="right" w:leader="underscore" w:pos="9777"/>
              </w:tabs>
              <w:spacing w:line="302" w:lineRule="auto"/>
              <w:ind w:firstLine="567"/>
              <w:jc w:val="center"/>
              <w:rPr>
                <w:rFonts w:eastAsia="PMingLiU"/>
                <w:lang w:eastAsia="zh-CN"/>
              </w:rPr>
            </w:pPr>
            <w:r w:rsidRPr="00825072">
              <w:rPr>
                <w:rFonts w:eastAsia="PMingLiU"/>
                <w:lang w:eastAsia="zh-CN"/>
              </w:rPr>
              <w:t>Noțiuni</w:t>
            </w:r>
          </w:p>
        </w:tc>
        <w:tc>
          <w:tcPr>
            <w:tcW w:w="1130" w:type="dxa"/>
          </w:tcPr>
          <w:p w14:paraId="3D3495C0" w14:textId="77777777" w:rsidR="00413218" w:rsidRPr="00825072" w:rsidRDefault="0003591A"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DA</w:t>
            </w:r>
          </w:p>
        </w:tc>
        <w:tc>
          <w:tcPr>
            <w:tcW w:w="1130" w:type="dxa"/>
          </w:tcPr>
          <w:p w14:paraId="2561AFF5" w14:textId="77777777" w:rsidR="00413218" w:rsidRPr="00825072" w:rsidRDefault="0003591A"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NU</w:t>
            </w:r>
          </w:p>
        </w:tc>
        <w:tc>
          <w:tcPr>
            <w:tcW w:w="1250" w:type="dxa"/>
          </w:tcPr>
          <w:p w14:paraId="2FA80F3D" w14:textId="77777777" w:rsidR="00413218" w:rsidRPr="00825072" w:rsidRDefault="0003591A"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Nota</w:t>
            </w:r>
          </w:p>
        </w:tc>
      </w:tr>
      <w:tr w:rsidR="00413218" w:rsidRPr="00825072" w14:paraId="47AE4E47" w14:textId="77777777" w:rsidTr="007A770A">
        <w:trPr>
          <w:trHeight w:val="540"/>
        </w:trPr>
        <w:tc>
          <w:tcPr>
            <w:tcW w:w="1037" w:type="dxa"/>
            <w:vMerge w:val="restart"/>
          </w:tcPr>
          <w:p w14:paraId="63D36989" w14:textId="77777777" w:rsidR="00413218" w:rsidRPr="00825072" w:rsidRDefault="0003591A"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I</w:t>
            </w:r>
          </w:p>
        </w:tc>
        <w:tc>
          <w:tcPr>
            <w:tcW w:w="2293" w:type="dxa"/>
            <w:vMerge w:val="restart"/>
          </w:tcPr>
          <w:p w14:paraId="4084870F" w14:textId="77777777" w:rsidR="00413218" w:rsidRPr="00825072" w:rsidRDefault="0003591A"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Încălcări constatate prin procese - verbale de control, emise în temeiul Legii nr.131/2012</w:t>
            </w:r>
            <w:r w:rsidR="005B24DA" w:rsidRPr="00825072">
              <w:rPr>
                <w:rFonts w:eastAsia="PMingLiU"/>
                <w:lang w:eastAsia="zh-CN"/>
              </w:rPr>
              <w:t xml:space="preserve"> privind controlul de stat asupra activității de întreprinzător</w:t>
            </w:r>
            <w:r w:rsidR="00A30B00" w:rsidRPr="00825072">
              <w:t>)</w:t>
            </w:r>
            <w:r w:rsidR="0079357E" w:rsidRPr="00825072">
              <w:rPr>
                <w:rFonts w:eastAsia="PMingLiU"/>
                <w:lang w:eastAsia="zh-CN"/>
              </w:rPr>
              <w:t>ș</w:t>
            </w:r>
            <w:r w:rsidRPr="00825072">
              <w:rPr>
                <w:rFonts w:eastAsia="PMingLiU"/>
                <w:lang w:eastAsia="zh-CN"/>
              </w:rPr>
              <w:t>i/sau H</w:t>
            </w:r>
            <w:r w:rsidR="005B24DA" w:rsidRPr="00825072">
              <w:rPr>
                <w:rFonts w:eastAsia="PMingLiU"/>
                <w:lang w:eastAsia="zh-CN"/>
              </w:rPr>
              <w:t>otărârii</w:t>
            </w:r>
            <w:r w:rsidRPr="00825072">
              <w:rPr>
                <w:rFonts w:eastAsia="PMingLiU"/>
                <w:lang w:eastAsia="zh-CN"/>
              </w:rPr>
              <w:t>G</w:t>
            </w:r>
            <w:r w:rsidR="005B24DA" w:rsidRPr="00825072">
              <w:rPr>
                <w:rFonts w:eastAsia="PMingLiU"/>
                <w:lang w:eastAsia="zh-CN"/>
              </w:rPr>
              <w:t>uvernului</w:t>
            </w:r>
            <w:r w:rsidRPr="00825072">
              <w:rPr>
                <w:rFonts w:eastAsia="PMingLiU"/>
                <w:lang w:eastAsia="zh-CN"/>
              </w:rPr>
              <w:t xml:space="preserve"> nr. 360/1996</w:t>
            </w:r>
            <w:r w:rsidR="005B24DA" w:rsidRPr="00825072">
              <w:rPr>
                <w:rFonts w:eastAsia="PMingLiU"/>
                <w:lang w:eastAsia="zh-CN"/>
              </w:rPr>
              <w:t xml:space="preserve"> cu privire la controlul de stat al calității în construcții</w:t>
            </w:r>
            <w:r w:rsidRPr="00825072">
              <w:rPr>
                <w:rFonts w:eastAsia="PMingLiU"/>
                <w:lang w:eastAsia="zh-CN"/>
              </w:rPr>
              <w:t xml:space="preserve">, intrate în vigoare, necontestate sau contestate dar confirmate prin </w:t>
            </w:r>
            <w:r w:rsidRPr="00825072">
              <w:rPr>
                <w:rFonts w:eastAsia="PMingLiU"/>
                <w:lang w:eastAsia="zh-CN"/>
              </w:rPr>
              <w:lastRenderedPageBreak/>
              <w:t>hotărâri judecătorești executorii definitive:</w:t>
            </w:r>
          </w:p>
        </w:tc>
        <w:tc>
          <w:tcPr>
            <w:tcW w:w="3367" w:type="dxa"/>
          </w:tcPr>
          <w:p w14:paraId="373E1F92" w14:textId="77777777" w:rsidR="00413218" w:rsidRPr="00825072" w:rsidRDefault="0003591A" w:rsidP="007A770A">
            <w:pPr>
              <w:tabs>
                <w:tab w:val="left" w:leader="underscore" w:pos="6465"/>
                <w:tab w:val="right" w:leader="underscore" w:pos="9777"/>
              </w:tabs>
              <w:spacing w:line="302" w:lineRule="auto"/>
              <w:rPr>
                <w:rFonts w:eastAsia="PMingLiU"/>
                <w:lang w:eastAsia="zh-CN"/>
              </w:rPr>
            </w:pPr>
            <w:r w:rsidRPr="00825072">
              <w:rPr>
                <w:rFonts w:eastAsia="PMingLiU"/>
                <w:lang w:eastAsia="zh-CN"/>
              </w:rPr>
              <w:lastRenderedPageBreak/>
              <w:t>încalcări foarte grave</w:t>
            </w:r>
          </w:p>
          <w:p w14:paraId="654DE4B3" w14:textId="683C464D" w:rsidR="00964783" w:rsidRPr="00825072" w:rsidRDefault="00A30B00" w:rsidP="007A770A">
            <w:pPr>
              <w:tabs>
                <w:tab w:val="left" w:leader="underscore" w:pos="6465"/>
                <w:tab w:val="right" w:leader="underscore" w:pos="9777"/>
              </w:tabs>
              <w:spacing w:line="302" w:lineRule="auto"/>
              <w:rPr>
                <w:rFonts w:eastAsia="PMingLiU"/>
                <w:sz w:val="22"/>
                <w:szCs w:val="22"/>
                <w:lang w:eastAsia="zh-CN"/>
              </w:rPr>
            </w:pPr>
            <w:r w:rsidRPr="00825072">
              <w:t>(art. 5</w:t>
            </w:r>
            <w:r w:rsidRPr="00825072">
              <w:rPr>
                <w:vertAlign w:val="superscript"/>
              </w:rPr>
              <w:t>1</w:t>
            </w:r>
            <w:r w:rsidRPr="00825072">
              <w:t xml:space="preserve"> Legea</w:t>
            </w:r>
            <w:r w:rsidR="007A770A" w:rsidRPr="00825072">
              <w:t xml:space="preserve"> </w:t>
            </w:r>
            <w:r w:rsidRPr="00825072">
              <w:t>nr.131/2012</w:t>
            </w:r>
            <w:r w:rsidR="005B24DA" w:rsidRPr="00825072">
              <w:t>privind controlul de stat asupra activității de întreprinzător</w:t>
            </w:r>
            <w:r w:rsidRPr="00825072">
              <w:t>)</w:t>
            </w:r>
          </w:p>
        </w:tc>
        <w:tc>
          <w:tcPr>
            <w:tcW w:w="1130" w:type="dxa"/>
          </w:tcPr>
          <w:p w14:paraId="784B9DDC" w14:textId="77777777" w:rsidR="00413218" w:rsidRPr="00825072" w:rsidRDefault="00413218" w:rsidP="00620B5A">
            <w:pPr>
              <w:tabs>
                <w:tab w:val="left" w:leader="underscore" w:pos="6465"/>
                <w:tab w:val="right" w:leader="underscore" w:pos="9777"/>
              </w:tabs>
              <w:spacing w:line="302" w:lineRule="auto"/>
              <w:ind w:firstLine="567"/>
              <w:rPr>
                <w:rFonts w:eastAsia="PMingLiU"/>
                <w:lang w:eastAsia="zh-CN"/>
              </w:rPr>
            </w:pPr>
          </w:p>
        </w:tc>
        <w:tc>
          <w:tcPr>
            <w:tcW w:w="1130" w:type="dxa"/>
          </w:tcPr>
          <w:p w14:paraId="07F40446" w14:textId="77777777" w:rsidR="00413218" w:rsidRPr="00825072" w:rsidRDefault="00413218" w:rsidP="00620B5A">
            <w:pPr>
              <w:tabs>
                <w:tab w:val="left" w:leader="underscore" w:pos="6465"/>
                <w:tab w:val="right" w:leader="underscore" w:pos="9777"/>
              </w:tabs>
              <w:spacing w:line="302" w:lineRule="auto"/>
              <w:ind w:firstLine="567"/>
              <w:rPr>
                <w:rFonts w:eastAsia="PMingLiU"/>
                <w:lang w:eastAsia="zh-CN"/>
              </w:rPr>
            </w:pPr>
          </w:p>
        </w:tc>
        <w:tc>
          <w:tcPr>
            <w:tcW w:w="1250" w:type="dxa"/>
          </w:tcPr>
          <w:p w14:paraId="3754B4F1" w14:textId="77777777" w:rsidR="00413218" w:rsidRPr="00825072" w:rsidRDefault="00413218" w:rsidP="00620B5A">
            <w:pPr>
              <w:tabs>
                <w:tab w:val="left" w:leader="underscore" w:pos="6465"/>
                <w:tab w:val="right" w:leader="underscore" w:pos="9777"/>
              </w:tabs>
              <w:spacing w:line="302" w:lineRule="auto"/>
              <w:ind w:firstLine="567"/>
              <w:rPr>
                <w:rFonts w:eastAsia="PMingLiU"/>
                <w:lang w:eastAsia="zh-CN"/>
              </w:rPr>
            </w:pPr>
          </w:p>
        </w:tc>
      </w:tr>
      <w:tr w:rsidR="00413218" w:rsidRPr="00825072" w14:paraId="5A1187B2" w14:textId="77777777" w:rsidTr="007A770A">
        <w:trPr>
          <w:trHeight w:val="1380"/>
        </w:trPr>
        <w:tc>
          <w:tcPr>
            <w:tcW w:w="1037" w:type="dxa"/>
            <w:vMerge/>
          </w:tcPr>
          <w:p w14:paraId="04FDD3A3" w14:textId="77777777" w:rsidR="00413218" w:rsidRPr="00825072" w:rsidRDefault="00413218" w:rsidP="00620B5A">
            <w:pPr>
              <w:tabs>
                <w:tab w:val="left" w:leader="underscore" w:pos="6465"/>
                <w:tab w:val="right" w:leader="underscore" w:pos="9777"/>
              </w:tabs>
              <w:spacing w:line="302" w:lineRule="auto"/>
              <w:ind w:firstLine="567"/>
              <w:rPr>
                <w:rFonts w:eastAsia="PMingLiU"/>
                <w:lang w:eastAsia="zh-CN"/>
              </w:rPr>
            </w:pPr>
          </w:p>
        </w:tc>
        <w:tc>
          <w:tcPr>
            <w:tcW w:w="2293" w:type="dxa"/>
            <w:vMerge/>
          </w:tcPr>
          <w:p w14:paraId="18ACBF87" w14:textId="77777777" w:rsidR="00413218" w:rsidRPr="00825072" w:rsidRDefault="00413218" w:rsidP="00620B5A">
            <w:pPr>
              <w:tabs>
                <w:tab w:val="left" w:leader="underscore" w:pos="6465"/>
                <w:tab w:val="right" w:leader="underscore" w:pos="9777"/>
              </w:tabs>
              <w:ind w:firstLine="567"/>
              <w:jc w:val="both"/>
              <w:rPr>
                <w:rFonts w:eastAsia="PMingLiU"/>
                <w:lang w:eastAsia="zh-CN"/>
              </w:rPr>
            </w:pPr>
          </w:p>
        </w:tc>
        <w:tc>
          <w:tcPr>
            <w:tcW w:w="3367" w:type="dxa"/>
          </w:tcPr>
          <w:p w14:paraId="363C5112" w14:textId="77777777" w:rsidR="00413218" w:rsidRPr="00825072" w:rsidRDefault="0003591A"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Sancțiuni economice</w:t>
            </w:r>
          </w:p>
          <w:p w14:paraId="42FEEDC4" w14:textId="77777777" w:rsidR="00413218" w:rsidRPr="00825072" w:rsidRDefault="0003591A"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(cu exagerări ale costului mai mare de 15% din valoarea lucrărilor executate, inclusiv)</w:t>
            </w:r>
          </w:p>
        </w:tc>
        <w:tc>
          <w:tcPr>
            <w:tcW w:w="1130" w:type="dxa"/>
          </w:tcPr>
          <w:p w14:paraId="48F443F5"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130" w:type="dxa"/>
          </w:tcPr>
          <w:p w14:paraId="5DDFD9FB"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250" w:type="dxa"/>
          </w:tcPr>
          <w:p w14:paraId="6FBA5310"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r>
      <w:tr w:rsidR="00413218" w:rsidRPr="00825072" w14:paraId="09CDB3EF" w14:textId="77777777" w:rsidTr="007A770A">
        <w:trPr>
          <w:trHeight w:val="420"/>
        </w:trPr>
        <w:tc>
          <w:tcPr>
            <w:tcW w:w="1037" w:type="dxa"/>
            <w:vMerge w:val="restart"/>
          </w:tcPr>
          <w:p w14:paraId="6D8F8D4E" w14:textId="77777777" w:rsidR="00413218" w:rsidRPr="00825072" w:rsidRDefault="0003591A"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lastRenderedPageBreak/>
              <w:t>II</w:t>
            </w:r>
          </w:p>
        </w:tc>
        <w:tc>
          <w:tcPr>
            <w:tcW w:w="2293" w:type="dxa"/>
            <w:vMerge w:val="restart"/>
          </w:tcPr>
          <w:p w14:paraId="372CDAC7" w14:textId="77777777" w:rsidR="00413218" w:rsidRPr="00825072" w:rsidRDefault="0003591A"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Au fost înregistrate cazuri de accidente:</w:t>
            </w:r>
          </w:p>
        </w:tc>
        <w:tc>
          <w:tcPr>
            <w:tcW w:w="3367" w:type="dxa"/>
          </w:tcPr>
          <w:p w14:paraId="4ED1DE6E" w14:textId="77777777" w:rsidR="00413218" w:rsidRPr="00825072" w:rsidRDefault="0003591A"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Accidente tehnice grave</w:t>
            </w:r>
          </w:p>
        </w:tc>
        <w:tc>
          <w:tcPr>
            <w:tcW w:w="1130" w:type="dxa"/>
          </w:tcPr>
          <w:p w14:paraId="644F0F81"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130" w:type="dxa"/>
          </w:tcPr>
          <w:p w14:paraId="4812B722"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250" w:type="dxa"/>
          </w:tcPr>
          <w:p w14:paraId="11086314"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r>
      <w:tr w:rsidR="00413218" w:rsidRPr="00825072" w14:paraId="4C849989" w14:textId="77777777" w:rsidTr="007A770A">
        <w:trPr>
          <w:trHeight w:val="535"/>
        </w:trPr>
        <w:tc>
          <w:tcPr>
            <w:tcW w:w="1037" w:type="dxa"/>
            <w:vMerge/>
          </w:tcPr>
          <w:p w14:paraId="337C9E1C"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2293" w:type="dxa"/>
            <w:vMerge/>
          </w:tcPr>
          <w:p w14:paraId="4ECA5A2F" w14:textId="77777777" w:rsidR="00413218" w:rsidRPr="00825072" w:rsidRDefault="00413218" w:rsidP="00620B5A">
            <w:pPr>
              <w:keepNext/>
              <w:keepLines/>
              <w:tabs>
                <w:tab w:val="left" w:leader="underscore" w:pos="6465"/>
                <w:tab w:val="right" w:leader="underscore" w:pos="9777"/>
              </w:tabs>
              <w:spacing w:before="200"/>
              <w:ind w:firstLine="567"/>
              <w:jc w:val="both"/>
              <w:outlineLvl w:val="2"/>
              <w:rPr>
                <w:rFonts w:eastAsia="PMingLiU"/>
                <w:lang w:eastAsia="zh-CN"/>
              </w:rPr>
            </w:pPr>
          </w:p>
        </w:tc>
        <w:tc>
          <w:tcPr>
            <w:tcW w:w="3367" w:type="dxa"/>
          </w:tcPr>
          <w:p w14:paraId="43F297E3" w14:textId="77777777" w:rsidR="00413218" w:rsidRPr="00825072" w:rsidRDefault="00413218" w:rsidP="00620B5A">
            <w:pPr>
              <w:tabs>
                <w:tab w:val="left" w:leader="underscore" w:pos="6465"/>
                <w:tab w:val="right" w:leader="underscore" w:pos="9777"/>
              </w:tabs>
              <w:ind w:firstLine="567"/>
              <w:jc w:val="both"/>
              <w:rPr>
                <w:rFonts w:eastAsia="PMingLiU"/>
                <w:lang w:eastAsia="zh-CN"/>
              </w:rPr>
            </w:pPr>
          </w:p>
        </w:tc>
        <w:tc>
          <w:tcPr>
            <w:tcW w:w="1130" w:type="dxa"/>
          </w:tcPr>
          <w:p w14:paraId="4CB9BEFF"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130" w:type="dxa"/>
          </w:tcPr>
          <w:p w14:paraId="0CE12D2F"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250" w:type="dxa"/>
          </w:tcPr>
          <w:p w14:paraId="358F10CF" w14:textId="77777777" w:rsidR="00413218" w:rsidRPr="00825072" w:rsidRDefault="00413218"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r>
      <w:tr w:rsidR="00F40A1C" w:rsidRPr="00825072" w14:paraId="417BF31E" w14:textId="77777777" w:rsidTr="007A770A">
        <w:trPr>
          <w:trHeight w:val="1770"/>
        </w:trPr>
        <w:tc>
          <w:tcPr>
            <w:tcW w:w="1037" w:type="dxa"/>
            <w:vMerge w:val="restart"/>
          </w:tcPr>
          <w:p w14:paraId="1602E96D" w14:textId="77777777" w:rsidR="00F40A1C" w:rsidRPr="00825072" w:rsidRDefault="0003591A"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III</w:t>
            </w:r>
          </w:p>
        </w:tc>
        <w:tc>
          <w:tcPr>
            <w:tcW w:w="2293" w:type="dxa"/>
            <w:vMerge w:val="restart"/>
          </w:tcPr>
          <w:p w14:paraId="08C1A71C" w14:textId="77777777" w:rsidR="00F40A1C" w:rsidRPr="00825072" w:rsidRDefault="0003591A"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 xml:space="preserve">Întreprinderea dispune de necesarul de personal propriu calificat (specialiști </w:t>
            </w:r>
            <w:r w:rsidR="00F366C7" w:rsidRPr="00825072">
              <w:rPr>
                <w:rFonts w:eastAsia="PMingLiU"/>
                <w:lang w:eastAsia="zh-CN"/>
              </w:rPr>
              <w:t>și</w:t>
            </w:r>
            <w:r w:rsidR="0079357E" w:rsidRPr="00825072">
              <w:rPr>
                <w:rFonts w:eastAsia="PMingLiU"/>
                <w:lang w:eastAsia="zh-CN"/>
              </w:rPr>
              <w:t xml:space="preserve"> muncitori specializaț</w:t>
            </w:r>
            <w:r w:rsidRPr="00825072">
              <w:rPr>
                <w:rFonts w:eastAsia="PMingLiU"/>
                <w:lang w:eastAsia="zh-CN"/>
              </w:rPr>
              <w:t>i</w:t>
            </w:r>
            <w:r w:rsidR="00FD2140" w:rsidRPr="00825072">
              <w:t>cu certificate de atestare tehnico-profesională</w:t>
            </w:r>
            <w:r w:rsidRPr="00825072">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p w14:paraId="6302C8F5"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p w14:paraId="7CE4571C"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p w14:paraId="5EEED3E4"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p w14:paraId="0B43C273"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p w14:paraId="4187697A"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p w14:paraId="02E653E7"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tc>
        <w:tc>
          <w:tcPr>
            <w:tcW w:w="3367" w:type="dxa"/>
          </w:tcPr>
          <w:p w14:paraId="592D6B94" w14:textId="77777777" w:rsidR="00F40A1C" w:rsidRPr="00825072" w:rsidRDefault="000F650B"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Construcții civile, industriale și agrozootehnice</w:t>
            </w:r>
          </w:p>
          <w:p w14:paraId="3E85027B" w14:textId="77777777" w:rsidR="00F366C7" w:rsidRPr="00825072" w:rsidRDefault="000F650B" w:rsidP="00620B5A">
            <w:pPr>
              <w:tabs>
                <w:tab w:val="left" w:pos="567"/>
              </w:tabs>
              <w:ind w:firstLine="567"/>
            </w:pPr>
            <w:r w:rsidRPr="00825072">
              <w:t>A.Terasamente, lucrări la structura clădirilor;</w:t>
            </w:r>
          </w:p>
          <w:p w14:paraId="0FBD00E1" w14:textId="77777777" w:rsidR="0079357E" w:rsidRPr="00825072" w:rsidRDefault="000F650B" w:rsidP="00620B5A">
            <w:pPr>
              <w:tabs>
                <w:tab w:val="decimal" w:pos="216"/>
                <w:tab w:val="left" w:leader="underscore" w:pos="6465"/>
                <w:tab w:val="right" w:leader="underscore" w:pos="9777"/>
              </w:tabs>
              <w:ind w:left="360" w:firstLine="567"/>
            </w:pPr>
            <w:r w:rsidRPr="00825072">
              <w:t>B. structur</w:t>
            </w:r>
            <w:r w:rsidR="005B24DA" w:rsidRPr="00825072">
              <w:t>i</w:t>
            </w:r>
            <w:r w:rsidRPr="00825072">
              <w:t xml:space="preserve"> metalice; </w:t>
            </w:r>
          </w:p>
          <w:p w14:paraId="60D76332" w14:textId="77777777" w:rsidR="009F1E2C" w:rsidRPr="00825072" w:rsidRDefault="000F650B" w:rsidP="00620B5A">
            <w:pPr>
              <w:tabs>
                <w:tab w:val="decimal" w:pos="216"/>
                <w:tab w:val="left" w:leader="underscore" w:pos="6465"/>
                <w:tab w:val="right" w:leader="underscore" w:pos="9777"/>
              </w:tabs>
              <w:ind w:left="360" w:firstLine="567"/>
              <w:rPr>
                <w:rFonts w:eastAsia="PMingLiU"/>
                <w:lang w:eastAsia="zh-CN"/>
              </w:rPr>
            </w:pPr>
            <w:r w:rsidRPr="00825072">
              <w:t>C. finisare, amenajare, protecție.</w:t>
            </w:r>
          </w:p>
        </w:tc>
        <w:tc>
          <w:tcPr>
            <w:tcW w:w="1130" w:type="dxa"/>
          </w:tcPr>
          <w:p w14:paraId="42055C7E"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130" w:type="dxa"/>
          </w:tcPr>
          <w:p w14:paraId="62BA13C1"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250" w:type="dxa"/>
          </w:tcPr>
          <w:p w14:paraId="1794C5FB"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r>
      <w:tr w:rsidR="00F40A1C" w:rsidRPr="00825072" w14:paraId="48BA4695" w14:textId="77777777" w:rsidTr="007A770A">
        <w:trPr>
          <w:trHeight w:val="1260"/>
        </w:trPr>
        <w:tc>
          <w:tcPr>
            <w:tcW w:w="1037" w:type="dxa"/>
            <w:vMerge/>
          </w:tcPr>
          <w:p w14:paraId="4B2AA3EF"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2293" w:type="dxa"/>
            <w:vMerge/>
          </w:tcPr>
          <w:p w14:paraId="3DDFE017"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tc>
        <w:tc>
          <w:tcPr>
            <w:tcW w:w="3367" w:type="dxa"/>
          </w:tcPr>
          <w:p w14:paraId="50A4AB25" w14:textId="77777777" w:rsidR="00F40A1C" w:rsidRPr="00825072" w:rsidRDefault="0003591A"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 xml:space="preserve"> Construcții rutiere:</w:t>
            </w:r>
          </w:p>
          <w:p w14:paraId="58468DA5" w14:textId="77777777" w:rsidR="0079357E" w:rsidRPr="00825072" w:rsidRDefault="00FD2140" w:rsidP="00620B5A">
            <w:pPr>
              <w:tabs>
                <w:tab w:val="left" w:leader="underscore" w:pos="6465"/>
                <w:tab w:val="right" w:leader="underscore" w:pos="9777"/>
              </w:tabs>
              <w:ind w:firstLine="567"/>
              <w:jc w:val="both"/>
            </w:pPr>
            <w:r w:rsidRPr="00825072">
              <w:t xml:space="preserve">A.drumuri și piste de aviație; </w:t>
            </w:r>
          </w:p>
          <w:p w14:paraId="25B4DFAA" w14:textId="77777777" w:rsidR="0079357E" w:rsidRPr="00825072" w:rsidRDefault="00FD2140" w:rsidP="00620B5A">
            <w:pPr>
              <w:tabs>
                <w:tab w:val="left" w:leader="underscore" w:pos="6465"/>
                <w:tab w:val="right" w:leader="underscore" w:pos="9777"/>
              </w:tabs>
              <w:ind w:firstLine="567"/>
              <w:jc w:val="both"/>
            </w:pPr>
            <w:r w:rsidRPr="00825072">
              <w:t xml:space="preserve">B.poduri; </w:t>
            </w:r>
          </w:p>
          <w:p w14:paraId="26F545BD" w14:textId="77777777" w:rsidR="00F40A1C" w:rsidRPr="00825072" w:rsidRDefault="00FD2140" w:rsidP="00620B5A">
            <w:pPr>
              <w:tabs>
                <w:tab w:val="left" w:leader="underscore" w:pos="6465"/>
                <w:tab w:val="right" w:leader="underscore" w:pos="9777"/>
              </w:tabs>
              <w:ind w:firstLine="567"/>
              <w:jc w:val="both"/>
              <w:rPr>
                <w:rFonts w:eastAsia="PMingLiU"/>
                <w:lang w:eastAsia="zh-CN"/>
              </w:rPr>
            </w:pPr>
            <w:r w:rsidRPr="00825072">
              <w:t>C.căi ferate.</w:t>
            </w:r>
          </w:p>
        </w:tc>
        <w:tc>
          <w:tcPr>
            <w:tcW w:w="1130" w:type="dxa"/>
          </w:tcPr>
          <w:p w14:paraId="2A813A5B"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130" w:type="dxa"/>
          </w:tcPr>
          <w:p w14:paraId="3AA86E9B"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250" w:type="dxa"/>
          </w:tcPr>
          <w:p w14:paraId="6AA7F6F7"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r>
      <w:tr w:rsidR="00F366C7" w:rsidRPr="00825072" w14:paraId="1BD69718" w14:textId="77777777" w:rsidTr="007A770A">
        <w:trPr>
          <w:trHeight w:val="1260"/>
        </w:trPr>
        <w:tc>
          <w:tcPr>
            <w:tcW w:w="1037" w:type="dxa"/>
            <w:vMerge/>
          </w:tcPr>
          <w:p w14:paraId="2D32AEB4" w14:textId="77777777" w:rsidR="00F366C7" w:rsidRPr="00825072" w:rsidRDefault="00F366C7"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2293" w:type="dxa"/>
            <w:vMerge/>
          </w:tcPr>
          <w:p w14:paraId="0C64EA70" w14:textId="77777777" w:rsidR="00F366C7" w:rsidRPr="00825072" w:rsidRDefault="00F366C7" w:rsidP="00620B5A">
            <w:pPr>
              <w:keepNext/>
              <w:keepLines/>
              <w:tabs>
                <w:tab w:val="left" w:leader="underscore" w:pos="6465"/>
                <w:tab w:val="right" w:leader="underscore" w:pos="9777"/>
              </w:tabs>
              <w:spacing w:before="200"/>
              <w:ind w:firstLine="567"/>
              <w:jc w:val="both"/>
              <w:outlineLvl w:val="2"/>
              <w:rPr>
                <w:rFonts w:eastAsia="PMingLiU"/>
                <w:lang w:eastAsia="zh-CN"/>
              </w:rPr>
            </w:pPr>
          </w:p>
        </w:tc>
        <w:tc>
          <w:tcPr>
            <w:tcW w:w="3367" w:type="dxa"/>
          </w:tcPr>
          <w:p w14:paraId="16828343" w14:textId="77777777" w:rsidR="00F366C7" w:rsidRPr="00825072" w:rsidRDefault="00F366C7" w:rsidP="00620B5A">
            <w:pPr>
              <w:tabs>
                <w:tab w:val="left" w:pos="567"/>
              </w:tabs>
              <w:spacing w:line="276" w:lineRule="auto"/>
              <w:ind w:firstLine="567"/>
            </w:pPr>
            <w:r w:rsidRPr="00825072">
              <w:t>Construcții speciale:</w:t>
            </w:r>
          </w:p>
          <w:p w14:paraId="27F25A23" w14:textId="77777777" w:rsidR="00F366C7" w:rsidRPr="00825072" w:rsidRDefault="00F366C7" w:rsidP="00620B5A">
            <w:pPr>
              <w:tabs>
                <w:tab w:val="left" w:pos="567"/>
              </w:tabs>
              <w:spacing w:line="276" w:lineRule="auto"/>
              <w:ind w:firstLine="567"/>
            </w:pPr>
            <w:r w:rsidRPr="00825072">
              <w:t>A. hidrotehnice și pentru îmbunătățiri funciare;</w:t>
            </w:r>
          </w:p>
          <w:p w14:paraId="1778BE6B" w14:textId="77777777" w:rsidR="0079357E" w:rsidRPr="00825072" w:rsidRDefault="0079357E" w:rsidP="00620B5A">
            <w:pPr>
              <w:tabs>
                <w:tab w:val="left" w:pos="567"/>
              </w:tabs>
              <w:spacing w:line="276" w:lineRule="auto"/>
              <w:ind w:firstLine="567"/>
            </w:pPr>
            <w:r w:rsidRPr="00825072">
              <w:t>B. fântâ</w:t>
            </w:r>
            <w:r w:rsidR="00F366C7" w:rsidRPr="00825072">
              <w:t xml:space="preserve">ni arteziene; </w:t>
            </w:r>
          </w:p>
          <w:p w14:paraId="0E2DD036" w14:textId="77777777" w:rsidR="00F366C7" w:rsidRPr="00825072" w:rsidRDefault="00F366C7" w:rsidP="00620B5A">
            <w:pPr>
              <w:tabs>
                <w:tab w:val="left" w:pos="567"/>
              </w:tabs>
              <w:spacing w:line="276" w:lineRule="auto"/>
              <w:ind w:firstLine="567"/>
            </w:pPr>
            <w:r w:rsidRPr="00825072">
              <w:t>C. porturi și debarcadere;</w:t>
            </w:r>
          </w:p>
          <w:p w14:paraId="0E996A15" w14:textId="77777777" w:rsidR="00F366C7" w:rsidRPr="00825072" w:rsidRDefault="00F366C7" w:rsidP="00620B5A">
            <w:pPr>
              <w:tabs>
                <w:tab w:val="left" w:leader="underscore" w:pos="6465"/>
                <w:tab w:val="right" w:leader="underscore" w:pos="9777"/>
              </w:tabs>
              <w:ind w:firstLine="567"/>
              <w:jc w:val="both"/>
              <w:rPr>
                <w:rFonts w:eastAsia="PMingLiU"/>
                <w:lang w:eastAsia="zh-CN"/>
              </w:rPr>
            </w:pPr>
            <w:r w:rsidRPr="00825072">
              <w:t>D. mine, cariere;     E. tuneluri.</w:t>
            </w:r>
          </w:p>
        </w:tc>
        <w:tc>
          <w:tcPr>
            <w:tcW w:w="1130" w:type="dxa"/>
          </w:tcPr>
          <w:p w14:paraId="2E875F87" w14:textId="77777777" w:rsidR="00F366C7" w:rsidRPr="00825072" w:rsidRDefault="00F366C7"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130" w:type="dxa"/>
          </w:tcPr>
          <w:p w14:paraId="1A6884DA" w14:textId="77777777" w:rsidR="00F366C7" w:rsidRPr="00825072" w:rsidRDefault="00F366C7"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250" w:type="dxa"/>
          </w:tcPr>
          <w:p w14:paraId="36BD6BA0" w14:textId="77777777" w:rsidR="00F366C7" w:rsidRPr="00825072" w:rsidRDefault="00F366C7"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r>
      <w:tr w:rsidR="00F40A1C" w:rsidRPr="00825072" w14:paraId="191064E2" w14:textId="77777777" w:rsidTr="007A770A">
        <w:trPr>
          <w:trHeight w:val="2055"/>
        </w:trPr>
        <w:tc>
          <w:tcPr>
            <w:tcW w:w="1037" w:type="dxa"/>
            <w:vMerge/>
          </w:tcPr>
          <w:p w14:paraId="126F2F84"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2293" w:type="dxa"/>
            <w:vMerge/>
          </w:tcPr>
          <w:p w14:paraId="4E7E8C7B"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tc>
        <w:tc>
          <w:tcPr>
            <w:tcW w:w="3367" w:type="dxa"/>
          </w:tcPr>
          <w:p w14:paraId="67E026FE" w14:textId="77777777" w:rsidR="00F40A1C" w:rsidRPr="00825072" w:rsidRDefault="00A227F2"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Instalații și rețele tehnico-edilitare:</w:t>
            </w:r>
          </w:p>
          <w:p w14:paraId="1D44D616" w14:textId="77777777" w:rsidR="00F366C7" w:rsidRPr="00825072" w:rsidRDefault="00F366C7" w:rsidP="00620B5A">
            <w:pPr>
              <w:tabs>
                <w:tab w:val="left" w:pos="567"/>
              </w:tabs>
              <w:spacing w:line="276" w:lineRule="auto"/>
              <w:ind w:firstLine="567"/>
            </w:pPr>
            <w:r w:rsidRPr="00825072">
              <w:t>A.de alimentare cu apă și canalizare;</w:t>
            </w:r>
          </w:p>
          <w:p w14:paraId="74D5CE79" w14:textId="77777777" w:rsidR="0079357E" w:rsidRPr="00825072" w:rsidRDefault="00F366C7" w:rsidP="00620B5A">
            <w:pPr>
              <w:tabs>
                <w:tab w:val="left" w:pos="567"/>
              </w:tabs>
              <w:spacing w:line="276" w:lineRule="auto"/>
              <w:ind w:firstLine="567"/>
            </w:pPr>
            <w:r w:rsidRPr="00825072">
              <w:t xml:space="preserve">B.de încălzire; </w:t>
            </w:r>
          </w:p>
          <w:p w14:paraId="495EF8E9" w14:textId="315684BA" w:rsidR="00F366C7" w:rsidRPr="00825072" w:rsidRDefault="00F366C7" w:rsidP="00620B5A">
            <w:pPr>
              <w:tabs>
                <w:tab w:val="left" w:pos="567"/>
              </w:tabs>
              <w:spacing w:line="276" w:lineRule="auto"/>
              <w:ind w:firstLine="567"/>
            </w:pPr>
            <w:r w:rsidRPr="00825072">
              <w:t>C. ventilație,</w:t>
            </w:r>
            <w:r w:rsidR="00DF4DCF" w:rsidRPr="00825072">
              <w:t xml:space="preserve"> </w:t>
            </w:r>
            <w:r w:rsidRPr="00825072">
              <w:t>climatizare; D. electrice;</w:t>
            </w:r>
          </w:p>
          <w:p w14:paraId="5B7FCD59" w14:textId="5F2EA3D1" w:rsidR="00F366C7" w:rsidRPr="00825072" w:rsidRDefault="00F366C7" w:rsidP="00620B5A">
            <w:pPr>
              <w:tabs>
                <w:tab w:val="left" w:pos="567"/>
              </w:tabs>
              <w:spacing w:line="276" w:lineRule="auto"/>
              <w:ind w:firstLine="567"/>
            </w:pPr>
            <w:r w:rsidRPr="00825072">
              <w:t>E.de automatizare; F.telecomunicație;</w:t>
            </w:r>
            <w:r w:rsidR="00DF4DCF" w:rsidRPr="00825072">
              <w:t xml:space="preserve"> </w:t>
            </w:r>
            <w:r w:rsidRPr="00825072">
              <w:t>G.semnalizare;</w:t>
            </w:r>
          </w:p>
          <w:p w14:paraId="50F5ACD8" w14:textId="77777777" w:rsidR="0079357E" w:rsidRPr="00825072" w:rsidRDefault="0079357E" w:rsidP="00620B5A">
            <w:pPr>
              <w:tabs>
                <w:tab w:val="left" w:leader="underscore" w:pos="6465"/>
                <w:tab w:val="right" w:leader="underscore" w:pos="9777"/>
              </w:tabs>
              <w:ind w:firstLine="567"/>
              <w:jc w:val="both"/>
            </w:pPr>
            <w:r w:rsidRPr="00825072">
              <w:t>H.</w:t>
            </w:r>
            <w:r w:rsidR="00F366C7" w:rsidRPr="00825072">
              <w:t>frigorifice,compresoare;</w:t>
            </w:r>
          </w:p>
          <w:p w14:paraId="7BF4A851" w14:textId="77777777" w:rsidR="00F40A1C" w:rsidRPr="00825072" w:rsidRDefault="00F366C7" w:rsidP="00620B5A">
            <w:pPr>
              <w:tabs>
                <w:tab w:val="left" w:leader="underscore" w:pos="6465"/>
                <w:tab w:val="right" w:leader="underscore" w:pos="9777"/>
              </w:tabs>
              <w:ind w:firstLine="567"/>
              <w:jc w:val="both"/>
              <w:rPr>
                <w:rFonts w:eastAsia="PMingLiU"/>
                <w:i/>
                <w:lang w:eastAsia="zh-CN"/>
              </w:rPr>
            </w:pPr>
            <w:r w:rsidRPr="00825072">
              <w:t>I. tehnologice.</w:t>
            </w:r>
          </w:p>
        </w:tc>
        <w:tc>
          <w:tcPr>
            <w:tcW w:w="1130" w:type="dxa"/>
          </w:tcPr>
          <w:p w14:paraId="73EA210F"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130" w:type="dxa"/>
          </w:tcPr>
          <w:p w14:paraId="7803438B"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250" w:type="dxa"/>
          </w:tcPr>
          <w:p w14:paraId="30431885"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r>
      <w:tr w:rsidR="00F40A1C" w:rsidRPr="00825072" w14:paraId="1726F82C" w14:textId="77777777" w:rsidTr="007A770A">
        <w:trPr>
          <w:trHeight w:val="945"/>
        </w:trPr>
        <w:tc>
          <w:tcPr>
            <w:tcW w:w="1037" w:type="dxa"/>
            <w:vMerge/>
          </w:tcPr>
          <w:p w14:paraId="24FAFF48"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2293" w:type="dxa"/>
            <w:vMerge/>
          </w:tcPr>
          <w:p w14:paraId="4C202414" w14:textId="77777777" w:rsidR="00F40A1C" w:rsidRPr="00825072" w:rsidRDefault="00F40A1C" w:rsidP="00620B5A">
            <w:pPr>
              <w:keepNext/>
              <w:keepLines/>
              <w:tabs>
                <w:tab w:val="left" w:leader="underscore" w:pos="6465"/>
                <w:tab w:val="right" w:leader="underscore" w:pos="9777"/>
              </w:tabs>
              <w:spacing w:before="200"/>
              <w:ind w:firstLine="567"/>
              <w:jc w:val="both"/>
              <w:outlineLvl w:val="2"/>
              <w:rPr>
                <w:rFonts w:eastAsia="PMingLiU"/>
                <w:lang w:eastAsia="zh-CN"/>
              </w:rPr>
            </w:pPr>
          </w:p>
        </w:tc>
        <w:tc>
          <w:tcPr>
            <w:tcW w:w="3367" w:type="dxa"/>
          </w:tcPr>
          <w:p w14:paraId="0814F294" w14:textId="77777777" w:rsidR="00F40A1C" w:rsidRPr="00825072" w:rsidRDefault="00A227F2" w:rsidP="00620B5A">
            <w:pPr>
              <w:tabs>
                <w:tab w:val="left" w:leader="underscore" w:pos="6465"/>
                <w:tab w:val="right" w:leader="underscore" w:pos="9777"/>
              </w:tabs>
              <w:ind w:firstLine="567"/>
              <w:jc w:val="both"/>
              <w:rPr>
                <w:rFonts w:eastAsia="PMingLiU"/>
                <w:lang w:eastAsia="zh-CN"/>
              </w:rPr>
            </w:pPr>
            <w:r w:rsidRPr="00825072">
              <w:rPr>
                <w:rFonts w:eastAsia="PMingLiU"/>
                <w:lang w:eastAsia="zh-CN"/>
              </w:rPr>
              <w:t>Instalații industriale periculoase:</w:t>
            </w:r>
          </w:p>
          <w:p w14:paraId="26AACD0B" w14:textId="77777777" w:rsidR="00F366C7" w:rsidRPr="00825072" w:rsidRDefault="00F366C7" w:rsidP="00620B5A">
            <w:pPr>
              <w:tabs>
                <w:tab w:val="left" w:pos="567"/>
              </w:tabs>
              <w:spacing w:line="276" w:lineRule="auto"/>
              <w:ind w:firstLine="567"/>
            </w:pPr>
            <w:r w:rsidRPr="00825072">
              <w:t>A. sub presiune, mecanisme de ridicat, cazane;</w:t>
            </w:r>
          </w:p>
          <w:p w14:paraId="0188D818" w14:textId="77777777" w:rsidR="00F366C7" w:rsidRPr="00825072" w:rsidRDefault="00F366C7" w:rsidP="00620B5A">
            <w:pPr>
              <w:tabs>
                <w:tab w:val="left" w:pos="567"/>
              </w:tabs>
              <w:spacing w:line="276" w:lineRule="auto"/>
              <w:ind w:firstLine="567"/>
            </w:pPr>
            <w:r w:rsidRPr="00825072">
              <w:t>B. chimico-tehnologice; C. gazoducte magistrale;</w:t>
            </w:r>
          </w:p>
          <w:p w14:paraId="79D6D3ED" w14:textId="77777777" w:rsidR="006C4C0E" w:rsidRPr="00825072" w:rsidRDefault="00F366C7" w:rsidP="004E2492">
            <w:pPr>
              <w:pStyle w:val="a"/>
              <w:numPr>
                <w:ilvl w:val="0"/>
                <w:numId w:val="16"/>
              </w:numPr>
              <w:tabs>
                <w:tab w:val="decimal" w:pos="317"/>
              </w:tabs>
              <w:ind w:left="0" w:firstLine="567"/>
              <w:rPr>
                <w:rFonts w:eastAsia="PMingLiU"/>
                <w:i/>
                <w:noProof/>
                <w:lang w:eastAsia="zh-CN"/>
              </w:rPr>
            </w:pPr>
            <w:r w:rsidRPr="00825072">
              <w:t xml:space="preserve">D. </w:t>
            </w:r>
            <w:proofErr w:type="spellStart"/>
            <w:r w:rsidRPr="00825072">
              <w:t>sisteme</w:t>
            </w:r>
            <w:proofErr w:type="spellEnd"/>
            <w:r w:rsidRPr="00825072">
              <w:t xml:space="preserve"> de </w:t>
            </w:r>
            <w:proofErr w:type="spellStart"/>
            <w:r w:rsidRPr="00825072">
              <w:t>alimentare</w:t>
            </w:r>
            <w:proofErr w:type="spellEnd"/>
            <w:r w:rsidRPr="00825072">
              <w:t xml:space="preserve"> cu gaze.</w:t>
            </w:r>
          </w:p>
        </w:tc>
        <w:tc>
          <w:tcPr>
            <w:tcW w:w="1130" w:type="dxa"/>
          </w:tcPr>
          <w:p w14:paraId="418D28AE"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130" w:type="dxa"/>
          </w:tcPr>
          <w:p w14:paraId="5F5E6AB5"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c>
          <w:tcPr>
            <w:tcW w:w="1250" w:type="dxa"/>
          </w:tcPr>
          <w:p w14:paraId="4430973E" w14:textId="77777777" w:rsidR="00F40A1C" w:rsidRPr="00825072" w:rsidRDefault="00F40A1C" w:rsidP="00620B5A">
            <w:pPr>
              <w:keepNext/>
              <w:keepLines/>
              <w:tabs>
                <w:tab w:val="left" w:leader="underscore" w:pos="6465"/>
                <w:tab w:val="right" w:leader="underscore" w:pos="9777"/>
              </w:tabs>
              <w:spacing w:before="200" w:line="302" w:lineRule="auto"/>
              <w:ind w:firstLine="567"/>
              <w:outlineLvl w:val="2"/>
              <w:rPr>
                <w:rFonts w:eastAsia="PMingLiU"/>
                <w:lang w:eastAsia="zh-CN"/>
              </w:rPr>
            </w:pPr>
          </w:p>
        </w:tc>
      </w:tr>
    </w:tbl>
    <w:p w14:paraId="4D0B70DF" w14:textId="77777777" w:rsidR="0079357E" w:rsidRPr="00825072" w:rsidRDefault="0079357E" w:rsidP="00620B5A">
      <w:pPr>
        <w:tabs>
          <w:tab w:val="left" w:leader="underscore" w:pos="6465"/>
          <w:tab w:val="right" w:leader="underscore" w:pos="9777"/>
        </w:tabs>
        <w:spacing w:line="302" w:lineRule="auto"/>
        <w:ind w:firstLine="567"/>
        <w:rPr>
          <w:rFonts w:eastAsia="PMingLiU"/>
          <w:lang w:eastAsia="zh-CN"/>
        </w:rPr>
      </w:pPr>
    </w:p>
    <w:p w14:paraId="4AF60064" w14:textId="77777777" w:rsidR="006C4C0E" w:rsidRPr="00825072" w:rsidRDefault="00A227F2"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 xml:space="preserve">Prezentul Aviz este cu titlu informativ  </w:t>
      </w:r>
      <w:r w:rsidR="00F366C7" w:rsidRPr="00825072">
        <w:rPr>
          <w:rFonts w:eastAsia="PMingLiU"/>
          <w:lang w:eastAsia="zh-CN"/>
        </w:rPr>
        <w:t>și se eliberează la cererea solicitantului.</w:t>
      </w:r>
    </w:p>
    <w:p w14:paraId="5A79CCF3" w14:textId="77777777" w:rsidR="006620F8" w:rsidRPr="00825072" w:rsidRDefault="00A227F2"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lastRenderedPageBreak/>
        <w:t xml:space="preserve">Este valabil </w:t>
      </w:r>
      <w:r w:rsidR="00F366C7" w:rsidRPr="00825072">
        <w:rPr>
          <w:b/>
          <w:u w:val="single"/>
        </w:rPr>
        <w:t xml:space="preserve">12 luni  </w:t>
      </w:r>
      <w:r w:rsidRPr="00825072">
        <w:rPr>
          <w:rFonts w:eastAsia="PMingLiU"/>
          <w:lang w:eastAsia="zh-CN"/>
        </w:rPr>
        <w:t>de la data eliber</w:t>
      </w:r>
      <w:r w:rsidR="00F366C7" w:rsidRPr="00825072">
        <w:rPr>
          <w:rFonts w:eastAsia="PMingLiU"/>
          <w:lang w:eastAsia="zh-CN"/>
        </w:rPr>
        <w:t>ă</w:t>
      </w:r>
      <w:r w:rsidRPr="00825072">
        <w:rPr>
          <w:rFonts w:eastAsia="PMingLiU"/>
          <w:lang w:eastAsia="zh-CN"/>
        </w:rPr>
        <w:t>rii.</w:t>
      </w:r>
    </w:p>
    <w:p w14:paraId="0DB87134" w14:textId="77777777" w:rsidR="006C4C0E" w:rsidRPr="00825072" w:rsidRDefault="006C4C0E" w:rsidP="00620B5A">
      <w:pPr>
        <w:tabs>
          <w:tab w:val="left" w:leader="underscore" w:pos="6465"/>
          <w:tab w:val="right" w:leader="underscore" w:pos="9777"/>
        </w:tabs>
        <w:spacing w:line="302" w:lineRule="auto"/>
        <w:ind w:firstLine="567"/>
        <w:rPr>
          <w:rFonts w:eastAsia="PMingLiU"/>
          <w:lang w:eastAsia="zh-CN"/>
        </w:rPr>
      </w:pPr>
    </w:p>
    <w:p w14:paraId="3DA67980" w14:textId="77777777" w:rsidR="00B27D8B" w:rsidRPr="00825072" w:rsidRDefault="00B27D8B" w:rsidP="00620B5A">
      <w:pPr>
        <w:tabs>
          <w:tab w:val="left" w:leader="underscore" w:pos="6465"/>
          <w:tab w:val="right" w:leader="underscore" w:pos="9777"/>
        </w:tabs>
        <w:spacing w:line="302" w:lineRule="auto"/>
        <w:ind w:firstLine="567"/>
        <w:rPr>
          <w:rFonts w:eastAsia="PMingLiU"/>
          <w:lang w:eastAsia="zh-CN"/>
        </w:rPr>
      </w:pPr>
    </w:p>
    <w:p w14:paraId="368FFA7E" w14:textId="77777777" w:rsidR="00B27D8B" w:rsidRPr="00825072" w:rsidRDefault="00B27D8B" w:rsidP="00620B5A">
      <w:pPr>
        <w:tabs>
          <w:tab w:val="left" w:leader="underscore" w:pos="6465"/>
          <w:tab w:val="right" w:leader="underscore" w:pos="9777"/>
        </w:tabs>
        <w:spacing w:line="302" w:lineRule="auto"/>
        <w:ind w:firstLine="567"/>
        <w:rPr>
          <w:rFonts w:eastAsia="PMingLiU"/>
          <w:lang w:eastAsia="zh-CN"/>
        </w:rPr>
      </w:pPr>
    </w:p>
    <w:p w14:paraId="4C898931" w14:textId="77777777" w:rsidR="006C4C0E" w:rsidRPr="00825072" w:rsidRDefault="00A227F2"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 xml:space="preserve">Director                                                     </w:t>
      </w:r>
      <w:r w:rsidR="0079357E" w:rsidRPr="00825072">
        <w:rPr>
          <w:rFonts w:eastAsia="PMingLiU"/>
          <w:lang w:eastAsia="zh-CN"/>
        </w:rPr>
        <w:t xml:space="preserve"> Semnătura   </w:t>
      </w:r>
      <w:r w:rsidRPr="00825072">
        <w:rPr>
          <w:rFonts w:eastAsia="PMingLiU"/>
          <w:lang w:eastAsia="zh-CN"/>
        </w:rPr>
        <w:t xml:space="preserve">        ________________________</w:t>
      </w:r>
    </w:p>
    <w:p w14:paraId="5360F956" w14:textId="499C0327" w:rsidR="006C4C0E" w:rsidRPr="00825072" w:rsidRDefault="00FF5CB2" w:rsidP="00620B5A">
      <w:pPr>
        <w:tabs>
          <w:tab w:val="left" w:leader="underscore" w:pos="6465"/>
          <w:tab w:val="right" w:leader="underscore" w:pos="9777"/>
        </w:tabs>
        <w:spacing w:line="302" w:lineRule="auto"/>
        <w:ind w:firstLine="567"/>
        <w:rPr>
          <w:rFonts w:eastAsia="PMingLiU"/>
          <w:i/>
          <w:iCs/>
          <w:sz w:val="20"/>
          <w:szCs w:val="20"/>
          <w:lang w:eastAsia="zh-CN"/>
        </w:rPr>
      </w:pPr>
      <w:r w:rsidRPr="00825072">
        <w:rPr>
          <w:rFonts w:eastAsia="PMingLiU"/>
          <w:sz w:val="20"/>
          <w:szCs w:val="20"/>
          <w:lang w:eastAsia="zh-CN"/>
        </w:rPr>
        <w:t xml:space="preserve">                 </w:t>
      </w:r>
      <w:r w:rsidR="00A227F2" w:rsidRPr="00825072">
        <w:rPr>
          <w:rFonts w:eastAsia="PMingLiU"/>
          <w:i/>
          <w:iCs/>
          <w:sz w:val="20"/>
          <w:szCs w:val="20"/>
          <w:lang w:eastAsia="zh-CN"/>
        </w:rPr>
        <w:t>(Prenume, Nume)</w:t>
      </w:r>
    </w:p>
    <w:p w14:paraId="4A4A3E98" w14:textId="77777777" w:rsidR="006C4C0E" w:rsidRPr="00825072" w:rsidRDefault="00A227F2"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Ex.  _____________________</w:t>
      </w:r>
    </w:p>
    <w:p w14:paraId="1D502BB5" w14:textId="77777777" w:rsidR="006C4C0E" w:rsidRPr="00825072" w:rsidRDefault="00A227F2" w:rsidP="00620B5A">
      <w:pPr>
        <w:tabs>
          <w:tab w:val="left" w:leader="underscore" w:pos="6465"/>
          <w:tab w:val="right" w:leader="underscore" w:pos="9777"/>
        </w:tabs>
        <w:spacing w:line="302" w:lineRule="auto"/>
        <w:ind w:firstLine="567"/>
        <w:rPr>
          <w:rFonts w:eastAsia="PMingLiU"/>
          <w:i/>
          <w:sz w:val="20"/>
          <w:szCs w:val="20"/>
          <w:lang w:eastAsia="zh-CN"/>
        </w:rPr>
      </w:pPr>
      <w:r w:rsidRPr="00825072">
        <w:rPr>
          <w:rFonts w:eastAsia="PMingLiU"/>
          <w:i/>
          <w:lang w:eastAsia="zh-CN"/>
        </w:rPr>
        <w:t xml:space="preserve">             </w:t>
      </w:r>
      <w:r w:rsidRPr="00825072">
        <w:rPr>
          <w:rFonts w:eastAsia="PMingLiU"/>
          <w:i/>
          <w:sz w:val="20"/>
          <w:szCs w:val="20"/>
          <w:lang w:eastAsia="zh-CN"/>
        </w:rPr>
        <w:t>(Prenume, Nume)</w:t>
      </w:r>
    </w:p>
    <w:p w14:paraId="27A9741B" w14:textId="77777777" w:rsidR="006C4C0E" w:rsidRPr="00825072" w:rsidRDefault="00A227F2" w:rsidP="00620B5A">
      <w:pPr>
        <w:tabs>
          <w:tab w:val="left" w:leader="underscore" w:pos="6465"/>
          <w:tab w:val="right" w:leader="underscore" w:pos="9777"/>
        </w:tabs>
        <w:spacing w:line="302" w:lineRule="auto"/>
        <w:ind w:firstLine="567"/>
        <w:rPr>
          <w:rFonts w:eastAsia="PMingLiU"/>
          <w:lang w:eastAsia="zh-CN"/>
        </w:rPr>
      </w:pPr>
      <w:r w:rsidRPr="00825072">
        <w:rPr>
          <w:rFonts w:eastAsia="PMingLiU"/>
          <w:lang w:eastAsia="zh-CN"/>
        </w:rPr>
        <w:t>Tel. _____________________</w:t>
      </w:r>
    </w:p>
    <w:p w14:paraId="2AD7EFE0" w14:textId="77777777" w:rsidR="006C4C0E" w:rsidRPr="00825072" w:rsidRDefault="006C4C0E" w:rsidP="00620B5A">
      <w:pPr>
        <w:tabs>
          <w:tab w:val="left" w:leader="underscore" w:pos="6465"/>
          <w:tab w:val="right" w:leader="underscore" w:pos="9777"/>
        </w:tabs>
        <w:spacing w:line="302" w:lineRule="auto"/>
        <w:ind w:firstLine="567"/>
        <w:rPr>
          <w:rFonts w:eastAsia="PMingLiU"/>
          <w:lang w:eastAsia="zh-CN"/>
        </w:rPr>
      </w:pPr>
    </w:p>
    <w:p w14:paraId="391A2377" w14:textId="77777777" w:rsidR="006C4C0E" w:rsidRPr="00825072" w:rsidRDefault="006C4C0E" w:rsidP="00620B5A">
      <w:pPr>
        <w:tabs>
          <w:tab w:val="left" w:leader="underscore" w:pos="6465"/>
          <w:tab w:val="right" w:leader="underscore" w:pos="9777"/>
        </w:tabs>
        <w:spacing w:line="302" w:lineRule="auto"/>
        <w:ind w:firstLine="567"/>
        <w:rPr>
          <w:rFonts w:eastAsia="PMingLiU"/>
          <w:lang w:eastAsia="zh-CN"/>
        </w:rPr>
      </w:pPr>
    </w:p>
    <w:p w14:paraId="3ACF63D3" w14:textId="77777777" w:rsidR="006C4C0E" w:rsidRPr="00825072" w:rsidRDefault="006C4C0E" w:rsidP="00620B5A">
      <w:pPr>
        <w:tabs>
          <w:tab w:val="left" w:leader="underscore" w:pos="6465"/>
          <w:tab w:val="right" w:leader="underscore" w:pos="9777"/>
        </w:tabs>
        <w:spacing w:line="302" w:lineRule="auto"/>
        <w:ind w:firstLine="567"/>
        <w:rPr>
          <w:rFonts w:eastAsia="PMingLiU"/>
          <w:lang w:eastAsia="zh-CN"/>
        </w:rPr>
      </w:pPr>
    </w:p>
    <w:p w14:paraId="5FEE1B5E" w14:textId="77777777" w:rsidR="002D6E71" w:rsidRDefault="0051370B" w:rsidP="00620B5A">
      <w:pPr>
        <w:tabs>
          <w:tab w:val="left" w:leader="underscore" w:pos="6465"/>
          <w:tab w:val="right" w:leader="underscore" w:pos="9777"/>
        </w:tabs>
        <w:spacing w:line="302" w:lineRule="auto"/>
        <w:ind w:firstLine="567"/>
        <w:jc w:val="center"/>
        <w:rPr>
          <w:b/>
        </w:rPr>
      </w:pPr>
      <w:r w:rsidRPr="00825072">
        <w:rPr>
          <w:b/>
        </w:rPr>
        <w:t>~~~~~~~~~~~~~~~~~~~~~~~~~~~~~~~~~~~~~~~~~~~~~~~~</w:t>
      </w:r>
      <w:r w:rsidR="00BE73CA" w:rsidRPr="00825072">
        <w:rPr>
          <w:b/>
        </w:rPr>
        <w:t>~~~~~~~~~~~~~~~~~~~~~~~~~~</w:t>
      </w:r>
      <w:r w:rsidRPr="00825072">
        <w:rPr>
          <w:b/>
        </w:rPr>
        <w:t xml:space="preserve"> (Antetul instituției)</w:t>
      </w:r>
    </w:p>
    <w:p w14:paraId="21BD5C90" w14:textId="77777777" w:rsidR="000A293E" w:rsidRDefault="000A293E" w:rsidP="00620B5A">
      <w:pPr>
        <w:tabs>
          <w:tab w:val="left" w:leader="underscore" w:pos="6465"/>
          <w:tab w:val="right" w:leader="underscore" w:pos="9777"/>
        </w:tabs>
        <w:spacing w:line="302" w:lineRule="auto"/>
        <w:ind w:firstLine="567"/>
        <w:jc w:val="center"/>
        <w:rPr>
          <w:b/>
        </w:rPr>
      </w:pPr>
    </w:p>
    <w:p w14:paraId="7894D594" w14:textId="77777777" w:rsidR="000A293E" w:rsidRDefault="000A293E" w:rsidP="00620B5A">
      <w:pPr>
        <w:tabs>
          <w:tab w:val="left" w:leader="underscore" w:pos="6465"/>
          <w:tab w:val="right" w:leader="underscore" w:pos="9777"/>
        </w:tabs>
        <w:spacing w:line="302" w:lineRule="auto"/>
        <w:ind w:firstLine="567"/>
        <w:jc w:val="center"/>
        <w:rPr>
          <w:b/>
        </w:rPr>
      </w:pPr>
    </w:p>
    <w:p w14:paraId="00D283BC" w14:textId="77777777" w:rsidR="000A293E" w:rsidRDefault="000A293E" w:rsidP="00620B5A">
      <w:pPr>
        <w:tabs>
          <w:tab w:val="left" w:leader="underscore" w:pos="6465"/>
          <w:tab w:val="right" w:leader="underscore" w:pos="9777"/>
        </w:tabs>
        <w:spacing w:line="302" w:lineRule="auto"/>
        <w:ind w:firstLine="567"/>
        <w:jc w:val="center"/>
        <w:rPr>
          <w:b/>
        </w:rPr>
      </w:pPr>
    </w:p>
    <w:p w14:paraId="2714653E" w14:textId="77777777" w:rsidR="000A293E" w:rsidRDefault="000A293E" w:rsidP="00620B5A">
      <w:pPr>
        <w:tabs>
          <w:tab w:val="left" w:leader="underscore" w:pos="6465"/>
          <w:tab w:val="right" w:leader="underscore" w:pos="9777"/>
        </w:tabs>
        <w:spacing w:line="302" w:lineRule="auto"/>
        <w:ind w:firstLine="567"/>
        <w:jc w:val="center"/>
        <w:rPr>
          <w:b/>
        </w:rPr>
      </w:pPr>
    </w:p>
    <w:p w14:paraId="547CB9DD" w14:textId="77777777" w:rsidR="000A293E" w:rsidRDefault="000A293E" w:rsidP="00620B5A">
      <w:pPr>
        <w:tabs>
          <w:tab w:val="left" w:leader="underscore" w:pos="6465"/>
          <w:tab w:val="right" w:leader="underscore" w:pos="9777"/>
        </w:tabs>
        <w:spacing w:line="302" w:lineRule="auto"/>
        <w:ind w:firstLine="567"/>
        <w:jc w:val="center"/>
        <w:rPr>
          <w:b/>
        </w:rPr>
      </w:pPr>
    </w:p>
    <w:p w14:paraId="4FF33D6C" w14:textId="77777777" w:rsidR="000A293E" w:rsidRDefault="000A293E" w:rsidP="00620B5A">
      <w:pPr>
        <w:tabs>
          <w:tab w:val="left" w:leader="underscore" w:pos="6465"/>
          <w:tab w:val="right" w:leader="underscore" w:pos="9777"/>
        </w:tabs>
        <w:spacing w:line="302" w:lineRule="auto"/>
        <w:ind w:firstLine="567"/>
        <w:jc w:val="center"/>
        <w:rPr>
          <w:b/>
        </w:rPr>
      </w:pPr>
    </w:p>
    <w:p w14:paraId="41882A35" w14:textId="77777777" w:rsidR="000A293E" w:rsidRDefault="000A293E" w:rsidP="00620B5A">
      <w:pPr>
        <w:tabs>
          <w:tab w:val="left" w:leader="underscore" w:pos="6465"/>
          <w:tab w:val="right" w:leader="underscore" w:pos="9777"/>
        </w:tabs>
        <w:spacing w:line="302" w:lineRule="auto"/>
        <w:ind w:firstLine="567"/>
        <w:jc w:val="center"/>
        <w:rPr>
          <w:b/>
        </w:rPr>
      </w:pPr>
    </w:p>
    <w:p w14:paraId="1FC80228" w14:textId="77777777" w:rsidR="000A293E" w:rsidRDefault="000A293E" w:rsidP="00620B5A">
      <w:pPr>
        <w:tabs>
          <w:tab w:val="left" w:leader="underscore" w:pos="6465"/>
          <w:tab w:val="right" w:leader="underscore" w:pos="9777"/>
        </w:tabs>
        <w:spacing w:line="302" w:lineRule="auto"/>
        <w:ind w:firstLine="567"/>
        <w:jc w:val="center"/>
        <w:rPr>
          <w:b/>
        </w:rPr>
      </w:pPr>
    </w:p>
    <w:p w14:paraId="57077645" w14:textId="77777777" w:rsidR="000A293E" w:rsidRDefault="000A293E" w:rsidP="00620B5A">
      <w:pPr>
        <w:tabs>
          <w:tab w:val="left" w:leader="underscore" w:pos="6465"/>
          <w:tab w:val="right" w:leader="underscore" w:pos="9777"/>
        </w:tabs>
        <w:spacing w:line="302" w:lineRule="auto"/>
        <w:ind w:firstLine="567"/>
        <w:jc w:val="center"/>
        <w:rPr>
          <w:b/>
        </w:rPr>
      </w:pPr>
    </w:p>
    <w:p w14:paraId="545128AE" w14:textId="77777777" w:rsidR="000A293E" w:rsidRDefault="000A293E" w:rsidP="00620B5A">
      <w:pPr>
        <w:tabs>
          <w:tab w:val="left" w:leader="underscore" w:pos="6465"/>
          <w:tab w:val="right" w:leader="underscore" w:pos="9777"/>
        </w:tabs>
        <w:spacing w:line="302" w:lineRule="auto"/>
        <w:ind w:firstLine="567"/>
        <w:jc w:val="center"/>
        <w:rPr>
          <w:b/>
        </w:rPr>
      </w:pPr>
    </w:p>
    <w:p w14:paraId="48927F77" w14:textId="77777777" w:rsidR="000A293E" w:rsidRDefault="000A293E" w:rsidP="00620B5A">
      <w:pPr>
        <w:tabs>
          <w:tab w:val="left" w:leader="underscore" w:pos="6465"/>
          <w:tab w:val="right" w:leader="underscore" w:pos="9777"/>
        </w:tabs>
        <w:spacing w:line="302" w:lineRule="auto"/>
        <w:ind w:firstLine="567"/>
        <w:jc w:val="center"/>
        <w:rPr>
          <w:b/>
        </w:rPr>
      </w:pPr>
    </w:p>
    <w:p w14:paraId="3730D36B" w14:textId="77777777" w:rsidR="000A293E" w:rsidRDefault="000A293E" w:rsidP="00620B5A">
      <w:pPr>
        <w:tabs>
          <w:tab w:val="left" w:leader="underscore" w:pos="6465"/>
          <w:tab w:val="right" w:leader="underscore" w:pos="9777"/>
        </w:tabs>
        <w:spacing w:line="302" w:lineRule="auto"/>
        <w:ind w:firstLine="567"/>
        <w:jc w:val="center"/>
        <w:rPr>
          <w:b/>
        </w:rPr>
      </w:pPr>
    </w:p>
    <w:p w14:paraId="672B8BE2" w14:textId="77777777" w:rsidR="000A293E" w:rsidRDefault="000A293E" w:rsidP="00620B5A">
      <w:pPr>
        <w:tabs>
          <w:tab w:val="left" w:leader="underscore" w:pos="6465"/>
          <w:tab w:val="right" w:leader="underscore" w:pos="9777"/>
        </w:tabs>
        <w:spacing w:line="302" w:lineRule="auto"/>
        <w:ind w:firstLine="567"/>
        <w:jc w:val="center"/>
        <w:rPr>
          <w:b/>
        </w:rPr>
      </w:pPr>
    </w:p>
    <w:p w14:paraId="0CA2390B" w14:textId="77777777" w:rsidR="000A293E" w:rsidRDefault="000A293E" w:rsidP="00620B5A">
      <w:pPr>
        <w:tabs>
          <w:tab w:val="left" w:leader="underscore" w:pos="6465"/>
          <w:tab w:val="right" w:leader="underscore" w:pos="9777"/>
        </w:tabs>
        <w:spacing w:line="302" w:lineRule="auto"/>
        <w:ind w:firstLine="567"/>
        <w:jc w:val="center"/>
        <w:rPr>
          <w:b/>
        </w:rPr>
      </w:pPr>
    </w:p>
    <w:p w14:paraId="4673099A" w14:textId="77777777" w:rsidR="000A293E" w:rsidRDefault="000A293E" w:rsidP="00620B5A">
      <w:pPr>
        <w:tabs>
          <w:tab w:val="left" w:leader="underscore" w:pos="6465"/>
          <w:tab w:val="right" w:leader="underscore" w:pos="9777"/>
        </w:tabs>
        <w:spacing w:line="302" w:lineRule="auto"/>
        <w:ind w:firstLine="567"/>
        <w:jc w:val="center"/>
        <w:rPr>
          <w:b/>
        </w:rPr>
      </w:pPr>
    </w:p>
    <w:p w14:paraId="46443209" w14:textId="77777777" w:rsidR="000A293E" w:rsidRDefault="000A293E" w:rsidP="00620B5A">
      <w:pPr>
        <w:tabs>
          <w:tab w:val="left" w:leader="underscore" w:pos="6465"/>
          <w:tab w:val="right" w:leader="underscore" w:pos="9777"/>
        </w:tabs>
        <w:spacing w:line="302" w:lineRule="auto"/>
        <w:ind w:firstLine="567"/>
        <w:jc w:val="center"/>
        <w:rPr>
          <w:b/>
        </w:rPr>
      </w:pPr>
    </w:p>
    <w:p w14:paraId="41405BFC" w14:textId="77777777" w:rsidR="000A293E" w:rsidRDefault="000A293E" w:rsidP="00620B5A">
      <w:pPr>
        <w:tabs>
          <w:tab w:val="left" w:leader="underscore" w:pos="6465"/>
          <w:tab w:val="right" w:leader="underscore" w:pos="9777"/>
        </w:tabs>
        <w:spacing w:line="302" w:lineRule="auto"/>
        <w:ind w:firstLine="567"/>
        <w:jc w:val="center"/>
        <w:rPr>
          <w:b/>
        </w:rPr>
      </w:pPr>
    </w:p>
    <w:p w14:paraId="5D15AEC8" w14:textId="77777777" w:rsidR="000A293E" w:rsidRDefault="000A293E" w:rsidP="00620B5A">
      <w:pPr>
        <w:tabs>
          <w:tab w:val="left" w:leader="underscore" w:pos="6465"/>
          <w:tab w:val="right" w:leader="underscore" w:pos="9777"/>
        </w:tabs>
        <w:spacing w:line="302" w:lineRule="auto"/>
        <w:ind w:firstLine="567"/>
        <w:jc w:val="center"/>
        <w:rPr>
          <w:b/>
        </w:rPr>
      </w:pPr>
    </w:p>
    <w:p w14:paraId="23DF1F80" w14:textId="77777777" w:rsidR="000A293E" w:rsidRDefault="000A293E" w:rsidP="00620B5A">
      <w:pPr>
        <w:tabs>
          <w:tab w:val="left" w:leader="underscore" w:pos="6465"/>
          <w:tab w:val="right" w:leader="underscore" w:pos="9777"/>
        </w:tabs>
        <w:spacing w:line="302" w:lineRule="auto"/>
        <w:ind w:firstLine="567"/>
        <w:jc w:val="center"/>
        <w:rPr>
          <w:b/>
        </w:rPr>
      </w:pPr>
    </w:p>
    <w:p w14:paraId="41C83A1B" w14:textId="77777777" w:rsidR="000A293E" w:rsidRDefault="000A293E" w:rsidP="00620B5A">
      <w:pPr>
        <w:tabs>
          <w:tab w:val="left" w:leader="underscore" w:pos="6465"/>
          <w:tab w:val="right" w:leader="underscore" w:pos="9777"/>
        </w:tabs>
        <w:spacing w:line="302" w:lineRule="auto"/>
        <w:ind w:firstLine="567"/>
        <w:jc w:val="center"/>
        <w:rPr>
          <w:b/>
        </w:rPr>
      </w:pPr>
    </w:p>
    <w:p w14:paraId="3969F806" w14:textId="77777777" w:rsidR="000A293E" w:rsidRDefault="000A293E" w:rsidP="00620B5A">
      <w:pPr>
        <w:tabs>
          <w:tab w:val="left" w:leader="underscore" w:pos="6465"/>
          <w:tab w:val="right" w:leader="underscore" w:pos="9777"/>
        </w:tabs>
        <w:spacing w:line="302" w:lineRule="auto"/>
        <w:ind w:firstLine="567"/>
        <w:jc w:val="center"/>
        <w:rPr>
          <w:b/>
        </w:rPr>
      </w:pPr>
    </w:p>
    <w:p w14:paraId="315CCC55" w14:textId="77777777" w:rsidR="000A293E" w:rsidRDefault="000A293E" w:rsidP="00620B5A">
      <w:pPr>
        <w:tabs>
          <w:tab w:val="left" w:leader="underscore" w:pos="6465"/>
          <w:tab w:val="right" w:leader="underscore" w:pos="9777"/>
        </w:tabs>
        <w:spacing w:line="302" w:lineRule="auto"/>
        <w:ind w:firstLine="567"/>
        <w:jc w:val="center"/>
        <w:rPr>
          <w:b/>
        </w:rPr>
      </w:pPr>
    </w:p>
    <w:p w14:paraId="50179DAA" w14:textId="77777777" w:rsidR="000A293E" w:rsidRDefault="000A293E" w:rsidP="00620B5A">
      <w:pPr>
        <w:tabs>
          <w:tab w:val="left" w:leader="underscore" w:pos="6465"/>
          <w:tab w:val="right" w:leader="underscore" w:pos="9777"/>
        </w:tabs>
        <w:spacing w:line="302" w:lineRule="auto"/>
        <w:ind w:firstLine="567"/>
        <w:jc w:val="center"/>
        <w:rPr>
          <w:b/>
        </w:rPr>
      </w:pPr>
    </w:p>
    <w:p w14:paraId="350852DB" w14:textId="77777777" w:rsidR="000A293E" w:rsidRDefault="000A293E" w:rsidP="00620B5A">
      <w:pPr>
        <w:tabs>
          <w:tab w:val="left" w:leader="underscore" w:pos="6465"/>
          <w:tab w:val="right" w:leader="underscore" w:pos="9777"/>
        </w:tabs>
        <w:spacing w:line="302" w:lineRule="auto"/>
        <w:ind w:firstLine="567"/>
        <w:jc w:val="center"/>
        <w:rPr>
          <w:b/>
        </w:rPr>
      </w:pPr>
    </w:p>
    <w:p w14:paraId="1B5F7C12" w14:textId="77777777" w:rsidR="000A293E" w:rsidRDefault="000A293E" w:rsidP="00620B5A">
      <w:pPr>
        <w:tabs>
          <w:tab w:val="left" w:leader="underscore" w:pos="6465"/>
          <w:tab w:val="right" w:leader="underscore" w:pos="9777"/>
        </w:tabs>
        <w:spacing w:line="302" w:lineRule="auto"/>
        <w:ind w:firstLine="567"/>
        <w:jc w:val="center"/>
        <w:rPr>
          <w:b/>
        </w:rPr>
      </w:pPr>
    </w:p>
    <w:p w14:paraId="39277038" w14:textId="77777777" w:rsidR="000A293E" w:rsidRDefault="000A293E" w:rsidP="00620B5A">
      <w:pPr>
        <w:tabs>
          <w:tab w:val="left" w:leader="underscore" w:pos="6465"/>
          <w:tab w:val="right" w:leader="underscore" w:pos="9777"/>
        </w:tabs>
        <w:spacing w:line="302" w:lineRule="auto"/>
        <w:ind w:firstLine="567"/>
        <w:jc w:val="center"/>
        <w:rPr>
          <w:b/>
        </w:rPr>
      </w:pPr>
    </w:p>
    <w:p w14:paraId="3908D83B" w14:textId="77777777" w:rsidR="000A293E" w:rsidRDefault="000A293E" w:rsidP="00620B5A">
      <w:pPr>
        <w:tabs>
          <w:tab w:val="left" w:leader="underscore" w:pos="6465"/>
          <w:tab w:val="right" w:leader="underscore" w:pos="9777"/>
        </w:tabs>
        <w:spacing w:line="302" w:lineRule="auto"/>
        <w:ind w:firstLine="567"/>
        <w:jc w:val="center"/>
        <w:rPr>
          <w:b/>
        </w:rPr>
      </w:pPr>
    </w:p>
    <w:p w14:paraId="235C18A4" w14:textId="77777777" w:rsidR="000A293E" w:rsidRDefault="000A293E" w:rsidP="00620B5A">
      <w:pPr>
        <w:tabs>
          <w:tab w:val="left" w:leader="underscore" w:pos="6465"/>
          <w:tab w:val="right" w:leader="underscore" w:pos="9777"/>
        </w:tabs>
        <w:spacing w:line="302" w:lineRule="auto"/>
        <w:ind w:firstLine="567"/>
        <w:jc w:val="center"/>
        <w:rPr>
          <w:b/>
        </w:rPr>
      </w:pPr>
    </w:p>
    <w:p w14:paraId="1F2A10D0" w14:textId="77777777" w:rsidR="000A293E" w:rsidRDefault="000A293E" w:rsidP="00620B5A">
      <w:pPr>
        <w:tabs>
          <w:tab w:val="left" w:leader="underscore" w:pos="6465"/>
          <w:tab w:val="right" w:leader="underscore" w:pos="9777"/>
        </w:tabs>
        <w:spacing w:line="302" w:lineRule="auto"/>
        <w:ind w:firstLine="567"/>
        <w:jc w:val="center"/>
        <w:rPr>
          <w:b/>
        </w:rPr>
      </w:pPr>
    </w:p>
    <w:p w14:paraId="5E40F806" w14:textId="77777777" w:rsidR="000A293E" w:rsidRPr="00825072" w:rsidRDefault="000A293E" w:rsidP="000A293E">
      <w:pPr>
        <w:tabs>
          <w:tab w:val="left" w:pos="2295"/>
        </w:tabs>
        <w:ind w:firstLine="567"/>
        <w:jc w:val="right"/>
      </w:pPr>
      <w:bookmarkStart w:id="15" w:name="_GoBack"/>
      <w:bookmarkEnd w:id="15"/>
      <w:r w:rsidRPr="00825072">
        <w:t>Anexa nr. 1</w:t>
      </w:r>
    </w:p>
    <w:p w14:paraId="7D77F8AF" w14:textId="77777777" w:rsidR="000A293E" w:rsidRPr="00825072" w:rsidRDefault="000A293E" w:rsidP="000A293E">
      <w:pPr>
        <w:tabs>
          <w:tab w:val="left" w:pos="2295"/>
        </w:tabs>
        <w:ind w:firstLine="567"/>
        <w:jc w:val="right"/>
      </w:pPr>
      <w:r w:rsidRPr="00825072">
        <w:t>la Contractul nr. ___________</w:t>
      </w:r>
    </w:p>
    <w:p w14:paraId="7E8C5119" w14:textId="77777777" w:rsidR="000A293E" w:rsidRPr="00825072" w:rsidRDefault="000A293E" w:rsidP="000A293E">
      <w:pPr>
        <w:tabs>
          <w:tab w:val="left" w:pos="2295"/>
        </w:tabs>
        <w:ind w:firstLine="567"/>
        <w:jc w:val="right"/>
      </w:pPr>
      <w:r w:rsidRPr="00825072">
        <w:t>Din „____”  _____ 20_______</w:t>
      </w:r>
    </w:p>
    <w:p w14:paraId="68103247" w14:textId="77777777" w:rsidR="000A293E" w:rsidRPr="00825072" w:rsidRDefault="000A293E" w:rsidP="000A293E">
      <w:pPr>
        <w:tabs>
          <w:tab w:val="left" w:pos="2295"/>
        </w:tabs>
        <w:ind w:firstLine="567"/>
        <w:jc w:val="both"/>
      </w:pPr>
    </w:p>
    <w:p w14:paraId="5065B3EB" w14:textId="77777777" w:rsidR="000A293E" w:rsidRPr="00825072" w:rsidRDefault="000A293E" w:rsidP="000A293E">
      <w:pPr>
        <w:tabs>
          <w:tab w:val="left" w:pos="2295"/>
        </w:tabs>
        <w:ind w:firstLine="567"/>
        <w:jc w:val="both"/>
      </w:pPr>
    </w:p>
    <w:p w14:paraId="68B42E50" w14:textId="77777777" w:rsidR="000A293E" w:rsidRPr="00825072" w:rsidRDefault="000A293E" w:rsidP="000A293E">
      <w:pPr>
        <w:tabs>
          <w:tab w:val="left" w:pos="2295"/>
        </w:tabs>
        <w:ind w:firstLine="567"/>
        <w:jc w:val="both"/>
      </w:pPr>
    </w:p>
    <w:p w14:paraId="63619B23" w14:textId="77777777" w:rsidR="000A293E" w:rsidRPr="00825072" w:rsidRDefault="000A293E" w:rsidP="000A293E">
      <w:pPr>
        <w:tabs>
          <w:tab w:val="left" w:pos="2295"/>
        </w:tabs>
        <w:ind w:firstLine="567"/>
        <w:jc w:val="both"/>
      </w:pPr>
    </w:p>
    <w:p w14:paraId="32897305" w14:textId="77777777" w:rsidR="000A293E" w:rsidRPr="00825072" w:rsidRDefault="000A293E" w:rsidP="000A293E">
      <w:pPr>
        <w:tabs>
          <w:tab w:val="left" w:pos="2295"/>
        </w:tabs>
        <w:ind w:firstLine="567"/>
        <w:jc w:val="both"/>
      </w:pPr>
    </w:p>
    <w:p w14:paraId="5E0E5078" w14:textId="77777777" w:rsidR="000A293E" w:rsidRPr="00825072" w:rsidRDefault="000A293E" w:rsidP="000A293E">
      <w:pPr>
        <w:tabs>
          <w:tab w:val="left" w:pos="2295"/>
        </w:tabs>
        <w:ind w:firstLine="567"/>
        <w:jc w:val="both"/>
      </w:pPr>
    </w:p>
    <w:p w14:paraId="6631FAA3" w14:textId="77777777" w:rsidR="000A293E" w:rsidRPr="00825072" w:rsidRDefault="000A293E" w:rsidP="000A293E">
      <w:pPr>
        <w:tabs>
          <w:tab w:val="left" w:pos="2295"/>
        </w:tabs>
        <w:ind w:firstLine="567"/>
        <w:jc w:val="both"/>
      </w:pPr>
    </w:p>
    <w:p w14:paraId="26692066" w14:textId="77777777" w:rsidR="000A293E" w:rsidRPr="00825072" w:rsidRDefault="000A293E" w:rsidP="000A293E">
      <w:pPr>
        <w:tabs>
          <w:tab w:val="left" w:pos="2295"/>
        </w:tabs>
        <w:ind w:firstLine="567"/>
        <w:jc w:val="both"/>
      </w:pPr>
    </w:p>
    <w:p w14:paraId="2A0CB316" w14:textId="77777777" w:rsidR="000A293E" w:rsidRPr="00825072" w:rsidRDefault="000A293E" w:rsidP="000A293E">
      <w:pPr>
        <w:tabs>
          <w:tab w:val="left" w:pos="2295"/>
        </w:tabs>
        <w:ind w:firstLine="40"/>
        <w:jc w:val="center"/>
        <w:rPr>
          <w:b/>
        </w:rPr>
      </w:pPr>
      <w:r w:rsidRPr="00825072">
        <w:rPr>
          <w:b/>
        </w:rPr>
        <w:t>SPECIFICAŢII TEHNICE</w:t>
      </w:r>
    </w:p>
    <w:p w14:paraId="443F1827" w14:textId="77777777" w:rsidR="000A293E" w:rsidRPr="00825072" w:rsidRDefault="000A293E" w:rsidP="000A293E">
      <w:pPr>
        <w:tabs>
          <w:tab w:val="left" w:pos="2295"/>
        </w:tabs>
        <w:ind w:firstLine="567"/>
        <w:jc w:val="both"/>
      </w:pPr>
    </w:p>
    <w:tbl>
      <w:tblPr>
        <w:tblW w:w="9829" w:type="dxa"/>
        <w:tblLayout w:type="fixed"/>
        <w:tblCellMar>
          <w:top w:w="15" w:type="dxa"/>
          <w:left w:w="15" w:type="dxa"/>
          <w:bottom w:w="15" w:type="dxa"/>
          <w:right w:w="15" w:type="dxa"/>
        </w:tblCellMar>
        <w:tblLook w:val="04A0" w:firstRow="1" w:lastRow="0" w:firstColumn="1" w:lastColumn="0" w:noHBand="0" w:noVBand="1"/>
      </w:tblPr>
      <w:tblGrid>
        <w:gridCol w:w="496"/>
        <w:gridCol w:w="1955"/>
        <w:gridCol w:w="768"/>
        <w:gridCol w:w="1997"/>
        <w:gridCol w:w="2611"/>
        <w:gridCol w:w="2002"/>
      </w:tblGrid>
      <w:tr w:rsidR="000A293E" w:rsidRPr="00825072" w14:paraId="61C9A199" w14:textId="77777777" w:rsidTr="000A293E">
        <w:tc>
          <w:tcPr>
            <w:tcW w:w="4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38E5CBF" w14:textId="77777777" w:rsidR="000A293E" w:rsidRPr="00825072" w:rsidRDefault="000A293E" w:rsidP="00931058">
            <w:pPr>
              <w:jc w:val="both"/>
              <w:rPr>
                <w:b/>
                <w:bCs/>
                <w:noProof w:val="0"/>
              </w:rPr>
            </w:pPr>
            <w:r w:rsidRPr="00825072">
              <w:rPr>
                <w:b/>
                <w:bCs/>
                <w:noProof w:val="0"/>
              </w:rPr>
              <w:t>Nr.</w:t>
            </w:r>
          </w:p>
        </w:tc>
        <w:tc>
          <w:tcPr>
            <w:tcW w:w="195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788D74A" w14:textId="77777777" w:rsidR="000A293E" w:rsidRPr="00825072" w:rsidRDefault="000A293E" w:rsidP="00931058">
            <w:pPr>
              <w:jc w:val="center"/>
              <w:rPr>
                <w:b/>
                <w:bCs/>
                <w:noProof w:val="0"/>
              </w:rPr>
            </w:pPr>
            <w:r w:rsidRPr="00825072">
              <w:rPr>
                <w:b/>
                <w:bCs/>
                <w:noProof w:val="0"/>
              </w:rPr>
              <w:t>Denumirea lucrărilor</w:t>
            </w:r>
          </w:p>
        </w:tc>
        <w:tc>
          <w:tcPr>
            <w:tcW w:w="7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B80BCB" w14:textId="77777777" w:rsidR="000A293E" w:rsidRPr="00825072" w:rsidRDefault="000A293E" w:rsidP="00931058">
            <w:pPr>
              <w:jc w:val="both"/>
              <w:rPr>
                <w:b/>
                <w:bCs/>
                <w:noProof w:val="0"/>
              </w:rPr>
            </w:pPr>
            <w:r w:rsidRPr="00825072">
              <w:rPr>
                <w:b/>
                <w:bCs/>
                <w:noProof w:val="0"/>
              </w:rPr>
              <w:t>Cod CPV</w:t>
            </w:r>
          </w:p>
        </w:tc>
        <w:tc>
          <w:tcPr>
            <w:tcW w:w="19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AA969C1" w14:textId="77777777" w:rsidR="000A293E" w:rsidRPr="00825072" w:rsidRDefault="000A293E" w:rsidP="00931058">
            <w:pPr>
              <w:jc w:val="center"/>
              <w:rPr>
                <w:b/>
              </w:rPr>
            </w:pPr>
            <w:r w:rsidRPr="00825072">
              <w:rPr>
                <w:b/>
              </w:rPr>
              <w:t>Specificarea tehnică deplină solicitată de către autoritatea contractantă</w:t>
            </w:r>
          </w:p>
          <w:p w14:paraId="704AC004" w14:textId="77777777" w:rsidR="000A293E" w:rsidRPr="00825072" w:rsidRDefault="000A293E" w:rsidP="00931058">
            <w:pPr>
              <w:ind w:firstLine="567"/>
              <w:jc w:val="both"/>
              <w:rPr>
                <w:b/>
                <w:bCs/>
                <w:noProof w:val="0"/>
              </w:rPr>
            </w:pPr>
          </w:p>
        </w:tc>
        <w:tc>
          <w:tcPr>
            <w:tcW w:w="261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B54E6A" w14:textId="77777777" w:rsidR="000A293E" w:rsidRPr="00825072" w:rsidRDefault="000A293E" w:rsidP="00931058">
            <w:pPr>
              <w:jc w:val="center"/>
              <w:rPr>
                <w:b/>
              </w:rPr>
            </w:pPr>
            <w:r w:rsidRPr="00825072">
              <w:rPr>
                <w:b/>
                <w:bCs/>
                <w:noProof w:val="0"/>
              </w:rPr>
              <w:t xml:space="preserve">Specificarea tehnică </w:t>
            </w:r>
            <w:r w:rsidRPr="00825072">
              <w:rPr>
                <w:b/>
              </w:rPr>
              <w:t>deplină propusă de către ofertant</w:t>
            </w:r>
          </w:p>
          <w:p w14:paraId="0C8E272E" w14:textId="77777777" w:rsidR="000A293E" w:rsidRPr="00825072" w:rsidRDefault="000A293E" w:rsidP="00931058">
            <w:pPr>
              <w:ind w:firstLine="567"/>
              <w:jc w:val="both"/>
              <w:rPr>
                <w:b/>
                <w:bCs/>
                <w:noProof w:val="0"/>
              </w:rPr>
            </w:pPr>
          </w:p>
        </w:tc>
        <w:tc>
          <w:tcPr>
            <w:tcW w:w="200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81CE20" w14:textId="77777777" w:rsidR="000A293E" w:rsidRPr="00825072" w:rsidRDefault="000A293E" w:rsidP="00931058">
            <w:pPr>
              <w:ind w:right="94"/>
              <w:jc w:val="center"/>
              <w:rPr>
                <w:b/>
                <w:bCs/>
                <w:noProof w:val="0"/>
              </w:rPr>
            </w:pPr>
            <w:r w:rsidRPr="00825072">
              <w:rPr>
                <w:b/>
                <w:bCs/>
                <w:noProof w:val="0"/>
              </w:rPr>
              <w:t>Standarde de</w:t>
            </w:r>
          </w:p>
          <w:p w14:paraId="42CD873A" w14:textId="77777777" w:rsidR="000A293E" w:rsidRPr="00825072" w:rsidRDefault="000A293E" w:rsidP="00931058">
            <w:pPr>
              <w:ind w:right="94"/>
              <w:jc w:val="center"/>
              <w:rPr>
                <w:b/>
                <w:bCs/>
                <w:noProof w:val="0"/>
              </w:rPr>
            </w:pPr>
            <w:r w:rsidRPr="00825072">
              <w:rPr>
                <w:b/>
                <w:bCs/>
                <w:noProof w:val="0"/>
              </w:rPr>
              <w:t>referinţă</w:t>
            </w:r>
          </w:p>
        </w:tc>
      </w:tr>
      <w:tr w:rsidR="000A293E" w:rsidRPr="00825072" w14:paraId="17C9C087" w14:textId="77777777" w:rsidTr="000A293E">
        <w:tc>
          <w:tcPr>
            <w:tcW w:w="4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494925" w14:textId="77777777" w:rsidR="000A293E" w:rsidRPr="00825072" w:rsidRDefault="000A293E" w:rsidP="00931058">
            <w:pPr>
              <w:ind w:hanging="9"/>
              <w:jc w:val="both"/>
              <w:rPr>
                <w:noProof w:val="0"/>
              </w:rPr>
            </w:pPr>
            <w:r w:rsidRPr="00825072">
              <w:rPr>
                <w:noProof w:val="0"/>
              </w:rPr>
              <w:t>1</w:t>
            </w:r>
          </w:p>
        </w:tc>
        <w:tc>
          <w:tcPr>
            <w:tcW w:w="195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87CCC3" w14:textId="77777777" w:rsidR="000A293E" w:rsidRPr="00825072" w:rsidRDefault="000A293E" w:rsidP="00931058">
            <w:pPr>
              <w:ind w:firstLine="567"/>
              <w:jc w:val="both"/>
              <w:rPr>
                <w:noProof w:val="0"/>
              </w:rPr>
            </w:pPr>
          </w:p>
        </w:tc>
        <w:tc>
          <w:tcPr>
            <w:tcW w:w="76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9C710C8" w14:textId="77777777" w:rsidR="000A293E" w:rsidRPr="00825072" w:rsidRDefault="000A293E" w:rsidP="00931058">
            <w:pPr>
              <w:ind w:firstLine="567"/>
              <w:jc w:val="both"/>
              <w:rPr>
                <w:noProof w:val="0"/>
              </w:rPr>
            </w:pPr>
          </w:p>
        </w:tc>
        <w:tc>
          <w:tcPr>
            <w:tcW w:w="19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DBAE7C" w14:textId="77777777" w:rsidR="000A293E" w:rsidRPr="00825072" w:rsidRDefault="000A293E" w:rsidP="00931058">
            <w:pPr>
              <w:ind w:firstLine="567"/>
              <w:jc w:val="both"/>
              <w:rPr>
                <w:noProof w:val="0"/>
              </w:rPr>
            </w:pPr>
          </w:p>
        </w:tc>
        <w:tc>
          <w:tcPr>
            <w:tcW w:w="26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C19F1E" w14:textId="77777777" w:rsidR="000A293E" w:rsidRPr="00825072" w:rsidRDefault="000A293E" w:rsidP="00931058">
            <w:pPr>
              <w:ind w:firstLine="567"/>
              <w:jc w:val="both"/>
              <w:rPr>
                <w:noProof w:val="0"/>
              </w:rPr>
            </w:pPr>
          </w:p>
        </w:tc>
        <w:tc>
          <w:tcPr>
            <w:tcW w:w="20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021419" w14:textId="77777777" w:rsidR="000A293E" w:rsidRPr="00825072" w:rsidRDefault="000A293E" w:rsidP="00931058">
            <w:pPr>
              <w:ind w:firstLine="567"/>
              <w:jc w:val="both"/>
              <w:rPr>
                <w:noProof w:val="0"/>
              </w:rPr>
            </w:pPr>
          </w:p>
        </w:tc>
      </w:tr>
      <w:tr w:rsidR="000A293E" w:rsidRPr="00825072" w14:paraId="3A771EE9" w14:textId="77777777" w:rsidTr="000A293E">
        <w:tc>
          <w:tcPr>
            <w:tcW w:w="4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EBAC6C" w14:textId="77777777" w:rsidR="000A293E" w:rsidRPr="00825072" w:rsidRDefault="000A293E" w:rsidP="00931058">
            <w:pPr>
              <w:ind w:firstLine="567"/>
              <w:jc w:val="both"/>
              <w:rPr>
                <w:noProof w:val="0"/>
              </w:rPr>
            </w:pPr>
          </w:p>
        </w:tc>
        <w:tc>
          <w:tcPr>
            <w:tcW w:w="195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42799C" w14:textId="77777777" w:rsidR="000A293E" w:rsidRPr="00825072" w:rsidRDefault="000A293E" w:rsidP="00931058">
            <w:pPr>
              <w:ind w:firstLine="567"/>
              <w:jc w:val="both"/>
              <w:rPr>
                <w:noProof w:val="0"/>
              </w:rPr>
            </w:pPr>
            <w:r w:rsidRPr="00825072">
              <w:rPr>
                <w:b/>
                <w:bCs/>
                <w:noProof w:val="0"/>
              </w:rPr>
              <w:t>TOTAL</w:t>
            </w:r>
          </w:p>
        </w:tc>
        <w:tc>
          <w:tcPr>
            <w:tcW w:w="7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402F5C" w14:textId="77777777" w:rsidR="000A293E" w:rsidRPr="00825072" w:rsidRDefault="000A293E" w:rsidP="00931058">
            <w:pPr>
              <w:ind w:firstLine="567"/>
              <w:jc w:val="both"/>
              <w:rPr>
                <w:noProof w:val="0"/>
              </w:rPr>
            </w:pPr>
          </w:p>
        </w:tc>
        <w:tc>
          <w:tcPr>
            <w:tcW w:w="19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65C686" w14:textId="77777777" w:rsidR="000A293E" w:rsidRPr="00825072" w:rsidRDefault="000A293E" w:rsidP="00931058">
            <w:pPr>
              <w:ind w:firstLine="567"/>
              <w:jc w:val="both"/>
              <w:rPr>
                <w:noProof w:val="0"/>
              </w:rPr>
            </w:pPr>
          </w:p>
        </w:tc>
        <w:tc>
          <w:tcPr>
            <w:tcW w:w="261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7DBDF4" w14:textId="77777777" w:rsidR="000A293E" w:rsidRPr="00825072" w:rsidRDefault="000A293E" w:rsidP="00931058">
            <w:pPr>
              <w:ind w:firstLine="567"/>
              <w:jc w:val="both"/>
              <w:rPr>
                <w:noProof w:val="0"/>
              </w:rPr>
            </w:pPr>
          </w:p>
        </w:tc>
        <w:tc>
          <w:tcPr>
            <w:tcW w:w="200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CE0C1" w14:textId="77777777" w:rsidR="000A293E" w:rsidRPr="00825072" w:rsidRDefault="000A293E" w:rsidP="00931058">
            <w:pPr>
              <w:ind w:firstLine="567"/>
              <w:jc w:val="both"/>
              <w:rPr>
                <w:noProof w:val="0"/>
              </w:rPr>
            </w:pPr>
          </w:p>
        </w:tc>
      </w:tr>
    </w:tbl>
    <w:p w14:paraId="418767D2" w14:textId="00FAB448" w:rsidR="006B7A10" w:rsidRPr="00825072" w:rsidRDefault="006B7A10" w:rsidP="006B7A10">
      <w:pPr>
        <w:ind w:firstLine="567"/>
        <w:jc w:val="both"/>
        <w:rPr>
          <w:b/>
          <w:i/>
          <w:u w:val="single"/>
          <w:lang w:val="en-US" w:bidi="ps-AF"/>
        </w:rPr>
      </w:pPr>
    </w:p>
    <w:p w14:paraId="460670F0" w14:textId="77777777" w:rsidR="006B7A10" w:rsidRPr="00825072" w:rsidRDefault="006B7A10" w:rsidP="006B7A10">
      <w:pPr>
        <w:ind w:firstLine="567"/>
        <w:jc w:val="right"/>
        <w:rPr>
          <w:noProof w:val="0"/>
        </w:rPr>
      </w:pPr>
    </w:p>
    <w:p w14:paraId="27D4B6B1" w14:textId="77777777" w:rsidR="000A293E" w:rsidRDefault="000A293E" w:rsidP="006B7A10">
      <w:pPr>
        <w:ind w:firstLine="567"/>
        <w:jc w:val="right"/>
        <w:rPr>
          <w:noProof w:val="0"/>
        </w:rPr>
      </w:pPr>
    </w:p>
    <w:p w14:paraId="166216C9" w14:textId="77777777" w:rsidR="000A293E" w:rsidRPr="00825072" w:rsidRDefault="000A293E" w:rsidP="000A293E">
      <w:pPr>
        <w:ind w:firstLine="567"/>
        <w:jc w:val="both"/>
        <w:rPr>
          <w:rFonts w:eastAsia="PMingLiU"/>
          <w:lang w:eastAsia="zh-CN"/>
        </w:rPr>
      </w:pPr>
      <w:r w:rsidRPr="00825072">
        <w:rPr>
          <w:rFonts w:eastAsia="PMingLiU"/>
          <w:lang w:eastAsia="zh-CN"/>
        </w:rPr>
        <w:t>Semnat: ______________________________________</w:t>
      </w:r>
    </w:p>
    <w:p w14:paraId="4C10D48A" w14:textId="77777777" w:rsidR="000A293E" w:rsidRPr="00825072" w:rsidRDefault="000A293E" w:rsidP="000A293E">
      <w:pPr>
        <w:ind w:firstLine="567"/>
        <w:jc w:val="both"/>
        <w:rPr>
          <w:rFonts w:eastAsia="PMingLiU"/>
          <w:lang w:eastAsia="zh-CN"/>
        </w:rPr>
      </w:pPr>
      <w:r w:rsidRPr="00825072">
        <w:rPr>
          <w:rFonts w:eastAsia="PMingLiU"/>
          <w:lang w:eastAsia="zh-CN"/>
        </w:rPr>
        <w:t>Nume: _______________________________________</w:t>
      </w:r>
    </w:p>
    <w:p w14:paraId="3CB6A2D3" w14:textId="77777777" w:rsidR="000A293E" w:rsidRPr="00825072" w:rsidRDefault="000A293E" w:rsidP="000A293E">
      <w:pPr>
        <w:ind w:firstLine="567"/>
        <w:jc w:val="both"/>
        <w:rPr>
          <w:rFonts w:eastAsia="PMingLiU"/>
          <w:lang w:eastAsia="zh-CN"/>
        </w:rPr>
      </w:pPr>
      <w:r w:rsidRPr="00825072">
        <w:rPr>
          <w:rFonts w:eastAsia="PMingLiU"/>
          <w:lang w:eastAsia="zh-CN"/>
        </w:rPr>
        <w:t>Funcţia în cadrul întreprinderii: _________________________</w:t>
      </w:r>
    </w:p>
    <w:p w14:paraId="459159AF" w14:textId="77777777" w:rsidR="000A293E" w:rsidRPr="00825072" w:rsidRDefault="000A293E" w:rsidP="000A293E">
      <w:pPr>
        <w:ind w:firstLine="567"/>
        <w:jc w:val="both"/>
        <w:rPr>
          <w:rFonts w:eastAsia="PMingLiU"/>
          <w:lang w:eastAsia="zh-CN"/>
        </w:rPr>
      </w:pPr>
      <w:r w:rsidRPr="00825072">
        <w:rPr>
          <w:rFonts w:eastAsia="PMingLiU"/>
          <w:lang w:eastAsia="zh-CN"/>
        </w:rPr>
        <w:t>Denumirea întreprinderii: ______________________________</w:t>
      </w:r>
    </w:p>
    <w:p w14:paraId="26716E8E" w14:textId="77777777" w:rsidR="000A293E" w:rsidRDefault="000A293E" w:rsidP="006B7A10">
      <w:pPr>
        <w:ind w:firstLine="567"/>
        <w:jc w:val="right"/>
        <w:rPr>
          <w:noProof w:val="0"/>
        </w:rPr>
      </w:pPr>
    </w:p>
    <w:p w14:paraId="68AB17A6" w14:textId="77777777" w:rsidR="000A293E" w:rsidRDefault="000A293E" w:rsidP="006B7A10">
      <w:pPr>
        <w:ind w:firstLine="567"/>
        <w:jc w:val="right"/>
        <w:rPr>
          <w:noProof w:val="0"/>
        </w:rPr>
      </w:pPr>
    </w:p>
    <w:p w14:paraId="06B721E3" w14:textId="77777777" w:rsidR="000A293E" w:rsidRDefault="000A293E" w:rsidP="006B7A10">
      <w:pPr>
        <w:ind w:firstLine="567"/>
        <w:jc w:val="right"/>
        <w:rPr>
          <w:noProof w:val="0"/>
        </w:rPr>
      </w:pPr>
    </w:p>
    <w:p w14:paraId="3A9BA821" w14:textId="77777777" w:rsidR="000A293E" w:rsidRDefault="000A293E" w:rsidP="006B7A10">
      <w:pPr>
        <w:ind w:firstLine="567"/>
        <w:jc w:val="right"/>
        <w:rPr>
          <w:noProof w:val="0"/>
        </w:rPr>
      </w:pPr>
    </w:p>
    <w:p w14:paraId="008DC957" w14:textId="77777777" w:rsidR="000A293E" w:rsidRDefault="000A293E" w:rsidP="006B7A10">
      <w:pPr>
        <w:ind w:firstLine="567"/>
        <w:jc w:val="right"/>
        <w:rPr>
          <w:noProof w:val="0"/>
        </w:rPr>
      </w:pPr>
    </w:p>
    <w:p w14:paraId="5A71CFCB" w14:textId="77777777" w:rsidR="000A293E" w:rsidRDefault="000A293E" w:rsidP="006B7A10">
      <w:pPr>
        <w:ind w:firstLine="567"/>
        <w:jc w:val="right"/>
        <w:rPr>
          <w:noProof w:val="0"/>
        </w:rPr>
      </w:pPr>
    </w:p>
    <w:p w14:paraId="5B3D79A2" w14:textId="77777777" w:rsidR="000A293E" w:rsidRDefault="000A293E" w:rsidP="006B7A10">
      <w:pPr>
        <w:ind w:firstLine="567"/>
        <w:jc w:val="right"/>
        <w:rPr>
          <w:noProof w:val="0"/>
        </w:rPr>
      </w:pPr>
    </w:p>
    <w:p w14:paraId="60702DD1" w14:textId="77777777" w:rsidR="000A293E" w:rsidRDefault="000A293E" w:rsidP="006B7A10">
      <w:pPr>
        <w:ind w:firstLine="567"/>
        <w:jc w:val="right"/>
        <w:rPr>
          <w:noProof w:val="0"/>
        </w:rPr>
      </w:pPr>
    </w:p>
    <w:p w14:paraId="4A9A8F54" w14:textId="77777777" w:rsidR="000A293E" w:rsidRDefault="000A293E" w:rsidP="006B7A10">
      <w:pPr>
        <w:ind w:firstLine="567"/>
        <w:jc w:val="right"/>
        <w:rPr>
          <w:noProof w:val="0"/>
        </w:rPr>
      </w:pPr>
    </w:p>
    <w:p w14:paraId="267972A4" w14:textId="77777777" w:rsidR="000A293E" w:rsidRDefault="000A293E" w:rsidP="006B7A10">
      <w:pPr>
        <w:ind w:firstLine="567"/>
        <w:jc w:val="right"/>
        <w:rPr>
          <w:noProof w:val="0"/>
        </w:rPr>
      </w:pPr>
    </w:p>
    <w:p w14:paraId="1C2FD15A" w14:textId="77777777" w:rsidR="000A293E" w:rsidRDefault="000A293E" w:rsidP="006B7A10">
      <w:pPr>
        <w:ind w:firstLine="567"/>
        <w:jc w:val="right"/>
        <w:rPr>
          <w:noProof w:val="0"/>
        </w:rPr>
      </w:pPr>
    </w:p>
    <w:p w14:paraId="717F2004" w14:textId="77777777" w:rsidR="000A293E" w:rsidRDefault="000A293E" w:rsidP="006B7A10">
      <w:pPr>
        <w:ind w:firstLine="567"/>
        <w:jc w:val="right"/>
        <w:rPr>
          <w:noProof w:val="0"/>
        </w:rPr>
      </w:pPr>
    </w:p>
    <w:p w14:paraId="34FC2DBE" w14:textId="77777777" w:rsidR="000A293E" w:rsidRDefault="000A293E" w:rsidP="006B7A10">
      <w:pPr>
        <w:ind w:firstLine="567"/>
        <w:jc w:val="right"/>
        <w:rPr>
          <w:noProof w:val="0"/>
        </w:rPr>
      </w:pPr>
    </w:p>
    <w:p w14:paraId="4973A844" w14:textId="77777777" w:rsidR="000A293E" w:rsidRDefault="000A293E" w:rsidP="006B7A10">
      <w:pPr>
        <w:ind w:firstLine="567"/>
        <w:jc w:val="right"/>
        <w:rPr>
          <w:noProof w:val="0"/>
        </w:rPr>
      </w:pPr>
    </w:p>
    <w:p w14:paraId="750B1529" w14:textId="77777777" w:rsidR="000A293E" w:rsidRDefault="000A293E" w:rsidP="006B7A10">
      <w:pPr>
        <w:ind w:firstLine="567"/>
        <w:jc w:val="right"/>
        <w:rPr>
          <w:noProof w:val="0"/>
        </w:rPr>
      </w:pPr>
    </w:p>
    <w:p w14:paraId="4537CBA4" w14:textId="77777777" w:rsidR="000A293E" w:rsidRDefault="000A293E" w:rsidP="006B7A10">
      <w:pPr>
        <w:ind w:firstLine="567"/>
        <w:jc w:val="right"/>
        <w:rPr>
          <w:noProof w:val="0"/>
        </w:rPr>
      </w:pPr>
    </w:p>
    <w:p w14:paraId="088C3543" w14:textId="77777777" w:rsidR="000A293E" w:rsidRDefault="000A293E" w:rsidP="006B7A10">
      <w:pPr>
        <w:ind w:firstLine="567"/>
        <w:jc w:val="right"/>
        <w:rPr>
          <w:noProof w:val="0"/>
        </w:rPr>
      </w:pPr>
    </w:p>
    <w:p w14:paraId="05E40749" w14:textId="77777777" w:rsidR="000A293E" w:rsidRDefault="000A293E" w:rsidP="006B7A10">
      <w:pPr>
        <w:ind w:firstLine="567"/>
        <w:jc w:val="right"/>
        <w:rPr>
          <w:noProof w:val="0"/>
        </w:rPr>
      </w:pPr>
    </w:p>
    <w:p w14:paraId="17F83AFD" w14:textId="77777777" w:rsidR="000A293E" w:rsidRDefault="000A293E" w:rsidP="006B7A10">
      <w:pPr>
        <w:ind w:firstLine="567"/>
        <w:jc w:val="right"/>
        <w:rPr>
          <w:noProof w:val="0"/>
        </w:rPr>
      </w:pPr>
    </w:p>
    <w:p w14:paraId="28FBA99E" w14:textId="77777777" w:rsidR="000A293E" w:rsidRDefault="000A293E" w:rsidP="006B7A10">
      <w:pPr>
        <w:ind w:firstLine="567"/>
        <w:jc w:val="right"/>
        <w:rPr>
          <w:noProof w:val="0"/>
        </w:rPr>
      </w:pPr>
    </w:p>
    <w:p w14:paraId="59A6E498" w14:textId="77777777" w:rsidR="000A293E" w:rsidRDefault="000A293E" w:rsidP="006B7A10">
      <w:pPr>
        <w:ind w:firstLine="567"/>
        <w:jc w:val="right"/>
        <w:rPr>
          <w:noProof w:val="0"/>
        </w:rPr>
      </w:pPr>
    </w:p>
    <w:p w14:paraId="729C7F05" w14:textId="77777777" w:rsidR="000A293E" w:rsidRDefault="000A293E" w:rsidP="006B7A10">
      <w:pPr>
        <w:ind w:firstLine="567"/>
        <w:jc w:val="right"/>
        <w:rPr>
          <w:noProof w:val="0"/>
        </w:rPr>
      </w:pPr>
    </w:p>
    <w:p w14:paraId="78C1E0EB" w14:textId="77777777" w:rsidR="000A293E" w:rsidRDefault="000A293E" w:rsidP="006B7A10">
      <w:pPr>
        <w:ind w:firstLine="567"/>
        <w:jc w:val="right"/>
        <w:rPr>
          <w:noProof w:val="0"/>
        </w:rPr>
      </w:pPr>
    </w:p>
    <w:p w14:paraId="40DE8C2F" w14:textId="77777777" w:rsidR="000A293E" w:rsidRDefault="000A293E" w:rsidP="006B7A10">
      <w:pPr>
        <w:ind w:firstLine="567"/>
        <w:jc w:val="right"/>
        <w:rPr>
          <w:noProof w:val="0"/>
        </w:rPr>
      </w:pPr>
    </w:p>
    <w:p w14:paraId="34B4C7CF" w14:textId="77777777" w:rsidR="000A293E" w:rsidRDefault="000A293E" w:rsidP="006B7A10">
      <w:pPr>
        <w:ind w:firstLine="567"/>
        <w:jc w:val="right"/>
        <w:rPr>
          <w:noProof w:val="0"/>
        </w:rPr>
      </w:pPr>
    </w:p>
    <w:p w14:paraId="002774AB" w14:textId="77777777" w:rsidR="006B7A10" w:rsidRPr="00825072" w:rsidRDefault="006B7A10" w:rsidP="006B7A10">
      <w:pPr>
        <w:ind w:firstLine="567"/>
        <w:jc w:val="right"/>
        <w:rPr>
          <w:noProof w:val="0"/>
        </w:rPr>
      </w:pPr>
      <w:r w:rsidRPr="00825072">
        <w:rPr>
          <w:noProof w:val="0"/>
        </w:rPr>
        <w:t>Anexa nr. 2</w:t>
      </w:r>
    </w:p>
    <w:p w14:paraId="04B3708F" w14:textId="77777777" w:rsidR="006B7A10" w:rsidRPr="00825072" w:rsidRDefault="006B7A10" w:rsidP="006B7A10">
      <w:pPr>
        <w:ind w:firstLine="567"/>
        <w:jc w:val="right"/>
        <w:rPr>
          <w:noProof w:val="0"/>
        </w:rPr>
      </w:pPr>
      <w:r w:rsidRPr="00825072">
        <w:rPr>
          <w:noProof w:val="0"/>
        </w:rPr>
        <w:t>la Contractul nr.__________</w:t>
      </w:r>
    </w:p>
    <w:p w14:paraId="72F1C669" w14:textId="77777777" w:rsidR="006B7A10" w:rsidRPr="00825072" w:rsidRDefault="006B7A10" w:rsidP="006B7A10">
      <w:pPr>
        <w:ind w:firstLine="567"/>
        <w:jc w:val="right"/>
        <w:rPr>
          <w:noProof w:val="0"/>
        </w:rPr>
      </w:pPr>
      <w:r w:rsidRPr="00825072">
        <w:rPr>
          <w:noProof w:val="0"/>
        </w:rPr>
        <w:t>din “____” ________ 20___</w:t>
      </w:r>
    </w:p>
    <w:p w14:paraId="405595A7" w14:textId="77777777" w:rsidR="006B7A10" w:rsidRPr="00825072" w:rsidRDefault="006B7A10" w:rsidP="006B7A10">
      <w:pPr>
        <w:keepNext/>
        <w:keepLines/>
        <w:spacing w:before="200"/>
        <w:ind w:firstLine="567"/>
        <w:jc w:val="both"/>
        <w:outlineLvl w:val="2"/>
        <w:rPr>
          <w:noProof w:val="0"/>
        </w:rPr>
      </w:pPr>
    </w:p>
    <w:p w14:paraId="2E5B03C2" w14:textId="77777777" w:rsidR="006B7A10" w:rsidRPr="00825072" w:rsidRDefault="006B7A10" w:rsidP="006B7A10">
      <w:pPr>
        <w:keepNext/>
        <w:keepLines/>
        <w:spacing w:before="200"/>
        <w:ind w:firstLine="567"/>
        <w:jc w:val="both"/>
        <w:outlineLvl w:val="2"/>
        <w:rPr>
          <w:noProof w:val="0"/>
        </w:rPr>
      </w:pPr>
    </w:p>
    <w:p w14:paraId="74ABE604" w14:textId="77777777" w:rsidR="006B7A10" w:rsidRPr="00825072" w:rsidRDefault="006B7A10" w:rsidP="006B7A10">
      <w:pPr>
        <w:jc w:val="center"/>
        <w:rPr>
          <w:b/>
          <w:noProof w:val="0"/>
        </w:rPr>
      </w:pPr>
      <w:r w:rsidRPr="00825072">
        <w:rPr>
          <w:b/>
          <w:noProof w:val="0"/>
        </w:rPr>
        <w:t>SPECIFICAŢII DE PREŢ</w:t>
      </w:r>
    </w:p>
    <w:p w14:paraId="01A41EAB" w14:textId="77777777" w:rsidR="006B7A10" w:rsidRPr="00825072" w:rsidRDefault="006B7A10" w:rsidP="006B7A10">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B7A10" w:rsidRPr="00825072" w14:paraId="772F1FDD" w14:textId="77777777" w:rsidTr="0093105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39394D" w14:textId="77777777" w:rsidR="006B7A10" w:rsidRPr="00825072" w:rsidRDefault="006B7A10" w:rsidP="00931058">
            <w:pPr>
              <w:ind w:right="-176"/>
              <w:jc w:val="both"/>
              <w:rPr>
                <w:b/>
                <w:bCs/>
                <w:noProof w:val="0"/>
              </w:rPr>
            </w:pPr>
            <w:r w:rsidRPr="00825072">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57F4C5" w14:textId="77777777" w:rsidR="006B7A10" w:rsidRPr="00825072" w:rsidRDefault="006B7A10" w:rsidP="00931058">
            <w:pPr>
              <w:tabs>
                <w:tab w:val="left" w:pos="235"/>
                <w:tab w:val="left" w:pos="378"/>
              </w:tabs>
              <w:ind w:left="-923" w:firstLine="567"/>
              <w:jc w:val="center"/>
              <w:rPr>
                <w:b/>
                <w:bCs/>
                <w:noProof w:val="0"/>
              </w:rPr>
            </w:pPr>
            <w:r w:rsidRPr="00825072">
              <w:rPr>
                <w:b/>
                <w:bCs/>
                <w:noProof w:val="0"/>
              </w:rPr>
              <w:t xml:space="preserve">          Denumirea</w:t>
            </w:r>
          </w:p>
          <w:p w14:paraId="0F561EF2" w14:textId="77777777" w:rsidR="006B7A10" w:rsidRPr="00825072" w:rsidRDefault="006B7A10" w:rsidP="00931058">
            <w:pPr>
              <w:tabs>
                <w:tab w:val="left" w:pos="235"/>
                <w:tab w:val="left" w:pos="378"/>
              </w:tabs>
              <w:ind w:left="-923" w:firstLine="567"/>
              <w:jc w:val="center"/>
              <w:rPr>
                <w:b/>
                <w:bCs/>
                <w:noProof w:val="0"/>
              </w:rPr>
            </w:pPr>
            <w:r w:rsidRPr="00825072">
              <w:rPr>
                <w:b/>
                <w:bCs/>
                <w:noProof w:val="0"/>
              </w:rPr>
              <w:t xml:space="preserve">          lucrărilor</w:t>
            </w:r>
          </w:p>
          <w:p w14:paraId="75EDDF09" w14:textId="77777777" w:rsidR="006B7A10" w:rsidRPr="00825072" w:rsidRDefault="006B7A10" w:rsidP="00931058">
            <w:pPr>
              <w:tabs>
                <w:tab w:val="left" w:pos="369"/>
              </w:tabs>
              <w:ind w:left="-923" w:firstLine="567"/>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1925428" w14:textId="77777777" w:rsidR="006B7A10" w:rsidRPr="00825072" w:rsidRDefault="006B7A10" w:rsidP="00931058">
            <w:pPr>
              <w:jc w:val="both"/>
              <w:rPr>
                <w:b/>
                <w:bCs/>
                <w:noProof w:val="0"/>
              </w:rPr>
            </w:pPr>
            <w:r w:rsidRPr="00825072">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5B34DFC" w14:textId="77777777" w:rsidR="006B7A10" w:rsidRPr="00825072" w:rsidRDefault="006B7A10" w:rsidP="00931058">
            <w:pPr>
              <w:jc w:val="center"/>
              <w:rPr>
                <w:b/>
                <w:bCs/>
                <w:noProof w:val="0"/>
              </w:rPr>
            </w:pPr>
            <w:r w:rsidRPr="00825072">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C39303" w14:textId="77777777" w:rsidR="006B7A10" w:rsidRPr="00825072" w:rsidRDefault="006B7A10" w:rsidP="00931058">
            <w:pPr>
              <w:jc w:val="both"/>
              <w:rPr>
                <w:b/>
                <w:bCs/>
                <w:noProof w:val="0"/>
              </w:rPr>
            </w:pPr>
            <w:r w:rsidRPr="00825072">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EBCB74" w14:textId="77777777" w:rsidR="006B7A10" w:rsidRPr="00825072" w:rsidRDefault="006B7A10" w:rsidP="00931058">
            <w:pPr>
              <w:ind w:firstLine="31"/>
              <w:jc w:val="center"/>
              <w:rPr>
                <w:b/>
                <w:bCs/>
                <w:noProof w:val="0"/>
              </w:rPr>
            </w:pPr>
            <w:r w:rsidRPr="00825072">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E91A86" w14:textId="77777777" w:rsidR="006B7A10" w:rsidRPr="00825072" w:rsidRDefault="006B7A10" w:rsidP="00931058">
            <w:pPr>
              <w:ind w:firstLine="57"/>
              <w:jc w:val="center"/>
              <w:rPr>
                <w:b/>
                <w:bCs/>
                <w:noProof w:val="0"/>
              </w:rPr>
            </w:pPr>
            <w:r w:rsidRPr="00825072">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AB6A69" w14:textId="77777777" w:rsidR="006B7A10" w:rsidRPr="00825072" w:rsidRDefault="006B7A10" w:rsidP="00931058">
            <w:pPr>
              <w:jc w:val="center"/>
              <w:rPr>
                <w:b/>
                <w:bCs/>
                <w:noProof w:val="0"/>
              </w:rPr>
            </w:pPr>
            <w:r w:rsidRPr="00825072">
              <w:rPr>
                <w:b/>
                <w:bCs/>
                <w:noProof w:val="0"/>
              </w:rPr>
              <w:t>Termenii de executare</w:t>
            </w:r>
          </w:p>
          <w:p w14:paraId="171E0EEC" w14:textId="77777777" w:rsidR="006B7A10" w:rsidRPr="00825072" w:rsidRDefault="006B7A10" w:rsidP="00931058">
            <w:pPr>
              <w:tabs>
                <w:tab w:val="left" w:pos="1134"/>
              </w:tabs>
              <w:ind w:left="720" w:firstLine="567"/>
              <w:outlineLvl w:val="0"/>
              <w:rPr>
                <w:b/>
                <w:bCs/>
                <w:noProof w:val="0"/>
              </w:rPr>
            </w:pPr>
          </w:p>
        </w:tc>
      </w:tr>
      <w:tr w:rsidR="006B7A10" w:rsidRPr="00825072" w14:paraId="3160AD58" w14:textId="77777777" w:rsidTr="0093105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E660F6" w14:textId="77777777" w:rsidR="006B7A10" w:rsidRPr="00825072" w:rsidRDefault="006B7A10" w:rsidP="00931058">
            <w:pPr>
              <w:jc w:val="both"/>
              <w:rPr>
                <w:noProof w:val="0"/>
              </w:rPr>
            </w:pPr>
            <w:r w:rsidRPr="00825072">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2AAFD" w14:textId="77777777" w:rsidR="006B7A10" w:rsidRPr="00825072" w:rsidRDefault="006B7A10" w:rsidP="00931058">
            <w:pPr>
              <w:keepNext/>
              <w:keepLines/>
              <w:spacing w:before="200"/>
              <w:ind w:firstLine="567"/>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067BC9" w14:textId="77777777" w:rsidR="006B7A10" w:rsidRPr="00825072" w:rsidRDefault="006B7A10" w:rsidP="00931058">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C7999F" w14:textId="77777777" w:rsidR="006B7A10" w:rsidRPr="00825072" w:rsidRDefault="006B7A10" w:rsidP="00931058">
            <w:pPr>
              <w:keepNext/>
              <w:keepLines/>
              <w:spacing w:before="200"/>
              <w:ind w:firstLine="567"/>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A5D4D2A" w14:textId="77777777" w:rsidR="006B7A10" w:rsidRPr="00825072" w:rsidRDefault="006B7A10" w:rsidP="00931058">
            <w:pPr>
              <w:keepNext/>
              <w:keepLines/>
              <w:spacing w:before="200"/>
              <w:ind w:firstLine="567"/>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662D61" w14:textId="77777777" w:rsidR="006B7A10" w:rsidRPr="00825072" w:rsidRDefault="006B7A10" w:rsidP="00931058">
            <w:pPr>
              <w:keepNext/>
              <w:keepLines/>
              <w:spacing w:before="200"/>
              <w:ind w:firstLine="567"/>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E7DC73" w14:textId="77777777" w:rsidR="006B7A10" w:rsidRPr="00825072" w:rsidRDefault="006B7A10" w:rsidP="00931058">
            <w:pPr>
              <w:keepNext/>
              <w:keepLines/>
              <w:spacing w:before="200"/>
              <w:ind w:firstLine="567"/>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00E513" w14:textId="77777777" w:rsidR="006B7A10" w:rsidRPr="00825072" w:rsidRDefault="006B7A10" w:rsidP="00931058">
            <w:pPr>
              <w:keepNext/>
              <w:keepLines/>
              <w:spacing w:before="200"/>
              <w:ind w:firstLine="567"/>
              <w:jc w:val="both"/>
              <w:outlineLvl w:val="2"/>
              <w:rPr>
                <w:noProof w:val="0"/>
              </w:rPr>
            </w:pPr>
          </w:p>
        </w:tc>
      </w:tr>
      <w:tr w:rsidR="006B7A10" w:rsidRPr="00825072" w14:paraId="7440E130" w14:textId="77777777" w:rsidTr="0093105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6DF95" w14:textId="77777777" w:rsidR="006B7A10" w:rsidRPr="00825072" w:rsidRDefault="006B7A10" w:rsidP="00931058">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1C5670" w14:textId="77777777" w:rsidR="006B7A10" w:rsidRPr="00825072" w:rsidRDefault="006B7A10" w:rsidP="00931058">
            <w:pPr>
              <w:ind w:firstLine="567"/>
              <w:jc w:val="both"/>
              <w:rPr>
                <w:noProof w:val="0"/>
              </w:rPr>
            </w:pPr>
            <w:r w:rsidRPr="00825072">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2CAB1A" w14:textId="77777777" w:rsidR="006B7A10" w:rsidRPr="00825072" w:rsidRDefault="006B7A10" w:rsidP="00931058">
            <w:pPr>
              <w:keepNext/>
              <w:keepLines/>
              <w:spacing w:before="200"/>
              <w:ind w:firstLine="567"/>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ACE8ED" w14:textId="77777777" w:rsidR="006B7A10" w:rsidRPr="00825072" w:rsidRDefault="006B7A10" w:rsidP="00931058">
            <w:pPr>
              <w:keepNext/>
              <w:keepLines/>
              <w:spacing w:before="200"/>
              <w:ind w:firstLine="567"/>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7095D3" w14:textId="77777777" w:rsidR="006B7A10" w:rsidRPr="00825072" w:rsidRDefault="006B7A10" w:rsidP="00931058">
            <w:pPr>
              <w:keepNext/>
              <w:keepLines/>
              <w:spacing w:before="200"/>
              <w:ind w:firstLine="567"/>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0B5AA" w14:textId="77777777" w:rsidR="006B7A10" w:rsidRPr="00825072" w:rsidRDefault="006B7A10" w:rsidP="00931058">
            <w:pPr>
              <w:keepNext/>
              <w:keepLines/>
              <w:spacing w:before="200"/>
              <w:ind w:firstLine="567"/>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617E5" w14:textId="77777777" w:rsidR="006B7A10" w:rsidRPr="00825072" w:rsidRDefault="006B7A10" w:rsidP="00931058">
            <w:pPr>
              <w:keepNext/>
              <w:keepLines/>
              <w:spacing w:before="200"/>
              <w:ind w:firstLine="567"/>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BF7D90" w14:textId="77777777" w:rsidR="006B7A10" w:rsidRPr="00825072" w:rsidRDefault="006B7A10" w:rsidP="00931058">
            <w:pPr>
              <w:keepNext/>
              <w:keepLines/>
              <w:spacing w:before="200"/>
              <w:ind w:firstLine="567"/>
              <w:jc w:val="both"/>
              <w:outlineLvl w:val="2"/>
              <w:rPr>
                <w:noProof w:val="0"/>
              </w:rPr>
            </w:pPr>
          </w:p>
        </w:tc>
      </w:tr>
    </w:tbl>
    <w:p w14:paraId="31E40439" w14:textId="77777777" w:rsidR="006B7A10" w:rsidRPr="00825072" w:rsidRDefault="006B7A10" w:rsidP="006B7A10">
      <w:pPr>
        <w:ind w:firstLine="567"/>
        <w:jc w:val="both"/>
        <w:rPr>
          <w:rFonts w:eastAsia="PMingLiU"/>
          <w:lang w:eastAsia="zh-CN"/>
        </w:rPr>
      </w:pPr>
      <w:r w:rsidRPr="00825072">
        <w:rPr>
          <w:rFonts w:eastAsia="PMingLiU"/>
          <w:lang w:eastAsia="zh-CN"/>
        </w:rPr>
        <w:t>Semnat: ______________________________________</w:t>
      </w:r>
    </w:p>
    <w:p w14:paraId="1382D4F4" w14:textId="77777777" w:rsidR="006B7A10" w:rsidRPr="00825072" w:rsidRDefault="006B7A10" w:rsidP="006B7A10">
      <w:pPr>
        <w:ind w:firstLine="567"/>
        <w:jc w:val="both"/>
        <w:rPr>
          <w:rFonts w:eastAsia="PMingLiU"/>
          <w:lang w:eastAsia="zh-CN"/>
        </w:rPr>
      </w:pPr>
      <w:r w:rsidRPr="00825072">
        <w:rPr>
          <w:rFonts w:eastAsia="PMingLiU"/>
          <w:lang w:eastAsia="zh-CN"/>
        </w:rPr>
        <w:t>Nume: _______________________________________</w:t>
      </w:r>
    </w:p>
    <w:p w14:paraId="1D3061BF" w14:textId="77777777" w:rsidR="006B7A10" w:rsidRPr="00825072" w:rsidRDefault="006B7A10" w:rsidP="006B7A10">
      <w:pPr>
        <w:ind w:firstLine="567"/>
        <w:jc w:val="both"/>
        <w:rPr>
          <w:rFonts w:eastAsia="PMingLiU"/>
          <w:lang w:eastAsia="zh-CN"/>
        </w:rPr>
      </w:pPr>
      <w:r w:rsidRPr="00825072">
        <w:rPr>
          <w:rFonts w:eastAsia="PMingLiU"/>
          <w:lang w:eastAsia="zh-CN"/>
        </w:rPr>
        <w:t>Funcţia în cadrul întreprinderii: _________________________</w:t>
      </w:r>
    </w:p>
    <w:p w14:paraId="40CD3295" w14:textId="3F3CFCDC" w:rsidR="001F6E5A" w:rsidRPr="00825072" w:rsidRDefault="006B7A10" w:rsidP="00620B5A">
      <w:pPr>
        <w:ind w:firstLine="567"/>
        <w:jc w:val="both"/>
      </w:pPr>
      <w:r w:rsidRPr="00825072">
        <w:rPr>
          <w:rFonts w:eastAsia="PMingLiU"/>
          <w:lang w:eastAsia="zh-CN"/>
        </w:rPr>
        <w:t>Denumirea întreprinderii: ______________________________</w:t>
      </w:r>
    </w:p>
    <w:sectPr w:rsidR="001F6E5A" w:rsidRPr="00825072" w:rsidSect="00620B5A">
      <w:footerReference w:type="default" r:id="rId9"/>
      <w:pgSz w:w="11906" w:h="16838"/>
      <w:pgMar w:top="709" w:right="566" w:bottom="1440" w:left="184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36BC5D" w14:textId="77777777" w:rsidR="00152446" w:rsidRDefault="00152446" w:rsidP="00A20ACF">
      <w:r>
        <w:separator/>
      </w:r>
    </w:p>
  </w:endnote>
  <w:endnote w:type="continuationSeparator" w:id="0">
    <w:p w14:paraId="404AE604" w14:textId="77777777" w:rsidR="00152446" w:rsidRDefault="001524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Ўм§А?§ЮЎм???"/>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16713384"/>
      <w:docPartObj>
        <w:docPartGallery w:val="Page Numbers (Bottom of Page)"/>
        <w:docPartUnique/>
      </w:docPartObj>
    </w:sdtPr>
    <w:sdtEndPr/>
    <w:sdtContent>
      <w:p w14:paraId="16FD1D34" w14:textId="701F7225" w:rsidR="00992420" w:rsidRDefault="00992420">
        <w:pPr>
          <w:pStyle w:val="a4"/>
          <w:jc w:val="right"/>
        </w:pPr>
        <w:r>
          <w:fldChar w:fldCharType="begin"/>
        </w:r>
        <w:r>
          <w:instrText xml:space="preserve"> PAGE   \* MERGEFORMAT </w:instrText>
        </w:r>
        <w:r>
          <w:fldChar w:fldCharType="separate"/>
        </w:r>
        <w:r w:rsidR="000A293E">
          <w:t>21</w:t>
        </w:r>
        <w:r>
          <w:fldChar w:fldCharType="end"/>
        </w:r>
      </w:p>
    </w:sdtContent>
  </w:sdt>
  <w:p w14:paraId="075618FA" w14:textId="77777777" w:rsidR="00992420" w:rsidRDefault="0099242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02B6F4" w14:textId="77777777" w:rsidR="00152446" w:rsidRDefault="00152446" w:rsidP="00A20ACF">
      <w:r>
        <w:separator/>
      </w:r>
    </w:p>
  </w:footnote>
  <w:footnote w:type="continuationSeparator" w:id="0">
    <w:p w14:paraId="2753939C" w14:textId="77777777" w:rsidR="00152446" w:rsidRDefault="0015244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415"/>
        </w:tabs>
        <w:ind w:left="141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94E0C66"/>
    <w:multiLevelType w:val="hybridMultilevel"/>
    <w:tmpl w:val="56B49CC8"/>
    <w:lvl w:ilvl="0" w:tplc="52B0AA16">
      <w:start w:val="1"/>
      <w:numFmt w:val="decimal"/>
      <w:lvlText w:val="%1."/>
      <w:lvlJc w:val="left"/>
      <w:pPr>
        <w:ind w:left="1070" w:hanging="360"/>
      </w:pPr>
      <w:rPr>
        <w:rFonts w:hint="default"/>
        <w:b/>
        <w:i w:val="0"/>
        <w:strike w:val="0"/>
        <w:color w:val="auto"/>
        <w:sz w:val="28"/>
        <w:szCs w:val="28"/>
        <w:u w:val="none"/>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nsid w:val="4D4338CD"/>
    <w:multiLevelType w:val="hybridMultilevel"/>
    <w:tmpl w:val="36E8BDA2"/>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A4CA4640">
      <w:start w:val="1"/>
      <w:numFmt w:val="decimal"/>
      <w:lvlText w:val="%3."/>
      <w:lvlJc w:val="left"/>
      <w:pPr>
        <w:ind w:left="360" w:hanging="360"/>
      </w:pPr>
      <w:rPr>
        <w:rFonts w:hint="default"/>
        <w:color w:val="auto"/>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537645E"/>
    <w:multiLevelType w:val="hybridMultilevel"/>
    <w:tmpl w:val="CCD22E52"/>
    <w:lvl w:ilvl="0" w:tplc="8828EDA6">
      <w:start w:val="1"/>
      <w:numFmt w:val="decimal"/>
      <w:lvlText w:val="%1."/>
      <w:lvlJc w:val="left"/>
      <w:pPr>
        <w:ind w:left="1494" w:hanging="360"/>
      </w:pPr>
      <w:rPr>
        <w:rFonts w:hint="default"/>
        <w:b/>
        <w:lang w:val="it-IT"/>
      </w:rPr>
    </w:lvl>
    <w:lvl w:ilvl="1" w:tplc="08090019" w:tentative="1">
      <w:start w:val="1"/>
      <w:numFmt w:val="lowerLetter"/>
      <w:lvlText w:val="%2."/>
      <w:lvlJc w:val="left"/>
      <w:pPr>
        <w:ind w:left="2126" w:hanging="360"/>
      </w:pPr>
    </w:lvl>
    <w:lvl w:ilvl="2" w:tplc="0809001B" w:tentative="1">
      <w:start w:val="1"/>
      <w:numFmt w:val="lowerRoman"/>
      <w:lvlText w:val="%3."/>
      <w:lvlJc w:val="right"/>
      <w:pPr>
        <w:ind w:left="2846" w:hanging="180"/>
      </w:pPr>
    </w:lvl>
    <w:lvl w:ilvl="3" w:tplc="0809000F" w:tentative="1">
      <w:start w:val="1"/>
      <w:numFmt w:val="decimal"/>
      <w:lvlText w:val="%4."/>
      <w:lvlJc w:val="left"/>
      <w:pPr>
        <w:ind w:left="3566" w:hanging="360"/>
      </w:pPr>
    </w:lvl>
    <w:lvl w:ilvl="4" w:tplc="08090019" w:tentative="1">
      <w:start w:val="1"/>
      <w:numFmt w:val="lowerLetter"/>
      <w:lvlText w:val="%5."/>
      <w:lvlJc w:val="left"/>
      <w:pPr>
        <w:ind w:left="4286" w:hanging="360"/>
      </w:pPr>
    </w:lvl>
    <w:lvl w:ilvl="5" w:tplc="0809001B" w:tentative="1">
      <w:start w:val="1"/>
      <w:numFmt w:val="lowerRoman"/>
      <w:lvlText w:val="%6."/>
      <w:lvlJc w:val="right"/>
      <w:pPr>
        <w:ind w:left="5006" w:hanging="180"/>
      </w:pPr>
    </w:lvl>
    <w:lvl w:ilvl="6" w:tplc="0809000F" w:tentative="1">
      <w:start w:val="1"/>
      <w:numFmt w:val="decimal"/>
      <w:lvlText w:val="%7."/>
      <w:lvlJc w:val="left"/>
      <w:pPr>
        <w:ind w:left="5726" w:hanging="360"/>
      </w:pPr>
    </w:lvl>
    <w:lvl w:ilvl="7" w:tplc="08090019" w:tentative="1">
      <w:start w:val="1"/>
      <w:numFmt w:val="lowerLetter"/>
      <w:lvlText w:val="%8."/>
      <w:lvlJc w:val="left"/>
      <w:pPr>
        <w:ind w:left="6446" w:hanging="360"/>
      </w:pPr>
    </w:lvl>
    <w:lvl w:ilvl="8" w:tplc="0809001B" w:tentative="1">
      <w:start w:val="1"/>
      <w:numFmt w:val="lowerRoman"/>
      <w:lvlText w:val="%9."/>
      <w:lvlJc w:val="right"/>
      <w:pPr>
        <w:ind w:left="7166"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1">
    <w:nsid w:val="757D7ECF"/>
    <w:multiLevelType w:val="hybridMultilevel"/>
    <w:tmpl w:val="DFD0A7BE"/>
    <w:lvl w:ilvl="0" w:tplc="49C0A282">
      <w:start w:val="4"/>
      <w:numFmt w:val="bullet"/>
      <w:lvlText w:val="-"/>
      <w:lvlJc w:val="left"/>
      <w:pPr>
        <w:ind w:left="1440" w:hanging="360"/>
      </w:pPr>
      <w:rPr>
        <w:rFonts w:ascii="Times New Roman" w:eastAsia="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3"/>
  </w:num>
  <w:num w:numId="3">
    <w:abstractNumId w:val="24"/>
  </w:num>
  <w:num w:numId="4">
    <w:abstractNumId w:val="23"/>
  </w:num>
  <w:num w:numId="5">
    <w:abstractNumId w:val="11"/>
  </w:num>
  <w:num w:numId="6">
    <w:abstractNumId w:val="16"/>
  </w:num>
  <w:num w:numId="7">
    <w:abstractNumId w:val="14"/>
  </w:num>
  <w:num w:numId="8">
    <w:abstractNumId w:val="5"/>
  </w:num>
  <w:num w:numId="9">
    <w:abstractNumId w:val="22"/>
  </w:num>
  <w:num w:numId="10">
    <w:abstractNumId w:val="9"/>
  </w:num>
  <w:num w:numId="11">
    <w:abstractNumId w:val="19"/>
  </w:num>
  <w:num w:numId="12">
    <w:abstractNumId w:val="7"/>
  </w:num>
  <w:num w:numId="13">
    <w:abstractNumId w:val="30"/>
  </w:num>
  <w:num w:numId="14">
    <w:abstractNumId w:val="27"/>
  </w:num>
  <w:num w:numId="15">
    <w:abstractNumId w:val="8"/>
  </w:num>
  <w:num w:numId="16">
    <w:abstractNumId w:val="25"/>
  </w:num>
  <w:num w:numId="17">
    <w:abstractNumId w:val="17"/>
  </w:num>
  <w:num w:numId="18">
    <w:abstractNumId w:val="21"/>
  </w:num>
  <w:num w:numId="19">
    <w:abstractNumId w:val="18"/>
  </w:num>
  <w:num w:numId="20">
    <w:abstractNumId w:val="29"/>
  </w:num>
  <w:num w:numId="21">
    <w:abstractNumId w:val="10"/>
  </w:num>
  <w:num w:numId="22">
    <w:abstractNumId w:val="6"/>
  </w:num>
  <w:num w:numId="23">
    <w:abstractNumId w:val="15"/>
  </w:num>
  <w:num w:numId="24">
    <w:abstractNumId w:val="31"/>
  </w:num>
  <w:num w:numId="25">
    <w:abstractNumId w:val="20"/>
  </w:num>
  <w:num w:numId="26">
    <w:abstractNumId w:val="12"/>
  </w:num>
  <w:num w:numId="27">
    <w:abstractNumId w:val="26"/>
  </w:num>
  <w:num w:numId="28">
    <w:abstractNumId w:val="32"/>
  </w:num>
  <w:num w:numId="29">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4068"/>
    <w:rsid w:val="00025958"/>
    <w:rsid w:val="00026A54"/>
    <w:rsid w:val="00027875"/>
    <w:rsid w:val="00030A1C"/>
    <w:rsid w:val="00031FB5"/>
    <w:rsid w:val="00032137"/>
    <w:rsid w:val="000323EB"/>
    <w:rsid w:val="00032E52"/>
    <w:rsid w:val="00032ECE"/>
    <w:rsid w:val="00033577"/>
    <w:rsid w:val="000345E0"/>
    <w:rsid w:val="000347CA"/>
    <w:rsid w:val="00034B21"/>
    <w:rsid w:val="00034C2A"/>
    <w:rsid w:val="0003591A"/>
    <w:rsid w:val="00040E78"/>
    <w:rsid w:val="00040EA0"/>
    <w:rsid w:val="0004670D"/>
    <w:rsid w:val="00046CEA"/>
    <w:rsid w:val="00050E70"/>
    <w:rsid w:val="0005316F"/>
    <w:rsid w:val="00053C40"/>
    <w:rsid w:val="00054AD8"/>
    <w:rsid w:val="00057F3A"/>
    <w:rsid w:val="00062F32"/>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93E"/>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85F"/>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46"/>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6C9"/>
    <w:rsid w:val="00174C61"/>
    <w:rsid w:val="00174E5F"/>
    <w:rsid w:val="001763CD"/>
    <w:rsid w:val="0017664F"/>
    <w:rsid w:val="00177A21"/>
    <w:rsid w:val="00183358"/>
    <w:rsid w:val="00183D79"/>
    <w:rsid w:val="0018415A"/>
    <w:rsid w:val="00185148"/>
    <w:rsid w:val="001856BA"/>
    <w:rsid w:val="001866CB"/>
    <w:rsid w:val="001873A6"/>
    <w:rsid w:val="0019071C"/>
    <w:rsid w:val="00194837"/>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5F9"/>
    <w:rsid w:val="001F489D"/>
    <w:rsid w:val="001F6E5A"/>
    <w:rsid w:val="001F7AEE"/>
    <w:rsid w:val="00200047"/>
    <w:rsid w:val="00200D35"/>
    <w:rsid w:val="00201387"/>
    <w:rsid w:val="00202B93"/>
    <w:rsid w:val="00202DAD"/>
    <w:rsid w:val="00202DF1"/>
    <w:rsid w:val="00204F07"/>
    <w:rsid w:val="00205404"/>
    <w:rsid w:val="00207416"/>
    <w:rsid w:val="00207463"/>
    <w:rsid w:val="002076FA"/>
    <w:rsid w:val="00207FF4"/>
    <w:rsid w:val="00211C74"/>
    <w:rsid w:val="00214C3C"/>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31C"/>
    <w:rsid w:val="00232D6D"/>
    <w:rsid w:val="00233538"/>
    <w:rsid w:val="00233954"/>
    <w:rsid w:val="00234775"/>
    <w:rsid w:val="00234A81"/>
    <w:rsid w:val="002359F7"/>
    <w:rsid w:val="00236F50"/>
    <w:rsid w:val="00240751"/>
    <w:rsid w:val="002439D3"/>
    <w:rsid w:val="00244A30"/>
    <w:rsid w:val="0024699C"/>
    <w:rsid w:val="00247051"/>
    <w:rsid w:val="002477E2"/>
    <w:rsid w:val="00247A37"/>
    <w:rsid w:val="002514C3"/>
    <w:rsid w:val="0025165E"/>
    <w:rsid w:val="00251B8A"/>
    <w:rsid w:val="00252D6E"/>
    <w:rsid w:val="002611DC"/>
    <w:rsid w:val="002614DE"/>
    <w:rsid w:val="00264637"/>
    <w:rsid w:val="002659BB"/>
    <w:rsid w:val="0026663C"/>
    <w:rsid w:val="00266795"/>
    <w:rsid w:val="00266F98"/>
    <w:rsid w:val="00267805"/>
    <w:rsid w:val="00267E8E"/>
    <w:rsid w:val="00271282"/>
    <w:rsid w:val="002722CC"/>
    <w:rsid w:val="00272D7E"/>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CF6"/>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0D53"/>
    <w:rsid w:val="002C2210"/>
    <w:rsid w:val="002C4803"/>
    <w:rsid w:val="002C5EAD"/>
    <w:rsid w:val="002C764E"/>
    <w:rsid w:val="002C7CCD"/>
    <w:rsid w:val="002D2505"/>
    <w:rsid w:val="002D4BC7"/>
    <w:rsid w:val="002D4C5D"/>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733"/>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5EB0"/>
    <w:rsid w:val="00356E1C"/>
    <w:rsid w:val="00357B7D"/>
    <w:rsid w:val="0036022B"/>
    <w:rsid w:val="00360232"/>
    <w:rsid w:val="00361092"/>
    <w:rsid w:val="00361D56"/>
    <w:rsid w:val="00362319"/>
    <w:rsid w:val="0036564A"/>
    <w:rsid w:val="00366B72"/>
    <w:rsid w:val="00371806"/>
    <w:rsid w:val="003731FD"/>
    <w:rsid w:val="00373336"/>
    <w:rsid w:val="00373AF9"/>
    <w:rsid w:val="003759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4FEB"/>
    <w:rsid w:val="003A50BF"/>
    <w:rsid w:val="003A5A35"/>
    <w:rsid w:val="003A6B32"/>
    <w:rsid w:val="003B0E90"/>
    <w:rsid w:val="003B124F"/>
    <w:rsid w:val="003B1C99"/>
    <w:rsid w:val="003B210E"/>
    <w:rsid w:val="003B4ACE"/>
    <w:rsid w:val="003B5084"/>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969"/>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B11"/>
    <w:rsid w:val="00426FF4"/>
    <w:rsid w:val="0042741C"/>
    <w:rsid w:val="00427553"/>
    <w:rsid w:val="00432EAE"/>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492"/>
    <w:rsid w:val="004E25FB"/>
    <w:rsid w:val="004E4A66"/>
    <w:rsid w:val="004E5EBB"/>
    <w:rsid w:val="004E625D"/>
    <w:rsid w:val="004F0C98"/>
    <w:rsid w:val="004F77F1"/>
    <w:rsid w:val="004F7F09"/>
    <w:rsid w:val="004F7FF9"/>
    <w:rsid w:val="005005A8"/>
    <w:rsid w:val="00502EFF"/>
    <w:rsid w:val="00504192"/>
    <w:rsid w:val="00507348"/>
    <w:rsid w:val="005076B6"/>
    <w:rsid w:val="005113AD"/>
    <w:rsid w:val="005124FD"/>
    <w:rsid w:val="0051306B"/>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281D"/>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87632"/>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074E"/>
    <w:rsid w:val="005C2167"/>
    <w:rsid w:val="005C2F44"/>
    <w:rsid w:val="005C3D95"/>
    <w:rsid w:val="005C544D"/>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D76"/>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0B5A"/>
    <w:rsid w:val="006210AF"/>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84"/>
    <w:rsid w:val="0067769C"/>
    <w:rsid w:val="00680AC9"/>
    <w:rsid w:val="006819B2"/>
    <w:rsid w:val="0068226E"/>
    <w:rsid w:val="00684D44"/>
    <w:rsid w:val="00686B22"/>
    <w:rsid w:val="00687F27"/>
    <w:rsid w:val="006901DE"/>
    <w:rsid w:val="006904AB"/>
    <w:rsid w:val="006911D3"/>
    <w:rsid w:val="00692A2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B7A10"/>
    <w:rsid w:val="006C018D"/>
    <w:rsid w:val="006C17B1"/>
    <w:rsid w:val="006C23EA"/>
    <w:rsid w:val="006C2551"/>
    <w:rsid w:val="006C2676"/>
    <w:rsid w:val="006C34D7"/>
    <w:rsid w:val="006C36CF"/>
    <w:rsid w:val="006C3DC3"/>
    <w:rsid w:val="006C4407"/>
    <w:rsid w:val="006C492E"/>
    <w:rsid w:val="006C4C0E"/>
    <w:rsid w:val="006C60AD"/>
    <w:rsid w:val="006C7008"/>
    <w:rsid w:val="006C7F79"/>
    <w:rsid w:val="006D10BA"/>
    <w:rsid w:val="006D1463"/>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6D69"/>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3018"/>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6D24"/>
    <w:rsid w:val="00777538"/>
    <w:rsid w:val="00781336"/>
    <w:rsid w:val="00782201"/>
    <w:rsid w:val="0078220C"/>
    <w:rsid w:val="00785412"/>
    <w:rsid w:val="00785E49"/>
    <w:rsid w:val="00792182"/>
    <w:rsid w:val="0079357E"/>
    <w:rsid w:val="007939DD"/>
    <w:rsid w:val="0079540A"/>
    <w:rsid w:val="0079597E"/>
    <w:rsid w:val="007959BF"/>
    <w:rsid w:val="007A1D5F"/>
    <w:rsid w:val="007A1DFA"/>
    <w:rsid w:val="007A2F41"/>
    <w:rsid w:val="007A3336"/>
    <w:rsid w:val="007A3B63"/>
    <w:rsid w:val="007A3EAB"/>
    <w:rsid w:val="007A410B"/>
    <w:rsid w:val="007A6D74"/>
    <w:rsid w:val="007A75D0"/>
    <w:rsid w:val="007A770A"/>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0237"/>
    <w:rsid w:val="007F137E"/>
    <w:rsid w:val="007F38A0"/>
    <w:rsid w:val="007F3964"/>
    <w:rsid w:val="007F43E8"/>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5072"/>
    <w:rsid w:val="008260DA"/>
    <w:rsid w:val="0082679F"/>
    <w:rsid w:val="0083019C"/>
    <w:rsid w:val="0083538F"/>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EB4"/>
    <w:rsid w:val="008726D2"/>
    <w:rsid w:val="00873EA6"/>
    <w:rsid w:val="00873EEA"/>
    <w:rsid w:val="00875CFC"/>
    <w:rsid w:val="00877B36"/>
    <w:rsid w:val="00881C9F"/>
    <w:rsid w:val="00881F14"/>
    <w:rsid w:val="00883577"/>
    <w:rsid w:val="00885992"/>
    <w:rsid w:val="00892692"/>
    <w:rsid w:val="00892A6D"/>
    <w:rsid w:val="00893327"/>
    <w:rsid w:val="0089355B"/>
    <w:rsid w:val="008944D9"/>
    <w:rsid w:val="0089513B"/>
    <w:rsid w:val="00895A89"/>
    <w:rsid w:val="00896119"/>
    <w:rsid w:val="008967F0"/>
    <w:rsid w:val="008A07A4"/>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3F23"/>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420"/>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ABB"/>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D30"/>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6C05"/>
    <w:rsid w:val="00A26E88"/>
    <w:rsid w:val="00A27B5D"/>
    <w:rsid w:val="00A30B00"/>
    <w:rsid w:val="00A3296C"/>
    <w:rsid w:val="00A33F25"/>
    <w:rsid w:val="00A365E4"/>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2E71"/>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2A5"/>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68C"/>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58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94A"/>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5D7D"/>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8CC"/>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BE2"/>
    <w:rsid w:val="00D553E7"/>
    <w:rsid w:val="00D55CC9"/>
    <w:rsid w:val="00D56452"/>
    <w:rsid w:val="00D576E4"/>
    <w:rsid w:val="00D63592"/>
    <w:rsid w:val="00D64B6C"/>
    <w:rsid w:val="00D66812"/>
    <w:rsid w:val="00D67335"/>
    <w:rsid w:val="00D71A68"/>
    <w:rsid w:val="00D74B95"/>
    <w:rsid w:val="00D7570D"/>
    <w:rsid w:val="00D767F9"/>
    <w:rsid w:val="00D76BD0"/>
    <w:rsid w:val="00D77231"/>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228"/>
    <w:rsid w:val="00DA2348"/>
    <w:rsid w:val="00DA331F"/>
    <w:rsid w:val="00DA3C87"/>
    <w:rsid w:val="00DA5198"/>
    <w:rsid w:val="00DA6115"/>
    <w:rsid w:val="00DA661D"/>
    <w:rsid w:val="00DB0EE7"/>
    <w:rsid w:val="00DB2B83"/>
    <w:rsid w:val="00DB45B1"/>
    <w:rsid w:val="00DB5DCF"/>
    <w:rsid w:val="00DC1946"/>
    <w:rsid w:val="00DC250A"/>
    <w:rsid w:val="00DC6A2B"/>
    <w:rsid w:val="00DC6A83"/>
    <w:rsid w:val="00DD09F7"/>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7D8"/>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80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2BEF"/>
    <w:rsid w:val="00ED3247"/>
    <w:rsid w:val="00ED40A7"/>
    <w:rsid w:val="00ED593B"/>
    <w:rsid w:val="00ED5AA4"/>
    <w:rsid w:val="00ED60DD"/>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1F8"/>
    <w:rsid w:val="00F15AC8"/>
    <w:rsid w:val="00F168DC"/>
    <w:rsid w:val="00F23E62"/>
    <w:rsid w:val="00F24A96"/>
    <w:rsid w:val="00F26535"/>
    <w:rsid w:val="00F26D37"/>
    <w:rsid w:val="00F31B7F"/>
    <w:rsid w:val="00F34609"/>
    <w:rsid w:val="00F3598F"/>
    <w:rsid w:val="00F365F9"/>
    <w:rsid w:val="00F366C7"/>
    <w:rsid w:val="00F37967"/>
    <w:rsid w:val="00F402BC"/>
    <w:rsid w:val="00F4030F"/>
    <w:rsid w:val="00F40A1C"/>
    <w:rsid w:val="00F40A96"/>
    <w:rsid w:val="00F41BE2"/>
    <w:rsid w:val="00F42A2A"/>
    <w:rsid w:val="00F43C82"/>
    <w:rsid w:val="00F43D02"/>
    <w:rsid w:val="00F460DA"/>
    <w:rsid w:val="00F46C00"/>
    <w:rsid w:val="00F505E8"/>
    <w:rsid w:val="00F510BF"/>
    <w:rsid w:val="00F511C5"/>
    <w:rsid w:val="00F51413"/>
    <w:rsid w:val="00F5232B"/>
    <w:rsid w:val="00F5261B"/>
    <w:rsid w:val="00F52757"/>
    <w:rsid w:val="00F52FD4"/>
    <w:rsid w:val="00F530D6"/>
    <w:rsid w:val="00F53F69"/>
    <w:rsid w:val="00F54917"/>
    <w:rsid w:val="00F55E52"/>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498"/>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CD9"/>
    <w:rsid w:val="00FB4DDC"/>
    <w:rsid w:val="00FB6D29"/>
    <w:rsid w:val="00FB7123"/>
    <w:rsid w:val="00FC07E1"/>
    <w:rsid w:val="00FC09B6"/>
    <w:rsid w:val="00FC1922"/>
    <w:rsid w:val="00FC360A"/>
    <w:rsid w:val="00FC4A97"/>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E7913"/>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qFormat/>
    <w:locked/>
    <w:rsid w:val="00776D24"/>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qFormat/>
    <w:locked/>
    <w:rsid w:val="00776D24"/>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7822523">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24230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3A6F7-274F-453F-B21D-F48CE30AD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21</Pages>
  <Words>4414</Words>
  <Characters>25164</Characters>
  <Application>Microsoft Office Word</Application>
  <DocSecurity>0</DocSecurity>
  <Lines>209</Lines>
  <Paragraphs>59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29519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SGP2120@outlook.com</cp:lastModifiedBy>
  <cp:revision>49</cp:revision>
  <cp:lastPrinted>2021-06-28T12:20:00Z</cp:lastPrinted>
  <dcterms:created xsi:type="dcterms:W3CDTF">2021-06-14T10:00:00Z</dcterms:created>
  <dcterms:modified xsi:type="dcterms:W3CDTF">2022-03-31T09:36:00Z</dcterms:modified>
</cp:coreProperties>
</file>