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53784BAB" w14:textId="1D79851C" w:rsidR="003961E7" w:rsidRDefault="002C07A2" w:rsidP="00B06E0F">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w:t>
      </w:r>
      <w:r w:rsidR="00B06E0F">
        <w:rPr>
          <w:noProof w:val="0"/>
          <w:lang w:val="ro-MD" w:eastAsia="ru-RU"/>
        </w:rPr>
        <w:t xml:space="preserve">ul </w:t>
      </w:r>
      <w:r w:rsidR="003961E7" w:rsidRPr="00FF430B">
        <w:rPr>
          <w:noProof w:val="0"/>
          <w:lang w:val="ro-MD" w:eastAsia="ru-RU"/>
        </w:rPr>
        <w:t xml:space="preserve">nr. </w:t>
      </w:r>
      <w:r w:rsidR="00B06E0F">
        <w:rPr>
          <w:noProof w:val="0"/>
          <w:lang w:val="ro-MD" w:eastAsia="ru-RU"/>
        </w:rPr>
        <w:t xml:space="preserve">69 </w:t>
      </w:r>
      <w:r w:rsidR="003961E7" w:rsidRPr="00FF430B">
        <w:rPr>
          <w:noProof w:val="0"/>
          <w:lang w:val="ro-MD" w:eastAsia="ru-RU"/>
        </w:rPr>
        <w:t xml:space="preserve">din </w:t>
      </w:r>
      <w:r w:rsidR="00B06E0F" w:rsidRPr="00B06E0F">
        <w:rPr>
          <w:noProof w:val="0"/>
          <w:lang w:val="ro-MD" w:eastAsia="ru-RU"/>
        </w:rPr>
        <w:t>07.05.2021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59F44209" w:rsidR="003961E7" w:rsidRPr="00B06E0F" w:rsidRDefault="003961E7" w:rsidP="00B06E0F">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2022E57A"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6CBA3C4D"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Anunț de participare</w:t>
      </w:r>
      <w:r w:rsidR="00E706C1" w:rsidRPr="00B06E0F">
        <w:rPr>
          <w:lang w:val="ro-MD"/>
        </w:rPr>
        <w:t>,</w:t>
      </w:r>
      <w:r w:rsidRPr="00B06E0F">
        <w:rPr>
          <w:lang w:val="ro-MD"/>
        </w:rPr>
        <w:t xml:space="preserve"> inclusiv pentru procedurile de preselecție/procedurile negociate</w:t>
      </w:r>
      <w:r w:rsidR="0072565E" w:rsidRPr="00B06E0F">
        <w:rPr>
          <w:lang w:val="ro-MD"/>
        </w:rPr>
        <w:t xml:space="preserve"> (anexa nr.</w:t>
      </w:r>
      <w:r w:rsidR="00E322C9" w:rsidRPr="00B06E0F">
        <w:rPr>
          <w:lang w:val="ro-MD"/>
        </w:rPr>
        <w:t xml:space="preserve"> </w:t>
      </w:r>
      <w:r w:rsidR="0072565E" w:rsidRPr="00B06E0F">
        <w:rPr>
          <w:lang w:val="ro-MD"/>
        </w:rPr>
        <w:t>2);</w:t>
      </w:r>
    </w:p>
    <w:p w14:paraId="175F8138" w14:textId="77777777" w:rsidR="00B06E0F" w:rsidRP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Invitație de participare la etapele de preselecție/la procedurile negociate</w:t>
      </w:r>
      <w:r w:rsidR="0072565E" w:rsidRPr="00B06E0F">
        <w:rPr>
          <w:lang w:val="ro-MD"/>
        </w:rPr>
        <w:t xml:space="preserve"> (anexa nr.</w:t>
      </w:r>
      <w:r w:rsidR="00E322C9" w:rsidRPr="00B06E0F">
        <w:rPr>
          <w:lang w:val="ro-MD"/>
        </w:rPr>
        <w:t xml:space="preserve"> </w:t>
      </w:r>
      <w:r w:rsidR="0072565E" w:rsidRPr="00B06E0F">
        <w:rPr>
          <w:lang w:val="ro-MD"/>
        </w:rPr>
        <w:t>3);</w:t>
      </w:r>
    </w:p>
    <w:p w14:paraId="00AE9AA2"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Proces-verbal cu privire la rezultatele preselecției candidaților</w:t>
      </w:r>
      <w:r w:rsidR="0072565E" w:rsidRPr="00B06E0F">
        <w:rPr>
          <w:lang w:val="ro-MD"/>
        </w:rPr>
        <w:t xml:space="preserve"> (anexa nr.</w:t>
      </w:r>
      <w:r w:rsidR="00E322C9" w:rsidRPr="00B06E0F">
        <w:rPr>
          <w:lang w:val="ro-MD"/>
        </w:rPr>
        <w:t xml:space="preserve"> </w:t>
      </w:r>
      <w:r w:rsidR="0072565E" w:rsidRPr="00B06E0F">
        <w:rPr>
          <w:lang w:val="ro-MD"/>
        </w:rPr>
        <w:t>4);</w:t>
      </w:r>
    </w:p>
    <w:p w14:paraId="610C1F52"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Anunț de </w:t>
      </w:r>
      <w:r w:rsidR="0072565E" w:rsidRPr="00B06E0F">
        <w:rPr>
          <w:lang w:val="ro-MD"/>
        </w:rPr>
        <w:t>atribuire (anexa nr.</w:t>
      </w:r>
      <w:r w:rsidR="00E322C9" w:rsidRPr="00B06E0F">
        <w:rPr>
          <w:lang w:val="ro-MD"/>
        </w:rPr>
        <w:t xml:space="preserve"> </w:t>
      </w:r>
      <w:r w:rsidR="0072565E" w:rsidRPr="00B06E0F">
        <w:rPr>
          <w:lang w:val="ro-MD"/>
        </w:rPr>
        <w:t>5);</w:t>
      </w:r>
    </w:p>
    <w:p w14:paraId="44C2EFF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Anunț privind modificarea contractului de achiziții publice/acordului-cadru</w:t>
      </w:r>
      <w:r w:rsidR="00E322C9" w:rsidRPr="00B06E0F">
        <w:rPr>
          <w:lang w:val="ro-MD"/>
        </w:rPr>
        <w:t xml:space="preserve"> </w:t>
      </w:r>
      <w:r w:rsidR="0072565E" w:rsidRPr="00B06E0F">
        <w:rPr>
          <w:lang w:val="ro-MD"/>
        </w:rPr>
        <w:t>(anexa nr.</w:t>
      </w:r>
      <w:r w:rsidR="00E322C9" w:rsidRPr="00B06E0F">
        <w:rPr>
          <w:lang w:val="ro-MD"/>
        </w:rPr>
        <w:t xml:space="preserve"> </w:t>
      </w:r>
      <w:r w:rsidR="0072565E" w:rsidRPr="00B06E0F">
        <w:rPr>
          <w:lang w:val="ro-MD"/>
        </w:rPr>
        <w:t>6);</w:t>
      </w:r>
    </w:p>
    <w:p w14:paraId="6B16B947"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Cerere de participare (anexa nr.</w:t>
      </w:r>
      <w:r w:rsidR="00E322C9" w:rsidRPr="00B06E0F">
        <w:rPr>
          <w:lang w:val="ro-MD"/>
        </w:rPr>
        <w:t xml:space="preserve"> </w:t>
      </w:r>
      <w:r w:rsidRPr="00B06E0F">
        <w:rPr>
          <w:lang w:val="ro-MD"/>
        </w:rPr>
        <w:t>7);</w:t>
      </w:r>
    </w:p>
    <w:p w14:paraId="2D6A6B7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w:t>
      </w:r>
      <w:r w:rsidR="0072565E" w:rsidRPr="00B06E0F">
        <w:rPr>
          <w:lang w:val="ro-MD"/>
        </w:rPr>
        <w:t>e</w:t>
      </w:r>
      <w:proofErr w:type="spellEnd"/>
      <w:r w:rsidR="0072565E" w:rsidRPr="00B06E0F">
        <w:rPr>
          <w:lang w:val="ro-MD"/>
        </w:rPr>
        <w:t xml:space="preserve"> privind valabilitatea ofertei (anexa nr.</w:t>
      </w:r>
      <w:r w:rsidR="00E322C9" w:rsidRPr="00B06E0F">
        <w:rPr>
          <w:lang w:val="ro-MD"/>
        </w:rPr>
        <w:t xml:space="preserve"> </w:t>
      </w:r>
      <w:r w:rsidR="0072565E" w:rsidRPr="00B06E0F">
        <w:rPr>
          <w:lang w:val="ro-MD"/>
        </w:rPr>
        <w:t>8);</w:t>
      </w:r>
    </w:p>
    <w:p w14:paraId="157E7B8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S</w:t>
      </w:r>
      <w:r w:rsidR="0072565E" w:rsidRPr="00B06E0F">
        <w:rPr>
          <w:lang w:val="ro-MD"/>
        </w:rPr>
        <w:t xml:space="preserve">crisoare  de  </w:t>
      </w:r>
      <w:proofErr w:type="spellStart"/>
      <w:r w:rsidR="0072565E" w:rsidRPr="00B06E0F">
        <w:rPr>
          <w:lang w:val="ro-MD"/>
        </w:rPr>
        <w:t>garanţie</w:t>
      </w:r>
      <w:proofErr w:type="spellEnd"/>
      <w:r w:rsidR="0072565E" w:rsidRPr="00B06E0F">
        <w:rPr>
          <w:lang w:val="ro-MD"/>
        </w:rPr>
        <w:t xml:space="preserve">  bancară (anexa nr.</w:t>
      </w:r>
      <w:r w:rsidR="00E322C9" w:rsidRPr="00B06E0F">
        <w:rPr>
          <w:lang w:val="ro-MD"/>
        </w:rPr>
        <w:t xml:space="preserve"> </w:t>
      </w:r>
      <w:r w:rsidR="0072565E" w:rsidRPr="00B06E0F">
        <w:rPr>
          <w:lang w:val="ro-MD"/>
        </w:rPr>
        <w:t>9);</w:t>
      </w:r>
    </w:p>
    <w:p w14:paraId="3594B2C3"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Grafic d</w:t>
      </w:r>
      <w:r w:rsidR="0072565E" w:rsidRPr="00B06E0F">
        <w:rPr>
          <w:lang w:val="ro-MD"/>
        </w:rPr>
        <w:t>e executare a lucrărilor (anexa nr.</w:t>
      </w:r>
      <w:r w:rsidR="00FF430B" w:rsidRPr="00B06E0F">
        <w:rPr>
          <w:lang w:val="ro-MD"/>
        </w:rPr>
        <w:t xml:space="preserve"> </w:t>
      </w:r>
      <w:r w:rsidR="0072565E" w:rsidRPr="00B06E0F">
        <w:rPr>
          <w:lang w:val="ro-MD"/>
        </w:rPr>
        <w:t>10.);</w:t>
      </w:r>
    </w:p>
    <w:p w14:paraId="66334440"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Grafic de  executare a documentației de proiect</w:t>
      </w:r>
      <w:r w:rsidR="0072565E" w:rsidRPr="00B06E0F">
        <w:rPr>
          <w:lang w:val="ro-MD"/>
        </w:rPr>
        <w:t xml:space="preserve"> (anexa nr.</w:t>
      </w:r>
      <w:r w:rsidR="00E322C9" w:rsidRPr="00B06E0F">
        <w:rPr>
          <w:lang w:val="ro-MD"/>
        </w:rPr>
        <w:t xml:space="preserve"> </w:t>
      </w:r>
      <w:r w:rsidR="0072565E" w:rsidRPr="00B06E0F">
        <w:rPr>
          <w:lang w:val="ro-MD"/>
        </w:rPr>
        <w:t>11);</w:t>
      </w:r>
    </w:p>
    <w:p w14:paraId="0945B2D5"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Declara</w:t>
      </w:r>
      <w:r w:rsidR="0072565E" w:rsidRPr="00B06E0F">
        <w:rPr>
          <w:lang w:val="ro-MD"/>
        </w:rPr>
        <w:t xml:space="preserve">ție privind </w:t>
      </w:r>
      <w:proofErr w:type="spellStart"/>
      <w:r w:rsidR="0072565E" w:rsidRPr="00B06E0F">
        <w:rPr>
          <w:lang w:val="ro-MD"/>
        </w:rPr>
        <w:t>experienţa</w:t>
      </w:r>
      <w:proofErr w:type="spellEnd"/>
      <w:r w:rsidR="0072565E" w:rsidRPr="00B06E0F">
        <w:rPr>
          <w:lang w:val="ro-MD"/>
        </w:rPr>
        <w:t xml:space="preserve"> similară (anexa nr.</w:t>
      </w:r>
      <w:r w:rsidR="00E322C9" w:rsidRPr="00B06E0F">
        <w:rPr>
          <w:lang w:val="ro-MD"/>
        </w:rPr>
        <w:t xml:space="preserve"> </w:t>
      </w:r>
      <w:r w:rsidR="0072565E" w:rsidRPr="00B06E0F">
        <w:rPr>
          <w:lang w:val="ro-MD"/>
        </w:rPr>
        <w:t>12);</w:t>
      </w:r>
    </w:p>
    <w:p w14:paraId="51E14DA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Declarație privind lista principalelor lucrări execut</w:t>
      </w:r>
      <w:r w:rsidR="0072565E" w:rsidRPr="00B06E0F">
        <w:rPr>
          <w:lang w:val="ro-MD"/>
        </w:rPr>
        <w:t>ate în ultimul an de activitate (anexa nr.</w:t>
      </w:r>
      <w:r w:rsidR="00E322C9" w:rsidRPr="00B06E0F">
        <w:rPr>
          <w:lang w:val="ro-MD"/>
        </w:rPr>
        <w:t xml:space="preserve"> </w:t>
      </w:r>
      <w:r w:rsidR="0072565E" w:rsidRPr="00B06E0F">
        <w:rPr>
          <w:lang w:val="ro-MD"/>
        </w:rPr>
        <w:t>13);</w:t>
      </w:r>
    </w:p>
    <w:p w14:paraId="54A5930A"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privind dotările specifice, utilajul </w:t>
      </w:r>
      <w:proofErr w:type="spellStart"/>
      <w:r w:rsidRPr="00B06E0F">
        <w:rPr>
          <w:lang w:val="ro-MD"/>
        </w:rPr>
        <w:t>şi</w:t>
      </w:r>
      <w:proofErr w:type="spellEnd"/>
      <w:r w:rsidRPr="00B06E0F">
        <w:rPr>
          <w:lang w:val="ro-MD"/>
        </w:rPr>
        <w:t xml:space="preserve"> echipamentul necesar pentru îndeplinirea</w:t>
      </w:r>
      <w:r w:rsidR="0072565E" w:rsidRPr="00B06E0F">
        <w:rPr>
          <w:lang w:val="ro-MD"/>
        </w:rPr>
        <w:t xml:space="preserve"> corespunzătoare a contractului (anexa nr.</w:t>
      </w:r>
      <w:r w:rsidR="00E322C9" w:rsidRPr="00B06E0F">
        <w:rPr>
          <w:lang w:val="ro-MD"/>
        </w:rPr>
        <w:t xml:space="preserve"> </w:t>
      </w:r>
      <w:r w:rsidR="0072565E" w:rsidRPr="00B06E0F">
        <w:rPr>
          <w:lang w:val="ro-MD"/>
        </w:rPr>
        <w:t>14);</w:t>
      </w:r>
    </w:p>
    <w:p w14:paraId="156AC761"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privind personalul de specialitate propus pe</w:t>
      </w:r>
      <w:r w:rsidR="0072565E" w:rsidRPr="00B06E0F">
        <w:rPr>
          <w:lang w:val="ro-MD"/>
        </w:rPr>
        <w:t>ntru implementarea contractului (anexa nr.</w:t>
      </w:r>
      <w:r w:rsidR="00E322C9" w:rsidRPr="00B06E0F">
        <w:rPr>
          <w:lang w:val="ro-MD"/>
        </w:rPr>
        <w:t xml:space="preserve"> </w:t>
      </w:r>
      <w:r w:rsidR="0072565E" w:rsidRPr="00B06E0F">
        <w:rPr>
          <w:lang w:val="ro-MD"/>
        </w:rPr>
        <w:t>15);</w:t>
      </w:r>
    </w:p>
    <w:p w14:paraId="1BC3268B"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Lista subcontractanților </w:t>
      </w:r>
      <w:proofErr w:type="spellStart"/>
      <w:r w:rsidRPr="00B06E0F">
        <w:rPr>
          <w:lang w:val="ro-MD"/>
        </w:rPr>
        <w:t>şi</w:t>
      </w:r>
      <w:proofErr w:type="spellEnd"/>
      <w:r w:rsidRPr="00B06E0F">
        <w:rPr>
          <w:lang w:val="ro-MD"/>
        </w:rPr>
        <w:t xml:space="preserve"> partea/</w:t>
      </w:r>
      <w:proofErr w:type="spellStart"/>
      <w:r w:rsidRPr="00B06E0F">
        <w:rPr>
          <w:lang w:val="ro-MD"/>
        </w:rPr>
        <w:t>părţile</w:t>
      </w:r>
      <w:proofErr w:type="spellEnd"/>
      <w:r w:rsidRPr="00B06E0F">
        <w:rPr>
          <w:lang w:val="ro-MD"/>
        </w:rPr>
        <w:t xml:space="preserve"> din contract c</w:t>
      </w:r>
      <w:r w:rsidR="0072565E" w:rsidRPr="00B06E0F">
        <w:rPr>
          <w:lang w:val="ro-MD"/>
        </w:rPr>
        <w:t xml:space="preserve">are sunt îndeplinite de </w:t>
      </w:r>
      <w:proofErr w:type="spellStart"/>
      <w:r w:rsidR="0072565E" w:rsidRPr="00B06E0F">
        <w:rPr>
          <w:lang w:val="ro-MD"/>
        </w:rPr>
        <w:t>aceştia</w:t>
      </w:r>
      <w:proofErr w:type="spellEnd"/>
      <w:r w:rsidR="0072565E" w:rsidRPr="00B06E0F">
        <w:rPr>
          <w:lang w:val="ro-MD"/>
        </w:rPr>
        <w:t xml:space="preserve"> (anexa nr.</w:t>
      </w:r>
      <w:r w:rsidR="00FF430B" w:rsidRPr="00B06E0F">
        <w:rPr>
          <w:lang w:val="ro-MD"/>
        </w:rPr>
        <w:t xml:space="preserve"> </w:t>
      </w:r>
      <w:r w:rsidR="0072565E" w:rsidRPr="00B06E0F">
        <w:rPr>
          <w:lang w:val="ro-MD"/>
        </w:rPr>
        <w:t>16);</w:t>
      </w:r>
    </w:p>
    <w:p w14:paraId="6DACC3DE"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Informaţii</w:t>
      </w:r>
      <w:proofErr w:type="spellEnd"/>
      <w:r w:rsidRPr="00B06E0F">
        <w:rPr>
          <w:lang w:val="ro-MD"/>
        </w:rPr>
        <w:t xml:space="preserve"> privind asocierea (anexa nr.</w:t>
      </w:r>
      <w:r w:rsidR="00E322C9" w:rsidRPr="00B06E0F">
        <w:rPr>
          <w:lang w:val="ro-MD"/>
        </w:rPr>
        <w:t xml:space="preserve"> </w:t>
      </w:r>
      <w:r w:rsidRPr="00B06E0F">
        <w:rPr>
          <w:lang w:val="ro-MD"/>
        </w:rPr>
        <w:t>17);</w:t>
      </w:r>
    </w:p>
    <w:p w14:paraId="4F093D2A" w14:textId="77777777" w:rsidR="00B06E0F" w:rsidRP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Angajament </w:t>
      </w:r>
      <w:proofErr w:type="spellStart"/>
      <w:r w:rsidRPr="00B06E0F">
        <w:rPr>
          <w:lang w:val="ro-MD"/>
        </w:rPr>
        <w:t>terţ</w:t>
      </w:r>
      <w:proofErr w:type="spellEnd"/>
      <w:r w:rsidRPr="00B06E0F">
        <w:rPr>
          <w:lang w:val="ro-MD"/>
        </w:rPr>
        <w:t xml:space="preserve"> </w:t>
      </w:r>
      <w:proofErr w:type="spellStart"/>
      <w:r w:rsidRPr="00B06E0F">
        <w:rPr>
          <w:lang w:val="ro-MD"/>
        </w:rPr>
        <w:t>susţinător</w:t>
      </w:r>
      <w:proofErr w:type="spellEnd"/>
      <w:r w:rsidRPr="00B06E0F">
        <w:rPr>
          <w:lang w:val="ro-MD"/>
        </w:rPr>
        <w:t xml:space="preserve"> financiar</w:t>
      </w:r>
      <w:r w:rsidR="0072565E" w:rsidRPr="00B06E0F">
        <w:rPr>
          <w:lang w:val="ro-MD"/>
        </w:rPr>
        <w:t xml:space="preserve"> (anexa nr.</w:t>
      </w:r>
      <w:r w:rsidR="00FF430B" w:rsidRPr="00B06E0F">
        <w:rPr>
          <w:lang w:val="ro-MD"/>
        </w:rPr>
        <w:t xml:space="preserve"> </w:t>
      </w:r>
      <w:r w:rsidR="0072565E" w:rsidRPr="00B06E0F">
        <w:rPr>
          <w:lang w:val="ro-MD"/>
        </w:rPr>
        <w:t>18);</w:t>
      </w:r>
    </w:p>
    <w:p w14:paraId="1DD4E94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Angajament privind </w:t>
      </w:r>
      <w:proofErr w:type="spellStart"/>
      <w:r w:rsidRPr="00B06E0F">
        <w:rPr>
          <w:lang w:val="ro-MD"/>
        </w:rPr>
        <w:t>susţinerea</w:t>
      </w:r>
      <w:proofErr w:type="spellEnd"/>
      <w:r w:rsidRPr="00B06E0F">
        <w:rPr>
          <w:lang w:val="ro-MD"/>
        </w:rPr>
        <w:t xml:space="preserve"> tehnică și profesională a ofertantului/grupului d</w:t>
      </w:r>
      <w:r w:rsidR="0072565E" w:rsidRPr="00B06E0F">
        <w:rPr>
          <w:lang w:val="ro-MD"/>
        </w:rPr>
        <w:t>e operatori economici (anexa nr.</w:t>
      </w:r>
      <w:r w:rsidR="00FF430B" w:rsidRPr="00B06E0F">
        <w:rPr>
          <w:lang w:val="ro-MD"/>
        </w:rPr>
        <w:t xml:space="preserve"> </w:t>
      </w:r>
      <w:r w:rsidR="0072565E" w:rsidRPr="00B06E0F">
        <w:rPr>
          <w:lang w:val="ro-MD"/>
        </w:rPr>
        <w:t>19);</w:t>
      </w:r>
    </w:p>
    <w:p w14:paraId="4B0B01EF"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w:t>
      </w:r>
      <w:r w:rsidR="0072565E" w:rsidRPr="00B06E0F">
        <w:rPr>
          <w:lang w:val="ro-MD"/>
        </w:rPr>
        <w:t>claraţie</w:t>
      </w:r>
      <w:proofErr w:type="spellEnd"/>
      <w:r w:rsidR="0072565E" w:rsidRPr="00B06E0F">
        <w:rPr>
          <w:lang w:val="ro-MD"/>
        </w:rPr>
        <w:t xml:space="preserve"> </w:t>
      </w:r>
      <w:proofErr w:type="spellStart"/>
      <w:r w:rsidR="0072565E" w:rsidRPr="00B06E0F">
        <w:rPr>
          <w:lang w:val="ro-MD"/>
        </w:rPr>
        <w:t>terţ</w:t>
      </w:r>
      <w:proofErr w:type="spellEnd"/>
      <w:r w:rsidR="0072565E" w:rsidRPr="00B06E0F">
        <w:rPr>
          <w:lang w:val="ro-MD"/>
        </w:rPr>
        <w:t xml:space="preserve"> </w:t>
      </w:r>
      <w:proofErr w:type="spellStart"/>
      <w:r w:rsidR="0072565E" w:rsidRPr="00B06E0F">
        <w:rPr>
          <w:lang w:val="ro-MD"/>
        </w:rPr>
        <w:t>susţinător</w:t>
      </w:r>
      <w:proofErr w:type="spellEnd"/>
      <w:r w:rsidR="0072565E" w:rsidRPr="00B06E0F">
        <w:rPr>
          <w:lang w:val="ro-MD"/>
        </w:rPr>
        <w:t xml:space="preserve"> tehnic (anexa nr.</w:t>
      </w:r>
      <w:r w:rsidR="00FF430B" w:rsidRPr="00B06E0F">
        <w:rPr>
          <w:lang w:val="ro-MD"/>
        </w:rPr>
        <w:t xml:space="preserve"> </w:t>
      </w:r>
      <w:r w:rsidR="0072565E" w:rsidRPr="00B06E0F">
        <w:rPr>
          <w:lang w:val="ro-MD"/>
        </w:rPr>
        <w:t>20);</w:t>
      </w:r>
    </w:p>
    <w:p w14:paraId="70274C55"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w:t>
      </w:r>
      <w:proofErr w:type="spellStart"/>
      <w:r w:rsidRPr="00B06E0F">
        <w:rPr>
          <w:lang w:val="ro-MD"/>
        </w:rPr>
        <w:t>terţ</w:t>
      </w:r>
      <w:proofErr w:type="spellEnd"/>
      <w:r w:rsidRPr="00B06E0F">
        <w:rPr>
          <w:lang w:val="ro-MD"/>
        </w:rPr>
        <w:t xml:space="preserve"> </w:t>
      </w:r>
      <w:proofErr w:type="spellStart"/>
      <w:r w:rsidRPr="00B06E0F">
        <w:rPr>
          <w:lang w:val="ro-MD"/>
        </w:rPr>
        <w:t>susţinător</w:t>
      </w:r>
      <w:proofErr w:type="spellEnd"/>
      <w:r w:rsidRPr="00B06E0F">
        <w:rPr>
          <w:lang w:val="ro-MD"/>
        </w:rPr>
        <w:t xml:space="preserve"> profesional</w:t>
      </w:r>
      <w:r w:rsidR="0072565E" w:rsidRPr="00B06E0F">
        <w:rPr>
          <w:lang w:val="ro-MD"/>
        </w:rPr>
        <w:t xml:space="preserve"> (anexa nr.</w:t>
      </w:r>
      <w:r w:rsidR="00FF430B" w:rsidRPr="00B06E0F">
        <w:rPr>
          <w:lang w:val="ro-MD"/>
        </w:rPr>
        <w:t xml:space="preserve"> </w:t>
      </w:r>
      <w:r w:rsidR="0072565E" w:rsidRPr="00B06E0F">
        <w:rPr>
          <w:lang w:val="ro-MD"/>
        </w:rPr>
        <w:t>21);</w:t>
      </w:r>
    </w:p>
    <w:p w14:paraId="0524A7D4"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lastRenderedPageBreak/>
        <w:t xml:space="preserve">Aviz pentru participare la licitațiile publice de lucrări din domeniul </w:t>
      </w:r>
      <w:r w:rsidR="0072565E" w:rsidRPr="00B06E0F">
        <w:rPr>
          <w:lang w:val="ro-MD"/>
        </w:rPr>
        <w:t>construcțiilor și instalațiilor (anexa nr.</w:t>
      </w:r>
      <w:r w:rsidR="00E322C9" w:rsidRPr="00B06E0F">
        <w:rPr>
          <w:lang w:val="ro-MD"/>
        </w:rPr>
        <w:t xml:space="preserve"> </w:t>
      </w:r>
      <w:r w:rsidR="0072565E" w:rsidRPr="00B06E0F">
        <w:rPr>
          <w:lang w:val="ro-MD"/>
        </w:rPr>
        <w:t>22);</w:t>
      </w:r>
    </w:p>
    <w:p w14:paraId="711B0D89"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Caiet de sarcini. Formularul de deviz nr.1 – </w:t>
      </w:r>
      <w:r w:rsidR="0072565E" w:rsidRPr="00B06E0F">
        <w:rPr>
          <w:lang w:val="ro-MD"/>
        </w:rPr>
        <w:t>lista cu cantitățile de lucrări (anexa nr.</w:t>
      </w:r>
      <w:r w:rsidR="00E322C9" w:rsidRPr="00B06E0F">
        <w:rPr>
          <w:lang w:val="ro-MD"/>
        </w:rPr>
        <w:t xml:space="preserve"> </w:t>
      </w:r>
      <w:r w:rsidR="0072565E" w:rsidRPr="00B06E0F">
        <w:rPr>
          <w:lang w:val="ro-MD"/>
        </w:rPr>
        <w:t>23);</w:t>
      </w:r>
    </w:p>
    <w:p w14:paraId="7CAF800F"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Caiet de </w:t>
      </w:r>
      <w:r w:rsidR="0072565E" w:rsidRPr="00B06E0F">
        <w:rPr>
          <w:lang w:val="ro-MD"/>
        </w:rPr>
        <w:t>sarcini. Servicii de proiectare (anexa nr.</w:t>
      </w:r>
      <w:r w:rsidR="00E322C9" w:rsidRPr="00B06E0F">
        <w:rPr>
          <w:lang w:val="ro-MD"/>
        </w:rPr>
        <w:t xml:space="preserve"> </w:t>
      </w:r>
      <w:r w:rsidR="0072565E" w:rsidRPr="00B06E0F">
        <w:rPr>
          <w:lang w:val="ro-MD"/>
        </w:rPr>
        <w:t>24);</w:t>
      </w:r>
    </w:p>
    <w:p w14:paraId="3064DADE"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Contract de antrepriză (anexa nr.</w:t>
      </w:r>
      <w:r w:rsidR="00E322C9" w:rsidRPr="00B06E0F">
        <w:rPr>
          <w:lang w:val="ro-MD"/>
        </w:rPr>
        <w:t xml:space="preserve"> </w:t>
      </w:r>
      <w:r w:rsidRPr="00B06E0F">
        <w:rPr>
          <w:lang w:val="ro-MD"/>
        </w:rPr>
        <w:t>25);</w:t>
      </w:r>
    </w:p>
    <w:p w14:paraId="7BA2492D"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Contract de </w:t>
      </w:r>
      <w:proofErr w:type="spellStart"/>
      <w:r w:rsidRPr="00B06E0F">
        <w:rPr>
          <w:lang w:val="ro-MD"/>
        </w:rPr>
        <w:t>achiziţion</w:t>
      </w:r>
      <w:r w:rsidR="0072565E" w:rsidRPr="00B06E0F">
        <w:rPr>
          <w:lang w:val="ro-MD"/>
        </w:rPr>
        <w:t>are</w:t>
      </w:r>
      <w:proofErr w:type="spellEnd"/>
      <w:r w:rsidR="0072565E" w:rsidRPr="00B06E0F">
        <w:rPr>
          <w:lang w:val="ro-MD"/>
        </w:rPr>
        <w:t xml:space="preserve"> a serviciilor de proiectare (anexa nr.</w:t>
      </w:r>
      <w:r w:rsidR="00E322C9" w:rsidRPr="00B06E0F">
        <w:rPr>
          <w:lang w:val="ro-MD"/>
        </w:rPr>
        <w:t xml:space="preserve"> </w:t>
      </w:r>
      <w:r w:rsidR="0072565E" w:rsidRPr="00B06E0F">
        <w:rPr>
          <w:lang w:val="ro-MD"/>
        </w:rPr>
        <w:t>26);</w:t>
      </w:r>
    </w:p>
    <w:p w14:paraId="4C8551A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Acord a</w:t>
      </w:r>
      <w:r w:rsidR="0072565E" w:rsidRPr="00B06E0F">
        <w:rPr>
          <w:lang w:val="ro-MD"/>
        </w:rPr>
        <w:t>dițional (anexa nr.</w:t>
      </w:r>
      <w:r w:rsidR="00E322C9" w:rsidRPr="00B06E0F">
        <w:rPr>
          <w:lang w:val="ro-MD"/>
        </w:rPr>
        <w:t xml:space="preserve"> </w:t>
      </w:r>
      <w:r w:rsidR="0072565E" w:rsidRPr="00B06E0F">
        <w:rPr>
          <w:lang w:val="ro-MD"/>
        </w:rPr>
        <w:t>27);</w:t>
      </w:r>
    </w:p>
    <w:p w14:paraId="0A4A3725" w14:textId="321AE30E" w:rsidR="00922F8A" w:rsidRP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Acord-cadru (anexa nr.</w:t>
      </w:r>
      <w:r w:rsidR="00E322C9" w:rsidRPr="00B06E0F">
        <w:rPr>
          <w:lang w:val="ro-MD"/>
        </w:rPr>
        <w:t xml:space="preserve"> </w:t>
      </w:r>
      <w:r w:rsidRPr="00B06E0F">
        <w:rPr>
          <w:lang w:val="ro-MD"/>
        </w:rPr>
        <w:t>28).</w:t>
      </w:r>
    </w:p>
    <w:p w14:paraId="0CE220AE" w14:textId="7373DB67" w:rsidR="00922F8A" w:rsidRPr="00FF430B" w:rsidRDefault="00922F8A" w:rsidP="00904E2C">
      <w:pPr>
        <w:pStyle w:val="Listparagraf"/>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04E2C">
      <w:pPr>
        <w:pStyle w:val="Listparagraf"/>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904E2C">
      <w:pPr>
        <w:pStyle w:val="Listparagraf"/>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04E2C">
      <w:pPr>
        <w:pStyle w:val="Listparagraf"/>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F41AF" w:rsidP="00904E2C">
      <w:pPr>
        <w:pStyle w:val="Listparagraf"/>
        <w:numPr>
          <w:ilvl w:val="0"/>
          <w:numId w:val="13"/>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04E2C">
      <w:pPr>
        <w:pStyle w:val="Listparagraf"/>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04E2C">
      <w:pPr>
        <w:pStyle w:val="Listparagraf"/>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04E2C">
      <w:pPr>
        <w:pStyle w:val="Listparagraf"/>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04E2C">
      <w:pPr>
        <w:pStyle w:val="Listparagraf"/>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2BB418CC" w:rsidR="001034CC"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7282599" w14:textId="77777777" w:rsidR="00FF663B" w:rsidRPr="00FF663B" w:rsidRDefault="00FF663B" w:rsidP="00FF663B">
      <w:pPr>
        <w:pStyle w:val="Listparagraf"/>
        <w:numPr>
          <w:ilvl w:val="0"/>
          <w:numId w:val="0"/>
        </w:numPr>
        <w:tabs>
          <w:tab w:val="clear" w:pos="1134"/>
          <w:tab w:val="left" w:pos="-284"/>
          <w:tab w:val="left" w:pos="142"/>
          <w:tab w:val="left" w:pos="426"/>
        </w:tabs>
        <w:rPr>
          <w:color w:val="000000" w:themeColor="text1"/>
          <w:sz w:val="20"/>
          <w:szCs w:val="20"/>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lastRenderedPageBreak/>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44D0BE9C" w:rsidR="00621CDF" w:rsidRDefault="00113B5E" w:rsidP="00B06E0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172D4336" w14:textId="77777777" w:rsidR="00FF663B" w:rsidRPr="00FF663B" w:rsidRDefault="00FF663B" w:rsidP="00FF663B">
      <w:pPr>
        <w:tabs>
          <w:tab w:val="left" w:pos="-284"/>
          <w:tab w:val="left" w:pos="426"/>
          <w:tab w:val="left" w:pos="604"/>
        </w:tabs>
        <w:ind w:left="-284" w:firstLine="284"/>
        <w:jc w:val="both"/>
        <w:rPr>
          <w:sz w:val="20"/>
          <w:szCs w:val="20"/>
          <w:lang w:val="ro-MD"/>
        </w:rPr>
      </w:pP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663B" w:rsidRDefault="002E6BB0" w:rsidP="009F1E2C">
      <w:pPr>
        <w:tabs>
          <w:tab w:val="left" w:pos="-284"/>
        </w:tabs>
        <w:ind w:left="-284" w:firstLine="284"/>
        <w:jc w:val="center"/>
        <w:rPr>
          <w:b/>
          <w:sz w:val="20"/>
          <w:szCs w:val="20"/>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FF663B" w:rsidRDefault="00E17AFF" w:rsidP="009F1E2C">
      <w:pPr>
        <w:tabs>
          <w:tab w:val="left" w:pos="-284"/>
          <w:tab w:val="left" w:pos="960"/>
        </w:tabs>
        <w:ind w:left="-284" w:firstLine="284"/>
        <w:jc w:val="both"/>
        <w:rPr>
          <w:sz w:val="20"/>
          <w:szCs w:val="20"/>
          <w:lang w:val="ro-MD"/>
        </w:rPr>
      </w:pPr>
    </w:p>
    <w:p w14:paraId="24BB839A" w14:textId="56B1F4AD" w:rsidR="000E4D7D" w:rsidRPr="00FF430B" w:rsidRDefault="00F75F0C" w:rsidP="00B06E0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663B" w:rsidRDefault="004A4CB4" w:rsidP="00FF663B">
      <w:pPr>
        <w:tabs>
          <w:tab w:val="left" w:pos="-284"/>
          <w:tab w:val="left" w:pos="462"/>
          <w:tab w:val="left" w:pos="1134"/>
        </w:tabs>
        <w:ind w:left="-284" w:firstLine="284"/>
        <w:jc w:val="both"/>
        <w:rPr>
          <w:sz w:val="20"/>
          <w:szCs w:val="20"/>
          <w:lang w:val="ro-MD"/>
        </w:rPr>
      </w:pPr>
    </w:p>
    <w:p w14:paraId="41F20128" w14:textId="040475C8" w:rsidR="000E4D7D" w:rsidRPr="00FF430B" w:rsidRDefault="001C03B0" w:rsidP="00B06E0F">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6BC0C655" w14:textId="3A272078" w:rsidR="009A6869" w:rsidRPr="00B06E0F" w:rsidRDefault="00D55CC9" w:rsidP="00B06E0F">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9BC8EE2" w14:textId="77777777" w:rsidR="00B06E0F" w:rsidRDefault="00B06E0F" w:rsidP="00B06E0F">
      <w:pPr>
        <w:spacing w:after="160" w:line="259" w:lineRule="auto"/>
        <w:jc w:val="right"/>
        <w:rPr>
          <w:noProof w:val="0"/>
          <w:lang w:val="ro-MD"/>
        </w:rPr>
      </w:pPr>
      <w:bookmarkStart w:id="43" w:name="_Toc449692095"/>
    </w:p>
    <w:p w14:paraId="09540446" w14:textId="77777777" w:rsidR="00B06E0F" w:rsidRDefault="00B06E0F" w:rsidP="00B06E0F">
      <w:pPr>
        <w:spacing w:after="160" w:line="259" w:lineRule="auto"/>
        <w:jc w:val="right"/>
        <w:rPr>
          <w:noProof w:val="0"/>
          <w:lang w:val="ro-MD"/>
        </w:rPr>
      </w:pPr>
    </w:p>
    <w:p w14:paraId="753F35B2" w14:textId="77777777" w:rsidR="00FF663B" w:rsidRDefault="00FF663B" w:rsidP="00B06E0F">
      <w:pPr>
        <w:spacing w:line="259" w:lineRule="auto"/>
        <w:jc w:val="right"/>
        <w:rPr>
          <w:noProof w:val="0"/>
          <w:lang w:val="ro-MD"/>
        </w:rPr>
      </w:pPr>
    </w:p>
    <w:p w14:paraId="03A16651" w14:textId="593C3161" w:rsidR="00BA7FF4" w:rsidRPr="00FF430B" w:rsidRDefault="00BA7FF4" w:rsidP="00B06E0F">
      <w:pPr>
        <w:spacing w:line="259" w:lineRule="auto"/>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5364B2A3" w14:textId="7734A9B3" w:rsidR="00B65C93" w:rsidRDefault="00BA7FF4" w:rsidP="00B06E0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p>
    <w:p w14:paraId="001219F3" w14:textId="77777777" w:rsidR="00B06E0F" w:rsidRPr="00FF430B" w:rsidRDefault="00B06E0F" w:rsidP="00B06E0F">
      <w:pPr>
        <w:jc w:val="right"/>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4" w:name="_Toc449692096"/>
      <w:bookmarkEnd w:id="43"/>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161B5DA6" w14:textId="77777777" w:rsidR="00B06E0F" w:rsidRPr="00FF430B" w:rsidRDefault="00B06E0F" w:rsidP="00B06E0F">
      <w:pPr>
        <w:pStyle w:val="Corptext"/>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B06E0F">
        <w:rPr>
          <w:rFonts w:ascii="Times New Roman" w:hAnsi="Times New Roman"/>
          <w:sz w:val="16"/>
          <w:szCs w:val="16"/>
          <w:lang w:val="ro-MD"/>
        </w:rPr>
        <w:t xml:space="preserve">(denumirea </w:t>
      </w:r>
      <w:proofErr w:type="spellStart"/>
      <w:r w:rsidRPr="00B06E0F">
        <w:rPr>
          <w:rFonts w:ascii="Times New Roman" w:hAnsi="Times New Roman"/>
          <w:sz w:val="16"/>
          <w:szCs w:val="16"/>
          <w:lang w:val="ro-MD"/>
        </w:rPr>
        <w:t>autorităţii</w:t>
      </w:r>
      <w:proofErr w:type="spellEnd"/>
      <w:r w:rsidRPr="00B06E0F">
        <w:rPr>
          <w:rFonts w:ascii="Times New Roman" w:hAnsi="Times New Roman"/>
          <w:sz w:val="16"/>
          <w:szCs w:val="16"/>
          <w:lang w:val="ro-MD"/>
        </w:rPr>
        <w:t xml:space="preserve"> contractante şi adresa completă)</w:t>
      </w:r>
    </w:p>
    <w:p w14:paraId="32E46420" w14:textId="77777777" w:rsidR="00B06E0F" w:rsidRPr="00FF430B" w:rsidRDefault="00B06E0F" w:rsidP="00B06E0F">
      <w:pPr>
        <w:pStyle w:val="Corptext"/>
        <w:tabs>
          <w:tab w:val="left" w:pos="567"/>
        </w:tabs>
        <w:spacing w:line="360" w:lineRule="auto"/>
        <w:jc w:val="both"/>
        <w:rPr>
          <w:rFonts w:ascii="Times New Roman" w:hAnsi="Times New Roman"/>
          <w:szCs w:val="24"/>
          <w:lang w:val="ro-MD"/>
        </w:rPr>
      </w:pPr>
    </w:p>
    <w:p w14:paraId="7EE1E9A7" w14:textId="77777777" w:rsidR="00B06E0F" w:rsidRPr="00FF430B" w:rsidRDefault="00B06E0F" w:rsidP="00B06E0F">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BCD9731" w14:textId="4079B762" w:rsidR="00B06E0F" w:rsidRPr="00FF430B" w:rsidRDefault="00B06E0F" w:rsidP="00B06E0F">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 xml:space="preserve">Ca urmare a anunțului/invitației de participare/de preselecție apărut în Buletinul achizițiilor publice și/sau Jurnalul Oficial al Uniunii Europene,  </w:t>
      </w:r>
      <w:r w:rsidRPr="00B803B4">
        <w:t>nr</w:t>
      </w:r>
      <w:r w:rsidRPr="007B6669">
        <w:t xml:space="preserve">. </w:t>
      </w:r>
      <w:r w:rsidRPr="007B6669">
        <w:rPr>
          <w:b/>
        </w:rPr>
        <w:t>_-</w:t>
      </w:r>
      <w:r w:rsidRPr="007B6669">
        <w:t xml:space="preserve">  din </w:t>
      </w:r>
      <w:r w:rsidRPr="007B6669">
        <w:rPr>
          <w:b/>
        </w:rPr>
        <w:t>_-</w:t>
      </w:r>
      <w:r w:rsidRPr="007B6669">
        <w:rPr>
          <w:rFonts w:ascii="Times New Roman" w:hAnsi="Times New Roman"/>
          <w:szCs w:val="24"/>
          <w:lang w:val="ro-MD"/>
        </w:rPr>
        <w:t>,</w:t>
      </w:r>
      <w:r w:rsidRPr="00FF430B">
        <w:rPr>
          <w:rFonts w:ascii="Times New Roman" w:hAnsi="Times New Roman"/>
          <w:szCs w:val="24"/>
          <w:lang w:val="ro-MD"/>
        </w:rPr>
        <w:t xml:space="preserve">  privind aplicarea procedurii</w:t>
      </w:r>
      <w:r>
        <w:rPr>
          <w:rFonts w:ascii="Times New Roman" w:hAnsi="Times New Roman"/>
          <w:szCs w:val="24"/>
          <w:lang w:val="ro-MD"/>
        </w:rPr>
        <w:t xml:space="preserve"> </w:t>
      </w:r>
      <w:r w:rsidRPr="00FF430B">
        <w:rPr>
          <w:rFonts w:ascii="Times New Roman" w:hAnsi="Times New Roman"/>
          <w:szCs w:val="24"/>
          <w:lang w:val="ro-MD"/>
        </w:rPr>
        <w:t xml:space="preserve">pentru atribuirea contractului </w:t>
      </w:r>
      <w:r>
        <w:rPr>
          <w:rFonts w:ascii="Times New Roman" w:hAnsi="Times New Roman"/>
          <w:szCs w:val="24"/>
          <w:lang w:val="ro-MD"/>
        </w:rPr>
        <w:t>LD</w:t>
      </w:r>
      <w:r w:rsidRPr="00FF430B">
        <w:rPr>
          <w:rFonts w:ascii="Times New Roman" w:hAnsi="Times New Roman"/>
          <w:szCs w:val="24"/>
          <w:lang w:val="ro-MD"/>
        </w:rPr>
        <w:t xml:space="preserve"> </w:t>
      </w:r>
      <w:r w:rsidRPr="00B803B4">
        <w:t xml:space="preserve">privind achiziționarea </w:t>
      </w:r>
      <w:r w:rsidR="007F41AF" w:rsidRPr="00375717">
        <w:rPr>
          <w:b/>
          <w:u w:val="single"/>
        </w:rPr>
        <w:t xml:space="preserve">Lucrări pentru construcția sistemelor fixe de supraveghere a frontierei de stat pe segmentul de responsabilitate al Sectorului Poliției de Frontieră „Gotești”, </w:t>
      </w:r>
      <w:proofErr w:type="spellStart"/>
      <w:r w:rsidR="007F41AF" w:rsidRPr="00375717">
        <w:rPr>
          <w:b/>
          <w:u w:val="single"/>
        </w:rPr>
        <w:t>com</w:t>
      </w:r>
      <w:proofErr w:type="spellEnd"/>
      <w:r w:rsidR="007F41AF" w:rsidRPr="00375717">
        <w:rPr>
          <w:b/>
          <w:u w:val="single"/>
        </w:rPr>
        <w:t xml:space="preserve">. Gotești, </w:t>
      </w:r>
      <w:proofErr w:type="spellStart"/>
      <w:r w:rsidR="007F41AF" w:rsidRPr="00375717">
        <w:rPr>
          <w:b/>
          <w:u w:val="single"/>
        </w:rPr>
        <w:t>rn</w:t>
      </w:r>
      <w:proofErr w:type="spellEnd"/>
      <w:r w:rsidR="007F41AF" w:rsidRPr="00375717">
        <w:rPr>
          <w:b/>
          <w:u w:val="single"/>
        </w:rPr>
        <w:t>. Cantemir</w:t>
      </w:r>
      <w:r w:rsidRPr="007F7BE2">
        <w:rPr>
          <w:b/>
        </w:rPr>
        <w:t xml:space="preserve"> </w:t>
      </w:r>
      <w:r w:rsidRPr="00FF430B">
        <w:rPr>
          <w:rFonts w:ascii="Times New Roman" w:hAnsi="Times New Roman"/>
          <w:szCs w:val="24"/>
          <w:lang w:val="ro-MD"/>
        </w:rPr>
        <w:t xml:space="preserve">noi </w:t>
      </w:r>
      <w:r w:rsidRPr="00B803B4">
        <w:t>_________________</w:t>
      </w:r>
      <w:r w:rsidRPr="00FF430B">
        <w:rPr>
          <w:rFonts w:ascii="Times New Roman" w:hAnsi="Times New Roman"/>
          <w:szCs w:val="24"/>
          <w:lang w:val="ro-MD"/>
        </w:rPr>
        <w:t xml:space="preserve"> </w:t>
      </w:r>
      <w:r w:rsidRPr="001509F1">
        <w:rPr>
          <w:rFonts w:ascii="Times New Roman" w:hAnsi="Times New Roman"/>
          <w:sz w:val="16"/>
          <w:szCs w:val="16"/>
          <w:lang w:val="ro-MD"/>
        </w:rPr>
        <w:t>(denumirea/numele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1B7F42F1" w14:textId="77777777" w:rsidR="001509F1" w:rsidRPr="0070143B" w:rsidRDefault="001509F1" w:rsidP="001509F1">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7C37D091" w14:textId="77777777" w:rsidR="001509F1" w:rsidRPr="0070143B" w:rsidRDefault="001509F1" w:rsidP="001509F1">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44953A6" w14:textId="77777777" w:rsidR="001509F1" w:rsidRPr="0070143B" w:rsidRDefault="001509F1" w:rsidP="001509F1">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0C1ABC48" w14:textId="77777777" w:rsidR="001509F1" w:rsidRPr="0070143B" w:rsidRDefault="001509F1" w:rsidP="001509F1">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8B5D9BD" w14:textId="77777777" w:rsidR="001509F1" w:rsidRPr="00444E26" w:rsidRDefault="001509F1" w:rsidP="001509F1">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736F21B7" w14:textId="77777777" w:rsidR="001509F1" w:rsidRDefault="001509F1" w:rsidP="001509F1">
      <w:pPr>
        <w:pStyle w:val="Corptext"/>
        <w:tabs>
          <w:tab w:val="left" w:pos="567"/>
        </w:tabs>
        <w:spacing w:line="360" w:lineRule="auto"/>
        <w:rPr>
          <w:rFonts w:ascii="Times New Roman" w:hAnsi="Times New Roman"/>
          <w:szCs w:val="24"/>
        </w:rPr>
      </w:pP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0DF2F1BB" w14:textId="5592E50E" w:rsidR="00B65C93" w:rsidRPr="00FF430B" w:rsidRDefault="00BA7FF4" w:rsidP="001509F1">
      <w:pPr>
        <w:jc w:val="right"/>
        <w:rPr>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3C3054B9" w14:textId="77777777" w:rsidR="00BE49DD" w:rsidRDefault="00BE49DD" w:rsidP="00950D18">
      <w:pPr>
        <w:pStyle w:val="Corptext"/>
        <w:tabs>
          <w:tab w:val="left" w:pos="567"/>
        </w:tabs>
        <w:spacing w:line="360" w:lineRule="auto"/>
        <w:rPr>
          <w:rFonts w:ascii="Times New Roman" w:hAnsi="Times New Roman"/>
          <w:szCs w:val="24"/>
          <w:lang w:val="ro-MD"/>
        </w:rPr>
      </w:pPr>
    </w:p>
    <w:p w14:paraId="250B171E" w14:textId="77777777" w:rsidR="001509F1" w:rsidRPr="00FF430B" w:rsidRDefault="001509F1"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6FD4C6BF" w14:textId="77777777" w:rsidR="001509F1" w:rsidRPr="00FF430B" w:rsidRDefault="001509F1" w:rsidP="001509F1">
      <w:pPr>
        <w:pStyle w:val="Corptext"/>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B06E0F">
        <w:rPr>
          <w:rFonts w:ascii="Times New Roman" w:hAnsi="Times New Roman"/>
          <w:sz w:val="16"/>
          <w:szCs w:val="16"/>
          <w:lang w:val="ro-MD"/>
        </w:rPr>
        <w:t xml:space="preserve">(denumirea </w:t>
      </w:r>
      <w:proofErr w:type="spellStart"/>
      <w:r w:rsidRPr="00B06E0F">
        <w:rPr>
          <w:rFonts w:ascii="Times New Roman" w:hAnsi="Times New Roman"/>
          <w:sz w:val="16"/>
          <w:szCs w:val="16"/>
          <w:lang w:val="ro-MD"/>
        </w:rPr>
        <w:t>autorităţii</w:t>
      </w:r>
      <w:proofErr w:type="spellEnd"/>
      <w:r w:rsidRPr="00B06E0F">
        <w:rPr>
          <w:rFonts w:ascii="Times New Roman" w:hAnsi="Times New Roman"/>
          <w:sz w:val="16"/>
          <w:szCs w:val="16"/>
          <w:lang w:val="ro-MD"/>
        </w:rPr>
        <w:t xml:space="preserve"> contractante şi adresa completă)</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727B56D" w14:textId="77777777" w:rsidR="001509F1" w:rsidRDefault="001509F1" w:rsidP="001509F1">
      <w:pPr>
        <w:shd w:val="clear" w:color="auto" w:fill="FFFFFF" w:themeFill="background1"/>
        <w:spacing w:line="360" w:lineRule="auto"/>
        <w:jc w:val="both"/>
        <w:rPr>
          <w:rFonts w:eastAsia="Calibri"/>
          <w:lang w:val="ro-MD"/>
        </w:rPr>
      </w:pPr>
    </w:p>
    <w:p w14:paraId="028E1673" w14:textId="19E2B111" w:rsidR="00BB1EC7" w:rsidRPr="00FF430B" w:rsidRDefault="00211C74" w:rsidP="001509F1">
      <w:pPr>
        <w:shd w:val="clear" w:color="auto" w:fill="FFFFFF" w:themeFill="background1"/>
        <w:spacing w:line="360" w:lineRule="auto"/>
        <w:jc w:val="both"/>
        <w:rPr>
          <w:rFonts w:eastAsia="Calibri"/>
          <w:lang w:val="ro-MD"/>
        </w:rPr>
      </w:pPr>
      <w:r w:rsidRPr="00FF430B">
        <w:rPr>
          <w:rFonts w:eastAsia="Calibri"/>
          <w:lang w:val="ro-MD"/>
        </w:rPr>
        <w:t>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1509F1">
        <w:rPr>
          <w:bCs/>
          <w:noProof w:val="0"/>
          <w:lang w:val="ro-MD" w:eastAsia="ru-RU"/>
        </w:rPr>
        <w:t>privind achiziționarea</w:t>
      </w:r>
      <w:r w:rsidRPr="00FF430B">
        <w:rPr>
          <w:b/>
          <w:noProof w:val="0"/>
          <w:lang w:val="ro-MD" w:eastAsia="ru-RU"/>
        </w:rPr>
        <w:t xml:space="preserve"> </w:t>
      </w:r>
      <w:r w:rsidR="007F41AF" w:rsidRPr="00375717">
        <w:rPr>
          <w:b/>
          <w:u w:val="single"/>
        </w:rPr>
        <w:t>Lucrări pentru construcția sistemelor fixe de supraveghere a frontierei de stat pe segmentul de responsabilitate al Sectorului Poliției de Frontieră „Gotești”, com. Gotești, rn. Cantemir</w:t>
      </w:r>
      <w:r w:rsidR="001509F1" w:rsidRPr="00FF430B">
        <w:rPr>
          <w:b/>
          <w:noProof w:val="0"/>
          <w:shd w:val="clear" w:color="auto" w:fill="FFFFFF" w:themeFill="background1"/>
          <w:lang w:val="ro-MD" w:eastAsia="ru-RU"/>
        </w:rPr>
        <w:t xml:space="preserve"> </w:t>
      </w:r>
      <w:r w:rsidR="001509F1" w:rsidRPr="00E941AD">
        <w:rPr>
          <w:noProof w:val="0"/>
          <w:lang w:val="it-IT" w:eastAsia="ru-RU"/>
        </w:rPr>
        <w:t>prin procedura de achiziție</w:t>
      </w:r>
      <w:r w:rsidR="001509F1">
        <w:rPr>
          <w:b/>
          <w:noProof w:val="0"/>
          <w:lang w:val="it-IT" w:eastAsia="ru-RU"/>
        </w:rPr>
        <w:t xml:space="preserve"> </w:t>
      </w:r>
      <w:r w:rsidR="001509F1">
        <w:rPr>
          <w:noProof w:val="0"/>
          <w:lang w:val="it-IT" w:eastAsia="ru-RU"/>
        </w:rPr>
        <w:t>LD</w:t>
      </w:r>
      <w:r w:rsidR="001509F1">
        <w:rPr>
          <w:b/>
          <w:noProof w:val="0"/>
          <w:lang w:val="it-IT" w:eastAsia="ru-RU"/>
        </w:rPr>
        <w:t xml:space="preserve"> </w:t>
      </w:r>
      <w:r w:rsidR="001509F1" w:rsidRPr="00211C74">
        <w:rPr>
          <w:rFonts w:eastAsia="Calibri"/>
        </w:rPr>
        <w:t>pentru o durat</w:t>
      </w:r>
      <w:r w:rsidR="001509F1">
        <w:rPr>
          <w:rFonts w:eastAsia="Calibri"/>
        </w:rPr>
        <w:t xml:space="preserve">ă de </w:t>
      </w:r>
      <w:r w:rsidR="001509F1">
        <w:rPr>
          <w:rFonts w:eastAsia="Calibri"/>
          <w:u w:val="single"/>
        </w:rPr>
        <w:t xml:space="preserve">                            </w:t>
      </w:r>
      <w:r w:rsidR="001509F1" w:rsidRPr="00F338B6">
        <w:rPr>
          <w:rFonts w:eastAsia="Calibri"/>
          <w:u w:val="single"/>
        </w:rPr>
        <w:t xml:space="preserve"> zile</w:t>
      </w:r>
      <w:r w:rsidRPr="00FF430B">
        <w:rPr>
          <w:rFonts w:eastAsia="Calibri"/>
          <w:lang w:val="ro-MD"/>
        </w:rPr>
        <w:t xml:space="preserve"> </w:t>
      </w:r>
      <w:r w:rsidRPr="001509F1">
        <w:rPr>
          <w:rFonts w:eastAsia="Calibri"/>
          <w:sz w:val="16"/>
          <w:szCs w:val="16"/>
          <w:lang w:val="ro-MD"/>
        </w:rPr>
        <w:t>(durata în litere ș</w:t>
      </w:r>
      <w:r w:rsidR="00BB1EC7" w:rsidRPr="001509F1">
        <w:rPr>
          <w:rFonts w:eastAsia="Calibri"/>
          <w:sz w:val="16"/>
          <w:szCs w:val="16"/>
          <w:lang w:val="ro-MD"/>
        </w:rPr>
        <w:t>i cifre)</w:t>
      </w:r>
      <w:r w:rsidR="00BB1EC7" w:rsidRPr="00FF430B">
        <w:rPr>
          <w:rFonts w:eastAsia="Calibri"/>
          <w:lang w:val="ro-MD"/>
        </w:rPr>
        <w:t>, respectiv p</w:t>
      </w:r>
      <w:r w:rsidRPr="00FF430B">
        <w:rPr>
          <w:rFonts w:eastAsia="Calibri"/>
          <w:lang w:val="ro-MD"/>
        </w:rPr>
        <w:t>ână</w:t>
      </w:r>
      <w:r w:rsidR="00BB1EC7" w:rsidRPr="00FF430B">
        <w:rPr>
          <w:rFonts w:eastAsia="Calibri"/>
          <w:lang w:val="ro-MD"/>
        </w:rPr>
        <w:t xml:space="preserve"> la data de _______</w:t>
      </w:r>
      <w:r w:rsidRPr="00FF430B">
        <w:rPr>
          <w:rFonts w:eastAsia="Calibri"/>
          <w:lang w:val="ro-MD"/>
        </w:rPr>
        <w:t xml:space="preserve">____________ </w:t>
      </w:r>
      <w:r w:rsidRPr="001509F1">
        <w:rPr>
          <w:rFonts w:eastAsia="Calibri"/>
          <w:sz w:val="16"/>
          <w:szCs w:val="16"/>
          <w:lang w:val="ro-MD"/>
        </w:rPr>
        <w:t>(ziua/luna/anul)</w:t>
      </w:r>
      <w:r w:rsidRPr="00FF430B">
        <w:rPr>
          <w:rFonts w:eastAsia="Calibri"/>
          <w:lang w:val="ro-MD"/>
        </w:rPr>
        <w:t>, și ea va rămâne obligatorie pentru noi ș</w:t>
      </w:r>
      <w:r w:rsidR="00BB1EC7" w:rsidRPr="00FF430B">
        <w:rPr>
          <w:rFonts w:eastAsia="Calibri"/>
          <w:lang w:val="ro-MD"/>
        </w:rPr>
        <w:t>i poate fi acceptat</w:t>
      </w:r>
      <w:r w:rsidRPr="00FF430B">
        <w:rPr>
          <w:rFonts w:eastAsia="Calibri"/>
          <w:lang w:val="ro-MD"/>
        </w:rPr>
        <w:t>ă</w:t>
      </w:r>
      <w:r w:rsidR="00BB1EC7" w:rsidRPr="00FF430B">
        <w:rPr>
          <w:rFonts w:eastAsia="Calibri"/>
          <w:lang w:val="ro-MD"/>
        </w:rPr>
        <w:t xml:space="preserve"> oric</w:t>
      </w:r>
      <w:r w:rsidRPr="00FF430B">
        <w:rPr>
          <w:rFonts w:eastAsia="Calibri"/>
          <w:lang w:val="ro-MD"/>
        </w:rPr>
        <w:t>ând î</w:t>
      </w:r>
      <w:r w:rsidR="00BB1EC7"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3EA359D" w14:textId="77777777" w:rsidR="001509F1" w:rsidRPr="0070143B" w:rsidRDefault="001509F1" w:rsidP="001509F1">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2B17C265" w14:textId="77777777" w:rsidR="001509F1" w:rsidRPr="0070143B" w:rsidRDefault="001509F1" w:rsidP="001509F1">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8967EB" w14:textId="77777777" w:rsidR="001509F1" w:rsidRPr="0070143B" w:rsidRDefault="001509F1" w:rsidP="001509F1">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7648A4C" w14:textId="77777777" w:rsidR="001509F1" w:rsidRPr="0070143B" w:rsidRDefault="001509F1" w:rsidP="001509F1">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271A5CFA" w14:textId="77777777" w:rsidR="001509F1" w:rsidRPr="00444E26" w:rsidRDefault="001509F1" w:rsidP="001509F1">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396DB4B8" w14:textId="77777777" w:rsidR="001509F1" w:rsidRDefault="001509F1" w:rsidP="001509F1">
      <w:pPr>
        <w:pStyle w:val="Corptext"/>
        <w:tabs>
          <w:tab w:val="left" w:pos="567"/>
        </w:tabs>
        <w:spacing w:line="360" w:lineRule="auto"/>
        <w:rPr>
          <w:rFonts w:ascii="Times New Roman" w:hAnsi="Times New Roman"/>
          <w:szCs w:val="24"/>
        </w:rPr>
      </w:pP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1A87BBD3" w14:textId="35B2A49B" w:rsidR="00BE49DD" w:rsidRPr="00FF430B" w:rsidRDefault="00BE49DD" w:rsidP="001509F1">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4"/>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5"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857842E" w14:textId="77777777" w:rsidR="001509F1" w:rsidRDefault="001509F1" w:rsidP="00BA7FF4">
      <w:pPr>
        <w:jc w:val="right"/>
        <w:rPr>
          <w:noProof w:val="0"/>
          <w:lang w:val="ro-MD"/>
        </w:rPr>
      </w:pPr>
    </w:p>
    <w:p w14:paraId="54002888" w14:textId="216199D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51B4157A" w14:textId="31D55D9D" w:rsidR="00BA7FF4" w:rsidRPr="00FF430B" w:rsidRDefault="00BA7FF4" w:rsidP="001509F1">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5FF9FA06" w14:textId="018DEC41"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bookmarkEnd w:id="46"/>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00809B6B" w14:textId="59C77E1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9810" w:type="dxa"/>
        <w:jc w:val="center"/>
        <w:tblLayout w:type="fixed"/>
        <w:tblLook w:val="00A0" w:firstRow="1" w:lastRow="0" w:firstColumn="1" w:lastColumn="0" w:noHBand="0" w:noVBand="0"/>
      </w:tblPr>
      <w:tblGrid>
        <w:gridCol w:w="607"/>
        <w:gridCol w:w="1407"/>
        <w:gridCol w:w="1701"/>
        <w:gridCol w:w="1984"/>
        <w:gridCol w:w="1559"/>
        <w:gridCol w:w="1276"/>
        <w:gridCol w:w="1276"/>
      </w:tblGrid>
      <w:tr w:rsidR="00AA1372" w:rsidRPr="00EC30C2" w14:paraId="5339C6EB" w14:textId="77777777" w:rsidTr="00FF663B">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663B" w:rsidRDefault="00A227F2" w:rsidP="00196AB4">
            <w:pPr>
              <w:jc w:val="center"/>
              <w:rPr>
                <w:b/>
                <w:bCs/>
                <w:sz w:val="22"/>
                <w:szCs w:val="22"/>
                <w:lang w:val="ro-MD"/>
              </w:rPr>
            </w:pPr>
            <w:r w:rsidRPr="00FF663B">
              <w:rPr>
                <w:b/>
                <w:bCs/>
                <w:sz w:val="22"/>
                <w:szCs w:val="22"/>
                <w:lang w:val="ro-MD"/>
              </w:rPr>
              <w:t>Nr</w:t>
            </w:r>
          </w:p>
          <w:p w14:paraId="2842057D" w14:textId="77777777" w:rsidR="0022237A" w:rsidRPr="00FF663B" w:rsidRDefault="00A227F2" w:rsidP="00196AB4">
            <w:pPr>
              <w:jc w:val="center"/>
              <w:rPr>
                <w:b/>
                <w:bCs/>
                <w:sz w:val="22"/>
                <w:szCs w:val="22"/>
                <w:lang w:val="ro-MD" w:eastAsia="zh-CN"/>
              </w:rPr>
            </w:pPr>
            <w:r w:rsidRPr="00FF663B">
              <w:rPr>
                <w:b/>
                <w:bCs/>
                <w:sz w:val="22"/>
                <w:szCs w:val="22"/>
                <w:lang w:val="ro-MD"/>
              </w:rPr>
              <w:t>d/o</w:t>
            </w:r>
          </w:p>
        </w:tc>
        <w:tc>
          <w:tcPr>
            <w:tcW w:w="1407" w:type="dxa"/>
            <w:tcBorders>
              <w:top w:val="single" w:sz="4" w:space="0" w:color="auto"/>
              <w:left w:val="nil"/>
              <w:bottom w:val="single" w:sz="4" w:space="0" w:color="auto"/>
              <w:right w:val="single" w:sz="4" w:space="0" w:color="auto"/>
            </w:tcBorders>
            <w:vAlign w:val="center"/>
          </w:tcPr>
          <w:p w14:paraId="07D94882" w14:textId="77777777" w:rsidR="00AA1372" w:rsidRPr="00FF663B" w:rsidRDefault="00A227F2" w:rsidP="00196AB4">
            <w:pPr>
              <w:jc w:val="center"/>
              <w:rPr>
                <w:b/>
                <w:bCs/>
                <w:sz w:val="22"/>
                <w:szCs w:val="22"/>
                <w:lang w:val="ro-MD"/>
              </w:rPr>
            </w:pPr>
            <w:r w:rsidRPr="00FF663B">
              <w:rPr>
                <w:b/>
                <w:bCs/>
                <w:sz w:val="22"/>
                <w:szCs w:val="22"/>
                <w:lang w:val="ro-MD"/>
              </w:rPr>
              <w:t>Obiect</w:t>
            </w:r>
            <w:r w:rsidR="00F460DA" w:rsidRPr="00FF663B">
              <w:rPr>
                <w:b/>
                <w:bCs/>
                <w:sz w:val="22"/>
                <w:szCs w:val="22"/>
                <w:lang w:val="ro-MD"/>
              </w:rPr>
              <w:t>ul</w:t>
            </w:r>
            <w:r w:rsidRPr="00FF663B">
              <w:rPr>
                <w:b/>
                <w:bCs/>
                <w:sz w:val="22"/>
                <w:szCs w:val="22"/>
                <w:lang w:val="ro-MD"/>
              </w:rPr>
              <w:t xml:space="preserve"> contract</w:t>
            </w:r>
            <w:r w:rsidR="00F460DA" w:rsidRPr="00FF663B">
              <w:rPr>
                <w:b/>
                <w:bCs/>
                <w:sz w:val="22"/>
                <w:szCs w:val="22"/>
                <w:lang w:val="ro-MD"/>
              </w:rPr>
              <w:t>ului</w:t>
            </w:r>
          </w:p>
        </w:tc>
        <w:tc>
          <w:tcPr>
            <w:tcW w:w="1701" w:type="dxa"/>
            <w:tcBorders>
              <w:top w:val="single" w:sz="4" w:space="0" w:color="auto"/>
              <w:left w:val="nil"/>
              <w:bottom w:val="single" w:sz="4" w:space="0" w:color="auto"/>
              <w:right w:val="single" w:sz="4" w:space="0" w:color="auto"/>
            </w:tcBorders>
            <w:vAlign w:val="center"/>
          </w:tcPr>
          <w:p w14:paraId="4B58EECE" w14:textId="77777777" w:rsidR="00FF663B" w:rsidRDefault="00A227F2" w:rsidP="00196AB4">
            <w:pPr>
              <w:jc w:val="center"/>
              <w:rPr>
                <w:b/>
                <w:bCs/>
                <w:sz w:val="22"/>
                <w:szCs w:val="22"/>
                <w:lang w:val="ro-MD"/>
              </w:rPr>
            </w:pPr>
            <w:r w:rsidRPr="00FF663B">
              <w:rPr>
                <w:b/>
                <w:bCs/>
                <w:sz w:val="22"/>
                <w:szCs w:val="22"/>
                <w:lang w:val="ro-MD"/>
              </w:rPr>
              <w:t>Denumirea/</w:t>
            </w:r>
          </w:p>
          <w:p w14:paraId="35BF4A44" w14:textId="61C48616" w:rsidR="00AA1372" w:rsidRPr="00FF663B" w:rsidRDefault="00A227F2" w:rsidP="00196AB4">
            <w:pPr>
              <w:jc w:val="center"/>
              <w:rPr>
                <w:b/>
                <w:bCs/>
                <w:sz w:val="22"/>
                <w:szCs w:val="22"/>
                <w:lang w:val="ro-MD"/>
              </w:rPr>
            </w:pPr>
            <w:r w:rsidRPr="00FF663B">
              <w:rPr>
                <w:b/>
                <w:bCs/>
                <w:sz w:val="22"/>
                <w:szCs w:val="22"/>
                <w:lang w:val="ro-MD"/>
              </w:rPr>
              <w:t>nume</w:t>
            </w:r>
            <w:r w:rsidR="00F460DA" w:rsidRPr="00FF663B">
              <w:rPr>
                <w:b/>
                <w:bCs/>
                <w:sz w:val="22"/>
                <w:szCs w:val="22"/>
                <w:lang w:val="ro-MD"/>
              </w:rPr>
              <w:t>le</w:t>
            </w:r>
            <w:r w:rsidRPr="00FF663B">
              <w:rPr>
                <w:b/>
                <w:bCs/>
                <w:sz w:val="22"/>
                <w:szCs w:val="22"/>
                <w:lang w:val="ro-MD"/>
              </w:rPr>
              <w:t xml:space="preserve"> beneficiar</w:t>
            </w:r>
            <w:r w:rsidR="00F460DA" w:rsidRPr="00FF663B">
              <w:rPr>
                <w:b/>
                <w:bCs/>
                <w:sz w:val="22"/>
                <w:szCs w:val="22"/>
                <w:lang w:val="ro-MD"/>
              </w:rPr>
              <w:t>ului</w:t>
            </w:r>
            <w:r w:rsidRPr="00FF663B">
              <w:rPr>
                <w:b/>
                <w:bCs/>
                <w:sz w:val="22"/>
                <w:szCs w:val="22"/>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663B" w:rsidRDefault="00A227F2" w:rsidP="00196AB4">
            <w:pPr>
              <w:jc w:val="center"/>
              <w:rPr>
                <w:b/>
                <w:bCs/>
                <w:sz w:val="22"/>
                <w:szCs w:val="22"/>
                <w:lang w:val="ro-MD"/>
              </w:rPr>
            </w:pPr>
            <w:r w:rsidRPr="00FF663B">
              <w:rPr>
                <w:b/>
                <w:bCs/>
                <w:sz w:val="22"/>
                <w:szCs w:val="22"/>
                <w:lang w:val="ro-MD"/>
              </w:rPr>
              <w:t>Calitatea antreprenorului</w:t>
            </w:r>
            <w:r w:rsidRPr="00FF663B">
              <w:rPr>
                <w:b/>
                <w:bCs/>
                <w:sz w:val="22"/>
                <w:szCs w:val="22"/>
                <w:vertAlign w:val="superscript"/>
                <w:lang w:val="ro-MD"/>
              </w:rPr>
              <w:t>*)</w:t>
            </w:r>
          </w:p>
        </w:tc>
        <w:tc>
          <w:tcPr>
            <w:tcW w:w="1559" w:type="dxa"/>
            <w:tcBorders>
              <w:top w:val="single" w:sz="4" w:space="0" w:color="auto"/>
              <w:left w:val="nil"/>
              <w:bottom w:val="single" w:sz="4" w:space="0" w:color="auto"/>
              <w:right w:val="single" w:sz="4" w:space="0" w:color="auto"/>
            </w:tcBorders>
            <w:vAlign w:val="center"/>
          </w:tcPr>
          <w:p w14:paraId="357899BB" w14:textId="77777777" w:rsidR="00FF663B" w:rsidRDefault="00A227F2" w:rsidP="00196AB4">
            <w:pPr>
              <w:jc w:val="center"/>
              <w:rPr>
                <w:b/>
                <w:bCs/>
                <w:sz w:val="22"/>
                <w:szCs w:val="22"/>
                <w:lang w:val="ro-MD"/>
              </w:rPr>
            </w:pPr>
            <w:r w:rsidRPr="00FF663B">
              <w:rPr>
                <w:b/>
                <w:bCs/>
                <w:sz w:val="22"/>
                <w:szCs w:val="22"/>
                <w:lang w:val="ro-MD"/>
              </w:rPr>
              <w:t>Preţ</w:t>
            </w:r>
            <w:r w:rsidR="00F460DA" w:rsidRPr="00FF663B">
              <w:rPr>
                <w:b/>
                <w:bCs/>
                <w:sz w:val="22"/>
                <w:szCs w:val="22"/>
                <w:lang w:val="ro-MD"/>
              </w:rPr>
              <w:t>ul</w:t>
            </w:r>
            <w:r w:rsidRPr="00FF663B">
              <w:rPr>
                <w:b/>
                <w:bCs/>
                <w:sz w:val="22"/>
                <w:szCs w:val="22"/>
                <w:lang w:val="ro-MD"/>
              </w:rPr>
              <w:t xml:space="preserve"> contract</w:t>
            </w:r>
            <w:r w:rsidR="00F460DA" w:rsidRPr="00FF663B">
              <w:rPr>
                <w:b/>
                <w:bCs/>
                <w:sz w:val="22"/>
                <w:szCs w:val="22"/>
                <w:lang w:val="ro-MD"/>
              </w:rPr>
              <w:t>ului</w:t>
            </w:r>
            <w:r w:rsidR="00FF663B">
              <w:rPr>
                <w:b/>
                <w:bCs/>
                <w:sz w:val="22"/>
                <w:szCs w:val="22"/>
                <w:lang w:val="ro-MD"/>
              </w:rPr>
              <w:t>/</w:t>
            </w:r>
          </w:p>
          <w:p w14:paraId="7EB5DA59" w14:textId="37398A3A" w:rsidR="00AA1372" w:rsidRPr="00FF663B" w:rsidRDefault="00A227F2" w:rsidP="00196AB4">
            <w:pPr>
              <w:jc w:val="center"/>
              <w:rPr>
                <w:b/>
                <w:bCs/>
                <w:sz w:val="22"/>
                <w:szCs w:val="22"/>
                <w:lang w:val="ro-MD"/>
              </w:rPr>
            </w:pPr>
            <w:r w:rsidRPr="00FF663B">
              <w:rPr>
                <w:b/>
                <w:bCs/>
                <w:sz w:val="22"/>
                <w:szCs w:val="22"/>
                <w:lang w:val="ro-MD"/>
              </w:rPr>
              <w:t xml:space="preserve">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663B" w:rsidRDefault="00A227F2" w:rsidP="00196AB4">
            <w:pPr>
              <w:jc w:val="center"/>
              <w:rPr>
                <w:b/>
                <w:bCs/>
                <w:sz w:val="22"/>
                <w:szCs w:val="22"/>
                <w:lang w:val="ro-MD"/>
              </w:rPr>
            </w:pPr>
            <w:r w:rsidRPr="00FF663B">
              <w:rPr>
                <w:b/>
                <w:bCs/>
                <w:sz w:val="22"/>
                <w:szCs w:val="22"/>
                <w:lang w:val="ro-MD"/>
              </w:rPr>
              <w:t>Perioada de execuţie a lucrării (luni)</w:t>
            </w:r>
          </w:p>
        </w:tc>
        <w:tc>
          <w:tcPr>
            <w:tcW w:w="1276" w:type="dxa"/>
            <w:tcBorders>
              <w:top w:val="single" w:sz="4" w:space="0" w:color="auto"/>
              <w:left w:val="nil"/>
              <w:bottom w:val="single" w:sz="4" w:space="0" w:color="auto"/>
              <w:right w:val="single" w:sz="4" w:space="0" w:color="auto"/>
            </w:tcBorders>
            <w:vAlign w:val="center"/>
          </w:tcPr>
          <w:p w14:paraId="41A0DC8C" w14:textId="77777777" w:rsidR="00AA1372" w:rsidRPr="00FF663B" w:rsidRDefault="00A227F2" w:rsidP="00196AB4">
            <w:pPr>
              <w:jc w:val="center"/>
              <w:rPr>
                <w:b/>
                <w:bCs/>
                <w:sz w:val="22"/>
                <w:szCs w:val="22"/>
                <w:lang w:val="ro-MD"/>
              </w:rPr>
            </w:pPr>
            <w:r w:rsidRPr="00FF663B">
              <w:rPr>
                <w:b/>
                <w:bCs/>
                <w:sz w:val="22"/>
                <w:szCs w:val="22"/>
                <w:lang w:val="ro-MD"/>
              </w:rPr>
              <w:t>Numărul şi data procesului-verbal de recepţie la terminarea lucrărilor</w:t>
            </w:r>
          </w:p>
        </w:tc>
      </w:tr>
      <w:tr w:rsidR="00AA1372" w:rsidRPr="00EC30C2" w14:paraId="114D7E39"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407"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407"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407"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3003A3DB" w14:textId="77777777" w:rsidR="00FF663B" w:rsidRDefault="00FF663B" w:rsidP="00BA7FF4">
      <w:pPr>
        <w:jc w:val="right"/>
        <w:rPr>
          <w:noProof w:val="0"/>
          <w:lang w:val="ro-MD"/>
        </w:rPr>
      </w:pPr>
    </w:p>
    <w:p w14:paraId="40DAFFC2" w14:textId="2CE032A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0E90BC97" w14:textId="4351E4DC"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9" w:name="_Toc449632664"/>
      <w:bookmarkStart w:id="50" w:name="_Toc449633156"/>
      <w:bookmarkStart w:id="51" w:name="_Toc449692111"/>
      <w:r w:rsidRPr="00FF430B">
        <w:rPr>
          <w:rFonts w:eastAsia="PMingLiU"/>
          <w:b/>
          <w:bCs/>
          <w:iCs/>
          <w:lang w:val="ro-MD" w:eastAsia="zh-CN"/>
        </w:rPr>
        <w:t>DECLARAŢIE</w:t>
      </w:r>
      <w:bookmarkEnd w:id="49"/>
      <w:bookmarkEnd w:id="50"/>
      <w:bookmarkEnd w:id="51"/>
    </w:p>
    <w:p w14:paraId="65E0A4FA" w14:textId="77777777" w:rsidR="00AA1372" w:rsidRPr="00FF430B" w:rsidRDefault="00A227F2" w:rsidP="00284ED0">
      <w:pPr>
        <w:tabs>
          <w:tab w:val="left" w:pos="720"/>
        </w:tabs>
        <w:jc w:val="center"/>
        <w:outlineLvl w:val="1"/>
        <w:rPr>
          <w:rFonts w:eastAsia="PMingLiU"/>
          <w:b/>
          <w:lang w:val="ro-MD" w:eastAsia="zh-CN"/>
        </w:rPr>
      </w:pPr>
      <w:bookmarkStart w:id="52" w:name="_Toc449632665"/>
      <w:bookmarkStart w:id="53" w:name="_Toc449633157"/>
      <w:bookmarkStart w:id="5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2"/>
      <w:bookmarkEnd w:id="53"/>
      <w:bookmarkEnd w:id="5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35832F5B" w14:textId="77777777" w:rsidR="001509F1" w:rsidRDefault="001509F1" w:rsidP="00BA7FF4">
      <w:pPr>
        <w:jc w:val="right"/>
        <w:rPr>
          <w:noProof w:val="0"/>
          <w:lang w:val="ro-MD"/>
        </w:rPr>
      </w:pPr>
    </w:p>
    <w:p w14:paraId="0C766FFF" w14:textId="37C5ACC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17335C94" w14:textId="50484378"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27"/>
        <w:gridCol w:w="1997"/>
        <w:gridCol w:w="2036"/>
        <w:gridCol w:w="1749"/>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7E977E72" w14:textId="68282FB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
        <w:gridCol w:w="3126"/>
        <w:gridCol w:w="1984"/>
        <w:gridCol w:w="1590"/>
        <w:gridCol w:w="229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4A624EE" w14:textId="178F722D"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7"/>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535FD097" w14:textId="4B622194"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3699EC48" w14:textId="6CEE6D5B"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E27F8E5" w14:textId="45DF87E7"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6BFF1E3C" w14:textId="20EB18E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304D3CEA" w14:textId="70A97F6A"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04E2C">
            <w:pPr>
              <w:pStyle w:val="Listparagraf"/>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F473494" w14:textId="3189F7C6" w:rsidR="00FF5CB2" w:rsidRDefault="0051370B" w:rsidP="001509F1">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530E56FB" w14:textId="77777777" w:rsidR="001509F1" w:rsidRPr="001509F1" w:rsidRDefault="001509F1" w:rsidP="001509F1">
      <w:pPr>
        <w:tabs>
          <w:tab w:val="left" w:leader="underscore" w:pos="6465"/>
          <w:tab w:val="right" w:leader="underscore" w:pos="9777"/>
        </w:tabs>
        <w:spacing w:line="302" w:lineRule="auto"/>
        <w:jc w:val="center"/>
        <w:rPr>
          <w:rFonts w:eastAsia="PMingLiU"/>
          <w:b/>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3A42D009" w14:textId="6E7F07DA" w:rsidR="000C5DFB" w:rsidRPr="00FF430B" w:rsidRDefault="000C5DFB"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2EEB0D8" w14:textId="628D0094" w:rsidR="006C4C0E" w:rsidRDefault="0003591A" w:rsidP="00706E2D">
      <w:pPr>
        <w:pStyle w:val="Titlu2"/>
        <w:spacing w:before="0"/>
        <w:jc w:val="center"/>
        <w:rPr>
          <w:rFonts w:ascii="Times New Roman" w:hAnsi="Times New Roman" w:cs="Times New Roman"/>
          <w:bCs w:val="0"/>
          <w:color w:val="auto"/>
          <w:sz w:val="24"/>
          <w:szCs w:val="24"/>
          <w:lang w:val="ro-MD"/>
        </w:rPr>
      </w:pPr>
      <w:bookmarkStart w:id="58" w:name="_Toc449692118"/>
      <w:bookmarkStart w:id="59" w:name="_Toc390252621"/>
      <w:r w:rsidRPr="00FF430B">
        <w:rPr>
          <w:rFonts w:ascii="Times New Roman" w:hAnsi="Times New Roman" w:cs="Times New Roman"/>
          <w:bCs w:val="0"/>
          <w:color w:val="auto"/>
          <w:sz w:val="24"/>
          <w:szCs w:val="24"/>
          <w:lang w:val="ro-MD"/>
        </w:rPr>
        <w:t>CAIET DE SARCINI</w:t>
      </w:r>
      <w:bookmarkEnd w:id="58"/>
    </w:p>
    <w:p w14:paraId="565C0F2C" w14:textId="77777777" w:rsidR="00706E2D" w:rsidRPr="00706E2D" w:rsidRDefault="00706E2D" w:rsidP="00706E2D">
      <w:pPr>
        <w:rPr>
          <w:lang w:val="ro-MD"/>
        </w:rPr>
      </w:pPr>
    </w:p>
    <w:p w14:paraId="23EF4A3D" w14:textId="24BEE9EC" w:rsidR="006C4C0E" w:rsidRPr="00706E2D" w:rsidRDefault="0003591A" w:rsidP="00706E2D">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59"/>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Listparagraf"/>
        <w:numPr>
          <w:ilvl w:val="0"/>
          <w:numId w:val="0"/>
        </w:numPr>
        <w:rPr>
          <w:lang w:val="ro-MD"/>
        </w:rPr>
      </w:pPr>
    </w:p>
    <w:p w14:paraId="24758402" w14:textId="557AD770" w:rsidR="00706E2D" w:rsidRPr="007F41AF" w:rsidRDefault="0003591A" w:rsidP="00196AB4">
      <w:pPr>
        <w:ind w:firstLine="709"/>
        <w:jc w:val="both"/>
        <w:rPr>
          <w:bCs/>
          <w:u w:val="single"/>
          <w:lang w:val="ro-MD"/>
        </w:rPr>
      </w:pPr>
      <w:r w:rsidRPr="00FF430B">
        <w:rPr>
          <w:lang w:val="ro-MD"/>
        </w:rPr>
        <w:t>Obiectul</w:t>
      </w:r>
      <w:r w:rsidR="00706E2D">
        <w:rPr>
          <w:lang w:val="ro-MD"/>
        </w:rPr>
        <w:t xml:space="preserve"> </w:t>
      </w:r>
      <w:r w:rsidR="007F41AF" w:rsidRPr="007F41AF">
        <w:rPr>
          <w:bCs/>
          <w:u w:val="single"/>
        </w:rPr>
        <w:t>Lucrări pentru construcția sistemelor fixe de supraveghere a frontierei de stat pe segmentul de responsabilitate al Sectorului Poliției de Frontieră „Gotești”, com. Gotești, rn. Cantemir</w:t>
      </w:r>
    </w:p>
    <w:p w14:paraId="6B852C2A" w14:textId="089C48A2" w:rsidR="00233538" w:rsidRPr="00FF430B" w:rsidRDefault="0003591A" w:rsidP="00196AB4">
      <w:pPr>
        <w:ind w:firstLine="709"/>
        <w:jc w:val="both"/>
        <w:rPr>
          <w:lang w:val="ro-MD"/>
        </w:rPr>
      </w:pPr>
      <w:r w:rsidRPr="00FF430B">
        <w:rPr>
          <w:lang w:val="ro-MD"/>
        </w:rPr>
        <w:t>Autoritatea contractantă</w:t>
      </w:r>
      <w:r w:rsidR="00706E2D">
        <w:rPr>
          <w:lang w:val="ro-MD"/>
        </w:rPr>
        <w:t xml:space="preserve"> </w:t>
      </w:r>
      <w:r w:rsidR="00706E2D" w:rsidRPr="00706E2D">
        <w:rPr>
          <w:u w:val="single"/>
          <w:lang w:val="ro-MD"/>
        </w:rPr>
        <w:t>Inspectoratul General al Poliției de Frontieră</w:t>
      </w:r>
    </w:p>
    <w:p w14:paraId="4FDCE98F" w14:textId="77777777" w:rsidR="00706E2D" w:rsidRDefault="00706E2D" w:rsidP="00196AB4">
      <w:pPr>
        <w:pStyle w:val="cp"/>
        <w:ind w:firstLine="709"/>
        <w:jc w:val="both"/>
        <w:rPr>
          <w:lang w:val="ro-MD"/>
        </w:rPr>
      </w:pPr>
    </w:p>
    <w:p w14:paraId="511E5CD1" w14:textId="77777777" w:rsidR="00DA2E74" w:rsidRPr="00DA2E74" w:rsidRDefault="00DA2E74" w:rsidP="00335CB3">
      <w:pPr>
        <w:widowControl w:val="0"/>
        <w:numPr>
          <w:ilvl w:val="0"/>
          <w:numId w:val="26"/>
        </w:numPr>
        <w:autoSpaceDE w:val="0"/>
        <w:autoSpaceDN w:val="0"/>
        <w:adjustRightInd w:val="0"/>
        <w:ind w:left="426"/>
        <w:jc w:val="both"/>
        <w:rPr>
          <w:b/>
          <w:noProof w:val="0"/>
        </w:rPr>
      </w:pPr>
      <w:r w:rsidRPr="00DA2E74">
        <w:rPr>
          <w:b/>
          <w:noProof w:val="0"/>
        </w:rPr>
        <w:t>Descriere generală</w:t>
      </w:r>
    </w:p>
    <w:p w14:paraId="14DBA2DB" w14:textId="77777777" w:rsidR="00DA2E74" w:rsidRPr="00DA2E74" w:rsidRDefault="00DA2E74" w:rsidP="00DA2E74">
      <w:pPr>
        <w:widowControl w:val="0"/>
        <w:autoSpaceDE w:val="0"/>
        <w:autoSpaceDN w:val="0"/>
        <w:adjustRightInd w:val="0"/>
        <w:ind w:left="426"/>
        <w:jc w:val="both"/>
        <w:rPr>
          <w:b/>
          <w:noProof w:val="0"/>
          <w:u w:val="single"/>
        </w:rPr>
      </w:pPr>
      <w:proofErr w:type="spellStart"/>
      <w:r w:rsidRPr="00DA2E74">
        <w:rPr>
          <w:b/>
          <w:noProof w:val="0"/>
          <w:u w:val="single"/>
          <w:lang w:val="fr-FR"/>
        </w:rPr>
        <w:t>Monotub</w:t>
      </w:r>
      <w:proofErr w:type="spellEnd"/>
      <w:r w:rsidRPr="00DA2E74">
        <w:rPr>
          <w:b/>
          <w:noProof w:val="0"/>
          <w:u w:val="single"/>
          <w:lang w:val="fr-FR"/>
        </w:rPr>
        <w:t xml:space="preserve"> de </w:t>
      </w:r>
      <w:proofErr w:type="spellStart"/>
      <w:r w:rsidRPr="00DA2E74">
        <w:rPr>
          <w:b/>
          <w:noProof w:val="0"/>
          <w:u w:val="single"/>
          <w:lang w:val="fr-FR"/>
        </w:rPr>
        <w:t>radiocomunicaţii</w:t>
      </w:r>
      <w:proofErr w:type="spellEnd"/>
      <w:r w:rsidRPr="00DA2E74">
        <w:rPr>
          <w:b/>
          <w:noProof w:val="0"/>
          <w:u w:val="single"/>
          <w:lang w:val="fr-FR"/>
        </w:rPr>
        <w:t xml:space="preserve"> </w:t>
      </w:r>
      <w:proofErr w:type="spellStart"/>
      <w:r w:rsidRPr="00DA2E74">
        <w:rPr>
          <w:b/>
          <w:noProof w:val="0"/>
          <w:u w:val="single"/>
          <w:lang w:val="fr-FR"/>
        </w:rPr>
        <w:t>cu</w:t>
      </w:r>
      <w:proofErr w:type="spellEnd"/>
      <w:r w:rsidRPr="00DA2E74">
        <w:rPr>
          <w:b/>
          <w:noProof w:val="0"/>
          <w:u w:val="single"/>
          <w:lang w:val="fr-FR"/>
        </w:rPr>
        <w:t xml:space="preserve"> </w:t>
      </w:r>
      <w:proofErr w:type="spellStart"/>
      <w:r w:rsidRPr="00DA2E74">
        <w:rPr>
          <w:b/>
          <w:noProof w:val="0"/>
          <w:u w:val="single"/>
          <w:lang w:val="fr-FR"/>
        </w:rPr>
        <w:t>autosusţinere</w:t>
      </w:r>
      <w:proofErr w:type="spellEnd"/>
      <w:r w:rsidRPr="00DA2E74">
        <w:rPr>
          <w:b/>
          <w:noProof w:val="0"/>
          <w:u w:val="single"/>
          <w:lang w:val="fr-FR"/>
        </w:rPr>
        <w:t xml:space="preserve">, </w:t>
      </w:r>
      <w:proofErr w:type="spellStart"/>
      <w:r w:rsidRPr="00DA2E74">
        <w:rPr>
          <w:b/>
          <w:noProof w:val="0"/>
          <w:u w:val="single"/>
          <w:lang w:val="fr-FR"/>
        </w:rPr>
        <w:t>cu</w:t>
      </w:r>
      <w:proofErr w:type="spellEnd"/>
      <w:r w:rsidRPr="00DA2E74">
        <w:rPr>
          <w:b/>
          <w:noProof w:val="0"/>
          <w:u w:val="single"/>
          <w:lang w:val="fr-FR"/>
        </w:rPr>
        <w:t xml:space="preserve"> o </w:t>
      </w:r>
      <w:proofErr w:type="spellStart"/>
      <w:r w:rsidRPr="00DA2E74">
        <w:rPr>
          <w:b/>
          <w:noProof w:val="0"/>
          <w:u w:val="single"/>
          <w:lang w:val="fr-FR"/>
        </w:rPr>
        <w:t>înălţime</w:t>
      </w:r>
      <w:proofErr w:type="spellEnd"/>
      <w:r w:rsidRPr="00DA2E74">
        <w:rPr>
          <w:b/>
          <w:noProof w:val="0"/>
          <w:u w:val="single"/>
          <w:lang w:val="fr-FR"/>
        </w:rPr>
        <w:t xml:space="preserve"> </w:t>
      </w:r>
      <w:proofErr w:type="spellStart"/>
      <w:r w:rsidRPr="00DA2E74">
        <w:rPr>
          <w:b/>
          <w:noProof w:val="0"/>
          <w:u w:val="single"/>
          <w:lang w:val="fr-FR"/>
        </w:rPr>
        <w:t>medie</w:t>
      </w:r>
      <w:proofErr w:type="spellEnd"/>
      <w:r w:rsidRPr="00DA2E74">
        <w:rPr>
          <w:b/>
          <w:noProof w:val="0"/>
          <w:u w:val="single"/>
          <w:lang w:val="fr-FR"/>
        </w:rPr>
        <w:t xml:space="preserve"> de 30 - 36m.</w:t>
      </w:r>
    </w:p>
    <w:p w14:paraId="490378BC" w14:textId="77777777" w:rsidR="00DA2E74" w:rsidRPr="00DA2E74" w:rsidRDefault="00DA2E74" w:rsidP="00335CB3">
      <w:pPr>
        <w:widowControl w:val="0"/>
        <w:numPr>
          <w:ilvl w:val="0"/>
          <w:numId w:val="28"/>
        </w:numPr>
        <w:autoSpaceDE w:val="0"/>
        <w:autoSpaceDN w:val="0"/>
        <w:adjustRightInd w:val="0"/>
        <w:spacing w:line="276" w:lineRule="auto"/>
        <w:contextualSpacing/>
        <w:jc w:val="both"/>
        <w:rPr>
          <w:noProof w:val="0"/>
          <w:lang w:val="it-IT"/>
        </w:rPr>
      </w:pPr>
      <w:r w:rsidRPr="00DA2E74">
        <w:rPr>
          <w:noProof w:val="0"/>
          <w:lang w:val="it-IT"/>
        </w:rPr>
        <w:t xml:space="preserve">Monotub va fi prevăzut la vârf cu lampa de balizaj nocturn. </w:t>
      </w:r>
    </w:p>
    <w:p w14:paraId="253BA196" w14:textId="77777777" w:rsidR="00DA2E74" w:rsidRPr="00DA2E74" w:rsidRDefault="00DA2E74" w:rsidP="00335CB3">
      <w:pPr>
        <w:widowControl w:val="0"/>
        <w:numPr>
          <w:ilvl w:val="0"/>
          <w:numId w:val="28"/>
        </w:numPr>
        <w:tabs>
          <w:tab w:val="left" w:pos="3882"/>
        </w:tabs>
        <w:autoSpaceDE w:val="0"/>
        <w:autoSpaceDN w:val="0"/>
        <w:adjustRightInd w:val="0"/>
        <w:ind w:right="79"/>
        <w:jc w:val="both"/>
        <w:rPr>
          <w:b/>
          <w:bCs/>
          <w:noProof w:val="0"/>
          <w:lang w:val="it-IT"/>
        </w:rPr>
      </w:pPr>
      <w:r w:rsidRPr="00DA2E74">
        <w:rPr>
          <w:noProof w:val="0"/>
          <w:lang w:val="it-IT"/>
        </w:rPr>
        <w:t xml:space="preserve">Balizajul diurn al monopolului zăbrelite se va realiza prin vopsire in benzi alternative rosu-alb, conform legislaţiei Republicii Moldova. Vopseaua se va aplica in doua straturi (grosime strat min. 40 µm). </w:t>
      </w:r>
    </w:p>
    <w:p w14:paraId="7BB2B06F" w14:textId="77777777" w:rsidR="00DA2E74" w:rsidRPr="00DA2E74" w:rsidRDefault="00DA2E74" w:rsidP="00335CB3">
      <w:pPr>
        <w:widowControl w:val="0"/>
        <w:numPr>
          <w:ilvl w:val="0"/>
          <w:numId w:val="28"/>
        </w:numPr>
        <w:tabs>
          <w:tab w:val="left" w:pos="3882"/>
        </w:tabs>
        <w:autoSpaceDE w:val="0"/>
        <w:autoSpaceDN w:val="0"/>
        <w:adjustRightInd w:val="0"/>
        <w:ind w:right="79"/>
        <w:jc w:val="both"/>
        <w:rPr>
          <w:noProof w:val="0"/>
          <w:lang w:val="it-IT"/>
        </w:rPr>
      </w:pPr>
      <w:r w:rsidRPr="00DA2E74">
        <w:rPr>
          <w:noProof w:val="0"/>
          <w:lang w:val="it-IT"/>
        </w:rPr>
        <w:t>Accesul la vârf va fi asigurat de o scara metalica verticala prin interiorul structurii, prevăzuta cu  cos de protecţie;</w:t>
      </w:r>
    </w:p>
    <w:p w14:paraId="11279454" w14:textId="77777777" w:rsidR="00DA2E74" w:rsidRPr="00DA2E74" w:rsidRDefault="00DA2E74" w:rsidP="00335CB3">
      <w:pPr>
        <w:widowControl w:val="0"/>
        <w:numPr>
          <w:ilvl w:val="0"/>
          <w:numId w:val="28"/>
        </w:numPr>
        <w:tabs>
          <w:tab w:val="left" w:pos="3882"/>
        </w:tabs>
        <w:autoSpaceDE w:val="0"/>
        <w:autoSpaceDN w:val="0"/>
        <w:adjustRightInd w:val="0"/>
        <w:ind w:right="79"/>
        <w:jc w:val="both"/>
        <w:rPr>
          <w:noProof w:val="0"/>
          <w:lang w:val="it-IT"/>
        </w:rPr>
      </w:pPr>
      <w:r w:rsidRPr="00DA2E74">
        <w:rPr>
          <w:noProof w:val="0"/>
          <w:lang w:val="it-IT"/>
        </w:rPr>
        <w:t>Traseu de cabluri vertical pe spatele scării interioare;</w:t>
      </w:r>
    </w:p>
    <w:p w14:paraId="367213B0" w14:textId="77777777" w:rsidR="00DA2E74" w:rsidRPr="00DA2E74" w:rsidRDefault="00DA2E74" w:rsidP="00335CB3">
      <w:pPr>
        <w:widowControl w:val="0"/>
        <w:numPr>
          <w:ilvl w:val="0"/>
          <w:numId w:val="28"/>
        </w:numPr>
        <w:tabs>
          <w:tab w:val="left" w:pos="3882"/>
        </w:tabs>
        <w:autoSpaceDE w:val="0"/>
        <w:autoSpaceDN w:val="0"/>
        <w:adjustRightInd w:val="0"/>
        <w:ind w:right="79"/>
        <w:jc w:val="both"/>
        <w:rPr>
          <w:noProof w:val="0"/>
          <w:lang w:val="it-IT"/>
        </w:rPr>
      </w:pPr>
      <w:r w:rsidRPr="00DA2E74">
        <w:rPr>
          <w:noProof w:val="0"/>
          <w:lang w:val="it-IT"/>
        </w:rPr>
        <w:t>Monopole din structura metalica cu secțiuni poligonale;</w:t>
      </w:r>
    </w:p>
    <w:p w14:paraId="516A111E" w14:textId="77777777" w:rsidR="00DA2E74" w:rsidRPr="00DA2E74" w:rsidRDefault="00DA2E74" w:rsidP="00335CB3">
      <w:pPr>
        <w:widowControl w:val="0"/>
        <w:numPr>
          <w:ilvl w:val="0"/>
          <w:numId w:val="28"/>
        </w:numPr>
        <w:tabs>
          <w:tab w:val="left" w:pos="3882"/>
        </w:tabs>
        <w:autoSpaceDE w:val="0"/>
        <w:autoSpaceDN w:val="0"/>
        <w:adjustRightInd w:val="0"/>
        <w:ind w:right="78"/>
        <w:jc w:val="both"/>
        <w:rPr>
          <w:noProof w:val="0"/>
          <w:lang w:val="it-IT"/>
        </w:rPr>
      </w:pPr>
      <w:r w:rsidRPr="00DA2E74">
        <w:rPr>
          <w:noProof w:val="0"/>
          <w:lang w:val="it-IT"/>
        </w:rPr>
        <w:t>Elementele monopolului vor fi alcătuite după cum urmează:</w:t>
      </w:r>
    </w:p>
    <w:p w14:paraId="6D1F7EFE" w14:textId="77777777" w:rsidR="00DA2E74" w:rsidRPr="00DA2E74" w:rsidRDefault="00DA2E74" w:rsidP="00335CB3">
      <w:pPr>
        <w:widowControl w:val="0"/>
        <w:numPr>
          <w:ilvl w:val="1"/>
          <w:numId w:val="27"/>
        </w:numPr>
        <w:tabs>
          <w:tab w:val="num" w:pos="720"/>
          <w:tab w:val="left" w:pos="3882"/>
        </w:tabs>
        <w:autoSpaceDE w:val="0"/>
        <w:autoSpaceDN w:val="0"/>
        <w:adjustRightInd w:val="0"/>
        <w:ind w:left="699" w:right="79"/>
        <w:jc w:val="both"/>
        <w:rPr>
          <w:noProof w:val="0"/>
          <w:lang w:val="en-US"/>
        </w:rPr>
      </w:pPr>
      <w:proofErr w:type="spellStart"/>
      <w:r w:rsidRPr="00DA2E74">
        <w:rPr>
          <w:noProof w:val="0"/>
          <w:lang w:val="en-US"/>
        </w:rPr>
        <w:t>Elementele</w:t>
      </w:r>
      <w:proofErr w:type="spellEnd"/>
      <w:r w:rsidRPr="00DA2E74">
        <w:rPr>
          <w:noProof w:val="0"/>
          <w:lang w:val="en-US"/>
        </w:rPr>
        <w:t xml:space="preserve"> </w:t>
      </w:r>
      <w:proofErr w:type="spellStart"/>
      <w:r w:rsidRPr="00DA2E74">
        <w:rPr>
          <w:noProof w:val="0"/>
          <w:lang w:val="en-US"/>
        </w:rPr>
        <w:t>monopolului</w:t>
      </w:r>
      <w:proofErr w:type="spellEnd"/>
      <w:r w:rsidRPr="00DA2E74">
        <w:rPr>
          <w:noProof w:val="0"/>
          <w:lang w:val="en-US"/>
        </w:rPr>
        <w:t xml:space="preserve"> </w:t>
      </w:r>
      <w:proofErr w:type="spellStart"/>
      <w:r w:rsidRPr="00DA2E74">
        <w:rPr>
          <w:noProof w:val="0"/>
          <w:lang w:val="en-US"/>
        </w:rPr>
        <w:t>executate</w:t>
      </w:r>
      <w:proofErr w:type="spellEnd"/>
      <w:r w:rsidRPr="00DA2E74">
        <w:rPr>
          <w:noProof w:val="0"/>
          <w:lang w:val="en-US"/>
        </w:rPr>
        <w:t xml:space="preserve"> din </w:t>
      </w:r>
      <w:proofErr w:type="spellStart"/>
      <w:r w:rsidRPr="00DA2E74">
        <w:rPr>
          <w:noProof w:val="0"/>
          <w:lang w:val="en-US"/>
        </w:rPr>
        <w:t>otel</w:t>
      </w:r>
      <w:proofErr w:type="spellEnd"/>
      <w:r w:rsidRPr="00DA2E74">
        <w:rPr>
          <w:noProof w:val="0"/>
          <w:lang w:val="en-US"/>
        </w:rPr>
        <w:t xml:space="preserve"> S 355 JR, conform standard EN 10025;</w:t>
      </w:r>
    </w:p>
    <w:p w14:paraId="6C57C0F8" w14:textId="77777777" w:rsidR="00DA2E74" w:rsidRPr="00DA2E74" w:rsidRDefault="00DA2E74" w:rsidP="00335CB3">
      <w:pPr>
        <w:widowControl w:val="0"/>
        <w:numPr>
          <w:ilvl w:val="1"/>
          <w:numId w:val="27"/>
        </w:numPr>
        <w:tabs>
          <w:tab w:val="num" w:pos="720"/>
          <w:tab w:val="left" w:pos="3882"/>
        </w:tabs>
        <w:autoSpaceDE w:val="0"/>
        <w:autoSpaceDN w:val="0"/>
        <w:adjustRightInd w:val="0"/>
        <w:ind w:left="699" w:right="79"/>
        <w:jc w:val="both"/>
        <w:rPr>
          <w:noProof w:val="0"/>
          <w:lang w:val="it-IT"/>
        </w:rPr>
      </w:pPr>
      <w:r w:rsidRPr="00DA2E74">
        <w:rPr>
          <w:noProof w:val="0"/>
          <w:lang w:val="it-IT"/>
        </w:rPr>
        <w:t>Organele de asamblare vor fi grupa 5.8 , zincate termic.</w:t>
      </w:r>
    </w:p>
    <w:p w14:paraId="7D92DD1B" w14:textId="77777777" w:rsidR="00DA2E74" w:rsidRPr="00DA2E74" w:rsidRDefault="00DA2E74" w:rsidP="00335CB3">
      <w:pPr>
        <w:widowControl w:val="0"/>
        <w:numPr>
          <w:ilvl w:val="1"/>
          <w:numId w:val="27"/>
        </w:numPr>
        <w:tabs>
          <w:tab w:val="num" w:pos="720"/>
          <w:tab w:val="left" w:pos="3882"/>
        </w:tabs>
        <w:autoSpaceDE w:val="0"/>
        <w:autoSpaceDN w:val="0"/>
        <w:adjustRightInd w:val="0"/>
        <w:ind w:left="699" w:right="79"/>
        <w:jc w:val="both"/>
        <w:rPr>
          <w:noProof w:val="0"/>
          <w:lang w:val="en-US"/>
        </w:rPr>
      </w:pPr>
      <w:proofErr w:type="spellStart"/>
      <w:r w:rsidRPr="00DA2E74">
        <w:rPr>
          <w:noProof w:val="0"/>
          <w:lang w:val="en-US"/>
        </w:rPr>
        <w:t>scara</w:t>
      </w:r>
      <w:proofErr w:type="spellEnd"/>
      <w:r w:rsidRPr="00DA2E74">
        <w:rPr>
          <w:noProof w:val="0"/>
          <w:lang w:val="en-US"/>
        </w:rPr>
        <w:t xml:space="preserve"> </w:t>
      </w:r>
      <w:proofErr w:type="spellStart"/>
      <w:r w:rsidRPr="00DA2E74">
        <w:rPr>
          <w:noProof w:val="0"/>
          <w:lang w:val="en-US"/>
        </w:rPr>
        <w:t>metalica</w:t>
      </w:r>
      <w:proofErr w:type="spellEnd"/>
      <w:r w:rsidRPr="00DA2E74">
        <w:rPr>
          <w:noProof w:val="0"/>
          <w:lang w:val="en-US"/>
        </w:rPr>
        <w:t xml:space="preserve"> </w:t>
      </w:r>
      <w:proofErr w:type="spellStart"/>
      <w:r w:rsidRPr="00DA2E74">
        <w:rPr>
          <w:noProof w:val="0"/>
          <w:lang w:val="en-US"/>
        </w:rPr>
        <w:t>executate</w:t>
      </w:r>
      <w:proofErr w:type="spellEnd"/>
      <w:r w:rsidRPr="00DA2E74">
        <w:rPr>
          <w:noProof w:val="0"/>
          <w:lang w:val="en-US"/>
        </w:rPr>
        <w:t xml:space="preserve"> din </w:t>
      </w:r>
      <w:proofErr w:type="spellStart"/>
      <w:r w:rsidRPr="00DA2E74">
        <w:rPr>
          <w:noProof w:val="0"/>
          <w:lang w:val="en-US"/>
        </w:rPr>
        <w:t>otel</w:t>
      </w:r>
      <w:proofErr w:type="spellEnd"/>
      <w:r w:rsidRPr="00DA2E74">
        <w:rPr>
          <w:noProof w:val="0"/>
          <w:lang w:val="en-US"/>
        </w:rPr>
        <w:t xml:space="preserve"> S 235 JR, conform standard EN 10025;</w:t>
      </w:r>
    </w:p>
    <w:p w14:paraId="06394E1F" w14:textId="77777777" w:rsidR="00DA2E74" w:rsidRPr="00DA2E74" w:rsidRDefault="00DA2E74" w:rsidP="00335CB3">
      <w:pPr>
        <w:widowControl w:val="0"/>
        <w:numPr>
          <w:ilvl w:val="0"/>
          <w:numId w:val="28"/>
        </w:numPr>
        <w:tabs>
          <w:tab w:val="left" w:pos="3882"/>
        </w:tabs>
        <w:autoSpaceDE w:val="0"/>
        <w:autoSpaceDN w:val="0"/>
        <w:adjustRightInd w:val="0"/>
        <w:ind w:right="78"/>
        <w:jc w:val="both"/>
        <w:rPr>
          <w:noProof w:val="0"/>
          <w:lang w:val="it-IT"/>
        </w:rPr>
      </w:pPr>
      <w:r w:rsidRPr="00DA2E74">
        <w:rPr>
          <w:noProof w:val="0"/>
          <w:lang w:val="it-IT"/>
        </w:rPr>
        <w:t>Protecţia anticorosiva a turnurilor se va realiza prin zincare termica (grosime strat min. 80 µm) in conformitate cu cerinţele standardului EN ISO 1461.</w:t>
      </w:r>
    </w:p>
    <w:p w14:paraId="5F76B1BC" w14:textId="77777777" w:rsidR="00DA2E74" w:rsidRPr="00DA2E74" w:rsidRDefault="00DA2E74" w:rsidP="00335CB3">
      <w:pPr>
        <w:widowControl w:val="0"/>
        <w:numPr>
          <w:ilvl w:val="0"/>
          <w:numId w:val="28"/>
        </w:numPr>
        <w:tabs>
          <w:tab w:val="left" w:pos="3882"/>
        </w:tabs>
        <w:autoSpaceDE w:val="0"/>
        <w:autoSpaceDN w:val="0"/>
        <w:adjustRightInd w:val="0"/>
        <w:ind w:right="78"/>
        <w:jc w:val="both"/>
        <w:rPr>
          <w:noProof w:val="0"/>
          <w:lang w:val="it-IT"/>
        </w:rPr>
      </w:pPr>
      <w:r w:rsidRPr="00DA2E74">
        <w:rPr>
          <w:noProof w:val="0"/>
          <w:lang w:val="it-IT"/>
        </w:rPr>
        <w:t>Fundația pentru monopolului este formata din bloc de beton armat cu izolare masiva;</w:t>
      </w:r>
    </w:p>
    <w:p w14:paraId="678D5528" w14:textId="77777777" w:rsidR="00DA2E74" w:rsidRPr="00DA2E74" w:rsidRDefault="00DA2E74" w:rsidP="00335CB3">
      <w:pPr>
        <w:widowControl w:val="0"/>
        <w:numPr>
          <w:ilvl w:val="0"/>
          <w:numId w:val="28"/>
        </w:numPr>
        <w:tabs>
          <w:tab w:val="left" w:pos="3882"/>
        </w:tabs>
        <w:autoSpaceDE w:val="0"/>
        <w:autoSpaceDN w:val="0"/>
        <w:adjustRightInd w:val="0"/>
        <w:ind w:right="78"/>
        <w:jc w:val="both"/>
        <w:rPr>
          <w:noProof w:val="0"/>
          <w:lang w:val="it-IT"/>
        </w:rPr>
      </w:pPr>
      <w:r w:rsidRPr="00DA2E74">
        <w:rPr>
          <w:noProof w:val="0"/>
          <w:lang w:val="it-IT"/>
        </w:rPr>
        <w:t>Furnizorul va efectua calcule  cuprinzătoare pentru întregul turn si monopole, analize de stres pentru a confirma eficacitatea statica și dinamica a turnurilor încărcate, și a monopolelor, și să demonstreze că proiectele selectate sunt în siguranță în conformitate cu reglementările naționale din Moldova și că turnul și monopolelor poate rezista la viteze superioare  ale vântului timp de 60 de minute, viteza medie bazată pe o perioadă de revenire de 50 de ani, precum și faptul că rigiditatea la torsiune a turnurilor și monopolelor este suficientă pentru a reduce la minimum efectelele de deflexie și rotația a antenele de microunde astfel încât câștigul antenei este redus cu maxim  ~ 6dB;</w:t>
      </w:r>
    </w:p>
    <w:p w14:paraId="3408D3E5" w14:textId="77777777" w:rsidR="00DA2E74" w:rsidRPr="00DA2E74" w:rsidRDefault="00DA2E74" w:rsidP="00DA2E74">
      <w:pPr>
        <w:widowControl w:val="0"/>
        <w:tabs>
          <w:tab w:val="num" w:pos="720"/>
        </w:tabs>
        <w:autoSpaceDE w:val="0"/>
        <w:autoSpaceDN w:val="0"/>
        <w:adjustRightInd w:val="0"/>
        <w:ind w:left="426"/>
        <w:jc w:val="both"/>
        <w:rPr>
          <w:noProof w:val="0"/>
        </w:rPr>
      </w:pPr>
      <w:proofErr w:type="spellStart"/>
      <w:r w:rsidRPr="00DA2E74">
        <w:rPr>
          <w:noProof w:val="0"/>
          <w:lang w:val="fr-FR"/>
        </w:rPr>
        <w:t>Sistemul</w:t>
      </w:r>
      <w:proofErr w:type="spellEnd"/>
      <w:r w:rsidRPr="00DA2E74">
        <w:rPr>
          <w:noProof w:val="0"/>
          <w:lang w:val="fr-FR"/>
        </w:rPr>
        <w:t xml:space="preserve"> de </w:t>
      </w:r>
      <w:proofErr w:type="spellStart"/>
      <w:r w:rsidRPr="00DA2E74">
        <w:rPr>
          <w:noProof w:val="0"/>
          <w:lang w:val="fr-FR"/>
        </w:rPr>
        <w:t>protecție</w:t>
      </w:r>
      <w:proofErr w:type="spellEnd"/>
      <w:r w:rsidRPr="00DA2E74">
        <w:rPr>
          <w:noProof w:val="0"/>
          <w:lang w:val="fr-FR"/>
        </w:rPr>
        <w:t xml:space="preserve"> la </w:t>
      </w:r>
      <w:proofErr w:type="spellStart"/>
      <w:r w:rsidRPr="00DA2E74">
        <w:rPr>
          <w:noProof w:val="0"/>
          <w:lang w:val="fr-FR"/>
        </w:rPr>
        <w:t>trăsnet</w:t>
      </w:r>
      <w:proofErr w:type="spellEnd"/>
      <w:r w:rsidRPr="00DA2E74">
        <w:rPr>
          <w:noProof w:val="0"/>
          <w:lang w:val="fr-FR"/>
        </w:rPr>
        <w:t xml:space="preserve"> </w:t>
      </w:r>
      <w:proofErr w:type="spellStart"/>
      <w:r w:rsidRPr="00DA2E74">
        <w:rPr>
          <w:noProof w:val="0"/>
          <w:lang w:val="fr-FR"/>
        </w:rPr>
        <w:t>trebuie</w:t>
      </w:r>
      <w:proofErr w:type="spellEnd"/>
      <w:r w:rsidRPr="00DA2E74">
        <w:rPr>
          <w:noProof w:val="0"/>
          <w:lang w:val="fr-FR"/>
        </w:rPr>
        <w:t xml:space="preserve"> </w:t>
      </w:r>
      <w:proofErr w:type="spellStart"/>
      <w:r w:rsidRPr="00DA2E74">
        <w:rPr>
          <w:noProof w:val="0"/>
          <w:lang w:val="fr-FR"/>
        </w:rPr>
        <w:t>să</w:t>
      </w:r>
      <w:proofErr w:type="spellEnd"/>
      <w:r w:rsidRPr="00DA2E74">
        <w:rPr>
          <w:noProof w:val="0"/>
          <w:lang w:val="fr-FR"/>
        </w:rPr>
        <w:t xml:space="preserve"> fie </w:t>
      </w:r>
      <w:proofErr w:type="spellStart"/>
      <w:r w:rsidRPr="00DA2E74">
        <w:rPr>
          <w:noProof w:val="0"/>
          <w:lang w:val="fr-FR"/>
        </w:rPr>
        <w:t>instalat</w:t>
      </w:r>
      <w:proofErr w:type="spellEnd"/>
      <w:r w:rsidRPr="00DA2E74">
        <w:rPr>
          <w:noProof w:val="0"/>
          <w:lang w:val="fr-FR"/>
        </w:rPr>
        <w:t xml:space="preserv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monotub</w:t>
      </w:r>
      <w:proofErr w:type="spellEnd"/>
      <w:r w:rsidRPr="00DA2E74">
        <w:rPr>
          <w:noProof w:val="0"/>
          <w:lang w:val="fr-FR"/>
        </w:rPr>
        <w:t xml:space="preserve"> si </w:t>
      </w:r>
      <w:proofErr w:type="spellStart"/>
      <w:r w:rsidRPr="00DA2E74">
        <w:rPr>
          <w:noProof w:val="0"/>
          <w:lang w:val="fr-FR"/>
        </w:rPr>
        <w:t>extins</w:t>
      </w:r>
      <w:proofErr w:type="spellEnd"/>
      <w:r w:rsidRPr="00DA2E74">
        <w:rPr>
          <w:noProof w:val="0"/>
          <w:lang w:val="fr-FR"/>
        </w:rPr>
        <w:t xml:space="preserve"> la </w:t>
      </w:r>
      <w:proofErr w:type="spellStart"/>
      <w:r w:rsidRPr="00DA2E74">
        <w:rPr>
          <w:noProof w:val="0"/>
          <w:lang w:val="fr-FR"/>
        </w:rPr>
        <w:t>toate</w:t>
      </w:r>
      <w:proofErr w:type="spellEnd"/>
      <w:r w:rsidRPr="00DA2E74">
        <w:rPr>
          <w:noProof w:val="0"/>
          <w:lang w:val="fr-FR"/>
        </w:rPr>
        <w:t xml:space="preserve"> </w:t>
      </w:r>
      <w:proofErr w:type="spellStart"/>
      <w:r w:rsidRPr="00DA2E74">
        <w:rPr>
          <w:noProof w:val="0"/>
          <w:lang w:val="fr-FR"/>
        </w:rPr>
        <w:t>jgheaburile</w:t>
      </w:r>
      <w:proofErr w:type="spellEnd"/>
      <w:r w:rsidRPr="00DA2E74">
        <w:rPr>
          <w:noProof w:val="0"/>
          <w:lang w:val="fr-FR"/>
        </w:rPr>
        <w:t xml:space="preserve"> </w:t>
      </w:r>
      <w:proofErr w:type="spellStart"/>
      <w:r w:rsidRPr="00DA2E74">
        <w:rPr>
          <w:noProof w:val="0"/>
          <w:lang w:val="fr-FR"/>
        </w:rPr>
        <w:t>metalice</w:t>
      </w:r>
      <w:proofErr w:type="spellEnd"/>
      <w:r w:rsidRPr="00DA2E74">
        <w:rPr>
          <w:noProof w:val="0"/>
          <w:lang w:val="fr-FR"/>
        </w:rPr>
        <w:t xml:space="preserve"> / camera/</w:t>
      </w:r>
      <w:proofErr w:type="spellStart"/>
      <w:proofErr w:type="gramStart"/>
      <w:r w:rsidRPr="00DA2E74">
        <w:rPr>
          <w:noProof w:val="0"/>
          <w:lang w:val="fr-FR"/>
        </w:rPr>
        <w:t>containerul</w:t>
      </w:r>
      <w:proofErr w:type="spellEnd"/>
      <w:r w:rsidRPr="00DA2E74">
        <w:rPr>
          <w:noProof w:val="0"/>
          <w:lang w:val="fr-FR"/>
        </w:rPr>
        <w:t xml:space="preserve">  </w:t>
      </w:r>
      <w:proofErr w:type="spellStart"/>
      <w:r w:rsidRPr="00DA2E74">
        <w:rPr>
          <w:noProof w:val="0"/>
          <w:lang w:val="fr-FR"/>
        </w:rPr>
        <w:t>tehnica</w:t>
      </w:r>
      <w:proofErr w:type="spellEnd"/>
      <w:proofErr w:type="gramEnd"/>
      <w:r w:rsidRPr="00DA2E74">
        <w:rPr>
          <w:noProof w:val="0"/>
          <w:lang w:val="fr-FR"/>
        </w:rPr>
        <w:t>.</w:t>
      </w:r>
    </w:p>
    <w:p w14:paraId="51B5D567"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proofErr w:type="gramStart"/>
      <w:r w:rsidRPr="00DA2E74">
        <w:rPr>
          <w:b/>
          <w:noProof w:val="0"/>
          <w:lang w:val="en-US"/>
        </w:rPr>
        <w:t>STILP  CONIC</w:t>
      </w:r>
      <w:proofErr w:type="gramEnd"/>
      <w:r w:rsidRPr="00DA2E74">
        <w:rPr>
          <w:b/>
          <w:noProof w:val="0"/>
          <w:lang w:val="en-US"/>
        </w:rPr>
        <w:t xml:space="preserve"> H=26m</w:t>
      </w:r>
    </w:p>
    <w:p w14:paraId="47C8A8C2" w14:textId="77777777" w:rsidR="00DA2E74" w:rsidRPr="00DA2E74" w:rsidRDefault="00DA2E74" w:rsidP="00335CB3">
      <w:pPr>
        <w:widowControl w:val="0"/>
        <w:numPr>
          <w:ilvl w:val="0"/>
          <w:numId w:val="29"/>
        </w:numPr>
        <w:autoSpaceDE w:val="0"/>
        <w:autoSpaceDN w:val="0"/>
        <w:adjustRightInd w:val="0"/>
        <w:ind w:right="585"/>
        <w:rPr>
          <w:noProof w:val="0"/>
          <w:lang w:val="en-US"/>
        </w:rPr>
      </w:pPr>
      <w:proofErr w:type="spellStart"/>
      <w:r w:rsidRPr="00DA2E74">
        <w:rPr>
          <w:noProof w:val="0"/>
          <w:lang w:val="en-US"/>
        </w:rPr>
        <w:t>Lungimea</w:t>
      </w:r>
      <w:proofErr w:type="spellEnd"/>
      <w:r w:rsidRPr="00DA2E74">
        <w:rPr>
          <w:noProof w:val="0"/>
          <w:lang w:val="en-US"/>
        </w:rPr>
        <w:t>: min 26m</w:t>
      </w:r>
    </w:p>
    <w:p w14:paraId="77FEFA3B" w14:textId="77777777" w:rsidR="00DA2E74" w:rsidRPr="00DA2E74" w:rsidRDefault="00DA2E74" w:rsidP="00335CB3">
      <w:pPr>
        <w:widowControl w:val="0"/>
        <w:numPr>
          <w:ilvl w:val="0"/>
          <w:numId w:val="29"/>
        </w:numPr>
        <w:autoSpaceDE w:val="0"/>
        <w:autoSpaceDN w:val="0"/>
        <w:adjustRightInd w:val="0"/>
        <w:ind w:right="585"/>
        <w:rPr>
          <w:noProof w:val="0"/>
          <w:lang w:val="it-IT"/>
        </w:rPr>
      </w:pPr>
      <w:r w:rsidRPr="00DA2E74">
        <w:rPr>
          <w:noProof w:val="0"/>
          <w:lang w:val="it-IT"/>
        </w:rPr>
        <w:t>Diametru: D1=440mm, D2=650mm;</w:t>
      </w:r>
    </w:p>
    <w:p w14:paraId="0BD2AEE2" w14:textId="77777777" w:rsidR="00DA2E74" w:rsidRPr="00DA2E74" w:rsidRDefault="00DA2E74" w:rsidP="00335CB3">
      <w:pPr>
        <w:widowControl w:val="0"/>
        <w:numPr>
          <w:ilvl w:val="0"/>
          <w:numId w:val="29"/>
        </w:numPr>
        <w:autoSpaceDE w:val="0"/>
        <w:autoSpaceDN w:val="0"/>
        <w:adjustRightInd w:val="0"/>
        <w:ind w:right="585"/>
        <w:rPr>
          <w:b/>
          <w:noProof w:val="0"/>
          <w:lang w:val="it-IT"/>
        </w:rPr>
      </w:pPr>
      <w:r w:rsidRPr="00DA2E74">
        <w:rPr>
          <w:noProof w:val="0"/>
          <w:lang w:val="it-IT"/>
        </w:rPr>
        <w:t>Densitatea betonului: min 2500 kg/m3;</w:t>
      </w:r>
    </w:p>
    <w:p w14:paraId="2C8BDAE9" w14:textId="77777777" w:rsidR="00DA2E74" w:rsidRPr="00DA2E74" w:rsidRDefault="00DA2E74" w:rsidP="00DA2E74">
      <w:pPr>
        <w:widowControl w:val="0"/>
        <w:autoSpaceDE w:val="0"/>
        <w:autoSpaceDN w:val="0"/>
        <w:adjustRightInd w:val="0"/>
        <w:ind w:left="426"/>
        <w:jc w:val="both"/>
        <w:rPr>
          <w:noProof w:val="0"/>
          <w:lang w:val="en-US"/>
        </w:rPr>
      </w:pPr>
      <w:proofErr w:type="spellStart"/>
      <w:r w:rsidRPr="00DA2E74">
        <w:rPr>
          <w:noProof w:val="0"/>
          <w:lang w:val="en-US"/>
        </w:rPr>
        <w:t>Clasa</w:t>
      </w:r>
      <w:proofErr w:type="spellEnd"/>
      <w:r w:rsidRPr="00DA2E74">
        <w:rPr>
          <w:noProof w:val="0"/>
          <w:lang w:val="en-US"/>
        </w:rPr>
        <w:t xml:space="preserve"> </w:t>
      </w:r>
      <w:proofErr w:type="spellStart"/>
      <w:r w:rsidRPr="00DA2E74">
        <w:rPr>
          <w:noProof w:val="0"/>
          <w:lang w:val="en-US"/>
        </w:rPr>
        <w:t>betonului</w:t>
      </w:r>
      <w:proofErr w:type="spellEnd"/>
      <w:r w:rsidRPr="00DA2E74">
        <w:rPr>
          <w:noProof w:val="0"/>
          <w:lang w:val="en-US"/>
        </w:rPr>
        <w:t>: C40</w:t>
      </w:r>
    </w:p>
    <w:p w14:paraId="0C59E913"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proofErr w:type="gramStart"/>
      <w:r w:rsidRPr="00DA2E74">
        <w:rPr>
          <w:b/>
          <w:noProof w:val="0"/>
          <w:lang w:val="en-US"/>
        </w:rPr>
        <w:t>STILP  DE</w:t>
      </w:r>
      <w:proofErr w:type="gramEnd"/>
      <w:r w:rsidRPr="00DA2E74">
        <w:rPr>
          <w:b/>
          <w:noProof w:val="0"/>
          <w:lang w:val="en-US"/>
        </w:rPr>
        <w:t xml:space="preserve"> BETON H=10m</w:t>
      </w:r>
    </w:p>
    <w:p w14:paraId="704F3BDE" w14:textId="77777777" w:rsidR="00DA2E74" w:rsidRPr="00DA2E74" w:rsidRDefault="00DA2E74" w:rsidP="00335CB3">
      <w:pPr>
        <w:widowControl w:val="0"/>
        <w:numPr>
          <w:ilvl w:val="0"/>
          <w:numId w:val="29"/>
        </w:numPr>
        <w:autoSpaceDE w:val="0"/>
        <w:autoSpaceDN w:val="0"/>
        <w:adjustRightInd w:val="0"/>
        <w:ind w:right="585"/>
        <w:rPr>
          <w:noProof w:val="0"/>
          <w:lang w:val="en-US"/>
        </w:rPr>
      </w:pPr>
      <w:proofErr w:type="spellStart"/>
      <w:r w:rsidRPr="00DA2E74">
        <w:rPr>
          <w:noProof w:val="0"/>
          <w:lang w:val="en-US"/>
        </w:rPr>
        <w:t>Lungimea</w:t>
      </w:r>
      <w:proofErr w:type="spellEnd"/>
      <w:r w:rsidRPr="00DA2E74">
        <w:rPr>
          <w:noProof w:val="0"/>
          <w:lang w:val="en-US"/>
        </w:rPr>
        <w:t>: min 10m</w:t>
      </w:r>
    </w:p>
    <w:p w14:paraId="2AB895CE" w14:textId="77777777" w:rsidR="00DA2E74" w:rsidRPr="00DA2E74" w:rsidRDefault="00DA2E74" w:rsidP="00335CB3">
      <w:pPr>
        <w:widowControl w:val="0"/>
        <w:numPr>
          <w:ilvl w:val="0"/>
          <w:numId w:val="29"/>
        </w:numPr>
        <w:autoSpaceDE w:val="0"/>
        <w:autoSpaceDN w:val="0"/>
        <w:adjustRightInd w:val="0"/>
        <w:ind w:right="585"/>
        <w:rPr>
          <w:noProof w:val="0"/>
          <w:lang w:val="it-IT"/>
        </w:rPr>
      </w:pPr>
      <w:r w:rsidRPr="00DA2E74">
        <w:rPr>
          <w:noProof w:val="0"/>
          <w:lang w:val="it-IT"/>
        </w:rPr>
        <w:t>Densitatea betonului: min 2500 kg/m3;</w:t>
      </w:r>
    </w:p>
    <w:p w14:paraId="0657D7E1" w14:textId="77777777" w:rsidR="00DA2E74" w:rsidRPr="00DA2E74" w:rsidRDefault="00DA2E74" w:rsidP="00DA2E74">
      <w:pPr>
        <w:widowControl w:val="0"/>
        <w:autoSpaceDE w:val="0"/>
        <w:autoSpaceDN w:val="0"/>
        <w:adjustRightInd w:val="0"/>
        <w:ind w:left="426"/>
        <w:jc w:val="both"/>
        <w:rPr>
          <w:noProof w:val="0"/>
          <w:lang w:val="en-US"/>
        </w:rPr>
      </w:pPr>
      <w:proofErr w:type="spellStart"/>
      <w:r w:rsidRPr="00DA2E74">
        <w:rPr>
          <w:noProof w:val="0"/>
          <w:lang w:val="en-US"/>
        </w:rPr>
        <w:t>Clasa</w:t>
      </w:r>
      <w:proofErr w:type="spellEnd"/>
      <w:r w:rsidRPr="00DA2E74">
        <w:rPr>
          <w:noProof w:val="0"/>
          <w:lang w:val="en-US"/>
        </w:rPr>
        <w:t xml:space="preserve"> </w:t>
      </w:r>
      <w:proofErr w:type="spellStart"/>
      <w:r w:rsidRPr="00DA2E74">
        <w:rPr>
          <w:noProof w:val="0"/>
          <w:lang w:val="en-US"/>
        </w:rPr>
        <w:t>betonului</w:t>
      </w:r>
      <w:proofErr w:type="spellEnd"/>
      <w:r w:rsidRPr="00DA2E74">
        <w:rPr>
          <w:noProof w:val="0"/>
          <w:lang w:val="en-US"/>
        </w:rPr>
        <w:t>: xx</w:t>
      </w:r>
    </w:p>
    <w:p w14:paraId="7301969F" w14:textId="77777777" w:rsidR="00DA2E74" w:rsidRPr="00DA2E74" w:rsidRDefault="00DA2E74" w:rsidP="00335CB3">
      <w:pPr>
        <w:widowControl w:val="0"/>
        <w:numPr>
          <w:ilvl w:val="0"/>
          <w:numId w:val="26"/>
        </w:numPr>
        <w:autoSpaceDE w:val="0"/>
        <w:autoSpaceDN w:val="0"/>
        <w:adjustRightInd w:val="0"/>
        <w:ind w:left="450"/>
        <w:rPr>
          <w:b/>
          <w:noProof w:val="0"/>
          <w:lang w:val="en-US"/>
        </w:rPr>
      </w:pPr>
      <w:r w:rsidRPr="00DA2E74">
        <w:rPr>
          <w:b/>
          <w:noProof w:val="0"/>
          <w:lang w:val="en-US"/>
        </w:rPr>
        <w:t>CABINET OUTDOR</w:t>
      </w:r>
    </w:p>
    <w:p w14:paraId="1EFC4155"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DESCRIEREA</w:t>
      </w:r>
    </w:p>
    <w:p w14:paraId="4E631F30"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Cabinetul de telecomunicaţii va fi preasamblat, izolat, rezistente la apa şi intemperii, dotate cu instalatie de aer conditionat.</w:t>
      </w:r>
    </w:p>
    <w:p w14:paraId="4BB04EF3"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Cabinetul de telecomunicatii va fi executat  în conformitate cu proiectul de execuţie care va oferi suficient spatiu pentru instalarea şi mentenanta   echipamentelor instalate.</w:t>
      </w:r>
    </w:p>
    <w:p w14:paraId="45D1AA4D"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Dimensiuni minime de interior:  1.90m x 0.75m x 0.75m</w:t>
      </w:r>
    </w:p>
    <w:p w14:paraId="177F26A4"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Platforma de beton pentru cabinet va avea dimensiunile 2.00 x 2.00</w:t>
      </w:r>
    </w:p>
    <w:p w14:paraId="03FA0CD1"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Containerul este o construcţie metalica avand:</w:t>
      </w:r>
    </w:p>
    <w:p w14:paraId="2ACA59FC"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Structura metalica de rezistenta executata din profile din tabla din otel. Protectia anticoroziva a structurii de rezistenta se realizeaza prin vopsire cu vopsea pulbere în camp electrostatic;</w:t>
      </w:r>
    </w:p>
    <w:p w14:paraId="2FEAEAE5"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Pentru fixarea pe platforma betonata, containerul este prevazut la partea inferioara cu 4 picioare de sprijin şi prindere.</w:t>
      </w:r>
    </w:p>
    <w:p w14:paraId="62421E91"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La partea superioara a containerului sunt prevazute inele de ridicare</w:t>
      </w:r>
    </w:p>
    <w:p w14:paraId="1D9B968A"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Protectia containerului impotriva caderilor de gheata se realizeaza prin montarea peste acoperisul acestuia a unei structuri metalice realizate din plasa zincata din otel şi profile indoite din otel, în constructie sudata</w:t>
      </w:r>
    </w:p>
    <w:p w14:paraId="74EAFB41"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Intrarea cablurilor în container se va face prin x treceri prin podea tip presetupe. Acestea vor fi obturate cu dopuri de metal sau cauciuc pentru evitarea patrunderii rozatoarelor;</w:t>
      </w:r>
    </w:p>
    <w:p w14:paraId="75B5E59F" w14:textId="77777777" w:rsidR="00DA2E74" w:rsidRPr="00DA2E74" w:rsidRDefault="00DA2E74" w:rsidP="00335CB3">
      <w:pPr>
        <w:widowControl w:val="0"/>
        <w:numPr>
          <w:ilvl w:val="0"/>
          <w:numId w:val="30"/>
        </w:numPr>
        <w:autoSpaceDE w:val="0"/>
        <w:autoSpaceDN w:val="0"/>
        <w:adjustRightInd w:val="0"/>
        <w:rPr>
          <w:bCs/>
          <w:noProof w:val="0"/>
          <w:lang w:val="fr-FR"/>
        </w:rPr>
      </w:pPr>
      <w:proofErr w:type="spellStart"/>
      <w:r w:rsidRPr="00DA2E74">
        <w:rPr>
          <w:bCs/>
          <w:noProof w:val="0"/>
          <w:lang w:val="fr-FR"/>
        </w:rPr>
        <w:t>Priza</w:t>
      </w:r>
      <w:proofErr w:type="spellEnd"/>
      <w:r w:rsidRPr="00DA2E74">
        <w:rPr>
          <w:bCs/>
          <w:noProof w:val="0"/>
          <w:lang w:val="fr-FR"/>
        </w:rPr>
        <w:t xml:space="preserve"> de </w:t>
      </w:r>
      <w:proofErr w:type="spellStart"/>
      <w:r w:rsidRPr="00DA2E74">
        <w:rPr>
          <w:bCs/>
          <w:noProof w:val="0"/>
          <w:lang w:val="fr-FR"/>
        </w:rPr>
        <w:t>pamant</w:t>
      </w:r>
      <w:proofErr w:type="spellEnd"/>
      <w:r w:rsidRPr="00DA2E74">
        <w:rPr>
          <w:bCs/>
          <w:noProof w:val="0"/>
          <w:lang w:val="fr-FR"/>
        </w:rPr>
        <w:t xml:space="preserve"> </w:t>
      </w:r>
      <w:proofErr w:type="spellStart"/>
      <w:r w:rsidRPr="00DA2E74">
        <w:rPr>
          <w:bCs/>
          <w:noProof w:val="0"/>
          <w:lang w:val="fr-FR"/>
        </w:rPr>
        <w:t>cu</w:t>
      </w:r>
      <w:proofErr w:type="spellEnd"/>
      <w:r w:rsidRPr="00DA2E74">
        <w:rPr>
          <w:bCs/>
          <w:noProof w:val="0"/>
          <w:lang w:val="fr-FR"/>
        </w:rPr>
        <w:t xml:space="preserve"> o </w:t>
      </w:r>
      <w:proofErr w:type="spellStart"/>
      <w:r w:rsidRPr="00DA2E74">
        <w:rPr>
          <w:bCs/>
          <w:noProof w:val="0"/>
          <w:lang w:val="fr-FR"/>
        </w:rPr>
        <w:t>rezistenta</w:t>
      </w:r>
      <w:proofErr w:type="spellEnd"/>
      <w:r w:rsidRPr="00DA2E74">
        <w:rPr>
          <w:bCs/>
          <w:noProof w:val="0"/>
          <w:lang w:val="fr-FR"/>
        </w:rPr>
        <w:t xml:space="preserve"> </w:t>
      </w:r>
      <w:proofErr w:type="spellStart"/>
      <w:r w:rsidRPr="00DA2E74">
        <w:rPr>
          <w:bCs/>
          <w:noProof w:val="0"/>
          <w:lang w:val="fr-FR"/>
        </w:rPr>
        <w:t>electrica</w:t>
      </w:r>
      <w:proofErr w:type="spellEnd"/>
      <w:r w:rsidRPr="00DA2E74">
        <w:rPr>
          <w:bCs/>
          <w:noProof w:val="0"/>
          <w:lang w:val="fr-FR"/>
        </w:rPr>
        <w:t xml:space="preserve"> &lt;4 </w:t>
      </w:r>
      <w:proofErr w:type="gramStart"/>
      <w:r w:rsidRPr="00DA2E74">
        <w:rPr>
          <w:bCs/>
          <w:noProof w:val="0"/>
          <w:lang w:val="fr-FR"/>
        </w:rPr>
        <w:t>Ohm;</w:t>
      </w:r>
      <w:proofErr w:type="gramEnd"/>
    </w:p>
    <w:p w14:paraId="5E36EC16"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Dispozitiv</w:t>
      </w:r>
      <w:proofErr w:type="spellEnd"/>
      <w:r w:rsidRPr="00DA2E74">
        <w:rPr>
          <w:bCs/>
          <w:noProof w:val="0"/>
          <w:lang w:val="en-US"/>
        </w:rPr>
        <w:t xml:space="preserve"> anti-</w:t>
      </w:r>
      <w:proofErr w:type="spellStart"/>
      <w:r w:rsidRPr="00DA2E74">
        <w:rPr>
          <w:bCs/>
          <w:noProof w:val="0"/>
          <w:lang w:val="en-US"/>
        </w:rPr>
        <w:t>efractie</w:t>
      </w:r>
      <w:proofErr w:type="spellEnd"/>
      <w:r w:rsidRPr="00DA2E74">
        <w:rPr>
          <w:bCs/>
          <w:noProof w:val="0"/>
          <w:lang w:val="en-US"/>
        </w:rPr>
        <w:t>;</w:t>
      </w:r>
    </w:p>
    <w:p w14:paraId="7C0BF469"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Senzor</w:t>
      </w:r>
      <w:proofErr w:type="spellEnd"/>
      <w:r w:rsidRPr="00DA2E74">
        <w:rPr>
          <w:bCs/>
          <w:noProof w:val="0"/>
          <w:lang w:val="en-US"/>
        </w:rPr>
        <w:t xml:space="preserve"> de </w:t>
      </w:r>
      <w:proofErr w:type="spellStart"/>
      <w:r w:rsidRPr="00DA2E74">
        <w:rPr>
          <w:bCs/>
          <w:noProof w:val="0"/>
          <w:lang w:val="en-US"/>
        </w:rPr>
        <w:t>fum</w:t>
      </w:r>
      <w:proofErr w:type="spellEnd"/>
      <w:r w:rsidRPr="00DA2E74">
        <w:rPr>
          <w:bCs/>
          <w:noProof w:val="0"/>
          <w:lang w:val="en-US"/>
        </w:rPr>
        <w:t>;</w:t>
      </w:r>
    </w:p>
    <w:p w14:paraId="71AC59FA"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Tablou</w:t>
      </w:r>
      <w:proofErr w:type="spellEnd"/>
      <w:r w:rsidRPr="00DA2E74">
        <w:rPr>
          <w:bCs/>
          <w:noProof w:val="0"/>
          <w:lang w:val="en-US"/>
        </w:rPr>
        <w:t xml:space="preserve"> electric;</w:t>
      </w:r>
    </w:p>
    <w:p w14:paraId="7C04B325"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Sigurante fuzibile dimensionate în functie de consum;</w:t>
      </w:r>
    </w:p>
    <w:p w14:paraId="5B597EDC"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Ventilatie, incalzire şi subsistem de Aer Conditionat;</w:t>
      </w:r>
    </w:p>
    <w:p w14:paraId="1364B7D5" w14:textId="77777777" w:rsidR="00DA2E74" w:rsidRPr="00DA2E74" w:rsidRDefault="00DA2E74" w:rsidP="00335CB3">
      <w:pPr>
        <w:widowControl w:val="0"/>
        <w:numPr>
          <w:ilvl w:val="0"/>
          <w:numId w:val="26"/>
        </w:numPr>
        <w:autoSpaceDE w:val="0"/>
        <w:autoSpaceDN w:val="0"/>
        <w:adjustRightInd w:val="0"/>
        <w:ind w:left="450"/>
        <w:rPr>
          <w:b/>
          <w:noProof w:val="0"/>
          <w:lang w:val="en-US"/>
        </w:rPr>
      </w:pPr>
      <w:r w:rsidRPr="00DA2E74">
        <w:rPr>
          <w:b/>
          <w:noProof w:val="0"/>
          <w:lang w:val="en-US"/>
        </w:rPr>
        <w:t>MICROWAVE IN BANDA LICENTIATA</w:t>
      </w:r>
    </w:p>
    <w:p w14:paraId="19ED2E2A"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DESCRIEREA</w:t>
      </w:r>
    </w:p>
    <w:p w14:paraId="3B10B52F" w14:textId="77777777" w:rsidR="00DA2E74" w:rsidRPr="00DA2E74" w:rsidRDefault="00DA2E74" w:rsidP="00DA2E74">
      <w:pPr>
        <w:rPr>
          <w:bCs/>
          <w:noProof w:val="0"/>
          <w:lang w:val="it-IT"/>
        </w:rPr>
      </w:pPr>
      <w:r w:rsidRPr="00EC707E">
        <w:rPr>
          <w:bCs/>
          <w:noProof w:val="0"/>
          <w:lang w:val="pt-BR"/>
        </w:rPr>
        <w:t>Echipamentul de transport de tip radioreleu solicitat este în configurație 2+0 XPIC, cu modemuri de tip nativ Ethernet, ce poate asigura transportul traficului Ethernet cu viteze de 300 Mbps. Arhitectură de tip split-mount în sensul în care fiecare modul modem radio instalat în unitatea de interior (IDU) va fi conectată cu unitatea radio de exterior (ODU) utilizând un cablu coaxial RG8 sau mai bun pentru transportul frecvențelor intermediare și pentru alimentarea unității radio.  </w:t>
      </w:r>
      <w:r w:rsidRPr="00DA2E74">
        <w:rPr>
          <w:bCs/>
          <w:noProof w:val="0"/>
          <w:lang w:val="it-IT"/>
        </w:rPr>
        <w:t>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14:paraId="0B03A132" w14:textId="77777777" w:rsidR="00DA2E74" w:rsidRPr="00DA2E74" w:rsidRDefault="00DA2E74" w:rsidP="00DA2E74">
      <w:pPr>
        <w:keepNext/>
        <w:widowControl w:val="0"/>
        <w:autoSpaceDE w:val="0"/>
        <w:autoSpaceDN w:val="0"/>
        <w:adjustRightInd w:val="0"/>
        <w:outlineLvl w:val="0"/>
        <w:rPr>
          <w:b/>
          <w:bCs/>
          <w:noProof w:val="0"/>
          <w:lang w:val="it-IT"/>
        </w:rPr>
      </w:pPr>
      <w:r w:rsidRPr="00DA2E74">
        <w:rPr>
          <w:b/>
          <w:bCs/>
          <w:noProof w:val="0"/>
          <w:lang w:val="it-IT"/>
        </w:rPr>
        <w:t>CARACTERISTICI DE FRECVENTA, MODULATIE SI LATIME DE CANAL RADIO</w:t>
      </w:r>
    </w:p>
    <w:p w14:paraId="254BBBD4"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 xml:space="preserve">Banda de frecvențe: 7GHz, 15 GHz; </w:t>
      </w:r>
    </w:p>
    <w:p w14:paraId="6571847D"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Ecart</w:t>
      </w:r>
      <w:proofErr w:type="spellEnd"/>
      <w:r w:rsidRPr="00DA2E74">
        <w:rPr>
          <w:bCs/>
          <w:noProof w:val="0"/>
          <w:lang w:val="en-US"/>
        </w:rPr>
        <w:t xml:space="preserve"> Rx/Tx conform ETSI.</w:t>
      </w:r>
    </w:p>
    <w:p w14:paraId="4EF48C65"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Echipamentul trebuie sa suporte configurarea latimii canalului radio de 28 MHz sau 56 MHz</w:t>
      </w:r>
    </w:p>
    <w:p w14:paraId="16BAE87E" w14:textId="77777777" w:rsidR="00DA2E74" w:rsidRPr="00EC707E" w:rsidRDefault="00DA2E74" w:rsidP="00DA2E74">
      <w:pPr>
        <w:widowControl w:val="0"/>
        <w:autoSpaceDE w:val="0"/>
        <w:autoSpaceDN w:val="0"/>
        <w:adjustRightInd w:val="0"/>
        <w:jc w:val="both"/>
        <w:rPr>
          <w:bCs/>
          <w:noProof w:val="0"/>
          <w:lang w:val="pt-BR"/>
        </w:rPr>
      </w:pPr>
      <w:r w:rsidRPr="00EC707E">
        <w:rPr>
          <w:bCs/>
          <w:noProof w:val="0"/>
          <w:lang w:val="pt-BR"/>
        </w:rPr>
        <w:t>Pentru atingerea unui throughput agregat de 300 Mbps trebuie ca fiecare canal sa suporte o capacitate de 150 Mbps.</w:t>
      </w:r>
    </w:p>
    <w:p w14:paraId="1B75EF89"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PUTERE DE EMISIE</w:t>
      </w:r>
    </w:p>
    <w:p w14:paraId="1673125F" w14:textId="77777777" w:rsidR="00DA2E74" w:rsidRPr="00EC707E" w:rsidRDefault="00DA2E74" w:rsidP="00335CB3">
      <w:pPr>
        <w:widowControl w:val="0"/>
        <w:numPr>
          <w:ilvl w:val="0"/>
          <w:numId w:val="30"/>
        </w:numPr>
        <w:autoSpaceDE w:val="0"/>
        <w:autoSpaceDN w:val="0"/>
        <w:adjustRightInd w:val="0"/>
        <w:rPr>
          <w:bCs/>
          <w:noProof w:val="0"/>
          <w:lang w:val="pt-BR"/>
        </w:rPr>
      </w:pPr>
      <w:r w:rsidRPr="00EC707E">
        <w:rPr>
          <w:bCs/>
          <w:noProof w:val="0"/>
          <w:lang w:val="pt-BR"/>
        </w:rPr>
        <w:t>Configurabilă software în trepte, în cuante de maxim 1dBm;</w:t>
      </w:r>
    </w:p>
    <w:p w14:paraId="57947172"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dispună</w:t>
      </w:r>
      <w:proofErr w:type="spellEnd"/>
      <w:r w:rsidRPr="00DA2E74">
        <w:rPr>
          <w:bCs/>
          <w:noProof w:val="0"/>
          <w:lang w:val="en-US"/>
        </w:rPr>
        <w:t xml:space="preserve"> de </w:t>
      </w:r>
      <w:proofErr w:type="spellStart"/>
      <w:r w:rsidRPr="00DA2E74">
        <w:rPr>
          <w:bCs/>
          <w:noProof w:val="0"/>
          <w:lang w:val="en-US"/>
        </w:rPr>
        <w:t>reglarea</w:t>
      </w:r>
      <w:proofErr w:type="spellEnd"/>
      <w:r w:rsidRPr="00DA2E74">
        <w:rPr>
          <w:bCs/>
          <w:noProof w:val="0"/>
          <w:lang w:val="en-US"/>
        </w:rPr>
        <w:t xml:space="preserve"> </w:t>
      </w:r>
      <w:proofErr w:type="spellStart"/>
      <w:r w:rsidRPr="00DA2E74">
        <w:rPr>
          <w:bCs/>
          <w:noProof w:val="0"/>
          <w:lang w:val="en-US"/>
        </w:rPr>
        <w:t>puterii</w:t>
      </w:r>
      <w:proofErr w:type="spellEnd"/>
      <w:r w:rsidRPr="00DA2E74">
        <w:rPr>
          <w:bCs/>
          <w:noProof w:val="0"/>
          <w:lang w:val="en-US"/>
        </w:rPr>
        <w:t xml:space="preserve"> de </w:t>
      </w:r>
      <w:proofErr w:type="spellStart"/>
      <w:r w:rsidRPr="00DA2E74">
        <w:rPr>
          <w:bCs/>
          <w:noProof w:val="0"/>
          <w:lang w:val="en-US"/>
        </w:rPr>
        <w:t>emisie</w:t>
      </w:r>
      <w:proofErr w:type="spellEnd"/>
      <w:r w:rsidRPr="00DA2E74">
        <w:rPr>
          <w:bCs/>
          <w:noProof w:val="0"/>
          <w:lang w:val="en-US"/>
        </w:rPr>
        <w:t xml:space="preserve"> </w:t>
      </w:r>
      <w:proofErr w:type="spellStart"/>
      <w:r w:rsidRPr="00DA2E74">
        <w:rPr>
          <w:bCs/>
          <w:noProof w:val="0"/>
          <w:lang w:val="en-US"/>
        </w:rPr>
        <w:t>în</w:t>
      </w:r>
      <w:proofErr w:type="spellEnd"/>
      <w:r w:rsidRPr="00DA2E74">
        <w:rPr>
          <w:bCs/>
          <w:noProof w:val="0"/>
          <w:lang w:val="en-US"/>
        </w:rPr>
        <w:t xml:space="preserve"> mod automat </w:t>
      </w:r>
      <w:proofErr w:type="spellStart"/>
      <w:r w:rsidRPr="00DA2E74">
        <w:rPr>
          <w:bCs/>
          <w:noProof w:val="0"/>
          <w:lang w:val="en-US"/>
        </w:rPr>
        <w:t>prin</w:t>
      </w:r>
      <w:proofErr w:type="spellEnd"/>
      <w:r w:rsidRPr="00DA2E74">
        <w:rPr>
          <w:bCs/>
          <w:noProof w:val="0"/>
          <w:lang w:val="en-US"/>
        </w:rPr>
        <w:t xml:space="preserve"> </w:t>
      </w:r>
      <w:proofErr w:type="spellStart"/>
      <w:r w:rsidRPr="00DA2E74">
        <w:rPr>
          <w:bCs/>
          <w:noProof w:val="0"/>
          <w:lang w:val="en-US"/>
        </w:rPr>
        <w:t>utilizarea</w:t>
      </w:r>
      <w:proofErr w:type="spellEnd"/>
      <w:r w:rsidRPr="00DA2E74">
        <w:rPr>
          <w:bCs/>
          <w:noProof w:val="0"/>
          <w:lang w:val="en-US"/>
        </w:rPr>
        <w:t xml:space="preserve"> </w:t>
      </w:r>
      <w:proofErr w:type="spellStart"/>
      <w:r w:rsidRPr="00DA2E74">
        <w:rPr>
          <w:bCs/>
          <w:noProof w:val="0"/>
          <w:lang w:val="en-US"/>
        </w:rPr>
        <w:t>funcției</w:t>
      </w:r>
      <w:proofErr w:type="spellEnd"/>
      <w:r w:rsidRPr="00DA2E74">
        <w:rPr>
          <w:bCs/>
          <w:noProof w:val="0"/>
          <w:lang w:val="en-US"/>
        </w:rPr>
        <w:t xml:space="preserve"> ATPC (Automatic Transmit Power Control);</w:t>
      </w:r>
    </w:p>
    <w:p w14:paraId="74D0FF52"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dispună</w:t>
      </w:r>
      <w:proofErr w:type="spellEnd"/>
      <w:r w:rsidRPr="00DA2E74">
        <w:rPr>
          <w:bCs/>
          <w:noProof w:val="0"/>
          <w:lang w:val="en-US"/>
        </w:rPr>
        <w:t xml:space="preserve"> </w:t>
      </w:r>
      <w:proofErr w:type="spellStart"/>
      <w:r w:rsidRPr="00DA2E74">
        <w:rPr>
          <w:bCs/>
          <w:noProof w:val="0"/>
          <w:lang w:val="en-US"/>
        </w:rPr>
        <w:t>și</w:t>
      </w:r>
      <w:proofErr w:type="spellEnd"/>
      <w:r w:rsidRPr="00DA2E74">
        <w:rPr>
          <w:bCs/>
          <w:noProof w:val="0"/>
          <w:lang w:val="en-US"/>
        </w:rPr>
        <w:t xml:space="preserve"> </w:t>
      </w: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permită</w:t>
      </w:r>
      <w:proofErr w:type="spellEnd"/>
      <w:r w:rsidRPr="00DA2E74">
        <w:rPr>
          <w:bCs/>
          <w:noProof w:val="0"/>
          <w:lang w:val="en-US"/>
        </w:rPr>
        <w:t xml:space="preserve"> </w:t>
      </w:r>
      <w:proofErr w:type="spellStart"/>
      <w:r w:rsidRPr="00DA2E74">
        <w:rPr>
          <w:bCs/>
          <w:noProof w:val="0"/>
          <w:lang w:val="en-US"/>
        </w:rPr>
        <w:t>funcționarea</w:t>
      </w:r>
      <w:proofErr w:type="spellEnd"/>
      <w:r w:rsidRPr="00DA2E74">
        <w:rPr>
          <w:bCs/>
          <w:noProof w:val="0"/>
          <w:lang w:val="en-US"/>
        </w:rPr>
        <w:t xml:space="preserve"> </w:t>
      </w:r>
      <w:proofErr w:type="spellStart"/>
      <w:r w:rsidRPr="00DA2E74">
        <w:rPr>
          <w:bCs/>
          <w:noProof w:val="0"/>
          <w:lang w:val="en-US"/>
        </w:rPr>
        <w:t>simultană</w:t>
      </w:r>
      <w:proofErr w:type="spellEnd"/>
      <w:r w:rsidRPr="00DA2E74">
        <w:rPr>
          <w:bCs/>
          <w:noProof w:val="0"/>
          <w:lang w:val="en-US"/>
        </w:rPr>
        <w:t xml:space="preserve"> a </w:t>
      </w:r>
      <w:proofErr w:type="spellStart"/>
      <w:r w:rsidRPr="00DA2E74">
        <w:rPr>
          <w:bCs/>
          <w:noProof w:val="0"/>
          <w:lang w:val="en-US"/>
        </w:rPr>
        <w:t>schemelor</w:t>
      </w:r>
      <w:proofErr w:type="spellEnd"/>
      <w:r w:rsidRPr="00DA2E74">
        <w:rPr>
          <w:bCs/>
          <w:noProof w:val="0"/>
          <w:lang w:val="en-US"/>
        </w:rPr>
        <w:t xml:space="preserve"> de </w:t>
      </w:r>
      <w:proofErr w:type="spellStart"/>
      <w:r w:rsidRPr="00DA2E74">
        <w:rPr>
          <w:bCs/>
          <w:noProof w:val="0"/>
          <w:lang w:val="en-US"/>
        </w:rPr>
        <w:t>modulație</w:t>
      </w:r>
      <w:proofErr w:type="spellEnd"/>
      <w:r w:rsidRPr="00DA2E74">
        <w:rPr>
          <w:bCs/>
          <w:noProof w:val="0"/>
          <w:lang w:val="en-US"/>
        </w:rPr>
        <w:t xml:space="preserve"> </w:t>
      </w:r>
      <w:proofErr w:type="spellStart"/>
      <w:r w:rsidRPr="00DA2E74">
        <w:rPr>
          <w:bCs/>
          <w:noProof w:val="0"/>
          <w:lang w:val="en-US"/>
        </w:rPr>
        <w:t>adaptivă</w:t>
      </w:r>
      <w:proofErr w:type="spellEnd"/>
      <w:r w:rsidRPr="00DA2E74">
        <w:rPr>
          <w:bCs/>
          <w:noProof w:val="0"/>
          <w:lang w:val="en-US"/>
        </w:rPr>
        <w:t xml:space="preserve"> </w:t>
      </w:r>
      <w:proofErr w:type="spellStart"/>
      <w:r w:rsidRPr="00DA2E74">
        <w:rPr>
          <w:bCs/>
          <w:noProof w:val="0"/>
          <w:lang w:val="en-US"/>
        </w:rPr>
        <w:t>și</w:t>
      </w:r>
      <w:proofErr w:type="spellEnd"/>
      <w:r w:rsidRPr="00DA2E74">
        <w:rPr>
          <w:bCs/>
          <w:noProof w:val="0"/>
          <w:lang w:val="en-US"/>
        </w:rPr>
        <w:t xml:space="preserve"> </w:t>
      </w:r>
      <w:proofErr w:type="spellStart"/>
      <w:r w:rsidRPr="00DA2E74">
        <w:rPr>
          <w:bCs/>
          <w:noProof w:val="0"/>
          <w:lang w:val="en-US"/>
        </w:rPr>
        <w:t>reglarea</w:t>
      </w:r>
      <w:proofErr w:type="spellEnd"/>
      <w:r w:rsidRPr="00DA2E74">
        <w:rPr>
          <w:bCs/>
          <w:noProof w:val="0"/>
          <w:lang w:val="en-US"/>
        </w:rPr>
        <w:t xml:space="preserve"> </w:t>
      </w:r>
      <w:proofErr w:type="spellStart"/>
      <w:r w:rsidRPr="00DA2E74">
        <w:rPr>
          <w:bCs/>
          <w:noProof w:val="0"/>
          <w:lang w:val="en-US"/>
        </w:rPr>
        <w:t>automată</w:t>
      </w:r>
      <w:proofErr w:type="spellEnd"/>
      <w:r w:rsidRPr="00DA2E74">
        <w:rPr>
          <w:bCs/>
          <w:noProof w:val="0"/>
          <w:lang w:val="en-US"/>
        </w:rPr>
        <w:t xml:space="preserve"> a </w:t>
      </w:r>
      <w:proofErr w:type="spellStart"/>
      <w:r w:rsidRPr="00DA2E74">
        <w:rPr>
          <w:bCs/>
          <w:noProof w:val="0"/>
          <w:lang w:val="en-US"/>
        </w:rPr>
        <w:t>puterii</w:t>
      </w:r>
      <w:proofErr w:type="spellEnd"/>
      <w:r w:rsidRPr="00DA2E74">
        <w:rPr>
          <w:bCs/>
          <w:noProof w:val="0"/>
          <w:lang w:val="en-US"/>
        </w:rPr>
        <w:t xml:space="preserve"> </w:t>
      </w:r>
      <w:proofErr w:type="spellStart"/>
      <w:r w:rsidRPr="00DA2E74">
        <w:rPr>
          <w:bCs/>
          <w:noProof w:val="0"/>
          <w:lang w:val="en-US"/>
        </w:rPr>
        <w:t>prin</w:t>
      </w:r>
      <w:proofErr w:type="spellEnd"/>
      <w:r w:rsidRPr="00DA2E74">
        <w:rPr>
          <w:bCs/>
          <w:noProof w:val="0"/>
          <w:lang w:val="en-US"/>
        </w:rPr>
        <w:t xml:space="preserve"> ATPC </w:t>
      </w:r>
      <w:proofErr w:type="spellStart"/>
      <w:r w:rsidRPr="00DA2E74">
        <w:rPr>
          <w:bCs/>
          <w:noProof w:val="0"/>
          <w:lang w:val="en-US"/>
        </w:rPr>
        <w:t>în</w:t>
      </w:r>
      <w:proofErr w:type="spellEnd"/>
      <w:r w:rsidRPr="00DA2E74">
        <w:rPr>
          <w:bCs/>
          <w:noProof w:val="0"/>
          <w:lang w:val="en-US"/>
        </w:rPr>
        <w:t xml:space="preserve"> </w:t>
      </w:r>
      <w:proofErr w:type="spellStart"/>
      <w:r w:rsidRPr="00DA2E74">
        <w:rPr>
          <w:bCs/>
          <w:noProof w:val="0"/>
          <w:lang w:val="en-US"/>
        </w:rPr>
        <w:t>vederea</w:t>
      </w:r>
      <w:proofErr w:type="spellEnd"/>
      <w:r w:rsidRPr="00DA2E74">
        <w:rPr>
          <w:bCs/>
          <w:noProof w:val="0"/>
          <w:lang w:val="en-US"/>
        </w:rPr>
        <w:t xml:space="preserve"> </w:t>
      </w:r>
      <w:proofErr w:type="spellStart"/>
      <w:r w:rsidRPr="00DA2E74">
        <w:rPr>
          <w:bCs/>
          <w:noProof w:val="0"/>
          <w:lang w:val="en-US"/>
        </w:rPr>
        <w:t>furnizării</w:t>
      </w:r>
      <w:proofErr w:type="spellEnd"/>
      <w:r w:rsidRPr="00DA2E74">
        <w:rPr>
          <w:bCs/>
          <w:noProof w:val="0"/>
          <w:lang w:val="en-US"/>
        </w:rPr>
        <w:t xml:space="preserve"> </w:t>
      </w:r>
      <w:proofErr w:type="spellStart"/>
      <w:r w:rsidRPr="00DA2E74">
        <w:rPr>
          <w:bCs/>
          <w:noProof w:val="0"/>
          <w:lang w:val="en-US"/>
        </w:rPr>
        <w:t>unui</w:t>
      </w:r>
      <w:proofErr w:type="spellEnd"/>
      <w:r w:rsidRPr="00DA2E74">
        <w:rPr>
          <w:bCs/>
          <w:noProof w:val="0"/>
          <w:lang w:val="en-US"/>
        </w:rPr>
        <w:t xml:space="preserve"> grad </w:t>
      </w:r>
      <w:proofErr w:type="spellStart"/>
      <w:r w:rsidRPr="00DA2E74">
        <w:rPr>
          <w:bCs/>
          <w:noProof w:val="0"/>
          <w:lang w:val="en-US"/>
        </w:rPr>
        <w:t>ridicat</w:t>
      </w:r>
      <w:proofErr w:type="spellEnd"/>
      <w:r w:rsidRPr="00DA2E74">
        <w:rPr>
          <w:bCs/>
          <w:noProof w:val="0"/>
          <w:lang w:val="en-US"/>
        </w:rPr>
        <w:t xml:space="preserve"> de </w:t>
      </w:r>
      <w:proofErr w:type="spellStart"/>
      <w:r w:rsidRPr="00DA2E74">
        <w:rPr>
          <w:bCs/>
          <w:noProof w:val="0"/>
          <w:lang w:val="en-US"/>
        </w:rPr>
        <w:t>disponibilitate</w:t>
      </w:r>
      <w:proofErr w:type="spellEnd"/>
      <w:r w:rsidRPr="00DA2E74">
        <w:rPr>
          <w:bCs/>
          <w:noProof w:val="0"/>
          <w:lang w:val="en-US"/>
        </w:rPr>
        <w:t xml:space="preserve"> a </w:t>
      </w:r>
      <w:proofErr w:type="spellStart"/>
      <w:r w:rsidRPr="00DA2E74">
        <w:rPr>
          <w:bCs/>
          <w:noProof w:val="0"/>
          <w:lang w:val="en-US"/>
        </w:rPr>
        <w:t>liniilor</w:t>
      </w:r>
      <w:proofErr w:type="spellEnd"/>
      <w:r w:rsidRPr="00DA2E74">
        <w:rPr>
          <w:bCs/>
          <w:noProof w:val="0"/>
          <w:lang w:val="en-US"/>
        </w:rPr>
        <w:t xml:space="preserve"> radio </w:t>
      </w:r>
      <w:proofErr w:type="spellStart"/>
      <w:r w:rsidRPr="00DA2E74">
        <w:rPr>
          <w:bCs/>
          <w:noProof w:val="0"/>
          <w:lang w:val="en-US"/>
        </w:rPr>
        <w:t>în</w:t>
      </w:r>
      <w:proofErr w:type="spellEnd"/>
      <w:r w:rsidRPr="00DA2E74">
        <w:rPr>
          <w:bCs/>
          <w:noProof w:val="0"/>
          <w:lang w:val="en-US"/>
        </w:rPr>
        <w:t xml:space="preserve"> </w:t>
      </w:r>
      <w:proofErr w:type="spellStart"/>
      <w:r w:rsidRPr="00DA2E74">
        <w:rPr>
          <w:bCs/>
          <w:noProof w:val="0"/>
          <w:lang w:val="en-US"/>
        </w:rPr>
        <w:t>cazul</w:t>
      </w:r>
      <w:proofErr w:type="spellEnd"/>
      <w:r w:rsidRPr="00DA2E74">
        <w:rPr>
          <w:bCs/>
          <w:noProof w:val="0"/>
          <w:lang w:val="en-US"/>
        </w:rPr>
        <w:t xml:space="preserve"> </w:t>
      </w:r>
      <w:proofErr w:type="spellStart"/>
      <w:r w:rsidRPr="00DA2E74">
        <w:rPr>
          <w:bCs/>
          <w:noProof w:val="0"/>
          <w:lang w:val="en-US"/>
        </w:rPr>
        <w:t>schimbărilor</w:t>
      </w:r>
      <w:proofErr w:type="spellEnd"/>
      <w:r w:rsidRPr="00DA2E74">
        <w:rPr>
          <w:bCs/>
          <w:noProof w:val="0"/>
          <w:lang w:val="en-US"/>
        </w:rPr>
        <w:t xml:space="preserve"> de </w:t>
      </w:r>
      <w:proofErr w:type="spellStart"/>
      <w:r w:rsidRPr="00DA2E74">
        <w:rPr>
          <w:bCs/>
          <w:noProof w:val="0"/>
          <w:lang w:val="en-US"/>
        </w:rPr>
        <w:t>condiții</w:t>
      </w:r>
      <w:proofErr w:type="spellEnd"/>
      <w:r w:rsidRPr="00DA2E74">
        <w:rPr>
          <w:bCs/>
          <w:noProof w:val="0"/>
          <w:lang w:val="en-US"/>
        </w:rPr>
        <w:t xml:space="preserve"> de </w:t>
      </w:r>
      <w:proofErr w:type="spellStart"/>
      <w:r w:rsidRPr="00DA2E74">
        <w:rPr>
          <w:bCs/>
          <w:noProof w:val="0"/>
          <w:lang w:val="en-US"/>
        </w:rPr>
        <w:t>propagare</w:t>
      </w:r>
      <w:proofErr w:type="spellEnd"/>
      <w:r w:rsidRPr="00DA2E74">
        <w:rPr>
          <w:bCs/>
          <w:noProof w:val="0"/>
          <w:lang w:val="en-US"/>
        </w:rPr>
        <w:t xml:space="preserve"> </w:t>
      </w:r>
      <w:proofErr w:type="spellStart"/>
      <w:r w:rsidRPr="00DA2E74">
        <w:rPr>
          <w:bCs/>
          <w:noProof w:val="0"/>
          <w:lang w:val="en-US"/>
        </w:rPr>
        <w:t>cauzate</w:t>
      </w:r>
      <w:proofErr w:type="spellEnd"/>
      <w:r w:rsidRPr="00DA2E74">
        <w:rPr>
          <w:bCs/>
          <w:noProof w:val="0"/>
          <w:lang w:val="en-US"/>
        </w:rPr>
        <w:t xml:space="preserve"> de </w:t>
      </w:r>
      <w:proofErr w:type="spellStart"/>
      <w:r w:rsidRPr="00DA2E74">
        <w:rPr>
          <w:bCs/>
          <w:noProof w:val="0"/>
          <w:lang w:val="en-US"/>
        </w:rPr>
        <w:t>condițiile</w:t>
      </w:r>
      <w:proofErr w:type="spellEnd"/>
      <w:r w:rsidRPr="00DA2E74">
        <w:rPr>
          <w:bCs/>
          <w:noProof w:val="0"/>
          <w:lang w:val="en-US"/>
        </w:rPr>
        <w:t xml:space="preserve"> de </w:t>
      </w:r>
      <w:proofErr w:type="spellStart"/>
      <w:r w:rsidRPr="00DA2E74">
        <w:rPr>
          <w:bCs/>
          <w:noProof w:val="0"/>
          <w:lang w:val="en-US"/>
        </w:rPr>
        <w:t>mediu</w:t>
      </w:r>
      <w:proofErr w:type="spellEnd"/>
      <w:r w:rsidRPr="00DA2E74">
        <w:rPr>
          <w:bCs/>
          <w:noProof w:val="0"/>
          <w:lang w:val="en-US"/>
        </w:rPr>
        <w:t>.</w:t>
      </w:r>
    </w:p>
    <w:p w14:paraId="10DFF5FC" w14:textId="77777777" w:rsidR="00DA2E74" w:rsidRPr="00DA2E74" w:rsidRDefault="00DA2E74" w:rsidP="00DA2E74">
      <w:pPr>
        <w:widowControl w:val="0"/>
        <w:autoSpaceDE w:val="0"/>
        <w:autoSpaceDN w:val="0"/>
        <w:adjustRightInd w:val="0"/>
        <w:jc w:val="both"/>
        <w:rPr>
          <w:bCs/>
          <w:noProof w:val="0"/>
          <w:lang w:val="it-IT"/>
        </w:rPr>
      </w:pPr>
      <w:r w:rsidRPr="00DA2E74">
        <w:rPr>
          <w:bCs/>
          <w:noProof w:val="0"/>
          <w:lang w:val="it-IT"/>
        </w:rPr>
        <w:t>Sa permita o putere de transmisie de minim 23 dBm in configuratia de modulatie ce permite echipamentului o functionare de 200 Mbps/polarizare cand channel bandwith-ul este atat 28 MHz, cat si 56 MHz</w:t>
      </w:r>
    </w:p>
    <w:p w14:paraId="7AEC8E7F"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SISTEMUL GAIN (Tx/</w:t>
      </w:r>
      <w:proofErr w:type="gramStart"/>
      <w:r w:rsidRPr="00DA2E74">
        <w:rPr>
          <w:b/>
          <w:bCs/>
          <w:noProof w:val="0"/>
          <w:lang w:val="en-US"/>
        </w:rPr>
        <w:t>Rx )</w:t>
      </w:r>
      <w:proofErr w:type="gramEnd"/>
    </w:p>
    <w:tbl>
      <w:tblPr>
        <w:tblW w:w="8808" w:type="dxa"/>
        <w:tblLayout w:type="fixed"/>
        <w:tblLook w:val="04A0" w:firstRow="1" w:lastRow="0" w:firstColumn="1" w:lastColumn="0" w:noHBand="0" w:noVBand="1"/>
      </w:tblPr>
      <w:tblGrid>
        <w:gridCol w:w="1153"/>
        <w:gridCol w:w="2693"/>
        <w:gridCol w:w="1418"/>
        <w:gridCol w:w="2126"/>
        <w:gridCol w:w="1418"/>
      </w:tblGrid>
      <w:tr w:rsidR="00DA2E74" w:rsidRPr="00DA2E74" w14:paraId="3B207DE8" w14:textId="77777777" w:rsidTr="00003BBF">
        <w:trPr>
          <w:trHeight w:val="820"/>
        </w:trPr>
        <w:tc>
          <w:tcPr>
            <w:tcW w:w="1153" w:type="dxa"/>
            <w:tcBorders>
              <w:top w:val="single" w:sz="8" w:space="0" w:color="auto"/>
              <w:left w:val="single" w:sz="8" w:space="0" w:color="auto"/>
              <w:bottom w:val="single" w:sz="8" w:space="0" w:color="000000"/>
              <w:right w:val="single" w:sz="8" w:space="0" w:color="auto"/>
            </w:tcBorders>
            <w:vAlign w:val="center"/>
            <w:hideMark/>
          </w:tcPr>
          <w:p w14:paraId="6023A90D"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Frequency</w:t>
            </w:r>
          </w:p>
        </w:tc>
        <w:tc>
          <w:tcPr>
            <w:tcW w:w="2693" w:type="dxa"/>
            <w:tcBorders>
              <w:top w:val="single" w:sz="8" w:space="0" w:color="auto"/>
              <w:left w:val="single" w:sz="8" w:space="0" w:color="auto"/>
              <w:bottom w:val="single" w:sz="8" w:space="0" w:color="000000"/>
              <w:right w:val="single" w:sz="8" w:space="0" w:color="auto"/>
            </w:tcBorders>
            <w:vAlign w:val="center"/>
            <w:hideMark/>
          </w:tcPr>
          <w:p w14:paraId="53194EEF"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28MHz Channel bandwidth</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0CF6004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Tx Power</w:t>
            </w:r>
          </w:p>
        </w:tc>
        <w:tc>
          <w:tcPr>
            <w:tcW w:w="2126" w:type="dxa"/>
            <w:tcBorders>
              <w:top w:val="single" w:sz="8" w:space="0" w:color="auto"/>
              <w:left w:val="nil"/>
              <w:bottom w:val="nil"/>
              <w:right w:val="single" w:sz="8" w:space="0" w:color="auto"/>
            </w:tcBorders>
            <w:vAlign w:val="center"/>
            <w:hideMark/>
          </w:tcPr>
          <w:p w14:paraId="5475EC13"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 xml:space="preserve">Threshold BER: </w:t>
            </w:r>
            <w:r w:rsidRPr="00DA2E74">
              <w:rPr>
                <w:noProof w:val="0"/>
                <w:lang w:val="en-US"/>
              </w:rPr>
              <w:t>10</w:t>
            </w:r>
            <w:r w:rsidRPr="00DA2E74">
              <w:rPr>
                <w:noProof w:val="0"/>
                <w:vertAlign w:val="superscript"/>
                <w:lang w:val="en-US"/>
              </w:rPr>
              <w:t>-6</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4AEE82E6"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System Gain</w:t>
            </w:r>
          </w:p>
        </w:tc>
      </w:tr>
      <w:tr w:rsidR="00DA2E74" w:rsidRPr="00DA2E74" w14:paraId="40249975" w14:textId="77777777" w:rsidTr="00003BBF">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688B0AA4"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7 GHz</w:t>
            </w:r>
          </w:p>
        </w:tc>
        <w:tc>
          <w:tcPr>
            <w:tcW w:w="2693" w:type="dxa"/>
            <w:tcBorders>
              <w:top w:val="nil"/>
              <w:left w:val="nil"/>
              <w:bottom w:val="single" w:sz="8" w:space="0" w:color="auto"/>
              <w:right w:val="single" w:sz="8" w:space="0" w:color="auto"/>
            </w:tcBorders>
            <w:vAlign w:val="center"/>
            <w:hideMark/>
          </w:tcPr>
          <w:p w14:paraId="39241BD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4 QAM</w:t>
            </w:r>
          </w:p>
        </w:tc>
        <w:tc>
          <w:tcPr>
            <w:tcW w:w="1418" w:type="dxa"/>
            <w:tcBorders>
              <w:top w:val="nil"/>
              <w:left w:val="nil"/>
              <w:bottom w:val="single" w:sz="8" w:space="0" w:color="auto"/>
              <w:right w:val="single" w:sz="8" w:space="0" w:color="auto"/>
            </w:tcBorders>
            <w:vAlign w:val="center"/>
            <w:hideMark/>
          </w:tcPr>
          <w:p w14:paraId="394D7813"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29</w:t>
            </w:r>
          </w:p>
        </w:tc>
        <w:tc>
          <w:tcPr>
            <w:tcW w:w="2126" w:type="dxa"/>
            <w:tcBorders>
              <w:top w:val="nil"/>
              <w:left w:val="nil"/>
              <w:bottom w:val="single" w:sz="8" w:space="0" w:color="auto"/>
              <w:right w:val="single" w:sz="8" w:space="0" w:color="auto"/>
            </w:tcBorders>
            <w:vAlign w:val="center"/>
            <w:hideMark/>
          </w:tcPr>
          <w:p w14:paraId="6C0450B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-86</w:t>
            </w:r>
          </w:p>
        </w:tc>
        <w:tc>
          <w:tcPr>
            <w:tcW w:w="1418" w:type="dxa"/>
            <w:tcBorders>
              <w:top w:val="nil"/>
              <w:left w:val="nil"/>
              <w:bottom w:val="single" w:sz="8" w:space="0" w:color="auto"/>
              <w:right w:val="single" w:sz="8" w:space="0" w:color="auto"/>
            </w:tcBorders>
            <w:vAlign w:val="center"/>
            <w:hideMark/>
          </w:tcPr>
          <w:p w14:paraId="7C9A2259"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115</w:t>
            </w:r>
          </w:p>
        </w:tc>
      </w:tr>
      <w:tr w:rsidR="00DA2E74" w:rsidRPr="00DA2E74" w14:paraId="43BA12D9"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571FF159" w14:textId="77777777" w:rsidR="00DA2E74" w:rsidRPr="00DA2E74" w:rsidRDefault="00DA2E74" w:rsidP="00DA2E74">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7F7AC6F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256 QAM</w:t>
            </w:r>
          </w:p>
        </w:tc>
        <w:tc>
          <w:tcPr>
            <w:tcW w:w="1418" w:type="dxa"/>
            <w:tcBorders>
              <w:top w:val="nil"/>
              <w:left w:val="nil"/>
              <w:bottom w:val="single" w:sz="8" w:space="0" w:color="auto"/>
              <w:right w:val="single" w:sz="8" w:space="0" w:color="auto"/>
            </w:tcBorders>
            <w:vAlign w:val="center"/>
            <w:hideMark/>
          </w:tcPr>
          <w:p w14:paraId="2430A1B7"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25</w:t>
            </w:r>
          </w:p>
        </w:tc>
        <w:tc>
          <w:tcPr>
            <w:tcW w:w="2126" w:type="dxa"/>
            <w:tcBorders>
              <w:top w:val="nil"/>
              <w:left w:val="nil"/>
              <w:bottom w:val="single" w:sz="8" w:space="0" w:color="auto"/>
              <w:right w:val="single" w:sz="8" w:space="0" w:color="auto"/>
            </w:tcBorders>
            <w:vAlign w:val="center"/>
            <w:hideMark/>
          </w:tcPr>
          <w:p w14:paraId="78B8C02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-69</w:t>
            </w:r>
          </w:p>
        </w:tc>
        <w:tc>
          <w:tcPr>
            <w:tcW w:w="1418" w:type="dxa"/>
            <w:tcBorders>
              <w:top w:val="nil"/>
              <w:left w:val="nil"/>
              <w:bottom w:val="single" w:sz="8" w:space="0" w:color="auto"/>
              <w:right w:val="single" w:sz="8" w:space="0" w:color="auto"/>
            </w:tcBorders>
            <w:vAlign w:val="center"/>
            <w:hideMark/>
          </w:tcPr>
          <w:p w14:paraId="62B137E4"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94</w:t>
            </w:r>
          </w:p>
        </w:tc>
      </w:tr>
      <w:tr w:rsidR="00DA2E74" w:rsidRPr="00DA2E74" w14:paraId="154F2E7E"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5471F3AF" w14:textId="77777777" w:rsidR="00DA2E74" w:rsidRPr="00DA2E74" w:rsidRDefault="00DA2E74" w:rsidP="00DA2E74">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329E6D25"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1024 QAM</w:t>
            </w:r>
          </w:p>
        </w:tc>
        <w:tc>
          <w:tcPr>
            <w:tcW w:w="1418" w:type="dxa"/>
            <w:tcBorders>
              <w:top w:val="nil"/>
              <w:left w:val="nil"/>
              <w:bottom w:val="single" w:sz="8" w:space="0" w:color="auto"/>
              <w:right w:val="single" w:sz="8" w:space="0" w:color="auto"/>
            </w:tcBorders>
            <w:vAlign w:val="center"/>
            <w:hideMark/>
          </w:tcPr>
          <w:p w14:paraId="02CE05DA"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24</w:t>
            </w:r>
          </w:p>
        </w:tc>
        <w:tc>
          <w:tcPr>
            <w:tcW w:w="2126" w:type="dxa"/>
            <w:tcBorders>
              <w:top w:val="nil"/>
              <w:left w:val="nil"/>
              <w:bottom w:val="single" w:sz="8" w:space="0" w:color="auto"/>
              <w:right w:val="single" w:sz="8" w:space="0" w:color="auto"/>
            </w:tcBorders>
            <w:vAlign w:val="center"/>
            <w:hideMark/>
          </w:tcPr>
          <w:p w14:paraId="34C334C4"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-63</w:t>
            </w:r>
          </w:p>
        </w:tc>
        <w:tc>
          <w:tcPr>
            <w:tcW w:w="1418" w:type="dxa"/>
            <w:tcBorders>
              <w:top w:val="nil"/>
              <w:left w:val="nil"/>
              <w:bottom w:val="single" w:sz="8" w:space="0" w:color="auto"/>
              <w:right w:val="single" w:sz="8" w:space="0" w:color="auto"/>
            </w:tcBorders>
            <w:vAlign w:val="center"/>
            <w:hideMark/>
          </w:tcPr>
          <w:p w14:paraId="3FCC225D"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87</w:t>
            </w:r>
          </w:p>
        </w:tc>
      </w:tr>
      <w:tr w:rsidR="00DA2E74" w:rsidRPr="00DA2E74" w14:paraId="46605944" w14:textId="77777777" w:rsidTr="00003BBF">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19B7500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15 GHZ</w:t>
            </w:r>
          </w:p>
        </w:tc>
        <w:tc>
          <w:tcPr>
            <w:tcW w:w="2693" w:type="dxa"/>
            <w:tcBorders>
              <w:top w:val="nil"/>
              <w:left w:val="nil"/>
              <w:bottom w:val="single" w:sz="8" w:space="0" w:color="auto"/>
              <w:right w:val="single" w:sz="8" w:space="0" w:color="auto"/>
            </w:tcBorders>
            <w:vAlign w:val="center"/>
            <w:hideMark/>
          </w:tcPr>
          <w:p w14:paraId="28869FA6"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4 QAM</w:t>
            </w:r>
          </w:p>
        </w:tc>
        <w:tc>
          <w:tcPr>
            <w:tcW w:w="1418" w:type="dxa"/>
            <w:tcBorders>
              <w:top w:val="nil"/>
              <w:left w:val="nil"/>
              <w:bottom w:val="single" w:sz="8" w:space="0" w:color="auto"/>
              <w:right w:val="single" w:sz="8" w:space="0" w:color="auto"/>
            </w:tcBorders>
            <w:vAlign w:val="center"/>
            <w:hideMark/>
          </w:tcPr>
          <w:p w14:paraId="4FA75B20"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28</w:t>
            </w:r>
          </w:p>
        </w:tc>
        <w:tc>
          <w:tcPr>
            <w:tcW w:w="2126" w:type="dxa"/>
            <w:tcBorders>
              <w:top w:val="nil"/>
              <w:left w:val="nil"/>
              <w:bottom w:val="single" w:sz="8" w:space="0" w:color="auto"/>
              <w:right w:val="single" w:sz="8" w:space="0" w:color="auto"/>
            </w:tcBorders>
            <w:vAlign w:val="center"/>
            <w:hideMark/>
          </w:tcPr>
          <w:p w14:paraId="625FC0D3"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-86</w:t>
            </w:r>
          </w:p>
        </w:tc>
        <w:tc>
          <w:tcPr>
            <w:tcW w:w="1418" w:type="dxa"/>
            <w:tcBorders>
              <w:top w:val="nil"/>
              <w:left w:val="nil"/>
              <w:bottom w:val="single" w:sz="8" w:space="0" w:color="auto"/>
              <w:right w:val="single" w:sz="8" w:space="0" w:color="auto"/>
            </w:tcBorders>
            <w:vAlign w:val="center"/>
            <w:hideMark/>
          </w:tcPr>
          <w:p w14:paraId="0E755591"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114</w:t>
            </w:r>
          </w:p>
        </w:tc>
      </w:tr>
      <w:tr w:rsidR="00DA2E74" w:rsidRPr="00DA2E74" w14:paraId="66BEC7FB"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794D6B61" w14:textId="77777777" w:rsidR="00DA2E74" w:rsidRPr="00DA2E74" w:rsidRDefault="00DA2E74" w:rsidP="00DA2E74">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2A1D54B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256 QAM</w:t>
            </w:r>
          </w:p>
        </w:tc>
        <w:tc>
          <w:tcPr>
            <w:tcW w:w="1418" w:type="dxa"/>
            <w:tcBorders>
              <w:top w:val="nil"/>
              <w:left w:val="nil"/>
              <w:bottom w:val="single" w:sz="8" w:space="0" w:color="auto"/>
              <w:right w:val="single" w:sz="8" w:space="0" w:color="auto"/>
            </w:tcBorders>
            <w:vAlign w:val="center"/>
            <w:hideMark/>
          </w:tcPr>
          <w:p w14:paraId="42488AB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24</w:t>
            </w:r>
          </w:p>
        </w:tc>
        <w:tc>
          <w:tcPr>
            <w:tcW w:w="2126" w:type="dxa"/>
            <w:tcBorders>
              <w:top w:val="nil"/>
              <w:left w:val="nil"/>
              <w:bottom w:val="single" w:sz="8" w:space="0" w:color="auto"/>
              <w:right w:val="single" w:sz="8" w:space="0" w:color="auto"/>
            </w:tcBorders>
            <w:vAlign w:val="center"/>
            <w:hideMark/>
          </w:tcPr>
          <w:p w14:paraId="73FF3159"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-69</w:t>
            </w:r>
          </w:p>
        </w:tc>
        <w:tc>
          <w:tcPr>
            <w:tcW w:w="1418" w:type="dxa"/>
            <w:tcBorders>
              <w:top w:val="nil"/>
              <w:left w:val="nil"/>
              <w:bottom w:val="single" w:sz="8" w:space="0" w:color="auto"/>
              <w:right w:val="single" w:sz="8" w:space="0" w:color="auto"/>
            </w:tcBorders>
            <w:vAlign w:val="center"/>
            <w:hideMark/>
          </w:tcPr>
          <w:p w14:paraId="2015287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93</w:t>
            </w:r>
          </w:p>
        </w:tc>
      </w:tr>
      <w:tr w:rsidR="00DA2E74" w:rsidRPr="00DA2E74" w14:paraId="68CF8781"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400AC518" w14:textId="77777777" w:rsidR="00DA2E74" w:rsidRPr="00DA2E74" w:rsidRDefault="00DA2E74" w:rsidP="00DA2E74">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78380C8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1024 QAM</w:t>
            </w:r>
          </w:p>
        </w:tc>
        <w:tc>
          <w:tcPr>
            <w:tcW w:w="1418" w:type="dxa"/>
            <w:tcBorders>
              <w:top w:val="nil"/>
              <w:left w:val="nil"/>
              <w:bottom w:val="single" w:sz="8" w:space="0" w:color="auto"/>
              <w:right w:val="single" w:sz="8" w:space="0" w:color="auto"/>
            </w:tcBorders>
            <w:vAlign w:val="center"/>
            <w:hideMark/>
          </w:tcPr>
          <w:p w14:paraId="1946471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23</w:t>
            </w:r>
          </w:p>
        </w:tc>
        <w:tc>
          <w:tcPr>
            <w:tcW w:w="2126" w:type="dxa"/>
            <w:tcBorders>
              <w:top w:val="nil"/>
              <w:left w:val="nil"/>
              <w:bottom w:val="single" w:sz="8" w:space="0" w:color="auto"/>
              <w:right w:val="single" w:sz="8" w:space="0" w:color="auto"/>
            </w:tcBorders>
            <w:vAlign w:val="center"/>
            <w:hideMark/>
          </w:tcPr>
          <w:p w14:paraId="38228E2E"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-63</w:t>
            </w:r>
          </w:p>
        </w:tc>
        <w:tc>
          <w:tcPr>
            <w:tcW w:w="1418" w:type="dxa"/>
            <w:tcBorders>
              <w:top w:val="nil"/>
              <w:left w:val="nil"/>
              <w:bottom w:val="single" w:sz="8" w:space="0" w:color="auto"/>
              <w:right w:val="single" w:sz="8" w:space="0" w:color="auto"/>
            </w:tcBorders>
            <w:vAlign w:val="center"/>
            <w:hideMark/>
          </w:tcPr>
          <w:p w14:paraId="20B55D78"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86</w:t>
            </w:r>
          </w:p>
        </w:tc>
      </w:tr>
    </w:tbl>
    <w:p w14:paraId="7C8E4191"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ECHIPAMENTUL DE INTERIOR (IDU)</w:t>
      </w:r>
    </w:p>
    <w:p w14:paraId="7876527B" w14:textId="77777777" w:rsidR="00DA2E74" w:rsidRPr="00EC707E" w:rsidRDefault="00DA2E74" w:rsidP="00335CB3">
      <w:pPr>
        <w:widowControl w:val="0"/>
        <w:numPr>
          <w:ilvl w:val="0"/>
          <w:numId w:val="30"/>
        </w:numPr>
        <w:autoSpaceDE w:val="0"/>
        <w:autoSpaceDN w:val="0"/>
        <w:adjustRightInd w:val="0"/>
        <w:rPr>
          <w:bCs/>
          <w:noProof w:val="0"/>
          <w:lang w:val="pt-BR"/>
        </w:rPr>
      </w:pPr>
      <w:r w:rsidRPr="00EC707E">
        <w:rPr>
          <w:bCs/>
          <w:noProof w:val="0"/>
          <w:lang w:val="pt-BR"/>
        </w:rPr>
        <w:t xml:space="preserve">Rack-abil pe lățimea de 19 inch. </w:t>
      </w:r>
    </w:p>
    <w:p w14:paraId="6E472DCB"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Structură</w:t>
      </w:r>
      <w:proofErr w:type="spellEnd"/>
      <w:r w:rsidRPr="00DA2E74">
        <w:rPr>
          <w:bCs/>
          <w:noProof w:val="0"/>
          <w:lang w:val="en-US"/>
        </w:rPr>
        <w:t xml:space="preserve"> </w:t>
      </w:r>
      <w:proofErr w:type="spellStart"/>
      <w:r w:rsidRPr="00DA2E74">
        <w:rPr>
          <w:bCs/>
          <w:noProof w:val="0"/>
          <w:lang w:val="en-US"/>
        </w:rPr>
        <w:t>modulară</w:t>
      </w:r>
      <w:proofErr w:type="spellEnd"/>
      <w:r w:rsidRPr="00DA2E74">
        <w:rPr>
          <w:bCs/>
          <w:noProof w:val="0"/>
          <w:lang w:val="en-US"/>
        </w:rPr>
        <w:t xml:space="preserve"> pe </w:t>
      </w:r>
      <w:proofErr w:type="spellStart"/>
      <w:r w:rsidRPr="00DA2E74">
        <w:rPr>
          <w:bCs/>
          <w:noProof w:val="0"/>
          <w:lang w:val="en-US"/>
        </w:rPr>
        <w:t>aceeași</w:t>
      </w:r>
      <w:proofErr w:type="spellEnd"/>
      <w:r w:rsidRPr="00DA2E74">
        <w:rPr>
          <w:bCs/>
          <w:noProof w:val="0"/>
          <w:lang w:val="en-US"/>
        </w:rPr>
        <w:t xml:space="preserve"> </w:t>
      </w:r>
      <w:proofErr w:type="spellStart"/>
      <w:r w:rsidRPr="00DA2E74">
        <w:rPr>
          <w:bCs/>
          <w:noProof w:val="0"/>
          <w:lang w:val="en-US"/>
        </w:rPr>
        <w:t>construcție</w:t>
      </w:r>
      <w:proofErr w:type="spellEnd"/>
      <w:r w:rsidRPr="00DA2E74">
        <w:rPr>
          <w:bCs/>
          <w:noProof w:val="0"/>
          <w:lang w:val="en-US"/>
        </w:rPr>
        <w:t xml:space="preserve"> indoor. </w:t>
      </w:r>
    </w:p>
    <w:p w14:paraId="3BB4C15A"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Structura modulară va integra următoarele componente:</w:t>
      </w:r>
    </w:p>
    <w:p w14:paraId="206A763C" w14:textId="77777777" w:rsidR="00DA2E74" w:rsidRPr="00DA2E74" w:rsidRDefault="00DA2E74" w:rsidP="00335CB3">
      <w:pPr>
        <w:widowControl w:val="0"/>
        <w:numPr>
          <w:ilvl w:val="0"/>
          <w:numId w:val="31"/>
        </w:numPr>
        <w:autoSpaceDE w:val="0"/>
        <w:autoSpaceDN w:val="0"/>
        <w:adjustRightInd w:val="0"/>
        <w:contextualSpacing/>
        <w:jc w:val="both"/>
        <w:rPr>
          <w:rFonts w:eastAsia="Calibri"/>
          <w:noProof w:val="0"/>
          <w:lang w:val="en-US"/>
        </w:rPr>
      </w:pPr>
      <w:proofErr w:type="spellStart"/>
      <w:r w:rsidRPr="00DA2E74">
        <w:rPr>
          <w:rFonts w:eastAsia="Calibri"/>
          <w:noProof w:val="0"/>
          <w:lang w:val="en-US"/>
        </w:rPr>
        <w:t>Alimentare</w:t>
      </w:r>
      <w:proofErr w:type="spellEnd"/>
      <w:r w:rsidRPr="00DA2E74">
        <w:rPr>
          <w:rFonts w:eastAsia="Calibri"/>
          <w:noProof w:val="0"/>
          <w:lang w:val="en-US"/>
        </w:rPr>
        <w:t xml:space="preserve"> </w:t>
      </w:r>
      <w:proofErr w:type="spellStart"/>
      <w:r w:rsidRPr="00DA2E74">
        <w:rPr>
          <w:rFonts w:eastAsia="Calibri"/>
          <w:noProof w:val="0"/>
          <w:lang w:val="en-US"/>
        </w:rPr>
        <w:t>echipament</w:t>
      </w:r>
      <w:proofErr w:type="spellEnd"/>
      <w:r w:rsidRPr="00DA2E74">
        <w:rPr>
          <w:rFonts w:eastAsia="Calibri"/>
          <w:noProof w:val="0"/>
          <w:lang w:val="en-US"/>
        </w:rPr>
        <w:t xml:space="preserve"> interior (IDU): </w:t>
      </w:r>
    </w:p>
    <w:p w14:paraId="2F469BC9" w14:textId="77777777" w:rsidR="00DA2E74" w:rsidRPr="00DA2E74" w:rsidRDefault="00DA2E74" w:rsidP="00335CB3">
      <w:pPr>
        <w:widowControl w:val="0"/>
        <w:numPr>
          <w:ilvl w:val="0"/>
          <w:numId w:val="32"/>
        </w:numPr>
        <w:autoSpaceDE w:val="0"/>
        <w:autoSpaceDN w:val="0"/>
        <w:adjustRightInd w:val="0"/>
        <w:contextualSpacing/>
        <w:jc w:val="both"/>
        <w:rPr>
          <w:rFonts w:eastAsia="Calibri"/>
          <w:noProof w:val="0"/>
          <w:lang w:val="it-IT"/>
        </w:rPr>
      </w:pPr>
      <w:r w:rsidRPr="00DA2E74">
        <w:rPr>
          <w:rFonts w:eastAsia="Calibri"/>
          <w:noProof w:val="0"/>
          <w:lang w:val="it-IT"/>
        </w:rPr>
        <w:t>IDU va fi prevăzut cu două module sursă de alimentare, principal și rezervă, cu intrări distincte pentru fiecare sursă în parte;</w:t>
      </w:r>
    </w:p>
    <w:p w14:paraId="42D34C81" w14:textId="77777777" w:rsidR="00DA2E74" w:rsidRPr="00DA2E74" w:rsidRDefault="00DA2E74" w:rsidP="00335CB3">
      <w:pPr>
        <w:widowControl w:val="0"/>
        <w:numPr>
          <w:ilvl w:val="0"/>
          <w:numId w:val="32"/>
        </w:numPr>
        <w:autoSpaceDE w:val="0"/>
        <w:autoSpaceDN w:val="0"/>
        <w:adjustRightInd w:val="0"/>
        <w:contextualSpacing/>
        <w:jc w:val="both"/>
        <w:rPr>
          <w:rFonts w:eastAsia="Calibri"/>
          <w:noProof w:val="0"/>
          <w:lang w:val="it-IT"/>
        </w:rPr>
      </w:pPr>
      <w:r w:rsidRPr="00DA2E74">
        <w:rPr>
          <w:rFonts w:eastAsia="Calibri"/>
          <w:noProof w:val="0"/>
          <w:lang w:val="it-IT"/>
        </w:rPr>
        <w:t>Modulele sursă de alimentare vor fi alimentate cu -48 Vcc cu borna pozitivă la masă;</w:t>
      </w:r>
    </w:p>
    <w:p w14:paraId="3F2ACC93" w14:textId="77777777" w:rsidR="00DA2E74" w:rsidRPr="00DA2E74" w:rsidRDefault="00DA2E74" w:rsidP="00335CB3">
      <w:pPr>
        <w:widowControl w:val="0"/>
        <w:numPr>
          <w:ilvl w:val="0"/>
          <w:numId w:val="31"/>
        </w:numPr>
        <w:autoSpaceDE w:val="0"/>
        <w:autoSpaceDN w:val="0"/>
        <w:adjustRightInd w:val="0"/>
        <w:contextualSpacing/>
        <w:jc w:val="both"/>
        <w:rPr>
          <w:rFonts w:eastAsia="Calibri"/>
          <w:noProof w:val="0"/>
          <w:lang w:val="it-IT"/>
        </w:rPr>
      </w:pPr>
      <w:r w:rsidRPr="00DA2E74">
        <w:rPr>
          <w:rFonts w:eastAsia="Calibri"/>
          <w:noProof w:val="0"/>
          <w:lang w:val="it-IT"/>
        </w:rPr>
        <w:t xml:space="preserve">Module modem radio vor fi echipate cu 1(una) interfață IF. Numărul de module radio este dimensionat după următoarele criterii: </w:t>
      </w:r>
    </w:p>
    <w:p w14:paraId="67F709D4" w14:textId="77777777" w:rsidR="00DA2E74" w:rsidRPr="00DA2E74" w:rsidRDefault="00DA2E74" w:rsidP="00335CB3">
      <w:pPr>
        <w:widowControl w:val="0"/>
        <w:numPr>
          <w:ilvl w:val="0"/>
          <w:numId w:val="33"/>
        </w:numPr>
        <w:autoSpaceDE w:val="0"/>
        <w:autoSpaceDN w:val="0"/>
        <w:adjustRightInd w:val="0"/>
        <w:contextualSpacing/>
        <w:jc w:val="both"/>
        <w:rPr>
          <w:rFonts w:eastAsia="Calibri"/>
          <w:noProof w:val="0"/>
          <w:lang w:val="it-IT"/>
        </w:rPr>
      </w:pPr>
      <w:r w:rsidRPr="00DA2E74">
        <w:rPr>
          <w:rFonts w:eastAsia="Calibri"/>
          <w:noProof w:val="0"/>
          <w:lang w:val="it-IT"/>
        </w:rPr>
        <w:t xml:space="preserve">Câte două module pentru fiecare direcție RF care pleacă dintr-un capăt de linie 2+0. </w:t>
      </w:r>
    </w:p>
    <w:p w14:paraId="0B40EF79" w14:textId="77777777" w:rsidR="00DA2E74" w:rsidRPr="00DA2E74" w:rsidRDefault="00DA2E74" w:rsidP="00335CB3">
      <w:pPr>
        <w:widowControl w:val="0"/>
        <w:numPr>
          <w:ilvl w:val="0"/>
          <w:numId w:val="33"/>
        </w:numPr>
        <w:autoSpaceDE w:val="0"/>
        <w:autoSpaceDN w:val="0"/>
        <w:adjustRightInd w:val="0"/>
        <w:contextualSpacing/>
        <w:jc w:val="both"/>
        <w:rPr>
          <w:rFonts w:eastAsia="Calibri"/>
          <w:noProof w:val="0"/>
          <w:lang w:val="it-IT"/>
        </w:rPr>
      </w:pPr>
      <w:r w:rsidRPr="00DA2E74">
        <w:rPr>
          <w:rFonts w:eastAsia="Calibri"/>
          <w:noProof w:val="0"/>
          <w:lang w:val="it-IT"/>
        </w:rPr>
        <w:t xml:space="preserve">În funcție de numărul de direcții RF, pentru fiecare amplasament în parte. </w:t>
      </w:r>
    </w:p>
    <w:p w14:paraId="552FA62F" w14:textId="77777777" w:rsidR="00DA2E74" w:rsidRPr="00DA2E74" w:rsidRDefault="00DA2E74" w:rsidP="00335CB3">
      <w:pPr>
        <w:widowControl w:val="0"/>
        <w:numPr>
          <w:ilvl w:val="0"/>
          <w:numId w:val="33"/>
        </w:numPr>
        <w:autoSpaceDE w:val="0"/>
        <w:autoSpaceDN w:val="0"/>
        <w:adjustRightInd w:val="0"/>
        <w:contextualSpacing/>
        <w:jc w:val="both"/>
        <w:rPr>
          <w:rFonts w:eastAsia="Calibri"/>
          <w:noProof w:val="0"/>
          <w:lang w:val="it-IT"/>
        </w:rPr>
      </w:pPr>
      <w:r w:rsidRPr="00DA2E74">
        <w:rPr>
          <w:rFonts w:eastAsia="Calibri"/>
          <w:noProof w:val="0"/>
          <w:lang w:val="it-IT"/>
        </w:rPr>
        <w:t>Modulele de modem radio vor asigura telealimentarea unităților radio exterioare (ODU) prin intermediul aceluiași cablu coaxial ce asigură și transportul frecvențelor intermediare.</w:t>
      </w:r>
    </w:p>
    <w:p w14:paraId="20073FE1" w14:textId="77777777" w:rsidR="00DA2E74" w:rsidRPr="00DA2E74" w:rsidRDefault="00DA2E74" w:rsidP="00335CB3">
      <w:pPr>
        <w:widowControl w:val="0"/>
        <w:numPr>
          <w:ilvl w:val="0"/>
          <w:numId w:val="33"/>
        </w:numPr>
        <w:autoSpaceDE w:val="0"/>
        <w:autoSpaceDN w:val="0"/>
        <w:adjustRightInd w:val="0"/>
        <w:contextualSpacing/>
        <w:jc w:val="both"/>
        <w:rPr>
          <w:rFonts w:eastAsia="Calibri"/>
          <w:noProof w:val="0"/>
          <w:lang w:val="it-IT"/>
        </w:rPr>
      </w:pPr>
      <w:r w:rsidRPr="00DA2E74">
        <w:rPr>
          <w:rFonts w:eastAsia="Calibri"/>
          <w:noProof w:val="0"/>
          <w:lang w:val="it-IT"/>
        </w:rPr>
        <w:t>În vederea utilizării CCDP, modemul radio va avea implementată tehnologia XPIC pentru filtrarea interferențelor dintre cele două polarizări V și H.</w:t>
      </w:r>
    </w:p>
    <w:p w14:paraId="512A564E"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 xml:space="preserve">XPIC </w:t>
      </w:r>
      <w:proofErr w:type="spellStart"/>
      <w:r w:rsidRPr="00DA2E74">
        <w:rPr>
          <w:bCs/>
          <w:noProof w:val="0"/>
          <w:lang w:val="en-US"/>
        </w:rPr>
        <w:t>va</w:t>
      </w:r>
      <w:proofErr w:type="spellEnd"/>
      <w:r w:rsidRPr="00DA2E74">
        <w:rPr>
          <w:bCs/>
          <w:noProof w:val="0"/>
          <w:lang w:val="en-US"/>
        </w:rPr>
        <w:t xml:space="preserve"> fi:</w:t>
      </w:r>
    </w:p>
    <w:p w14:paraId="603DD7AF" w14:textId="77777777" w:rsidR="00DA2E74" w:rsidRPr="00DA2E74" w:rsidRDefault="00DA2E74" w:rsidP="00335CB3">
      <w:pPr>
        <w:widowControl w:val="0"/>
        <w:numPr>
          <w:ilvl w:val="0"/>
          <w:numId w:val="36"/>
        </w:numPr>
        <w:autoSpaceDE w:val="0"/>
        <w:autoSpaceDN w:val="0"/>
        <w:adjustRightInd w:val="0"/>
        <w:contextualSpacing/>
        <w:jc w:val="both"/>
        <w:rPr>
          <w:rFonts w:eastAsia="Calibri"/>
          <w:noProof w:val="0"/>
          <w:lang w:val="en-US"/>
        </w:rPr>
      </w:pPr>
      <w:proofErr w:type="spellStart"/>
      <w:r w:rsidRPr="00DA2E74">
        <w:rPr>
          <w:rFonts w:eastAsia="Calibri"/>
          <w:noProof w:val="0"/>
          <w:lang w:val="en-US"/>
        </w:rPr>
        <w:t>Configurabil</w:t>
      </w:r>
      <w:proofErr w:type="spellEnd"/>
      <w:r w:rsidRPr="00DA2E74">
        <w:rPr>
          <w:rFonts w:eastAsia="Calibri"/>
          <w:noProof w:val="0"/>
          <w:lang w:val="en-US"/>
        </w:rPr>
        <w:t xml:space="preserve"> software.</w:t>
      </w:r>
    </w:p>
    <w:p w14:paraId="3F883D40" w14:textId="77777777" w:rsidR="00DA2E74" w:rsidRPr="00DA2E74" w:rsidRDefault="00DA2E74" w:rsidP="00335CB3">
      <w:pPr>
        <w:widowControl w:val="0"/>
        <w:numPr>
          <w:ilvl w:val="0"/>
          <w:numId w:val="36"/>
        </w:numPr>
        <w:autoSpaceDE w:val="0"/>
        <w:autoSpaceDN w:val="0"/>
        <w:adjustRightInd w:val="0"/>
        <w:contextualSpacing/>
        <w:jc w:val="both"/>
        <w:rPr>
          <w:rFonts w:eastAsia="Calibri"/>
          <w:noProof w:val="0"/>
          <w:lang w:val="it-IT"/>
        </w:rPr>
      </w:pPr>
      <w:r w:rsidRPr="00DA2E74">
        <w:rPr>
          <w:rFonts w:eastAsia="Calibri"/>
          <w:noProof w:val="0"/>
          <w:lang w:val="it-IT"/>
        </w:rPr>
        <w:t>Interconectat la nivel fizic între două module radio ale unui capăt de link 2+0.</w:t>
      </w:r>
    </w:p>
    <w:p w14:paraId="68A29092"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SPECIFICATII TEHNICE FUNCTII SWITCH SI INTERFETE ETHERNET</w:t>
      </w:r>
    </w:p>
    <w:p w14:paraId="3F912674"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Modulele</w:t>
      </w:r>
      <w:proofErr w:type="spellEnd"/>
      <w:r w:rsidRPr="00DA2E74">
        <w:rPr>
          <w:bCs/>
          <w:noProof w:val="0"/>
          <w:lang w:val="en-US"/>
        </w:rPr>
        <w:t xml:space="preserve"> </w:t>
      </w:r>
      <w:proofErr w:type="spellStart"/>
      <w:r w:rsidRPr="00DA2E74">
        <w:rPr>
          <w:bCs/>
          <w:noProof w:val="0"/>
          <w:lang w:val="en-US"/>
        </w:rPr>
        <w:t>sau</w:t>
      </w:r>
      <w:proofErr w:type="spellEnd"/>
      <w:r w:rsidRPr="00DA2E74">
        <w:rPr>
          <w:bCs/>
          <w:noProof w:val="0"/>
          <w:lang w:val="en-US"/>
        </w:rPr>
        <w:t xml:space="preserve"> </w:t>
      </w:r>
      <w:proofErr w:type="spellStart"/>
      <w:r w:rsidRPr="00DA2E74">
        <w:rPr>
          <w:bCs/>
          <w:noProof w:val="0"/>
          <w:lang w:val="en-US"/>
        </w:rPr>
        <w:t>echipamentele</w:t>
      </w:r>
      <w:proofErr w:type="spellEnd"/>
      <w:r w:rsidRPr="00DA2E74">
        <w:rPr>
          <w:bCs/>
          <w:noProof w:val="0"/>
          <w:lang w:val="en-US"/>
        </w:rPr>
        <w:t xml:space="preserve"> </w:t>
      </w:r>
      <w:proofErr w:type="spellStart"/>
      <w:r w:rsidRPr="00DA2E74">
        <w:rPr>
          <w:bCs/>
          <w:noProof w:val="0"/>
          <w:lang w:val="en-US"/>
        </w:rPr>
        <w:t>ce</w:t>
      </w:r>
      <w:proofErr w:type="spellEnd"/>
      <w:r w:rsidRPr="00DA2E74">
        <w:rPr>
          <w:bCs/>
          <w:noProof w:val="0"/>
          <w:lang w:val="en-US"/>
        </w:rPr>
        <w:t xml:space="preserve"> </w:t>
      </w:r>
      <w:proofErr w:type="spellStart"/>
      <w:r w:rsidRPr="00DA2E74">
        <w:rPr>
          <w:bCs/>
          <w:noProof w:val="0"/>
          <w:lang w:val="en-US"/>
        </w:rPr>
        <w:t>asigură</w:t>
      </w:r>
      <w:proofErr w:type="spellEnd"/>
      <w:r w:rsidRPr="00DA2E74">
        <w:rPr>
          <w:bCs/>
          <w:noProof w:val="0"/>
          <w:lang w:val="en-US"/>
        </w:rPr>
        <w:t xml:space="preserve"> </w:t>
      </w:r>
      <w:proofErr w:type="spellStart"/>
      <w:r w:rsidRPr="00DA2E74">
        <w:rPr>
          <w:bCs/>
          <w:noProof w:val="0"/>
          <w:lang w:val="en-US"/>
        </w:rPr>
        <w:t>funcțiile</w:t>
      </w:r>
      <w:proofErr w:type="spellEnd"/>
      <w:r w:rsidRPr="00DA2E74">
        <w:rPr>
          <w:bCs/>
          <w:noProof w:val="0"/>
          <w:lang w:val="en-US"/>
        </w:rPr>
        <w:t xml:space="preserve"> de switch ethernet </w:t>
      </w:r>
      <w:proofErr w:type="spellStart"/>
      <w:r w:rsidRPr="00DA2E74">
        <w:rPr>
          <w:bCs/>
          <w:noProof w:val="0"/>
          <w:lang w:val="en-US"/>
        </w:rPr>
        <w:t>și</w:t>
      </w:r>
      <w:proofErr w:type="spellEnd"/>
      <w:r w:rsidRPr="00DA2E74">
        <w:rPr>
          <w:bCs/>
          <w:noProof w:val="0"/>
          <w:lang w:val="en-US"/>
        </w:rPr>
        <w:t xml:space="preserve"> </w:t>
      </w:r>
      <w:proofErr w:type="spellStart"/>
      <w:r w:rsidRPr="00DA2E74">
        <w:rPr>
          <w:bCs/>
          <w:noProof w:val="0"/>
          <w:lang w:val="en-US"/>
        </w:rPr>
        <w:t>interfețele</w:t>
      </w:r>
      <w:proofErr w:type="spellEnd"/>
      <w:r w:rsidRPr="00DA2E74">
        <w:rPr>
          <w:bCs/>
          <w:noProof w:val="0"/>
          <w:lang w:val="en-US"/>
        </w:rPr>
        <w:t xml:space="preserve"> </w:t>
      </w:r>
      <w:proofErr w:type="spellStart"/>
      <w:r w:rsidRPr="00DA2E74">
        <w:rPr>
          <w:bCs/>
          <w:noProof w:val="0"/>
          <w:lang w:val="en-US"/>
        </w:rPr>
        <w:t>acestora</w:t>
      </w:r>
      <w:proofErr w:type="spellEnd"/>
      <w:r w:rsidRPr="00DA2E74">
        <w:rPr>
          <w:bCs/>
          <w:noProof w:val="0"/>
          <w:lang w:val="en-US"/>
        </w:rPr>
        <w:t xml:space="preserve"> </w:t>
      </w:r>
      <w:proofErr w:type="spellStart"/>
      <w:r w:rsidRPr="00DA2E74">
        <w:rPr>
          <w:bCs/>
          <w:noProof w:val="0"/>
          <w:lang w:val="en-US"/>
        </w:rPr>
        <w:t>trebuie</w:t>
      </w:r>
      <w:proofErr w:type="spellEnd"/>
      <w:r w:rsidRPr="00DA2E74">
        <w:rPr>
          <w:bCs/>
          <w:noProof w:val="0"/>
          <w:lang w:val="en-US"/>
        </w:rPr>
        <w:t xml:space="preserve"> </w:t>
      </w: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asigure</w:t>
      </w:r>
      <w:proofErr w:type="spellEnd"/>
      <w:r w:rsidRPr="00DA2E74">
        <w:rPr>
          <w:bCs/>
          <w:noProof w:val="0"/>
          <w:lang w:val="en-US"/>
        </w:rPr>
        <w:t xml:space="preserve"> minim 4 </w:t>
      </w:r>
      <w:proofErr w:type="spellStart"/>
      <w:r w:rsidRPr="00DA2E74">
        <w:rPr>
          <w:bCs/>
          <w:noProof w:val="0"/>
          <w:lang w:val="en-US"/>
        </w:rPr>
        <w:t>porturi</w:t>
      </w:r>
      <w:proofErr w:type="spellEnd"/>
      <w:r w:rsidRPr="00DA2E74">
        <w:rPr>
          <w:bCs/>
          <w:noProof w:val="0"/>
          <w:lang w:val="en-US"/>
        </w:rPr>
        <w:t xml:space="preserve"> Ethernet </w:t>
      </w:r>
      <w:proofErr w:type="spellStart"/>
      <w:r w:rsidRPr="00DA2E74">
        <w:rPr>
          <w:bCs/>
          <w:noProof w:val="0"/>
          <w:lang w:val="en-US"/>
        </w:rPr>
        <w:t>pentru</w:t>
      </w:r>
      <w:proofErr w:type="spellEnd"/>
      <w:r w:rsidRPr="00DA2E74">
        <w:rPr>
          <w:bCs/>
          <w:noProof w:val="0"/>
          <w:lang w:val="en-US"/>
        </w:rPr>
        <w:t xml:space="preserve"> </w:t>
      </w:r>
      <w:proofErr w:type="spellStart"/>
      <w:r w:rsidRPr="00DA2E74">
        <w:rPr>
          <w:bCs/>
          <w:noProof w:val="0"/>
          <w:lang w:val="en-US"/>
        </w:rPr>
        <w:t>trafic</w:t>
      </w:r>
      <w:proofErr w:type="spellEnd"/>
      <w:r w:rsidRPr="00DA2E74">
        <w:rPr>
          <w:bCs/>
          <w:noProof w:val="0"/>
          <w:lang w:val="en-US"/>
        </w:rPr>
        <w:t xml:space="preserve"> date (nu include </w:t>
      </w:r>
      <w:proofErr w:type="spellStart"/>
      <w:r w:rsidRPr="00DA2E74">
        <w:rPr>
          <w:bCs/>
          <w:noProof w:val="0"/>
          <w:lang w:val="en-US"/>
        </w:rPr>
        <w:t>portul</w:t>
      </w:r>
      <w:proofErr w:type="spellEnd"/>
      <w:r w:rsidRPr="00DA2E74">
        <w:rPr>
          <w:bCs/>
          <w:noProof w:val="0"/>
          <w:lang w:val="en-US"/>
        </w:rPr>
        <w:t xml:space="preserve"> de management </w:t>
      </w:r>
      <w:proofErr w:type="spellStart"/>
      <w:r w:rsidRPr="00DA2E74">
        <w:rPr>
          <w:bCs/>
          <w:noProof w:val="0"/>
          <w:lang w:val="en-US"/>
        </w:rPr>
        <w:t>și</w:t>
      </w:r>
      <w:proofErr w:type="spellEnd"/>
      <w:r w:rsidRPr="00DA2E74">
        <w:rPr>
          <w:bCs/>
          <w:noProof w:val="0"/>
          <w:lang w:val="en-US"/>
        </w:rPr>
        <w:t>/</w:t>
      </w:r>
      <w:proofErr w:type="spellStart"/>
      <w:r w:rsidRPr="00DA2E74">
        <w:rPr>
          <w:bCs/>
          <w:noProof w:val="0"/>
          <w:lang w:val="en-US"/>
        </w:rPr>
        <w:t>sau</w:t>
      </w:r>
      <w:proofErr w:type="spellEnd"/>
      <w:r w:rsidRPr="00DA2E74">
        <w:rPr>
          <w:bCs/>
          <w:noProof w:val="0"/>
          <w:lang w:val="en-US"/>
        </w:rPr>
        <w:t xml:space="preserve"> </w:t>
      </w:r>
      <w:proofErr w:type="spellStart"/>
      <w:r w:rsidRPr="00DA2E74">
        <w:rPr>
          <w:bCs/>
          <w:noProof w:val="0"/>
          <w:lang w:val="en-US"/>
        </w:rPr>
        <w:t>acces</w:t>
      </w:r>
      <w:proofErr w:type="spellEnd"/>
      <w:r w:rsidRPr="00DA2E74">
        <w:rPr>
          <w:bCs/>
          <w:noProof w:val="0"/>
          <w:lang w:val="en-US"/>
        </w:rPr>
        <w:t xml:space="preserve"> local), din care 2 </w:t>
      </w:r>
      <w:proofErr w:type="spellStart"/>
      <w:r w:rsidRPr="00DA2E74">
        <w:rPr>
          <w:bCs/>
          <w:noProof w:val="0"/>
          <w:lang w:val="en-US"/>
        </w:rPr>
        <w:t>porturi</w:t>
      </w:r>
      <w:proofErr w:type="spellEnd"/>
      <w:r w:rsidRPr="00DA2E74">
        <w:rPr>
          <w:bCs/>
          <w:noProof w:val="0"/>
          <w:lang w:val="en-US"/>
        </w:rPr>
        <w:t xml:space="preserve"> de tip </w:t>
      </w:r>
      <w:proofErr w:type="spellStart"/>
      <w:r w:rsidRPr="00DA2E74">
        <w:rPr>
          <w:bCs/>
          <w:noProof w:val="0"/>
          <w:lang w:val="en-US"/>
        </w:rPr>
        <w:t>FastEthernet</w:t>
      </w:r>
      <w:proofErr w:type="spellEnd"/>
      <w:r w:rsidRPr="00DA2E74">
        <w:rPr>
          <w:bCs/>
          <w:noProof w:val="0"/>
          <w:lang w:val="en-US"/>
        </w:rPr>
        <w:t xml:space="preserve"> </w:t>
      </w:r>
      <w:proofErr w:type="spellStart"/>
      <w:r w:rsidRPr="00DA2E74">
        <w:rPr>
          <w:bCs/>
          <w:noProof w:val="0"/>
          <w:lang w:val="en-US"/>
        </w:rPr>
        <w:t>sau</w:t>
      </w:r>
      <w:proofErr w:type="spellEnd"/>
      <w:r w:rsidRPr="00DA2E74">
        <w:rPr>
          <w:bCs/>
          <w:noProof w:val="0"/>
          <w:lang w:val="en-US"/>
        </w:rPr>
        <w:t xml:space="preserve"> </w:t>
      </w:r>
      <w:proofErr w:type="spellStart"/>
      <w:r w:rsidRPr="00DA2E74">
        <w:rPr>
          <w:bCs/>
          <w:noProof w:val="0"/>
          <w:lang w:val="en-US"/>
        </w:rPr>
        <w:t>GigabitEthernet</w:t>
      </w:r>
      <w:proofErr w:type="spellEnd"/>
      <w:r w:rsidRPr="00DA2E74">
        <w:rPr>
          <w:bCs/>
          <w:noProof w:val="0"/>
          <w:lang w:val="en-US"/>
        </w:rPr>
        <w:t xml:space="preserve">, </w:t>
      </w:r>
      <w:proofErr w:type="spellStart"/>
      <w:r w:rsidRPr="00DA2E74">
        <w:rPr>
          <w:bCs/>
          <w:noProof w:val="0"/>
          <w:lang w:val="en-US"/>
        </w:rPr>
        <w:t>conector</w:t>
      </w:r>
      <w:proofErr w:type="spellEnd"/>
      <w:r w:rsidRPr="00DA2E74">
        <w:rPr>
          <w:bCs/>
          <w:noProof w:val="0"/>
          <w:lang w:val="en-US"/>
        </w:rPr>
        <w:t xml:space="preserve"> RJ-45, </w:t>
      </w:r>
      <w:proofErr w:type="spellStart"/>
      <w:r w:rsidRPr="00DA2E74">
        <w:rPr>
          <w:bCs/>
          <w:noProof w:val="0"/>
          <w:lang w:val="en-US"/>
        </w:rPr>
        <w:t>soluție</w:t>
      </w:r>
      <w:proofErr w:type="spellEnd"/>
      <w:r w:rsidRPr="00DA2E74">
        <w:rPr>
          <w:bCs/>
          <w:noProof w:val="0"/>
          <w:lang w:val="en-US"/>
        </w:rPr>
        <w:t xml:space="preserve"> </w:t>
      </w:r>
      <w:proofErr w:type="spellStart"/>
      <w:r w:rsidRPr="00DA2E74">
        <w:rPr>
          <w:bCs/>
          <w:noProof w:val="0"/>
          <w:lang w:val="en-US"/>
        </w:rPr>
        <w:t>constructivă</w:t>
      </w:r>
      <w:proofErr w:type="spellEnd"/>
      <w:r w:rsidRPr="00DA2E74">
        <w:rPr>
          <w:bCs/>
          <w:noProof w:val="0"/>
          <w:lang w:val="en-US"/>
        </w:rPr>
        <w:t xml:space="preserve"> tip “built-in” </w:t>
      </w:r>
      <w:proofErr w:type="spellStart"/>
      <w:r w:rsidRPr="00DA2E74">
        <w:rPr>
          <w:bCs/>
          <w:noProof w:val="0"/>
          <w:lang w:val="en-US"/>
        </w:rPr>
        <w:t>sau</w:t>
      </w:r>
      <w:proofErr w:type="spellEnd"/>
      <w:r w:rsidRPr="00DA2E74">
        <w:rPr>
          <w:bCs/>
          <w:noProof w:val="0"/>
          <w:lang w:val="en-US"/>
        </w:rPr>
        <w:t xml:space="preserve"> tip “SFP electric”, </w:t>
      </w:r>
    </w:p>
    <w:p w14:paraId="3E7CFBD2"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Arhitectură</w:t>
      </w:r>
      <w:proofErr w:type="spellEnd"/>
      <w:r w:rsidRPr="00DA2E74">
        <w:rPr>
          <w:bCs/>
          <w:noProof w:val="0"/>
          <w:lang w:val="en-US"/>
        </w:rPr>
        <w:t xml:space="preserve"> non-blocking </w:t>
      </w:r>
      <w:proofErr w:type="spellStart"/>
      <w:r w:rsidRPr="00DA2E74">
        <w:rPr>
          <w:bCs/>
          <w:noProof w:val="0"/>
          <w:lang w:val="en-US"/>
        </w:rPr>
        <w:t>pentru</w:t>
      </w:r>
      <w:proofErr w:type="spellEnd"/>
      <w:r w:rsidRPr="00DA2E74">
        <w:rPr>
          <w:bCs/>
          <w:noProof w:val="0"/>
          <w:lang w:val="en-US"/>
        </w:rPr>
        <w:t xml:space="preserve"> </w:t>
      </w:r>
      <w:proofErr w:type="spellStart"/>
      <w:r w:rsidRPr="00DA2E74">
        <w:rPr>
          <w:bCs/>
          <w:noProof w:val="0"/>
          <w:lang w:val="en-US"/>
        </w:rPr>
        <w:t>matricea</w:t>
      </w:r>
      <w:proofErr w:type="spellEnd"/>
      <w:r w:rsidRPr="00DA2E74">
        <w:rPr>
          <w:bCs/>
          <w:noProof w:val="0"/>
          <w:lang w:val="en-US"/>
        </w:rPr>
        <w:t xml:space="preserve"> de switching, </w:t>
      </w:r>
      <w:proofErr w:type="spellStart"/>
      <w:r w:rsidRPr="00DA2E74">
        <w:rPr>
          <w:bCs/>
          <w:noProof w:val="0"/>
          <w:lang w:val="en-US"/>
        </w:rPr>
        <w:t>comutare</w:t>
      </w:r>
      <w:proofErr w:type="spellEnd"/>
      <w:r w:rsidRPr="00DA2E74">
        <w:rPr>
          <w:bCs/>
          <w:noProof w:val="0"/>
          <w:lang w:val="en-US"/>
        </w:rPr>
        <w:t xml:space="preserve"> </w:t>
      </w:r>
      <w:proofErr w:type="spellStart"/>
      <w:r w:rsidRPr="00DA2E74">
        <w:rPr>
          <w:bCs/>
          <w:noProof w:val="0"/>
          <w:lang w:val="en-US"/>
        </w:rPr>
        <w:t>pachete</w:t>
      </w:r>
      <w:proofErr w:type="spellEnd"/>
      <w:r w:rsidRPr="00DA2E74">
        <w:rPr>
          <w:bCs/>
          <w:noProof w:val="0"/>
          <w:lang w:val="en-US"/>
        </w:rPr>
        <w:t xml:space="preserve"> IP-</w:t>
      </w:r>
      <w:proofErr w:type="gramStart"/>
      <w:r w:rsidRPr="00DA2E74">
        <w:rPr>
          <w:bCs/>
          <w:noProof w:val="0"/>
          <w:lang w:val="en-US"/>
        </w:rPr>
        <w:t>MPLS(</w:t>
      </w:r>
      <w:proofErr w:type="gramEnd"/>
      <w:r w:rsidRPr="00DA2E74">
        <w:rPr>
          <w:bCs/>
          <w:noProof w:val="0"/>
          <w:lang w:val="en-US"/>
        </w:rPr>
        <w:t xml:space="preserve">OSPF, IS-IS). </w:t>
      </w:r>
    </w:p>
    <w:p w14:paraId="5BD56C4C"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 xml:space="preserve">Definirea a minim 8 clase de prioritate CoS, fiecare clasă având propria sa „queue”. </w:t>
      </w:r>
    </w:p>
    <w:p w14:paraId="25A8849D"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 xml:space="preserve">Ethernet Private Line/E-LINE conform </w:t>
      </w:r>
      <w:proofErr w:type="spellStart"/>
      <w:r w:rsidRPr="00DA2E74">
        <w:rPr>
          <w:bCs/>
          <w:noProof w:val="0"/>
          <w:lang w:val="en-US"/>
        </w:rPr>
        <w:t>definițiilor</w:t>
      </w:r>
      <w:proofErr w:type="spellEnd"/>
      <w:r w:rsidRPr="00DA2E74">
        <w:rPr>
          <w:bCs/>
          <w:noProof w:val="0"/>
          <w:lang w:val="en-US"/>
        </w:rPr>
        <w:t xml:space="preserve"> MEF 6. </w:t>
      </w:r>
    </w:p>
    <w:p w14:paraId="4CF44F2E"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 xml:space="preserve">Ethernet Private LAN/E-LAN conform </w:t>
      </w:r>
      <w:proofErr w:type="spellStart"/>
      <w:r w:rsidRPr="00DA2E74">
        <w:rPr>
          <w:bCs/>
          <w:noProof w:val="0"/>
          <w:lang w:val="en-US"/>
        </w:rPr>
        <w:t>definițiilor</w:t>
      </w:r>
      <w:proofErr w:type="spellEnd"/>
      <w:r w:rsidRPr="00DA2E74">
        <w:rPr>
          <w:bCs/>
          <w:noProof w:val="0"/>
          <w:lang w:val="en-US"/>
        </w:rPr>
        <w:t xml:space="preserve"> MEF 6. </w:t>
      </w:r>
    </w:p>
    <w:p w14:paraId="538E70E0"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 xml:space="preserve">Port mirroring. </w:t>
      </w:r>
    </w:p>
    <w:p w14:paraId="1A8D2110"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802.1Q</w:t>
      </w:r>
    </w:p>
    <w:p w14:paraId="333A1491"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Toate</w:t>
      </w:r>
      <w:proofErr w:type="spellEnd"/>
      <w:r w:rsidRPr="00DA2E74">
        <w:rPr>
          <w:bCs/>
          <w:noProof w:val="0"/>
          <w:lang w:val="en-US"/>
        </w:rPr>
        <w:t xml:space="preserve"> </w:t>
      </w:r>
      <w:proofErr w:type="spellStart"/>
      <w:r w:rsidRPr="00DA2E74">
        <w:rPr>
          <w:bCs/>
          <w:noProof w:val="0"/>
          <w:lang w:val="en-US"/>
        </w:rPr>
        <w:t>porturile</w:t>
      </w:r>
      <w:proofErr w:type="spellEnd"/>
      <w:r w:rsidRPr="00DA2E74">
        <w:rPr>
          <w:bCs/>
          <w:noProof w:val="0"/>
          <w:lang w:val="en-US"/>
        </w:rPr>
        <w:t xml:space="preserve"> Ethernet </w:t>
      </w:r>
      <w:proofErr w:type="spellStart"/>
      <w:r w:rsidRPr="00DA2E74">
        <w:rPr>
          <w:bCs/>
          <w:noProof w:val="0"/>
          <w:lang w:val="en-US"/>
        </w:rPr>
        <w:t>trebuie</w:t>
      </w:r>
      <w:proofErr w:type="spellEnd"/>
      <w:r w:rsidRPr="00DA2E74">
        <w:rPr>
          <w:bCs/>
          <w:noProof w:val="0"/>
          <w:lang w:val="en-US"/>
        </w:rPr>
        <w:t xml:space="preserve"> </w:t>
      </w: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permita</w:t>
      </w:r>
      <w:proofErr w:type="spellEnd"/>
      <w:r w:rsidRPr="00DA2E74">
        <w:rPr>
          <w:bCs/>
          <w:noProof w:val="0"/>
          <w:lang w:val="en-US"/>
        </w:rPr>
        <w:t>:</w:t>
      </w:r>
    </w:p>
    <w:p w14:paraId="5633C987"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 xml:space="preserve">Configurarea în mod acces și trunk. </w:t>
      </w:r>
    </w:p>
    <w:p w14:paraId="1BC72B7E"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 xml:space="preserve">Încapsularea traficului cu etichete de VLAN (802.1q). </w:t>
      </w:r>
    </w:p>
    <w:p w14:paraId="42DC4662"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Identificarea prioritatii pachetelor in baza campului PCP (802.1q), DSCP (IPv4 si IPV6), EXP (MPLS).</w:t>
      </w:r>
    </w:p>
    <w:p w14:paraId="1784EDA1"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 xml:space="preserve">Adresarea a 4094 VLAN-uri unice. </w:t>
      </w:r>
    </w:p>
    <w:p w14:paraId="619CECAA"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en-US"/>
        </w:rPr>
      </w:pPr>
      <w:proofErr w:type="spellStart"/>
      <w:r w:rsidRPr="00DA2E74">
        <w:rPr>
          <w:rFonts w:eastAsia="Calibri"/>
          <w:noProof w:val="0"/>
          <w:lang w:val="en-US"/>
        </w:rPr>
        <w:t>Configurarea</w:t>
      </w:r>
      <w:proofErr w:type="spellEnd"/>
      <w:r w:rsidRPr="00DA2E74">
        <w:rPr>
          <w:rFonts w:eastAsia="Calibri"/>
          <w:noProof w:val="0"/>
          <w:lang w:val="en-US"/>
        </w:rPr>
        <w:t xml:space="preserve"> </w:t>
      </w:r>
      <w:proofErr w:type="spellStart"/>
      <w:r w:rsidRPr="00DA2E74">
        <w:rPr>
          <w:rFonts w:eastAsia="Calibri"/>
          <w:noProof w:val="0"/>
          <w:lang w:val="en-US"/>
        </w:rPr>
        <w:t>simultană</w:t>
      </w:r>
      <w:proofErr w:type="spellEnd"/>
      <w:r w:rsidRPr="00DA2E74">
        <w:rPr>
          <w:rFonts w:eastAsia="Calibri"/>
          <w:noProof w:val="0"/>
          <w:lang w:val="en-US"/>
        </w:rPr>
        <w:t xml:space="preserve"> a minim 1000 VLAN-</w:t>
      </w:r>
      <w:proofErr w:type="spellStart"/>
      <w:r w:rsidRPr="00DA2E74">
        <w:rPr>
          <w:rFonts w:eastAsia="Calibri"/>
          <w:noProof w:val="0"/>
          <w:lang w:val="en-US"/>
        </w:rPr>
        <w:t>uri</w:t>
      </w:r>
      <w:proofErr w:type="spellEnd"/>
      <w:r w:rsidRPr="00DA2E74">
        <w:rPr>
          <w:rFonts w:eastAsia="Calibri"/>
          <w:noProof w:val="0"/>
          <w:lang w:val="en-US"/>
        </w:rPr>
        <w:t xml:space="preserve">. </w:t>
      </w:r>
    </w:p>
    <w:p w14:paraId="5C3011EB"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 xml:space="preserve">Minim 16000 intrări în tabela de adrese MAC. </w:t>
      </w:r>
    </w:p>
    <w:p w14:paraId="3B2C4E3F"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Link Aggregation Control Protocol (LACP 802.3ad) între 2 porturi Ethernet de pe același modul și/sau de pe module diferite.</w:t>
      </w:r>
    </w:p>
    <w:p w14:paraId="2DC2939D"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Prioritizarea pachetelor pe baza câmpului PCP (CoS),  DSCP (IPv4 si IPV6) sau EXP (MPLS).</w:t>
      </w:r>
    </w:p>
    <w:p w14:paraId="1CA5C7E0"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ECHIPAMENTE RADIO DE EXTERIOR</w:t>
      </w:r>
    </w:p>
    <w:p w14:paraId="1EF1AE0D"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 xml:space="preserve">Unitatea ODU trebuie să fie prevăzută cu un punct de măsură a nivelului de recepție printr-un conector dedicat. </w:t>
      </w:r>
    </w:p>
    <w:p w14:paraId="38AEDBC0" w14:textId="77777777" w:rsidR="00DA2E74" w:rsidRPr="00DA2E74" w:rsidRDefault="00DA2E74" w:rsidP="00335CB3">
      <w:pPr>
        <w:widowControl w:val="0"/>
        <w:numPr>
          <w:ilvl w:val="0"/>
          <w:numId w:val="30"/>
        </w:numPr>
        <w:autoSpaceDE w:val="0"/>
        <w:autoSpaceDN w:val="0"/>
        <w:adjustRightInd w:val="0"/>
        <w:jc w:val="both"/>
        <w:rPr>
          <w:bCs/>
          <w:noProof w:val="0"/>
          <w:lang w:val="it-IT"/>
        </w:rPr>
      </w:pPr>
      <w:r w:rsidRPr="00DA2E74">
        <w:rPr>
          <w:bCs/>
          <w:noProof w:val="0"/>
          <w:lang w:val="it-IT"/>
        </w:rPr>
        <w:t xml:space="preserve">Legătura între unitatea de interior și unitatea ODU se va efectua cu cablu coaxial pentru transportul frecvențelor intermediare și al telealimentării unității ODU, dimensionat astfel încât să asigure o bună funcționare pentru lungimi de până la 200 metri. </w:t>
      </w:r>
    </w:p>
    <w:p w14:paraId="273122FA" w14:textId="77777777" w:rsidR="00DA2E74" w:rsidRPr="00DA2E74" w:rsidRDefault="00DA2E74" w:rsidP="00335CB3">
      <w:pPr>
        <w:widowControl w:val="0"/>
        <w:numPr>
          <w:ilvl w:val="0"/>
          <w:numId w:val="30"/>
        </w:numPr>
        <w:autoSpaceDE w:val="0"/>
        <w:autoSpaceDN w:val="0"/>
        <w:adjustRightInd w:val="0"/>
        <w:jc w:val="both"/>
        <w:rPr>
          <w:bCs/>
          <w:noProof w:val="0"/>
          <w:lang w:val="it-IT"/>
        </w:rPr>
      </w:pPr>
      <w:r w:rsidRPr="00DA2E74">
        <w:rPr>
          <w:bCs/>
          <w:noProof w:val="0"/>
          <w:lang w:val="it-IT"/>
        </w:rPr>
        <w:t>Sistemul trebuie să permită conectarea unităților radio de exterior (ODU) la o singură antenă printr-un  cuplor simetric pe ambele polarizari H si V.</w:t>
      </w:r>
    </w:p>
    <w:p w14:paraId="23179C93" w14:textId="77777777" w:rsidR="00DA2E74" w:rsidRPr="00DA2E74" w:rsidRDefault="00DA2E74" w:rsidP="00DA2E74">
      <w:pPr>
        <w:keepNext/>
        <w:widowControl w:val="0"/>
        <w:autoSpaceDE w:val="0"/>
        <w:autoSpaceDN w:val="0"/>
        <w:adjustRightInd w:val="0"/>
        <w:outlineLvl w:val="0"/>
        <w:rPr>
          <w:b/>
          <w:bCs/>
          <w:noProof w:val="0"/>
          <w:lang w:val="it-IT"/>
        </w:rPr>
      </w:pPr>
      <w:r w:rsidRPr="00DA2E74">
        <w:rPr>
          <w:b/>
          <w:bCs/>
          <w:noProof w:val="0"/>
          <w:lang w:val="it-IT"/>
        </w:rPr>
        <w:t>ANTENE</w:t>
      </w:r>
    </w:p>
    <w:p w14:paraId="5BDE7F61" w14:textId="77777777" w:rsidR="00DA2E74" w:rsidRPr="00DA2E74" w:rsidRDefault="00DA2E74" w:rsidP="00DA2E74">
      <w:pPr>
        <w:autoSpaceDE w:val="0"/>
        <w:autoSpaceDN w:val="0"/>
        <w:rPr>
          <w:rFonts w:eastAsia="Calibri"/>
          <w:noProof w:val="0"/>
          <w:lang w:val="it-IT"/>
        </w:rPr>
      </w:pPr>
      <w:r w:rsidRPr="00DA2E74">
        <w:rPr>
          <w:rFonts w:eastAsia="Calibri"/>
          <w:bCs/>
          <w:noProof w:val="0"/>
          <w:lang w:val="it-IT"/>
        </w:rPr>
        <w:t>Antenele</w:t>
      </w:r>
      <w:r w:rsidRPr="00DA2E74">
        <w:rPr>
          <w:rFonts w:eastAsia="Calibri"/>
          <w:b/>
          <w:bCs/>
          <w:noProof w:val="0"/>
          <w:lang w:val="it-IT"/>
        </w:rPr>
        <w:t xml:space="preserve"> </w:t>
      </w:r>
      <w:r w:rsidRPr="00DA2E74">
        <w:rPr>
          <w:rFonts w:eastAsia="Calibri"/>
          <w:noProof w:val="0"/>
          <w:lang w:val="it-IT"/>
        </w:rPr>
        <w:t xml:space="preserve">ofertate vor fi din clasa „very high performance” de ultimă generaţie recomandate de producător pentru construirea reţelelor de transport şi vor respecta minim următoarele specificaţii tehnice: </w:t>
      </w:r>
    </w:p>
    <w:p w14:paraId="01C98D20"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Minim ETSI class 3, cu posibilitatea de lucru în mediu cu interferențe radio foarte ridicate.</w:t>
      </w:r>
    </w:p>
    <w:p w14:paraId="2C37B2C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Dublă polarizare V H indiferent de banda de frecvență și de dimensiunea antenei.</w:t>
      </w:r>
    </w:p>
    <w:p w14:paraId="6FD2784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 xml:space="preserve">Antenele vor fi prevăzute cu un sistem de reducere al radiaților secundare. </w:t>
      </w:r>
    </w:p>
    <w:p w14:paraId="785E040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Antenele</w:t>
      </w:r>
      <w:proofErr w:type="spellEnd"/>
      <w:r w:rsidRPr="00DA2E74">
        <w:rPr>
          <w:noProof w:val="0"/>
          <w:lang w:val="en-US"/>
        </w:rPr>
        <w:t xml:space="preserve"> </w:t>
      </w:r>
      <w:proofErr w:type="spellStart"/>
      <w:r w:rsidRPr="00DA2E74">
        <w:rPr>
          <w:noProof w:val="0"/>
          <w:lang w:val="en-US"/>
        </w:rPr>
        <w:t>vor</w:t>
      </w:r>
      <w:proofErr w:type="spellEnd"/>
      <w:r w:rsidRPr="00DA2E74">
        <w:rPr>
          <w:noProof w:val="0"/>
          <w:lang w:val="en-US"/>
        </w:rPr>
        <w:t xml:space="preserve"> fi </w:t>
      </w:r>
      <w:proofErr w:type="spellStart"/>
      <w:r w:rsidRPr="00DA2E74">
        <w:rPr>
          <w:noProof w:val="0"/>
          <w:lang w:val="en-US"/>
        </w:rPr>
        <w:t>complet</w:t>
      </w:r>
      <w:proofErr w:type="spellEnd"/>
      <w:r w:rsidRPr="00DA2E74">
        <w:rPr>
          <w:noProof w:val="0"/>
          <w:lang w:val="en-US"/>
        </w:rPr>
        <w:t xml:space="preserve"> </w:t>
      </w:r>
      <w:proofErr w:type="spellStart"/>
      <w:r w:rsidRPr="00DA2E74">
        <w:rPr>
          <w:noProof w:val="0"/>
          <w:lang w:val="en-US"/>
        </w:rPr>
        <w:t>echipate</w:t>
      </w:r>
      <w:proofErr w:type="spellEnd"/>
      <w:r w:rsidRPr="00DA2E74">
        <w:rPr>
          <w:noProof w:val="0"/>
          <w:lang w:val="en-US"/>
        </w:rPr>
        <w:t xml:space="preserve"> </w:t>
      </w:r>
      <w:proofErr w:type="spellStart"/>
      <w:r w:rsidRPr="00DA2E74">
        <w:rPr>
          <w:noProof w:val="0"/>
          <w:lang w:val="en-US"/>
        </w:rPr>
        <w:t>pentru</w:t>
      </w:r>
      <w:proofErr w:type="spellEnd"/>
      <w:r w:rsidRPr="00DA2E74">
        <w:rPr>
          <w:noProof w:val="0"/>
          <w:lang w:val="en-US"/>
        </w:rPr>
        <w:t xml:space="preserve"> </w:t>
      </w:r>
      <w:proofErr w:type="spellStart"/>
      <w:r w:rsidRPr="00DA2E74">
        <w:rPr>
          <w:noProof w:val="0"/>
          <w:lang w:val="en-US"/>
        </w:rPr>
        <w:t>prindere</w:t>
      </w:r>
      <w:proofErr w:type="spellEnd"/>
      <w:r w:rsidRPr="00DA2E74">
        <w:rPr>
          <w:noProof w:val="0"/>
          <w:lang w:val="en-US"/>
        </w:rPr>
        <w:t xml:space="preserve"> pe </w:t>
      </w:r>
      <w:proofErr w:type="spellStart"/>
      <w:r w:rsidRPr="00DA2E74">
        <w:rPr>
          <w:noProof w:val="0"/>
          <w:lang w:val="en-US"/>
        </w:rPr>
        <w:t>suport</w:t>
      </w:r>
      <w:proofErr w:type="spellEnd"/>
      <w:r w:rsidRPr="00DA2E74">
        <w:rPr>
          <w:noProof w:val="0"/>
          <w:lang w:val="en-US"/>
        </w:rPr>
        <w:t xml:space="preserve"> </w:t>
      </w:r>
      <w:proofErr w:type="spellStart"/>
      <w:r w:rsidRPr="00DA2E74">
        <w:rPr>
          <w:noProof w:val="0"/>
          <w:lang w:val="en-US"/>
        </w:rPr>
        <w:t>cilindric</w:t>
      </w:r>
      <w:proofErr w:type="spellEnd"/>
      <w:r w:rsidRPr="00DA2E74">
        <w:rPr>
          <w:noProof w:val="0"/>
          <w:lang w:val="en-US"/>
        </w:rPr>
        <w:t xml:space="preserve"> </w:t>
      </w:r>
      <w:proofErr w:type="spellStart"/>
      <w:r w:rsidRPr="00DA2E74">
        <w:rPr>
          <w:noProof w:val="0"/>
          <w:lang w:val="en-US"/>
        </w:rPr>
        <w:t>între</w:t>
      </w:r>
      <w:proofErr w:type="spellEnd"/>
      <w:r w:rsidRPr="00DA2E74">
        <w:rPr>
          <w:noProof w:val="0"/>
          <w:lang w:val="en-US"/>
        </w:rPr>
        <w:t xml:space="preserve"> ø60mm </w:t>
      </w:r>
      <w:proofErr w:type="spellStart"/>
      <w:r w:rsidRPr="00DA2E74">
        <w:rPr>
          <w:noProof w:val="0"/>
          <w:lang w:val="en-US"/>
        </w:rPr>
        <w:t>și</w:t>
      </w:r>
      <w:proofErr w:type="spellEnd"/>
      <w:r w:rsidRPr="00DA2E74">
        <w:rPr>
          <w:noProof w:val="0"/>
          <w:lang w:val="en-US"/>
        </w:rPr>
        <w:t xml:space="preserve"> ø114mm. </w:t>
      </w:r>
    </w:p>
    <w:p w14:paraId="49CE5E15"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Antenele mai mari de 0,9m vor fi prevăzute cu sistem de rigidizare a poziției în plan orizontal (contravintuire).</w:t>
      </w:r>
    </w:p>
    <w:p w14:paraId="0CFC331C" w14:textId="77777777" w:rsidR="00DA2E74" w:rsidRPr="00DA2E74" w:rsidRDefault="00DA2E74" w:rsidP="00DA2E74">
      <w:pPr>
        <w:keepNext/>
        <w:widowControl w:val="0"/>
        <w:autoSpaceDE w:val="0"/>
        <w:autoSpaceDN w:val="0"/>
        <w:adjustRightInd w:val="0"/>
        <w:outlineLvl w:val="0"/>
        <w:rPr>
          <w:b/>
          <w:bCs/>
          <w:noProof w:val="0"/>
          <w:lang w:val="it-IT"/>
        </w:rPr>
      </w:pPr>
      <w:r w:rsidRPr="00DA2E74">
        <w:rPr>
          <w:b/>
          <w:bCs/>
          <w:noProof w:val="0"/>
          <w:lang w:val="it-IT"/>
        </w:rPr>
        <w:t>ALTELE</w:t>
      </w:r>
    </w:p>
    <w:p w14:paraId="424166BA" w14:textId="77777777" w:rsidR="00DA2E74" w:rsidRPr="00DA2E74" w:rsidRDefault="00DA2E74" w:rsidP="00DA2E74">
      <w:pPr>
        <w:widowControl w:val="0"/>
        <w:autoSpaceDE w:val="0"/>
        <w:autoSpaceDN w:val="0"/>
        <w:adjustRightInd w:val="0"/>
        <w:jc w:val="both"/>
        <w:rPr>
          <w:noProof w:val="0"/>
          <w:lang w:val="it-IT"/>
        </w:rPr>
      </w:pPr>
      <w:r w:rsidRPr="00DA2E74">
        <w:rPr>
          <w:noProof w:val="0"/>
          <w:lang w:val="it-IT"/>
        </w:rPr>
        <w:t>Consum de energie –ECO mode;</w:t>
      </w:r>
    </w:p>
    <w:p w14:paraId="620ED831" w14:textId="77777777" w:rsidR="00DA2E74" w:rsidRPr="00DA2E74" w:rsidRDefault="00DA2E74" w:rsidP="00DA2E74">
      <w:pPr>
        <w:widowControl w:val="0"/>
        <w:autoSpaceDE w:val="0"/>
        <w:autoSpaceDN w:val="0"/>
        <w:adjustRightInd w:val="0"/>
        <w:jc w:val="both"/>
        <w:rPr>
          <w:noProof w:val="0"/>
          <w:lang w:val="it-IT"/>
        </w:rPr>
      </w:pPr>
    </w:p>
    <w:p w14:paraId="6E88BBD8"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SURSA DC -48V</w:t>
      </w:r>
    </w:p>
    <w:p w14:paraId="0E9B4AD4"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 GENERALA</w:t>
      </w:r>
    </w:p>
    <w:p w14:paraId="76925624"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Rackabil</w:t>
      </w:r>
      <w:proofErr w:type="spellEnd"/>
      <w:r w:rsidRPr="00DA2E74">
        <w:rPr>
          <w:noProof w:val="0"/>
          <w:lang w:val="en-US"/>
        </w:rPr>
        <w:t xml:space="preserve"> 1U;</w:t>
      </w:r>
    </w:p>
    <w:p w14:paraId="66FFACF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Putere minim 2550W,  redundanta N+1 la puterea de 1700W;</w:t>
      </w:r>
    </w:p>
    <w:p w14:paraId="799AA224"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Rated voltage: 48V (</w:t>
      </w:r>
      <w:proofErr w:type="spellStart"/>
      <w:r w:rsidRPr="00DA2E74">
        <w:rPr>
          <w:noProof w:val="0"/>
          <w:lang w:val="en-US"/>
        </w:rPr>
        <w:t>ajustabil</w:t>
      </w:r>
      <w:proofErr w:type="spellEnd"/>
      <w:r w:rsidRPr="00DA2E74">
        <w:rPr>
          <w:noProof w:val="0"/>
          <w:lang w:val="en-US"/>
        </w:rPr>
        <w:t xml:space="preserve"> 42-58V);</w:t>
      </w:r>
    </w:p>
    <w:p w14:paraId="3C4B444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Tensiune</w:t>
      </w:r>
      <w:proofErr w:type="spellEnd"/>
      <w:r w:rsidRPr="00DA2E74">
        <w:rPr>
          <w:noProof w:val="0"/>
          <w:lang w:val="en-US"/>
        </w:rPr>
        <w:t xml:space="preserve"> </w:t>
      </w:r>
      <w:proofErr w:type="spellStart"/>
      <w:r w:rsidRPr="00DA2E74">
        <w:rPr>
          <w:noProof w:val="0"/>
          <w:lang w:val="en-US"/>
        </w:rPr>
        <w:t>alimentare</w:t>
      </w:r>
      <w:proofErr w:type="spellEnd"/>
      <w:r w:rsidRPr="00DA2E74">
        <w:rPr>
          <w:noProof w:val="0"/>
          <w:lang w:val="en-US"/>
        </w:rPr>
        <w:t>:  80V - 300V;</w:t>
      </w:r>
    </w:p>
    <w:p w14:paraId="2E88165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Eficienta</w:t>
      </w:r>
      <w:proofErr w:type="spellEnd"/>
      <w:r w:rsidRPr="00DA2E74">
        <w:rPr>
          <w:noProof w:val="0"/>
          <w:lang w:val="en-US"/>
        </w:rPr>
        <w:t>: minim 95%;</w:t>
      </w:r>
    </w:p>
    <w:p w14:paraId="35CCDAD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Power factor: 0.99</w:t>
      </w:r>
    </w:p>
    <w:p w14:paraId="0EF38960"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Temperatura de operara sursa: -40°C to +75°C</w:t>
      </w:r>
    </w:p>
    <w:p w14:paraId="2FE9EE9C"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Senzor de temperatura: inclus in set.</w:t>
      </w:r>
    </w:p>
    <w:p w14:paraId="3C739C2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Impamantare</w:t>
      </w:r>
      <w:proofErr w:type="spellEnd"/>
      <w:r w:rsidRPr="00DA2E74">
        <w:rPr>
          <w:noProof w:val="0"/>
          <w:lang w:val="en-US"/>
        </w:rPr>
        <w:t xml:space="preserve"> Class II</w:t>
      </w:r>
    </w:p>
    <w:p w14:paraId="3A398670"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Smart management: Color display, Status LEDs, Data Logging, Alarms, Web browser, SNMP, Modbus, SMS and E-mail option.</w:t>
      </w:r>
    </w:p>
    <w:p w14:paraId="4BE7587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Demensiuni</w:t>
      </w:r>
      <w:proofErr w:type="spellEnd"/>
      <w:r w:rsidRPr="00DA2E74">
        <w:rPr>
          <w:noProof w:val="0"/>
          <w:lang w:val="en-US"/>
        </w:rPr>
        <w:t>: 484x264x42 (mm)</w:t>
      </w:r>
    </w:p>
    <w:p w14:paraId="0539CF03"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Distributie consumatori: disjuncotare de protectie min 6 buc., nominal 10-30A,</w:t>
      </w:r>
    </w:p>
    <w:p w14:paraId="15C74A4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Conectare acumulatoare: disjunctoare de protectie min. 2 buc., nominal 50A.</w:t>
      </w:r>
    </w:p>
    <w:p w14:paraId="19797BBC"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Acumulatoare 48V/100Ah: 4 blocuri 12V/100Ah(C10), tehnologie AGM, durata de viata min. 10 ani, carcasa UL94 V-0, tub de evacuare gaze,</w:t>
      </w:r>
      <w:r w:rsidRPr="00DA2E74">
        <w:rPr>
          <w:noProof w:val="0"/>
          <w:sz w:val="20"/>
          <w:szCs w:val="20"/>
          <w:lang w:val="it-IT"/>
        </w:rPr>
        <w:t xml:space="preserve"> </w:t>
      </w:r>
      <w:r w:rsidRPr="00DA2E74">
        <w:rPr>
          <w:noProof w:val="0"/>
          <w:lang w:val="it-IT"/>
        </w:rPr>
        <w:t xml:space="preserve"> conectori inter blocuri. </w:t>
      </w:r>
    </w:p>
    <w:p w14:paraId="648C8B06" w14:textId="77777777" w:rsidR="00DA2E74" w:rsidRPr="00DA2E74" w:rsidRDefault="00DA2E74" w:rsidP="00DA2E74">
      <w:pPr>
        <w:tabs>
          <w:tab w:val="num" w:pos="1680"/>
        </w:tabs>
        <w:ind w:left="624"/>
        <w:jc w:val="both"/>
        <w:rPr>
          <w:noProof w:val="0"/>
          <w:lang w:val="it-IT"/>
        </w:rPr>
      </w:pPr>
    </w:p>
    <w:p w14:paraId="7EBE5A10"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UPS</w:t>
      </w:r>
    </w:p>
    <w:p w14:paraId="679225CD"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 GENERALA</w:t>
      </w:r>
    </w:p>
    <w:p w14:paraId="6CC10B67"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Rackabil</w:t>
      </w:r>
      <w:proofErr w:type="spellEnd"/>
      <w:r w:rsidRPr="00DA2E74">
        <w:rPr>
          <w:noProof w:val="0"/>
          <w:lang w:val="en-US"/>
        </w:rPr>
        <w:t xml:space="preserve"> 2U;</w:t>
      </w:r>
    </w:p>
    <w:p w14:paraId="44DF57C4"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Topologie</w:t>
      </w:r>
      <w:proofErr w:type="spellEnd"/>
      <w:r w:rsidRPr="00DA2E74">
        <w:rPr>
          <w:noProof w:val="0"/>
          <w:lang w:val="en-US"/>
        </w:rPr>
        <w:t>: On-Line (</w:t>
      </w:r>
      <w:proofErr w:type="spellStart"/>
      <w:r w:rsidRPr="00DA2E74">
        <w:rPr>
          <w:noProof w:val="0"/>
          <w:lang w:val="en-US"/>
        </w:rPr>
        <w:t>dubla</w:t>
      </w:r>
      <w:proofErr w:type="spellEnd"/>
      <w:r w:rsidRPr="00DA2E74">
        <w:rPr>
          <w:noProof w:val="0"/>
          <w:lang w:val="en-US"/>
        </w:rPr>
        <w:t xml:space="preserve"> </w:t>
      </w:r>
      <w:proofErr w:type="spellStart"/>
      <w:r w:rsidRPr="00DA2E74">
        <w:rPr>
          <w:noProof w:val="0"/>
          <w:lang w:val="en-US"/>
        </w:rPr>
        <w:t>conversie</w:t>
      </w:r>
      <w:proofErr w:type="spellEnd"/>
      <w:r w:rsidRPr="00DA2E74">
        <w:rPr>
          <w:noProof w:val="0"/>
          <w:lang w:val="en-US"/>
        </w:rPr>
        <w:t>).</w:t>
      </w:r>
    </w:p>
    <w:p w14:paraId="4736E307"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Tensiunea</w:t>
      </w:r>
      <w:proofErr w:type="spellEnd"/>
      <w:r w:rsidRPr="00DA2E74">
        <w:rPr>
          <w:noProof w:val="0"/>
          <w:lang w:val="en-US"/>
        </w:rPr>
        <w:t xml:space="preserve"> de intrare:115-280 V.</w:t>
      </w:r>
    </w:p>
    <w:p w14:paraId="1FB061C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Frecvanta</w:t>
      </w:r>
      <w:proofErr w:type="spellEnd"/>
      <w:r w:rsidRPr="00DA2E74">
        <w:rPr>
          <w:noProof w:val="0"/>
          <w:lang w:val="en-US"/>
        </w:rPr>
        <w:t xml:space="preserve"> de </w:t>
      </w:r>
      <w:proofErr w:type="spellStart"/>
      <w:r w:rsidRPr="00DA2E74">
        <w:rPr>
          <w:noProof w:val="0"/>
          <w:lang w:val="en-US"/>
        </w:rPr>
        <w:t>intrare</w:t>
      </w:r>
      <w:proofErr w:type="spellEnd"/>
      <w:r w:rsidRPr="00DA2E74">
        <w:rPr>
          <w:noProof w:val="0"/>
          <w:lang w:val="en-US"/>
        </w:rPr>
        <w:t>: 40-70Hz.</w:t>
      </w:r>
    </w:p>
    <w:p w14:paraId="4CA4E2A5"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Tensiunea de iesire: 200/208/220/230 /240 VAC setata de utilizator.</w:t>
      </w:r>
    </w:p>
    <w:p w14:paraId="6C97A05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Puterea</w:t>
      </w:r>
      <w:proofErr w:type="spellEnd"/>
      <w:r w:rsidRPr="00DA2E74">
        <w:rPr>
          <w:noProof w:val="0"/>
          <w:lang w:val="en-US"/>
        </w:rPr>
        <w:t>: 1500VA/1500W.</w:t>
      </w:r>
    </w:p>
    <w:p w14:paraId="0FF01A7B"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Eficienta</w:t>
      </w:r>
      <w:proofErr w:type="spellEnd"/>
      <w:r w:rsidRPr="00DA2E74">
        <w:rPr>
          <w:noProof w:val="0"/>
          <w:lang w:val="en-US"/>
        </w:rPr>
        <w:t xml:space="preserve"> in </w:t>
      </w:r>
      <w:proofErr w:type="spellStart"/>
      <w:r w:rsidRPr="00DA2E74">
        <w:rPr>
          <w:noProof w:val="0"/>
          <w:lang w:val="en-US"/>
        </w:rPr>
        <w:t>regim</w:t>
      </w:r>
      <w:proofErr w:type="spellEnd"/>
      <w:r w:rsidRPr="00DA2E74">
        <w:rPr>
          <w:noProof w:val="0"/>
          <w:lang w:val="en-US"/>
        </w:rPr>
        <w:t xml:space="preserve"> </w:t>
      </w:r>
      <w:proofErr w:type="spellStart"/>
      <w:r w:rsidRPr="00DA2E74">
        <w:rPr>
          <w:noProof w:val="0"/>
          <w:lang w:val="en-US"/>
        </w:rPr>
        <w:t>On-LINE</w:t>
      </w:r>
      <w:proofErr w:type="spellEnd"/>
      <w:r w:rsidRPr="00DA2E74">
        <w:rPr>
          <w:noProof w:val="0"/>
          <w:lang w:val="en-US"/>
        </w:rPr>
        <w:t>: min. 94%</w:t>
      </w:r>
    </w:p>
    <w:p w14:paraId="09349C8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Eficienta in regim Eco Mode: min. 98%</w:t>
      </w:r>
    </w:p>
    <w:p w14:paraId="4266AC15"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Suprasarcina</w:t>
      </w:r>
      <w:proofErr w:type="spellEnd"/>
      <w:r w:rsidRPr="00DA2E74">
        <w:rPr>
          <w:noProof w:val="0"/>
          <w:lang w:val="en-US"/>
        </w:rPr>
        <w:t>:&gt;200% for 250ms; 150- 200% for 2 seconds; 125- 150% for 50 seconds; 105-125% 60 sec.</w:t>
      </w:r>
    </w:p>
    <w:p w14:paraId="77E479D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Conectarea consumatori: min. 8 conectroi   x IEC60320-C13</w:t>
      </w:r>
    </w:p>
    <w:p w14:paraId="13223F1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 xml:space="preserve">Divizarea consumatori in prioritari si non prioritar min.  4 conectori C13 prioritari. </w:t>
      </w:r>
    </w:p>
    <w:p w14:paraId="23DBFC80"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By-pass de mentenanta inclus cu posibilitate de a inlocui UPS-ul fara deconectarea consumatorilor.</w:t>
      </w:r>
    </w:p>
    <w:p w14:paraId="4972807C" w14:textId="77777777" w:rsidR="00DA2E74" w:rsidRPr="00EC707E" w:rsidRDefault="00DA2E74" w:rsidP="00335CB3">
      <w:pPr>
        <w:widowControl w:val="0"/>
        <w:numPr>
          <w:ilvl w:val="0"/>
          <w:numId w:val="35"/>
        </w:numPr>
        <w:tabs>
          <w:tab w:val="num" w:pos="1680"/>
        </w:tabs>
        <w:autoSpaceDE w:val="0"/>
        <w:autoSpaceDN w:val="0"/>
        <w:adjustRightInd w:val="0"/>
        <w:jc w:val="both"/>
        <w:rPr>
          <w:noProof w:val="0"/>
          <w:lang w:val="pt-BR"/>
        </w:rPr>
      </w:pPr>
      <w:r w:rsidRPr="00EC707E">
        <w:rPr>
          <w:noProof w:val="0"/>
          <w:lang w:val="pt-BR"/>
        </w:rPr>
        <w:t>Tipul bateriilor: Acid de plumb sigilate, cu valvă (VRLA);</w:t>
      </w:r>
    </w:p>
    <w:p w14:paraId="48B7E18C" w14:textId="658C6494"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 xml:space="preserve">Autonomie pe baterii: min. </w:t>
      </w:r>
      <w:r w:rsidR="00EC707E">
        <w:rPr>
          <w:noProof w:val="0"/>
          <w:lang w:val="it-IT"/>
        </w:rPr>
        <w:t>5</w:t>
      </w:r>
      <w:r w:rsidRPr="00DA2E74">
        <w:rPr>
          <w:noProof w:val="0"/>
          <w:lang w:val="it-IT"/>
        </w:rPr>
        <w:t>.5 minute la sarcina de 100%.</w:t>
      </w:r>
    </w:p>
    <w:p w14:paraId="5154A32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Interfata de monitorizare: Ethernemt SNMP.</w:t>
      </w:r>
    </w:p>
    <w:p w14:paraId="3704139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Senzor de temperatura ambianta.</w:t>
      </w:r>
    </w:p>
    <w:p w14:paraId="326F79F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Plaja temperaturilor de operare: 0-40 grade Celsius.</w:t>
      </w:r>
    </w:p>
    <w:p w14:paraId="79A5EB56" w14:textId="40938633"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 xml:space="preserve">Dimnesiuni: max. </w:t>
      </w:r>
      <w:r w:rsidRPr="00DA2E74">
        <w:rPr>
          <w:noProof w:val="0"/>
          <w:lang w:val="en-US"/>
        </w:rPr>
        <w:t xml:space="preserve">430 x </w:t>
      </w:r>
      <w:r w:rsidR="00EC707E">
        <w:rPr>
          <w:noProof w:val="0"/>
          <w:lang w:val="en-US"/>
        </w:rPr>
        <w:t>5</w:t>
      </w:r>
      <w:r w:rsidRPr="00DA2E74">
        <w:rPr>
          <w:noProof w:val="0"/>
          <w:lang w:val="en-US"/>
        </w:rPr>
        <w:t>00 x 85</w:t>
      </w:r>
    </w:p>
    <w:p w14:paraId="6D424BCF" w14:textId="6ABB0B9C"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Greutate</w:t>
      </w:r>
      <w:proofErr w:type="spellEnd"/>
      <w:r w:rsidRPr="00DA2E74">
        <w:rPr>
          <w:noProof w:val="0"/>
          <w:lang w:val="en-US"/>
        </w:rPr>
        <w:t xml:space="preserve">: max </w:t>
      </w:r>
      <w:r w:rsidR="00EC707E">
        <w:rPr>
          <w:noProof w:val="0"/>
          <w:lang w:val="en-US"/>
        </w:rPr>
        <w:t>25</w:t>
      </w:r>
      <w:r w:rsidRPr="00DA2E74">
        <w:rPr>
          <w:noProof w:val="0"/>
          <w:lang w:val="en-US"/>
        </w:rPr>
        <w:t xml:space="preserve"> kg</w:t>
      </w:r>
    </w:p>
    <w:p w14:paraId="236330EC" w14:textId="77777777" w:rsidR="00DA2E74" w:rsidRPr="00DA2E74" w:rsidRDefault="00DA2E74" w:rsidP="00DA2E74">
      <w:pPr>
        <w:tabs>
          <w:tab w:val="num" w:pos="1680"/>
        </w:tabs>
        <w:ind w:left="624"/>
        <w:jc w:val="both"/>
        <w:rPr>
          <w:noProof w:val="0"/>
          <w:lang w:val="en-US"/>
        </w:rPr>
      </w:pPr>
    </w:p>
    <w:p w14:paraId="2F5896CA"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ROUTER</w:t>
      </w:r>
    </w:p>
    <w:p w14:paraId="749DA10A"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 GENERALA</w:t>
      </w:r>
    </w:p>
    <w:p w14:paraId="5E37FEC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Rackabil</w:t>
      </w:r>
      <w:proofErr w:type="spellEnd"/>
      <w:r w:rsidRPr="00DA2E74">
        <w:rPr>
          <w:noProof w:val="0"/>
          <w:lang w:val="en-US"/>
        </w:rPr>
        <w:t xml:space="preserve"> 1U;</w:t>
      </w:r>
    </w:p>
    <w:p w14:paraId="25362C21" w14:textId="77777777" w:rsidR="00DA2E74" w:rsidRPr="00EC707E" w:rsidRDefault="00DA2E74" w:rsidP="00335CB3">
      <w:pPr>
        <w:widowControl w:val="0"/>
        <w:numPr>
          <w:ilvl w:val="0"/>
          <w:numId w:val="35"/>
        </w:numPr>
        <w:tabs>
          <w:tab w:val="num" w:pos="1680"/>
        </w:tabs>
        <w:autoSpaceDE w:val="0"/>
        <w:autoSpaceDN w:val="0"/>
        <w:adjustRightInd w:val="0"/>
        <w:jc w:val="both"/>
        <w:rPr>
          <w:noProof w:val="0"/>
          <w:lang w:val="pt-BR"/>
        </w:rPr>
      </w:pPr>
      <w:r w:rsidRPr="00EC707E">
        <w:rPr>
          <w:noProof w:val="0"/>
          <w:lang w:val="pt-BR"/>
        </w:rPr>
        <w:t>Latimea de banda 100 Mbps to 300 Mbps</w:t>
      </w:r>
    </w:p>
    <w:p w14:paraId="2A47AFE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Porturi</w:t>
      </w:r>
      <w:proofErr w:type="spellEnd"/>
      <w:r w:rsidRPr="00DA2E74">
        <w:rPr>
          <w:noProof w:val="0"/>
          <w:lang w:val="en-US"/>
        </w:rPr>
        <w:t xml:space="preserve"> WAN: 1 x 1GE RJ-45</w:t>
      </w:r>
    </w:p>
    <w:p w14:paraId="1B34EAF2" w14:textId="77777777" w:rsidR="00DA2E74" w:rsidRPr="00EC707E" w:rsidRDefault="00DA2E74" w:rsidP="00335CB3">
      <w:pPr>
        <w:widowControl w:val="0"/>
        <w:numPr>
          <w:ilvl w:val="0"/>
          <w:numId w:val="35"/>
        </w:numPr>
        <w:tabs>
          <w:tab w:val="num" w:pos="1680"/>
        </w:tabs>
        <w:autoSpaceDE w:val="0"/>
        <w:autoSpaceDN w:val="0"/>
        <w:adjustRightInd w:val="0"/>
        <w:jc w:val="both"/>
        <w:rPr>
          <w:noProof w:val="0"/>
          <w:lang w:val="pt-BR"/>
        </w:rPr>
      </w:pPr>
      <w:r w:rsidRPr="00EC707E">
        <w:rPr>
          <w:noProof w:val="0"/>
          <w:lang w:val="pt-BR"/>
        </w:rPr>
        <w:t>Portuei Flex: 2 x GE RJ-45</w:t>
      </w:r>
    </w:p>
    <w:p w14:paraId="58260334"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Porturi</w:t>
      </w:r>
      <w:proofErr w:type="spellEnd"/>
      <w:r w:rsidRPr="00DA2E74">
        <w:rPr>
          <w:noProof w:val="0"/>
          <w:lang w:val="en-US"/>
        </w:rPr>
        <w:t xml:space="preserve"> LAN:  2 x GE RJ-45</w:t>
      </w:r>
    </w:p>
    <w:p w14:paraId="4555D20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Management port: 1 x RJ-45 console</w:t>
      </w:r>
    </w:p>
    <w:p w14:paraId="0868601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 xml:space="preserve">Storage: 1 x USB Type C 3.0 OOB </w:t>
      </w:r>
      <w:proofErr w:type="spellStart"/>
      <w:r w:rsidRPr="00DA2E74">
        <w:rPr>
          <w:noProof w:val="0"/>
          <w:lang w:val="en-US"/>
        </w:rPr>
        <w:t>Mgmt</w:t>
      </w:r>
      <w:proofErr w:type="spellEnd"/>
    </w:p>
    <w:p w14:paraId="273A451E" w14:textId="77777777" w:rsidR="00DA2E74" w:rsidRPr="00EC707E" w:rsidRDefault="00DA2E74" w:rsidP="00335CB3">
      <w:pPr>
        <w:widowControl w:val="0"/>
        <w:numPr>
          <w:ilvl w:val="0"/>
          <w:numId w:val="35"/>
        </w:numPr>
        <w:tabs>
          <w:tab w:val="num" w:pos="1680"/>
        </w:tabs>
        <w:autoSpaceDE w:val="0"/>
        <w:autoSpaceDN w:val="0"/>
        <w:adjustRightInd w:val="0"/>
        <w:jc w:val="both"/>
        <w:rPr>
          <w:noProof w:val="0"/>
          <w:lang w:val="pt-BR"/>
        </w:rPr>
      </w:pPr>
      <w:r w:rsidRPr="00EC707E">
        <w:rPr>
          <w:noProof w:val="0"/>
          <w:lang w:val="pt-BR"/>
        </w:rPr>
        <w:t>Sursa: 30W/66W, Consum efectiv 16W</w:t>
      </w:r>
    </w:p>
    <w:p w14:paraId="017A5AA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USB Type-C 3.0</w:t>
      </w:r>
    </w:p>
    <w:p w14:paraId="4DF58353"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Reset button</w:t>
      </w:r>
    </w:p>
    <w:p w14:paraId="5EBBF73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MTBF: &gt; 100,000 hours</w:t>
      </w:r>
    </w:p>
    <w:p w14:paraId="6C0906F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Forwarding: 1.9 Gbps</w:t>
      </w:r>
    </w:p>
    <w:p w14:paraId="315E600B"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Onboard ISC slot 1</w:t>
      </w:r>
    </w:p>
    <w:p w14:paraId="0C97662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 xml:space="preserve">Memory 4 GB (default) </w:t>
      </w:r>
    </w:p>
    <w:p w14:paraId="2735DB8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 xml:space="preserve">Flash Memory 16 GB (default) </w:t>
      </w:r>
    </w:p>
    <w:p w14:paraId="583488B6"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 xml:space="preserve">Power-supply options Internal: AC </w:t>
      </w:r>
    </w:p>
    <w:p w14:paraId="726D9BC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Greutate</w:t>
      </w:r>
      <w:proofErr w:type="spellEnd"/>
      <w:r w:rsidRPr="00DA2E74">
        <w:rPr>
          <w:noProof w:val="0"/>
          <w:lang w:val="en-US"/>
        </w:rPr>
        <w:t>: max 5 kg</w:t>
      </w:r>
    </w:p>
    <w:p w14:paraId="71FF5167"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 xml:space="preserve">SWITCH 24 </w:t>
      </w:r>
      <w:proofErr w:type="spellStart"/>
      <w:r w:rsidRPr="00DA2E74">
        <w:rPr>
          <w:b/>
          <w:noProof w:val="0"/>
          <w:lang w:val="en-US"/>
        </w:rPr>
        <w:t>porturi</w:t>
      </w:r>
      <w:proofErr w:type="spellEnd"/>
    </w:p>
    <w:p w14:paraId="6AE2CA56"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 GENERALA</w:t>
      </w:r>
    </w:p>
    <w:p w14:paraId="1979311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Rackabil</w:t>
      </w:r>
      <w:proofErr w:type="spellEnd"/>
      <w:r w:rsidRPr="00DA2E74">
        <w:rPr>
          <w:noProof w:val="0"/>
          <w:lang w:val="en-US"/>
        </w:rPr>
        <w:t>;</w:t>
      </w:r>
    </w:p>
    <w:p w14:paraId="595C1B56" w14:textId="77777777" w:rsidR="00DA2E74" w:rsidRPr="00DA2E74" w:rsidRDefault="00DA2E74" w:rsidP="00335CB3">
      <w:pPr>
        <w:widowControl w:val="0"/>
        <w:numPr>
          <w:ilvl w:val="0"/>
          <w:numId w:val="35"/>
        </w:numPr>
        <w:autoSpaceDE w:val="0"/>
        <w:autoSpaceDN w:val="0"/>
        <w:adjustRightInd w:val="0"/>
        <w:rPr>
          <w:noProof w:val="0"/>
          <w:lang w:val="en-US"/>
        </w:rPr>
      </w:pPr>
      <w:r w:rsidRPr="00DA2E74">
        <w:rPr>
          <w:noProof w:val="0"/>
          <w:lang w:val="en-US"/>
        </w:rPr>
        <w:t xml:space="preserve">24 </w:t>
      </w:r>
      <w:proofErr w:type="spellStart"/>
      <w:r w:rsidRPr="00DA2E74">
        <w:rPr>
          <w:noProof w:val="0"/>
          <w:lang w:val="en-US"/>
        </w:rPr>
        <w:t>porturi</w:t>
      </w:r>
      <w:proofErr w:type="spellEnd"/>
      <w:r w:rsidRPr="00DA2E74">
        <w:rPr>
          <w:noProof w:val="0"/>
          <w:lang w:val="en-US"/>
        </w:rPr>
        <w:t xml:space="preserve"> RJ-45 autosensing 10/100/1000 (IEEE 802.3 10BASE-T, 802.3u 100BASE-TX, 802.3ab 1000BASE-T) </w:t>
      </w:r>
    </w:p>
    <w:p w14:paraId="3D919AFE"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Porturile</w:t>
      </w:r>
      <w:proofErr w:type="spellEnd"/>
      <w:r w:rsidRPr="00DA2E74">
        <w:rPr>
          <w:noProof w:val="0"/>
          <w:lang w:val="en-US"/>
        </w:rPr>
        <w:t xml:space="preserve"> 1–12 cu PoE Class 4 conform IEEE 802.3at (</w:t>
      </w:r>
      <w:proofErr w:type="spellStart"/>
      <w:r w:rsidRPr="00DA2E74">
        <w:rPr>
          <w:noProof w:val="0"/>
          <w:lang w:val="en-US"/>
        </w:rPr>
        <w:t>până</w:t>
      </w:r>
      <w:proofErr w:type="spellEnd"/>
      <w:r w:rsidRPr="00DA2E74">
        <w:rPr>
          <w:noProof w:val="0"/>
          <w:lang w:val="en-US"/>
        </w:rPr>
        <w:t xml:space="preserve"> la 30 W per port) </w:t>
      </w:r>
    </w:p>
    <w:p w14:paraId="15F3D991" w14:textId="77777777" w:rsidR="00DA2E74" w:rsidRPr="00DA2E74" w:rsidRDefault="00DA2E74" w:rsidP="00335CB3">
      <w:pPr>
        <w:widowControl w:val="0"/>
        <w:numPr>
          <w:ilvl w:val="0"/>
          <w:numId w:val="35"/>
        </w:numPr>
        <w:autoSpaceDE w:val="0"/>
        <w:autoSpaceDN w:val="0"/>
        <w:adjustRightInd w:val="0"/>
        <w:rPr>
          <w:noProof w:val="0"/>
          <w:lang w:val="en-US"/>
        </w:rPr>
      </w:pPr>
      <w:r w:rsidRPr="00DA2E74">
        <w:rPr>
          <w:noProof w:val="0"/>
          <w:lang w:val="en-US"/>
        </w:rPr>
        <w:t xml:space="preserve">2 </w:t>
      </w:r>
      <w:proofErr w:type="spellStart"/>
      <w:r w:rsidRPr="00DA2E74">
        <w:rPr>
          <w:noProof w:val="0"/>
          <w:lang w:val="en-US"/>
        </w:rPr>
        <w:t>porturi</w:t>
      </w:r>
      <w:proofErr w:type="spellEnd"/>
      <w:r w:rsidRPr="00DA2E74">
        <w:rPr>
          <w:noProof w:val="0"/>
          <w:lang w:val="en-US"/>
        </w:rPr>
        <w:t xml:space="preserve"> SFP 1GbE dedicate </w:t>
      </w:r>
    </w:p>
    <w:p w14:paraId="46EE5A9B" w14:textId="77777777" w:rsidR="00DA2E74" w:rsidRPr="00DA2E74" w:rsidRDefault="00DA2E74" w:rsidP="00335CB3">
      <w:pPr>
        <w:widowControl w:val="0"/>
        <w:numPr>
          <w:ilvl w:val="0"/>
          <w:numId w:val="35"/>
        </w:numPr>
        <w:autoSpaceDE w:val="0"/>
        <w:autoSpaceDN w:val="0"/>
        <w:adjustRightInd w:val="0"/>
        <w:rPr>
          <w:noProof w:val="0"/>
          <w:lang w:val="en-US"/>
        </w:rPr>
      </w:pPr>
      <w:r w:rsidRPr="00DA2E74">
        <w:rPr>
          <w:noProof w:val="0"/>
          <w:lang w:val="en-US"/>
        </w:rPr>
        <w:t xml:space="preserve">Duplex: half/full la 10/100 Mbps, </w:t>
      </w:r>
      <w:proofErr w:type="spellStart"/>
      <w:r w:rsidRPr="00DA2E74">
        <w:rPr>
          <w:noProof w:val="0"/>
          <w:lang w:val="en-US"/>
        </w:rPr>
        <w:t>doar</w:t>
      </w:r>
      <w:proofErr w:type="spellEnd"/>
      <w:r w:rsidRPr="00DA2E74">
        <w:rPr>
          <w:noProof w:val="0"/>
          <w:lang w:val="en-US"/>
        </w:rPr>
        <w:t xml:space="preserve"> full la 1000BASE-T </w:t>
      </w:r>
    </w:p>
    <w:p w14:paraId="4116B85C" w14:textId="77777777" w:rsidR="00DA2E74" w:rsidRPr="00EC707E" w:rsidRDefault="00DA2E74" w:rsidP="00335CB3">
      <w:pPr>
        <w:widowControl w:val="0"/>
        <w:numPr>
          <w:ilvl w:val="0"/>
          <w:numId w:val="35"/>
        </w:numPr>
        <w:autoSpaceDE w:val="0"/>
        <w:autoSpaceDN w:val="0"/>
        <w:adjustRightInd w:val="0"/>
        <w:jc w:val="both"/>
        <w:rPr>
          <w:noProof w:val="0"/>
          <w:lang w:val="pt-BR"/>
        </w:rPr>
      </w:pPr>
      <w:r w:rsidRPr="00EC707E">
        <w:rPr>
          <w:noProof w:val="0"/>
          <w:lang w:val="pt-BR"/>
        </w:rPr>
        <w:t>Auto MDI/MDI-X pe toate porturile de cupru</w:t>
      </w:r>
    </w:p>
    <w:p w14:paraId="1FAB8946" w14:textId="77777777" w:rsidR="00DA2E74" w:rsidRPr="00EC707E" w:rsidRDefault="00DA2E74" w:rsidP="00335CB3">
      <w:pPr>
        <w:widowControl w:val="0"/>
        <w:numPr>
          <w:ilvl w:val="0"/>
          <w:numId w:val="35"/>
        </w:numPr>
        <w:autoSpaceDE w:val="0"/>
        <w:autoSpaceDN w:val="0"/>
        <w:adjustRightInd w:val="0"/>
        <w:jc w:val="both"/>
        <w:rPr>
          <w:noProof w:val="0"/>
          <w:lang w:val="pt-BR"/>
        </w:rPr>
      </w:pPr>
      <w:proofErr w:type="spellStart"/>
      <w:r w:rsidRPr="00DA2E74">
        <w:rPr>
          <w:noProof w:val="0"/>
          <w:lang w:val="en-US"/>
        </w:rPr>
        <w:t>Buget</w:t>
      </w:r>
      <w:proofErr w:type="spellEnd"/>
      <w:r w:rsidRPr="00DA2E74">
        <w:rPr>
          <w:noProof w:val="0"/>
          <w:lang w:val="en-US"/>
        </w:rPr>
        <w:t xml:space="preserve"> PoE: 195 W total, Class 4. </w:t>
      </w:r>
      <w:r w:rsidRPr="00EC707E">
        <w:rPr>
          <w:noProof w:val="0"/>
          <w:lang w:val="pt-BR"/>
        </w:rPr>
        <w:t>Suportă și dispozitive 802.3af de 15,4 W</w:t>
      </w:r>
    </w:p>
    <w:p w14:paraId="12BE12D5" w14:textId="77777777" w:rsidR="00DA2E74" w:rsidRPr="00DA2E74" w:rsidRDefault="00DA2E74" w:rsidP="00DA2E74">
      <w:pPr>
        <w:ind w:left="90" w:firstLine="180"/>
        <w:rPr>
          <w:noProof w:val="0"/>
          <w:lang w:val="en-US"/>
        </w:rPr>
      </w:pPr>
      <w:r w:rsidRPr="00DA2E74">
        <w:rPr>
          <w:rFonts w:hAnsi="Symbol"/>
          <w:noProof w:val="0"/>
          <w:lang w:val="en-US"/>
        </w:rPr>
        <w:t></w:t>
      </w:r>
      <w:r w:rsidRPr="00DA2E74">
        <w:rPr>
          <w:noProof w:val="0"/>
          <w:lang w:val="en-US"/>
        </w:rPr>
        <w:t xml:space="preserve">    Capacitate de </w:t>
      </w:r>
      <w:proofErr w:type="spellStart"/>
      <w:r w:rsidRPr="00DA2E74">
        <w:rPr>
          <w:noProof w:val="0"/>
          <w:lang w:val="en-US"/>
        </w:rPr>
        <w:t>comutare</w:t>
      </w:r>
      <w:proofErr w:type="spellEnd"/>
      <w:r w:rsidRPr="00DA2E74">
        <w:rPr>
          <w:noProof w:val="0"/>
          <w:lang w:val="en-US"/>
        </w:rPr>
        <w:t xml:space="preserve">: 52 Gbps </w:t>
      </w:r>
    </w:p>
    <w:p w14:paraId="20E52509" w14:textId="77777777" w:rsidR="00DA2E74" w:rsidRPr="00DA2E74" w:rsidRDefault="00DA2E74" w:rsidP="00DA2E74">
      <w:pPr>
        <w:ind w:left="90" w:firstLine="180"/>
        <w:rPr>
          <w:noProof w:val="0"/>
          <w:lang w:val="en-US"/>
        </w:rPr>
      </w:pPr>
      <w:r w:rsidRPr="00DA2E74">
        <w:rPr>
          <w:rFonts w:hAnsi="Symbol"/>
          <w:noProof w:val="0"/>
          <w:lang w:val="en-US"/>
        </w:rPr>
        <w:t></w:t>
      </w:r>
      <w:r w:rsidRPr="00DA2E74">
        <w:rPr>
          <w:noProof w:val="0"/>
          <w:lang w:val="en-US"/>
        </w:rPr>
        <w:t xml:space="preserve">    Throughput: 38,68 Mpps </w:t>
      </w:r>
    </w:p>
    <w:p w14:paraId="11CA91D4" w14:textId="77777777" w:rsidR="00DA2E74" w:rsidRPr="00EC707E" w:rsidRDefault="00DA2E74" w:rsidP="00DA2E74">
      <w:pPr>
        <w:ind w:left="90" w:firstLine="180"/>
        <w:rPr>
          <w:noProof w:val="0"/>
          <w:lang w:val="pt-BR"/>
        </w:rPr>
      </w:pPr>
      <w:r w:rsidRPr="00DA2E74">
        <w:rPr>
          <w:rFonts w:hAnsi="Symbol"/>
          <w:noProof w:val="0"/>
          <w:lang w:val="en-US"/>
        </w:rPr>
        <w:t></w:t>
      </w:r>
      <w:r w:rsidRPr="00EC707E">
        <w:rPr>
          <w:noProof w:val="0"/>
          <w:lang w:val="pt-BR"/>
        </w:rPr>
        <w:t xml:space="preserve">    Tabelă adrese MAC: 16.000 intrări </w:t>
      </w:r>
    </w:p>
    <w:p w14:paraId="23493767" w14:textId="77777777" w:rsidR="00DA2E74" w:rsidRPr="00EC707E" w:rsidRDefault="00DA2E74" w:rsidP="00DA2E74">
      <w:pPr>
        <w:ind w:left="90" w:firstLine="180"/>
        <w:rPr>
          <w:noProof w:val="0"/>
          <w:lang w:val="pt-BR"/>
        </w:rPr>
      </w:pPr>
      <w:r w:rsidRPr="00DA2E74">
        <w:rPr>
          <w:rFonts w:hAnsi="Symbol"/>
          <w:noProof w:val="0"/>
          <w:lang w:val="en-US"/>
        </w:rPr>
        <w:t></w:t>
      </w:r>
      <w:r w:rsidRPr="00EC707E">
        <w:rPr>
          <w:noProof w:val="0"/>
          <w:lang w:val="pt-BR"/>
        </w:rPr>
        <w:t xml:space="preserve">    Latență: &lt; 5,2 µs la 100 Mb, &lt; 2,8 µs la 1000 Mb </w:t>
      </w:r>
    </w:p>
    <w:p w14:paraId="4ADF2589" w14:textId="77777777" w:rsidR="00DA2E74" w:rsidRPr="00DA2E74" w:rsidRDefault="00DA2E74" w:rsidP="00335CB3">
      <w:pPr>
        <w:widowControl w:val="0"/>
        <w:numPr>
          <w:ilvl w:val="0"/>
          <w:numId w:val="35"/>
        </w:numPr>
        <w:autoSpaceDE w:val="0"/>
        <w:autoSpaceDN w:val="0"/>
        <w:adjustRightInd w:val="0"/>
        <w:jc w:val="both"/>
        <w:rPr>
          <w:noProof w:val="0"/>
          <w:lang w:val="en-US"/>
        </w:rPr>
      </w:pPr>
      <w:proofErr w:type="spellStart"/>
      <w:r w:rsidRPr="00DA2E74">
        <w:rPr>
          <w:noProof w:val="0"/>
          <w:lang w:val="en-US"/>
        </w:rPr>
        <w:t>Procesor</w:t>
      </w:r>
      <w:proofErr w:type="spellEnd"/>
      <w:r w:rsidRPr="00DA2E74">
        <w:rPr>
          <w:noProof w:val="0"/>
          <w:lang w:val="en-US"/>
        </w:rPr>
        <w:t>: ARM Cortex-A9 @ 800 MHz, 512 MB SDRAM, 256 MB flash, packet buffer 1,5 MB</w:t>
      </w:r>
    </w:p>
    <w:p w14:paraId="6DAFDEAB"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Alimentare</w:t>
      </w:r>
      <w:proofErr w:type="spellEnd"/>
      <w:r w:rsidRPr="00DA2E74">
        <w:rPr>
          <w:noProof w:val="0"/>
          <w:lang w:val="en-US"/>
        </w:rPr>
        <w:t xml:space="preserve">: </w:t>
      </w:r>
      <w:proofErr w:type="spellStart"/>
      <w:r w:rsidRPr="00DA2E74">
        <w:rPr>
          <w:noProof w:val="0"/>
          <w:lang w:val="en-US"/>
        </w:rPr>
        <w:t>sursă</w:t>
      </w:r>
      <w:proofErr w:type="spellEnd"/>
      <w:r w:rsidRPr="00DA2E74">
        <w:rPr>
          <w:noProof w:val="0"/>
          <w:lang w:val="en-US"/>
        </w:rPr>
        <w:t xml:space="preserve"> </w:t>
      </w:r>
      <w:proofErr w:type="spellStart"/>
      <w:r w:rsidRPr="00DA2E74">
        <w:rPr>
          <w:noProof w:val="0"/>
          <w:lang w:val="en-US"/>
        </w:rPr>
        <w:t>internă</w:t>
      </w:r>
      <w:proofErr w:type="spellEnd"/>
      <w:r w:rsidRPr="00DA2E74">
        <w:rPr>
          <w:noProof w:val="0"/>
          <w:lang w:val="en-US"/>
        </w:rPr>
        <w:t xml:space="preserve">, 100-127 / 200-240 VAC, 50/60 Hz </w:t>
      </w:r>
    </w:p>
    <w:p w14:paraId="0EFE4787"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Curent</w:t>
      </w:r>
      <w:proofErr w:type="spellEnd"/>
      <w:r w:rsidRPr="00DA2E74">
        <w:rPr>
          <w:noProof w:val="0"/>
          <w:lang w:val="en-US"/>
        </w:rPr>
        <w:t xml:space="preserve">: 2,7 A / 1,4 A </w:t>
      </w:r>
    </w:p>
    <w:p w14:paraId="4C0AADD4"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Putere</w:t>
      </w:r>
      <w:proofErr w:type="spellEnd"/>
      <w:r w:rsidRPr="00DA2E74">
        <w:rPr>
          <w:noProof w:val="0"/>
          <w:lang w:val="en-US"/>
        </w:rPr>
        <w:t xml:space="preserve"> </w:t>
      </w:r>
      <w:proofErr w:type="spellStart"/>
      <w:r w:rsidRPr="00DA2E74">
        <w:rPr>
          <w:noProof w:val="0"/>
          <w:lang w:val="en-US"/>
        </w:rPr>
        <w:t>maximă</w:t>
      </w:r>
      <w:proofErr w:type="spellEnd"/>
      <w:r w:rsidRPr="00DA2E74">
        <w:rPr>
          <w:noProof w:val="0"/>
          <w:lang w:val="en-US"/>
        </w:rPr>
        <w:t xml:space="preserve">: 244,6 W (la 100-127 V) / 237,2 W (la 200-220 V) </w:t>
      </w:r>
    </w:p>
    <w:p w14:paraId="50BB892A"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Putere</w:t>
      </w:r>
      <w:proofErr w:type="spellEnd"/>
      <w:r w:rsidRPr="00DA2E74">
        <w:rPr>
          <w:noProof w:val="0"/>
          <w:lang w:val="en-US"/>
        </w:rPr>
        <w:t xml:space="preserve"> </w:t>
      </w:r>
      <w:proofErr w:type="spellStart"/>
      <w:r w:rsidRPr="00DA2E74">
        <w:rPr>
          <w:noProof w:val="0"/>
          <w:lang w:val="en-US"/>
        </w:rPr>
        <w:t>în</w:t>
      </w:r>
      <w:proofErr w:type="spellEnd"/>
      <w:r w:rsidRPr="00DA2E74">
        <w:rPr>
          <w:noProof w:val="0"/>
          <w:lang w:val="en-US"/>
        </w:rPr>
        <w:t xml:space="preserve"> </w:t>
      </w:r>
      <w:proofErr w:type="spellStart"/>
      <w:r w:rsidRPr="00DA2E74">
        <w:rPr>
          <w:noProof w:val="0"/>
          <w:lang w:val="en-US"/>
        </w:rPr>
        <w:t>repaus</w:t>
      </w:r>
      <w:proofErr w:type="spellEnd"/>
      <w:r w:rsidRPr="00DA2E74">
        <w:rPr>
          <w:noProof w:val="0"/>
          <w:lang w:val="en-US"/>
        </w:rPr>
        <w:t xml:space="preserve">: 14,5 W / 13,4 W </w:t>
      </w:r>
    </w:p>
    <w:p w14:paraId="4589E05B"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Zgomot</w:t>
      </w:r>
      <w:proofErr w:type="spellEnd"/>
      <w:r w:rsidRPr="00DA2E74">
        <w:rPr>
          <w:noProof w:val="0"/>
          <w:lang w:val="en-US"/>
        </w:rPr>
        <w:t xml:space="preserve">: </w:t>
      </w:r>
      <w:proofErr w:type="spellStart"/>
      <w:r w:rsidRPr="00DA2E74">
        <w:rPr>
          <w:noProof w:val="0"/>
          <w:lang w:val="en-US"/>
        </w:rPr>
        <w:t>LWAd</w:t>
      </w:r>
      <w:proofErr w:type="spellEnd"/>
      <w:r w:rsidRPr="00DA2E74">
        <w:rPr>
          <w:noProof w:val="0"/>
          <w:lang w:val="en-US"/>
        </w:rPr>
        <w:t xml:space="preserve"> 3,1 Bel, </w:t>
      </w:r>
      <w:proofErr w:type="spellStart"/>
      <w:r w:rsidRPr="00DA2E74">
        <w:rPr>
          <w:noProof w:val="0"/>
          <w:lang w:val="en-US"/>
        </w:rPr>
        <w:t>LpAm</w:t>
      </w:r>
      <w:proofErr w:type="spellEnd"/>
      <w:r w:rsidRPr="00DA2E74">
        <w:rPr>
          <w:noProof w:val="0"/>
          <w:lang w:val="en-US"/>
        </w:rPr>
        <w:t xml:space="preserve"> 17 dB (</w:t>
      </w:r>
      <w:proofErr w:type="spellStart"/>
      <w:r w:rsidRPr="00DA2E74">
        <w:rPr>
          <w:noProof w:val="0"/>
          <w:lang w:val="en-US"/>
        </w:rPr>
        <w:t>trafic</w:t>
      </w:r>
      <w:proofErr w:type="spellEnd"/>
      <w:r w:rsidRPr="00DA2E74">
        <w:rPr>
          <w:noProof w:val="0"/>
          <w:lang w:val="en-US"/>
        </w:rPr>
        <w:t xml:space="preserve"> 100%, PoE 50%); </w:t>
      </w:r>
      <w:proofErr w:type="spellStart"/>
      <w:r w:rsidRPr="00DA2E74">
        <w:rPr>
          <w:noProof w:val="0"/>
          <w:lang w:val="en-US"/>
        </w:rPr>
        <w:t>LWAd</w:t>
      </w:r>
      <w:proofErr w:type="spellEnd"/>
      <w:r w:rsidRPr="00DA2E74">
        <w:rPr>
          <w:noProof w:val="0"/>
          <w:lang w:val="en-US"/>
        </w:rPr>
        <w:t xml:space="preserve"> 5,1 Bel, </w:t>
      </w:r>
      <w:proofErr w:type="spellStart"/>
      <w:r w:rsidRPr="00DA2E74">
        <w:rPr>
          <w:noProof w:val="0"/>
          <w:lang w:val="en-US"/>
        </w:rPr>
        <w:t>LpAm</w:t>
      </w:r>
      <w:proofErr w:type="spellEnd"/>
      <w:r w:rsidRPr="00DA2E74">
        <w:rPr>
          <w:noProof w:val="0"/>
          <w:lang w:val="en-US"/>
        </w:rPr>
        <w:t xml:space="preserve"> 35 dB la PoE 100% </w:t>
      </w:r>
    </w:p>
    <w:p w14:paraId="5570E391" w14:textId="77777777" w:rsidR="00DA2E74" w:rsidRPr="00DA2E74" w:rsidRDefault="00DA2E74" w:rsidP="00335CB3">
      <w:pPr>
        <w:widowControl w:val="0"/>
        <w:numPr>
          <w:ilvl w:val="0"/>
          <w:numId w:val="35"/>
        </w:numPr>
        <w:autoSpaceDE w:val="0"/>
        <w:autoSpaceDN w:val="0"/>
        <w:adjustRightInd w:val="0"/>
        <w:jc w:val="both"/>
        <w:rPr>
          <w:noProof w:val="0"/>
          <w:lang w:val="en-US"/>
        </w:rPr>
      </w:pPr>
      <w:proofErr w:type="spellStart"/>
      <w:r w:rsidRPr="00DA2E74">
        <w:rPr>
          <w:noProof w:val="0"/>
          <w:lang w:val="en-US"/>
        </w:rPr>
        <w:t>Montare</w:t>
      </w:r>
      <w:proofErr w:type="spellEnd"/>
      <w:r w:rsidRPr="00DA2E74">
        <w:rPr>
          <w:noProof w:val="0"/>
          <w:lang w:val="en-US"/>
        </w:rPr>
        <w:t xml:space="preserve">: rack EIA 19" (kit 2-post </w:t>
      </w:r>
      <w:proofErr w:type="spellStart"/>
      <w:r w:rsidRPr="00DA2E74">
        <w:rPr>
          <w:noProof w:val="0"/>
          <w:lang w:val="en-US"/>
        </w:rPr>
        <w:t>inclus</w:t>
      </w:r>
      <w:proofErr w:type="spellEnd"/>
      <w:r w:rsidRPr="00DA2E74">
        <w:rPr>
          <w:noProof w:val="0"/>
          <w:lang w:val="en-US"/>
        </w:rPr>
        <w:t>)</w:t>
      </w:r>
    </w:p>
    <w:p w14:paraId="66D709B7" w14:textId="77777777" w:rsidR="00DA2E74" w:rsidRPr="00DA2E74" w:rsidRDefault="00DA2E74" w:rsidP="00DA2E74">
      <w:pPr>
        <w:widowControl w:val="0"/>
        <w:autoSpaceDE w:val="0"/>
        <w:autoSpaceDN w:val="0"/>
        <w:adjustRightInd w:val="0"/>
        <w:jc w:val="both"/>
        <w:rPr>
          <w:noProof w:val="0"/>
          <w:lang w:val="en-US"/>
        </w:rPr>
      </w:pPr>
    </w:p>
    <w:p w14:paraId="629C9BBA" w14:textId="77777777" w:rsidR="00DA2E74" w:rsidRPr="00DA2E74" w:rsidRDefault="00DA2E74" w:rsidP="00335CB3">
      <w:pPr>
        <w:widowControl w:val="0"/>
        <w:numPr>
          <w:ilvl w:val="0"/>
          <w:numId w:val="26"/>
        </w:numPr>
        <w:autoSpaceDE w:val="0"/>
        <w:autoSpaceDN w:val="0"/>
        <w:adjustRightInd w:val="0"/>
        <w:ind w:left="450"/>
        <w:rPr>
          <w:noProof w:val="0"/>
        </w:rPr>
      </w:pPr>
      <w:r w:rsidRPr="00DA2E74">
        <w:rPr>
          <w:b/>
          <w:noProof w:val="0"/>
        </w:rPr>
        <w:t xml:space="preserve">Sistem de Supraveghere și Management Video (VMS) – Componenta hardware și software </w:t>
      </w:r>
    </w:p>
    <w:p w14:paraId="2D0F1E24" w14:textId="77777777" w:rsidR="00DA2E74" w:rsidRPr="00DA2E74" w:rsidRDefault="00DA2E74" w:rsidP="00DA2E74">
      <w:pPr>
        <w:widowControl w:val="0"/>
        <w:autoSpaceDE w:val="0"/>
        <w:autoSpaceDN w:val="0"/>
        <w:adjustRightInd w:val="0"/>
        <w:ind w:left="450"/>
        <w:rPr>
          <w:noProof w:val="0"/>
        </w:rPr>
      </w:pPr>
      <w:r w:rsidRPr="00DA2E74">
        <w:rPr>
          <w:noProof w:val="0"/>
        </w:rPr>
        <w:t xml:space="preserve"> </w:t>
      </w:r>
    </w:p>
    <w:tbl>
      <w:tblPr>
        <w:tblW w:w="980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7105"/>
      </w:tblGrid>
      <w:tr w:rsidR="00DA2E74" w:rsidRPr="00DA2E74" w14:paraId="0D084875" w14:textId="77777777" w:rsidTr="00003BBF">
        <w:tc>
          <w:tcPr>
            <w:tcW w:w="9805" w:type="dxa"/>
            <w:gridSpan w:val="2"/>
            <w:shd w:val="clear" w:color="auto" w:fill="D9D9D9"/>
            <w:tcMar>
              <w:top w:w="60" w:type="dxa"/>
              <w:left w:w="100" w:type="dxa"/>
              <w:bottom w:w="60" w:type="dxa"/>
              <w:right w:w="100" w:type="dxa"/>
            </w:tcMar>
            <w:vAlign w:val="center"/>
          </w:tcPr>
          <w:p w14:paraId="38041050" w14:textId="77777777" w:rsidR="00DA2E74" w:rsidRPr="00DA2E74" w:rsidRDefault="00DA2E74" w:rsidP="00DA2E74">
            <w:pPr>
              <w:widowControl w:val="0"/>
              <w:autoSpaceDE w:val="0"/>
              <w:autoSpaceDN w:val="0"/>
              <w:adjustRightInd w:val="0"/>
              <w:jc w:val="center"/>
              <w:rPr>
                <w:b/>
                <w:bCs/>
                <w:noProof w:val="0"/>
                <w:lang w:val="en-US"/>
              </w:rPr>
            </w:pPr>
            <w:r w:rsidRPr="00DA2E74">
              <w:rPr>
                <w:b/>
                <w:bCs/>
                <w:noProof w:val="0"/>
                <w:lang w:val="en-US"/>
              </w:rPr>
              <w:t>Componenta Hardware</w:t>
            </w:r>
          </w:p>
          <w:p w14:paraId="0EF2A09C" w14:textId="77777777" w:rsidR="00DA2E74" w:rsidRPr="00DA2E74" w:rsidRDefault="00DA2E74" w:rsidP="00DA2E74">
            <w:pPr>
              <w:widowControl w:val="0"/>
              <w:autoSpaceDE w:val="0"/>
              <w:autoSpaceDN w:val="0"/>
              <w:adjustRightInd w:val="0"/>
              <w:jc w:val="both"/>
              <w:rPr>
                <w:noProof w:val="0"/>
                <w:lang w:val="it-IT"/>
              </w:rPr>
            </w:pPr>
            <w:r w:rsidRPr="00EC707E">
              <w:rPr>
                <w:noProof w:val="0"/>
                <w:lang w:val="pt-BR"/>
              </w:rPr>
              <w:t xml:space="preserve">Echipamentul oferit în cadrul achiziției trebuie să fie nou, calitativ, produs de producători renumiți, bine cunoscuți internațional în domeniul TI. </w:t>
            </w:r>
            <w:r w:rsidRPr="00DA2E74">
              <w:rPr>
                <w:noProof w:val="0"/>
                <w:lang w:val="it-IT"/>
              </w:rPr>
              <w:t>Configurația echipamentului trebuie să fie compusă din componente reciproc compatibile și să asigure funcționarea optimă a sistemului în ansamblu. Se vor prezenta certificatele de compatibilitate și atestare a calității.</w:t>
            </w:r>
          </w:p>
        </w:tc>
      </w:tr>
      <w:tr w:rsidR="00DA2E74" w:rsidRPr="00DA2E74" w14:paraId="412ED74B" w14:textId="77777777" w:rsidTr="00003BBF">
        <w:tc>
          <w:tcPr>
            <w:tcW w:w="2700" w:type="dxa"/>
            <w:shd w:val="clear" w:color="auto" w:fill="D9D9D9"/>
            <w:tcMar>
              <w:top w:w="60" w:type="dxa"/>
              <w:left w:w="100" w:type="dxa"/>
              <w:bottom w:w="60" w:type="dxa"/>
              <w:right w:w="100" w:type="dxa"/>
            </w:tcMar>
            <w:vAlign w:val="center"/>
          </w:tcPr>
          <w:p w14:paraId="11D0646F"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b/>
                <w:bCs/>
                <w:noProof w:val="0"/>
                <w:lang w:val="en-US"/>
              </w:rPr>
              <w:t>Parametru</w:t>
            </w:r>
            <w:proofErr w:type="spellEnd"/>
          </w:p>
        </w:tc>
        <w:tc>
          <w:tcPr>
            <w:tcW w:w="7105" w:type="dxa"/>
            <w:shd w:val="clear" w:color="auto" w:fill="D9D9D9"/>
            <w:tcMar>
              <w:top w:w="60" w:type="dxa"/>
              <w:left w:w="100" w:type="dxa"/>
              <w:bottom w:w="60" w:type="dxa"/>
              <w:right w:w="100" w:type="dxa"/>
            </w:tcMar>
            <w:vAlign w:val="center"/>
          </w:tcPr>
          <w:p w14:paraId="02A9A515"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b/>
                <w:bCs/>
                <w:noProof w:val="0"/>
                <w:lang w:val="en-US"/>
              </w:rPr>
              <w:t>Cerință</w:t>
            </w:r>
            <w:proofErr w:type="spellEnd"/>
          </w:p>
        </w:tc>
      </w:tr>
      <w:tr w:rsidR="00DA2E74" w:rsidRPr="00DA2E74" w14:paraId="4A26E21C" w14:textId="77777777" w:rsidTr="00003BBF">
        <w:tc>
          <w:tcPr>
            <w:tcW w:w="2700" w:type="dxa"/>
            <w:tcMar>
              <w:top w:w="60" w:type="dxa"/>
              <w:left w:w="100" w:type="dxa"/>
              <w:bottom w:w="60" w:type="dxa"/>
              <w:right w:w="100" w:type="dxa"/>
            </w:tcMar>
            <w:vAlign w:val="center"/>
          </w:tcPr>
          <w:p w14:paraId="3D0628B9"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Processor</w:t>
            </w:r>
          </w:p>
        </w:tc>
        <w:tc>
          <w:tcPr>
            <w:tcW w:w="7105" w:type="dxa"/>
            <w:tcMar>
              <w:top w:w="60" w:type="dxa"/>
              <w:left w:w="100" w:type="dxa"/>
              <w:bottom w:w="60" w:type="dxa"/>
              <w:right w:w="100" w:type="dxa"/>
            </w:tcMar>
            <w:vAlign w:val="center"/>
          </w:tcPr>
          <w:p w14:paraId="30550ED6"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Minim One (1x) Intel® Xeon® E-2434 3.4G, 4C/8T, 12M Cache, Hyper-Threading Technology, Virtualization Technology (VT-x), Intel EPT, </w:t>
            </w:r>
            <w:proofErr w:type="spellStart"/>
            <w:r w:rsidRPr="00DA2E74">
              <w:rPr>
                <w:noProof w:val="0"/>
                <w:lang w:val="en-US"/>
              </w:rPr>
              <w:t>sau</w:t>
            </w:r>
            <w:proofErr w:type="spellEnd"/>
            <w:r w:rsidRPr="00DA2E74">
              <w:rPr>
                <w:noProof w:val="0"/>
                <w:lang w:val="en-US"/>
              </w:rPr>
              <w:t xml:space="preserve"> </w:t>
            </w:r>
            <w:proofErr w:type="spellStart"/>
            <w:r w:rsidRPr="00DA2E74">
              <w:rPr>
                <w:noProof w:val="0"/>
                <w:lang w:val="en-US"/>
              </w:rPr>
              <w:t>echivalent</w:t>
            </w:r>
            <w:proofErr w:type="spellEnd"/>
          </w:p>
        </w:tc>
      </w:tr>
      <w:tr w:rsidR="00DA2E74" w:rsidRPr="00DA2E74" w14:paraId="22C8165A" w14:textId="77777777" w:rsidTr="00003BBF">
        <w:tc>
          <w:tcPr>
            <w:tcW w:w="2700" w:type="dxa"/>
            <w:tcMar>
              <w:top w:w="60" w:type="dxa"/>
              <w:left w:w="100" w:type="dxa"/>
              <w:bottom w:w="60" w:type="dxa"/>
              <w:right w:w="100" w:type="dxa"/>
            </w:tcMar>
            <w:vAlign w:val="center"/>
          </w:tcPr>
          <w:p w14:paraId="50BD391E"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Memory</w:t>
            </w:r>
          </w:p>
        </w:tc>
        <w:tc>
          <w:tcPr>
            <w:tcW w:w="7105" w:type="dxa"/>
            <w:tcMar>
              <w:top w:w="60" w:type="dxa"/>
              <w:left w:w="100" w:type="dxa"/>
              <w:bottom w:w="60" w:type="dxa"/>
              <w:right w:w="100" w:type="dxa"/>
            </w:tcMar>
            <w:vAlign w:val="center"/>
          </w:tcPr>
          <w:p w14:paraId="064511CA"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Minim 32 GB ECC Registered Memory</w:t>
            </w:r>
          </w:p>
        </w:tc>
      </w:tr>
      <w:tr w:rsidR="00DA2E74" w:rsidRPr="00DA2E74" w14:paraId="3B48FF13" w14:textId="77777777" w:rsidTr="00003BBF">
        <w:tc>
          <w:tcPr>
            <w:tcW w:w="2700" w:type="dxa"/>
            <w:tcMar>
              <w:top w:w="60" w:type="dxa"/>
              <w:left w:w="100" w:type="dxa"/>
              <w:bottom w:w="60" w:type="dxa"/>
              <w:right w:w="100" w:type="dxa"/>
            </w:tcMar>
            <w:vAlign w:val="center"/>
          </w:tcPr>
          <w:p w14:paraId="710E355D"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RAID controller</w:t>
            </w:r>
          </w:p>
        </w:tc>
        <w:tc>
          <w:tcPr>
            <w:tcW w:w="7105" w:type="dxa"/>
            <w:tcMar>
              <w:top w:w="60" w:type="dxa"/>
              <w:left w:w="100" w:type="dxa"/>
              <w:bottom w:w="60" w:type="dxa"/>
              <w:right w:w="100" w:type="dxa"/>
            </w:tcMar>
            <w:vAlign w:val="center"/>
          </w:tcPr>
          <w:p w14:paraId="4922133E"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Hardware RAID 0, 1, 10 Controller</w:t>
            </w:r>
          </w:p>
        </w:tc>
      </w:tr>
      <w:tr w:rsidR="00DA2E74" w:rsidRPr="00DA2E74" w14:paraId="2C3EBB3D" w14:textId="77777777" w:rsidTr="00003BBF">
        <w:tc>
          <w:tcPr>
            <w:tcW w:w="2700" w:type="dxa"/>
            <w:tcMar>
              <w:top w:w="60" w:type="dxa"/>
              <w:left w:w="100" w:type="dxa"/>
              <w:bottom w:w="60" w:type="dxa"/>
              <w:right w:w="100" w:type="dxa"/>
            </w:tcMar>
            <w:vAlign w:val="center"/>
          </w:tcPr>
          <w:p w14:paraId="7A6E55AA"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Hard drives</w:t>
            </w:r>
          </w:p>
        </w:tc>
        <w:tc>
          <w:tcPr>
            <w:tcW w:w="7105" w:type="dxa"/>
            <w:tcMar>
              <w:top w:w="60" w:type="dxa"/>
              <w:left w:w="100" w:type="dxa"/>
              <w:bottom w:w="60" w:type="dxa"/>
              <w:right w:w="100" w:type="dxa"/>
            </w:tcMar>
            <w:vAlign w:val="center"/>
          </w:tcPr>
          <w:p w14:paraId="75D94BD2"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Minim Two (2x) 480GB SATA SSD Mix use 6Gbps, PCIe connected; 2x min. 8TB Hard Drive SATA 7200 rpm enterprise version</w:t>
            </w:r>
          </w:p>
        </w:tc>
      </w:tr>
      <w:tr w:rsidR="00DA2E74" w:rsidRPr="00DA2E74" w14:paraId="6AC95516" w14:textId="77777777" w:rsidTr="00003BBF">
        <w:tc>
          <w:tcPr>
            <w:tcW w:w="2700" w:type="dxa"/>
            <w:tcMar>
              <w:top w:w="60" w:type="dxa"/>
              <w:left w:w="100" w:type="dxa"/>
              <w:bottom w:w="60" w:type="dxa"/>
              <w:right w:w="100" w:type="dxa"/>
            </w:tcMar>
            <w:vAlign w:val="center"/>
          </w:tcPr>
          <w:p w14:paraId="7DA1E80D"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Internal Ports</w:t>
            </w:r>
          </w:p>
        </w:tc>
        <w:tc>
          <w:tcPr>
            <w:tcW w:w="7105" w:type="dxa"/>
            <w:tcMar>
              <w:top w:w="60" w:type="dxa"/>
              <w:left w:w="100" w:type="dxa"/>
              <w:bottom w:w="60" w:type="dxa"/>
              <w:right w:w="100" w:type="dxa"/>
            </w:tcMar>
            <w:vAlign w:val="center"/>
          </w:tcPr>
          <w:p w14:paraId="47503335" w14:textId="77777777" w:rsidR="00DA2E74" w:rsidRPr="00DA2E74" w:rsidRDefault="00DA2E74" w:rsidP="00DA2E74">
            <w:pPr>
              <w:widowControl w:val="0"/>
              <w:autoSpaceDE w:val="0"/>
              <w:autoSpaceDN w:val="0"/>
              <w:adjustRightInd w:val="0"/>
              <w:rPr>
                <w:noProof w:val="0"/>
                <w:lang w:val="fr-FR"/>
              </w:rPr>
            </w:pPr>
            <w:proofErr w:type="spellStart"/>
            <w:r w:rsidRPr="00DA2E74">
              <w:rPr>
                <w:noProof w:val="0"/>
                <w:lang w:val="fr-FR"/>
              </w:rPr>
              <w:t>Minim</w:t>
            </w:r>
            <w:proofErr w:type="spellEnd"/>
            <w:r w:rsidRPr="00DA2E74">
              <w:rPr>
                <w:noProof w:val="0"/>
                <w:lang w:val="fr-FR"/>
              </w:rPr>
              <w:t xml:space="preserve"> 1 x8 </w:t>
            </w:r>
            <w:proofErr w:type="spellStart"/>
            <w:r w:rsidRPr="00DA2E74">
              <w:rPr>
                <w:noProof w:val="0"/>
                <w:lang w:val="fr-FR"/>
              </w:rPr>
              <w:t>PCIe</w:t>
            </w:r>
            <w:proofErr w:type="spellEnd"/>
            <w:r w:rsidRPr="00DA2E74">
              <w:rPr>
                <w:noProof w:val="0"/>
                <w:lang w:val="fr-FR"/>
              </w:rPr>
              <w:t xml:space="preserve">, 1 x16 </w:t>
            </w:r>
            <w:proofErr w:type="spellStart"/>
            <w:r w:rsidRPr="00DA2E74">
              <w:rPr>
                <w:noProof w:val="0"/>
                <w:lang w:val="fr-FR"/>
              </w:rPr>
              <w:t>PCIe</w:t>
            </w:r>
            <w:proofErr w:type="spellEnd"/>
            <w:r w:rsidRPr="00DA2E74">
              <w:rPr>
                <w:noProof w:val="0"/>
                <w:lang w:val="fr-FR"/>
              </w:rPr>
              <w:t>, 1 x USB 3.x</w:t>
            </w:r>
          </w:p>
        </w:tc>
      </w:tr>
      <w:tr w:rsidR="00DA2E74" w:rsidRPr="00DA2E74" w14:paraId="01F8DDED" w14:textId="77777777" w:rsidTr="00003BBF">
        <w:tc>
          <w:tcPr>
            <w:tcW w:w="2700" w:type="dxa"/>
            <w:tcMar>
              <w:top w:w="60" w:type="dxa"/>
              <w:left w:w="100" w:type="dxa"/>
              <w:bottom w:w="60" w:type="dxa"/>
              <w:right w:w="100" w:type="dxa"/>
            </w:tcMar>
            <w:vAlign w:val="center"/>
          </w:tcPr>
          <w:p w14:paraId="48D22F38"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Cooling system</w:t>
            </w:r>
          </w:p>
        </w:tc>
        <w:tc>
          <w:tcPr>
            <w:tcW w:w="7105" w:type="dxa"/>
            <w:tcMar>
              <w:top w:w="60" w:type="dxa"/>
              <w:left w:w="100" w:type="dxa"/>
              <w:bottom w:w="60" w:type="dxa"/>
              <w:right w:w="100" w:type="dxa"/>
            </w:tcMar>
            <w:vAlign w:val="center"/>
          </w:tcPr>
          <w:p w14:paraId="426A457E"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Full Redundant hot plug fans</w:t>
            </w:r>
          </w:p>
        </w:tc>
      </w:tr>
      <w:tr w:rsidR="00DA2E74" w:rsidRPr="00DA2E74" w14:paraId="3B275882" w14:textId="77777777" w:rsidTr="00003BBF">
        <w:tc>
          <w:tcPr>
            <w:tcW w:w="2700" w:type="dxa"/>
            <w:tcMar>
              <w:top w:w="60" w:type="dxa"/>
              <w:left w:w="100" w:type="dxa"/>
              <w:bottom w:w="60" w:type="dxa"/>
              <w:right w:w="100" w:type="dxa"/>
            </w:tcMar>
            <w:vAlign w:val="center"/>
          </w:tcPr>
          <w:p w14:paraId="436676D5"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Power supply</w:t>
            </w:r>
          </w:p>
        </w:tc>
        <w:tc>
          <w:tcPr>
            <w:tcW w:w="7105" w:type="dxa"/>
            <w:tcMar>
              <w:top w:w="60" w:type="dxa"/>
              <w:left w:w="100" w:type="dxa"/>
              <w:bottom w:w="60" w:type="dxa"/>
              <w:right w:w="100" w:type="dxa"/>
            </w:tcMar>
            <w:vAlign w:val="center"/>
          </w:tcPr>
          <w:p w14:paraId="4CE9A9E3"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Hot-Plug, Titanium or equivalent, Certified, minim 700 W</w:t>
            </w:r>
          </w:p>
        </w:tc>
      </w:tr>
      <w:tr w:rsidR="00DA2E74" w:rsidRPr="00DA2E74" w14:paraId="6C04B8CD" w14:textId="77777777" w:rsidTr="00003BBF">
        <w:tc>
          <w:tcPr>
            <w:tcW w:w="2700" w:type="dxa"/>
            <w:tcMar>
              <w:top w:w="60" w:type="dxa"/>
              <w:left w:w="100" w:type="dxa"/>
              <w:bottom w:w="60" w:type="dxa"/>
              <w:right w:w="100" w:type="dxa"/>
            </w:tcMar>
            <w:vAlign w:val="center"/>
          </w:tcPr>
          <w:p w14:paraId="6F7B5468"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Network interfaces</w:t>
            </w:r>
          </w:p>
        </w:tc>
        <w:tc>
          <w:tcPr>
            <w:tcW w:w="7105" w:type="dxa"/>
            <w:tcMar>
              <w:top w:w="60" w:type="dxa"/>
              <w:left w:w="100" w:type="dxa"/>
              <w:bottom w:w="60" w:type="dxa"/>
              <w:right w:w="100" w:type="dxa"/>
            </w:tcMar>
            <w:vAlign w:val="center"/>
          </w:tcPr>
          <w:p w14:paraId="69620A2C"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Two (2x) 1Gb Ethernet;</w:t>
            </w:r>
          </w:p>
          <w:p w14:paraId="712D2581"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One (1x) Ethernet Management port.</w:t>
            </w:r>
          </w:p>
        </w:tc>
      </w:tr>
      <w:tr w:rsidR="00DA2E74" w:rsidRPr="00DA2E74" w14:paraId="4DD1A1B2" w14:textId="77777777" w:rsidTr="00003BBF">
        <w:tc>
          <w:tcPr>
            <w:tcW w:w="2700" w:type="dxa"/>
            <w:tcMar>
              <w:top w:w="60" w:type="dxa"/>
              <w:left w:w="100" w:type="dxa"/>
              <w:bottom w:w="60" w:type="dxa"/>
              <w:right w:w="100" w:type="dxa"/>
            </w:tcMar>
            <w:vAlign w:val="center"/>
          </w:tcPr>
          <w:p w14:paraId="0C3282E4"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Diagnostic LEDs</w:t>
            </w:r>
          </w:p>
        </w:tc>
        <w:tc>
          <w:tcPr>
            <w:tcW w:w="7105" w:type="dxa"/>
            <w:tcMar>
              <w:top w:w="60" w:type="dxa"/>
              <w:left w:w="100" w:type="dxa"/>
              <w:bottom w:w="60" w:type="dxa"/>
              <w:right w:w="100" w:type="dxa"/>
            </w:tcMar>
            <w:vAlign w:val="center"/>
          </w:tcPr>
          <w:p w14:paraId="08D42665"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On front panel</w:t>
            </w:r>
          </w:p>
        </w:tc>
      </w:tr>
      <w:tr w:rsidR="00DA2E74" w:rsidRPr="00DA2E74" w14:paraId="48B8A9FC" w14:textId="77777777" w:rsidTr="00003BBF">
        <w:tc>
          <w:tcPr>
            <w:tcW w:w="2700" w:type="dxa"/>
            <w:tcMar>
              <w:top w:w="60" w:type="dxa"/>
              <w:left w:w="100" w:type="dxa"/>
              <w:bottom w:w="60" w:type="dxa"/>
              <w:right w:w="100" w:type="dxa"/>
            </w:tcMar>
            <w:vAlign w:val="center"/>
          </w:tcPr>
          <w:p w14:paraId="7E34FB8F"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Server management (SM)</w:t>
            </w:r>
          </w:p>
        </w:tc>
        <w:tc>
          <w:tcPr>
            <w:tcW w:w="7105" w:type="dxa"/>
            <w:tcMar>
              <w:top w:w="60" w:type="dxa"/>
              <w:left w:w="100" w:type="dxa"/>
              <w:bottom w:w="60" w:type="dxa"/>
              <w:right w:w="100" w:type="dxa"/>
            </w:tcMar>
            <w:vAlign w:val="center"/>
          </w:tcPr>
          <w:p w14:paraId="51A38B3E"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Dedicated Ethernet NIC for management;</w:t>
            </w:r>
          </w:p>
          <w:p w14:paraId="0A21B1C1"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Local and remote control of system resources (manage, diagnose and monitor);</w:t>
            </w:r>
          </w:p>
          <w:p w14:paraId="49ACDFA0"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Remote power control, remote firmware updating, virtual media attachment to a server of USB drive, CD/DVD drive;</w:t>
            </w:r>
          </w:p>
          <w:p w14:paraId="080BE4E8"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LDAP user authentication;</w:t>
            </w:r>
          </w:p>
          <w:p w14:paraId="4B593B59"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Browser based administration with full control over the remote host server's display, keyboard, and mouse, including host OS graphical interface;</w:t>
            </w:r>
          </w:p>
          <w:p w14:paraId="39469F79"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Virtual media option that provides virtual CD drive and remote image mounting;</w:t>
            </w:r>
          </w:p>
          <w:p w14:paraId="6560AC23"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SM &amp; server diagnostics logging.</w:t>
            </w:r>
          </w:p>
        </w:tc>
      </w:tr>
      <w:tr w:rsidR="00DA2E74" w:rsidRPr="00DA2E74" w14:paraId="3E22AC71" w14:textId="77777777" w:rsidTr="00003BBF">
        <w:tc>
          <w:tcPr>
            <w:tcW w:w="2700" w:type="dxa"/>
            <w:tcMar>
              <w:top w:w="60" w:type="dxa"/>
              <w:left w:w="100" w:type="dxa"/>
              <w:bottom w:w="60" w:type="dxa"/>
              <w:right w:w="100" w:type="dxa"/>
            </w:tcMar>
            <w:vAlign w:val="center"/>
          </w:tcPr>
          <w:p w14:paraId="6F5DF845"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Operating System</w:t>
            </w:r>
          </w:p>
        </w:tc>
        <w:tc>
          <w:tcPr>
            <w:tcW w:w="7105" w:type="dxa"/>
            <w:tcMar>
              <w:top w:w="60" w:type="dxa"/>
              <w:left w:w="100" w:type="dxa"/>
              <w:bottom w:w="60" w:type="dxa"/>
              <w:right w:w="100" w:type="dxa"/>
            </w:tcMar>
            <w:vAlign w:val="center"/>
          </w:tcPr>
          <w:p w14:paraId="030A531A"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Windows Server Standard / Windows Server IoT 2022 for Storage</w:t>
            </w:r>
          </w:p>
        </w:tc>
      </w:tr>
      <w:tr w:rsidR="00DA2E74" w:rsidRPr="00DA2E74" w14:paraId="1C405ECA" w14:textId="77777777" w:rsidTr="00003BBF">
        <w:tc>
          <w:tcPr>
            <w:tcW w:w="2700" w:type="dxa"/>
            <w:tcMar>
              <w:top w:w="60" w:type="dxa"/>
              <w:left w:w="100" w:type="dxa"/>
              <w:bottom w:w="60" w:type="dxa"/>
              <w:right w:w="100" w:type="dxa"/>
            </w:tcMar>
            <w:vAlign w:val="center"/>
          </w:tcPr>
          <w:p w14:paraId="533E3408"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Form Factor NVR</w:t>
            </w:r>
          </w:p>
        </w:tc>
        <w:tc>
          <w:tcPr>
            <w:tcW w:w="7105" w:type="dxa"/>
            <w:tcMar>
              <w:top w:w="60" w:type="dxa"/>
              <w:left w:w="100" w:type="dxa"/>
              <w:bottom w:w="60" w:type="dxa"/>
              <w:right w:w="100" w:type="dxa"/>
            </w:tcMar>
            <w:vAlign w:val="center"/>
          </w:tcPr>
          <w:p w14:paraId="145F049B"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Rack mount 1U</w:t>
            </w:r>
          </w:p>
        </w:tc>
      </w:tr>
      <w:tr w:rsidR="00DA2E74" w:rsidRPr="00DA2E74" w14:paraId="3092A47E" w14:textId="77777777" w:rsidTr="00003BBF">
        <w:tc>
          <w:tcPr>
            <w:tcW w:w="2700" w:type="dxa"/>
            <w:tcMar>
              <w:top w:w="60" w:type="dxa"/>
              <w:left w:w="100" w:type="dxa"/>
              <w:bottom w:w="60" w:type="dxa"/>
              <w:right w:w="100" w:type="dxa"/>
            </w:tcMar>
            <w:vAlign w:val="center"/>
          </w:tcPr>
          <w:p w14:paraId="6C8132DD"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Rack mounting rails and cables</w:t>
            </w:r>
          </w:p>
        </w:tc>
        <w:tc>
          <w:tcPr>
            <w:tcW w:w="7105" w:type="dxa"/>
            <w:tcMar>
              <w:top w:w="60" w:type="dxa"/>
              <w:left w:w="100" w:type="dxa"/>
              <w:bottom w:w="60" w:type="dxa"/>
              <w:right w:w="100" w:type="dxa"/>
            </w:tcMar>
            <w:vAlign w:val="center"/>
          </w:tcPr>
          <w:p w14:paraId="33892D11"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Rails with full extraction, One (1x) Power cables, PDU connection</w:t>
            </w:r>
          </w:p>
        </w:tc>
      </w:tr>
      <w:tr w:rsidR="00DA2E74" w:rsidRPr="00DA2E74" w14:paraId="7F0B2EE5" w14:textId="77777777" w:rsidTr="00003BBF">
        <w:tc>
          <w:tcPr>
            <w:tcW w:w="2700" w:type="dxa"/>
            <w:tcMar>
              <w:top w:w="60" w:type="dxa"/>
              <w:left w:w="100" w:type="dxa"/>
              <w:bottom w:w="60" w:type="dxa"/>
              <w:right w:w="100" w:type="dxa"/>
            </w:tcMar>
            <w:vAlign w:val="center"/>
          </w:tcPr>
          <w:p w14:paraId="04BD3BE9"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Eficiența</w:t>
            </w:r>
            <w:proofErr w:type="spellEnd"/>
            <w:r w:rsidRPr="00DA2E74">
              <w:rPr>
                <w:noProof w:val="0"/>
                <w:lang w:val="en-US"/>
              </w:rPr>
              <w:t xml:space="preserve"> </w:t>
            </w:r>
            <w:proofErr w:type="spellStart"/>
            <w:r w:rsidRPr="00DA2E74">
              <w:rPr>
                <w:noProof w:val="0"/>
                <w:lang w:val="en-US"/>
              </w:rPr>
              <w:t>energetică</w:t>
            </w:r>
            <w:proofErr w:type="spellEnd"/>
          </w:p>
        </w:tc>
        <w:tc>
          <w:tcPr>
            <w:tcW w:w="7105" w:type="dxa"/>
            <w:tcMar>
              <w:top w:w="60" w:type="dxa"/>
              <w:left w:w="100" w:type="dxa"/>
              <w:bottom w:w="60" w:type="dxa"/>
              <w:right w:w="100" w:type="dxa"/>
            </w:tcMar>
            <w:vAlign w:val="center"/>
          </w:tcPr>
          <w:p w14:paraId="6AB00DB8" w14:textId="77777777" w:rsidR="00DA2E74" w:rsidRPr="00DA2E74" w:rsidRDefault="00DA2E74" w:rsidP="00DA2E74">
            <w:pPr>
              <w:widowControl w:val="0"/>
              <w:autoSpaceDE w:val="0"/>
              <w:autoSpaceDN w:val="0"/>
              <w:adjustRightInd w:val="0"/>
              <w:rPr>
                <w:noProof w:val="0"/>
                <w:lang w:val="fr-FR"/>
              </w:rPr>
            </w:pPr>
            <w:proofErr w:type="spellStart"/>
            <w:r w:rsidRPr="00DA2E74">
              <w:rPr>
                <w:noProof w:val="0"/>
                <w:lang w:val="fr-FR"/>
              </w:rPr>
              <w:t>Echipamentul</w:t>
            </w:r>
            <w:proofErr w:type="spellEnd"/>
            <w:r w:rsidRPr="00DA2E74">
              <w:rPr>
                <w:noProof w:val="0"/>
                <w:lang w:val="fr-FR"/>
              </w:rPr>
              <w:t xml:space="preserve"> </w:t>
            </w:r>
            <w:proofErr w:type="spellStart"/>
            <w:r w:rsidRPr="00DA2E74">
              <w:rPr>
                <w:noProof w:val="0"/>
                <w:lang w:val="fr-FR"/>
              </w:rPr>
              <w:t>oferit</w:t>
            </w:r>
            <w:proofErr w:type="spellEnd"/>
            <w:r w:rsidRPr="00DA2E74">
              <w:rPr>
                <w:noProof w:val="0"/>
                <w:lang w:val="fr-FR"/>
              </w:rPr>
              <w:t xml:space="preserve"> </w:t>
            </w:r>
            <w:proofErr w:type="spellStart"/>
            <w:r w:rsidRPr="00DA2E74">
              <w:rPr>
                <w:noProof w:val="0"/>
                <w:lang w:val="fr-FR"/>
              </w:rPr>
              <w:t>trebuie</w:t>
            </w:r>
            <w:proofErr w:type="spellEnd"/>
            <w:r w:rsidRPr="00DA2E74">
              <w:rPr>
                <w:noProof w:val="0"/>
                <w:lang w:val="fr-FR"/>
              </w:rPr>
              <w:t xml:space="preserve"> </w:t>
            </w:r>
            <w:proofErr w:type="spellStart"/>
            <w:r w:rsidRPr="00DA2E74">
              <w:rPr>
                <w:noProof w:val="0"/>
                <w:lang w:val="fr-FR"/>
              </w:rPr>
              <w:t>să</w:t>
            </w:r>
            <w:proofErr w:type="spellEnd"/>
            <w:r w:rsidRPr="00DA2E74">
              <w:rPr>
                <w:noProof w:val="0"/>
                <w:lang w:val="fr-FR"/>
              </w:rPr>
              <w:t xml:space="preserve"> fie certificat la </w:t>
            </w:r>
            <w:proofErr w:type="spellStart"/>
            <w:r w:rsidRPr="00DA2E74">
              <w:rPr>
                <w:noProof w:val="0"/>
                <w:lang w:val="fr-FR"/>
              </w:rPr>
              <w:t>standardele</w:t>
            </w:r>
            <w:proofErr w:type="spellEnd"/>
            <w:r w:rsidRPr="00DA2E74">
              <w:rPr>
                <w:noProof w:val="0"/>
                <w:lang w:val="fr-FR"/>
              </w:rPr>
              <w:t xml:space="preserve"> de </w:t>
            </w:r>
            <w:proofErr w:type="spellStart"/>
            <w:r w:rsidRPr="00DA2E74">
              <w:rPr>
                <w:noProof w:val="0"/>
                <w:lang w:val="fr-FR"/>
              </w:rPr>
              <w:t>eficiență</w:t>
            </w:r>
            <w:proofErr w:type="spellEnd"/>
            <w:r w:rsidRPr="00DA2E74">
              <w:rPr>
                <w:noProof w:val="0"/>
                <w:lang w:val="fr-FR"/>
              </w:rPr>
              <w:t xml:space="preserve"> </w:t>
            </w:r>
            <w:proofErr w:type="spellStart"/>
            <w:r w:rsidRPr="00DA2E74">
              <w:rPr>
                <w:noProof w:val="0"/>
                <w:lang w:val="fr-FR"/>
              </w:rPr>
              <w:t>energetică</w:t>
            </w:r>
            <w:proofErr w:type="spellEnd"/>
            <w:r w:rsidRPr="00DA2E74">
              <w:rPr>
                <w:noProof w:val="0"/>
                <w:lang w:val="fr-FR"/>
              </w:rPr>
              <w:t xml:space="preserve"> ale </w:t>
            </w:r>
            <w:proofErr w:type="spellStart"/>
            <w:r w:rsidRPr="00DA2E74">
              <w:rPr>
                <w:noProof w:val="0"/>
                <w:lang w:val="fr-FR"/>
              </w:rPr>
              <w:t>acestui</w:t>
            </w:r>
            <w:proofErr w:type="spellEnd"/>
            <w:r w:rsidRPr="00DA2E74">
              <w:rPr>
                <w:noProof w:val="0"/>
                <w:lang w:val="fr-FR"/>
              </w:rPr>
              <w:t xml:space="preserve"> tip de </w:t>
            </w:r>
            <w:proofErr w:type="spellStart"/>
            <w:r w:rsidRPr="00DA2E74">
              <w:rPr>
                <w:noProof w:val="0"/>
                <w:lang w:val="fr-FR"/>
              </w:rPr>
              <w:t>produs</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w:t>
            </w:r>
            <w:proofErr w:type="spellStart"/>
            <w:r w:rsidRPr="00DA2E74">
              <w:rPr>
                <w:noProof w:val="0"/>
                <w:lang w:val="fr-FR"/>
              </w:rPr>
              <w:t>sau</w:t>
            </w:r>
            <w:proofErr w:type="spellEnd"/>
            <w:r w:rsidRPr="00DA2E74">
              <w:rPr>
                <w:noProof w:val="0"/>
                <w:lang w:val="fr-FR"/>
              </w:rPr>
              <w:t xml:space="preserve"> </w:t>
            </w:r>
            <w:proofErr w:type="spellStart"/>
            <w:r w:rsidRPr="00DA2E74">
              <w:rPr>
                <w:noProof w:val="0"/>
                <w:lang w:val="fr-FR"/>
              </w:rPr>
              <w:t>componente</w:t>
            </w:r>
            <w:proofErr w:type="spellEnd"/>
          </w:p>
        </w:tc>
      </w:tr>
      <w:tr w:rsidR="00DA2E74" w:rsidRPr="00DA2E74" w14:paraId="71013B99" w14:textId="77777777" w:rsidTr="00003BBF">
        <w:tc>
          <w:tcPr>
            <w:tcW w:w="9805" w:type="dxa"/>
            <w:gridSpan w:val="2"/>
            <w:shd w:val="clear" w:color="auto" w:fill="D1D1D1"/>
            <w:tcMar>
              <w:top w:w="60" w:type="dxa"/>
              <w:left w:w="100" w:type="dxa"/>
              <w:bottom w:w="60" w:type="dxa"/>
              <w:right w:w="100" w:type="dxa"/>
            </w:tcMar>
            <w:vAlign w:val="center"/>
          </w:tcPr>
          <w:p w14:paraId="6B130C56" w14:textId="77777777" w:rsidR="00DA2E74" w:rsidRPr="00DA2E74" w:rsidRDefault="00DA2E74" w:rsidP="00DA2E74">
            <w:pPr>
              <w:widowControl w:val="0"/>
              <w:autoSpaceDE w:val="0"/>
              <w:autoSpaceDN w:val="0"/>
              <w:adjustRightInd w:val="0"/>
              <w:jc w:val="center"/>
              <w:rPr>
                <w:b/>
                <w:bCs/>
                <w:noProof w:val="0"/>
                <w:lang w:val="fr-FR"/>
              </w:rPr>
            </w:pPr>
            <w:proofErr w:type="spellStart"/>
            <w:r w:rsidRPr="00DA2E74">
              <w:rPr>
                <w:b/>
                <w:bCs/>
                <w:noProof w:val="0"/>
                <w:lang w:val="fr-FR"/>
              </w:rPr>
              <w:t>Componenta</w:t>
            </w:r>
            <w:proofErr w:type="spellEnd"/>
            <w:r w:rsidRPr="00DA2E74">
              <w:rPr>
                <w:b/>
                <w:bCs/>
                <w:noProof w:val="0"/>
                <w:lang w:val="fr-FR"/>
              </w:rPr>
              <w:t xml:space="preserve"> Software</w:t>
            </w:r>
          </w:p>
          <w:p w14:paraId="54CD36E7" w14:textId="77777777" w:rsidR="00DA2E74" w:rsidRPr="00DA2E74" w:rsidRDefault="00DA2E74" w:rsidP="00DA2E74">
            <w:pPr>
              <w:widowControl w:val="0"/>
              <w:autoSpaceDE w:val="0"/>
              <w:autoSpaceDN w:val="0"/>
              <w:adjustRightInd w:val="0"/>
              <w:jc w:val="both"/>
              <w:rPr>
                <w:noProof w:val="0"/>
                <w:lang w:val="fr-FR"/>
              </w:rPr>
            </w:pPr>
            <w:proofErr w:type="spellStart"/>
            <w:r w:rsidRPr="00DA2E74">
              <w:rPr>
                <w:noProof w:val="0"/>
                <w:lang w:val="fr-FR"/>
              </w:rPr>
              <w:t>Echipamentul</w:t>
            </w:r>
            <w:proofErr w:type="spellEnd"/>
            <w:r w:rsidRPr="00DA2E74">
              <w:rPr>
                <w:noProof w:val="0"/>
                <w:lang w:val="fr-FR"/>
              </w:rPr>
              <w:t xml:space="preserve"> de </w:t>
            </w:r>
            <w:proofErr w:type="spellStart"/>
            <w:r w:rsidRPr="00DA2E74">
              <w:rPr>
                <w:noProof w:val="0"/>
                <w:lang w:val="fr-FR"/>
              </w:rPr>
              <w:t>video</w:t>
            </w:r>
            <w:proofErr w:type="spellEnd"/>
            <w:r w:rsidRPr="00DA2E74">
              <w:rPr>
                <w:noProof w:val="0"/>
                <w:lang w:val="fr-FR"/>
              </w:rPr>
              <w:t xml:space="preserve"> </w:t>
            </w:r>
            <w:proofErr w:type="spellStart"/>
            <w:r w:rsidRPr="00DA2E74">
              <w:rPr>
                <w:noProof w:val="0"/>
                <w:lang w:val="fr-FR"/>
              </w:rPr>
              <w:t>recording</w:t>
            </w:r>
            <w:proofErr w:type="spellEnd"/>
            <w:r w:rsidRPr="00DA2E74">
              <w:rPr>
                <w:noProof w:val="0"/>
                <w:lang w:val="fr-FR"/>
              </w:rPr>
              <w:t xml:space="preserve"> va fi </w:t>
            </w:r>
            <w:proofErr w:type="spellStart"/>
            <w:r w:rsidRPr="00DA2E74">
              <w:rPr>
                <w:noProof w:val="0"/>
                <w:lang w:val="fr-FR"/>
              </w:rPr>
              <w:t>oferit</w:t>
            </w:r>
            <w:proofErr w:type="spellEnd"/>
            <w:r w:rsidRPr="00DA2E74">
              <w:rPr>
                <w:noProof w:val="0"/>
                <w:lang w:val="fr-FR"/>
              </w:rPr>
              <w:t xml:space="preserve"> </w:t>
            </w:r>
            <w:proofErr w:type="spellStart"/>
            <w:r w:rsidRPr="00DA2E74">
              <w:rPr>
                <w:noProof w:val="0"/>
                <w:lang w:val="fr-FR"/>
              </w:rPr>
              <w:t>cu</w:t>
            </w:r>
            <w:proofErr w:type="spellEnd"/>
            <w:r w:rsidRPr="00DA2E74">
              <w:rPr>
                <w:noProof w:val="0"/>
                <w:lang w:val="fr-FR"/>
              </w:rPr>
              <w:t xml:space="preserve"> software </w:t>
            </w:r>
            <w:proofErr w:type="spellStart"/>
            <w:r w:rsidRPr="00DA2E74">
              <w:rPr>
                <w:noProof w:val="0"/>
                <w:lang w:val="fr-FR"/>
              </w:rPr>
              <w:t>licențiat</w:t>
            </w:r>
            <w:proofErr w:type="spellEnd"/>
            <w:r w:rsidRPr="00DA2E74">
              <w:rPr>
                <w:noProof w:val="0"/>
                <w:lang w:val="fr-FR"/>
              </w:rPr>
              <w:t xml:space="preserve"> – </w:t>
            </w:r>
            <w:proofErr w:type="spellStart"/>
            <w:r w:rsidRPr="00DA2E74">
              <w:rPr>
                <w:noProof w:val="0"/>
                <w:lang w:val="fr-FR"/>
              </w:rPr>
              <w:t>licențe</w:t>
            </w:r>
            <w:proofErr w:type="spellEnd"/>
            <w:r w:rsidRPr="00DA2E74">
              <w:rPr>
                <w:noProof w:val="0"/>
                <w:lang w:val="fr-FR"/>
              </w:rPr>
              <w:t xml:space="preserve"> de </w:t>
            </w:r>
            <w:proofErr w:type="spellStart"/>
            <w:r w:rsidRPr="00DA2E74">
              <w:rPr>
                <w:noProof w:val="0"/>
                <w:lang w:val="fr-FR"/>
              </w:rPr>
              <w:t>tip</w:t>
            </w:r>
            <w:proofErr w:type="spellEnd"/>
            <w:r w:rsidRPr="00DA2E74">
              <w:rPr>
                <w:noProof w:val="0"/>
                <w:lang w:val="fr-FR"/>
              </w:rPr>
              <w:t xml:space="preserve"> </w:t>
            </w:r>
            <w:proofErr w:type="spellStart"/>
            <w:r w:rsidRPr="00DA2E74">
              <w:rPr>
                <w:noProof w:val="0"/>
                <w:lang w:val="fr-FR"/>
              </w:rPr>
              <w:t>perpetual</w:t>
            </w:r>
            <w:proofErr w:type="spellEnd"/>
            <w:r w:rsidRPr="00DA2E74">
              <w:rPr>
                <w:noProof w:val="0"/>
                <w:lang w:val="fr-FR"/>
              </w:rPr>
              <w:t xml:space="preserve">, de </w:t>
            </w:r>
            <w:proofErr w:type="spellStart"/>
            <w:r w:rsidRPr="00DA2E74">
              <w:rPr>
                <w:noProof w:val="0"/>
                <w:lang w:val="fr-FR"/>
              </w:rPr>
              <w:t>bază</w:t>
            </w:r>
            <w:proofErr w:type="spellEnd"/>
            <w:r w:rsidRPr="00DA2E74">
              <w:rPr>
                <w:noProof w:val="0"/>
                <w:lang w:val="fr-FR"/>
              </w:rPr>
              <w:t xml:space="preserve">, incluse, </w:t>
            </w:r>
            <w:proofErr w:type="spellStart"/>
            <w:r w:rsidRPr="00DA2E74">
              <w:rPr>
                <w:noProof w:val="0"/>
                <w:lang w:val="fr-FR"/>
              </w:rPr>
              <w:t>pentru</w:t>
            </w:r>
            <w:proofErr w:type="spellEnd"/>
            <w:r w:rsidRPr="00DA2E74">
              <w:rPr>
                <w:noProof w:val="0"/>
                <w:lang w:val="fr-FR"/>
              </w:rPr>
              <w:t xml:space="preserve"> a </w:t>
            </w:r>
            <w:proofErr w:type="spellStart"/>
            <w:r w:rsidRPr="00DA2E74">
              <w:rPr>
                <w:noProof w:val="0"/>
                <w:lang w:val="fr-FR"/>
              </w:rPr>
              <w:t>stoca</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gestiona</w:t>
            </w:r>
            <w:proofErr w:type="spellEnd"/>
            <w:r w:rsidRPr="00DA2E74">
              <w:rPr>
                <w:noProof w:val="0"/>
                <w:lang w:val="fr-FR"/>
              </w:rPr>
              <w:t xml:space="preserve"> </w:t>
            </w:r>
            <w:proofErr w:type="spellStart"/>
            <w:r w:rsidRPr="00DA2E74">
              <w:rPr>
                <w:noProof w:val="0"/>
                <w:lang w:val="fr-FR"/>
              </w:rPr>
              <w:t>înregistrări</w:t>
            </w:r>
            <w:proofErr w:type="spellEnd"/>
            <w:r w:rsidRPr="00DA2E74">
              <w:rPr>
                <w:noProof w:val="0"/>
                <w:lang w:val="fr-FR"/>
              </w:rPr>
              <w:t xml:space="preserve"> de la </w:t>
            </w:r>
            <w:proofErr w:type="spellStart"/>
            <w:r w:rsidRPr="00DA2E74">
              <w:rPr>
                <w:noProof w:val="0"/>
                <w:lang w:val="fr-FR"/>
              </w:rPr>
              <w:t>camerele</w:t>
            </w:r>
            <w:proofErr w:type="spellEnd"/>
            <w:r w:rsidRPr="00DA2E74">
              <w:rPr>
                <w:noProof w:val="0"/>
                <w:lang w:val="fr-FR"/>
              </w:rPr>
              <w:t xml:space="preserve"> IP,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mentenanța</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suportul</w:t>
            </w:r>
            <w:proofErr w:type="spellEnd"/>
            <w:r w:rsidRPr="00DA2E74">
              <w:rPr>
                <w:noProof w:val="0"/>
                <w:lang w:val="fr-FR"/>
              </w:rPr>
              <w:t xml:space="preserve"> incluse </w:t>
            </w:r>
            <w:proofErr w:type="spellStart"/>
            <w:r w:rsidRPr="00DA2E74">
              <w:rPr>
                <w:noProof w:val="0"/>
                <w:lang w:val="fr-FR"/>
              </w:rPr>
              <w:t>pentru</w:t>
            </w:r>
            <w:proofErr w:type="spellEnd"/>
            <w:r w:rsidRPr="00DA2E74">
              <w:rPr>
                <w:noProof w:val="0"/>
                <w:lang w:val="fr-FR"/>
              </w:rPr>
              <w:t xml:space="preserve"> min. 24 </w:t>
            </w:r>
            <w:proofErr w:type="spellStart"/>
            <w:r w:rsidRPr="00DA2E74">
              <w:rPr>
                <w:noProof w:val="0"/>
                <w:lang w:val="fr-FR"/>
              </w:rPr>
              <w:t>luni</w:t>
            </w:r>
            <w:proofErr w:type="spellEnd"/>
            <w:r w:rsidRPr="00DA2E74">
              <w:rPr>
                <w:noProof w:val="0"/>
                <w:lang w:val="fr-FR"/>
              </w:rPr>
              <w:t>.</w:t>
            </w:r>
          </w:p>
          <w:p w14:paraId="5FC018E7" w14:textId="77777777" w:rsidR="00DA2E74" w:rsidRPr="00DA2E74" w:rsidRDefault="00DA2E74" w:rsidP="00DA2E74">
            <w:pPr>
              <w:widowControl w:val="0"/>
              <w:autoSpaceDE w:val="0"/>
              <w:autoSpaceDN w:val="0"/>
              <w:adjustRightInd w:val="0"/>
              <w:jc w:val="both"/>
              <w:rPr>
                <w:noProof w:val="0"/>
                <w:lang w:val="fr-FR"/>
              </w:rPr>
            </w:pPr>
          </w:p>
          <w:p w14:paraId="67883FB7" w14:textId="77777777" w:rsidR="00DA2E74" w:rsidRPr="00DA2E74" w:rsidRDefault="00DA2E74" w:rsidP="00DA2E74">
            <w:pPr>
              <w:widowControl w:val="0"/>
              <w:autoSpaceDE w:val="0"/>
              <w:autoSpaceDN w:val="0"/>
              <w:adjustRightInd w:val="0"/>
              <w:jc w:val="both"/>
              <w:rPr>
                <w:noProof w:val="0"/>
                <w:lang w:val="fr-FR"/>
              </w:rPr>
            </w:pPr>
          </w:p>
        </w:tc>
      </w:tr>
      <w:tr w:rsidR="00DA2E74" w:rsidRPr="00DA2E74" w14:paraId="7ED34B6A" w14:textId="77777777" w:rsidTr="00003BBF">
        <w:tc>
          <w:tcPr>
            <w:tcW w:w="2700" w:type="dxa"/>
            <w:shd w:val="clear" w:color="auto" w:fill="D9D9D9"/>
            <w:tcMar>
              <w:top w:w="60" w:type="dxa"/>
              <w:left w:w="100" w:type="dxa"/>
              <w:bottom w:w="60" w:type="dxa"/>
              <w:right w:w="100" w:type="dxa"/>
            </w:tcMar>
            <w:vAlign w:val="center"/>
          </w:tcPr>
          <w:p w14:paraId="575860E8"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b/>
                <w:bCs/>
                <w:noProof w:val="0"/>
                <w:lang w:val="en-US"/>
              </w:rPr>
              <w:t>Parametru</w:t>
            </w:r>
            <w:proofErr w:type="spellEnd"/>
          </w:p>
        </w:tc>
        <w:tc>
          <w:tcPr>
            <w:tcW w:w="7105" w:type="dxa"/>
            <w:shd w:val="clear" w:color="auto" w:fill="D9D9D9"/>
            <w:tcMar>
              <w:top w:w="60" w:type="dxa"/>
              <w:left w:w="100" w:type="dxa"/>
              <w:bottom w:w="60" w:type="dxa"/>
              <w:right w:w="100" w:type="dxa"/>
            </w:tcMar>
            <w:vAlign w:val="center"/>
          </w:tcPr>
          <w:p w14:paraId="748A75BA"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b/>
                <w:bCs/>
                <w:noProof w:val="0"/>
                <w:lang w:val="en-US"/>
              </w:rPr>
              <w:t>Cerință</w:t>
            </w:r>
            <w:proofErr w:type="spellEnd"/>
          </w:p>
        </w:tc>
      </w:tr>
      <w:tr w:rsidR="00DA2E74" w:rsidRPr="00DA2E74" w14:paraId="2FB53955" w14:textId="77777777" w:rsidTr="00003BBF">
        <w:tc>
          <w:tcPr>
            <w:tcW w:w="2700" w:type="dxa"/>
            <w:tcMar>
              <w:top w:w="60" w:type="dxa"/>
              <w:left w:w="100" w:type="dxa"/>
              <w:bottom w:w="60" w:type="dxa"/>
              <w:right w:w="100" w:type="dxa"/>
            </w:tcMar>
            <w:vAlign w:val="center"/>
          </w:tcPr>
          <w:p w14:paraId="0B01229D"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Număr</w:t>
            </w:r>
            <w:proofErr w:type="spellEnd"/>
            <w:r w:rsidRPr="00DA2E74">
              <w:rPr>
                <w:noProof w:val="0"/>
                <w:lang w:val="en-US"/>
              </w:rPr>
              <w:t xml:space="preserve"> de </w:t>
            </w:r>
            <w:proofErr w:type="spellStart"/>
            <w:r w:rsidRPr="00DA2E74">
              <w:rPr>
                <w:noProof w:val="0"/>
                <w:lang w:val="en-US"/>
              </w:rPr>
              <w:t>camere</w:t>
            </w:r>
            <w:proofErr w:type="spellEnd"/>
            <w:r w:rsidRPr="00DA2E74">
              <w:rPr>
                <w:noProof w:val="0"/>
                <w:lang w:val="en-US"/>
              </w:rPr>
              <w:t xml:space="preserve"> </w:t>
            </w:r>
            <w:proofErr w:type="spellStart"/>
            <w:r w:rsidRPr="00DA2E74">
              <w:rPr>
                <w:noProof w:val="0"/>
                <w:lang w:val="en-US"/>
              </w:rPr>
              <w:t>suportate</w:t>
            </w:r>
            <w:proofErr w:type="spellEnd"/>
          </w:p>
        </w:tc>
        <w:tc>
          <w:tcPr>
            <w:tcW w:w="7105" w:type="dxa"/>
            <w:tcMar>
              <w:top w:w="60" w:type="dxa"/>
              <w:left w:w="100" w:type="dxa"/>
              <w:bottom w:w="60" w:type="dxa"/>
              <w:right w:w="100" w:type="dxa"/>
            </w:tcMar>
            <w:vAlign w:val="center"/>
          </w:tcPr>
          <w:p w14:paraId="45999350" w14:textId="77777777" w:rsidR="00DA2E74" w:rsidRPr="00DA2E74" w:rsidRDefault="00DA2E74" w:rsidP="00DA2E74">
            <w:pPr>
              <w:widowControl w:val="0"/>
              <w:autoSpaceDE w:val="0"/>
              <w:autoSpaceDN w:val="0"/>
              <w:adjustRightInd w:val="0"/>
              <w:rPr>
                <w:noProof w:val="0"/>
                <w:lang w:val="fr-FR"/>
              </w:rPr>
            </w:pPr>
            <w:r w:rsidRPr="00DA2E74">
              <w:rPr>
                <w:noProof w:val="0"/>
                <w:lang w:val="fr-FR"/>
              </w:rPr>
              <w:t xml:space="preserve">Min 4,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licențe</w:t>
            </w:r>
            <w:proofErr w:type="spellEnd"/>
            <w:r w:rsidRPr="00DA2E74">
              <w:rPr>
                <w:noProof w:val="0"/>
                <w:lang w:val="fr-FR"/>
              </w:rPr>
              <w:t xml:space="preserve"> incluse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fiecare</w:t>
            </w:r>
            <w:proofErr w:type="spellEnd"/>
            <w:r w:rsidRPr="00DA2E74">
              <w:rPr>
                <w:noProof w:val="0"/>
                <w:lang w:val="fr-FR"/>
              </w:rPr>
              <w:t xml:space="preserve"> NVR,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posibilitate</w:t>
            </w:r>
            <w:proofErr w:type="spellEnd"/>
            <w:r w:rsidRPr="00DA2E74">
              <w:rPr>
                <w:noProof w:val="0"/>
                <w:lang w:val="fr-FR"/>
              </w:rPr>
              <w:t xml:space="preserve"> de </w:t>
            </w:r>
            <w:proofErr w:type="spellStart"/>
            <w:r w:rsidRPr="00DA2E74">
              <w:rPr>
                <w:noProof w:val="0"/>
                <w:lang w:val="fr-FR"/>
              </w:rPr>
              <w:t>extindere</w:t>
            </w:r>
            <w:proofErr w:type="spellEnd"/>
            <w:r w:rsidRPr="00DA2E74">
              <w:rPr>
                <w:noProof w:val="0"/>
                <w:lang w:val="fr-FR"/>
              </w:rPr>
              <w:t xml:space="preserve"> </w:t>
            </w:r>
            <w:proofErr w:type="spellStart"/>
            <w:r w:rsidRPr="00DA2E74">
              <w:rPr>
                <w:noProof w:val="0"/>
                <w:lang w:val="fr-FR"/>
              </w:rPr>
              <w:t>ulterioară</w:t>
            </w:r>
            <w:proofErr w:type="spellEnd"/>
            <w:r w:rsidRPr="00DA2E74">
              <w:rPr>
                <w:noProof w:val="0"/>
                <w:lang w:val="fr-FR"/>
              </w:rPr>
              <w:t xml:space="preserve"> </w:t>
            </w:r>
            <w:proofErr w:type="spellStart"/>
            <w:r w:rsidRPr="00DA2E74">
              <w:rPr>
                <w:noProof w:val="0"/>
                <w:lang w:val="fr-FR"/>
              </w:rPr>
              <w:t>până</w:t>
            </w:r>
            <w:proofErr w:type="spellEnd"/>
            <w:r w:rsidRPr="00DA2E74">
              <w:rPr>
                <w:noProof w:val="0"/>
                <w:lang w:val="fr-FR"/>
              </w:rPr>
              <w:t xml:space="preserve"> la 50 </w:t>
            </w:r>
            <w:proofErr w:type="spellStart"/>
            <w:r w:rsidRPr="00DA2E74">
              <w:rPr>
                <w:noProof w:val="0"/>
                <w:lang w:val="fr-FR"/>
              </w:rPr>
              <w:t>canale</w:t>
            </w:r>
            <w:proofErr w:type="spellEnd"/>
          </w:p>
        </w:tc>
      </w:tr>
      <w:tr w:rsidR="00DA2E74" w:rsidRPr="00DA2E74" w14:paraId="6D49CCBE" w14:textId="77777777" w:rsidTr="00003BBF">
        <w:tc>
          <w:tcPr>
            <w:tcW w:w="2700" w:type="dxa"/>
            <w:tcMar>
              <w:top w:w="60" w:type="dxa"/>
              <w:left w:w="100" w:type="dxa"/>
              <w:bottom w:w="60" w:type="dxa"/>
              <w:right w:w="100" w:type="dxa"/>
            </w:tcMar>
            <w:vAlign w:val="center"/>
          </w:tcPr>
          <w:p w14:paraId="5665407A"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Exportul</w:t>
            </w:r>
            <w:proofErr w:type="spellEnd"/>
            <w:r w:rsidRPr="00DA2E74">
              <w:rPr>
                <w:noProof w:val="0"/>
                <w:lang w:val="en-US"/>
              </w:rPr>
              <w:t xml:space="preserve"> </w:t>
            </w:r>
            <w:proofErr w:type="spellStart"/>
            <w:r w:rsidRPr="00DA2E74">
              <w:rPr>
                <w:noProof w:val="0"/>
                <w:lang w:val="en-US"/>
              </w:rPr>
              <w:t>datelor</w:t>
            </w:r>
            <w:proofErr w:type="spellEnd"/>
          </w:p>
        </w:tc>
        <w:tc>
          <w:tcPr>
            <w:tcW w:w="7105" w:type="dxa"/>
            <w:tcMar>
              <w:top w:w="60" w:type="dxa"/>
              <w:left w:w="100" w:type="dxa"/>
              <w:bottom w:w="60" w:type="dxa"/>
              <w:right w:w="100" w:type="dxa"/>
            </w:tcMar>
            <w:vAlign w:val="center"/>
          </w:tcPr>
          <w:p w14:paraId="056776EB" w14:textId="77777777" w:rsidR="00DA2E74" w:rsidRPr="00DA2E74" w:rsidRDefault="00DA2E74" w:rsidP="00DA2E74">
            <w:pPr>
              <w:widowControl w:val="0"/>
              <w:autoSpaceDE w:val="0"/>
              <w:autoSpaceDN w:val="0"/>
              <w:adjustRightInd w:val="0"/>
              <w:rPr>
                <w:noProof w:val="0"/>
                <w:lang w:val="fr-FR"/>
              </w:rPr>
            </w:pPr>
            <w:r w:rsidRPr="00DA2E74">
              <w:rPr>
                <w:noProof w:val="0"/>
                <w:lang w:val="fr-FR"/>
              </w:rPr>
              <w:t xml:space="preserve">AVI, MKV, JPEG, </w:t>
            </w:r>
            <w:proofErr w:type="spellStart"/>
            <w:r w:rsidRPr="00DA2E74">
              <w:rPr>
                <w:noProof w:val="0"/>
                <w:lang w:val="fr-FR"/>
              </w:rPr>
              <w:t>comentariu</w:t>
            </w:r>
            <w:proofErr w:type="spellEnd"/>
            <w:r w:rsidRPr="00DA2E74">
              <w:rPr>
                <w:noProof w:val="0"/>
                <w:lang w:val="fr-FR"/>
              </w:rPr>
              <w:t xml:space="preserve"> </w:t>
            </w:r>
            <w:proofErr w:type="gramStart"/>
            <w:r w:rsidRPr="00DA2E74">
              <w:rPr>
                <w:noProof w:val="0"/>
                <w:lang w:val="fr-FR"/>
              </w:rPr>
              <w:t>de export</w:t>
            </w:r>
            <w:proofErr w:type="gramEnd"/>
          </w:p>
        </w:tc>
      </w:tr>
      <w:tr w:rsidR="00DA2E74" w:rsidRPr="00DA2E74" w14:paraId="7FE8BA1F" w14:textId="77777777" w:rsidTr="00003BBF">
        <w:tc>
          <w:tcPr>
            <w:tcW w:w="2700" w:type="dxa"/>
            <w:tcMar>
              <w:top w:w="60" w:type="dxa"/>
              <w:left w:w="100" w:type="dxa"/>
              <w:bottom w:w="60" w:type="dxa"/>
              <w:right w:w="100" w:type="dxa"/>
            </w:tcMar>
            <w:vAlign w:val="center"/>
          </w:tcPr>
          <w:p w14:paraId="434077C7"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Altele</w:t>
            </w:r>
            <w:proofErr w:type="spellEnd"/>
          </w:p>
        </w:tc>
        <w:tc>
          <w:tcPr>
            <w:tcW w:w="7105" w:type="dxa"/>
            <w:tcMar>
              <w:top w:w="60" w:type="dxa"/>
              <w:left w:w="100" w:type="dxa"/>
              <w:bottom w:w="60" w:type="dxa"/>
              <w:right w:w="100" w:type="dxa"/>
            </w:tcMar>
            <w:vAlign w:val="center"/>
          </w:tcPr>
          <w:p w14:paraId="1B3FF6B8"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Video push, Manager </w:t>
            </w:r>
            <w:proofErr w:type="spellStart"/>
            <w:r w:rsidRPr="00DA2E74">
              <w:rPr>
                <w:noProof w:val="0"/>
                <w:lang w:val="en-US"/>
              </w:rPr>
              <w:t>alarme</w:t>
            </w:r>
            <w:proofErr w:type="spellEnd"/>
            <w:r w:rsidRPr="00DA2E74">
              <w:rPr>
                <w:noProof w:val="0"/>
                <w:lang w:val="en-US"/>
              </w:rPr>
              <w:t xml:space="preserve">, </w:t>
            </w:r>
            <w:proofErr w:type="spellStart"/>
            <w:r w:rsidRPr="00DA2E74">
              <w:rPr>
                <w:noProof w:val="0"/>
                <w:lang w:val="en-US"/>
              </w:rPr>
              <w:t>Căutare</w:t>
            </w:r>
            <w:proofErr w:type="spellEnd"/>
            <w:r w:rsidRPr="00DA2E74">
              <w:rPr>
                <w:noProof w:val="0"/>
                <w:lang w:val="en-US"/>
              </w:rPr>
              <w:t xml:space="preserve"> smart</w:t>
            </w:r>
          </w:p>
        </w:tc>
      </w:tr>
      <w:tr w:rsidR="00DA2E74" w:rsidRPr="00DA2E74" w14:paraId="01BAADEA" w14:textId="77777777" w:rsidTr="00003BBF">
        <w:tc>
          <w:tcPr>
            <w:tcW w:w="2700" w:type="dxa"/>
            <w:tcMar>
              <w:top w:w="60" w:type="dxa"/>
              <w:left w:w="100" w:type="dxa"/>
              <w:bottom w:w="60" w:type="dxa"/>
              <w:right w:w="100" w:type="dxa"/>
            </w:tcMar>
            <w:vAlign w:val="center"/>
          </w:tcPr>
          <w:p w14:paraId="1E3929D4"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Compatibilitate</w:t>
            </w:r>
            <w:proofErr w:type="spellEnd"/>
          </w:p>
        </w:tc>
        <w:tc>
          <w:tcPr>
            <w:tcW w:w="7105" w:type="dxa"/>
            <w:tcMar>
              <w:top w:w="60" w:type="dxa"/>
              <w:left w:w="100" w:type="dxa"/>
              <w:bottom w:w="60" w:type="dxa"/>
              <w:right w:w="100" w:type="dxa"/>
            </w:tcMar>
            <w:vAlign w:val="center"/>
          </w:tcPr>
          <w:p w14:paraId="12067985" w14:textId="77777777" w:rsidR="00DA2E74" w:rsidRPr="00DA2E74" w:rsidRDefault="00DA2E74" w:rsidP="00DA2E74">
            <w:pPr>
              <w:widowControl w:val="0"/>
              <w:autoSpaceDE w:val="0"/>
              <w:autoSpaceDN w:val="0"/>
              <w:adjustRightInd w:val="0"/>
              <w:spacing w:after="80"/>
              <w:rPr>
                <w:noProof w:val="0"/>
                <w:lang w:val="en-US"/>
              </w:rPr>
            </w:pPr>
            <w:proofErr w:type="spellStart"/>
            <w:r w:rsidRPr="00DA2E74">
              <w:rPr>
                <w:noProof w:val="0"/>
                <w:lang w:val="en-US"/>
              </w:rPr>
              <w:t>Camere</w:t>
            </w:r>
            <w:proofErr w:type="spellEnd"/>
            <w:r w:rsidRPr="00DA2E74">
              <w:rPr>
                <w:noProof w:val="0"/>
                <w:lang w:val="en-US"/>
              </w:rPr>
              <w:t xml:space="preserve"> ONVIF, Microsoft Active Directory, </w:t>
            </w:r>
            <w:proofErr w:type="spellStart"/>
            <w:r w:rsidRPr="00DA2E74">
              <w:rPr>
                <w:noProof w:val="0"/>
                <w:lang w:val="en-US"/>
              </w:rPr>
              <w:t>interconectarea</w:t>
            </w:r>
            <w:proofErr w:type="spellEnd"/>
            <w:r w:rsidRPr="00DA2E74">
              <w:rPr>
                <w:noProof w:val="0"/>
                <w:lang w:val="en-US"/>
              </w:rPr>
              <w:t xml:space="preserve"> </w:t>
            </w:r>
            <w:proofErr w:type="spellStart"/>
            <w:r w:rsidRPr="00DA2E74">
              <w:rPr>
                <w:noProof w:val="0"/>
                <w:lang w:val="en-US"/>
              </w:rPr>
              <w:t>obligatorie</w:t>
            </w:r>
            <w:proofErr w:type="spellEnd"/>
            <w:r w:rsidRPr="00DA2E74">
              <w:rPr>
                <w:noProof w:val="0"/>
                <w:lang w:val="en-US"/>
              </w:rPr>
              <w:t xml:space="preserve"> cu </w:t>
            </w:r>
            <w:proofErr w:type="spellStart"/>
            <w:r w:rsidRPr="00DA2E74">
              <w:rPr>
                <w:noProof w:val="0"/>
                <w:lang w:val="en-US"/>
              </w:rPr>
              <w:t>sistemul</w:t>
            </w:r>
            <w:proofErr w:type="spellEnd"/>
            <w:r w:rsidRPr="00DA2E74">
              <w:rPr>
                <w:noProof w:val="0"/>
                <w:lang w:val="en-US"/>
              </w:rPr>
              <w:t xml:space="preserve"> existent al </w:t>
            </w:r>
            <w:proofErr w:type="spellStart"/>
            <w:r w:rsidRPr="00DA2E74">
              <w:rPr>
                <w:noProof w:val="0"/>
                <w:lang w:val="en-US"/>
              </w:rPr>
              <w:t>Beneficiarului</w:t>
            </w:r>
            <w:proofErr w:type="spellEnd"/>
            <w:r w:rsidRPr="00DA2E74">
              <w:rPr>
                <w:noProof w:val="0"/>
                <w:lang w:val="en-US"/>
              </w:rPr>
              <w:t>.</w:t>
            </w:r>
          </w:p>
          <w:p w14:paraId="1D708C14"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Min 4 </w:t>
            </w:r>
            <w:proofErr w:type="spellStart"/>
            <w:r w:rsidRPr="00DA2E74">
              <w:rPr>
                <w:noProof w:val="0"/>
                <w:lang w:val="en-US"/>
              </w:rPr>
              <w:t>licențe</w:t>
            </w:r>
            <w:proofErr w:type="spellEnd"/>
            <w:r w:rsidRPr="00DA2E74">
              <w:rPr>
                <w:noProof w:val="0"/>
                <w:lang w:val="en-US"/>
              </w:rPr>
              <w:t xml:space="preserve"> interconnect.</w:t>
            </w:r>
          </w:p>
        </w:tc>
      </w:tr>
      <w:tr w:rsidR="00DA2E74" w:rsidRPr="00DA2E74" w14:paraId="08F2E0AB" w14:textId="77777777" w:rsidTr="00003BBF">
        <w:tc>
          <w:tcPr>
            <w:tcW w:w="2700" w:type="dxa"/>
            <w:tcMar>
              <w:top w:w="60" w:type="dxa"/>
              <w:left w:w="100" w:type="dxa"/>
              <w:bottom w:w="60" w:type="dxa"/>
              <w:right w:w="100" w:type="dxa"/>
            </w:tcMar>
            <w:vAlign w:val="center"/>
          </w:tcPr>
          <w:p w14:paraId="71AEAAE5"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Codec-</w:t>
            </w:r>
            <w:proofErr w:type="spellStart"/>
            <w:r w:rsidRPr="00DA2E74">
              <w:rPr>
                <w:noProof w:val="0"/>
                <w:lang w:val="en-US"/>
              </w:rPr>
              <w:t>uri</w:t>
            </w:r>
            <w:proofErr w:type="spellEnd"/>
          </w:p>
        </w:tc>
        <w:tc>
          <w:tcPr>
            <w:tcW w:w="7105" w:type="dxa"/>
            <w:tcMar>
              <w:top w:w="60" w:type="dxa"/>
              <w:left w:w="100" w:type="dxa"/>
              <w:bottom w:w="60" w:type="dxa"/>
              <w:right w:w="100" w:type="dxa"/>
            </w:tcMar>
            <w:vAlign w:val="center"/>
          </w:tcPr>
          <w:p w14:paraId="54DEF892" w14:textId="77777777" w:rsidR="00DA2E74" w:rsidRPr="00EC707E" w:rsidRDefault="00DA2E74" w:rsidP="00DA2E74">
            <w:pPr>
              <w:widowControl w:val="0"/>
              <w:autoSpaceDE w:val="0"/>
              <w:autoSpaceDN w:val="0"/>
              <w:adjustRightInd w:val="0"/>
              <w:rPr>
                <w:noProof w:val="0"/>
                <w:lang w:val="pt-BR"/>
              </w:rPr>
            </w:pPr>
            <w:r w:rsidRPr="00EC707E">
              <w:rPr>
                <w:noProof w:val="0"/>
                <w:lang w:val="pt-BR"/>
              </w:rPr>
              <w:t>MJPEG, MPEG4, MPEG4 ASP, MxPEG, H.264 și H.265, AV1 pentru înregistrarea camerelor IP și a codificatoarelor video IP</w:t>
            </w:r>
          </w:p>
        </w:tc>
      </w:tr>
      <w:tr w:rsidR="00DA2E74" w:rsidRPr="00DA2E74" w14:paraId="71F7C74D" w14:textId="77777777" w:rsidTr="00003BBF">
        <w:tc>
          <w:tcPr>
            <w:tcW w:w="2700" w:type="dxa"/>
            <w:tcMar>
              <w:top w:w="60" w:type="dxa"/>
              <w:left w:w="100" w:type="dxa"/>
              <w:bottom w:w="60" w:type="dxa"/>
              <w:right w:w="100" w:type="dxa"/>
            </w:tcMar>
            <w:vAlign w:val="center"/>
          </w:tcPr>
          <w:p w14:paraId="68A1BB9D"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PTZ</w:t>
            </w:r>
          </w:p>
        </w:tc>
        <w:tc>
          <w:tcPr>
            <w:tcW w:w="7105" w:type="dxa"/>
            <w:tcMar>
              <w:top w:w="60" w:type="dxa"/>
              <w:left w:w="100" w:type="dxa"/>
              <w:bottom w:w="60" w:type="dxa"/>
              <w:right w:w="100" w:type="dxa"/>
            </w:tcMar>
            <w:vAlign w:val="center"/>
          </w:tcPr>
          <w:p w14:paraId="1FA7586B" w14:textId="77777777" w:rsidR="00DA2E74" w:rsidRPr="00DA2E74" w:rsidRDefault="00DA2E74" w:rsidP="00DA2E74">
            <w:pPr>
              <w:widowControl w:val="0"/>
              <w:autoSpaceDE w:val="0"/>
              <w:autoSpaceDN w:val="0"/>
              <w:adjustRightInd w:val="0"/>
              <w:rPr>
                <w:noProof w:val="0"/>
                <w:lang w:val="it-IT"/>
              </w:rPr>
            </w:pPr>
            <w:r w:rsidRPr="00DA2E74">
              <w:rPr>
                <w:noProof w:val="0"/>
                <w:lang w:val="it-IT"/>
              </w:rPr>
              <w:t>Control manual, activarea presetărilor PTZ, prioritatea PTZ, gestionarea presetărilor PTZ și patrolling, blocarea / deblocarea presetărilor PTZ și lansarea sesiunii PTZ</w:t>
            </w:r>
          </w:p>
        </w:tc>
      </w:tr>
      <w:tr w:rsidR="00DA2E74" w:rsidRPr="00DA2E74" w14:paraId="28B26C83" w14:textId="77777777" w:rsidTr="00003BBF">
        <w:tc>
          <w:tcPr>
            <w:tcW w:w="2700" w:type="dxa"/>
            <w:tcMar>
              <w:top w:w="60" w:type="dxa"/>
              <w:left w:w="100" w:type="dxa"/>
              <w:bottom w:w="60" w:type="dxa"/>
              <w:right w:w="100" w:type="dxa"/>
            </w:tcMar>
            <w:vAlign w:val="center"/>
          </w:tcPr>
          <w:p w14:paraId="49A5CB49"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Clienți</w:t>
            </w:r>
            <w:proofErr w:type="spellEnd"/>
          </w:p>
        </w:tc>
        <w:tc>
          <w:tcPr>
            <w:tcW w:w="7105" w:type="dxa"/>
            <w:tcMar>
              <w:top w:w="60" w:type="dxa"/>
              <w:left w:w="100" w:type="dxa"/>
              <w:bottom w:w="60" w:type="dxa"/>
              <w:right w:w="100" w:type="dxa"/>
            </w:tcMar>
            <w:vAlign w:val="center"/>
          </w:tcPr>
          <w:p w14:paraId="7874822A"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Web, Windows </w:t>
            </w:r>
            <w:proofErr w:type="spellStart"/>
            <w:r w:rsidRPr="00DA2E74">
              <w:rPr>
                <w:noProof w:val="0"/>
                <w:lang w:val="en-US"/>
              </w:rPr>
              <w:t>și</w:t>
            </w:r>
            <w:proofErr w:type="spellEnd"/>
            <w:r w:rsidRPr="00DA2E74">
              <w:rPr>
                <w:noProof w:val="0"/>
                <w:lang w:val="en-US"/>
              </w:rPr>
              <w:t xml:space="preserve"> Mobile (iOS </w:t>
            </w:r>
            <w:proofErr w:type="spellStart"/>
            <w:r w:rsidRPr="00DA2E74">
              <w:rPr>
                <w:noProof w:val="0"/>
                <w:lang w:val="en-US"/>
              </w:rPr>
              <w:t>și</w:t>
            </w:r>
            <w:proofErr w:type="spellEnd"/>
            <w:r w:rsidRPr="00DA2E74">
              <w:rPr>
                <w:noProof w:val="0"/>
                <w:lang w:val="en-US"/>
              </w:rPr>
              <w:t xml:space="preserve"> Android)</w:t>
            </w:r>
          </w:p>
        </w:tc>
      </w:tr>
      <w:tr w:rsidR="00DA2E74" w:rsidRPr="00DA2E74" w14:paraId="3478872A" w14:textId="77777777" w:rsidTr="00003BBF">
        <w:tc>
          <w:tcPr>
            <w:tcW w:w="2700" w:type="dxa"/>
            <w:tcMar>
              <w:top w:w="60" w:type="dxa"/>
              <w:left w:w="100" w:type="dxa"/>
              <w:bottom w:w="60" w:type="dxa"/>
              <w:right w:w="100" w:type="dxa"/>
            </w:tcMar>
            <w:vAlign w:val="center"/>
          </w:tcPr>
          <w:p w14:paraId="5FF99CC1"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Securitate</w:t>
            </w:r>
          </w:p>
        </w:tc>
        <w:tc>
          <w:tcPr>
            <w:tcW w:w="7105" w:type="dxa"/>
            <w:tcMar>
              <w:top w:w="60" w:type="dxa"/>
              <w:left w:w="100" w:type="dxa"/>
              <w:bottom w:w="60" w:type="dxa"/>
              <w:right w:w="100" w:type="dxa"/>
            </w:tcMar>
            <w:vAlign w:val="center"/>
          </w:tcPr>
          <w:p w14:paraId="05FF76AD" w14:textId="77777777" w:rsidR="00DA2E74" w:rsidRPr="00EC707E" w:rsidRDefault="00DA2E74" w:rsidP="00DA2E74">
            <w:pPr>
              <w:widowControl w:val="0"/>
              <w:autoSpaceDE w:val="0"/>
              <w:autoSpaceDN w:val="0"/>
              <w:adjustRightInd w:val="0"/>
              <w:rPr>
                <w:noProof w:val="0"/>
                <w:lang w:val="pt-BR"/>
              </w:rPr>
            </w:pPr>
            <w:r w:rsidRPr="00EC707E">
              <w:rPr>
                <w:noProof w:val="0"/>
                <w:lang w:val="pt-BR"/>
              </w:rPr>
              <w:t>Suportă caracteristicile de securitate digitală (criptarea AES pe 64 de biți, DES 128, 192 și 256 biți și protecția prin parolă, semnătura digitală a videoclipului exportat, conexiunea securizată a camerei HTTPS pe dispozitivele care suportă HTTPS)</w:t>
            </w:r>
          </w:p>
        </w:tc>
      </w:tr>
      <w:tr w:rsidR="00DA2E74" w:rsidRPr="00DA2E74" w14:paraId="4B152AC4" w14:textId="77777777" w:rsidTr="00003BBF">
        <w:tc>
          <w:tcPr>
            <w:tcW w:w="2700" w:type="dxa"/>
            <w:tcMar>
              <w:top w:w="60" w:type="dxa"/>
              <w:left w:w="100" w:type="dxa"/>
              <w:bottom w:w="60" w:type="dxa"/>
              <w:right w:w="100" w:type="dxa"/>
            </w:tcMar>
            <w:vAlign w:val="center"/>
          </w:tcPr>
          <w:p w14:paraId="0EE63891"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Interconectare</w:t>
            </w:r>
            <w:proofErr w:type="spellEnd"/>
            <w:r w:rsidRPr="00DA2E74">
              <w:rPr>
                <w:noProof w:val="0"/>
                <w:lang w:val="en-US"/>
              </w:rPr>
              <w:t xml:space="preserve"> cu </w:t>
            </w:r>
            <w:proofErr w:type="spellStart"/>
            <w:r w:rsidRPr="00DA2E74">
              <w:rPr>
                <w:noProof w:val="0"/>
                <w:lang w:val="en-US"/>
              </w:rPr>
              <w:t>alte</w:t>
            </w:r>
            <w:proofErr w:type="spellEnd"/>
            <w:r w:rsidRPr="00DA2E74">
              <w:rPr>
                <w:noProof w:val="0"/>
                <w:lang w:val="en-US"/>
              </w:rPr>
              <w:t xml:space="preserve"> </w:t>
            </w:r>
            <w:proofErr w:type="spellStart"/>
            <w:r w:rsidRPr="00DA2E74">
              <w:rPr>
                <w:noProof w:val="0"/>
                <w:lang w:val="en-US"/>
              </w:rPr>
              <w:t>sisteme</w:t>
            </w:r>
            <w:proofErr w:type="spellEnd"/>
          </w:p>
        </w:tc>
        <w:tc>
          <w:tcPr>
            <w:tcW w:w="7105" w:type="dxa"/>
            <w:tcMar>
              <w:top w:w="60" w:type="dxa"/>
              <w:left w:w="100" w:type="dxa"/>
              <w:bottom w:w="60" w:type="dxa"/>
              <w:right w:w="100" w:type="dxa"/>
            </w:tcMar>
            <w:vAlign w:val="center"/>
          </w:tcPr>
          <w:p w14:paraId="3114D224" w14:textId="77777777" w:rsidR="00DA2E74" w:rsidRPr="00DA2E74" w:rsidRDefault="00DA2E74" w:rsidP="00DA2E74">
            <w:pPr>
              <w:widowControl w:val="0"/>
              <w:autoSpaceDE w:val="0"/>
              <w:autoSpaceDN w:val="0"/>
              <w:adjustRightInd w:val="0"/>
              <w:spacing w:after="80"/>
              <w:rPr>
                <w:noProof w:val="0"/>
                <w:lang w:val="it-IT"/>
              </w:rPr>
            </w:pPr>
            <w:r w:rsidRPr="00DA2E74">
              <w:rPr>
                <w:noProof w:val="0"/>
                <w:lang w:val="it-IT"/>
              </w:rPr>
              <w:t>Minim 6 licente de interconectare (dispozitiv/canal), tip perpetual, pentru camerele interconectate cu centrul de comandă care vor acoperi Sistemul Multisenzor de termoviziune.</w:t>
            </w:r>
          </w:p>
          <w:p w14:paraId="06CE8327" w14:textId="77777777" w:rsidR="00DA2E74" w:rsidRPr="00DA2E74" w:rsidRDefault="00DA2E74" w:rsidP="00DA2E74">
            <w:pPr>
              <w:widowControl w:val="0"/>
              <w:autoSpaceDE w:val="0"/>
              <w:autoSpaceDN w:val="0"/>
              <w:adjustRightInd w:val="0"/>
              <w:spacing w:after="80"/>
              <w:rPr>
                <w:noProof w:val="0"/>
                <w:lang w:val="fr-FR"/>
              </w:rPr>
            </w:pPr>
            <w:proofErr w:type="spellStart"/>
            <w:r w:rsidRPr="00DA2E74">
              <w:rPr>
                <w:noProof w:val="0"/>
                <w:lang w:val="fr-FR"/>
              </w:rPr>
              <w:t>Platforma</w:t>
            </w:r>
            <w:proofErr w:type="spellEnd"/>
            <w:r w:rsidRPr="00DA2E74">
              <w:rPr>
                <w:noProof w:val="0"/>
                <w:lang w:val="fr-FR"/>
              </w:rPr>
              <w:t xml:space="preserve"> software va </w:t>
            </w:r>
            <w:proofErr w:type="spellStart"/>
            <w:r w:rsidRPr="00DA2E74">
              <w:rPr>
                <w:noProof w:val="0"/>
                <w:lang w:val="fr-FR"/>
              </w:rPr>
              <w:t>dispune</w:t>
            </w:r>
            <w:proofErr w:type="spellEnd"/>
            <w:r w:rsidRPr="00DA2E74">
              <w:rPr>
                <w:noProof w:val="0"/>
                <w:lang w:val="fr-FR"/>
              </w:rPr>
              <w:t xml:space="preserve"> de un kit de </w:t>
            </w:r>
            <w:proofErr w:type="spellStart"/>
            <w:r w:rsidRPr="00DA2E74">
              <w:rPr>
                <w:noProof w:val="0"/>
                <w:lang w:val="fr-FR"/>
              </w:rPr>
              <w:t>dezvoltare</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interfețe</w:t>
            </w:r>
            <w:proofErr w:type="spellEnd"/>
            <w:r w:rsidRPr="00DA2E74">
              <w:rPr>
                <w:noProof w:val="0"/>
                <w:lang w:val="fr-FR"/>
              </w:rPr>
              <w:t xml:space="preserve"> de </w:t>
            </w:r>
            <w:proofErr w:type="spellStart"/>
            <w:r w:rsidRPr="00DA2E74">
              <w:rPr>
                <w:noProof w:val="0"/>
                <w:lang w:val="fr-FR"/>
              </w:rPr>
              <w:t>programare</w:t>
            </w:r>
            <w:proofErr w:type="spellEnd"/>
            <w:r w:rsidRPr="00DA2E74">
              <w:rPr>
                <w:noProof w:val="0"/>
                <w:lang w:val="fr-FR"/>
              </w:rPr>
              <w:t xml:space="preserve"> </w:t>
            </w:r>
            <w:proofErr w:type="spellStart"/>
            <w:r w:rsidRPr="00DA2E74">
              <w:rPr>
                <w:noProof w:val="0"/>
                <w:lang w:val="fr-FR"/>
              </w:rPr>
              <w:t>documentate</w:t>
            </w:r>
            <w:proofErr w:type="spellEnd"/>
            <w:r w:rsidRPr="00DA2E74">
              <w:rPr>
                <w:noProof w:val="0"/>
                <w:lang w:val="fr-FR"/>
              </w:rPr>
              <w:t xml:space="preserve"> public care </w:t>
            </w:r>
            <w:proofErr w:type="spellStart"/>
            <w:r w:rsidRPr="00DA2E74">
              <w:rPr>
                <w:noProof w:val="0"/>
                <w:lang w:val="fr-FR"/>
              </w:rPr>
              <w:t>să</w:t>
            </w:r>
            <w:proofErr w:type="spellEnd"/>
            <w:r w:rsidRPr="00DA2E74">
              <w:rPr>
                <w:noProof w:val="0"/>
                <w:lang w:val="fr-FR"/>
              </w:rPr>
              <w:t xml:space="preserve"> </w:t>
            </w:r>
            <w:proofErr w:type="spellStart"/>
            <w:r w:rsidRPr="00DA2E74">
              <w:rPr>
                <w:noProof w:val="0"/>
                <w:lang w:val="fr-FR"/>
              </w:rPr>
              <w:t>permită</w:t>
            </w:r>
            <w:proofErr w:type="spellEnd"/>
            <w:r w:rsidRPr="00DA2E74">
              <w:rPr>
                <w:noProof w:val="0"/>
                <w:lang w:val="fr-FR"/>
              </w:rPr>
              <w:t xml:space="preserve"> </w:t>
            </w:r>
            <w:proofErr w:type="spellStart"/>
            <w:r w:rsidRPr="00DA2E74">
              <w:rPr>
                <w:noProof w:val="0"/>
                <w:lang w:val="fr-FR"/>
              </w:rPr>
              <w:t>integrarea</w:t>
            </w:r>
            <w:proofErr w:type="spellEnd"/>
            <w:r w:rsidRPr="00DA2E74">
              <w:rPr>
                <w:noProof w:val="0"/>
                <w:lang w:val="fr-FR"/>
              </w:rPr>
              <w:t xml:space="preserve"> </w:t>
            </w:r>
            <w:proofErr w:type="spellStart"/>
            <w:r w:rsidRPr="00DA2E74">
              <w:rPr>
                <w:noProof w:val="0"/>
                <w:lang w:val="fr-FR"/>
              </w:rPr>
              <w:t>bidirecțională</w:t>
            </w:r>
            <w:proofErr w:type="spellEnd"/>
            <w:r w:rsidRPr="00DA2E74">
              <w:rPr>
                <w:noProof w:val="0"/>
                <w:lang w:val="fr-FR"/>
              </w:rPr>
              <w:t xml:space="preserve"> a </w:t>
            </w:r>
            <w:proofErr w:type="spellStart"/>
            <w:r w:rsidRPr="00DA2E74">
              <w:rPr>
                <w:noProof w:val="0"/>
                <w:lang w:val="fr-FR"/>
              </w:rPr>
              <w:t>aplicațiilor</w:t>
            </w:r>
            <w:proofErr w:type="spellEnd"/>
            <w:r w:rsidRPr="00DA2E74">
              <w:rPr>
                <w:noProof w:val="0"/>
                <w:lang w:val="fr-FR"/>
              </w:rPr>
              <w:t xml:space="preserve"> </w:t>
            </w:r>
            <w:proofErr w:type="spellStart"/>
            <w:r w:rsidRPr="00DA2E74">
              <w:rPr>
                <w:noProof w:val="0"/>
                <w:lang w:val="fr-FR"/>
              </w:rPr>
              <w:t>terțe</w:t>
            </w:r>
            <w:proofErr w:type="spellEnd"/>
            <w:r w:rsidRPr="00DA2E74">
              <w:rPr>
                <w:noProof w:val="0"/>
                <w:lang w:val="fr-FR"/>
              </w:rPr>
              <w:t xml:space="preserve"> la </w:t>
            </w:r>
            <w:proofErr w:type="spellStart"/>
            <w:r w:rsidRPr="00DA2E74">
              <w:rPr>
                <w:noProof w:val="0"/>
                <w:lang w:val="fr-FR"/>
              </w:rPr>
              <w:t>nivel</w:t>
            </w:r>
            <w:proofErr w:type="spellEnd"/>
            <w:r w:rsidRPr="00DA2E74">
              <w:rPr>
                <w:noProof w:val="0"/>
                <w:lang w:val="fr-FR"/>
              </w:rPr>
              <w:t xml:space="preserve"> </w:t>
            </w:r>
            <w:proofErr w:type="gramStart"/>
            <w:r w:rsidRPr="00DA2E74">
              <w:rPr>
                <w:noProof w:val="0"/>
                <w:lang w:val="fr-FR"/>
              </w:rPr>
              <w:t>de:</w:t>
            </w:r>
            <w:proofErr w:type="gramEnd"/>
            <w:r w:rsidRPr="00DA2E74">
              <w:rPr>
                <w:noProof w:val="0"/>
                <w:lang w:val="fr-FR"/>
              </w:rPr>
              <w:t xml:space="preserve"> </w:t>
            </w:r>
            <w:proofErr w:type="spellStart"/>
            <w:r w:rsidRPr="00DA2E74">
              <w:rPr>
                <w:noProof w:val="0"/>
                <w:lang w:val="fr-FR"/>
              </w:rPr>
              <w:t>protocol</w:t>
            </w:r>
            <w:proofErr w:type="spellEnd"/>
            <w:r w:rsidRPr="00DA2E74">
              <w:rPr>
                <w:noProof w:val="0"/>
                <w:lang w:val="fr-FR"/>
              </w:rPr>
              <w:t xml:space="preserve">/API, plugin </w:t>
            </w:r>
            <w:proofErr w:type="spellStart"/>
            <w:r w:rsidRPr="00DA2E74">
              <w:rPr>
                <w:noProof w:val="0"/>
                <w:lang w:val="fr-FR"/>
              </w:rPr>
              <w:t>în</w:t>
            </w:r>
            <w:proofErr w:type="spellEnd"/>
            <w:r w:rsidRPr="00DA2E74">
              <w:rPr>
                <w:noProof w:val="0"/>
                <w:lang w:val="fr-FR"/>
              </w:rPr>
              <w:t xml:space="preserve"> </w:t>
            </w:r>
            <w:proofErr w:type="spellStart"/>
            <w:r w:rsidRPr="00DA2E74">
              <w:rPr>
                <w:noProof w:val="0"/>
                <w:lang w:val="fr-FR"/>
              </w:rPr>
              <w:t>clientul</w:t>
            </w:r>
            <w:proofErr w:type="spellEnd"/>
            <w:r w:rsidRPr="00DA2E74">
              <w:rPr>
                <w:noProof w:val="0"/>
                <w:lang w:val="fr-FR"/>
              </w:rPr>
              <w:t xml:space="preserve"> de </w:t>
            </w:r>
            <w:proofErr w:type="spellStart"/>
            <w:r w:rsidRPr="00DA2E74">
              <w:rPr>
                <w:noProof w:val="0"/>
                <w:lang w:val="fr-FR"/>
              </w:rPr>
              <w:t>operare</w:t>
            </w:r>
            <w:proofErr w:type="spellEnd"/>
            <w:r w:rsidRPr="00DA2E74">
              <w:rPr>
                <w:noProof w:val="0"/>
                <w:lang w:val="fr-FR"/>
              </w:rPr>
              <w:t xml:space="preserve">, plugin </w:t>
            </w:r>
            <w:proofErr w:type="spellStart"/>
            <w:r w:rsidRPr="00DA2E74">
              <w:rPr>
                <w:noProof w:val="0"/>
                <w:lang w:val="fr-FR"/>
              </w:rPr>
              <w:t>în</w:t>
            </w:r>
            <w:proofErr w:type="spellEnd"/>
            <w:r w:rsidRPr="00DA2E74">
              <w:rPr>
                <w:noProof w:val="0"/>
                <w:lang w:val="fr-FR"/>
              </w:rPr>
              <w:t xml:space="preserve"> </w:t>
            </w:r>
            <w:proofErr w:type="spellStart"/>
            <w:r w:rsidRPr="00DA2E74">
              <w:rPr>
                <w:noProof w:val="0"/>
                <w:lang w:val="fr-FR"/>
              </w:rPr>
              <w:t>serverul</w:t>
            </w:r>
            <w:proofErr w:type="spellEnd"/>
            <w:r w:rsidRPr="00DA2E74">
              <w:rPr>
                <w:noProof w:val="0"/>
                <w:lang w:val="fr-FR"/>
              </w:rPr>
              <w:t xml:space="preserve"> de </w:t>
            </w:r>
            <w:proofErr w:type="spellStart"/>
            <w:r w:rsidRPr="00DA2E74">
              <w:rPr>
                <w:noProof w:val="0"/>
                <w:lang w:val="fr-FR"/>
              </w:rPr>
              <w:t>evenimente</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driver de </w:t>
            </w:r>
            <w:proofErr w:type="spellStart"/>
            <w:r w:rsidRPr="00DA2E74">
              <w:rPr>
                <w:noProof w:val="0"/>
                <w:lang w:val="fr-FR"/>
              </w:rPr>
              <w:t>dispozitiv</w:t>
            </w:r>
            <w:proofErr w:type="spellEnd"/>
            <w:r w:rsidRPr="00DA2E74">
              <w:rPr>
                <w:noProof w:val="0"/>
                <w:lang w:val="fr-FR"/>
              </w:rPr>
              <w:t>.</w:t>
            </w:r>
          </w:p>
          <w:p w14:paraId="3B8A1B00" w14:textId="77777777" w:rsidR="00DA2E74" w:rsidRPr="00DA2E74" w:rsidRDefault="00DA2E74" w:rsidP="00DA2E74">
            <w:pPr>
              <w:widowControl w:val="0"/>
              <w:autoSpaceDE w:val="0"/>
              <w:autoSpaceDN w:val="0"/>
              <w:adjustRightInd w:val="0"/>
              <w:spacing w:after="80"/>
              <w:rPr>
                <w:noProof w:val="0"/>
                <w:lang w:val="fr-FR"/>
              </w:rPr>
            </w:pPr>
            <w:proofErr w:type="spellStart"/>
            <w:r w:rsidRPr="00DA2E74">
              <w:rPr>
                <w:noProof w:val="0"/>
                <w:lang w:val="fr-FR"/>
              </w:rPr>
              <w:t>Platforma</w:t>
            </w:r>
            <w:proofErr w:type="spellEnd"/>
            <w:r w:rsidRPr="00DA2E74">
              <w:rPr>
                <w:noProof w:val="0"/>
                <w:lang w:val="fr-FR"/>
              </w:rPr>
              <w:t xml:space="preserve"> </w:t>
            </w:r>
            <w:proofErr w:type="spellStart"/>
            <w:r w:rsidRPr="00DA2E74">
              <w:rPr>
                <w:noProof w:val="0"/>
                <w:lang w:val="fr-FR"/>
              </w:rPr>
              <w:t>ofertată</w:t>
            </w:r>
            <w:proofErr w:type="spellEnd"/>
            <w:r w:rsidRPr="00DA2E74">
              <w:rPr>
                <w:noProof w:val="0"/>
                <w:lang w:val="fr-FR"/>
              </w:rPr>
              <w:t xml:space="preserve"> va </w:t>
            </w:r>
            <w:proofErr w:type="spellStart"/>
            <w:r w:rsidRPr="00DA2E74">
              <w:rPr>
                <w:noProof w:val="0"/>
                <w:lang w:val="fr-FR"/>
              </w:rPr>
              <w:t>opera</w:t>
            </w:r>
            <w:proofErr w:type="spellEnd"/>
            <w:r w:rsidRPr="00DA2E74">
              <w:rPr>
                <w:noProof w:val="0"/>
                <w:lang w:val="fr-FR"/>
              </w:rPr>
              <w:t xml:space="preserve"> un </w:t>
            </w:r>
            <w:proofErr w:type="spellStart"/>
            <w:r w:rsidRPr="00DA2E74">
              <w:rPr>
                <w:noProof w:val="0"/>
                <w:lang w:val="fr-FR"/>
              </w:rPr>
              <w:t>ecosistem</w:t>
            </w:r>
            <w:proofErr w:type="spellEnd"/>
            <w:r w:rsidRPr="00DA2E74">
              <w:rPr>
                <w:noProof w:val="0"/>
                <w:lang w:val="fr-FR"/>
              </w:rPr>
              <w:t xml:space="preserve"> public de </w:t>
            </w:r>
            <w:proofErr w:type="spellStart"/>
            <w:r w:rsidRPr="00DA2E74">
              <w:rPr>
                <w:noProof w:val="0"/>
                <w:lang w:val="fr-FR"/>
              </w:rPr>
              <w:t>integrări</w:t>
            </w:r>
            <w:proofErr w:type="spellEnd"/>
            <w:r w:rsidRPr="00DA2E74">
              <w:rPr>
                <w:noProof w:val="0"/>
                <w:lang w:val="fr-FR"/>
              </w:rPr>
              <w:t xml:space="preserve"> </w:t>
            </w:r>
            <w:proofErr w:type="spellStart"/>
            <w:r w:rsidRPr="00DA2E74">
              <w:rPr>
                <w:noProof w:val="0"/>
                <w:lang w:val="fr-FR"/>
              </w:rPr>
              <w:t>certificate</w:t>
            </w:r>
            <w:proofErr w:type="spellEnd"/>
            <w:r w:rsidRPr="00DA2E74">
              <w:rPr>
                <w:noProof w:val="0"/>
                <w:lang w:val="fr-FR"/>
              </w:rPr>
              <w:t xml:space="preserve">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soluții</w:t>
            </w:r>
            <w:proofErr w:type="spellEnd"/>
            <w:r w:rsidRPr="00DA2E74">
              <w:rPr>
                <w:noProof w:val="0"/>
                <w:lang w:val="fr-FR"/>
              </w:rPr>
              <w:t xml:space="preserve"> </w:t>
            </w:r>
            <w:proofErr w:type="spellStart"/>
            <w:r w:rsidRPr="00DA2E74">
              <w:rPr>
                <w:noProof w:val="0"/>
                <w:lang w:val="fr-FR"/>
              </w:rPr>
              <w:t>terțe</w:t>
            </w:r>
            <w:proofErr w:type="spellEnd"/>
            <w:r w:rsidRPr="00DA2E74">
              <w:rPr>
                <w:noProof w:val="0"/>
                <w:lang w:val="fr-FR"/>
              </w:rPr>
              <w:t xml:space="preserve"> (control </w:t>
            </w:r>
            <w:proofErr w:type="spellStart"/>
            <w:r w:rsidRPr="00DA2E74">
              <w:rPr>
                <w:noProof w:val="0"/>
                <w:lang w:val="fr-FR"/>
              </w:rPr>
              <w:t>acces</w:t>
            </w:r>
            <w:proofErr w:type="spellEnd"/>
            <w:r w:rsidRPr="00DA2E74">
              <w:rPr>
                <w:noProof w:val="0"/>
                <w:lang w:val="fr-FR"/>
              </w:rPr>
              <w:t xml:space="preserve">, </w:t>
            </w:r>
            <w:proofErr w:type="spellStart"/>
            <w:r w:rsidRPr="00DA2E74">
              <w:rPr>
                <w:noProof w:val="0"/>
                <w:lang w:val="fr-FR"/>
              </w:rPr>
              <w:t>antiefracție</w:t>
            </w:r>
            <w:proofErr w:type="spellEnd"/>
            <w:r w:rsidRPr="00DA2E74">
              <w:rPr>
                <w:noProof w:val="0"/>
                <w:lang w:val="fr-FR"/>
              </w:rPr>
              <w:t xml:space="preserve">, </w:t>
            </w:r>
            <w:proofErr w:type="spellStart"/>
            <w:r w:rsidRPr="00DA2E74">
              <w:rPr>
                <w:noProof w:val="0"/>
                <w:lang w:val="fr-FR"/>
              </w:rPr>
              <w:t>incendiu</w:t>
            </w:r>
            <w:proofErr w:type="spellEnd"/>
            <w:r w:rsidRPr="00DA2E74">
              <w:rPr>
                <w:noProof w:val="0"/>
                <w:lang w:val="fr-FR"/>
              </w:rPr>
              <w:t xml:space="preserve">, </w:t>
            </w:r>
            <w:proofErr w:type="spellStart"/>
            <w:r w:rsidRPr="00DA2E74">
              <w:rPr>
                <w:noProof w:val="0"/>
                <w:lang w:val="fr-FR"/>
              </w:rPr>
              <w:t>analiză</w:t>
            </w:r>
            <w:proofErr w:type="spellEnd"/>
            <w:r w:rsidRPr="00DA2E74">
              <w:rPr>
                <w:noProof w:val="0"/>
                <w:lang w:val="fr-FR"/>
              </w:rPr>
              <w:t xml:space="preserve"> </w:t>
            </w:r>
            <w:proofErr w:type="spellStart"/>
            <w:r w:rsidRPr="00DA2E74">
              <w:rPr>
                <w:noProof w:val="0"/>
                <w:lang w:val="fr-FR"/>
              </w:rPr>
              <w:t>video</w:t>
            </w:r>
            <w:proofErr w:type="spellEnd"/>
            <w:r w:rsidRPr="00DA2E74">
              <w:rPr>
                <w:noProof w:val="0"/>
                <w:lang w:val="fr-FR"/>
              </w:rPr>
              <w:t xml:space="preserve">, drone, </w:t>
            </w:r>
            <w:proofErr w:type="spellStart"/>
            <w:r w:rsidRPr="00DA2E74">
              <w:rPr>
                <w:noProof w:val="0"/>
                <w:lang w:val="fr-FR"/>
              </w:rPr>
              <w:t>radare</w:t>
            </w:r>
            <w:proofErr w:type="spellEnd"/>
            <w:r w:rsidRPr="00DA2E74">
              <w:rPr>
                <w:noProof w:val="0"/>
                <w:lang w:val="fr-FR"/>
              </w:rPr>
              <w:t xml:space="preserve">, </w:t>
            </w:r>
            <w:proofErr w:type="spellStart"/>
            <w:r w:rsidRPr="00DA2E74">
              <w:rPr>
                <w:noProof w:val="0"/>
                <w:lang w:val="fr-FR"/>
              </w:rPr>
              <w:t>dash</w:t>
            </w:r>
            <w:proofErr w:type="spellEnd"/>
            <w:r w:rsidRPr="00DA2E74">
              <w:rPr>
                <w:noProof w:val="0"/>
                <w:lang w:val="fr-FR"/>
              </w:rPr>
              <w:t xml:space="preserve"> camera etc.).</w:t>
            </w:r>
          </w:p>
          <w:p w14:paraId="3C3AB2CE" w14:textId="77777777" w:rsidR="00DA2E74" w:rsidRPr="00DA2E74" w:rsidRDefault="00DA2E74" w:rsidP="00DA2E74">
            <w:pPr>
              <w:widowControl w:val="0"/>
              <w:autoSpaceDE w:val="0"/>
              <w:autoSpaceDN w:val="0"/>
              <w:adjustRightInd w:val="0"/>
              <w:spacing w:after="80"/>
              <w:rPr>
                <w:noProof w:val="0"/>
                <w:lang w:val="fr-FR"/>
              </w:rPr>
            </w:pPr>
            <w:proofErr w:type="spellStart"/>
            <w:r w:rsidRPr="00DA2E74">
              <w:rPr>
                <w:noProof w:val="0"/>
                <w:lang w:val="fr-FR"/>
              </w:rPr>
              <w:t>Sistemul</w:t>
            </w:r>
            <w:proofErr w:type="spellEnd"/>
            <w:r w:rsidRPr="00DA2E74">
              <w:rPr>
                <w:noProof w:val="0"/>
                <w:lang w:val="fr-FR"/>
              </w:rPr>
              <w:t xml:space="preserve"> va </w:t>
            </w:r>
            <w:proofErr w:type="spellStart"/>
            <w:r w:rsidRPr="00DA2E74">
              <w:rPr>
                <w:noProof w:val="0"/>
                <w:lang w:val="fr-FR"/>
              </w:rPr>
              <w:t>dispune</w:t>
            </w:r>
            <w:proofErr w:type="spellEnd"/>
            <w:r w:rsidRPr="00DA2E74">
              <w:rPr>
                <w:noProof w:val="0"/>
                <w:lang w:val="fr-FR"/>
              </w:rPr>
              <w:t xml:space="preserve"> </w:t>
            </w:r>
            <w:proofErr w:type="gramStart"/>
            <w:r w:rsidRPr="00DA2E74">
              <w:rPr>
                <w:noProof w:val="0"/>
                <w:lang w:val="fr-FR"/>
              </w:rPr>
              <w:t>de un</w:t>
            </w:r>
            <w:proofErr w:type="gramEnd"/>
            <w:r w:rsidRPr="00DA2E74">
              <w:rPr>
                <w:noProof w:val="0"/>
                <w:lang w:val="fr-FR"/>
              </w:rPr>
              <w:t xml:space="preserve"> </w:t>
            </w:r>
            <w:proofErr w:type="spellStart"/>
            <w:r w:rsidRPr="00DA2E74">
              <w:rPr>
                <w:noProof w:val="0"/>
                <w:lang w:val="fr-FR"/>
              </w:rPr>
              <w:t>mecanism</w:t>
            </w:r>
            <w:proofErr w:type="spellEnd"/>
            <w:r w:rsidRPr="00DA2E74">
              <w:rPr>
                <w:noProof w:val="0"/>
                <w:lang w:val="fr-FR"/>
              </w:rPr>
              <w:t xml:space="preserve"> </w:t>
            </w:r>
            <w:proofErr w:type="spellStart"/>
            <w:r w:rsidRPr="00DA2E74">
              <w:rPr>
                <w:noProof w:val="0"/>
                <w:lang w:val="fr-FR"/>
              </w:rPr>
              <w:t>nativ</w:t>
            </w:r>
            <w:proofErr w:type="spellEnd"/>
            <w:r w:rsidRPr="00DA2E74">
              <w:rPr>
                <w:noProof w:val="0"/>
                <w:lang w:val="fr-FR"/>
              </w:rPr>
              <w:t xml:space="preserve">, </w:t>
            </w:r>
            <w:proofErr w:type="spellStart"/>
            <w:r w:rsidRPr="00DA2E74">
              <w:rPr>
                <w:noProof w:val="0"/>
                <w:lang w:val="fr-FR"/>
              </w:rPr>
              <w:t>dezvoltat</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suportat</w:t>
            </w:r>
            <w:proofErr w:type="spellEnd"/>
            <w:r w:rsidRPr="00DA2E74">
              <w:rPr>
                <w:noProof w:val="0"/>
                <w:lang w:val="fr-FR"/>
              </w:rPr>
              <w:t xml:space="preserve"> de </w:t>
            </w:r>
            <w:proofErr w:type="spellStart"/>
            <w:r w:rsidRPr="00DA2E74">
              <w:rPr>
                <w:noProof w:val="0"/>
                <w:lang w:val="fr-FR"/>
              </w:rPr>
              <w:t>producătorul</w:t>
            </w:r>
            <w:proofErr w:type="spellEnd"/>
            <w:r w:rsidRPr="00DA2E74">
              <w:rPr>
                <w:noProof w:val="0"/>
                <w:lang w:val="fr-FR"/>
              </w:rPr>
              <w:t xml:space="preserve"> VMS, </w:t>
            </w:r>
            <w:proofErr w:type="spellStart"/>
            <w:r w:rsidRPr="00DA2E74">
              <w:rPr>
                <w:noProof w:val="0"/>
                <w:lang w:val="fr-FR"/>
              </w:rPr>
              <w:t>pentru</w:t>
            </w:r>
            <w:proofErr w:type="spellEnd"/>
            <w:r w:rsidRPr="00DA2E74">
              <w:rPr>
                <w:noProof w:val="0"/>
                <w:lang w:val="fr-FR"/>
              </w:rPr>
              <w:t xml:space="preserve"> </w:t>
            </w:r>
            <w:proofErr w:type="spellStart"/>
            <w:r w:rsidRPr="00DA2E74">
              <w:rPr>
                <w:noProof w:val="0"/>
                <w:lang w:val="fr-FR"/>
              </w:rPr>
              <w:t>interconectarea</w:t>
            </w:r>
            <w:proofErr w:type="spellEnd"/>
            <w:r w:rsidRPr="00DA2E74">
              <w:rPr>
                <w:noProof w:val="0"/>
                <w:lang w:val="fr-FR"/>
              </w:rPr>
              <w:t xml:space="preserve"> </w:t>
            </w:r>
            <w:proofErr w:type="spellStart"/>
            <w:r w:rsidRPr="00DA2E74">
              <w:rPr>
                <w:noProof w:val="0"/>
                <w:lang w:val="fr-FR"/>
              </w:rPr>
              <w:t>punctelor</w:t>
            </w:r>
            <w:proofErr w:type="spellEnd"/>
            <w:r w:rsidRPr="00DA2E74">
              <w:rPr>
                <w:noProof w:val="0"/>
                <w:lang w:val="fr-FR"/>
              </w:rPr>
              <w:t xml:space="preserve"> de </w:t>
            </w:r>
            <w:proofErr w:type="spellStart"/>
            <w:r w:rsidRPr="00DA2E74">
              <w:rPr>
                <w:noProof w:val="0"/>
                <w:lang w:val="fr-FR"/>
              </w:rPr>
              <w:t>lucru</w:t>
            </w:r>
            <w:proofErr w:type="spellEnd"/>
            <w:r w:rsidRPr="00DA2E74">
              <w:rPr>
                <w:noProof w:val="0"/>
                <w:lang w:val="fr-FR"/>
              </w:rPr>
              <w:t xml:space="preserve"> </w:t>
            </w:r>
            <w:proofErr w:type="spellStart"/>
            <w:r w:rsidRPr="00DA2E74">
              <w:rPr>
                <w:noProof w:val="0"/>
                <w:lang w:val="fr-FR"/>
              </w:rPr>
              <w:t>video</w:t>
            </w:r>
            <w:proofErr w:type="spellEnd"/>
            <w:r w:rsidRPr="00DA2E74">
              <w:rPr>
                <w:noProof w:val="0"/>
                <w:lang w:val="fr-FR"/>
              </w:rPr>
              <w:t xml:space="preserve"> la </w:t>
            </w:r>
            <w:proofErr w:type="spellStart"/>
            <w:r w:rsidRPr="00DA2E74">
              <w:rPr>
                <w:noProof w:val="0"/>
                <w:lang w:val="fr-FR"/>
              </w:rPr>
              <w:t>distanță</w:t>
            </w:r>
            <w:proofErr w:type="spellEnd"/>
            <w:r w:rsidRPr="00DA2E74">
              <w:rPr>
                <w:noProof w:val="0"/>
                <w:lang w:val="fr-FR"/>
              </w:rPr>
              <w:t xml:space="preserve"> </w:t>
            </w:r>
            <w:proofErr w:type="spellStart"/>
            <w:r w:rsidRPr="00DA2E74">
              <w:rPr>
                <w:noProof w:val="0"/>
                <w:lang w:val="fr-FR"/>
              </w:rPr>
              <w:t>către</w:t>
            </w:r>
            <w:proofErr w:type="spellEnd"/>
            <w:r w:rsidRPr="00DA2E74">
              <w:rPr>
                <w:noProof w:val="0"/>
                <w:lang w:val="fr-FR"/>
              </w:rPr>
              <w:t xml:space="preserve"> </w:t>
            </w:r>
            <w:proofErr w:type="spellStart"/>
            <w:r w:rsidRPr="00DA2E74">
              <w:rPr>
                <w:noProof w:val="0"/>
                <w:lang w:val="fr-FR"/>
              </w:rPr>
              <w:t>sediul</w:t>
            </w:r>
            <w:proofErr w:type="spellEnd"/>
            <w:r w:rsidRPr="00DA2E74">
              <w:rPr>
                <w:noProof w:val="0"/>
                <w:lang w:val="fr-FR"/>
              </w:rPr>
              <w:t xml:space="preserve"> central. </w:t>
            </w:r>
            <w:proofErr w:type="spellStart"/>
            <w:r w:rsidRPr="00DA2E74">
              <w:rPr>
                <w:noProof w:val="0"/>
                <w:lang w:val="fr-FR"/>
              </w:rPr>
              <w:t>Sediul</w:t>
            </w:r>
            <w:proofErr w:type="spellEnd"/>
            <w:r w:rsidRPr="00DA2E74">
              <w:rPr>
                <w:noProof w:val="0"/>
                <w:lang w:val="fr-FR"/>
              </w:rPr>
              <w:t xml:space="preserve"> central va fi </w:t>
            </w:r>
            <w:proofErr w:type="spellStart"/>
            <w:r w:rsidRPr="00DA2E74">
              <w:rPr>
                <w:noProof w:val="0"/>
                <w:lang w:val="fr-FR"/>
              </w:rPr>
              <w:t>centru</w:t>
            </w:r>
            <w:proofErr w:type="spellEnd"/>
            <w:r w:rsidRPr="00DA2E74">
              <w:rPr>
                <w:noProof w:val="0"/>
                <w:lang w:val="fr-FR"/>
              </w:rPr>
              <w:t xml:space="preserve"> de </w:t>
            </w:r>
            <w:proofErr w:type="spellStart"/>
            <w:r w:rsidRPr="00DA2E74">
              <w:rPr>
                <w:noProof w:val="0"/>
                <w:lang w:val="fr-FR"/>
              </w:rPr>
              <w:t>comandă</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va </w:t>
            </w:r>
            <w:proofErr w:type="spellStart"/>
            <w:r w:rsidRPr="00DA2E74">
              <w:rPr>
                <w:noProof w:val="0"/>
                <w:lang w:val="fr-FR"/>
              </w:rPr>
              <w:t>putea</w:t>
            </w:r>
            <w:proofErr w:type="spellEnd"/>
            <w:r w:rsidRPr="00DA2E74">
              <w:rPr>
                <w:noProof w:val="0"/>
                <w:lang w:val="fr-FR"/>
              </w:rPr>
              <w:t xml:space="preserve"> </w:t>
            </w:r>
            <w:proofErr w:type="spellStart"/>
            <w:r w:rsidRPr="00DA2E74">
              <w:rPr>
                <w:noProof w:val="0"/>
                <w:lang w:val="fr-FR"/>
              </w:rPr>
              <w:t>centralizat</w:t>
            </w:r>
            <w:proofErr w:type="spellEnd"/>
            <w:r w:rsidRPr="00DA2E74">
              <w:rPr>
                <w:noProof w:val="0"/>
                <w:lang w:val="fr-FR"/>
              </w:rPr>
              <w:t xml:space="preserve"> administra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monitoriza</w:t>
            </w:r>
            <w:proofErr w:type="spellEnd"/>
            <w:r w:rsidRPr="00DA2E74">
              <w:rPr>
                <w:noProof w:val="0"/>
                <w:lang w:val="fr-FR"/>
              </w:rPr>
              <w:t xml:space="preserve"> </w:t>
            </w:r>
            <w:proofErr w:type="spellStart"/>
            <w:r w:rsidRPr="00DA2E74">
              <w:rPr>
                <w:noProof w:val="0"/>
                <w:lang w:val="fr-FR"/>
              </w:rPr>
              <w:t>fiecare</w:t>
            </w:r>
            <w:proofErr w:type="spellEnd"/>
            <w:r w:rsidRPr="00DA2E74">
              <w:rPr>
                <w:noProof w:val="0"/>
                <w:lang w:val="fr-FR"/>
              </w:rPr>
              <w:t xml:space="preserve"> </w:t>
            </w:r>
            <w:proofErr w:type="spellStart"/>
            <w:r w:rsidRPr="00DA2E74">
              <w:rPr>
                <w:noProof w:val="0"/>
                <w:lang w:val="fr-FR"/>
              </w:rPr>
              <w:t>punct</w:t>
            </w:r>
            <w:proofErr w:type="spellEnd"/>
            <w:r w:rsidRPr="00DA2E74">
              <w:rPr>
                <w:noProof w:val="0"/>
                <w:lang w:val="fr-FR"/>
              </w:rPr>
              <w:t xml:space="preserve"> de </w:t>
            </w:r>
            <w:proofErr w:type="spellStart"/>
            <w:r w:rsidRPr="00DA2E74">
              <w:rPr>
                <w:noProof w:val="0"/>
                <w:lang w:val="fr-FR"/>
              </w:rPr>
              <w:t>lucru</w:t>
            </w:r>
            <w:proofErr w:type="spellEnd"/>
            <w:r w:rsidRPr="00DA2E74">
              <w:rPr>
                <w:noProof w:val="0"/>
                <w:lang w:val="fr-FR"/>
              </w:rPr>
              <w:t xml:space="preserve">. </w:t>
            </w:r>
            <w:proofErr w:type="spellStart"/>
            <w:r w:rsidRPr="00DA2E74">
              <w:rPr>
                <w:noProof w:val="0"/>
                <w:lang w:val="fr-FR"/>
              </w:rPr>
              <w:t>Interconectarea</w:t>
            </w:r>
            <w:proofErr w:type="spellEnd"/>
            <w:r w:rsidRPr="00DA2E74">
              <w:rPr>
                <w:noProof w:val="0"/>
                <w:lang w:val="fr-FR"/>
              </w:rPr>
              <w:t xml:space="preserve"> va </w:t>
            </w:r>
            <w:proofErr w:type="spellStart"/>
            <w:r w:rsidRPr="00DA2E74">
              <w:rPr>
                <w:noProof w:val="0"/>
                <w:lang w:val="fr-FR"/>
              </w:rPr>
              <w:t>suporta</w:t>
            </w:r>
            <w:proofErr w:type="spellEnd"/>
            <w:r w:rsidRPr="00DA2E74">
              <w:rPr>
                <w:noProof w:val="0"/>
                <w:lang w:val="fr-FR"/>
              </w:rPr>
              <w:t xml:space="preserve"> </w:t>
            </w:r>
            <w:proofErr w:type="spellStart"/>
            <w:r w:rsidRPr="00DA2E74">
              <w:rPr>
                <w:noProof w:val="0"/>
                <w:lang w:val="fr-FR"/>
              </w:rPr>
              <w:t>cel</w:t>
            </w:r>
            <w:proofErr w:type="spellEnd"/>
            <w:r w:rsidRPr="00DA2E74">
              <w:rPr>
                <w:noProof w:val="0"/>
                <w:lang w:val="fr-FR"/>
              </w:rPr>
              <w:t xml:space="preserve"> </w:t>
            </w:r>
            <w:proofErr w:type="spellStart"/>
            <w:r w:rsidRPr="00DA2E74">
              <w:rPr>
                <w:noProof w:val="0"/>
                <w:lang w:val="fr-FR"/>
              </w:rPr>
              <w:t>puțin</w:t>
            </w:r>
            <w:proofErr w:type="spellEnd"/>
            <w:r w:rsidRPr="00DA2E74">
              <w:rPr>
                <w:noProof w:val="0"/>
                <w:lang w:val="fr-FR"/>
              </w:rPr>
              <w:t xml:space="preserve"> </w:t>
            </w:r>
            <w:proofErr w:type="spellStart"/>
            <w:r w:rsidRPr="00DA2E74">
              <w:rPr>
                <w:noProof w:val="0"/>
                <w:lang w:val="fr-FR"/>
              </w:rPr>
              <w:t>următoarele</w:t>
            </w:r>
            <w:proofErr w:type="spellEnd"/>
            <w:r w:rsidRPr="00DA2E74">
              <w:rPr>
                <w:noProof w:val="0"/>
                <w:lang w:val="fr-FR"/>
              </w:rPr>
              <w:t xml:space="preserve"> </w:t>
            </w:r>
            <w:proofErr w:type="spellStart"/>
            <w:r w:rsidRPr="00DA2E74">
              <w:rPr>
                <w:noProof w:val="0"/>
                <w:lang w:val="fr-FR"/>
              </w:rPr>
              <w:t>moduri</w:t>
            </w:r>
            <w:proofErr w:type="spellEnd"/>
            <w:r w:rsidRPr="00DA2E74">
              <w:rPr>
                <w:noProof w:val="0"/>
                <w:lang w:val="fr-FR"/>
              </w:rPr>
              <w:t xml:space="preserve"> de </w:t>
            </w:r>
            <w:proofErr w:type="spellStart"/>
            <w:r w:rsidRPr="00DA2E74">
              <w:rPr>
                <w:noProof w:val="0"/>
                <w:lang w:val="fr-FR"/>
              </w:rPr>
              <w:t>operare</w:t>
            </w:r>
            <w:proofErr w:type="spellEnd"/>
            <w:r w:rsidRPr="00DA2E74">
              <w:rPr>
                <w:noProof w:val="0"/>
                <w:lang w:val="fr-FR"/>
              </w:rPr>
              <w:t xml:space="preserve">, </w:t>
            </w:r>
            <w:proofErr w:type="spellStart"/>
            <w:r w:rsidRPr="00DA2E74">
              <w:rPr>
                <w:noProof w:val="0"/>
                <w:lang w:val="fr-FR"/>
              </w:rPr>
              <w:t>selectabile</w:t>
            </w:r>
            <w:proofErr w:type="spellEnd"/>
            <w:r w:rsidRPr="00DA2E74">
              <w:rPr>
                <w:noProof w:val="0"/>
                <w:lang w:val="fr-FR"/>
              </w:rPr>
              <w:t xml:space="preserve"> </w:t>
            </w:r>
            <w:proofErr w:type="spellStart"/>
            <w:r w:rsidRPr="00DA2E74">
              <w:rPr>
                <w:noProof w:val="0"/>
                <w:lang w:val="fr-FR"/>
              </w:rPr>
              <w:t>în</w:t>
            </w:r>
            <w:proofErr w:type="spellEnd"/>
            <w:r w:rsidRPr="00DA2E74">
              <w:rPr>
                <w:noProof w:val="0"/>
                <w:lang w:val="fr-FR"/>
              </w:rPr>
              <w:t xml:space="preserve"> </w:t>
            </w:r>
            <w:proofErr w:type="spellStart"/>
            <w:r w:rsidRPr="00DA2E74">
              <w:rPr>
                <w:noProof w:val="0"/>
                <w:lang w:val="fr-FR"/>
              </w:rPr>
              <w:t>funcție</w:t>
            </w:r>
            <w:proofErr w:type="spellEnd"/>
            <w:r w:rsidRPr="00DA2E74">
              <w:rPr>
                <w:noProof w:val="0"/>
                <w:lang w:val="fr-FR"/>
              </w:rPr>
              <w:t xml:space="preserve"> de </w:t>
            </w:r>
            <w:proofErr w:type="spellStart"/>
            <w:r w:rsidRPr="00DA2E74">
              <w:rPr>
                <w:noProof w:val="0"/>
                <w:lang w:val="fr-FR"/>
              </w:rPr>
              <w:t>calitatea</w:t>
            </w:r>
            <w:proofErr w:type="spellEnd"/>
            <w:r w:rsidRPr="00DA2E74">
              <w:rPr>
                <w:noProof w:val="0"/>
                <w:lang w:val="fr-FR"/>
              </w:rPr>
              <w:t xml:space="preserve"> </w:t>
            </w:r>
            <w:proofErr w:type="spellStart"/>
            <w:r w:rsidRPr="00DA2E74">
              <w:rPr>
                <w:noProof w:val="0"/>
                <w:lang w:val="fr-FR"/>
              </w:rPr>
              <w:t>legăturii</w:t>
            </w:r>
            <w:proofErr w:type="spellEnd"/>
            <w:r w:rsidRPr="00DA2E74">
              <w:rPr>
                <w:noProof w:val="0"/>
                <w:lang w:val="fr-FR"/>
              </w:rPr>
              <w:t xml:space="preserve"> de </w:t>
            </w:r>
            <w:proofErr w:type="spellStart"/>
            <w:proofErr w:type="gramStart"/>
            <w:r w:rsidRPr="00DA2E74">
              <w:rPr>
                <w:noProof w:val="0"/>
                <w:lang w:val="fr-FR"/>
              </w:rPr>
              <w:t>comunicație</w:t>
            </w:r>
            <w:proofErr w:type="spellEnd"/>
            <w:r w:rsidRPr="00DA2E74">
              <w:rPr>
                <w:noProof w:val="0"/>
                <w:lang w:val="fr-FR"/>
              </w:rPr>
              <w:t>:</w:t>
            </w:r>
            <w:proofErr w:type="gramEnd"/>
            <w:r w:rsidRPr="00DA2E74">
              <w:rPr>
                <w:noProof w:val="0"/>
                <w:lang w:val="fr-FR"/>
              </w:rPr>
              <w:t xml:space="preserve"> (i) </w:t>
            </w:r>
            <w:proofErr w:type="spellStart"/>
            <w:r w:rsidRPr="00DA2E74">
              <w:rPr>
                <w:noProof w:val="0"/>
                <w:lang w:val="fr-FR"/>
              </w:rPr>
              <w:t>redare</w:t>
            </w:r>
            <w:proofErr w:type="spellEnd"/>
            <w:r w:rsidRPr="00DA2E74">
              <w:rPr>
                <w:noProof w:val="0"/>
                <w:lang w:val="fr-FR"/>
              </w:rPr>
              <w:t xml:space="preserve"> </w:t>
            </w:r>
            <w:proofErr w:type="spellStart"/>
            <w:r w:rsidRPr="00DA2E74">
              <w:rPr>
                <w:noProof w:val="0"/>
                <w:lang w:val="fr-FR"/>
              </w:rPr>
              <w:t>directă</w:t>
            </w:r>
            <w:proofErr w:type="spellEnd"/>
            <w:r w:rsidRPr="00DA2E74">
              <w:rPr>
                <w:noProof w:val="0"/>
                <w:lang w:val="fr-FR"/>
              </w:rPr>
              <w:t xml:space="preserve"> de la site-</w:t>
            </w:r>
            <w:proofErr w:type="spellStart"/>
            <w:r w:rsidRPr="00DA2E74">
              <w:rPr>
                <w:noProof w:val="0"/>
                <w:lang w:val="fr-FR"/>
              </w:rPr>
              <w:t>ul</w:t>
            </w:r>
            <w:proofErr w:type="spellEnd"/>
            <w:r w:rsidRPr="00DA2E74">
              <w:rPr>
                <w:noProof w:val="0"/>
                <w:lang w:val="fr-FR"/>
              </w:rPr>
              <w:t xml:space="preserve"> la </w:t>
            </w:r>
            <w:proofErr w:type="spellStart"/>
            <w:r w:rsidRPr="00DA2E74">
              <w:rPr>
                <w:noProof w:val="0"/>
                <w:lang w:val="fr-FR"/>
              </w:rPr>
              <w:t>distanță</w:t>
            </w:r>
            <w:proofErr w:type="spellEnd"/>
            <w:r w:rsidRPr="00DA2E74">
              <w:rPr>
                <w:noProof w:val="0"/>
                <w:lang w:val="fr-FR"/>
              </w:rPr>
              <w:t xml:space="preserve">; (ii) </w:t>
            </w:r>
            <w:proofErr w:type="spellStart"/>
            <w:r w:rsidRPr="00DA2E74">
              <w:rPr>
                <w:noProof w:val="0"/>
                <w:lang w:val="fr-FR"/>
              </w:rPr>
              <w:t>transfer</w:t>
            </w:r>
            <w:proofErr w:type="spellEnd"/>
            <w:r w:rsidRPr="00DA2E74">
              <w:rPr>
                <w:noProof w:val="0"/>
                <w:lang w:val="fr-FR"/>
              </w:rPr>
              <w:t xml:space="preserve"> al </w:t>
            </w:r>
            <w:proofErr w:type="spellStart"/>
            <w:r w:rsidRPr="00DA2E74">
              <w:rPr>
                <w:noProof w:val="0"/>
                <w:lang w:val="fr-FR"/>
              </w:rPr>
              <w:t>înregistrărilor</w:t>
            </w:r>
            <w:proofErr w:type="spellEnd"/>
            <w:r w:rsidRPr="00DA2E74">
              <w:rPr>
                <w:noProof w:val="0"/>
                <w:lang w:val="fr-FR"/>
              </w:rPr>
              <w:t xml:space="preserve"> </w:t>
            </w:r>
            <w:proofErr w:type="spellStart"/>
            <w:r w:rsidRPr="00DA2E74">
              <w:rPr>
                <w:noProof w:val="0"/>
                <w:lang w:val="fr-FR"/>
              </w:rPr>
              <w:t>către</w:t>
            </w:r>
            <w:proofErr w:type="spellEnd"/>
            <w:r w:rsidRPr="00DA2E74">
              <w:rPr>
                <w:noProof w:val="0"/>
                <w:lang w:val="fr-FR"/>
              </w:rPr>
              <w:t xml:space="preserve"> site-</w:t>
            </w:r>
            <w:proofErr w:type="spellStart"/>
            <w:r w:rsidRPr="00DA2E74">
              <w:rPr>
                <w:noProof w:val="0"/>
                <w:lang w:val="fr-FR"/>
              </w:rPr>
              <w:t>ul</w:t>
            </w:r>
            <w:proofErr w:type="spellEnd"/>
            <w:r w:rsidRPr="00DA2E74">
              <w:rPr>
                <w:noProof w:val="0"/>
                <w:lang w:val="fr-FR"/>
              </w:rPr>
              <w:t xml:space="preserve"> central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bază</w:t>
            </w:r>
            <w:proofErr w:type="spellEnd"/>
            <w:r w:rsidRPr="00DA2E74">
              <w:rPr>
                <w:noProof w:val="0"/>
                <w:lang w:val="fr-FR"/>
              </w:rPr>
              <w:t xml:space="preserve"> de </w:t>
            </w:r>
            <w:proofErr w:type="spellStart"/>
            <w:r w:rsidRPr="00DA2E74">
              <w:rPr>
                <w:noProof w:val="0"/>
                <w:lang w:val="fr-FR"/>
              </w:rPr>
              <w:t>reguli</w:t>
            </w:r>
            <w:proofErr w:type="spellEnd"/>
            <w:r w:rsidRPr="00DA2E74">
              <w:rPr>
                <w:noProof w:val="0"/>
                <w:lang w:val="fr-FR"/>
              </w:rPr>
              <w:t>/</w:t>
            </w:r>
            <w:proofErr w:type="spellStart"/>
            <w:r w:rsidRPr="00DA2E74">
              <w:rPr>
                <w:noProof w:val="0"/>
                <w:lang w:val="fr-FR"/>
              </w:rPr>
              <w:t>programări</w:t>
            </w:r>
            <w:proofErr w:type="spellEnd"/>
            <w:r w:rsidRPr="00DA2E74">
              <w:rPr>
                <w:noProof w:val="0"/>
                <w:lang w:val="fr-FR"/>
              </w:rPr>
              <w:t>/</w:t>
            </w:r>
            <w:proofErr w:type="spellStart"/>
            <w:r w:rsidRPr="00DA2E74">
              <w:rPr>
                <w:noProof w:val="0"/>
                <w:lang w:val="fr-FR"/>
              </w:rPr>
              <w:t>evenimente</w:t>
            </w:r>
            <w:proofErr w:type="spellEnd"/>
            <w:r w:rsidRPr="00DA2E74">
              <w:rPr>
                <w:noProof w:val="0"/>
                <w:lang w:val="fr-FR"/>
              </w:rPr>
              <w:t xml:space="preserve">; (iii) </w:t>
            </w:r>
            <w:proofErr w:type="spellStart"/>
            <w:r w:rsidRPr="00DA2E74">
              <w:rPr>
                <w:noProof w:val="0"/>
                <w:lang w:val="fr-FR"/>
              </w:rPr>
              <w:t>transfer</w:t>
            </w:r>
            <w:proofErr w:type="spellEnd"/>
            <w:r w:rsidRPr="00DA2E74">
              <w:rPr>
                <w:noProof w:val="0"/>
                <w:lang w:val="fr-FR"/>
              </w:rPr>
              <w:t xml:space="preserve"> la </w:t>
            </w:r>
            <w:proofErr w:type="spellStart"/>
            <w:r w:rsidRPr="00DA2E74">
              <w:rPr>
                <w:noProof w:val="0"/>
                <w:lang w:val="fr-FR"/>
              </w:rPr>
              <w:t>cerere</w:t>
            </w:r>
            <w:proofErr w:type="spellEnd"/>
            <w:r w:rsidRPr="00DA2E74">
              <w:rPr>
                <w:noProof w:val="0"/>
                <w:lang w:val="fr-FR"/>
              </w:rPr>
              <w:t xml:space="preserve"> (</w:t>
            </w:r>
            <w:proofErr w:type="spellStart"/>
            <w:r w:rsidRPr="00DA2E74">
              <w:rPr>
                <w:noProof w:val="0"/>
                <w:lang w:val="fr-FR"/>
              </w:rPr>
              <w:t>manual</w:t>
            </w:r>
            <w:proofErr w:type="spellEnd"/>
            <w:r w:rsidRPr="00DA2E74">
              <w:rPr>
                <w:noProof w:val="0"/>
                <w:lang w:val="fr-FR"/>
              </w:rPr>
              <w:t xml:space="preserve">, </w:t>
            </w:r>
            <w:proofErr w:type="spellStart"/>
            <w:r w:rsidRPr="00DA2E74">
              <w:rPr>
                <w:noProof w:val="0"/>
                <w:lang w:val="fr-FR"/>
              </w:rPr>
              <w:t>inițiat</w:t>
            </w:r>
            <w:proofErr w:type="spellEnd"/>
            <w:r w:rsidRPr="00DA2E74">
              <w:rPr>
                <w:noProof w:val="0"/>
                <w:lang w:val="fr-FR"/>
              </w:rPr>
              <w:t xml:space="preserve"> de </w:t>
            </w:r>
            <w:proofErr w:type="spellStart"/>
            <w:r w:rsidRPr="00DA2E74">
              <w:rPr>
                <w:noProof w:val="0"/>
                <w:lang w:val="fr-FR"/>
              </w:rPr>
              <w:t>operator</w:t>
            </w:r>
            <w:proofErr w:type="spellEnd"/>
            <w:r w:rsidRPr="00DA2E74">
              <w:rPr>
                <w:noProof w:val="0"/>
                <w:lang w:val="fr-FR"/>
              </w:rPr>
              <w:t xml:space="preserve">), </w:t>
            </w:r>
            <w:proofErr w:type="spellStart"/>
            <w:r w:rsidRPr="00DA2E74">
              <w:rPr>
                <w:noProof w:val="0"/>
                <w:lang w:val="fr-FR"/>
              </w:rPr>
              <w:t>inclusiv</w:t>
            </w:r>
            <w:proofErr w:type="spellEnd"/>
            <w:r w:rsidRPr="00DA2E74">
              <w:rPr>
                <w:noProof w:val="0"/>
                <w:lang w:val="fr-FR"/>
              </w:rPr>
              <w:t xml:space="preserve"> </w:t>
            </w:r>
            <w:proofErr w:type="spellStart"/>
            <w:r w:rsidRPr="00DA2E74">
              <w:rPr>
                <w:noProof w:val="0"/>
                <w:lang w:val="fr-FR"/>
              </w:rPr>
              <w:t>pentru</w:t>
            </w:r>
            <w:proofErr w:type="spellEnd"/>
            <w:r w:rsidRPr="00DA2E74">
              <w:rPr>
                <w:noProof w:val="0"/>
                <w:lang w:val="fr-FR"/>
              </w:rPr>
              <w:t xml:space="preserve"> site-</w:t>
            </w:r>
            <w:proofErr w:type="spellStart"/>
            <w:r w:rsidRPr="00DA2E74">
              <w:rPr>
                <w:noProof w:val="0"/>
                <w:lang w:val="fr-FR"/>
              </w:rPr>
              <w:t>uri</w:t>
            </w:r>
            <w:proofErr w:type="spellEnd"/>
            <w:r w:rsidRPr="00DA2E74">
              <w:rPr>
                <w:noProof w:val="0"/>
                <w:lang w:val="fr-FR"/>
              </w:rPr>
              <w:t xml:space="preserve">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conectivitate</w:t>
            </w:r>
            <w:proofErr w:type="spellEnd"/>
            <w:r w:rsidRPr="00DA2E74">
              <w:rPr>
                <w:noProof w:val="0"/>
                <w:lang w:val="fr-FR"/>
              </w:rPr>
              <w:t xml:space="preserve"> </w:t>
            </w:r>
            <w:proofErr w:type="spellStart"/>
            <w:r w:rsidRPr="00DA2E74">
              <w:rPr>
                <w:noProof w:val="0"/>
                <w:lang w:val="fr-FR"/>
              </w:rPr>
              <w:t>intermitentă</w:t>
            </w:r>
            <w:proofErr w:type="spellEnd"/>
            <w:r w:rsidRPr="00DA2E74">
              <w:rPr>
                <w:noProof w:val="0"/>
                <w:lang w:val="fr-FR"/>
              </w:rPr>
              <w:t xml:space="preserve"> (</w:t>
            </w:r>
            <w:proofErr w:type="spellStart"/>
            <w:r w:rsidRPr="00DA2E74">
              <w:rPr>
                <w:noProof w:val="0"/>
                <w:lang w:val="fr-FR"/>
              </w:rPr>
              <w:t>dispozitive</w:t>
            </w:r>
            <w:proofErr w:type="spellEnd"/>
            <w:r w:rsidRPr="00DA2E74">
              <w:rPr>
                <w:noProof w:val="0"/>
                <w:lang w:val="fr-FR"/>
              </w:rPr>
              <w:t xml:space="preserve"> </w:t>
            </w:r>
            <w:proofErr w:type="spellStart"/>
            <w:r w:rsidRPr="00DA2E74">
              <w:rPr>
                <w:noProof w:val="0"/>
                <w:lang w:val="fr-FR"/>
              </w:rPr>
              <w:t>terțe</w:t>
            </w:r>
            <w:proofErr w:type="spellEnd"/>
            <w:r w:rsidRPr="00DA2E74">
              <w:rPr>
                <w:noProof w:val="0"/>
                <w:lang w:val="fr-FR"/>
              </w:rPr>
              <w:t xml:space="preserve"> </w:t>
            </w:r>
            <w:proofErr w:type="spellStart"/>
            <w:r w:rsidRPr="00DA2E74">
              <w:rPr>
                <w:noProof w:val="0"/>
                <w:lang w:val="fr-FR"/>
              </w:rPr>
              <w:t>conectate</w:t>
            </w:r>
            <w:proofErr w:type="spellEnd"/>
            <w:r w:rsidRPr="00DA2E74">
              <w:rPr>
                <w:noProof w:val="0"/>
                <w:lang w:val="fr-FR"/>
              </w:rPr>
              <w:t xml:space="preserve"> la </w:t>
            </w:r>
            <w:proofErr w:type="spellStart"/>
            <w:r w:rsidRPr="00DA2E74">
              <w:rPr>
                <w:noProof w:val="0"/>
                <w:lang w:val="fr-FR"/>
              </w:rPr>
              <w:t>infrastructură</w:t>
            </w:r>
            <w:proofErr w:type="spellEnd"/>
            <w:r w:rsidRPr="00DA2E74">
              <w:rPr>
                <w:noProof w:val="0"/>
                <w:lang w:val="fr-FR"/>
              </w:rPr>
              <w:t xml:space="preserve">). </w:t>
            </w:r>
            <w:proofErr w:type="spellStart"/>
            <w:r w:rsidRPr="00DA2E74">
              <w:rPr>
                <w:noProof w:val="0"/>
                <w:lang w:val="fr-FR"/>
              </w:rPr>
              <w:t>Centrul</w:t>
            </w:r>
            <w:proofErr w:type="spellEnd"/>
            <w:r w:rsidRPr="00DA2E74">
              <w:rPr>
                <w:noProof w:val="0"/>
                <w:lang w:val="fr-FR"/>
              </w:rPr>
              <w:t xml:space="preserve"> de </w:t>
            </w:r>
            <w:proofErr w:type="spellStart"/>
            <w:r w:rsidRPr="00DA2E74">
              <w:rPr>
                <w:noProof w:val="0"/>
                <w:lang w:val="fr-FR"/>
              </w:rPr>
              <w:t>comandă</w:t>
            </w:r>
            <w:proofErr w:type="spellEnd"/>
            <w:r w:rsidRPr="00DA2E74">
              <w:rPr>
                <w:noProof w:val="0"/>
                <w:lang w:val="fr-FR"/>
              </w:rPr>
              <w:t xml:space="preserve"> va </w:t>
            </w:r>
            <w:proofErr w:type="spellStart"/>
            <w:proofErr w:type="gramStart"/>
            <w:r w:rsidRPr="00DA2E74">
              <w:rPr>
                <w:noProof w:val="0"/>
                <w:lang w:val="fr-FR"/>
              </w:rPr>
              <w:t>putea</w:t>
            </w:r>
            <w:proofErr w:type="spellEnd"/>
            <w:r w:rsidRPr="00DA2E74">
              <w:rPr>
                <w:noProof w:val="0"/>
                <w:lang w:val="fr-FR"/>
              </w:rPr>
              <w:t>:</w:t>
            </w:r>
            <w:proofErr w:type="gramEnd"/>
            <w:r w:rsidRPr="00DA2E74">
              <w:rPr>
                <w:noProof w:val="0"/>
                <w:lang w:val="fr-FR"/>
              </w:rPr>
              <w:t xml:space="preserve"> </w:t>
            </w:r>
            <w:proofErr w:type="spellStart"/>
            <w:r w:rsidRPr="00DA2E74">
              <w:rPr>
                <w:noProof w:val="0"/>
                <w:lang w:val="fr-FR"/>
              </w:rPr>
              <w:t>vizualiza</w:t>
            </w:r>
            <w:proofErr w:type="spellEnd"/>
            <w:r w:rsidRPr="00DA2E74">
              <w:rPr>
                <w:noProof w:val="0"/>
                <w:lang w:val="fr-FR"/>
              </w:rPr>
              <w:t xml:space="preserve"> </w:t>
            </w:r>
            <w:proofErr w:type="spellStart"/>
            <w:r w:rsidRPr="00DA2E74">
              <w:rPr>
                <w:noProof w:val="0"/>
                <w:lang w:val="fr-FR"/>
              </w:rPr>
              <w:t>video</w:t>
            </w:r>
            <w:proofErr w:type="spellEnd"/>
            <w:r w:rsidRPr="00DA2E74">
              <w:rPr>
                <w:noProof w:val="0"/>
                <w:lang w:val="fr-FR"/>
              </w:rPr>
              <w:t xml:space="preserve"> live de la </w:t>
            </w:r>
            <w:proofErr w:type="spellStart"/>
            <w:r w:rsidRPr="00DA2E74">
              <w:rPr>
                <w:noProof w:val="0"/>
                <w:lang w:val="fr-FR"/>
              </w:rPr>
              <w:t>camerele</w:t>
            </w:r>
            <w:proofErr w:type="spellEnd"/>
            <w:r w:rsidRPr="00DA2E74">
              <w:rPr>
                <w:noProof w:val="0"/>
                <w:lang w:val="fr-FR"/>
              </w:rPr>
              <w:t xml:space="preserve"> </w:t>
            </w:r>
            <w:proofErr w:type="spellStart"/>
            <w:r w:rsidRPr="00DA2E74">
              <w:rPr>
                <w:noProof w:val="0"/>
                <w:lang w:val="fr-FR"/>
              </w:rPr>
              <w:t>interconectate</w:t>
            </w:r>
            <w:proofErr w:type="spellEnd"/>
            <w:r w:rsidRPr="00DA2E74">
              <w:rPr>
                <w:noProof w:val="0"/>
                <w:lang w:val="fr-FR"/>
              </w:rPr>
              <w:t xml:space="preserve">, </w:t>
            </w:r>
            <w:proofErr w:type="spellStart"/>
            <w:r w:rsidRPr="00DA2E74">
              <w:rPr>
                <w:noProof w:val="0"/>
                <w:lang w:val="fr-FR"/>
              </w:rPr>
              <w:t>reda</w:t>
            </w:r>
            <w:proofErr w:type="spellEnd"/>
            <w:r w:rsidRPr="00DA2E74">
              <w:rPr>
                <w:noProof w:val="0"/>
                <w:lang w:val="fr-FR"/>
              </w:rPr>
              <w:t xml:space="preserve"> </w:t>
            </w:r>
            <w:proofErr w:type="spellStart"/>
            <w:r w:rsidRPr="00DA2E74">
              <w:rPr>
                <w:noProof w:val="0"/>
                <w:lang w:val="fr-FR"/>
              </w:rPr>
              <w:t>înregistrări</w:t>
            </w:r>
            <w:proofErr w:type="spellEnd"/>
            <w:r w:rsidRPr="00DA2E74">
              <w:rPr>
                <w:noProof w:val="0"/>
                <w:lang w:val="fr-FR"/>
              </w:rPr>
              <w:t xml:space="preserve"> (direct </w:t>
            </w:r>
            <w:proofErr w:type="spellStart"/>
            <w:r w:rsidRPr="00DA2E74">
              <w:rPr>
                <w:noProof w:val="0"/>
                <w:lang w:val="fr-FR"/>
              </w:rPr>
              <w:t>sau</w:t>
            </w:r>
            <w:proofErr w:type="spellEnd"/>
            <w:r w:rsidRPr="00DA2E74">
              <w:rPr>
                <w:noProof w:val="0"/>
                <w:lang w:val="fr-FR"/>
              </w:rPr>
              <w:t xml:space="preserve"> </w:t>
            </w:r>
            <w:proofErr w:type="spellStart"/>
            <w:r w:rsidRPr="00DA2E74">
              <w:rPr>
                <w:noProof w:val="0"/>
                <w:lang w:val="fr-FR"/>
              </w:rPr>
              <w:t>după</w:t>
            </w:r>
            <w:proofErr w:type="spellEnd"/>
            <w:r w:rsidRPr="00DA2E74">
              <w:rPr>
                <w:noProof w:val="0"/>
                <w:lang w:val="fr-FR"/>
              </w:rPr>
              <w:t xml:space="preserve"> </w:t>
            </w:r>
            <w:proofErr w:type="spellStart"/>
            <w:r w:rsidRPr="00DA2E74">
              <w:rPr>
                <w:noProof w:val="0"/>
                <w:lang w:val="fr-FR"/>
              </w:rPr>
              <w:t>transfer</w:t>
            </w:r>
            <w:proofErr w:type="spellEnd"/>
            <w:r w:rsidRPr="00DA2E74">
              <w:rPr>
                <w:noProof w:val="0"/>
                <w:lang w:val="fr-FR"/>
              </w:rPr>
              <w:t xml:space="preserve">), </w:t>
            </w:r>
            <w:proofErr w:type="spellStart"/>
            <w:r w:rsidRPr="00DA2E74">
              <w:rPr>
                <w:noProof w:val="0"/>
                <w:lang w:val="fr-FR"/>
              </w:rPr>
              <w:t>primi</w:t>
            </w:r>
            <w:proofErr w:type="spellEnd"/>
            <w:r w:rsidRPr="00DA2E74">
              <w:rPr>
                <w:noProof w:val="0"/>
                <w:lang w:val="fr-FR"/>
              </w:rPr>
              <w:t xml:space="preserve"> </w:t>
            </w:r>
            <w:proofErr w:type="spellStart"/>
            <w:r w:rsidRPr="00DA2E74">
              <w:rPr>
                <w:noProof w:val="0"/>
                <w:lang w:val="fr-FR"/>
              </w:rPr>
              <w:t>evenimentele</w:t>
            </w:r>
            <w:proofErr w:type="spellEnd"/>
            <w:r w:rsidRPr="00DA2E74">
              <w:rPr>
                <w:noProof w:val="0"/>
                <w:lang w:val="fr-FR"/>
              </w:rPr>
              <w:t xml:space="preserve"> </w:t>
            </w:r>
            <w:proofErr w:type="spellStart"/>
            <w:r w:rsidRPr="00DA2E74">
              <w:rPr>
                <w:noProof w:val="0"/>
                <w:lang w:val="fr-FR"/>
              </w:rPr>
              <w:t>definite</w:t>
            </w:r>
            <w:proofErr w:type="spellEnd"/>
            <w:r w:rsidRPr="00DA2E74">
              <w:rPr>
                <w:noProof w:val="0"/>
                <w:lang w:val="fr-FR"/>
              </w:rPr>
              <w:t xml:space="preserve"> ale </w:t>
            </w:r>
            <w:proofErr w:type="spellStart"/>
            <w:r w:rsidRPr="00DA2E74">
              <w:rPr>
                <w:noProof w:val="0"/>
                <w:lang w:val="fr-FR"/>
              </w:rPr>
              <w:t>punctelor</w:t>
            </w:r>
            <w:proofErr w:type="spellEnd"/>
            <w:r w:rsidRPr="00DA2E74">
              <w:rPr>
                <w:noProof w:val="0"/>
                <w:lang w:val="fr-FR"/>
              </w:rPr>
              <w:t xml:space="preserve"> de </w:t>
            </w:r>
            <w:proofErr w:type="spellStart"/>
            <w:r w:rsidRPr="00DA2E74">
              <w:rPr>
                <w:noProof w:val="0"/>
                <w:lang w:val="fr-FR"/>
              </w:rPr>
              <w:t>lucru</w:t>
            </w:r>
            <w:proofErr w:type="spellEnd"/>
            <w:r w:rsidRPr="00DA2E74">
              <w:rPr>
                <w:noProof w:val="0"/>
                <w:lang w:val="fr-FR"/>
              </w:rPr>
              <w:t xml:space="preserve"> </w:t>
            </w:r>
            <w:proofErr w:type="spellStart"/>
            <w:r w:rsidRPr="00DA2E74">
              <w:rPr>
                <w:noProof w:val="0"/>
                <w:lang w:val="fr-FR"/>
              </w:rPr>
              <w:t>din</w:t>
            </w:r>
            <w:proofErr w:type="spellEnd"/>
            <w:r w:rsidRPr="00DA2E74">
              <w:rPr>
                <w:noProof w:val="0"/>
                <w:lang w:val="fr-FR"/>
              </w:rPr>
              <w:t xml:space="preserve"> </w:t>
            </w:r>
            <w:proofErr w:type="spellStart"/>
            <w:r w:rsidRPr="00DA2E74">
              <w:rPr>
                <w:noProof w:val="0"/>
                <w:lang w:val="fr-FR"/>
              </w:rPr>
              <w:t>teritoriu</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declanșa</w:t>
            </w:r>
            <w:proofErr w:type="spellEnd"/>
            <w:r w:rsidRPr="00DA2E74">
              <w:rPr>
                <w:noProof w:val="0"/>
                <w:lang w:val="fr-FR"/>
              </w:rPr>
              <w:t xml:space="preserv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baza</w:t>
            </w:r>
            <w:proofErr w:type="spellEnd"/>
            <w:r w:rsidRPr="00DA2E74">
              <w:rPr>
                <w:noProof w:val="0"/>
                <w:lang w:val="fr-FR"/>
              </w:rPr>
              <w:t xml:space="preserve"> </w:t>
            </w:r>
            <w:proofErr w:type="spellStart"/>
            <w:r w:rsidRPr="00DA2E74">
              <w:rPr>
                <w:noProof w:val="0"/>
                <w:lang w:val="fr-FR"/>
              </w:rPr>
              <w:t>lor</w:t>
            </w:r>
            <w:proofErr w:type="spellEnd"/>
            <w:r w:rsidRPr="00DA2E74">
              <w:rPr>
                <w:noProof w:val="0"/>
                <w:lang w:val="fr-FR"/>
              </w:rPr>
              <w:t xml:space="preserve"> alarme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reguli</w:t>
            </w:r>
            <w:proofErr w:type="spellEnd"/>
            <w:r w:rsidRPr="00DA2E74">
              <w:rPr>
                <w:noProof w:val="0"/>
                <w:lang w:val="fr-FR"/>
              </w:rPr>
              <w:t xml:space="preserve"> centrale, </w:t>
            </w:r>
            <w:proofErr w:type="spellStart"/>
            <w:r w:rsidRPr="00DA2E74">
              <w:rPr>
                <w:noProof w:val="0"/>
                <w:lang w:val="fr-FR"/>
              </w:rPr>
              <w:t>precum</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selecta</w:t>
            </w:r>
            <w:proofErr w:type="spellEnd"/>
            <w:r w:rsidRPr="00DA2E74">
              <w:rPr>
                <w:noProof w:val="0"/>
                <w:lang w:val="fr-FR"/>
              </w:rPr>
              <w:t xml:space="preserve"> </w:t>
            </w:r>
            <w:proofErr w:type="spellStart"/>
            <w:r w:rsidRPr="00DA2E74">
              <w:rPr>
                <w:noProof w:val="0"/>
                <w:lang w:val="fr-FR"/>
              </w:rPr>
              <w:t>doar</w:t>
            </w:r>
            <w:proofErr w:type="spellEnd"/>
            <w:r w:rsidRPr="00DA2E74">
              <w:rPr>
                <w:noProof w:val="0"/>
                <w:lang w:val="fr-FR"/>
              </w:rPr>
              <w:t xml:space="preserve"> un </w:t>
            </w:r>
            <w:proofErr w:type="spellStart"/>
            <w:r w:rsidRPr="00DA2E74">
              <w:rPr>
                <w:noProof w:val="0"/>
                <w:lang w:val="fr-FR"/>
              </w:rPr>
              <w:t>subset</w:t>
            </w:r>
            <w:proofErr w:type="spellEnd"/>
            <w:r w:rsidRPr="00DA2E74">
              <w:rPr>
                <w:noProof w:val="0"/>
                <w:lang w:val="fr-FR"/>
              </w:rPr>
              <w:t xml:space="preserve"> al </w:t>
            </w:r>
            <w:proofErr w:type="spellStart"/>
            <w:r w:rsidRPr="00DA2E74">
              <w:rPr>
                <w:noProof w:val="0"/>
                <w:lang w:val="fr-FR"/>
              </w:rPr>
              <w:t>camerelor</w:t>
            </w:r>
            <w:proofErr w:type="spellEnd"/>
            <w:r w:rsidRPr="00DA2E74">
              <w:rPr>
                <w:noProof w:val="0"/>
                <w:lang w:val="fr-FR"/>
              </w:rPr>
              <w:t xml:space="preserve"> </w:t>
            </w:r>
            <w:proofErr w:type="spellStart"/>
            <w:r w:rsidRPr="00DA2E74">
              <w:rPr>
                <w:noProof w:val="0"/>
                <w:lang w:val="fr-FR"/>
              </w:rPr>
              <w:t>fiecărui</w:t>
            </w:r>
            <w:proofErr w:type="spellEnd"/>
            <w:r w:rsidRPr="00DA2E74">
              <w:rPr>
                <w:noProof w:val="0"/>
                <w:lang w:val="fr-FR"/>
              </w:rPr>
              <w:t xml:space="preserve"> site la </w:t>
            </w:r>
            <w:proofErr w:type="spellStart"/>
            <w:r w:rsidRPr="00DA2E74">
              <w:rPr>
                <w:noProof w:val="0"/>
                <w:lang w:val="fr-FR"/>
              </w:rPr>
              <w:t>distanță</w:t>
            </w:r>
            <w:proofErr w:type="spellEnd"/>
            <w:r w:rsidRPr="00DA2E74">
              <w:rPr>
                <w:noProof w:val="0"/>
                <w:lang w:val="fr-FR"/>
              </w:rPr>
              <w:t xml:space="preserve"> </w:t>
            </w:r>
            <w:proofErr w:type="spellStart"/>
            <w:r w:rsidRPr="00DA2E74">
              <w:rPr>
                <w:noProof w:val="0"/>
                <w:lang w:val="fr-FR"/>
              </w:rPr>
              <w:t>pentru</w:t>
            </w:r>
            <w:proofErr w:type="spellEnd"/>
            <w:r w:rsidRPr="00DA2E74">
              <w:rPr>
                <w:noProof w:val="0"/>
                <w:lang w:val="fr-FR"/>
              </w:rPr>
              <w:t xml:space="preserve"> </w:t>
            </w:r>
            <w:proofErr w:type="spellStart"/>
            <w:r w:rsidRPr="00DA2E74">
              <w:rPr>
                <w:noProof w:val="0"/>
                <w:lang w:val="fr-FR"/>
              </w:rPr>
              <w:t>interconectare</w:t>
            </w:r>
            <w:proofErr w:type="spellEnd"/>
            <w:r w:rsidRPr="00DA2E74">
              <w:rPr>
                <w:noProof w:val="0"/>
                <w:lang w:val="fr-FR"/>
              </w:rPr>
              <w:t>.</w:t>
            </w:r>
          </w:p>
          <w:p w14:paraId="32EA6094" w14:textId="77777777" w:rsidR="00DA2E74" w:rsidRPr="00DA2E74" w:rsidRDefault="00DA2E74" w:rsidP="00DA2E74">
            <w:pPr>
              <w:widowControl w:val="0"/>
              <w:autoSpaceDE w:val="0"/>
              <w:autoSpaceDN w:val="0"/>
              <w:adjustRightInd w:val="0"/>
              <w:spacing w:after="80"/>
              <w:rPr>
                <w:noProof w:val="0"/>
                <w:lang w:val="fr-FR"/>
              </w:rPr>
            </w:pPr>
            <w:proofErr w:type="spellStart"/>
            <w:r w:rsidRPr="00DA2E74">
              <w:rPr>
                <w:noProof w:val="0"/>
                <w:lang w:val="fr-FR"/>
              </w:rPr>
              <w:t>Comunicația</w:t>
            </w:r>
            <w:proofErr w:type="spellEnd"/>
            <w:r w:rsidRPr="00DA2E74">
              <w:rPr>
                <w:noProof w:val="0"/>
                <w:lang w:val="fr-FR"/>
              </w:rPr>
              <w:t xml:space="preserve"> de </w:t>
            </w:r>
            <w:proofErr w:type="spellStart"/>
            <w:r w:rsidRPr="00DA2E74">
              <w:rPr>
                <w:noProof w:val="0"/>
                <w:lang w:val="fr-FR"/>
              </w:rPr>
              <w:t>interconectare</w:t>
            </w:r>
            <w:proofErr w:type="spellEnd"/>
            <w:r w:rsidRPr="00DA2E74">
              <w:rPr>
                <w:noProof w:val="0"/>
                <w:lang w:val="fr-FR"/>
              </w:rPr>
              <w:t xml:space="preserve"> va fi </w:t>
            </w:r>
            <w:proofErr w:type="spellStart"/>
            <w:r w:rsidRPr="00DA2E74">
              <w:rPr>
                <w:noProof w:val="0"/>
                <w:lang w:val="fr-FR"/>
              </w:rPr>
              <w:t>securizată</w:t>
            </w:r>
            <w:proofErr w:type="spellEnd"/>
            <w:r w:rsidRPr="00DA2E74">
              <w:rPr>
                <w:noProof w:val="0"/>
                <w:lang w:val="fr-FR"/>
              </w:rPr>
              <w:t xml:space="preserve"> (</w:t>
            </w:r>
            <w:proofErr w:type="spellStart"/>
            <w:r w:rsidRPr="00DA2E74">
              <w:rPr>
                <w:noProof w:val="0"/>
                <w:lang w:val="fr-FR"/>
              </w:rPr>
              <w:t>criptare</w:t>
            </w:r>
            <w:proofErr w:type="spellEnd"/>
            <w:r w:rsidRPr="00DA2E74">
              <w:rPr>
                <w:noProof w:val="0"/>
                <w:lang w:val="fr-FR"/>
              </w:rPr>
              <w:t xml:space="preserve"> </w:t>
            </w:r>
            <w:proofErr w:type="spellStart"/>
            <w:r w:rsidRPr="00DA2E74">
              <w:rPr>
                <w:noProof w:val="0"/>
                <w:lang w:val="fr-FR"/>
              </w:rPr>
              <w:t>în</w:t>
            </w:r>
            <w:proofErr w:type="spellEnd"/>
            <w:r w:rsidRPr="00DA2E74">
              <w:rPr>
                <w:noProof w:val="0"/>
                <w:lang w:val="fr-FR"/>
              </w:rPr>
              <w:t xml:space="preserve"> </w:t>
            </w:r>
            <w:proofErr w:type="spellStart"/>
            <w:r w:rsidRPr="00DA2E74">
              <w:rPr>
                <w:noProof w:val="0"/>
                <w:lang w:val="fr-FR"/>
              </w:rPr>
              <w:t>tranzit</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tolerantă</w:t>
            </w:r>
            <w:proofErr w:type="spellEnd"/>
            <w:r w:rsidRPr="00DA2E74">
              <w:rPr>
                <w:noProof w:val="0"/>
                <w:lang w:val="fr-FR"/>
              </w:rPr>
              <w:t xml:space="preserve"> la </w:t>
            </w:r>
            <w:proofErr w:type="spellStart"/>
            <w:proofErr w:type="gramStart"/>
            <w:r w:rsidRPr="00DA2E74">
              <w:rPr>
                <w:noProof w:val="0"/>
                <w:lang w:val="fr-FR"/>
              </w:rPr>
              <w:t>întreruperi</w:t>
            </w:r>
            <w:proofErr w:type="spellEnd"/>
            <w:r w:rsidRPr="00DA2E74">
              <w:rPr>
                <w:noProof w:val="0"/>
                <w:lang w:val="fr-FR"/>
              </w:rPr>
              <w:t>:</w:t>
            </w:r>
            <w:proofErr w:type="gramEnd"/>
            <w:r w:rsidRPr="00DA2E74">
              <w:rPr>
                <w:noProof w:val="0"/>
                <w:lang w:val="fr-FR"/>
              </w:rPr>
              <w:t xml:space="preserve"> site-</w:t>
            </w:r>
            <w:proofErr w:type="spellStart"/>
            <w:r w:rsidRPr="00DA2E74">
              <w:rPr>
                <w:noProof w:val="0"/>
                <w:lang w:val="fr-FR"/>
              </w:rPr>
              <w:t>urile</w:t>
            </w:r>
            <w:proofErr w:type="spellEnd"/>
            <w:r w:rsidRPr="00DA2E74">
              <w:rPr>
                <w:noProof w:val="0"/>
                <w:lang w:val="fr-FR"/>
              </w:rPr>
              <w:t xml:space="preserve"> la </w:t>
            </w:r>
            <w:proofErr w:type="spellStart"/>
            <w:r w:rsidRPr="00DA2E74">
              <w:rPr>
                <w:noProof w:val="0"/>
                <w:lang w:val="fr-FR"/>
              </w:rPr>
              <w:t>distanță</w:t>
            </w:r>
            <w:proofErr w:type="spellEnd"/>
            <w:r w:rsidRPr="00DA2E74">
              <w:rPr>
                <w:noProof w:val="0"/>
                <w:lang w:val="fr-FR"/>
              </w:rPr>
              <w:t xml:space="preserve"> vor </w:t>
            </w:r>
            <w:proofErr w:type="spellStart"/>
            <w:r w:rsidRPr="00DA2E74">
              <w:rPr>
                <w:noProof w:val="0"/>
                <w:lang w:val="fr-FR"/>
              </w:rPr>
              <w:t>funcționa</w:t>
            </w:r>
            <w:proofErr w:type="spellEnd"/>
            <w:r w:rsidRPr="00DA2E74">
              <w:rPr>
                <w:noProof w:val="0"/>
                <w:lang w:val="fr-FR"/>
              </w:rPr>
              <w:t xml:space="preserve"> </w:t>
            </w:r>
            <w:proofErr w:type="spellStart"/>
            <w:r w:rsidRPr="00DA2E74">
              <w:rPr>
                <w:noProof w:val="0"/>
                <w:lang w:val="fr-FR"/>
              </w:rPr>
              <w:t>autonom</w:t>
            </w:r>
            <w:proofErr w:type="spellEnd"/>
            <w:r w:rsidRPr="00DA2E74">
              <w:rPr>
                <w:noProof w:val="0"/>
                <w:lang w:val="fr-FR"/>
              </w:rPr>
              <w:t xml:space="preserv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durata</w:t>
            </w:r>
            <w:proofErr w:type="spellEnd"/>
            <w:r w:rsidRPr="00DA2E74">
              <w:rPr>
                <w:noProof w:val="0"/>
                <w:lang w:val="fr-FR"/>
              </w:rPr>
              <w:t xml:space="preserve"> </w:t>
            </w:r>
            <w:proofErr w:type="spellStart"/>
            <w:r w:rsidRPr="00DA2E74">
              <w:rPr>
                <w:noProof w:val="0"/>
                <w:lang w:val="fr-FR"/>
              </w:rPr>
              <w:t>întreruperilor</w:t>
            </w:r>
            <w:proofErr w:type="spellEnd"/>
            <w:r w:rsidRPr="00DA2E74">
              <w:rPr>
                <w:noProof w:val="0"/>
                <w:lang w:val="fr-FR"/>
              </w:rPr>
              <w:t xml:space="preserve">, </w:t>
            </w:r>
            <w:proofErr w:type="spellStart"/>
            <w:r w:rsidRPr="00DA2E74">
              <w:rPr>
                <w:noProof w:val="0"/>
                <w:lang w:val="fr-FR"/>
              </w:rPr>
              <w:t>iar</w:t>
            </w:r>
            <w:proofErr w:type="spellEnd"/>
            <w:r w:rsidRPr="00DA2E74">
              <w:rPr>
                <w:noProof w:val="0"/>
                <w:lang w:val="fr-FR"/>
              </w:rPr>
              <w:t xml:space="preserve"> </w:t>
            </w:r>
            <w:proofErr w:type="spellStart"/>
            <w:r w:rsidRPr="00DA2E74">
              <w:rPr>
                <w:noProof w:val="0"/>
                <w:lang w:val="fr-FR"/>
              </w:rPr>
              <w:t>înregistrările</w:t>
            </w:r>
            <w:proofErr w:type="spellEnd"/>
            <w:r w:rsidRPr="00DA2E74">
              <w:rPr>
                <w:noProof w:val="0"/>
                <w:lang w:val="fr-FR"/>
              </w:rPr>
              <w:t xml:space="preserve"> </w:t>
            </w:r>
            <w:proofErr w:type="spellStart"/>
            <w:r w:rsidRPr="00DA2E74">
              <w:rPr>
                <w:noProof w:val="0"/>
                <w:lang w:val="fr-FR"/>
              </w:rPr>
              <w:t>configurate</w:t>
            </w:r>
            <w:proofErr w:type="spellEnd"/>
            <w:r w:rsidRPr="00DA2E74">
              <w:rPr>
                <w:noProof w:val="0"/>
                <w:lang w:val="fr-FR"/>
              </w:rPr>
              <w:t xml:space="preserve"> </w:t>
            </w:r>
            <w:proofErr w:type="spellStart"/>
            <w:r w:rsidRPr="00DA2E74">
              <w:rPr>
                <w:noProof w:val="0"/>
                <w:lang w:val="fr-FR"/>
              </w:rPr>
              <w:t>pentru</w:t>
            </w:r>
            <w:proofErr w:type="spellEnd"/>
            <w:r w:rsidRPr="00DA2E74">
              <w:rPr>
                <w:noProof w:val="0"/>
                <w:lang w:val="fr-FR"/>
              </w:rPr>
              <w:t xml:space="preserve"> </w:t>
            </w:r>
            <w:proofErr w:type="spellStart"/>
            <w:r w:rsidRPr="00DA2E74">
              <w:rPr>
                <w:noProof w:val="0"/>
                <w:lang w:val="fr-FR"/>
              </w:rPr>
              <w:t>transfer</w:t>
            </w:r>
            <w:proofErr w:type="spellEnd"/>
            <w:r w:rsidRPr="00DA2E74">
              <w:rPr>
                <w:noProof w:val="0"/>
                <w:lang w:val="fr-FR"/>
              </w:rPr>
              <w:t xml:space="preserve"> se vor </w:t>
            </w:r>
            <w:proofErr w:type="spellStart"/>
            <w:r w:rsidRPr="00DA2E74">
              <w:rPr>
                <w:noProof w:val="0"/>
                <w:lang w:val="fr-FR"/>
              </w:rPr>
              <w:t>sincroniza</w:t>
            </w:r>
            <w:proofErr w:type="spellEnd"/>
            <w:r w:rsidRPr="00DA2E74">
              <w:rPr>
                <w:noProof w:val="0"/>
                <w:lang w:val="fr-FR"/>
              </w:rPr>
              <w:t xml:space="preserve"> </w:t>
            </w:r>
            <w:proofErr w:type="spellStart"/>
            <w:r w:rsidRPr="00DA2E74">
              <w:rPr>
                <w:noProof w:val="0"/>
                <w:lang w:val="fr-FR"/>
              </w:rPr>
              <w:t>automat</w:t>
            </w:r>
            <w:proofErr w:type="spellEnd"/>
            <w:r w:rsidRPr="00DA2E74">
              <w:rPr>
                <w:noProof w:val="0"/>
                <w:lang w:val="fr-FR"/>
              </w:rPr>
              <w:t xml:space="preserve"> la </w:t>
            </w:r>
            <w:proofErr w:type="spellStart"/>
            <w:r w:rsidRPr="00DA2E74">
              <w:rPr>
                <w:noProof w:val="0"/>
                <w:lang w:val="fr-FR"/>
              </w:rPr>
              <w:t>restabilirea</w:t>
            </w:r>
            <w:proofErr w:type="spellEnd"/>
            <w:r w:rsidRPr="00DA2E74">
              <w:rPr>
                <w:noProof w:val="0"/>
                <w:lang w:val="fr-FR"/>
              </w:rPr>
              <w:t xml:space="preserve"> </w:t>
            </w:r>
            <w:proofErr w:type="spellStart"/>
            <w:r w:rsidRPr="00DA2E74">
              <w:rPr>
                <w:noProof w:val="0"/>
                <w:lang w:val="fr-FR"/>
              </w:rPr>
              <w:t>legăturii</w:t>
            </w:r>
            <w:proofErr w:type="spellEnd"/>
            <w:r w:rsidRPr="00DA2E74">
              <w:rPr>
                <w:noProof w:val="0"/>
                <w:lang w:val="fr-FR"/>
              </w:rPr>
              <w:t>.</w:t>
            </w:r>
          </w:p>
          <w:p w14:paraId="6487DC24" w14:textId="77777777" w:rsidR="00DA2E74" w:rsidRPr="00DA2E74" w:rsidRDefault="00DA2E74" w:rsidP="00DA2E74">
            <w:pPr>
              <w:widowControl w:val="0"/>
              <w:autoSpaceDE w:val="0"/>
              <w:autoSpaceDN w:val="0"/>
              <w:adjustRightInd w:val="0"/>
              <w:rPr>
                <w:noProof w:val="0"/>
                <w:lang w:val="fr-FR"/>
              </w:rPr>
            </w:pPr>
            <w:proofErr w:type="spellStart"/>
            <w:r w:rsidRPr="00DA2E74">
              <w:rPr>
                <w:noProof w:val="0"/>
                <w:lang w:val="fr-FR"/>
              </w:rPr>
              <w:t>Sistemul</w:t>
            </w:r>
            <w:proofErr w:type="spellEnd"/>
            <w:r w:rsidRPr="00DA2E74">
              <w:rPr>
                <w:noProof w:val="0"/>
                <w:lang w:val="fr-FR"/>
              </w:rPr>
              <w:t xml:space="preserve"> software </w:t>
            </w:r>
            <w:proofErr w:type="spellStart"/>
            <w:r w:rsidRPr="00DA2E74">
              <w:rPr>
                <w:noProof w:val="0"/>
                <w:lang w:val="fr-FR"/>
              </w:rPr>
              <w:t>ofertat</w:t>
            </w:r>
            <w:proofErr w:type="spellEnd"/>
            <w:r w:rsidRPr="00DA2E74">
              <w:rPr>
                <w:noProof w:val="0"/>
                <w:lang w:val="fr-FR"/>
              </w:rPr>
              <w:t xml:space="preserve"> va </w:t>
            </w:r>
            <w:proofErr w:type="spellStart"/>
            <w:r w:rsidRPr="00DA2E74">
              <w:rPr>
                <w:noProof w:val="0"/>
                <w:lang w:val="fr-FR"/>
              </w:rPr>
              <w:t>oferi</w:t>
            </w:r>
            <w:proofErr w:type="spellEnd"/>
            <w:r w:rsidRPr="00DA2E74">
              <w:rPr>
                <w:noProof w:val="0"/>
                <w:lang w:val="fr-FR"/>
              </w:rPr>
              <w:t xml:space="preserve"> </w:t>
            </w:r>
            <w:proofErr w:type="spellStart"/>
            <w:r w:rsidRPr="00DA2E74">
              <w:rPr>
                <w:noProof w:val="0"/>
                <w:lang w:val="fr-FR"/>
              </w:rPr>
              <w:t>funcțional</w:t>
            </w:r>
            <w:proofErr w:type="spellEnd"/>
            <w:r w:rsidRPr="00DA2E74">
              <w:rPr>
                <w:noProof w:val="0"/>
                <w:lang w:val="fr-FR"/>
              </w:rPr>
              <w:t xml:space="preserve"> </w:t>
            </w:r>
            <w:proofErr w:type="spellStart"/>
            <w:r w:rsidRPr="00DA2E74">
              <w:rPr>
                <w:noProof w:val="0"/>
                <w:lang w:val="fr-FR"/>
              </w:rPr>
              <w:t>în</w:t>
            </w:r>
            <w:proofErr w:type="spellEnd"/>
            <w:r w:rsidRPr="00DA2E74">
              <w:rPr>
                <w:noProof w:val="0"/>
                <w:lang w:val="fr-FR"/>
              </w:rPr>
              <w:t xml:space="preserve"> consola de </w:t>
            </w:r>
            <w:proofErr w:type="spellStart"/>
            <w:r w:rsidRPr="00DA2E74">
              <w:rPr>
                <w:noProof w:val="0"/>
                <w:lang w:val="fr-FR"/>
              </w:rPr>
              <w:t>administrare</w:t>
            </w:r>
            <w:proofErr w:type="spellEnd"/>
            <w:r w:rsidRPr="00DA2E74">
              <w:rPr>
                <w:noProof w:val="0"/>
                <w:lang w:val="fr-FR"/>
              </w:rPr>
              <w:t xml:space="preserve"> o </w:t>
            </w:r>
            <w:proofErr w:type="spellStart"/>
            <w:r w:rsidRPr="00DA2E74">
              <w:rPr>
                <w:noProof w:val="0"/>
                <w:lang w:val="fr-FR"/>
              </w:rPr>
              <w:t>pagină</w:t>
            </w:r>
            <w:proofErr w:type="spellEnd"/>
            <w:r w:rsidRPr="00DA2E74">
              <w:rPr>
                <w:noProof w:val="0"/>
                <w:lang w:val="fr-FR"/>
              </w:rPr>
              <w:t xml:space="preserve"> de </w:t>
            </w:r>
            <w:proofErr w:type="spellStart"/>
            <w:r w:rsidRPr="00DA2E74">
              <w:rPr>
                <w:noProof w:val="0"/>
                <w:lang w:val="fr-FR"/>
              </w:rPr>
              <w:t>informații</w:t>
            </w:r>
            <w:proofErr w:type="spellEnd"/>
            <w:r w:rsidRPr="00DA2E74">
              <w:rPr>
                <w:noProof w:val="0"/>
                <w:lang w:val="fr-FR"/>
              </w:rPr>
              <w:t xml:space="preserve"> de </w:t>
            </w:r>
            <w:proofErr w:type="spellStart"/>
            <w:r w:rsidRPr="00DA2E74">
              <w:rPr>
                <w:noProof w:val="0"/>
                <w:lang w:val="fr-FR"/>
              </w:rPr>
              <w:t>licențiere</w:t>
            </w:r>
            <w:proofErr w:type="spellEnd"/>
            <w:r w:rsidRPr="00DA2E74">
              <w:rPr>
                <w:noProof w:val="0"/>
                <w:lang w:val="fr-FR"/>
              </w:rPr>
              <w:t xml:space="preserve"> care </w:t>
            </w:r>
            <w:proofErr w:type="spellStart"/>
            <w:r w:rsidRPr="00DA2E74">
              <w:rPr>
                <w:noProof w:val="0"/>
                <w:lang w:val="fr-FR"/>
              </w:rPr>
              <w:t>să</w:t>
            </w:r>
            <w:proofErr w:type="spellEnd"/>
            <w:r w:rsidRPr="00DA2E74">
              <w:rPr>
                <w:noProof w:val="0"/>
                <w:lang w:val="fr-FR"/>
              </w:rPr>
              <w:t xml:space="preserve"> </w:t>
            </w:r>
            <w:proofErr w:type="spellStart"/>
            <w:r w:rsidRPr="00DA2E74">
              <w:rPr>
                <w:noProof w:val="0"/>
                <w:lang w:val="fr-FR"/>
              </w:rPr>
              <w:t>afișeze</w:t>
            </w:r>
            <w:proofErr w:type="spellEnd"/>
            <w:r w:rsidRPr="00DA2E74">
              <w:rPr>
                <w:noProof w:val="0"/>
                <w:lang w:val="fr-FR"/>
              </w:rPr>
              <w:t xml:space="preserve"> </w:t>
            </w:r>
            <w:proofErr w:type="spellStart"/>
            <w:r w:rsidRPr="00DA2E74">
              <w:rPr>
                <w:noProof w:val="0"/>
                <w:lang w:val="fr-FR"/>
              </w:rPr>
              <w:t>centralizat</w:t>
            </w:r>
            <w:proofErr w:type="spellEnd"/>
            <w:r w:rsidRPr="00DA2E74">
              <w:rPr>
                <w:noProof w:val="0"/>
                <w:lang w:val="fr-FR"/>
              </w:rPr>
              <w:t xml:space="preserve">, </w:t>
            </w:r>
            <w:proofErr w:type="spellStart"/>
            <w:r w:rsidRPr="00DA2E74">
              <w:rPr>
                <w:noProof w:val="0"/>
                <w:lang w:val="fr-FR"/>
              </w:rPr>
              <w:t>pentru</w:t>
            </w:r>
            <w:proofErr w:type="spellEnd"/>
            <w:r w:rsidRPr="00DA2E74">
              <w:rPr>
                <w:noProof w:val="0"/>
                <w:lang w:val="fr-FR"/>
              </w:rPr>
              <w:t xml:space="preserve"> </w:t>
            </w:r>
            <w:proofErr w:type="spellStart"/>
            <w:r w:rsidRPr="00DA2E74">
              <w:rPr>
                <w:noProof w:val="0"/>
                <w:lang w:val="fr-FR"/>
              </w:rPr>
              <w:t>toate</w:t>
            </w:r>
            <w:proofErr w:type="spellEnd"/>
            <w:r w:rsidRPr="00DA2E74">
              <w:rPr>
                <w:noProof w:val="0"/>
                <w:lang w:val="fr-FR"/>
              </w:rPr>
              <w:t xml:space="preserve"> site-</w:t>
            </w:r>
            <w:proofErr w:type="spellStart"/>
            <w:proofErr w:type="gramStart"/>
            <w:r w:rsidRPr="00DA2E74">
              <w:rPr>
                <w:noProof w:val="0"/>
                <w:lang w:val="fr-FR"/>
              </w:rPr>
              <w:t>urile</w:t>
            </w:r>
            <w:proofErr w:type="spellEnd"/>
            <w:r w:rsidRPr="00DA2E74">
              <w:rPr>
                <w:noProof w:val="0"/>
                <w:lang w:val="fr-FR"/>
              </w:rPr>
              <w:t>:</w:t>
            </w:r>
            <w:proofErr w:type="gramEnd"/>
            <w:r w:rsidRPr="00DA2E74">
              <w:rPr>
                <w:noProof w:val="0"/>
                <w:lang w:val="fr-FR"/>
              </w:rPr>
              <w:t xml:space="preserve"> </w:t>
            </w:r>
            <w:proofErr w:type="spellStart"/>
            <w:r w:rsidRPr="00DA2E74">
              <w:rPr>
                <w:noProof w:val="0"/>
                <w:lang w:val="fr-FR"/>
              </w:rPr>
              <w:t>licențele</w:t>
            </w:r>
            <w:proofErr w:type="spellEnd"/>
            <w:r w:rsidRPr="00DA2E74">
              <w:rPr>
                <w:noProof w:val="0"/>
                <w:lang w:val="fr-FR"/>
              </w:rPr>
              <w:t xml:space="preserve"> </w:t>
            </w:r>
            <w:proofErr w:type="spellStart"/>
            <w:r w:rsidRPr="00DA2E74">
              <w:rPr>
                <w:noProof w:val="0"/>
                <w:lang w:val="fr-FR"/>
              </w:rPr>
              <w:t>activate</w:t>
            </w:r>
            <w:proofErr w:type="spellEnd"/>
            <w:r w:rsidRPr="00DA2E74">
              <w:rPr>
                <w:noProof w:val="0"/>
                <w:lang w:val="fr-FR"/>
              </w:rPr>
              <w:t>/</w:t>
            </w:r>
            <w:proofErr w:type="spellStart"/>
            <w:r w:rsidRPr="00DA2E74">
              <w:rPr>
                <w:noProof w:val="0"/>
                <w:lang w:val="fr-FR"/>
              </w:rPr>
              <w:t>disponibile</w:t>
            </w:r>
            <w:proofErr w:type="spellEnd"/>
            <w:r w:rsidRPr="00DA2E74">
              <w:rPr>
                <w:noProof w:val="0"/>
                <w:lang w:val="fr-FR"/>
              </w:rPr>
              <w:t xml:space="preserv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fiecare</w:t>
            </w:r>
            <w:proofErr w:type="spellEnd"/>
            <w:r w:rsidRPr="00DA2E74">
              <w:rPr>
                <w:noProof w:val="0"/>
                <w:lang w:val="fr-FR"/>
              </w:rPr>
              <w:t xml:space="preserve"> </w:t>
            </w:r>
            <w:proofErr w:type="spellStart"/>
            <w:r w:rsidRPr="00DA2E74">
              <w:rPr>
                <w:noProof w:val="0"/>
                <w:lang w:val="fr-FR"/>
              </w:rPr>
              <w:t>categorie</w:t>
            </w:r>
            <w:proofErr w:type="spellEnd"/>
            <w:r w:rsidRPr="00DA2E74">
              <w:rPr>
                <w:noProof w:val="0"/>
                <w:lang w:val="fr-FR"/>
              </w:rPr>
              <w:t xml:space="preserve"> (</w:t>
            </w:r>
            <w:proofErr w:type="spellStart"/>
            <w:r w:rsidRPr="00DA2E74">
              <w:rPr>
                <w:noProof w:val="0"/>
                <w:lang w:val="fr-FR"/>
              </w:rPr>
              <w:t>dispozitive</w:t>
            </w:r>
            <w:proofErr w:type="spellEnd"/>
            <w:r w:rsidRPr="00DA2E74">
              <w:rPr>
                <w:noProof w:val="0"/>
                <w:lang w:val="fr-FR"/>
              </w:rPr>
              <w:t xml:space="preserve">, </w:t>
            </w:r>
            <w:proofErr w:type="spellStart"/>
            <w:r w:rsidRPr="00DA2E74">
              <w:rPr>
                <w:noProof w:val="0"/>
                <w:lang w:val="fr-FR"/>
              </w:rPr>
              <w:t>camere</w:t>
            </w:r>
            <w:proofErr w:type="spellEnd"/>
            <w:r w:rsidRPr="00DA2E74">
              <w:rPr>
                <w:noProof w:val="0"/>
                <w:lang w:val="fr-FR"/>
              </w:rPr>
              <w:t xml:space="preserve"> </w:t>
            </w:r>
            <w:proofErr w:type="spellStart"/>
            <w:r w:rsidRPr="00DA2E74">
              <w:rPr>
                <w:noProof w:val="0"/>
                <w:lang w:val="fr-FR"/>
              </w:rPr>
              <w:t>interconectate</w:t>
            </w:r>
            <w:proofErr w:type="spellEnd"/>
            <w:r w:rsidRPr="00DA2E74">
              <w:rPr>
                <w:noProof w:val="0"/>
                <w:lang w:val="fr-FR"/>
              </w:rPr>
              <w:t xml:space="preserve">, module), </w:t>
            </w:r>
            <w:proofErr w:type="spellStart"/>
            <w:r w:rsidRPr="00DA2E74">
              <w:rPr>
                <w:noProof w:val="0"/>
                <w:lang w:val="fr-FR"/>
              </w:rPr>
              <w:t>starea</w:t>
            </w:r>
            <w:proofErr w:type="spellEnd"/>
            <w:r w:rsidRPr="00DA2E74">
              <w:rPr>
                <w:noProof w:val="0"/>
                <w:lang w:val="fr-FR"/>
              </w:rPr>
              <w:t xml:space="preserve"> </w:t>
            </w:r>
            <w:proofErr w:type="spellStart"/>
            <w:r w:rsidRPr="00DA2E74">
              <w:rPr>
                <w:noProof w:val="0"/>
                <w:lang w:val="fr-FR"/>
              </w:rPr>
              <w:t>licențelor</w:t>
            </w:r>
            <w:proofErr w:type="spellEnd"/>
            <w:r w:rsidRPr="00DA2E74">
              <w:rPr>
                <w:noProof w:val="0"/>
                <w:lang w:val="fr-FR"/>
              </w:rPr>
              <w:t xml:space="preserve"> </w:t>
            </w:r>
            <w:proofErr w:type="spellStart"/>
            <w:r w:rsidRPr="00DA2E74">
              <w:rPr>
                <w:noProof w:val="0"/>
                <w:lang w:val="fr-FR"/>
              </w:rPr>
              <w:t>temporare</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datele</w:t>
            </w:r>
            <w:proofErr w:type="spellEnd"/>
            <w:r w:rsidRPr="00DA2E74">
              <w:rPr>
                <w:noProof w:val="0"/>
                <w:lang w:val="fr-FR"/>
              </w:rPr>
              <w:t xml:space="preserve"> de </w:t>
            </w:r>
            <w:proofErr w:type="spellStart"/>
            <w:r w:rsidRPr="00DA2E74">
              <w:rPr>
                <w:noProof w:val="0"/>
                <w:lang w:val="fr-FR"/>
              </w:rPr>
              <w:t>expirare</w:t>
            </w:r>
            <w:proofErr w:type="spellEnd"/>
            <w:r w:rsidRPr="00DA2E74">
              <w:rPr>
                <w:noProof w:val="0"/>
                <w:lang w:val="fr-FR"/>
              </w:rPr>
              <w:t xml:space="preserve"> ale </w:t>
            </w:r>
            <w:proofErr w:type="spellStart"/>
            <w:r w:rsidRPr="00DA2E74">
              <w:rPr>
                <w:noProof w:val="0"/>
                <w:lang w:val="fr-FR"/>
              </w:rPr>
              <w:t>planurilor</w:t>
            </w:r>
            <w:proofErr w:type="spellEnd"/>
            <w:r w:rsidRPr="00DA2E74">
              <w:rPr>
                <w:noProof w:val="0"/>
                <w:lang w:val="fr-FR"/>
              </w:rPr>
              <w:t xml:space="preserve"> de </w:t>
            </w:r>
            <w:proofErr w:type="spellStart"/>
            <w:r w:rsidRPr="00DA2E74">
              <w:rPr>
                <w:noProof w:val="0"/>
                <w:lang w:val="fr-FR"/>
              </w:rPr>
              <w:t>mentenanță</w:t>
            </w:r>
            <w:proofErr w:type="spellEnd"/>
            <w:r w:rsidRPr="00DA2E74">
              <w:rPr>
                <w:noProof w:val="0"/>
                <w:lang w:val="fr-FR"/>
              </w:rPr>
              <w:t>.</w:t>
            </w:r>
          </w:p>
        </w:tc>
      </w:tr>
    </w:tbl>
    <w:p w14:paraId="06168B4E" w14:textId="77777777" w:rsidR="00DA2E74" w:rsidRPr="00DA2E74" w:rsidRDefault="00DA2E74" w:rsidP="00DA2E74">
      <w:pPr>
        <w:widowControl w:val="0"/>
        <w:autoSpaceDE w:val="0"/>
        <w:autoSpaceDN w:val="0"/>
        <w:adjustRightInd w:val="0"/>
        <w:jc w:val="both"/>
        <w:rPr>
          <w:b/>
          <w:noProof w:val="0"/>
          <w:lang w:val="fr-FR"/>
        </w:rPr>
      </w:pPr>
    </w:p>
    <w:p w14:paraId="29EAEA9B" w14:textId="77777777" w:rsidR="00DA2E74" w:rsidRPr="00DA2E74" w:rsidRDefault="00DA2E74" w:rsidP="00335CB3">
      <w:pPr>
        <w:widowControl w:val="0"/>
        <w:numPr>
          <w:ilvl w:val="0"/>
          <w:numId w:val="26"/>
        </w:numPr>
        <w:autoSpaceDE w:val="0"/>
        <w:autoSpaceDN w:val="0"/>
        <w:adjustRightInd w:val="0"/>
        <w:rPr>
          <w:b/>
          <w:bCs/>
          <w:noProof w:val="0"/>
          <w:lang w:val="ro-MD"/>
        </w:rPr>
      </w:pPr>
      <w:r w:rsidRPr="00DA2E74">
        <w:rPr>
          <w:b/>
          <w:bCs/>
          <w:noProof w:val="0"/>
          <w:lang w:val="ro-MD"/>
        </w:rPr>
        <w:t xml:space="preserve"> </w:t>
      </w:r>
      <w:proofErr w:type="spellStart"/>
      <w:r w:rsidRPr="00DA2E74">
        <w:rPr>
          <w:b/>
          <w:bCs/>
          <w:noProof w:val="0"/>
          <w:lang w:val="fr-FR"/>
        </w:rPr>
        <w:t>Sisteme</w:t>
      </w:r>
      <w:proofErr w:type="spellEnd"/>
      <w:r w:rsidRPr="00DA2E74">
        <w:rPr>
          <w:b/>
          <w:bCs/>
          <w:noProof w:val="0"/>
          <w:lang w:val="fr-FR"/>
        </w:rPr>
        <w:t xml:space="preserve"> </w:t>
      </w:r>
      <w:proofErr w:type="spellStart"/>
      <w:r w:rsidRPr="00DA2E74">
        <w:rPr>
          <w:b/>
          <w:bCs/>
          <w:noProof w:val="0"/>
          <w:lang w:val="fr-FR"/>
        </w:rPr>
        <w:t>Multisenzor</w:t>
      </w:r>
      <w:proofErr w:type="spellEnd"/>
      <w:r w:rsidRPr="00DA2E74">
        <w:rPr>
          <w:b/>
          <w:bCs/>
          <w:noProof w:val="0"/>
          <w:lang w:val="fr-FR"/>
        </w:rPr>
        <w:t xml:space="preserve"> de </w:t>
      </w:r>
      <w:proofErr w:type="spellStart"/>
      <w:r w:rsidRPr="00DA2E74">
        <w:rPr>
          <w:b/>
          <w:bCs/>
          <w:noProof w:val="0"/>
          <w:lang w:val="fr-FR"/>
        </w:rPr>
        <w:t>termoviziune</w:t>
      </w:r>
      <w:proofErr w:type="spellEnd"/>
      <w:r w:rsidRPr="00DA2E74">
        <w:rPr>
          <w:b/>
          <w:bCs/>
          <w:noProof w:val="0"/>
          <w:lang w:val="fr-FR"/>
        </w:rPr>
        <w:t xml:space="preserve"> – </w:t>
      </w:r>
      <w:proofErr w:type="spellStart"/>
      <w:r w:rsidRPr="00DA2E74">
        <w:rPr>
          <w:b/>
          <w:bCs/>
          <w:noProof w:val="0"/>
          <w:lang w:val="fr-FR"/>
        </w:rPr>
        <w:t>Componenta</w:t>
      </w:r>
      <w:proofErr w:type="spellEnd"/>
      <w:r w:rsidRPr="00DA2E74">
        <w:rPr>
          <w:b/>
          <w:bCs/>
          <w:noProof w:val="0"/>
          <w:lang w:val="fr-FR"/>
        </w:rPr>
        <w:t xml:space="preserve"> hardware </w:t>
      </w:r>
      <w:proofErr w:type="spellStart"/>
      <w:r w:rsidRPr="00DA2E74">
        <w:rPr>
          <w:b/>
          <w:bCs/>
          <w:noProof w:val="0"/>
          <w:lang w:val="fr-FR"/>
        </w:rPr>
        <w:t>și</w:t>
      </w:r>
      <w:proofErr w:type="spellEnd"/>
      <w:r w:rsidRPr="00DA2E74">
        <w:rPr>
          <w:b/>
          <w:bCs/>
          <w:noProof w:val="0"/>
          <w:lang w:val="fr-FR"/>
        </w:rPr>
        <w:t xml:space="preserve"> software </w:t>
      </w:r>
    </w:p>
    <w:p w14:paraId="343709C9" w14:textId="77777777" w:rsidR="00DA2E74" w:rsidRPr="00DA2E74" w:rsidRDefault="00DA2E74" w:rsidP="00DA2E74">
      <w:pPr>
        <w:widowControl w:val="0"/>
        <w:autoSpaceDE w:val="0"/>
        <w:autoSpaceDN w:val="0"/>
        <w:adjustRightInd w:val="0"/>
        <w:ind w:left="720"/>
        <w:rPr>
          <w:b/>
          <w:bCs/>
          <w:noProof w:val="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
        <w:gridCol w:w="2233"/>
        <w:gridCol w:w="7187"/>
      </w:tblGrid>
      <w:tr w:rsidR="00DA2E74" w:rsidRPr="00DA2E74" w14:paraId="3166BEC0" w14:textId="77777777" w:rsidTr="00003BBF">
        <w:trPr>
          <w:tblHeader/>
        </w:trPr>
        <w:tc>
          <w:tcPr>
            <w:tcW w:w="5000" w:type="pct"/>
            <w:gridSpan w:val="3"/>
            <w:shd w:val="clear" w:color="auto" w:fill="D9D9D9"/>
            <w:tcMar>
              <w:top w:w="60" w:type="dxa"/>
              <w:left w:w="100" w:type="dxa"/>
              <w:bottom w:w="60" w:type="dxa"/>
              <w:right w:w="100" w:type="dxa"/>
            </w:tcMar>
            <w:vAlign w:val="bottom"/>
          </w:tcPr>
          <w:p w14:paraId="3E7F36D1" w14:textId="77777777" w:rsidR="00DA2E74" w:rsidRPr="00DA2E74" w:rsidRDefault="00DA2E74" w:rsidP="00DA2E74">
            <w:pPr>
              <w:widowControl w:val="0"/>
              <w:autoSpaceDE w:val="0"/>
              <w:autoSpaceDN w:val="0"/>
              <w:adjustRightInd w:val="0"/>
              <w:jc w:val="center"/>
              <w:rPr>
                <w:noProof w:val="0"/>
                <w:lang w:val="en-US"/>
              </w:rPr>
            </w:pPr>
            <w:r w:rsidRPr="00DA2E74">
              <w:rPr>
                <w:b/>
                <w:bCs/>
                <w:noProof w:val="0"/>
                <w:lang w:val="ro-MD"/>
              </w:rPr>
              <w:t xml:space="preserve">General </w:t>
            </w:r>
            <w:proofErr w:type="spellStart"/>
            <w:r w:rsidRPr="00DA2E74">
              <w:rPr>
                <w:b/>
                <w:bCs/>
                <w:noProof w:val="0"/>
                <w:lang w:val="ro-MD"/>
              </w:rPr>
              <w:t>requirements</w:t>
            </w:r>
            <w:proofErr w:type="spellEnd"/>
            <w:r w:rsidRPr="00DA2E74">
              <w:rPr>
                <w:b/>
                <w:bCs/>
                <w:noProof w:val="0"/>
                <w:lang w:val="ro-MD"/>
              </w:rPr>
              <w:t xml:space="preserve"> for </w:t>
            </w:r>
            <w:proofErr w:type="spellStart"/>
            <w:r w:rsidRPr="00DA2E74">
              <w:rPr>
                <w:b/>
                <w:bCs/>
                <w:noProof w:val="0"/>
                <w:lang w:val="ro-MD"/>
              </w:rPr>
              <w:t>mutisenzor</w:t>
            </w:r>
            <w:proofErr w:type="spellEnd"/>
            <w:r w:rsidRPr="00DA2E74">
              <w:rPr>
                <w:b/>
                <w:bCs/>
                <w:noProof w:val="0"/>
                <w:lang w:val="ro-MD"/>
              </w:rPr>
              <w:t xml:space="preserve"> (EO </w:t>
            </w:r>
            <w:proofErr w:type="spellStart"/>
            <w:r w:rsidRPr="00DA2E74">
              <w:rPr>
                <w:b/>
                <w:bCs/>
                <w:noProof w:val="0"/>
                <w:lang w:val="ro-MD"/>
              </w:rPr>
              <w:t>head</w:t>
            </w:r>
            <w:proofErr w:type="spellEnd"/>
            <w:r w:rsidRPr="00DA2E74">
              <w:rPr>
                <w:b/>
                <w:bCs/>
                <w:noProof w:val="0"/>
                <w:lang w:val="ro-MD"/>
              </w:rPr>
              <w:t>)</w:t>
            </w:r>
          </w:p>
        </w:tc>
      </w:tr>
      <w:tr w:rsidR="00DA2E74" w:rsidRPr="00DA2E74" w14:paraId="0D4BDDD7" w14:textId="77777777" w:rsidTr="00003BBF">
        <w:tc>
          <w:tcPr>
            <w:tcW w:w="5000" w:type="pct"/>
            <w:gridSpan w:val="3"/>
            <w:tcMar>
              <w:top w:w="60" w:type="dxa"/>
              <w:left w:w="100" w:type="dxa"/>
              <w:bottom w:w="60" w:type="dxa"/>
              <w:right w:w="100" w:type="dxa"/>
            </w:tcMar>
            <w:vAlign w:val="center"/>
          </w:tcPr>
          <w:p w14:paraId="4DB0A8E3"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ro-MD"/>
              </w:rPr>
              <w:t>All</w:t>
            </w:r>
            <w:proofErr w:type="spellEnd"/>
            <w:r w:rsidRPr="00DA2E74">
              <w:rPr>
                <w:noProof w:val="0"/>
                <w:lang w:val="ro-MD"/>
              </w:rPr>
              <w:t xml:space="preserve"> </w:t>
            </w:r>
            <w:proofErr w:type="spellStart"/>
            <w:r w:rsidRPr="00DA2E74">
              <w:rPr>
                <w:noProof w:val="0"/>
                <w:lang w:val="ro-MD"/>
              </w:rPr>
              <w:t>components</w:t>
            </w:r>
            <w:proofErr w:type="spellEnd"/>
            <w:r w:rsidRPr="00DA2E74">
              <w:rPr>
                <w:noProof w:val="0"/>
                <w:lang w:val="ro-MD"/>
              </w:rPr>
              <w:t xml:space="preserve"> of </w:t>
            </w:r>
            <w:proofErr w:type="spellStart"/>
            <w:r w:rsidRPr="00DA2E74">
              <w:rPr>
                <w:noProof w:val="0"/>
                <w:lang w:val="ro-MD"/>
              </w:rPr>
              <w:t>the</w:t>
            </w:r>
            <w:proofErr w:type="spellEnd"/>
            <w:r w:rsidRPr="00DA2E74">
              <w:rPr>
                <w:noProof w:val="0"/>
                <w:lang w:val="ro-MD"/>
              </w:rPr>
              <w:t xml:space="preserve"> </w:t>
            </w:r>
            <w:proofErr w:type="spellStart"/>
            <w:r w:rsidRPr="00DA2E74">
              <w:rPr>
                <w:noProof w:val="0"/>
                <w:lang w:val="ro-MD"/>
              </w:rPr>
              <w:t>multisensor</w:t>
            </w:r>
            <w:proofErr w:type="spellEnd"/>
            <w:r w:rsidRPr="00DA2E74">
              <w:rPr>
                <w:noProof w:val="0"/>
                <w:lang w:val="ro-MD"/>
              </w:rPr>
              <w:t xml:space="preserve"> must </w:t>
            </w:r>
            <w:proofErr w:type="spellStart"/>
            <w:r w:rsidRPr="00DA2E74">
              <w:rPr>
                <w:noProof w:val="0"/>
                <w:lang w:val="ro-MD"/>
              </w:rPr>
              <w:t>be</w:t>
            </w:r>
            <w:proofErr w:type="spellEnd"/>
            <w:r w:rsidRPr="00DA2E74">
              <w:rPr>
                <w:noProof w:val="0"/>
                <w:lang w:val="ro-MD"/>
              </w:rPr>
              <w:t xml:space="preserve"> </w:t>
            </w:r>
            <w:proofErr w:type="spellStart"/>
            <w:r w:rsidRPr="00DA2E74">
              <w:rPr>
                <w:noProof w:val="0"/>
                <w:lang w:val="ro-MD"/>
              </w:rPr>
              <w:t>built</w:t>
            </w:r>
            <w:proofErr w:type="spellEnd"/>
            <w:r w:rsidRPr="00DA2E74">
              <w:rPr>
                <w:noProof w:val="0"/>
                <w:lang w:val="ro-MD"/>
              </w:rPr>
              <w:t xml:space="preserve"> </w:t>
            </w:r>
            <w:proofErr w:type="spellStart"/>
            <w:r w:rsidRPr="00DA2E74">
              <w:rPr>
                <w:noProof w:val="0"/>
                <w:lang w:val="ro-MD"/>
              </w:rPr>
              <w:t>to</w:t>
            </w:r>
            <w:proofErr w:type="spellEnd"/>
            <w:r w:rsidRPr="00DA2E74">
              <w:rPr>
                <w:noProof w:val="0"/>
                <w:lang w:val="ro-MD"/>
              </w:rPr>
              <w:t xml:space="preserve"> </w:t>
            </w:r>
            <w:proofErr w:type="spellStart"/>
            <w:r w:rsidRPr="00DA2E74">
              <w:rPr>
                <w:noProof w:val="0"/>
                <w:lang w:val="ro-MD"/>
              </w:rPr>
              <w:t>withstand</w:t>
            </w:r>
            <w:proofErr w:type="spellEnd"/>
            <w:r w:rsidRPr="00DA2E74">
              <w:rPr>
                <w:noProof w:val="0"/>
                <w:lang w:val="ro-MD"/>
              </w:rPr>
              <w:t xml:space="preserve"> extreme </w:t>
            </w:r>
            <w:proofErr w:type="spellStart"/>
            <w:r w:rsidRPr="00DA2E74">
              <w:rPr>
                <w:noProof w:val="0"/>
                <w:lang w:val="ro-MD"/>
              </w:rPr>
              <w:t>conditions</w:t>
            </w:r>
            <w:proofErr w:type="spellEnd"/>
            <w:r w:rsidRPr="00DA2E74">
              <w:rPr>
                <w:noProof w:val="0"/>
                <w:lang w:val="ro-MD"/>
              </w:rPr>
              <w:t xml:space="preserve"> </w:t>
            </w:r>
            <w:proofErr w:type="spellStart"/>
            <w:r w:rsidRPr="00DA2E74">
              <w:rPr>
                <w:noProof w:val="0"/>
                <w:lang w:val="ro-MD"/>
              </w:rPr>
              <w:t>such</w:t>
            </w:r>
            <w:proofErr w:type="spellEnd"/>
            <w:r w:rsidRPr="00DA2E74">
              <w:rPr>
                <w:noProof w:val="0"/>
                <w:lang w:val="ro-MD"/>
              </w:rPr>
              <w:t xml:space="preserve"> as </w:t>
            </w:r>
            <w:proofErr w:type="spellStart"/>
            <w:r w:rsidRPr="00DA2E74">
              <w:rPr>
                <w:noProof w:val="0"/>
                <w:lang w:val="ro-MD"/>
              </w:rPr>
              <w:t>high</w:t>
            </w:r>
            <w:proofErr w:type="spellEnd"/>
            <w:r w:rsidRPr="00DA2E74">
              <w:rPr>
                <w:noProof w:val="0"/>
                <w:lang w:val="ro-MD"/>
              </w:rPr>
              <w:t xml:space="preserve"> </w:t>
            </w:r>
            <w:proofErr w:type="spellStart"/>
            <w:r w:rsidRPr="00DA2E74">
              <w:rPr>
                <w:noProof w:val="0"/>
                <w:lang w:val="ro-MD"/>
              </w:rPr>
              <w:t>winds</w:t>
            </w:r>
            <w:proofErr w:type="spellEnd"/>
            <w:r w:rsidRPr="00DA2E74">
              <w:rPr>
                <w:noProof w:val="0"/>
                <w:lang w:val="ro-MD"/>
              </w:rPr>
              <w:t xml:space="preserve"> – </w:t>
            </w:r>
            <w:proofErr w:type="spellStart"/>
            <w:r w:rsidRPr="00DA2E74">
              <w:rPr>
                <w:noProof w:val="0"/>
                <w:lang w:val="ro-MD"/>
              </w:rPr>
              <w:t>the</w:t>
            </w:r>
            <w:proofErr w:type="spellEnd"/>
            <w:r w:rsidRPr="00DA2E74">
              <w:rPr>
                <w:noProof w:val="0"/>
                <w:lang w:val="ro-MD"/>
              </w:rPr>
              <w:t xml:space="preserve"> </w:t>
            </w:r>
            <w:proofErr w:type="spellStart"/>
            <w:r w:rsidRPr="00DA2E74">
              <w:rPr>
                <w:noProof w:val="0"/>
                <w:lang w:val="ro-MD"/>
              </w:rPr>
              <w:t>system</w:t>
            </w:r>
            <w:proofErr w:type="spellEnd"/>
            <w:r w:rsidRPr="00DA2E74">
              <w:rPr>
                <w:noProof w:val="0"/>
                <w:lang w:val="ro-MD"/>
              </w:rPr>
              <w:t xml:space="preserve"> must </w:t>
            </w:r>
            <w:proofErr w:type="spellStart"/>
            <w:r w:rsidRPr="00DA2E74">
              <w:rPr>
                <w:noProof w:val="0"/>
                <w:lang w:val="ro-MD"/>
              </w:rPr>
              <w:t>be</w:t>
            </w:r>
            <w:proofErr w:type="spellEnd"/>
            <w:r w:rsidRPr="00DA2E74">
              <w:rPr>
                <w:noProof w:val="0"/>
                <w:lang w:val="ro-MD"/>
              </w:rPr>
              <w:t xml:space="preserve"> </w:t>
            </w:r>
            <w:proofErr w:type="spellStart"/>
            <w:r w:rsidRPr="00DA2E74">
              <w:rPr>
                <w:noProof w:val="0"/>
                <w:lang w:val="ro-MD"/>
              </w:rPr>
              <w:t>built</w:t>
            </w:r>
            <w:proofErr w:type="spellEnd"/>
            <w:r w:rsidRPr="00DA2E74">
              <w:rPr>
                <w:noProof w:val="0"/>
                <w:lang w:val="ro-MD"/>
              </w:rPr>
              <w:t xml:space="preserve"> </w:t>
            </w:r>
            <w:proofErr w:type="spellStart"/>
            <w:r w:rsidRPr="00DA2E74">
              <w:rPr>
                <w:noProof w:val="0"/>
                <w:lang w:val="ro-MD"/>
              </w:rPr>
              <w:t>rigidly</w:t>
            </w:r>
            <w:proofErr w:type="spellEnd"/>
            <w:r w:rsidRPr="00DA2E74">
              <w:rPr>
                <w:noProof w:val="0"/>
                <w:lang w:val="ro-MD"/>
              </w:rPr>
              <w:t xml:space="preserve"> </w:t>
            </w:r>
            <w:proofErr w:type="spellStart"/>
            <w:r w:rsidRPr="00DA2E74">
              <w:rPr>
                <w:noProof w:val="0"/>
                <w:lang w:val="ro-MD"/>
              </w:rPr>
              <w:t>and</w:t>
            </w:r>
            <w:proofErr w:type="spellEnd"/>
            <w:r w:rsidRPr="00DA2E74">
              <w:rPr>
                <w:noProof w:val="0"/>
                <w:lang w:val="ro-MD"/>
              </w:rPr>
              <w:t xml:space="preserve"> </w:t>
            </w:r>
            <w:proofErr w:type="spellStart"/>
            <w:r w:rsidRPr="00DA2E74">
              <w:rPr>
                <w:noProof w:val="0"/>
                <w:lang w:val="ro-MD"/>
              </w:rPr>
              <w:t>without</w:t>
            </w:r>
            <w:proofErr w:type="spellEnd"/>
            <w:r w:rsidRPr="00DA2E74">
              <w:rPr>
                <w:noProof w:val="0"/>
                <w:lang w:val="ro-MD"/>
              </w:rPr>
              <w:t xml:space="preserve"> a general </w:t>
            </w:r>
            <w:proofErr w:type="spellStart"/>
            <w:r w:rsidRPr="00DA2E74">
              <w:rPr>
                <w:noProof w:val="0"/>
                <w:lang w:val="ro-MD"/>
              </w:rPr>
              <w:t>roof</w:t>
            </w:r>
            <w:proofErr w:type="spellEnd"/>
            <w:r w:rsidRPr="00DA2E74">
              <w:rPr>
                <w:noProof w:val="0"/>
                <w:lang w:val="ro-MD"/>
              </w:rPr>
              <w:t>/</w:t>
            </w:r>
            <w:proofErr w:type="spellStart"/>
            <w:r w:rsidRPr="00DA2E74">
              <w:rPr>
                <w:noProof w:val="0"/>
                <w:lang w:val="ro-MD"/>
              </w:rPr>
              <w:t>sunshade</w:t>
            </w:r>
            <w:proofErr w:type="spellEnd"/>
            <w:r w:rsidRPr="00DA2E74">
              <w:rPr>
                <w:noProof w:val="0"/>
                <w:lang w:val="ro-MD"/>
              </w:rPr>
              <w:t xml:space="preserve"> </w:t>
            </w:r>
            <w:proofErr w:type="spellStart"/>
            <w:r w:rsidRPr="00DA2E74">
              <w:rPr>
                <w:noProof w:val="0"/>
                <w:lang w:val="ro-MD"/>
              </w:rPr>
              <w:t>that</w:t>
            </w:r>
            <w:proofErr w:type="spellEnd"/>
            <w:r w:rsidRPr="00DA2E74">
              <w:rPr>
                <w:noProof w:val="0"/>
                <w:lang w:val="ro-MD"/>
              </w:rPr>
              <w:t xml:space="preserve"> </w:t>
            </w:r>
            <w:proofErr w:type="spellStart"/>
            <w:r w:rsidRPr="00DA2E74">
              <w:rPr>
                <w:noProof w:val="0"/>
                <w:lang w:val="ro-MD"/>
              </w:rPr>
              <w:t>would</w:t>
            </w:r>
            <w:proofErr w:type="spellEnd"/>
            <w:r w:rsidRPr="00DA2E74">
              <w:rPr>
                <w:noProof w:val="0"/>
                <w:lang w:val="ro-MD"/>
              </w:rPr>
              <w:t xml:space="preserve"> </w:t>
            </w:r>
            <w:proofErr w:type="spellStart"/>
            <w:r w:rsidRPr="00DA2E74">
              <w:rPr>
                <w:noProof w:val="0"/>
                <w:lang w:val="ro-MD"/>
              </w:rPr>
              <w:t>cause</w:t>
            </w:r>
            <w:proofErr w:type="spellEnd"/>
            <w:r w:rsidRPr="00DA2E74">
              <w:rPr>
                <w:noProof w:val="0"/>
                <w:lang w:val="ro-MD"/>
              </w:rPr>
              <w:t xml:space="preserve"> </w:t>
            </w:r>
            <w:proofErr w:type="spellStart"/>
            <w:r w:rsidRPr="00DA2E74">
              <w:rPr>
                <w:noProof w:val="0"/>
                <w:lang w:val="ro-MD"/>
              </w:rPr>
              <w:t>wind</w:t>
            </w:r>
            <w:proofErr w:type="spellEnd"/>
            <w:r w:rsidRPr="00DA2E74">
              <w:rPr>
                <w:noProof w:val="0"/>
                <w:lang w:val="ro-MD"/>
              </w:rPr>
              <w:t xml:space="preserve"> </w:t>
            </w:r>
            <w:proofErr w:type="spellStart"/>
            <w:r w:rsidRPr="00DA2E74">
              <w:rPr>
                <w:noProof w:val="0"/>
                <w:lang w:val="ro-MD"/>
              </w:rPr>
              <w:t>resistance</w:t>
            </w:r>
            <w:proofErr w:type="spellEnd"/>
            <w:r w:rsidRPr="00DA2E74">
              <w:rPr>
                <w:noProof w:val="0"/>
                <w:lang w:val="ro-MD"/>
              </w:rPr>
              <w:t xml:space="preserve">. </w:t>
            </w:r>
            <w:proofErr w:type="spellStart"/>
            <w:r w:rsidRPr="00DA2E74">
              <w:rPr>
                <w:noProof w:val="0"/>
                <w:lang w:val="ro-MD"/>
              </w:rPr>
              <w:t>Each</w:t>
            </w:r>
            <w:proofErr w:type="spellEnd"/>
            <w:r w:rsidRPr="00DA2E74">
              <w:rPr>
                <w:noProof w:val="0"/>
                <w:lang w:val="ro-MD"/>
              </w:rPr>
              <w:t xml:space="preserve"> </w:t>
            </w:r>
            <w:proofErr w:type="spellStart"/>
            <w:r w:rsidRPr="00DA2E74">
              <w:rPr>
                <w:noProof w:val="0"/>
                <w:lang w:val="ro-MD"/>
              </w:rPr>
              <w:t>device</w:t>
            </w:r>
            <w:proofErr w:type="spellEnd"/>
            <w:r w:rsidRPr="00DA2E74">
              <w:rPr>
                <w:noProof w:val="0"/>
                <w:lang w:val="ro-MD"/>
              </w:rPr>
              <w:t xml:space="preserve"> (</w:t>
            </w:r>
            <w:proofErr w:type="spellStart"/>
            <w:r w:rsidRPr="00DA2E74">
              <w:rPr>
                <w:noProof w:val="0"/>
                <w:lang w:val="ro-MD"/>
              </w:rPr>
              <w:t>day</w:t>
            </w:r>
            <w:proofErr w:type="spellEnd"/>
            <w:r w:rsidRPr="00DA2E74">
              <w:rPr>
                <w:noProof w:val="0"/>
                <w:lang w:val="ro-MD"/>
              </w:rPr>
              <w:t>/</w:t>
            </w:r>
            <w:proofErr w:type="spellStart"/>
            <w:r w:rsidRPr="00DA2E74">
              <w:rPr>
                <w:noProof w:val="0"/>
                <w:lang w:val="ro-MD"/>
              </w:rPr>
              <w:t>night</w:t>
            </w:r>
            <w:proofErr w:type="spellEnd"/>
            <w:r w:rsidRPr="00DA2E74">
              <w:rPr>
                <w:noProof w:val="0"/>
                <w:lang w:val="ro-MD"/>
              </w:rPr>
              <w:t xml:space="preserve"> room, </w:t>
            </w:r>
            <w:proofErr w:type="spellStart"/>
            <w:r w:rsidRPr="00DA2E74">
              <w:rPr>
                <w:noProof w:val="0"/>
                <w:lang w:val="ro-MD"/>
              </w:rPr>
              <w:t>thermal</w:t>
            </w:r>
            <w:proofErr w:type="spellEnd"/>
            <w:r w:rsidRPr="00DA2E74">
              <w:rPr>
                <w:noProof w:val="0"/>
                <w:lang w:val="ro-MD"/>
              </w:rPr>
              <w:t xml:space="preserve"> room, </w:t>
            </w:r>
            <w:proofErr w:type="spellStart"/>
            <w:r w:rsidRPr="00DA2E74">
              <w:rPr>
                <w:noProof w:val="0"/>
                <w:lang w:val="ro-MD"/>
              </w:rPr>
              <w:t>power</w:t>
            </w:r>
            <w:proofErr w:type="spellEnd"/>
            <w:r w:rsidRPr="00DA2E74">
              <w:rPr>
                <w:noProof w:val="0"/>
                <w:lang w:val="ro-MD"/>
              </w:rPr>
              <w:t xml:space="preserve"> box) must </w:t>
            </w:r>
            <w:proofErr w:type="spellStart"/>
            <w:r w:rsidRPr="00DA2E74">
              <w:rPr>
                <w:noProof w:val="0"/>
                <w:lang w:val="ro-MD"/>
              </w:rPr>
              <w:t>be</w:t>
            </w:r>
            <w:proofErr w:type="spellEnd"/>
            <w:r w:rsidRPr="00DA2E74">
              <w:rPr>
                <w:noProof w:val="0"/>
                <w:lang w:val="ro-MD"/>
              </w:rPr>
              <w:t xml:space="preserve"> </w:t>
            </w:r>
            <w:proofErr w:type="spellStart"/>
            <w:r w:rsidRPr="00DA2E74">
              <w:rPr>
                <w:noProof w:val="0"/>
                <w:lang w:val="ro-MD"/>
              </w:rPr>
              <w:t>equipped</w:t>
            </w:r>
            <w:proofErr w:type="spellEnd"/>
            <w:r w:rsidRPr="00DA2E74">
              <w:rPr>
                <w:noProof w:val="0"/>
                <w:lang w:val="ro-MD"/>
              </w:rPr>
              <w:t xml:space="preserve"> </w:t>
            </w:r>
            <w:proofErr w:type="spellStart"/>
            <w:r w:rsidRPr="00DA2E74">
              <w:rPr>
                <w:noProof w:val="0"/>
                <w:lang w:val="ro-MD"/>
              </w:rPr>
              <w:t>with</w:t>
            </w:r>
            <w:proofErr w:type="spellEnd"/>
            <w:r w:rsidRPr="00DA2E74">
              <w:rPr>
                <w:noProof w:val="0"/>
                <w:lang w:val="ro-MD"/>
              </w:rPr>
              <w:t xml:space="preserve"> </w:t>
            </w:r>
            <w:proofErr w:type="spellStart"/>
            <w:r w:rsidRPr="00DA2E74">
              <w:rPr>
                <w:noProof w:val="0"/>
                <w:lang w:val="ro-MD"/>
              </w:rPr>
              <w:t>its</w:t>
            </w:r>
            <w:proofErr w:type="spellEnd"/>
            <w:r w:rsidRPr="00DA2E74">
              <w:rPr>
                <w:noProof w:val="0"/>
                <w:lang w:val="ro-MD"/>
              </w:rPr>
              <w:t xml:space="preserve"> </w:t>
            </w:r>
            <w:proofErr w:type="spellStart"/>
            <w:r w:rsidRPr="00DA2E74">
              <w:rPr>
                <w:noProof w:val="0"/>
                <w:lang w:val="ro-MD"/>
              </w:rPr>
              <w:t>own</w:t>
            </w:r>
            <w:proofErr w:type="spellEnd"/>
            <w:r w:rsidRPr="00DA2E74">
              <w:rPr>
                <w:noProof w:val="0"/>
                <w:lang w:val="ro-MD"/>
              </w:rPr>
              <w:t xml:space="preserve"> individual </w:t>
            </w:r>
            <w:proofErr w:type="spellStart"/>
            <w:r w:rsidRPr="00DA2E74">
              <w:rPr>
                <w:noProof w:val="0"/>
                <w:lang w:val="ro-MD"/>
              </w:rPr>
              <w:t>roof</w:t>
            </w:r>
            <w:proofErr w:type="spellEnd"/>
            <w:r w:rsidRPr="00DA2E74">
              <w:rPr>
                <w:noProof w:val="0"/>
                <w:lang w:val="ro-MD"/>
              </w:rPr>
              <w:t>/</w:t>
            </w:r>
            <w:proofErr w:type="spellStart"/>
            <w:r w:rsidRPr="00DA2E74">
              <w:rPr>
                <w:noProof w:val="0"/>
                <w:lang w:val="ro-MD"/>
              </w:rPr>
              <w:t>sunshade</w:t>
            </w:r>
            <w:proofErr w:type="spellEnd"/>
            <w:r w:rsidRPr="00DA2E74">
              <w:rPr>
                <w:noProof w:val="0"/>
                <w:lang w:val="ro-MD"/>
              </w:rPr>
              <w:t xml:space="preserve"> </w:t>
            </w:r>
            <w:proofErr w:type="spellStart"/>
            <w:r w:rsidRPr="00DA2E74">
              <w:rPr>
                <w:noProof w:val="0"/>
                <w:lang w:val="ro-MD"/>
              </w:rPr>
              <w:t>to</w:t>
            </w:r>
            <w:proofErr w:type="spellEnd"/>
            <w:r w:rsidRPr="00DA2E74">
              <w:rPr>
                <w:noProof w:val="0"/>
                <w:lang w:val="ro-MD"/>
              </w:rPr>
              <w:t xml:space="preserve"> </w:t>
            </w:r>
            <w:proofErr w:type="spellStart"/>
            <w:r w:rsidRPr="00DA2E74">
              <w:rPr>
                <w:noProof w:val="0"/>
                <w:lang w:val="ro-MD"/>
              </w:rPr>
              <w:t>minimize</w:t>
            </w:r>
            <w:proofErr w:type="spellEnd"/>
            <w:r w:rsidRPr="00DA2E74">
              <w:rPr>
                <w:noProof w:val="0"/>
                <w:lang w:val="ro-MD"/>
              </w:rPr>
              <w:t xml:space="preserve"> </w:t>
            </w:r>
            <w:proofErr w:type="spellStart"/>
            <w:r w:rsidRPr="00DA2E74">
              <w:rPr>
                <w:noProof w:val="0"/>
                <w:lang w:val="ro-MD"/>
              </w:rPr>
              <w:t>wind</w:t>
            </w:r>
            <w:proofErr w:type="spellEnd"/>
            <w:r w:rsidRPr="00DA2E74">
              <w:rPr>
                <w:noProof w:val="0"/>
                <w:lang w:val="ro-MD"/>
              </w:rPr>
              <w:t xml:space="preserve"> </w:t>
            </w:r>
            <w:proofErr w:type="spellStart"/>
            <w:r w:rsidRPr="00DA2E74">
              <w:rPr>
                <w:noProof w:val="0"/>
                <w:lang w:val="ro-MD"/>
              </w:rPr>
              <w:t>resistance</w:t>
            </w:r>
            <w:proofErr w:type="spellEnd"/>
            <w:r w:rsidRPr="00DA2E74">
              <w:rPr>
                <w:noProof w:val="0"/>
                <w:lang w:val="ro-MD"/>
              </w:rPr>
              <w:t xml:space="preserve">. </w:t>
            </w:r>
            <w:proofErr w:type="spellStart"/>
            <w:r w:rsidRPr="00DA2E74">
              <w:rPr>
                <w:noProof w:val="0"/>
                <w:lang w:val="ro-MD"/>
              </w:rPr>
              <w:t>All</w:t>
            </w:r>
            <w:proofErr w:type="spellEnd"/>
            <w:r w:rsidRPr="00DA2E74">
              <w:rPr>
                <w:noProof w:val="0"/>
                <w:lang w:val="ro-MD"/>
              </w:rPr>
              <w:t xml:space="preserve"> </w:t>
            </w:r>
            <w:proofErr w:type="spellStart"/>
            <w:r w:rsidRPr="00DA2E74">
              <w:rPr>
                <w:noProof w:val="0"/>
                <w:lang w:val="ro-MD"/>
              </w:rPr>
              <w:t>external</w:t>
            </w:r>
            <w:proofErr w:type="spellEnd"/>
            <w:r w:rsidRPr="00DA2E74">
              <w:rPr>
                <w:noProof w:val="0"/>
                <w:lang w:val="ro-MD"/>
              </w:rPr>
              <w:t xml:space="preserve"> </w:t>
            </w:r>
            <w:proofErr w:type="spellStart"/>
            <w:r w:rsidRPr="00DA2E74">
              <w:rPr>
                <w:noProof w:val="0"/>
                <w:lang w:val="ro-MD"/>
              </w:rPr>
              <w:t>components</w:t>
            </w:r>
            <w:proofErr w:type="spellEnd"/>
            <w:r w:rsidRPr="00DA2E74">
              <w:rPr>
                <w:noProof w:val="0"/>
                <w:lang w:val="ro-MD"/>
              </w:rPr>
              <w:t xml:space="preserve"> must </w:t>
            </w:r>
            <w:proofErr w:type="spellStart"/>
            <w:r w:rsidRPr="00DA2E74">
              <w:rPr>
                <w:noProof w:val="0"/>
                <w:lang w:val="ro-MD"/>
              </w:rPr>
              <w:t>be</w:t>
            </w:r>
            <w:proofErr w:type="spellEnd"/>
            <w:r w:rsidRPr="00DA2E74">
              <w:rPr>
                <w:noProof w:val="0"/>
                <w:lang w:val="ro-MD"/>
              </w:rPr>
              <w:t xml:space="preserve"> </w:t>
            </w:r>
            <w:proofErr w:type="spellStart"/>
            <w:r w:rsidRPr="00DA2E74">
              <w:rPr>
                <w:noProof w:val="0"/>
                <w:lang w:val="ro-MD"/>
              </w:rPr>
              <w:t>designed</w:t>
            </w:r>
            <w:proofErr w:type="spellEnd"/>
            <w:r w:rsidRPr="00DA2E74">
              <w:rPr>
                <w:noProof w:val="0"/>
                <w:lang w:val="ro-MD"/>
              </w:rPr>
              <w:t xml:space="preserve"> </w:t>
            </w:r>
            <w:proofErr w:type="spellStart"/>
            <w:r w:rsidRPr="00DA2E74">
              <w:rPr>
                <w:noProof w:val="0"/>
                <w:lang w:val="ro-MD"/>
              </w:rPr>
              <w:t>to</w:t>
            </w:r>
            <w:proofErr w:type="spellEnd"/>
            <w:r w:rsidRPr="00DA2E74">
              <w:rPr>
                <w:noProof w:val="0"/>
                <w:lang w:val="ro-MD"/>
              </w:rPr>
              <w:t xml:space="preserve"> operate in </w:t>
            </w:r>
            <w:proofErr w:type="spellStart"/>
            <w:r w:rsidRPr="00DA2E74">
              <w:rPr>
                <w:noProof w:val="0"/>
                <w:lang w:val="ro-MD"/>
              </w:rPr>
              <w:t>high</w:t>
            </w:r>
            <w:proofErr w:type="spellEnd"/>
            <w:r w:rsidRPr="00DA2E74">
              <w:rPr>
                <w:noProof w:val="0"/>
                <w:lang w:val="ro-MD"/>
              </w:rPr>
              <w:t xml:space="preserve"> </w:t>
            </w:r>
            <w:proofErr w:type="spellStart"/>
            <w:r w:rsidRPr="00DA2E74">
              <w:rPr>
                <w:noProof w:val="0"/>
                <w:lang w:val="ro-MD"/>
              </w:rPr>
              <w:t>humidity</w:t>
            </w:r>
            <w:proofErr w:type="spellEnd"/>
            <w:r w:rsidRPr="00DA2E74">
              <w:rPr>
                <w:noProof w:val="0"/>
                <w:lang w:val="ro-MD"/>
              </w:rPr>
              <w:t xml:space="preserve">, </w:t>
            </w:r>
            <w:proofErr w:type="spellStart"/>
            <w:r w:rsidRPr="00DA2E74">
              <w:rPr>
                <w:noProof w:val="0"/>
                <w:lang w:val="ro-MD"/>
              </w:rPr>
              <w:t>very</w:t>
            </w:r>
            <w:proofErr w:type="spellEnd"/>
            <w:r w:rsidRPr="00DA2E74">
              <w:rPr>
                <w:noProof w:val="0"/>
                <w:lang w:val="ro-MD"/>
              </w:rPr>
              <w:t xml:space="preserve"> </w:t>
            </w:r>
            <w:proofErr w:type="spellStart"/>
            <w:r w:rsidRPr="00DA2E74">
              <w:rPr>
                <w:noProof w:val="0"/>
                <w:lang w:val="ro-MD"/>
              </w:rPr>
              <w:t>low</w:t>
            </w:r>
            <w:proofErr w:type="spellEnd"/>
            <w:r w:rsidRPr="00DA2E74">
              <w:rPr>
                <w:noProof w:val="0"/>
                <w:lang w:val="ro-MD"/>
              </w:rPr>
              <w:t xml:space="preserve"> </w:t>
            </w:r>
            <w:proofErr w:type="spellStart"/>
            <w:r w:rsidRPr="00DA2E74">
              <w:rPr>
                <w:noProof w:val="0"/>
                <w:lang w:val="ro-MD"/>
              </w:rPr>
              <w:t>and</w:t>
            </w:r>
            <w:proofErr w:type="spellEnd"/>
            <w:r w:rsidRPr="00DA2E74">
              <w:rPr>
                <w:noProof w:val="0"/>
                <w:lang w:val="ro-MD"/>
              </w:rPr>
              <w:t xml:space="preserve"> </w:t>
            </w:r>
            <w:proofErr w:type="spellStart"/>
            <w:r w:rsidRPr="00DA2E74">
              <w:rPr>
                <w:noProof w:val="0"/>
                <w:lang w:val="ro-MD"/>
              </w:rPr>
              <w:t>very</w:t>
            </w:r>
            <w:proofErr w:type="spellEnd"/>
            <w:r w:rsidRPr="00DA2E74">
              <w:rPr>
                <w:noProof w:val="0"/>
                <w:lang w:val="ro-MD"/>
              </w:rPr>
              <w:t xml:space="preserve"> </w:t>
            </w:r>
            <w:proofErr w:type="spellStart"/>
            <w:r w:rsidRPr="00DA2E74">
              <w:rPr>
                <w:noProof w:val="0"/>
                <w:lang w:val="ro-MD"/>
              </w:rPr>
              <w:t>high</w:t>
            </w:r>
            <w:proofErr w:type="spellEnd"/>
            <w:r w:rsidRPr="00DA2E74">
              <w:rPr>
                <w:noProof w:val="0"/>
                <w:lang w:val="ro-MD"/>
              </w:rPr>
              <w:t xml:space="preserve"> </w:t>
            </w:r>
            <w:proofErr w:type="spellStart"/>
            <w:r w:rsidRPr="00DA2E74">
              <w:rPr>
                <w:noProof w:val="0"/>
                <w:lang w:val="ro-MD"/>
              </w:rPr>
              <w:t>temperatures</w:t>
            </w:r>
            <w:proofErr w:type="spellEnd"/>
            <w:r w:rsidRPr="00DA2E74">
              <w:rPr>
                <w:noProof w:val="0"/>
                <w:lang w:val="ro-MD"/>
              </w:rPr>
              <w:t>.</w:t>
            </w:r>
          </w:p>
        </w:tc>
      </w:tr>
      <w:tr w:rsidR="00DA2E74" w:rsidRPr="00DA2E74" w14:paraId="6A304435" w14:textId="77777777" w:rsidTr="00003BBF">
        <w:tc>
          <w:tcPr>
            <w:tcW w:w="1307" w:type="pct"/>
            <w:gridSpan w:val="2"/>
            <w:tcMar>
              <w:top w:w="60" w:type="dxa"/>
              <w:left w:w="100" w:type="dxa"/>
              <w:bottom w:w="60" w:type="dxa"/>
              <w:right w:w="100" w:type="dxa"/>
            </w:tcMar>
            <w:vAlign w:val="bottom"/>
          </w:tcPr>
          <w:p w14:paraId="328A3E9F"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Camera layout</w:t>
            </w:r>
          </w:p>
        </w:tc>
        <w:tc>
          <w:tcPr>
            <w:tcW w:w="3693" w:type="pct"/>
            <w:tcMar>
              <w:top w:w="60" w:type="dxa"/>
              <w:left w:w="100" w:type="dxa"/>
              <w:bottom w:w="60" w:type="dxa"/>
              <w:right w:w="100" w:type="dxa"/>
            </w:tcMar>
            <w:vAlign w:val="bottom"/>
          </w:tcPr>
          <w:p w14:paraId="7C913878"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All</w:t>
            </w:r>
            <w:proofErr w:type="spellEnd"/>
            <w:r w:rsidRPr="00DA2E74">
              <w:rPr>
                <w:rFonts w:eastAsia="Courier New"/>
                <w:noProof w:val="0"/>
                <w:lang w:val="ro-MD"/>
              </w:rPr>
              <w:t xml:space="preserve"> </w:t>
            </w:r>
            <w:proofErr w:type="spellStart"/>
            <w:r w:rsidRPr="00DA2E74">
              <w:rPr>
                <w:rFonts w:eastAsia="Courier New"/>
                <w:noProof w:val="0"/>
                <w:lang w:val="ro-MD"/>
              </w:rPr>
              <w:t>multisensor</w:t>
            </w:r>
            <w:proofErr w:type="spellEnd"/>
            <w:r w:rsidRPr="00DA2E74">
              <w:rPr>
                <w:rFonts w:eastAsia="Courier New"/>
                <w:noProof w:val="0"/>
                <w:lang w:val="ro-MD"/>
              </w:rPr>
              <w:t xml:space="preserve"> camera </w:t>
            </w:r>
            <w:proofErr w:type="spellStart"/>
            <w:r w:rsidRPr="00DA2E74">
              <w:rPr>
                <w:rFonts w:eastAsia="Courier New"/>
                <w:noProof w:val="0"/>
                <w:lang w:val="ro-MD"/>
              </w:rPr>
              <w:t>units</w:t>
            </w:r>
            <w:proofErr w:type="spellEnd"/>
            <w:r w:rsidRPr="00DA2E74">
              <w:rPr>
                <w:rFonts w:eastAsia="Courier New"/>
                <w:noProof w:val="0"/>
                <w:lang w:val="ro-MD"/>
              </w:rPr>
              <w:t xml:space="preserve"> </w:t>
            </w:r>
            <w:proofErr w:type="spellStart"/>
            <w:r w:rsidRPr="00DA2E74">
              <w:rPr>
                <w:rFonts w:eastAsia="Courier New"/>
                <w:noProof w:val="0"/>
                <w:lang w:val="ro-MD"/>
              </w:rPr>
              <w:t>shall</w:t>
            </w:r>
            <w:proofErr w:type="spellEnd"/>
            <w:r w:rsidRPr="00DA2E74">
              <w:rPr>
                <w:rFonts w:eastAsia="Courier New"/>
                <w:noProof w:val="0"/>
                <w:lang w:val="ro-MD"/>
              </w:rPr>
              <w:t xml:space="preserve"> </w:t>
            </w:r>
            <w:proofErr w:type="spellStart"/>
            <w:r w:rsidRPr="00DA2E74">
              <w:rPr>
                <w:rFonts w:eastAsia="Courier New"/>
                <w:noProof w:val="0"/>
                <w:lang w:val="ro-MD"/>
              </w:rPr>
              <w:t>be</w:t>
            </w:r>
            <w:proofErr w:type="spellEnd"/>
            <w:r w:rsidRPr="00DA2E74">
              <w:rPr>
                <w:rFonts w:eastAsia="Courier New"/>
                <w:noProof w:val="0"/>
                <w:lang w:val="ro-MD"/>
              </w:rPr>
              <w:t xml:space="preserve"> </w:t>
            </w:r>
            <w:proofErr w:type="spellStart"/>
            <w:r w:rsidRPr="00DA2E74">
              <w:rPr>
                <w:rFonts w:eastAsia="Courier New"/>
                <w:noProof w:val="0"/>
                <w:lang w:val="ro-MD"/>
              </w:rPr>
              <w:t>installed</w:t>
            </w:r>
            <w:proofErr w:type="spellEnd"/>
            <w:r w:rsidRPr="00DA2E74">
              <w:rPr>
                <w:rFonts w:eastAsia="Courier New"/>
                <w:noProof w:val="0"/>
                <w:lang w:val="ro-MD"/>
              </w:rPr>
              <w:t xml:space="preserve"> </w:t>
            </w:r>
            <w:proofErr w:type="spellStart"/>
            <w:r w:rsidRPr="00DA2E74">
              <w:rPr>
                <w:rFonts w:eastAsia="Courier New"/>
                <w:noProof w:val="0"/>
                <w:lang w:val="ro-MD"/>
              </w:rPr>
              <w:t>within</w:t>
            </w:r>
            <w:proofErr w:type="spellEnd"/>
            <w:r w:rsidRPr="00DA2E74">
              <w:rPr>
                <w:rFonts w:eastAsia="Courier New"/>
                <w:noProof w:val="0"/>
                <w:lang w:val="ro-MD"/>
              </w:rPr>
              <w:t xml:space="preserve"> a </w:t>
            </w:r>
            <w:proofErr w:type="spellStart"/>
            <w:r w:rsidRPr="00DA2E74">
              <w:rPr>
                <w:rFonts w:eastAsia="Courier New"/>
                <w:noProof w:val="0"/>
                <w:lang w:val="ro-MD"/>
              </w:rPr>
              <w:t>common</w:t>
            </w:r>
            <w:proofErr w:type="spellEnd"/>
            <w:r w:rsidRPr="00DA2E74">
              <w:rPr>
                <w:rFonts w:eastAsia="Courier New"/>
                <w:noProof w:val="0"/>
                <w:lang w:val="ro-MD"/>
              </w:rPr>
              <w:t>/</w:t>
            </w:r>
            <w:proofErr w:type="spellStart"/>
            <w:r w:rsidRPr="00DA2E74">
              <w:rPr>
                <w:rFonts w:eastAsia="Courier New"/>
                <w:noProof w:val="0"/>
                <w:lang w:val="ro-MD"/>
              </w:rPr>
              <w:t>shared</w:t>
            </w:r>
            <w:proofErr w:type="spellEnd"/>
            <w:r w:rsidRPr="00DA2E74">
              <w:rPr>
                <w:rFonts w:eastAsia="Courier New"/>
                <w:noProof w:val="0"/>
                <w:lang w:val="ro-MD"/>
              </w:rPr>
              <w:t xml:space="preserve"> </w:t>
            </w:r>
            <w:proofErr w:type="spellStart"/>
            <w:r w:rsidRPr="00DA2E74">
              <w:rPr>
                <w:rFonts w:eastAsia="Courier New"/>
                <w:noProof w:val="0"/>
                <w:lang w:val="ro-MD"/>
              </w:rPr>
              <w:t>orientation</w:t>
            </w:r>
            <w:proofErr w:type="spellEnd"/>
            <w:r w:rsidRPr="00DA2E74">
              <w:rPr>
                <w:rFonts w:eastAsia="Courier New"/>
                <w:noProof w:val="0"/>
                <w:lang w:val="ro-MD"/>
              </w:rPr>
              <w:t xml:space="preserve"> </w:t>
            </w:r>
            <w:proofErr w:type="spellStart"/>
            <w:r w:rsidRPr="00DA2E74">
              <w:rPr>
                <w:rFonts w:eastAsia="Courier New"/>
                <w:noProof w:val="0"/>
                <w:lang w:val="ro-MD"/>
              </w:rPr>
              <w:t>platform</w:t>
            </w:r>
            <w:proofErr w:type="spellEnd"/>
            <w:r w:rsidRPr="00DA2E74">
              <w:rPr>
                <w:rFonts w:eastAsia="Courier New"/>
                <w:noProof w:val="0"/>
                <w:lang w:val="ro-MD"/>
              </w:rPr>
              <w:t xml:space="preserve">. It </w:t>
            </w:r>
            <w:proofErr w:type="spellStart"/>
            <w:r w:rsidRPr="00DA2E74">
              <w:rPr>
                <w:rFonts w:eastAsia="Courier New"/>
                <w:noProof w:val="0"/>
                <w:lang w:val="ro-MD"/>
              </w:rPr>
              <w:t>shall</w:t>
            </w:r>
            <w:proofErr w:type="spellEnd"/>
            <w:r w:rsidRPr="00DA2E74">
              <w:rPr>
                <w:rFonts w:eastAsia="Courier New"/>
                <w:noProof w:val="0"/>
                <w:lang w:val="ro-MD"/>
              </w:rPr>
              <w:t xml:space="preserve"> </w:t>
            </w:r>
            <w:proofErr w:type="spellStart"/>
            <w:r w:rsidRPr="00DA2E74">
              <w:rPr>
                <w:rFonts w:eastAsia="Courier New"/>
                <w:noProof w:val="0"/>
                <w:lang w:val="ro-MD"/>
              </w:rPr>
              <w:t>be</w:t>
            </w:r>
            <w:proofErr w:type="spellEnd"/>
            <w:r w:rsidRPr="00DA2E74">
              <w:rPr>
                <w:rFonts w:eastAsia="Courier New"/>
                <w:noProof w:val="0"/>
                <w:lang w:val="ro-MD"/>
              </w:rPr>
              <w:t xml:space="preserve"> </w:t>
            </w:r>
            <w:proofErr w:type="spellStart"/>
            <w:r w:rsidRPr="00DA2E74">
              <w:rPr>
                <w:rFonts w:eastAsia="Courier New"/>
                <w:noProof w:val="0"/>
                <w:lang w:val="ro-MD"/>
              </w:rPr>
              <w:t>possible</w:t>
            </w:r>
            <w:proofErr w:type="spellEnd"/>
            <w:r w:rsidRPr="00DA2E74">
              <w:rPr>
                <w:rFonts w:eastAsia="Courier New"/>
                <w:noProof w:val="0"/>
                <w:lang w:val="ro-MD"/>
              </w:rPr>
              <w:t xml:space="preserve"> </w:t>
            </w:r>
            <w:proofErr w:type="spellStart"/>
            <w:r w:rsidRPr="00DA2E74">
              <w:rPr>
                <w:rFonts w:eastAsia="Courier New"/>
                <w:noProof w:val="0"/>
                <w:lang w:val="ro-MD"/>
              </w:rPr>
              <w:t>to</w:t>
            </w:r>
            <w:proofErr w:type="spellEnd"/>
            <w:r w:rsidRPr="00DA2E74">
              <w:rPr>
                <w:rFonts w:eastAsia="Courier New"/>
                <w:noProof w:val="0"/>
                <w:lang w:val="ro-MD"/>
              </w:rPr>
              <w:t xml:space="preserve"> </w:t>
            </w:r>
            <w:proofErr w:type="spellStart"/>
            <w:r w:rsidRPr="00DA2E74">
              <w:rPr>
                <w:rFonts w:eastAsia="Courier New"/>
                <w:noProof w:val="0"/>
                <w:lang w:val="ro-MD"/>
              </w:rPr>
              <w:t>remove</w:t>
            </w:r>
            <w:proofErr w:type="spellEnd"/>
            <w:r w:rsidRPr="00DA2E74">
              <w:rPr>
                <w:rFonts w:eastAsia="Courier New"/>
                <w:noProof w:val="0"/>
                <w:lang w:val="ro-MD"/>
              </w:rPr>
              <w:t xml:space="preserve"> a camera (for </w:t>
            </w:r>
            <w:proofErr w:type="spellStart"/>
            <w:r w:rsidRPr="00DA2E74">
              <w:rPr>
                <w:rFonts w:eastAsia="Courier New"/>
                <w:noProof w:val="0"/>
                <w:lang w:val="ro-MD"/>
              </w:rPr>
              <w:t>maintenance</w:t>
            </w:r>
            <w:proofErr w:type="spellEnd"/>
            <w:r w:rsidRPr="00DA2E74">
              <w:rPr>
                <w:rFonts w:eastAsia="Courier New"/>
                <w:noProof w:val="0"/>
                <w:lang w:val="ro-MD"/>
              </w:rPr>
              <w:t xml:space="preserve"> or </w:t>
            </w:r>
            <w:proofErr w:type="spellStart"/>
            <w:r w:rsidRPr="00DA2E74">
              <w:rPr>
                <w:rFonts w:eastAsia="Courier New"/>
                <w:noProof w:val="0"/>
                <w:lang w:val="ro-MD"/>
              </w:rPr>
              <w:t>repair</w:t>
            </w:r>
            <w:proofErr w:type="spellEnd"/>
            <w:r w:rsidRPr="00DA2E74">
              <w:rPr>
                <w:rFonts w:eastAsia="Courier New"/>
                <w:noProof w:val="0"/>
                <w:lang w:val="ro-MD"/>
              </w:rPr>
              <w:t xml:space="preserve">) </w:t>
            </w:r>
            <w:proofErr w:type="spellStart"/>
            <w:r w:rsidRPr="00DA2E74">
              <w:rPr>
                <w:rFonts w:eastAsia="Courier New"/>
                <w:noProof w:val="0"/>
                <w:lang w:val="ro-MD"/>
              </w:rPr>
              <w:t>and</w:t>
            </w:r>
            <w:proofErr w:type="spellEnd"/>
            <w:r w:rsidRPr="00DA2E74">
              <w:rPr>
                <w:rFonts w:eastAsia="Courier New"/>
                <w:noProof w:val="0"/>
                <w:lang w:val="ro-MD"/>
              </w:rPr>
              <w:t xml:space="preserve"> </w:t>
            </w:r>
            <w:proofErr w:type="spellStart"/>
            <w:r w:rsidRPr="00DA2E74">
              <w:rPr>
                <w:rFonts w:eastAsia="Courier New"/>
                <w:noProof w:val="0"/>
                <w:lang w:val="ro-MD"/>
              </w:rPr>
              <w:t>still</w:t>
            </w:r>
            <w:proofErr w:type="spellEnd"/>
            <w:r w:rsidRPr="00DA2E74">
              <w:rPr>
                <w:rFonts w:eastAsia="Courier New"/>
                <w:noProof w:val="0"/>
                <w:lang w:val="ro-MD"/>
              </w:rPr>
              <w:t xml:space="preserve"> </w:t>
            </w:r>
            <w:proofErr w:type="spellStart"/>
            <w:r w:rsidRPr="00DA2E74">
              <w:rPr>
                <w:rFonts w:eastAsia="Courier New"/>
                <w:noProof w:val="0"/>
                <w:lang w:val="ro-MD"/>
              </w:rPr>
              <w:t>have</w:t>
            </w:r>
            <w:proofErr w:type="spellEnd"/>
            <w:r w:rsidRPr="00DA2E74">
              <w:rPr>
                <w:rFonts w:eastAsia="Courier New"/>
                <w:noProof w:val="0"/>
                <w:lang w:val="ro-MD"/>
              </w:rPr>
              <w:t xml:space="preserve"> an </w:t>
            </w:r>
            <w:proofErr w:type="spellStart"/>
            <w:r w:rsidRPr="00DA2E74">
              <w:rPr>
                <w:rFonts w:eastAsia="Courier New"/>
                <w:noProof w:val="0"/>
                <w:lang w:val="ro-MD"/>
              </w:rPr>
              <w:t>operating</w:t>
            </w:r>
            <w:proofErr w:type="spellEnd"/>
            <w:r w:rsidRPr="00DA2E74">
              <w:rPr>
                <w:rFonts w:eastAsia="Courier New"/>
                <w:noProof w:val="0"/>
                <w:lang w:val="ro-MD"/>
              </w:rPr>
              <w:t xml:space="preserve"> </w:t>
            </w:r>
            <w:proofErr w:type="spellStart"/>
            <w:r w:rsidRPr="00DA2E74">
              <w:rPr>
                <w:rFonts w:eastAsia="Courier New"/>
                <w:noProof w:val="0"/>
                <w:lang w:val="ro-MD"/>
              </w:rPr>
              <w:t>system</w:t>
            </w:r>
            <w:proofErr w:type="spellEnd"/>
            <w:r w:rsidRPr="00DA2E74">
              <w:rPr>
                <w:rFonts w:eastAsia="Courier New"/>
                <w:noProof w:val="0"/>
                <w:lang w:val="ro-MD"/>
              </w:rPr>
              <w:t xml:space="preserve"> </w:t>
            </w:r>
            <w:proofErr w:type="spellStart"/>
            <w:r w:rsidRPr="00DA2E74">
              <w:rPr>
                <w:rFonts w:eastAsia="Courier New"/>
                <w:noProof w:val="0"/>
                <w:lang w:val="ro-MD"/>
              </w:rPr>
              <w:t>with</w:t>
            </w:r>
            <w:proofErr w:type="spellEnd"/>
            <w:r w:rsidRPr="00DA2E74">
              <w:rPr>
                <w:rFonts w:eastAsia="Courier New"/>
                <w:noProof w:val="0"/>
                <w:lang w:val="ro-MD"/>
              </w:rPr>
              <w:t xml:space="preserve"> </w:t>
            </w:r>
            <w:proofErr w:type="spellStart"/>
            <w:r w:rsidRPr="00DA2E74">
              <w:rPr>
                <w:rFonts w:eastAsia="Courier New"/>
                <w:noProof w:val="0"/>
                <w:lang w:val="ro-MD"/>
              </w:rPr>
              <w:t>remaining</w:t>
            </w:r>
            <w:proofErr w:type="spellEnd"/>
            <w:r w:rsidRPr="00DA2E74">
              <w:rPr>
                <w:rFonts w:eastAsia="Courier New"/>
                <w:noProof w:val="0"/>
                <w:lang w:val="ro-MD"/>
              </w:rPr>
              <w:t xml:space="preserve"> camera on </w:t>
            </w:r>
            <w:proofErr w:type="spellStart"/>
            <w:r w:rsidRPr="00DA2E74">
              <w:rPr>
                <w:rFonts w:eastAsia="Courier New"/>
                <w:noProof w:val="0"/>
                <w:lang w:val="ro-MD"/>
              </w:rPr>
              <w:t>the</w:t>
            </w:r>
            <w:proofErr w:type="spellEnd"/>
            <w:r w:rsidRPr="00DA2E74">
              <w:rPr>
                <w:rFonts w:eastAsia="Courier New"/>
                <w:noProof w:val="0"/>
                <w:lang w:val="ro-MD"/>
              </w:rPr>
              <w:t xml:space="preserve"> </w:t>
            </w:r>
            <w:proofErr w:type="spellStart"/>
            <w:r w:rsidRPr="00DA2E74">
              <w:rPr>
                <w:rFonts w:eastAsia="Courier New"/>
                <w:noProof w:val="0"/>
                <w:lang w:val="ro-MD"/>
              </w:rPr>
              <w:t>system</w:t>
            </w:r>
            <w:proofErr w:type="spellEnd"/>
            <w:r w:rsidRPr="00DA2E74">
              <w:rPr>
                <w:rFonts w:eastAsia="Courier New"/>
                <w:noProof w:val="0"/>
                <w:lang w:val="ro-MD"/>
              </w:rPr>
              <w:t>.</w:t>
            </w:r>
          </w:p>
        </w:tc>
      </w:tr>
      <w:tr w:rsidR="00DA2E74" w:rsidRPr="00DA2E74" w14:paraId="0BFF7E4E" w14:textId="77777777" w:rsidTr="00003BBF">
        <w:tc>
          <w:tcPr>
            <w:tcW w:w="1307" w:type="pct"/>
            <w:gridSpan w:val="2"/>
            <w:tcMar>
              <w:top w:w="60" w:type="dxa"/>
              <w:left w:w="100" w:type="dxa"/>
              <w:bottom w:w="60" w:type="dxa"/>
              <w:right w:w="100" w:type="dxa"/>
            </w:tcMar>
            <w:vAlign w:val="bottom"/>
          </w:tcPr>
          <w:p w14:paraId="58B5A5C1"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Control </w:t>
            </w:r>
            <w:proofErr w:type="spellStart"/>
            <w:r w:rsidRPr="00DA2E74">
              <w:rPr>
                <w:rFonts w:eastAsia="Courier New"/>
                <w:noProof w:val="0"/>
                <w:lang w:val="ro-MD"/>
              </w:rPr>
              <w:t>interface</w:t>
            </w:r>
            <w:proofErr w:type="spellEnd"/>
          </w:p>
        </w:tc>
        <w:tc>
          <w:tcPr>
            <w:tcW w:w="3693" w:type="pct"/>
            <w:tcMar>
              <w:top w:w="60" w:type="dxa"/>
              <w:left w:w="100" w:type="dxa"/>
              <w:bottom w:w="60" w:type="dxa"/>
              <w:right w:w="100" w:type="dxa"/>
            </w:tcMar>
            <w:vAlign w:val="bottom"/>
          </w:tcPr>
          <w:p w14:paraId="4BA4CAA8"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Serial și Ethernet.</w:t>
            </w:r>
          </w:p>
        </w:tc>
      </w:tr>
      <w:tr w:rsidR="00DA2E74" w:rsidRPr="00DA2E74" w14:paraId="0A1B414B" w14:textId="77777777" w:rsidTr="00003BBF">
        <w:tc>
          <w:tcPr>
            <w:tcW w:w="1307" w:type="pct"/>
            <w:gridSpan w:val="2"/>
            <w:tcMar>
              <w:top w:w="60" w:type="dxa"/>
              <w:left w:w="100" w:type="dxa"/>
              <w:bottom w:w="60" w:type="dxa"/>
              <w:right w:w="100" w:type="dxa"/>
            </w:tcMar>
            <w:vAlign w:val="bottom"/>
          </w:tcPr>
          <w:p w14:paraId="639D1FB2"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Camera video output</w:t>
            </w:r>
          </w:p>
        </w:tc>
        <w:tc>
          <w:tcPr>
            <w:tcW w:w="3693" w:type="pct"/>
            <w:tcMar>
              <w:top w:w="60" w:type="dxa"/>
              <w:left w:w="100" w:type="dxa"/>
              <w:bottom w:w="60" w:type="dxa"/>
              <w:right w:w="100" w:type="dxa"/>
            </w:tcMar>
            <w:vAlign w:val="bottom"/>
          </w:tcPr>
          <w:p w14:paraId="1DD5D3B2" w14:textId="77777777" w:rsidR="00DA2E74" w:rsidRPr="00DA2E74" w:rsidRDefault="00DA2E74" w:rsidP="00DA2E74">
            <w:pPr>
              <w:widowControl w:val="0"/>
              <w:rPr>
                <w:rFonts w:eastAsia="Calibri"/>
                <w:noProof w:val="0"/>
                <w:lang w:val="ro-MD" w:eastAsia="ru-MD"/>
              </w:rPr>
            </w:pPr>
            <w:r w:rsidRPr="00DA2E74">
              <w:rPr>
                <w:rFonts w:eastAsia="Calibri"/>
                <w:noProof w:val="0"/>
                <w:lang w:val="ro-MD" w:eastAsia="ru-MD"/>
              </w:rPr>
              <w:t xml:space="preserve"> The </w:t>
            </w:r>
            <w:proofErr w:type="spellStart"/>
            <w:r w:rsidRPr="00DA2E74">
              <w:rPr>
                <w:rFonts w:eastAsia="Calibri"/>
                <w:noProof w:val="0"/>
                <w:lang w:val="ro-MD" w:eastAsia="ru-MD"/>
              </w:rPr>
              <w:t>system</w:t>
            </w:r>
            <w:proofErr w:type="spellEnd"/>
            <w:r w:rsidRPr="00DA2E74">
              <w:rPr>
                <w:rFonts w:eastAsia="Calibri"/>
                <w:noProof w:val="0"/>
                <w:lang w:val="ro-MD" w:eastAsia="ru-MD"/>
              </w:rPr>
              <w:t xml:space="preserve"> </w:t>
            </w:r>
            <w:proofErr w:type="spellStart"/>
            <w:r w:rsidRPr="00DA2E74">
              <w:rPr>
                <w:rFonts w:eastAsia="Calibri"/>
                <w:noProof w:val="0"/>
                <w:lang w:val="ro-MD" w:eastAsia="ru-MD"/>
              </w:rPr>
              <w:t>should</w:t>
            </w:r>
            <w:proofErr w:type="spellEnd"/>
            <w:r w:rsidRPr="00DA2E74">
              <w:rPr>
                <w:rFonts w:eastAsia="Calibri"/>
                <w:noProof w:val="0"/>
                <w:lang w:val="ro-MD" w:eastAsia="ru-MD"/>
              </w:rPr>
              <w:t xml:space="preserve"> </w:t>
            </w:r>
            <w:proofErr w:type="spellStart"/>
            <w:r w:rsidRPr="00DA2E74">
              <w:rPr>
                <w:rFonts w:eastAsia="Calibri"/>
                <w:noProof w:val="0"/>
                <w:lang w:val="ro-MD" w:eastAsia="ru-MD"/>
              </w:rPr>
              <w:t>have</w:t>
            </w:r>
            <w:proofErr w:type="spellEnd"/>
            <w:r w:rsidRPr="00DA2E74">
              <w:rPr>
                <w:rFonts w:eastAsia="Calibri"/>
                <w:noProof w:val="0"/>
                <w:lang w:val="ro-MD" w:eastAsia="ru-MD"/>
              </w:rPr>
              <w:t xml:space="preserve"> </w:t>
            </w:r>
            <w:proofErr w:type="spellStart"/>
            <w:r w:rsidRPr="00DA2E74">
              <w:rPr>
                <w:rFonts w:eastAsia="Calibri"/>
                <w:noProof w:val="0"/>
                <w:lang w:val="ro-MD" w:eastAsia="ru-MD"/>
              </w:rPr>
              <w:t>two</w:t>
            </w:r>
            <w:proofErr w:type="spellEnd"/>
            <w:r w:rsidRPr="00DA2E74">
              <w:rPr>
                <w:rFonts w:eastAsia="Calibri"/>
                <w:noProof w:val="0"/>
                <w:lang w:val="ro-MD" w:eastAsia="ru-MD"/>
              </w:rPr>
              <w:t xml:space="preserve"> separate independent   </w:t>
            </w:r>
          </w:p>
          <w:p w14:paraId="2F2719F3" w14:textId="77777777" w:rsidR="00DA2E74" w:rsidRPr="00DA2E74" w:rsidRDefault="00DA2E74" w:rsidP="00DA2E74">
            <w:pPr>
              <w:widowControl w:val="0"/>
              <w:autoSpaceDE w:val="0"/>
              <w:autoSpaceDN w:val="0"/>
              <w:adjustRightInd w:val="0"/>
              <w:rPr>
                <w:noProof w:val="0"/>
                <w:lang w:val="en-US"/>
              </w:rPr>
            </w:pPr>
            <w:r w:rsidRPr="00DA2E74">
              <w:rPr>
                <w:rFonts w:eastAsia="Calibri"/>
                <w:noProof w:val="0"/>
                <w:lang w:val="ro-MD"/>
              </w:rPr>
              <w:t xml:space="preserve"> H.264 video </w:t>
            </w:r>
            <w:proofErr w:type="spellStart"/>
            <w:r w:rsidRPr="00DA2E74">
              <w:rPr>
                <w:rFonts w:eastAsia="Calibri"/>
                <w:noProof w:val="0"/>
                <w:lang w:val="ro-MD"/>
              </w:rPr>
              <w:t>streams</w:t>
            </w:r>
            <w:proofErr w:type="spellEnd"/>
            <w:r w:rsidRPr="00DA2E74">
              <w:rPr>
                <w:rFonts w:eastAsia="Calibri"/>
                <w:noProof w:val="0"/>
                <w:lang w:val="ro-MD"/>
              </w:rPr>
              <w:t xml:space="preserve">, </w:t>
            </w:r>
            <w:proofErr w:type="spellStart"/>
            <w:r w:rsidRPr="00DA2E74">
              <w:rPr>
                <w:rFonts w:eastAsia="Calibri"/>
                <w:noProof w:val="0"/>
                <w:lang w:val="ro-MD"/>
              </w:rPr>
              <w:t>one</w:t>
            </w:r>
            <w:proofErr w:type="spellEnd"/>
            <w:r w:rsidRPr="00DA2E74">
              <w:rPr>
                <w:rFonts w:eastAsia="Calibri"/>
                <w:noProof w:val="0"/>
                <w:lang w:val="ro-MD"/>
              </w:rPr>
              <w:t xml:space="preserve"> for </w:t>
            </w:r>
            <w:proofErr w:type="spellStart"/>
            <w:r w:rsidRPr="00DA2E74">
              <w:rPr>
                <w:rFonts w:eastAsia="Calibri"/>
                <w:noProof w:val="0"/>
                <w:lang w:val="ro-MD"/>
              </w:rPr>
              <w:t>each</w:t>
            </w:r>
            <w:proofErr w:type="spellEnd"/>
            <w:r w:rsidRPr="00DA2E74">
              <w:rPr>
                <w:rFonts w:eastAsia="Calibri"/>
                <w:noProof w:val="0"/>
                <w:lang w:val="ro-MD"/>
              </w:rPr>
              <w:t xml:space="preserve"> camera.</w:t>
            </w:r>
          </w:p>
        </w:tc>
      </w:tr>
      <w:tr w:rsidR="00DA2E74" w:rsidRPr="00DA2E74" w14:paraId="0F7C6189" w14:textId="77777777" w:rsidTr="00003BBF">
        <w:tc>
          <w:tcPr>
            <w:tcW w:w="1307" w:type="pct"/>
            <w:gridSpan w:val="2"/>
            <w:tcMar>
              <w:top w:w="60" w:type="dxa"/>
              <w:left w:w="100" w:type="dxa"/>
              <w:bottom w:w="60" w:type="dxa"/>
              <w:right w:w="100" w:type="dxa"/>
            </w:tcMar>
            <w:vAlign w:val="bottom"/>
          </w:tcPr>
          <w:p w14:paraId="52A48EB2"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Supported</w:t>
            </w:r>
            <w:proofErr w:type="spellEnd"/>
            <w:r w:rsidRPr="00DA2E74">
              <w:rPr>
                <w:rFonts w:eastAsia="Courier New"/>
                <w:noProof w:val="0"/>
                <w:lang w:val="ro-MD"/>
              </w:rPr>
              <w:t xml:space="preserve"> control </w:t>
            </w:r>
            <w:proofErr w:type="spellStart"/>
            <w:r w:rsidRPr="00DA2E74">
              <w:rPr>
                <w:rFonts w:eastAsia="Courier New"/>
                <w:noProof w:val="0"/>
                <w:lang w:val="ro-MD"/>
              </w:rPr>
              <w:t>protocols</w:t>
            </w:r>
            <w:proofErr w:type="spellEnd"/>
          </w:p>
        </w:tc>
        <w:tc>
          <w:tcPr>
            <w:tcW w:w="3693" w:type="pct"/>
            <w:tcMar>
              <w:top w:w="60" w:type="dxa"/>
              <w:left w:w="100" w:type="dxa"/>
              <w:bottom w:w="60" w:type="dxa"/>
              <w:right w:w="100" w:type="dxa"/>
            </w:tcMar>
            <w:vAlign w:val="bottom"/>
          </w:tcPr>
          <w:p w14:paraId="0E032233" w14:textId="77777777" w:rsidR="00DA2E74" w:rsidRPr="00DA2E74" w:rsidRDefault="00DA2E74" w:rsidP="00DA2E74">
            <w:pPr>
              <w:widowControl w:val="0"/>
              <w:rPr>
                <w:rFonts w:eastAsia="Courier New"/>
                <w:noProof w:val="0"/>
                <w:lang w:val="ro-MD" w:eastAsia="ru-MD"/>
              </w:rPr>
            </w:pPr>
            <w:r w:rsidRPr="00DA2E74">
              <w:rPr>
                <w:rFonts w:eastAsia="Courier New"/>
                <w:noProof w:val="0"/>
                <w:lang w:val="ro-MD" w:eastAsia="ru-MD"/>
              </w:rPr>
              <w:t xml:space="preserve"> ONVIF </w:t>
            </w:r>
            <w:proofErr w:type="spellStart"/>
            <w:r w:rsidRPr="00DA2E74">
              <w:rPr>
                <w:rFonts w:eastAsia="Courier New"/>
                <w:noProof w:val="0"/>
                <w:lang w:val="ro-MD" w:eastAsia="ru-MD"/>
              </w:rPr>
              <w:t>Profile</w:t>
            </w:r>
            <w:proofErr w:type="spellEnd"/>
            <w:r w:rsidRPr="00DA2E74">
              <w:rPr>
                <w:rFonts w:eastAsia="Courier New"/>
                <w:noProof w:val="0"/>
                <w:lang w:val="ro-MD" w:eastAsia="ru-MD"/>
              </w:rPr>
              <w:t xml:space="preserve"> S</w:t>
            </w:r>
          </w:p>
          <w:p w14:paraId="2943C8B5" w14:textId="77777777" w:rsidR="00DA2E74" w:rsidRPr="00DA2E74" w:rsidRDefault="00DA2E74" w:rsidP="00DA2E74">
            <w:pPr>
              <w:widowControl w:val="0"/>
              <w:rPr>
                <w:rFonts w:eastAsia="Courier New"/>
                <w:noProof w:val="0"/>
                <w:lang w:val="ro-MD" w:eastAsia="ru-MD"/>
              </w:rPr>
            </w:pPr>
          </w:p>
          <w:p w14:paraId="28779ADA" w14:textId="77777777" w:rsidR="00DA2E74" w:rsidRPr="00DA2E74" w:rsidRDefault="00DA2E74" w:rsidP="00DA2E74">
            <w:pPr>
              <w:widowControl w:val="0"/>
              <w:autoSpaceDE w:val="0"/>
              <w:autoSpaceDN w:val="0"/>
              <w:adjustRightInd w:val="0"/>
              <w:rPr>
                <w:noProof w:val="0"/>
                <w:lang w:val="fr-FR"/>
              </w:rPr>
            </w:pPr>
          </w:p>
        </w:tc>
      </w:tr>
      <w:tr w:rsidR="00DA2E74" w:rsidRPr="00DA2E74" w14:paraId="3677AC95" w14:textId="77777777" w:rsidTr="00003BBF">
        <w:tc>
          <w:tcPr>
            <w:tcW w:w="1307" w:type="pct"/>
            <w:gridSpan w:val="2"/>
            <w:tcMar>
              <w:top w:w="60" w:type="dxa"/>
              <w:left w:w="100" w:type="dxa"/>
              <w:bottom w:w="60" w:type="dxa"/>
              <w:right w:w="100" w:type="dxa"/>
            </w:tcMar>
            <w:vAlign w:val="bottom"/>
          </w:tcPr>
          <w:p w14:paraId="31B66B0F"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Supported</w:t>
            </w:r>
            <w:proofErr w:type="spellEnd"/>
            <w:r w:rsidRPr="00DA2E74">
              <w:rPr>
                <w:rFonts w:eastAsia="Courier New"/>
                <w:noProof w:val="0"/>
                <w:lang w:val="ro-MD"/>
              </w:rPr>
              <w:t xml:space="preserve"> video </w:t>
            </w:r>
            <w:proofErr w:type="spellStart"/>
            <w:r w:rsidRPr="00DA2E74">
              <w:rPr>
                <w:rFonts w:eastAsia="Courier New"/>
                <w:noProof w:val="0"/>
                <w:lang w:val="ro-MD"/>
              </w:rPr>
              <w:t>outputs</w:t>
            </w:r>
            <w:proofErr w:type="spellEnd"/>
          </w:p>
        </w:tc>
        <w:tc>
          <w:tcPr>
            <w:tcW w:w="3693" w:type="pct"/>
            <w:tcMar>
              <w:top w:w="60" w:type="dxa"/>
              <w:left w:w="100" w:type="dxa"/>
              <w:bottom w:w="60" w:type="dxa"/>
              <w:right w:w="100" w:type="dxa"/>
            </w:tcMar>
            <w:vAlign w:val="bottom"/>
          </w:tcPr>
          <w:p w14:paraId="3E35F152" w14:textId="77777777" w:rsidR="00DA2E74" w:rsidRPr="00DA2E74" w:rsidRDefault="00DA2E74" w:rsidP="00DA2E74">
            <w:pPr>
              <w:widowControl w:val="0"/>
              <w:autoSpaceDE w:val="0"/>
              <w:autoSpaceDN w:val="0"/>
              <w:adjustRightInd w:val="0"/>
              <w:rPr>
                <w:noProof w:val="0"/>
                <w:lang w:val="en-US"/>
              </w:rPr>
            </w:pPr>
            <w:r w:rsidRPr="00DA2E74">
              <w:rPr>
                <w:rFonts w:eastAsia="Calibri"/>
                <w:noProof w:val="0"/>
                <w:lang w:val="ro-MD"/>
              </w:rPr>
              <w:t xml:space="preserve"> RTSP H.264 video </w:t>
            </w:r>
            <w:proofErr w:type="spellStart"/>
            <w:r w:rsidRPr="00DA2E74">
              <w:rPr>
                <w:rFonts w:eastAsia="Calibri"/>
                <w:noProof w:val="0"/>
                <w:lang w:val="ro-MD"/>
              </w:rPr>
              <w:t>streams</w:t>
            </w:r>
            <w:proofErr w:type="spellEnd"/>
            <w:r w:rsidRPr="00DA2E74">
              <w:rPr>
                <w:rFonts w:eastAsia="Calibri"/>
                <w:noProof w:val="0"/>
                <w:lang w:val="ro-MD"/>
              </w:rPr>
              <w:t xml:space="preserve"> </w:t>
            </w:r>
            <w:proofErr w:type="spellStart"/>
            <w:r w:rsidRPr="00DA2E74">
              <w:rPr>
                <w:rFonts w:eastAsia="Calibri"/>
                <w:noProof w:val="0"/>
                <w:lang w:val="ro-MD"/>
              </w:rPr>
              <w:t>and</w:t>
            </w:r>
            <w:proofErr w:type="spellEnd"/>
            <w:r w:rsidRPr="00DA2E74">
              <w:rPr>
                <w:rFonts w:eastAsia="Calibri"/>
                <w:noProof w:val="0"/>
                <w:lang w:val="ro-MD"/>
              </w:rPr>
              <w:t xml:space="preserve"> ONVIF S </w:t>
            </w:r>
            <w:proofErr w:type="spellStart"/>
            <w:r w:rsidRPr="00DA2E74">
              <w:rPr>
                <w:rFonts w:eastAsia="Calibri"/>
                <w:noProof w:val="0"/>
                <w:lang w:val="ro-MD"/>
              </w:rPr>
              <w:t>profile</w:t>
            </w:r>
            <w:proofErr w:type="spellEnd"/>
          </w:p>
        </w:tc>
      </w:tr>
      <w:tr w:rsidR="00DA2E74" w:rsidRPr="00DA2E74" w14:paraId="571B8BCB" w14:textId="77777777" w:rsidTr="00003BBF">
        <w:tc>
          <w:tcPr>
            <w:tcW w:w="1307" w:type="pct"/>
            <w:gridSpan w:val="2"/>
            <w:tcMar>
              <w:top w:w="60" w:type="dxa"/>
              <w:left w:w="100" w:type="dxa"/>
              <w:bottom w:w="60" w:type="dxa"/>
              <w:right w:w="100" w:type="dxa"/>
            </w:tcMar>
            <w:vAlign w:val="center"/>
          </w:tcPr>
          <w:p w14:paraId="2824A925"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Consumption</w:t>
            </w:r>
            <w:proofErr w:type="spellEnd"/>
          </w:p>
        </w:tc>
        <w:tc>
          <w:tcPr>
            <w:tcW w:w="3693" w:type="pct"/>
            <w:tcMar>
              <w:top w:w="60" w:type="dxa"/>
              <w:left w:w="100" w:type="dxa"/>
              <w:bottom w:w="60" w:type="dxa"/>
              <w:right w:w="100" w:type="dxa"/>
            </w:tcMar>
            <w:vAlign w:val="center"/>
          </w:tcPr>
          <w:p w14:paraId="2179C231"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w:t>
            </w:r>
            <w:proofErr w:type="spellStart"/>
            <w:r w:rsidRPr="00DA2E74">
              <w:rPr>
                <w:rFonts w:eastAsia="Courier New"/>
                <w:noProof w:val="0"/>
                <w:lang w:val="ro-MD"/>
              </w:rPr>
              <w:t>no</w:t>
            </w:r>
            <w:proofErr w:type="spellEnd"/>
            <w:r w:rsidRPr="00DA2E74">
              <w:rPr>
                <w:rFonts w:eastAsia="Courier New"/>
                <w:noProof w:val="0"/>
                <w:lang w:val="ro-MD"/>
              </w:rPr>
              <w:t xml:space="preserve"> more </w:t>
            </w:r>
            <w:proofErr w:type="spellStart"/>
            <w:r w:rsidRPr="00DA2E74">
              <w:rPr>
                <w:rFonts w:eastAsia="Courier New"/>
                <w:noProof w:val="0"/>
                <w:lang w:val="ro-MD"/>
              </w:rPr>
              <w:t>than</w:t>
            </w:r>
            <w:proofErr w:type="spellEnd"/>
            <w:r w:rsidRPr="00DA2E74">
              <w:rPr>
                <w:rFonts w:eastAsia="Courier New"/>
                <w:noProof w:val="0"/>
                <w:lang w:val="ro-MD"/>
              </w:rPr>
              <w:t xml:space="preserve"> 310 W</w:t>
            </w:r>
          </w:p>
        </w:tc>
      </w:tr>
      <w:tr w:rsidR="00DA2E74" w:rsidRPr="00DA2E74" w14:paraId="564A8FA0" w14:textId="77777777" w:rsidTr="00003BBF">
        <w:tc>
          <w:tcPr>
            <w:tcW w:w="1307" w:type="pct"/>
            <w:gridSpan w:val="2"/>
            <w:tcMar>
              <w:top w:w="60" w:type="dxa"/>
              <w:left w:w="100" w:type="dxa"/>
              <w:bottom w:w="60" w:type="dxa"/>
              <w:right w:w="100" w:type="dxa"/>
            </w:tcMar>
            <w:vAlign w:val="bottom"/>
          </w:tcPr>
          <w:p w14:paraId="56CEDB36"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Operating</w:t>
            </w:r>
            <w:proofErr w:type="spellEnd"/>
            <w:r w:rsidRPr="00DA2E74">
              <w:rPr>
                <w:rFonts w:eastAsia="Courier New"/>
                <w:noProof w:val="0"/>
                <w:lang w:val="ro-MD"/>
              </w:rPr>
              <w:t xml:space="preserve"> </w:t>
            </w:r>
            <w:proofErr w:type="spellStart"/>
            <w:r w:rsidRPr="00DA2E74">
              <w:rPr>
                <w:rFonts w:eastAsia="Courier New"/>
                <w:noProof w:val="0"/>
                <w:lang w:val="ro-MD"/>
              </w:rPr>
              <w:t>voltage</w:t>
            </w:r>
            <w:proofErr w:type="spellEnd"/>
          </w:p>
        </w:tc>
        <w:tc>
          <w:tcPr>
            <w:tcW w:w="3693" w:type="pct"/>
            <w:tcMar>
              <w:top w:w="60" w:type="dxa"/>
              <w:left w:w="100" w:type="dxa"/>
              <w:bottom w:w="60" w:type="dxa"/>
              <w:right w:w="100" w:type="dxa"/>
            </w:tcMar>
            <w:vAlign w:val="bottom"/>
          </w:tcPr>
          <w:p w14:paraId="58BC991B"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At </w:t>
            </w:r>
            <w:proofErr w:type="spellStart"/>
            <w:r w:rsidRPr="00DA2E74">
              <w:rPr>
                <w:rFonts w:eastAsia="Courier New"/>
                <w:noProof w:val="0"/>
                <w:lang w:val="ro-MD"/>
              </w:rPr>
              <w:t>least</w:t>
            </w:r>
            <w:proofErr w:type="spellEnd"/>
            <w:r w:rsidRPr="00DA2E74">
              <w:rPr>
                <w:rFonts w:eastAsia="Courier New"/>
                <w:noProof w:val="0"/>
                <w:lang w:val="ro-MD"/>
              </w:rPr>
              <w:t xml:space="preserve"> 18 </w:t>
            </w:r>
            <w:proofErr w:type="spellStart"/>
            <w:r w:rsidRPr="00DA2E74">
              <w:rPr>
                <w:rFonts w:eastAsia="Courier New"/>
                <w:noProof w:val="0"/>
                <w:lang w:val="ro-MD"/>
              </w:rPr>
              <w:t>to</w:t>
            </w:r>
            <w:proofErr w:type="spellEnd"/>
            <w:r w:rsidRPr="00DA2E74">
              <w:rPr>
                <w:rFonts w:eastAsia="Courier New"/>
                <w:noProof w:val="0"/>
                <w:lang w:val="ro-MD"/>
              </w:rPr>
              <w:t xml:space="preserve"> 32 </w:t>
            </w:r>
            <w:proofErr w:type="spellStart"/>
            <w:r w:rsidRPr="00DA2E74">
              <w:rPr>
                <w:rFonts w:eastAsia="Courier New"/>
                <w:noProof w:val="0"/>
                <w:lang w:val="ro-MD"/>
              </w:rPr>
              <w:t>Vdc</w:t>
            </w:r>
            <w:proofErr w:type="spellEnd"/>
          </w:p>
        </w:tc>
      </w:tr>
      <w:tr w:rsidR="00DA2E74" w:rsidRPr="00DA2E74" w14:paraId="2FBD099E" w14:textId="77777777" w:rsidTr="00003BBF">
        <w:tc>
          <w:tcPr>
            <w:tcW w:w="1307" w:type="pct"/>
            <w:gridSpan w:val="2"/>
            <w:tcMar>
              <w:top w:w="60" w:type="dxa"/>
              <w:left w:w="100" w:type="dxa"/>
              <w:bottom w:w="60" w:type="dxa"/>
              <w:right w:w="100" w:type="dxa"/>
            </w:tcMar>
            <w:vAlign w:val="bottom"/>
          </w:tcPr>
          <w:p w14:paraId="0574DFC5"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Operating</w:t>
            </w:r>
            <w:proofErr w:type="spellEnd"/>
            <w:r w:rsidRPr="00DA2E74">
              <w:rPr>
                <w:rFonts w:eastAsia="Courier New"/>
                <w:noProof w:val="0"/>
                <w:lang w:val="ro-MD"/>
              </w:rPr>
              <w:t xml:space="preserve"> </w:t>
            </w:r>
            <w:proofErr w:type="spellStart"/>
            <w:r w:rsidRPr="00DA2E74">
              <w:rPr>
                <w:rFonts w:eastAsia="Courier New"/>
                <w:noProof w:val="0"/>
                <w:lang w:val="ro-MD"/>
              </w:rPr>
              <w:t>temperature</w:t>
            </w:r>
            <w:proofErr w:type="spellEnd"/>
            <w:r w:rsidRPr="00DA2E74">
              <w:rPr>
                <w:rFonts w:eastAsia="Courier New"/>
                <w:noProof w:val="0"/>
                <w:lang w:val="ro-MD"/>
              </w:rPr>
              <w:t xml:space="preserve"> </w:t>
            </w:r>
            <w:proofErr w:type="spellStart"/>
            <w:r w:rsidRPr="00DA2E74">
              <w:rPr>
                <w:rFonts w:eastAsia="Courier New"/>
                <w:noProof w:val="0"/>
                <w:lang w:val="ro-MD"/>
              </w:rPr>
              <w:t>range</w:t>
            </w:r>
            <w:proofErr w:type="spellEnd"/>
          </w:p>
        </w:tc>
        <w:tc>
          <w:tcPr>
            <w:tcW w:w="3693" w:type="pct"/>
            <w:tcMar>
              <w:top w:w="60" w:type="dxa"/>
              <w:left w:w="100" w:type="dxa"/>
              <w:bottom w:w="60" w:type="dxa"/>
              <w:right w:w="100" w:type="dxa"/>
            </w:tcMar>
            <w:vAlign w:val="bottom"/>
          </w:tcPr>
          <w:p w14:paraId="6FB93898"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w:t>
            </w:r>
            <w:proofErr w:type="spellStart"/>
            <w:r w:rsidRPr="00DA2E74">
              <w:rPr>
                <w:rFonts w:eastAsia="Courier New"/>
                <w:noProof w:val="0"/>
                <w:lang w:val="ro-MD"/>
              </w:rPr>
              <w:t>From</w:t>
            </w:r>
            <w:proofErr w:type="spellEnd"/>
            <w:r w:rsidRPr="00DA2E74">
              <w:rPr>
                <w:rFonts w:eastAsia="Courier New"/>
                <w:noProof w:val="0"/>
                <w:lang w:val="ro-MD"/>
              </w:rPr>
              <w:t xml:space="preserve"> -32°C </w:t>
            </w:r>
            <w:proofErr w:type="spellStart"/>
            <w:r w:rsidRPr="00DA2E74">
              <w:rPr>
                <w:rFonts w:eastAsia="Courier New"/>
                <w:noProof w:val="0"/>
                <w:lang w:val="ro-MD"/>
              </w:rPr>
              <w:t>to</w:t>
            </w:r>
            <w:proofErr w:type="spellEnd"/>
            <w:r w:rsidRPr="00DA2E74">
              <w:rPr>
                <w:rFonts w:eastAsia="Courier New"/>
                <w:noProof w:val="0"/>
                <w:lang w:val="ro-MD"/>
              </w:rPr>
              <w:t xml:space="preserve"> +55°C</w:t>
            </w:r>
          </w:p>
        </w:tc>
      </w:tr>
      <w:tr w:rsidR="00DA2E74" w:rsidRPr="00DA2E74" w14:paraId="3BB00DB5" w14:textId="77777777" w:rsidTr="00003BBF">
        <w:tc>
          <w:tcPr>
            <w:tcW w:w="1307" w:type="pct"/>
            <w:gridSpan w:val="2"/>
            <w:tcMar>
              <w:top w:w="60" w:type="dxa"/>
              <w:left w:w="100" w:type="dxa"/>
              <w:bottom w:w="60" w:type="dxa"/>
              <w:right w:w="100" w:type="dxa"/>
            </w:tcMar>
            <w:vAlign w:val="bottom"/>
          </w:tcPr>
          <w:p w14:paraId="0226C98B"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Environmental</w:t>
            </w:r>
            <w:proofErr w:type="spellEnd"/>
          </w:p>
        </w:tc>
        <w:tc>
          <w:tcPr>
            <w:tcW w:w="3693" w:type="pct"/>
            <w:tcMar>
              <w:top w:w="60" w:type="dxa"/>
              <w:left w:w="100" w:type="dxa"/>
              <w:bottom w:w="60" w:type="dxa"/>
              <w:right w:w="100" w:type="dxa"/>
            </w:tcMar>
            <w:vAlign w:val="bottom"/>
          </w:tcPr>
          <w:p w14:paraId="250E967D"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at </w:t>
            </w:r>
            <w:proofErr w:type="spellStart"/>
            <w:r w:rsidRPr="00DA2E74">
              <w:rPr>
                <w:rFonts w:eastAsia="Courier New"/>
                <w:noProof w:val="0"/>
                <w:lang w:val="ro-MD"/>
              </w:rPr>
              <w:t>least</w:t>
            </w:r>
            <w:proofErr w:type="spellEnd"/>
            <w:r w:rsidRPr="00DA2E74">
              <w:rPr>
                <w:rFonts w:eastAsia="Courier New"/>
                <w:noProof w:val="0"/>
                <w:lang w:val="ro-MD"/>
              </w:rPr>
              <w:t xml:space="preserve"> IP67</w:t>
            </w:r>
          </w:p>
        </w:tc>
      </w:tr>
      <w:tr w:rsidR="00DA2E74" w:rsidRPr="00DA2E74" w14:paraId="37C9696E" w14:textId="77777777" w:rsidTr="00003BBF">
        <w:tc>
          <w:tcPr>
            <w:tcW w:w="1307" w:type="pct"/>
            <w:gridSpan w:val="2"/>
            <w:tcMar>
              <w:top w:w="60" w:type="dxa"/>
              <w:left w:w="100" w:type="dxa"/>
              <w:bottom w:w="60" w:type="dxa"/>
              <w:right w:w="100" w:type="dxa"/>
            </w:tcMar>
            <w:vAlign w:val="bottom"/>
          </w:tcPr>
          <w:p w14:paraId="6C0AB07E"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Weight</w:t>
            </w:r>
            <w:proofErr w:type="spellEnd"/>
          </w:p>
        </w:tc>
        <w:tc>
          <w:tcPr>
            <w:tcW w:w="3693" w:type="pct"/>
            <w:tcMar>
              <w:top w:w="60" w:type="dxa"/>
              <w:left w:w="100" w:type="dxa"/>
              <w:bottom w:w="60" w:type="dxa"/>
              <w:right w:w="100" w:type="dxa"/>
            </w:tcMar>
            <w:vAlign w:val="bottom"/>
          </w:tcPr>
          <w:p w14:paraId="7121C682"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w:t>
            </w:r>
            <w:proofErr w:type="spellStart"/>
            <w:r w:rsidRPr="00DA2E74">
              <w:rPr>
                <w:rFonts w:eastAsia="Courier New"/>
                <w:noProof w:val="0"/>
                <w:lang w:val="ro-MD"/>
              </w:rPr>
              <w:t>no</w:t>
            </w:r>
            <w:proofErr w:type="spellEnd"/>
            <w:r w:rsidRPr="00DA2E74">
              <w:rPr>
                <w:rFonts w:eastAsia="Courier New"/>
                <w:noProof w:val="0"/>
                <w:lang w:val="ro-MD"/>
              </w:rPr>
              <w:t xml:space="preserve"> more </w:t>
            </w:r>
            <w:proofErr w:type="spellStart"/>
            <w:r w:rsidRPr="00DA2E74">
              <w:rPr>
                <w:rFonts w:eastAsia="Courier New"/>
                <w:noProof w:val="0"/>
                <w:lang w:val="ro-MD"/>
              </w:rPr>
              <w:t>than</w:t>
            </w:r>
            <w:proofErr w:type="spellEnd"/>
            <w:r w:rsidRPr="00DA2E74">
              <w:rPr>
                <w:rFonts w:eastAsia="Courier New"/>
                <w:noProof w:val="0"/>
                <w:lang w:val="ro-MD"/>
              </w:rPr>
              <w:t xml:space="preserve"> 45 kg</w:t>
            </w:r>
          </w:p>
        </w:tc>
      </w:tr>
      <w:tr w:rsidR="00DA2E74" w:rsidRPr="00DA2E74" w14:paraId="24E36A1D" w14:textId="77777777" w:rsidTr="00003BBF">
        <w:trPr>
          <w:tblHeader/>
        </w:trPr>
        <w:tc>
          <w:tcPr>
            <w:tcW w:w="5000" w:type="pct"/>
            <w:gridSpan w:val="3"/>
            <w:shd w:val="clear" w:color="auto" w:fill="D9D9D9"/>
            <w:tcMar>
              <w:top w:w="60" w:type="dxa"/>
              <w:left w:w="100" w:type="dxa"/>
              <w:bottom w:w="60" w:type="dxa"/>
              <w:right w:w="100" w:type="dxa"/>
            </w:tcMar>
            <w:vAlign w:val="bottom"/>
          </w:tcPr>
          <w:p w14:paraId="44DE72B5"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rFonts w:eastAsia="Courier New"/>
                <w:b/>
                <w:bCs/>
                <w:noProof w:val="0"/>
                <w:lang w:val="ro-MD"/>
              </w:rPr>
              <w:t>Thermal</w:t>
            </w:r>
            <w:proofErr w:type="spellEnd"/>
            <w:r w:rsidRPr="00DA2E74">
              <w:rPr>
                <w:rFonts w:eastAsia="Courier New"/>
                <w:b/>
                <w:bCs/>
                <w:noProof w:val="0"/>
                <w:lang w:val="ro-MD"/>
              </w:rPr>
              <w:t xml:space="preserve"> camera</w:t>
            </w:r>
          </w:p>
        </w:tc>
      </w:tr>
      <w:tr w:rsidR="00DA2E74" w:rsidRPr="00DA2E74" w14:paraId="09A42F37" w14:textId="77777777" w:rsidTr="00003BBF">
        <w:tc>
          <w:tcPr>
            <w:tcW w:w="1307" w:type="pct"/>
            <w:gridSpan w:val="2"/>
            <w:tcMar>
              <w:top w:w="60" w:type="dxa"/>
              <w:left w:w="100" w:type="dxa"/>
              <w:bottom w:w="60" w:type="dxa"/>
              <w:right w:w="100" w:type="dxa"/>
            </w:tcMar>
            <w:vAlign w:val="bottom"/>
          </w:tcPr>
          <w:p w14:paraId="436AA4A4"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Detector</w:t>
            </w:r>
          </w:p>
        </w:tc>
        <w:tc>
          <w:tcPr>
            <w:tcW w:w="3693" w:type="pct"/>
            <w:tcMar>
              <w:top w:w="60" w:type="dxa"/>
              <w:left w:w="100" w:type="dxa"/>
              <w:bottom w:w="60" w:type="dxa"/>
              <w:right w:w="100" w:type="dxa"/>
            </w:tcMar>
            <w:vAlign w:val="bottom"/>
          </w:tcPr>
          <w:p w14:paraId="6D3AF3B4" w14:textId="77777777" w:rsidR="00DA2E74" w:rsidRPr="00DA2E74" w:rsidRDefault="00DA2E74" w:rsidP="00DA2E74">
            <w:pPr>
              <w:widowControl w:val="0"/>
              <w:autoSpaceDE w:val="0"/>
              <w:autoSpaceDN w:val="0"/>
              <w:adjustRightInd w:val="0"/>
              <w:rPr>
                <w:noProof w:val="0"/>
                <w:lang w:val="fr-FR"/>
              </w:rPr>
            </w:pPr>
            <w:r w:rsidRPr="00DA2E74">
              <w:rPr>
                <w:rFonts w:eastAsia="CIDFont+F1"/>
                <w:noProof w:val="0"/>
                <w:lang w:val="ro-MD"/>
              </w:rPr>
              <w:t xml:space="preserve"> </w:t>
            </w:r>
            <w:proofErr w:type="spellStart"/>
            <w:r w:rsidRPr="00DA2E74">
              <w:rPr>
                <w:rFonts w:eastAsia="CIDFont+F1"/>
                <w:noProof w:val="0"/>
                <w:lang w:val="ro-MD"/>
              </w:rPr>
              <w:t>Uncooled</w:t>
            </w:r>
            <w:proofErr w:type="spellEnd"/>
            <w:r w:rsidRPr="00DA2E74">
              <w:rPr>
                <w:rFonts w:eastAsia="CIDFont+F1"/>
                <w:noProof w:val="0"/>
                <w:lang w:val="ro-MD"/>
              </w:rPr>
              <w:t xml:space="preserve"> LWIR </w:t>
            </w:r>
            <w:proofErr w:type="spellStart"/>
            <w:r w:rsidRPr="00DA2E74">
              <w:rPr>
                <w:rFonts w:eastAsia="CIDFont+F1"/>
                <w:noProof w:val="0"/>
                <w:lang w:val="ro-MD"/>
              </w:rPr>
              <w:t>VOx</w:t>
            </w:r>
            <w:proofErr w:type="spellEnd"/>
            <w:r w:rsidRPr="00DA2E74">
              <w:rPr>
                <w:rFonts w:eastAsia="CIDFont+F1"/>
                <w:noProof w:val="0"/>
                <w:lang w:val="ro-MD"/>
              </w:rPr>
              <w:t xml:space="preserve"> </w:t>
            </w:r>
            <w:proofErr w:type="spellStart"/>
            <w:r w:rsidRPr="00DA2E74">
              <w:rPr>
                <w:rFonts w:eastAsia="CIDFont+F1"/>
                <w:noProof w:val="0"/>
                <w:lang w:val="ro-MD"/>
              </w:rPr>
              <w:t>microbolometer</w:t>
            </w:r>
            <w:proofErr w:type="spellEnd"/>
          </w:p>
        </w:tc>
      </w:tr>
      <w:tr w:rsidR="00DA2E74" w:rsidRPr="00DA2E74" w14:paraId="273EF992" w14:textId="77777777" w:rsidTr="00003BBF">
        <w:tc>
          <w:tcPr>
            <w:tcW w:w="1307" w:type="pct"/>
            <w:gridSpan w:val="2"/>
            <w:tcMar>
              <w:top w:w="60" w:type="dxa"/>
              <w:left w:w="100" w:type="dxa"/>
              <w:bottom w:w="60" w:type="dxa"/>
              <w:right w:w="100" w:type="dxa"/>
            </w:tcMar>
            <w:vAlign w:val="bottom"/>
          </w:tcPr>
          <w:p w14:paraId="7AB3F6F7"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Resolution</w:t>
            </w:r>
            <w:proofErr w:type="spellEnd"/>
          </w:p>
        </w:tc>
        <w:tc>
          <w:tcPr>
            <w:tcW w:w="3693" w:type="pct"/>
            <w:tcMar>
              <w:top w:w="60" w:type="dxa"/>
              <w:left w:w="100" w:type="dxa"/>
              <w:bottom w:w="60" w:type="dxa"/>
              <w:right w:w="100" w:type="dxa"/>
            </w:tcMar>
            <w:vAlign w:val="bottom"/>
          </w:tcPr>
          <w:p w14:paraId="65166574" w14:textId="77777777" w:rsidR="00DA2E74" w:rsidRPr="00DA2E74" w:rsidRDefault="00DA2E74" w:rsidP="00DA2E74">
            <w:pPr>
              <w:widowControl w:val="0"/>
              <w:autoSpaceDE w:val="0"/>
              <w:autoSpaceDN w:val="0"/>
              <w:adjustRightInd w:val="0"/>
              <w:rPr>
                <w:noProof w:val="0"/>
                <w:lang w:val="fr-FR"/>
              </w:rPr>
            </w:pPr>
            <w:r w:rsidRPr="00DA2E74">
              <w:rPr>
                <w:rFonts w:eastAsia="CIDFont+F1"/>
                <w:noProof w:val="0"/>
                <w:lang w:val="ro-MD"/>
              </w:rPr>
              <w:t xml:space="preserve"> Minimum 640 x 512</w:t>
            </w:r>
          </w:p>
        </w:tc>
      </w:tr>
      <w:tr w:rsidR="00DA2E74" w:rsidRPr="00DA2E74" w14:paraId="04819692" w14:textId="77777777" w:rsidTr="00003BBF">
        <w:tc>
          <w:tcPr>
            <w:tcW w:w="1307" w:type="pct"/>
            <w:gridSpan w:val="2"/>
            <w:tcMar>
              <w:top w:w="60" w:type="dxa"/>
              <w:left w:w="100" w:type="dxa"/>
              <w:bottom w:w="60" w:type="dxa"/>
              <w:right w:w="100" w:type="dxa"/>
            </w:tcMar>
            <w:vAlign w:val="bottom"/>
          </w:tcPr>
          <w:p w14:paraId="35F91521"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Detector </w:t>
            </w:r>
            <w:proofErr w:type="spellStart"/>
            <w:r w:rsidRPr="00DA2E74">
              <w:rPr>
                <w:rFonts w:eastAsia="Courier New"/>
                <w:noProof w:val="0"/>
                <w:lang w:val="ro-MD"/>
              </w:rPr>
              <w:t>pitch</w:t>
            </w:r>
            <w:proofErr w:type="spellEnd"/>
          </w:p>
        </w:tc>
        <w:tc>
          <w:tcPr>
            <w:tcW w:w="3693" w:type="pct"/>
            <w:tcMar>
              <w:top w:w="60" w:type="dxa"/>
              <w:left w:w="100" w:type="dxa"/>
              <w:bottom w:w="60" w:type="dxa"/>
              <w:right w:w="100" w:type="dxa"/>
            </w:tcMar>
            <w:vAlign w:val="bottom"/>
          </w:tcPr>
          <w:p w14:paraId="2FAC6A95"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Minimum 12 µm</w:t>
            </w:r>
          </w:p>
        </w:tc>
      </w:tr>
      <w:tr w:rsidR="00DA2E74" w:rsidRPr="00DA2E74" w14:paraId="098936DC" w14:textId="77777777" w:rsidTr="00003BBF">
        <w:tc>
          <w:tcPr>
            <w:tcW w:w="1307" w:type="pct"/>
            <w:gridSpan w:val="2"/>
            <w:tcMar>
              <w:top w:w="60" w:type="dxa"/>
              <w:left w:w="100" w:type="dxa"/>
              <w:bottom w:w="60" w:type="dxa"/>
              <w:right w:w="100" w:type="dxa"/>
            </w:tcMar>
            <w:vAlign w:val="bottom"/>
          </w:tcPr>
          <w:p w14:paraId="7A7A1A9B"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Spectral Band</w:t>
            </w:r>
          </w:p>
        </w:tc>
        <w:tc>
          <w:tcPr>
            <w:tcW w:w="3693" w:type="pct"/>
            <w:tcMar>
              <w:top w:w="60" w:type="dxa"/>
              <w:left w:w="100" w:type="dxa"/>
              <w:bottom w:w="60" w:type="dxa"/>
              <w:right w:w="100" w:type="dxa"/>
            </w:tcMar>
            <w:vAlign w:val="bottom"/>
          </w:tcPr>
          <w:p w14:paraId="395B95A9"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eastAsia="ro-RO" w:bidi="ro-RO"/>
              </w:rPr>
              <w:t xml:space="preserve">  </w:t>
            </w:r>
            <w:proofErr w:type="spellStart"/>
            <w:r w:rsidRPr="00DA2E74">
              <w:rPr>
                <w:rFonts w:eastAsia="Courier New"/>
                <w:noProof w:val="0"/>
                <w:lang w:val="ro-MD" w:eastAsia="ro-RO" w:bidi="ro-RO"/>
              </w:rPr>
              <w:t>From</w:t>
            </w:r>
            <w:proofErr w:type="spellEnd"/>
            <w:r w:rsidRPr="00DA2E74">
              <w:rPr>
                <w:rFonts w:eastAsia="Courier New"/>
                <w:noProof w:val="0"/>
                <w:lang w:val="ro-MD" w:eastAsia="ro-RO" w:bidi="ro-RO"/>
              </w:rPr>
              <w:t xml:space="preserve"> 8 </w:t>
            </w:r>
            <w:proofErr w:type="spellStart"/>
            <w:r w:rsidRPr="00DA2E74">
              <w:rPr>
                <w:rFonts w:eastAsia="Courier New"/>
                <w:noProof w:val="0"/>
                <w:lang w:val="ro-MD" w:eastAsia="ro-RO" w:bidi="ro-RO"/>
              </w:rPr>
              <w:t>to</w:t>
            </w:r>
            <w:proofErr w:type="spellEnd"/>
            <w:r w:rsidRPr="00DA2E74">
              <w:rPr>
                <w:rFonts w:eastAsia="Courier New"/>
                <w:noProof w:val="0"/>
                <w:lang w:val="ro-MD" w:eastAsia="ro-RO" w:bidi="ro-RO"/>
              </w:rPr>
              <w:t xml:space="preserve"> 14 µm</w:t>
            </w:r>
          </w:p>
        </w:tc>
      </w:tr>
      <w:tr w:rsidR="00DA2E74" w:rsidRPr="00DA2E74" w14:paraId="116CE396" w14:textId="77777777" w:rsidTr="00003BBF">
        <w:tc>
          <w:tcPr>
            <w:tcW w:w="1307" w:type="pct"/>
            <w:gridSpan w:val="2"/>
            <w:tcMar>
              <w:top w:w="60" w:type="dxa"/>
              <w:left w:w="100" w:type="dxa"/>
              <w:bottom w:w="60" w:type="dxa"/>
              <w:right w:w="100" w:type="dxa"/>
            </w:tcMar>
            <w:vAlign w:val="bottom"/>
          </w:tcPr>
          <w:p w14:paraId="700A4DD1"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NETD</w:t>
            </w:r>
          </w:p>
        </w:tc>
        <w:tc>
          <w:tcPr>
            <w:tcW w:w="3693" w:type="pct"/>
            <w:tcMar>
              <w:top w:w="60" w:type="dxa"/>
              <w:left w:w="100" w:type="dxa"/>
              <w:bottom w:w="60" w:type="dxa"/>
              <w:right w:w="100" w:type="dxa"/>
            </w:tcMar>
            <w:vAlign w:val="bottom"/>
          </w:tcPr>
          <w:p w14:paraId="56583818" w14:textId="77777777" w:rsidR="00DA2E74" w:rsidRPr="00DA2E74" w:rsidRDefault="00DA2E74" w:rsidP="00DA2E74">
            <w:pPr>
              <w:widowControl w:val="0"/>
              <w:autoSpaceDE w:val="0"/>
              <w:autoSpaceDN w:val="0"/>
              <w:adjustRightInd w:val="0"/>
              <w:rPr>
                <w:noProof w:val="0"/>
                <w:lang w:val="en-US"/>
              </w:rPr>
            </w:pPr>
            <w:r w:rsidRPr="00DA2E74">
              <w:rPr>
                <w:noProof w:val="0"/>
                <w:lang w:val="ro-MD"/>
              </w:rPr>
              <w:t xml:space="preserve">  ≤ </w:t>
            </w:r>
            <w:r w:rsidRPr="00DA2E74">
              <w:rPr>
                <w:rFonts w:eastAsia="Courier New"/>
                <w:noProof w:val="0"/>
                <w:lang w:val="ro-MD"/>
              </w:rPr>
              <w:t xml:space="preserve">40 </w:t>
            </w:r>
            <w:proofErr w:type="spellStart"/>
            <w:r w:rsidRPr="00DA2E74">
              <w:rPr>
                <w:rFonts w:eastAsia="Courier New"/>
                <w:noProof w:val="0"/>
                <w:lang w:val="ro-MD"/>
              </w:rPr>
              <w:t>mK</w:t>
            </w:r>
            <w:proofErr w:type="spellEnd"/>
          </w:p>
        </w:tc>
      </w:tr>
      <w:tr w:rsidR="00DA2E74" w:rsidRPr="00DA2E74" w14:paraId="20FA8C1F" w14:textId="77777777" w:rsidTr="00003BBF">
        <w:tc>
          <w:tcPr>
            <w:tcW w:w="1307" w:type="pct"/>
            <w:gridSpan w:val="2"/>
            <w:tcMar>
              <w:top w:w="60" w:type="dxa"/>
              <w:left w:w="100" w:type="dxa"/>
              <w:bottom w:w="60" w:type="dxa"/>
              <w:right w:w="100" w:type="dxa"/>
            </w:tcMar>
            <w:vAlign w:val="bottom"/>
          </w:tcPr>
          <w:p w14:paraId="1963B66E" w14:textId="77777777" w:rsidR="00DA2E74" w:rsidRPr="00DA2E74" w:rsidRDefault="00DA2E74" w:rsidP="00DA2E74">
            <w:pPr>
              <w:widowControl w:val="0"/>
              <w:autoSpaceDE w:val="0"/>
              <w:autoSpaceDN w:val="0"/>
              <w:adjustRightInd w:val="0"/>
              <w:rPr>
                <w:noProof w:val="0"/>
                <w:lang w:val="en-US"/>
              </w:rPr>
            </w:pPr>
            <w:r w:rsidRPr="00DA2E74">
              <w:rPr>
                <w:noProof w:val="0"/>
                <w:lang w:val="ro-MD"/>
              </w:rPr>
              <w:t xml:space="preserve">Focal </w:t>
            </w:r>
            <w:proofErr w:type="spellStart"/>
            <w:r w:rsidRPr="00DA2E74">
              <w:rPr>
                <w:noProof w:val="0"/>
                <w:lang w:val="ro-MD"/>
              </w:rPr>
              <w:t>length</w:t>
            </w:r>
            <w:proofErr w:type="spellEnd"/>
          </w:p>
        </w:tc>
        <w:tc>
          <w:tcPr>
            <w:tcW w:w="3693" w:type="pct"/>
            <w:tcMar>
              <w:top w:w="60" w:type="dxa"/>
              <w:left w:w="100" w:type="dxa"/>
              <w:bottom w:w="60" w:type="dxa"/>
              <w:right w:w="100" w:type="dxa"/>
            </w:tcMar>
            <w:vAlign w:val="bottom"/>
          </w:tcPr>
          <w:p w14:paraId="215A51A3" w14:textId="77777777" w:rsidR="00DA2E74" w:rsidRPr="00DA2E74" w:rsidRDefault="00DA2E74" w:rsidP="00DA2E74">
            <w:pPr>
              <w:widowControl w:val="0"/>
              <w:autoSpaceDE w:val="0"/>
              <w:autoSpaceDN w:val="0"/>
              <w:adjustRightInd w:val="0"/>
              <w:rPr>
                <w:noProof w:val="0"/>
                <w:lang w:val="en-US"/>
              </w:rPr>
            </w:pPr>
            <w:r w:rsidRPr="00DA2E74">
              <w:rPr>
                <w:rFonts w:eastAsia="CIDFont+F1"/>
                <w:noProof w:val="0"/>
                <w:lang w:val="ro-MD"/>
              </w:rPr>
              <w:t xml:space="preserve">  Minimum 30 – 180 mm</w:t>
            </w:r>
          </w:p>
        </w:tc>
      </w:tr>
      <w:tr w:rsidR="00DA2E74" w:rsidRPr="00DA2E74" w14:paraId="0964B3CD" w14:textId="77777777" w:rsidTr="00003BBF">
        <w:tc>
          <w:tcPr>
            <w:tcW w:w="1307" w:type="pct"/>
            <w:gridSpan w:val="2"/>
            <w:tcMar>
              <w:top w:w="60" w:type="dxa"/>
              <w:left w:w="100" w:type="dxa"/>
              <w:bottom w:w="60" w:type="dxa"/>
              <w:right w:w="100" w:type="dxa"/>
            </w:tcMar>
            <w:vAlign w:val="bottom"/>
          </w:tcPr>
          <w:p w14:paraId="46DE33B0"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ro-MD"/>
              </w:rPr>
              <w:t>Field</w:t>
            </w:r>
            <w:proofErr w:type="spellEnd"/>
            <w:r w:rsidRPr="00DA2E74">
              <w:rPr>
                <w:noProof w:val="0"/>
                <w:lang w:val="ro-MD"/>
              </w:rPr>
              <w:t xml:space="preserve"> of </w:t>
            </w:r>
            <w:proofErr w:type="spellStart"/>
            <w:r w:rsidRPr="00DA2E74">
              <w:rPr>
                <w:noProof w:val="0"/>
                <w:lang w:val="ro-MD"/>
              </w:rPr>
              <w:t>View</w:t>
            </w:r>
            <w:proofErr w:type="spellEnd"/>
          </w:p>
        </w:tc>
        <w:tc>
          <w:tcPr>
            <w:tcW w:w="3693" w:type="pct"/>
            <w:tcMar>
              <w:top w:w="60" w:type="dxa"/>
              <w:left w:w="100" w:type="dxa"/>
              <w:bottom w:w="60" w:type="dxa"/>
              <w:right w:w="100" w:type="dxa"/>
            </w:tcMar>
            <w:vAlign w:val="bottom"/>
          </w:tcPr>
          <w:p w14:paraId="5571CA24" w14:textId="77777777" w:rsidR="00DA2E74" w:rsidRPr="00DA2E74" w:rsidRDefault="00DA2E74" w:rsidP="00DA2E74">
            <w:pPr>
              <w:widowControl w:val="0"/>
              <w:autoSpaceDE w:val="0"/>
              <w:autoSpaceDN w:val="0"/>
              <w:adjustRightInd w:val="0"/>
              <w:rPr>
                <w:noProof w:val="0"/>
                <w:lang w:val="en-US"/>
              </w:rPr>
            </w:pPr>
            <w:r w:rsidRPr="00DA2E74">
              <w:rPr>
                <w:rFonts w:eastAsia="CIDFont+F1"/>
                <w:noProof w:val="0"/>
                <w:lang w:val="ro-MD"/>
              </w:rPr>
              <w:t xml:space="preserve">  at </w:t>
            </w:r>
            <w:proofErr w:type="spellStart"/>
            <w:r w:rsidRPr="00DA2E74">
              <w:rPr>
                <w:rFonts w:eastAsia="CIDFont+F1"/>
                <w:noProof w:val="0"/>
                <w:lang w:val="ro-MD"/>
              </w:rPr>
              <w:t>least</w:t>
            </w:r>
            <w:proofErr w:type="spellEnd"/>
            <w:r w:rsidRPr="00DA2E74">
              <w:rPr>
                <w:rFonts w:eastAsia="CIDFont+F1"/>
                <w:noProof w:val="0"/>
                <w:lang w:val="ro-MD"/>
              </w:rPr>
              <w:t xml:space="preserve"> 14.6° - 2.4° (H)</w:t>
            </w:r>
          </w:p>
        </w:tc>
      </w:tr>
      <w:tr w:rsidR="00DA2E74" w:rsidRPr="00DA2E74" w14:paraId="07ABEB5E" w14:textId="77777777" w:rsidTr="00003BBF">
        <w:tc>
          <w:tcPr>
            <w:tcW w:w="1307" w:type="pct"/>
            <w:gridSpan w:val="2"/>
            <w:tcMar>
              <w:top w:w="60" w:type="dxa"/>
              <w:left w:w="100" w:type="dxa"/>
              <w:bottom w:w="60" w:type="dxa"/>
              <w:right w:w="100" w:type="dxa"/>
            </w:tcMar>
            <w:vAlign w:val="bottom"/>
          </w:tcPr>
          <w:p w14:paraId="77528873"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ro-MD"/>
              </w:rPr>
              <w:t>Continuous</w:t>
            </w:r>
            <w:proofErr w:type="spellEnd"/>
            <w:r w:rsidRPr="00DA2E74">
              <w:rPr>
                <w:noProof w:val="0"/>
                <w:lang w:val="ro-MD"/>
              </w:rPr>
              <w:t xml:space="preserve"> </w:t>
            </w:r>
            <w:proofErr w:type="spellStart"/>
            <w:r w:rsidRPr="00DA2E74">
              <w:rPr>
                <w:noProof w:val="0"/>
                <w:lang w:val="ro-MD"/>
              </w:rPr>
              <w:t>Optical</w:t>
            </w:r>
            <w:proofErr w:type="spellEnd"/>
            <w:r w:rsidRPr="00DA2E74">
              <w:rPr>
                <w:noProof w:val="0"/>
                <w:lang w:val="ro-MD"/>
              </w:rPr>
              <w:t xml:space="preserve"> </w:t>
            </w:r>
            <w:proofErr w:type="spellStart"/>
            <w:r w:rsidRPr="00DA2E74">
              <w:rPr>
                <w:noProof w:val="0"/>
                <w:lang w:val="ro-MD"/>
              </w:rPr>
              <w:t>Zoom</w:t>
            </w:r>
            <w:proofErr w:type="spellEnd"/>
          </w:p>
        </w:tc>
        <w:tc>
          <w:tcPr>
            <w:tcW w:w="3693" w:type="pct"/>
            <w:tcMar>
              <w:top w:w="60" w:type="dxa"/>
              <w:left w:w="100" w:type="dxa"/>
              <w:bottom w:w="60" w:type="dxa"/>
              <w:right w:w="100" w:type="dxa"/>
            </w:tcMar>
            <w:vAlign w:val="bottom"/>
          </w:tcPr>
          <w:p w14:paraId="3449A0D5" w14:textId="77777777" w:rsidR="00DA2E74" w:rsidRPr="00DA2E74" w:rsidRDefault="00DA2E74" w:rsidP="00DA2E74">
            <w:pPr>
              <w:widowControl w:val="0"/>
              <w:autoSpaceDE w:val="0"/>
              <w:autoSpaceDN w:val="0"/>
              <w:adjustRightInd w:val="0"/>
              <w:rPr>
                <w:noProof w:val="0"/>
                <w:lang w:val="fr-FR"/>
              </w:rPr>
            </w:pPr>
            <w:r w:rsidRPr="00DA2E74">
              <w:rPr>
                <w:rFonts w:eastAsia="CIDFont+F1"/>
                <w:noProof w:val="0"/>
                <w:lang w:val="ro-MD"/>
              </w:rPr>
              <w:t xml:space="preserve">  Yes, </w:t>
            </w:r>
            <w:proofErr w:type="spellStart"/>
            <w:r w:rsidRPr="00DA2E74">
              <w:rPr>
                <w:rFonts w:eastAsia="CIDFont+F1"/>
                <w:noProof w:val="0"/>
                <w:lang w:val="ro-MD"/>
              </w:rPr>
              <w:t>up</w:t>
            </w:r>
            <w:proofErr w:type="spellEnd"/>
            <w:r w:rsidRPr="00DA2E74">
              <w:rPr>
                <w:rFonts w:eastAsia="CIDFont+F1"/>
                <w:noProof w:val="0"/>
                <w:lang w:val="ro-MD"/>
              </w:rPr>
              <w:t xml:space="preserve"> </w:t>
            </w:r>
            <w:proofErr w:type="spellStart"/>
            <w:r w:rsidRPr="00DA2E74">
              <w:rPr>
                <w:rFonts w:eastAsia="CIDFont+F1"/>
                <w:noProof w:val="0"/>
                <w:lang w:val="ro-MD"/>
              </w:rPr>
              <w:t>to</w:t>
            </w:r>
            <w:proofErr w:type="spellEnd"/>
            <w:r w:rsidRPr="00DA2E74">
              <w:rPr>
                <w:rFonts w:eastAsia="CIDFont+F1"/>
                <w:noProof w:val="0"/>
                <w:lang w:val="ro-MD"/>
              </w:rPr>
              <w:t xml:space="preserve"> 6x</w:t>
            </w:r>
          </w:p>
        </w:tc>
      </w:tr>
      <w:tr w:rsidR="00DA2E74" w:rsidRPr="00DA2E74" w14:paraId="63362652" w14:textId="77777777" w:rsidTr="00003BBF">
        <w:tc>
          <w:tcPr>
            <w:tcW w:w="1307" w:type="pct"/>
            <w:gridSpan w:val="2"/>
            <w:tcMar>
              <w:top w:w="60" w:type="dxa"/>
              <w:left w:w="100" w:type="dxa"/>
              <w:bottom w:w="60" w:type="dxa"/>
              <w:right w:w="100" w:type="dxa"/>
            </w:tcMar>
            <w:vAlign w:val="bottom"/>
          </w:tcPr>
          <w:p w14:paraId="69711C69"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Continuous</w:t>
            </w:r>
            <w:proofErr w:type="spellEnd"/>
            <w:r w:rsidRPr="00DA2E74">
              <w:rPr>
                <w:noProof w:val="0"/>
                <w:lang w:val="ro-MD"/>
              </w:rPr>
              <w:t xml:space="preserve"> Digital </w:t>
            </w:r>
            <w:proofErr w:type="spellStart"/>
            <w:r w:rsidRPr="00DA2E74">
              <w:rPr>
                <w:noProof w:val="0"/>
                <w:lang w:val="ro-MD"/>
              </w:rPr>
              <w:t>Zoom</w:t>
            </w:r>
            <w:proofErr w:type="spellEnd"/>
          </w:p>
        </w:tc>
        <w:tc>
          <w:tcPr>
            <w:tcW w:w="3693" w:type="pct"/>
            <w:tcMar>
              <w:top w:w="60" w:type="dxa"/>
              <w:left w:w="100" w:type="dxa"/>
              <w:bottom w:w="60" w:type="dxa"/>
              <w:right w:w="100" w:type="dxa"/>
            </w:tcMar>
            <w:vAlign w:val="bottom"/>
          </w:tcPr>
          <w:p w14:paraId="335BC8E1"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  Yes, </w:t>
            </w:r>
            <w:proofErr w:type="spellStart"/>
            <w:r w:rsidRPr="00DA2E74">
              <w:rPr>
                <w:rFonts w:eastAsia="CIDFont+F1"/>
                <w:noProof w:val="0"/>
                <w:lang w:val="ro-MD"/>
              </w:rPr>
              <w:t>up</w:t>
            </w:r>
            <w:proofErr w:type="spellEnd"/>
            <w:r w:rsidRPr="00DA2E74">
              <w:rPr>
                <w:rFonts w:eastAsia="CIDFont+F1"/>
                <w:noProof w:val="0"/>
                <w:lang w:val="ro-MD"/>
              </w:rPr>
              <w:t xml:space="preserve"> </w:t>
            </w:r>
            <w:proofErr w:type="spellStart"/>
            <w:r w:rsidRPr="00DA2E74">
              <w:rPr>
                <w:rFonts w:eastAsia="CIDFont+F1"/>
                <w:noProof w:val="0"/>
                <w:lang w:val="ro-MD"/>
              </w:rPr>
              <w:t>to</w:t>
            </w:r>
            <w:proofErr w:type="spellEnd"/>
            <w:r w:rsidRPr="00DA2E74">
              <w:rPr>
                <w:rFonts w:eastAsia="CIDFont+F1"/>
                <w:noProof w:val="0"/>
                <w:lang w:val="ro-MD"/>
              </w:rPr>
              <w:t xml:space="preserve"> 8x</w:t>
            </w:r>
          </w:p>
        </w:tc>
      </w:tr>
      <w:tr w:rsidR="00DA2E74" w:rsidRPr="00DA2E74" w14:paraId="38977761" w14:textId="77777777" w:rsidTr="00003BBF">
        <w:tc>
          <w:tcPr>
            <w:tcW w:w="1307" w:type="pct"/>
            <w:gridSpan w:val="2"/>
            <w:tcMar>
              <w:top w:w="60" w:type="dxa"/>
              <w:left w:w="100" w:type="dxa"/>
              <w:bottom w:w="60" w:type="dxa"/>
              <w:right w:w="100" w:type="dxa"/>
            </w:tcMar>
            <w:vAlign w:val="bottom"/>
          </w:tcPr>
          <w:p w14:paraId="2F68F5AD"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Focus</w:t>
            </w:r>
          </w:p>
        </w:tc>
        <w:tc>
          <w:tcPr>
            <w:tcW w:w="3693" w:type="pct"/>
            <w:tcMar>
              <w:top w:w="60" w:type="dxa"/>
              <w:left w:w="100" w:type="dxa"/>
              <w:bottom w:w="60" w:type="dxa"/>
              <w:right w:w="100" w:type="dxa"/>
            </w:tcMar>
            <w:vAlign w:val="bottom"/>
          </w:tcPr>
          <w:p w14:paraId="68A5B82D"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   Automatic or Manual (</w:t>
            </w:r>
            <w:proofErr w:type="spellStart"/>
            <w:r w:rsidRPr="00DA2E74">
              <w:rPr>
                <w:rFonts w:eastAsia="CIDFont+F1"/>
                <w:noProof w:val="0"/>
                <w:lang w:val="ro-MD"/>
              </w:rPr>
              <w:t>remote</w:t>
            </w:r>
            <w:proofErr w:type="spellEnd"/>
            <w:r w:rsidRPr="00DA2E74">
              <w:rPr>
                <w:rFonts w:eastAsia="CIDFont+F1"/>
                <w:noProof w:val="0"/>
                <w:lang w:val="ro-MD"/>
              </w:rPr>
              <w:t>)</w:t>
            </w:r>
          </w:p>
        </w:tc>
      </w:tr>
      <w:tr w:rsidR="00DA2E74" w:rsidRPr="00DA2E74" w14:paraId="34F60001" w14:textId="77777777" w:rsidTr="00003BBF">
        <w:tc>
          <w:tcPr>
            <w:tcW w:w="1307" w:type="pct"/>
            <w:gridSpan w:val="2"/>
            <w:tcMar>
              <w:top w:w="60" w:type="dxa"/>
              <w:left w:w="100" w:type="dxa"/>
              <w:bottom w:w="60" w:type="dxa"/>
              <w:right w:w="100" w:type="dxa"/>
            </w:tcMar>
            <w:vAlign w:val="bottom"/>
          </w:tcPr>
          <w:p w14:paraId="25CBA6B2"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Image</w:t>
            </w:r>
            <w:proofErr w:type="spellEnd"/>
            <w:r w:rsidRPr="00DA2E74">
              <w:rPr>
                <w:noProof w:val="0"/>
                <w:lang w:val="ro-MD"/>
              </w:rPr>
              <w:t xml:space="preserve"> </w:t>
            </w:r>
            <w:proofErr w:type="spellStart"/>
            <w:r w:rsidRPr="00DA2E74">
              <w:rPr>
                <w:noProof w:val="0"/>
                <w:lang w:val="ro-MD"/>
              </w:rPr>
              <w:t>stabilization</w:t>
            </w:r>
            <w:proofErr w:type="spellEnd"/>
          </w:p>
        </w:tc>
        <w:tc>
          <w:tcPr>
            <w:tcW w:w="3693" w:type="pct"/>
            <w:tcMar>
              <w:top w:w="60" w:type="dxa"/>
              <w:left w:w="100" w:type="dxa"/>
              <w:bottom w:w="60" w:type="dxa"/>
              <w:right w:w="100" w:type="dxa"/>
            </w:tcMar>
            <w:vAlign w:val="bottom"/>
          </w:tcPr>
          <w:p w14:paraId="10C6C811"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   Yes (</w:t>
            </w:r>
            <w:proofErr w:type="spellStart"/>
            <w:r w:rsidRPr="00DA2E74">
              <w:rPr>
                <w:rFonts w:eastAsia="CIDFont+F1"/>
                <w:noProof w:val="0"/>
                <w:lang w:val="ro-MD"/>
              </w:rPr>
              <w:t>using</w:t>
            </w:r>
            <w:proofErr w:type="spellEnd"/>
            <w:r w:rsidRPr="00DA2E74">
              <w:rPr>
                <w:rFonts w:eastAsia="CIDFont+F1"/>
                <w:noProof w:val="0"/>
                <w:lang w:val="ro-MD"/>
              </w:rPr>
              <w:t xml:space="preserve"> VPU/ST)</w:t>
            </w:r>
          </w:p>
        </w:tc>
      </w:tr>
      <w:tr w:rsidR="00DA2E74" w:rsidRPr="00DA2E74" w14:paraId="258F0278" w14:textId="77777777" w:rsidTr="00003BBF">
        <w:tc>
          <w:tcPr>
            <w:tcW w:w="1307" w:type="pct"/>
            <w:gridSpan w:val="2"/>
            <w:tcMar>
              <w:top w:w="60" w:type="dxa"/>
              <w:left w:w="100" w:type="dxa"/>
              <w:bottom w:w="60" w:type="dxa"/>
              <w:right w:w="100" w:type="dxa"/>
            </w:tcMar>
            <w:vAlign w:val="bottom"/>
          </w:tcPr>
          <w:p w14:paraId="5C6AF94F" w14:textId="77777777" w:rsidR="00DA2E74" w:rsidRPr="00DA2E74" w:rsidRDefault="00DA2E74" w:rsidP="00DA2E74">
            <w:pPr>
              <w:widowControl w:val="0"/>
              <w:rPr>
                <w:noProof w:val="0"/>
                <w:lang w:val="ro-MD" w:eastAsia="ru-MD"/>
              </w:rPr>
            </w:pPr>
            <w:proofErr w:type="spellStart"/>
            <w:r w:rsidRPr="00DA2E74">
              <w:rPr>
                <w:noProof w:val="0"/>
                <w:lang w:val="ro-MD" w:eastAsia="ru-MD"/>
              </w:rPr>
              <w:t>Image</w:t>
            </w:r>
            <w:proofErr w:type="spellEnd"/>
            <w:r w:rsidRPr="00DA2E74">
              <w:rPr>
                <w:noProof w:val="0"/>
                <w:lang w:val="ro-MD" w:eastAsia="ru-MD"/>
              </w:rPr>
              <w:t xml:space="preserve"> </w:t>
            </w:r>
            <w:proofErr w:type="spellStart"/>
            <w:r w:rsidRPr="00DA2E74">
              <w:rPr>
                <w:noProof w:val="0"/>
                <w:lang w:val="ro-MD" w:eastAsia="ru-MD"/>
              </w:rPr>
              <w:t>processing</w:t>
            </w:r>
            <w:proofErr w:type="spellEnd"/>
          </w:p>
          <w:p w14:paraId="0EEB2877" w14:textId="77777777" w:rsidR="00DA2E74" w:rsidRPr="00DA2E74" w:rsidRDefault="00DA2E74" w:rsidP="00DA2E74">
            <w:pPr>
              <w:widowControl w:val="0"/>
              <w:jc w:val="center"/>
              <w:rPr>
                <w:noProof w:val="0"/>
                <w:lang w:val="ro-MD" w:eastAsia="ru-MD"/>
              </w:rPr>
            </w:pPr>
          </w:p>
          <w:p w14:paraId="6E7C0BC2" w14:textId="77777777" w:rsidR="00DA2E74" w:rsidRPr="00DA2E74" w:rsidRDefault="00DA2E74" w:rsidP="00DA2E74">
            <w:pPr>
              <w:widowControl w:val="0"/>
              <w:jc w:val="center"/>
              <w:rPr>
                <w:noProof w:val="0"/>
                <w:lang w:val="ro-MD" w:eastAsia="ru-MD"/>
              </w:rPr>
            </w:pPr>
          </w:p>
          <w:p w14:paraId="27DC09F7" w14:textId="77777777" w:rsidR="00DA2E74" w:rsidRPr="00DA2E74" w:rsidRDefault="00DA2E74" w:rsidP="00DA2E74">
            <w:pPr>
              <w:widowControl w:val="0"/>
              <w:jc w:val="center"/>
              <w:rPr>
                <w:noProof w:val="0"/>
                <w:lang w:val="ro-MD" w:eastAsia="ru-MD"/>
              </w:rPr>
            </w:pPr>
          </w:p>
          <w:p w14:paraId="3F76FF34" w14:textId="77777777" w:rsidR="00DA2E74" w:rsidRPr="00DA2E74" w:rsidRDefault="00DA2E74" w:rsidP="00DA2E74">
            <w:pPr>
              <w:widowControl w:val="0"/>
              <w:jc w:val="center"/>
              <w:rPr>
                <w:noProof w:val="0"/>
                <w:lang w:val="ro-MD" w:eastAsia="ru-MD"/>
              </w:rPr>
            </w:pPr>
          </w:p>
          <w:p w14:paraId="532949C0" w14:textId="77777777" w:rsidR="00DA2E74" w:rsidRPr="00DA2E74" w:rsidRDefault="00DA2E74" w:rsidP="00DA2E74">
            <w:pPr>
              <w:widowControl w:val="0"/>
              <w:jc w:val="center"/>
              <w:rPr>
                <w:noProof w:val="0"/>
                <w:lang w:val="ro-MD" w:eastAsia="ru-MD"/>
              </w:rPr>
            </w:pPr>
          </w:p>
          <w:p w14:paraId="71FF3F1C" w14:textId="77777777" w:rsidR="00DA2E74" w:rsidRPr="00DA2E74" w:rsidRDefault="00DA2E74" w:rsidP="00DA2E74">
            <w:pPr>
              <w:widowControl w:val="0"/>
              <w:jc w:val="center"/>
              <w:rPr>
                <w:noProof w:val="0"/>
                <w:lang w:val="ro-MD" w:eastAsia="ru-MD"/>
              </w:rPr>
            </w:pPr>
          </w:p>
          <w:p w14:paraId="682518BE" w14:textId="77777777" w:rsidR="00DA2E74" w:rsidRPr="00DA2E74" w:rsidRDefault="00DA2E74" w:rsidP="00DA2E74">
            <w:pPr>
              <w:widowControl w:val="0"/>
              <w:autoSpaceDE w:val="0"/>
              <w:autoSpaceDN w:val="0"/>
              <w:adjustRightInd w:val="0"/>
              <w:rPr>
                <w:noProof w:val="0"/>
                <w:lang w:val="ro-MD"/>
              </w:rPr>
            </w:pPr>
          </w:p>
        </w:tc>
        <w:tc>
          <w:tcPr>
            <w:tcW w:w="3693" w:type="pct"/>
            <w:tcMar>
              <w:top w:w="60" w:type="dxa"/>
              <w:left w:w="100" w:type="dxa"/>
              <w:bottom w:w="60" w:type="dxa"/>
              <w:right w:w="100" w:type="dxa"/>
            </w:tcMar>
            <w:vAlign w:val="bottom"/>
          </w:tcPr>
          <w:p w14:paraId="72332FB9" w14:textId="77777777" w:rsidR="00DA2E74" w:rsidRPr="00DA2E74" w:rsidRDefault="00DA2E74" w:rsidP="00DA2E74">
            <w:pPr>
              <w:rPr>
                <w:rFonts w:eastAsia="Calibri"/>
                <w:noProof w:val="0"/>
                <w:lang w:val="ro-MD"/>
              </w:rPr>
            </w:pPr>
            <w:r w:rsidRPr="00DA2E74">
              <w:rPr>
                <w:rFonts w:eastAsia="Calibri"/>
                <w:noProof w:val="0"/>
                <w:lang w:val="ro-MD"/>
              </w:rPr>
              <w:t xml:space="preserve">  -</w:t>
            </w:r>
            <w:proofErr w:type="spellStart"/>
            <w:r w:rsidRPr="00DA2E74">
              <w:rPr>
                <w:rFonts w:eastAsia="Calibri"/>
                <w:noProof w:val="0"/>
                <w:lang w:val="ro-MD"/>
              </w:rPr>
              <w:t>Tuneable</w:t>
            </w:r>
            <w:proofErr w:type="spellEnd"/>
            <w:r w:rsidRPr="00DA2E74">
              <w:rPr>
                <w:rFonts w:eastAsia="Calibri"/>
                <w:noProof w:val="0"/>
                <w:lang w:val="ro-MD"/>
              </w:rPr>
              <w:t xml:space="preserve"> Digital Detail </w:t>
            </w:r>
            <w:proofErr w:type="spellStart"/>
            <w:r w:rsidRPr="00DA2E74">
              <w:rPr>
                <w:rFonts w:eastAsia="Calibri"/>
                <w:noProof w:val="0"/>
                <w:lang w:val="ro-MD"/>
              </w:rPr>
              <w:t>Enhancement</w:t>
            </w:r>
            <w:proofErr w:type="spellEnd"/>
          </w:p>
          <w:p w14:paraId="30BAD254" w14:textId="77777777" w:rsidR="00DA2E74" w:rsidRPr="00DA2E74" w:rsidRDefault="00DA2E74" w:rsidP="00DA2E74">
            <w:pPr>
              <w:rPr>
                <w:rFonts w:eastAsia="Calibri"/>
                <w:noProof w:val="0"/>
                <w:lang w:val="ro-MD"/>
              </w:rPr>
            </w:pPr>
            <w:r w:rsidRPr="00DA2E74">
              <w:rPr>
                <w:rFonts w:eastAsia="Calibri"/>
                <w:noProof w:val="0"/>
                <w:lang w:val="ro-MD"/>
              </w:rPr>
              <w:t xml:space="preserve">  -</w:t>
            </w:r>
            <w:proofErr w:type="spellStart"/>
            <w:r w:rsidRPr="00DA2E74">
              <w:rPr>
                <w:rFonts w:eastAsia="Calibri"/>
                <w:noProof w:val="0"/>
                <w:lang w:val="ro-MD"/>
              </w:rPr>
              <w:t>Brightness</w:t>
            </w:r>
            <w:proofErr w:type="spellEnd"/>
          </w:p>
          <w:p w14:paraId="0A23BFC1" w14:textId="77777777" w:rsidR="00DA2E74" w:rsidRPr="00DA2E74" w:rsidRDefault="00DA2E74" w:rsidP="00DA2E74">
            <w:pPr>
              <w:rPr>
                <w:rFonts w:eastAsia="Calibri"/>
                <w:noProof w:val="0"/>
                <w:lang w:val="ro-MD"/>
              </w:rPr>
            </w:pPr>
            <w:r w:rsidRPr="00DA2E74">
              <w:rPr>
                <w:rFonts w:eastAsia="Calibri"/>
                <w:noProof w:val="0"/>
                <w:lang w:val="ro-MD"/>
              </w:rPr>
              <w:t xml:space="preserve"> - Contrast</w:t>
            </w:r>
          </w:p>
          <w:p w14:paraId="187FFD6C" w14:textId="77777777" w:rsidR="00DA2E74" w:rsidRPr="00DA2E74" w:rsidRDefault="00DA2E74" w:rsidP="00DA2E74">
            <w:pPr>
              <w:rPr>
                <w:rFonts w:eastAsia="Calibri"/>
                <w:noProof w:val="0"/>
                <w:lang w:val="ro-MD"/>
              </w:rPr>
            </w:pPr>
            <w:r w:rsidRPr="00DA2E74">
              <w:rPr>
                <w:rFonts w:eastAsia="Calibri"/>
                <w:noProof w:val="0"/>
                <w:lang w:val="ro-MD"/>
              </w:rPr>
              <w:t xml:space="preserve"> - Digital </w:t>
            </w:r>
            <w:proofErr w:type="spellStart"/>
            <w:r w:rsidRPr="00DA2E74">
              <w:rPr>
                <w:rFonts w:eastAsia="Calibri"/>
                <w:noProof w:val="0"/>
                <w:lang w:val="ro-MD"/>
              </w:rPr>
              <w:t>Noise</w:t>
            </w:r>
            <w:proofErr w:type="spellEnd"/>
            <w:r w:rsidRPr="00DA2E74">
              <w:rPr>
                <w:rFonts w:eastAsia="Calibri"/>
                <w:noProof w:val="0"/>
                <w:lang w:val="ro-MD"/>
              </w:rPr>
              <w:t xml:space="preserve"> </w:t>
            </w:r>
            <w:proofErr w:type="spellStart"/>
            <w:r w:rsidRPr="00DA2E74">
              <w:rPr>
                <w:rFonts w:eastAsia="Calibri"/>
                <w:noProof w:val="0"/>
                <w:lang w:val="ro-MD"/>
              </w:rPr>
              <w:t>Reduction</w:t>
            </w:r>
            <w:proofErr w:type="spellEnd"/>
          </w:p>
          <w:p w14:paraId="0129D574" w14:textId="77777777" w:rsidR="00DA2E74" w:rsidRPr="00DA2E74" w:rsidRDefault="00DA2E74" w:rsidP="00DA2E74">
            <w:pPr>
              <w:rPr>
                <w:rFonts w:eastAsia="Calibri"/>
                <w:noProof w:val="0"/>
                <w:lang w:val="ro-MD"/>
              </w:rPr>
            </w:pPr>
            <w:r w:rsidRPr="00DA2E74">
              <w:rPr>
                <w:rFonts w:eastAsia="Calibri"/>
                <w:noProof w:val="0"/>
                <w:lang w:val="ro-MD"/>
              </w:rPr>
              <w:t xml:space="preserve">  -Non </w:t>
            </w:r>
            <w:proofErr w:type="spellStart"/>
            <w:r w:rsidRPr="00DA2E74">
              <w:rPr>
                <w:rFonts w:eastAsia="Calibri"/>
                <w:noProof w:val="0"/>
                <w:lang w:val="ro-MD"/>
              </w:rPr>
              <w:t>uniformity</w:t>
            </w:r>
            <w:proofErr w:type="spellEnd"/>
            <w:r w:rsidRPr="00DA2E74">
              <w:rPr>
                <w:rFonts w:eastAsia="Calibri"/>
                <w:noProof w:val="0"/>
                <w:lang w:val="ro-MD"/>
              </w:rPr>
              <w:t xml:space="preserve"> </w:t>
            </w:r>
            <w:proofErr w:type="spellStart"/>
            <w:r w:rsidRPr="00DA2E74">
              <w:rPr>
                <w:rFonts w:eastAsia="Calibri"/>
                <w:noProof w:val="0"/>
                <w:lang w:val="ro-MD"/>
              </w:rPr>
              <w:t>correction</w:t>
            </w:r>
            <w:proofErr w:type="spellEnd"/>
          </w:p>
          <w:p w14:paraId="3CEE85FA" w14:textId="77777777" w:rsidR="00DA2E74" w:rsidRPr="00DA2E74" w:rsidRDefault="00DA2E74" w:rsidP="00DA2E74">
            <w:pPr>
              <w:rPr>
                <w:rFonts w:eastAsia="Calibri"/>
                <w:noProof w:val="0"/>
                <w:lang w:val="ro-MD"/>
              </w:rPr>
            </w:pPr>
            <w:r w:rsidRPr="00DA2E74">
              <w:rPr>
                <w:rFonts w:eastAsia="Calibri"/>
                <w:noProof w:val="0"/>
                <w:lang w:val="ro-MD"/>
              </w:rPr>
              <w:t xml:space="preserve">  -White Hot / Black Hot</w:t>
            </w:r>
          </w:p>
          <w:p w14:paraId="2596A290" w14:textId="77777777" w:rsidR="00DA2E74" w:rsidRPr="00DA2E74" w:rsidRDefault="00DA2E74" w:rsidP="00DA2E74">
            <w:pPr>
              <w:rPr>
                <w:rFonts w:eastAsia="Calibri"/>
                <w:noProof w:val="0"/>
                <w:lang w:val="ro-MD"/>
              </w:rPr>
            </w:pPr>
            <w:r w:rsidRPr="00DA2E74">
              <w:rPr>
                <w:rFonts w:eastAsia="Calibri"/>
                <w:noProof w:val="0"/>
                <w:lang w:val="ro-MD"/>
              </w:rPr>
              <w:t xml:space="preserve">  -</w:t>
            </w:r>
            <w:proofErr w:type="spellStart"/>
            <w:r w:rsidRPr="00DA2E74">
              <w:rPr>
                <w:rFonts w:eastAsia="Calibri"/>
                <w:noProof w:val="0"/>
                <w:lang w:val="ro-MD"/>
              </w:rPr>
              <w:t>Colour</w:t>
            </w:r>
            <w:proofErr w:type="spellEnd"/>
            <w:r w:rsidRPr="00DA2E74">
              <w:rPr>
                <w:rFonts w:eastAsia="Calibri"/>
                <w:noProof w:val="0"/>
                <w:lang w:val="ro-MD"/>
              </w:rPr>
              <w:t xml:space="preserve"> </w:t>
            </w:r>
            <w:proofErr w:type="spellStart"/>
            <w:r w:rsidRPr="00DA2E74">
              <w:rPr>
                <w:rFonts w:eastAsia="Calibri"/>
                <w:noProof w:val="0"/>
                <w:lang w:val="ro-MD"/>
              </w:rPr>
              <w:t>Palette</w:t>
            </w:r>
            <w:proofErr w:type="spellEnd"/>
          </w:p>
          <w:p w14:paraId="1EE72BFB"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rPr>
              <w:t xml:space="preserve">  -OSD</w:t>
            </w:r>
          </w:p>
        </w:tc>
      </w:tr>
      <w:tr w:rsidR="00DA2E74" w:rsidRPr="00DA2E74" w14:paraId="6D5194CB" w14:textId="77777777" w:rsidTr="00003BBF">
        <w:tc>
          <w:tcPr>
            <w:tcW w:w="1307" w:type="pct"/>
            <w:gridSpan w:val="2"/>
            <w:tcMar>
              <w:top w:w="60" w:type="dxa"/>
              <w:left w:w="100" w:type="dxa"/>
              <w:bottom w:w="60" w:type="dxa"/>
              <w:right w:w="100" w:type="dxa"/>
            </w:tcMar>
            <w:vAlign w:val="bottom"/>
          </w:tcPr>
          <w:p w14:paraId="7A5E779A"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 xml:space="preserve">Video </w:t>
            </w:r>
            <w:proofErr w:type="spellStart"/>
            <w:r w:rsidRPr="00DA2E74">
              <w:rPr>
                <w:noProof w:val="0"/>
                <w:lang w:val="ro-MD"/>
              </w:rPr>
              <w:t>outputs</w:t>
            </w:r>
            <w:proofErr w:type="spellEnd"/>
          </w:p>
        </w:tc>
        <w:tc>
          <w:tcPr>
            <w:tcW w:w="3693" w:type="pct"/>
            <w:tcMar>
              <w:top w:w="60" w:type="dxa"/>
              <w:left w:w="100" w:type="dxa"/>
              <w:bottom w:w="60" w:type="dxa"/>
              <w:right w:w="100" w:type="dxa"/>
            </w:tcMar>
            <w:vAlign w:val="bottom"/>
          </w:tcPr>
          <w:p w14:paraId="151F5020"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Analog, RTSP H.264 Ethernet </w:t>
            </w:r>
            <w:proofErr w:type="spellStart"/>
            <w:r w:rsidRPr="00DA2E74">
              <w:rPr>
                <w:rFonts w:eastAsia="CIDFont+F1"/>
                <w:noProof w:val="0"/>
                <w:lang w:val="ro-MD"/>
              </w:rPr>
              <w:t>stream</w:t>
            </w:r>
            <w:proofErr w:type="spellEnd"/>
          </w:p>
        </w:tc>
      </w:tr>
      <w:tr w:rsidR="00DA2E74" w:rsidRPr="00DA2E74" w14:paraId="55ACE655" w14:textId="77777777" w:rsidTr="00003BBF">
        <w:tc>
          <w:tcPr>
            <w:tcW w:w="1307" w:type="pct"/>
            <w:gridSpan w:val="2"/>
            <w:tcMar>
              <w:top w:w="60" w:type="dxa"/>
              <w:left w:w="100" w:type="dxa"/>
              <w:bottom w:w="60" w:type="dxa"/>
              <w:right w:w="100" w:type="dxa"/>
            </w:tcMar>
            <w:vAlign w:val="bottom"/>
          </w:tcPr>
          <w:p w14:paraId="6DC62049"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 xml:space="preserve">Control </w:t>
            </w:r>
            <w:proofErr w:type="spellStart"/>
            <w:r w:rsidRPr="00DA2E74">
              <w:rPr>
                <w:noProof w:val="0"/>
                <w:lang w:val="ro-MD"/>
              </w:rPr>
              <w:t>interface</w:t>
            </w:r>
            <w:proofErr w:type="spellEnd"/>
          </w:p>
        </w:tc>
        <w:tc>
          <w:tcPr>
            <w:tcW w:w="3693" w:type="pct"/>
            <w:tcMar>
              <w:top w:w="60" w:type="dxa"/>
              <w:left w:w="100" w:type="dxa"/>
              <w:bottom w:w="60" w:type="dxa"/>
              <w:right w:w="100" w:type="dxa"/>
            </w:tcMar>
            <w:vAlign w:val="bottom"/>
          </w:tcPr>
          <w:p w14:paraId="64D18A20"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Serial, Ethernet</w:t>
            </w:r>
          </w:p>
        </w:tc>
      </w:tr>
      <w:tr w:rsidR="00DA2E74" w:rsidRPr="00DA2E74" w14:paraId="48482C77" w14:textId="77777777" w:rsidTr="00003BBF">
        <w:tc>
          <w:tcPr>
            <w:tcW w:w="1307" w:type="pct"/>
            <w:gridSpan w:val="2"/>
            <w:tcMar>
              <w:top w:w="60" w:type="dxa"/>
              <w:left w:w="100" w:type="dxa"/>
              <w:bottom w:w="60" w:type="dxa"/>
              <w:right w:w="100" w:type="dxa"/>
            </w:tcMar>
            <w:vAlign w:val="bottom"/>
          </w:tcPr>
          <w:p w14:paraId="650D3C9E" w14:textId="77777777" w:rsidR="00DA2E74" w:rsidRPr="00DA2E74" w:rsidRDefault="00DA2E74" w:rsidP="00DA2E74">
            <w:pPr>
              <w:widowControl w:val="0"/>
              <w:autoSpaceDE w:val="0"/>
              <w:autoSpaceDN w:val="0"/>
              <w:adjustRightInd w:val="0"/>
              <w:rPr>
                <w:noProof w:val="0"/>
                <w:lang w:val="ro-MD"/>
              </w:rPr>
            </w:pPr>
            <w:proofErr w:type="spellStart"/>
            <w:r w:rsidRPr="00DA2E74">
              <w:rPr>
                <w:rFonts w:eastAsia="Courier New"/>
                <w:noProof w:val="0"/>
                <w:lang w:val="ro-MD"/>
              </w:rPr>
              <w:t>Consumption</w:t>
            </w:r>
            <w:proofErr w:type="spellEnd"/>
          </w:p>
        </w:tc>
        <w:tc>
          <w:tcPr>
            <w:tcW w:w="3693" w:type="pct"/>
            <w:tcMar>
              <w:top w:w="60" w:type="dxa"/>
              <w:left w:w="100" w:type="dxa"/>
              <w:bottom w:w="60" w:type="dxa"/>
              <w:right w:w="100" w:type="dxa"/>
            </w:tcMar>
            <w:vAlign w:val="bottom"/>
          </w:tcPr>
          <w:p w14:paraId="47DB6F43"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ourier New"/>
                <w:noProof w:val="0"/>
                <w:lang w:val="ro-MD"/>
              </w:rPr>
              <w:t xml:space="preserve">15 W </w:t>
            </w:r>
            <w:proofErr w:type="spellStart"/>
            <w:r w:rsidRPr="00DA2E74">
              <w:rPr>
                <w:rFonts w:eastAsia="Courier New"/>
                <w:noProof w:val="0"/>
                <w:lang w:val="ro-MD"/>
              </w:rPr>
              <w:t>typical</w:t>
            </w:r>
            <w:proofErr w:type="spellEnd"/>
            <w:r w:rsidRPr="00DA2E74">
              <w:rPr>
                <w:rFonts w:eastAsia="Courier New"/>
                <w:noProof w:val="0"/>
                <w:lang w:val="ro-MD"/>
              </w:rPr>
              <w:t xml:space="preserve">, &lt;60W maximum </w:t>
            </w:r>
            <w:proofErr w:type="spellStart"/>
            <w:r w:rsidRPr="00DA2E74">
              <w:rPr>
                <w:rFonts w:eastAsia="CIDFont+F1"/>
                <w:noProof w:val="0"/>
                <w:lang w:val="ro-MD"/>
              </w:rPr>
              <w:t>with</w:t>
            </w:r>
            <w:proofErr w:type="spellEnd"/>
            <w:r w:rsidRPr="00DA2E74">
              <w:rPr>
                <w:rFonts w:eastAsia="CIDFont+F1"/>
                <w:noProof w:val="0"/>
                <w:lang w:val="ro-MD"/>
              </w:rPr>
              <w:t xml:space="preserve"> </w:t>
            </w:r>
            <w:proofErr w:type="spellStart"/>
            <w:r w:rsidRPr="00DA2E74">
              <w:rPr>
                <w:rFonts w:eastAsia="CIDFont+F1"/>
                <w:noProof w:val="0"/>
                <w:lang w:val="ro-MD"/>
              </w:rPr>
              <w:t>heaters</w:t>
            </w:r>
            <w:proofErr w:type="spellEnd"/>
            <w:r w:rsidRPr="00DA2E74">
              <w:rPr>
                <w:rFonts w:eastAsia="CIDFont+F1"/>
                <w:noProof w:val="0"/>
                <w:lang w:val="ro-MD"/>
              </w:rPr>
              <w:t xml:space="preserve"> /</w:t>
            </w:r>
            <w:proofErr w:type="spellStart"/>
            <w:r w:rsidRPr="00DA2E74">
              <w:rPr>
                <w:rFonts w:eastAsia="CIDFont+F1"/>
                <w:noProof w:val="0"/>
                <w:lang w:val="ro-MD"/>
              </w:rPr>
              <w:t>lens</w:t>
            </w:r>
            <w:proofErr w:type="spellEnd"/>
            <w:r w:rsidRPr="00DA2E74">
              <w:rPr>
                <w:rFonts w:eastAsia="CIDFont+F1"/>
                <w:noProof w:val="0"/>
                <w:lang w:val="ro-MD"/>
              </w:rPr>
              <w:t xml:space="preserve"> </w:t>
            </w:r>
            <w:proofErr w:type="spellStart"/>
            <w:r w:rsidRPr="00DA2E74">
              <w:rPr>
                <w:rFonts w:eastAsia="CIDFont+F1"/>
                <w:noProof w:val="0"/>
                <w:lang w:val="ro-MD"/>
              </w:rPr>
              <w:t>defrost</w:t>
            </w:r>
            <w:proofErr w:type="spellEnd"/>
          </w:p>
        </w:tc>
      </w:tr>
      <w:tr w:rsidR="00DA2E74" w:rsidRPr="00DA2E74" w14:paraId="75FB7280" w14:textId="77777777" w:rsidTr="00003BBF">
        <w:tc>
          <w:tcPr>
            <w:tcW w:w="1307" w:type="pct"/>
            <w:gridSpan w:val="2"/>
            <w:tcMar>
              <w:top w:w="60" w:type="dxa"/>
              <w:left w:w="100" w:type="dxa"/>
              <w:bottom w:w="60" w:type="dxa"/>
              <w:right w:w="100" w:type="dxa"/>
            </w:tcMar>
            <w:vAlign w:val="bottom"/>
          </w:tcPr>
          <w:p w14:paraId="13DEA3E1"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Operating</w:t>
            </w:r>
            <w:proofErr w:type="spellEnd"/>
            <w:r w:rsidRPr="00DA2E74">
              <w:rPr>
                <w:noProof w:val="0"/>
                <w:lang w:val="ro-MD"/>
              </w:rPr>
              <w:t xml:space="preserve"> </w:t>
            </w:r>
            <w:proofErr w:type="spellStart"/>
            <w:r w:rsidRPr="00DA2E74">
              <w:rPr>
                <w:noProof w:val="0"/>
                <w:lang w:val="ro-MD"/>
              </w:rPr>
              <w:t>voltage</w:t>
            </w:r>
            <w:proofErr w:type="spellEnd"/>
          </w:p>
        </w:tc>
        <w:tc>
          <w:tcPr>
            <w:tcW w:w="3693" w:type="pct"/>
            <w:tcMar>
              <w:top w:w="60" w:type="dxa"/>
              <w:left w:w="100" w:type="dxa"/>
              <w:bottom w:w="60" w:type="dxa"/>
              <w:right w:w="100" w:type="dxa"/>
            </w:tcMar>
            <w:vAlign w:val="bottom"/>
          </w:tcPr>
          <w:p w14:paraId="5F41AFA0"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at </w:t>
            </w:r>
            <w:proofErr w:type="spellStart"/>
            <w:r w:rsidRPr="00DA2E74">
              <w:rPr>
                <w:rFonts w:eastAsia="CIDFont+F1"/>
                <w:noProof w:val="0"/>
                <w:lang w:val="ro-MD"/>
              </w:rPr>
              <w:t>least</w:t>
            </w:r>
            <w:proofErr w:type="spellEnd"/>
            <w:r w:rsidRPr="00DA2E74">
              <w:rPr>
                <w:rFonts w:eastAsia="CIDFont+F1"/>
                <w:noProof w:val="0"/>
                <w:lang w:val="ro-MD"/>
              </w:rPr>
              <w:t xml:space="preserve"> 18 – 32 </w:t>
            </w:r>
            <w:proofErr w:type="spellStart"/>
            <w:r w:rsidRPr="00DA2E74">
              <w:rPr>
                <w:rFonts w:eastAsia="CIDFont+F1"/>
                <w:noProof w:val="0"/>
                <w:lang w:val="ro-MD"/>
              </w:rPr>
              <w:t>Vdc</w:t>
            </w:r>
            <w:proofErr w:type="spellEnd"/>
          </w:p>
        </w:tc>
      </w:tr>
      <w:tr w:rsidR="00DA2E74" w:rsidRPr="00DA2E74" w14:paraId="7A0475A6" w14:textId="77777777" w:rsidTr="00003BBF">
        <w:tc>
          <w:tcPr>
            <w:tcW w:w="1307" w:type="pct"/>
            <w:gridSpan w:val="2"/>
            <w:tcMar>
              <w:top w:w="60" w:type="dxa"/>
              <w:left w:w="100" w:type="dxa"/>
              <w:bottom w:w="60" w:type="dxa"/>
              <w:right w:w="100" w:type="dxa"/>
            </w:tcMar>
            <w:vAlign w:val="bottom"/>
          </w:tcPr>
          <w:p w14:paraId="4A648F7C"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Operating</w:t>
            </w:r>
            <w:proofErr w:type="spellEnd"/>
            <w:r w:rsidRPr="00DA2E74">
              <w:rPr>
                <w:noProof w:val="0"/>
                <w:lang w:val="ro-MD"/>
              </w:rPr>
              <w:t xml:space="preserve"> </w:t>
            </w:r>
            <w:proofErr w:type="spellStart"/>
            <w:r w:rsidRPr="00DA2E74">
              <w:rPr>
                <w:noProof w:val="0"/>
                <w:lang w:val="ro-MD"/>
              </w:rPr>
              <w:t>temperature</w:t>
            </w:r>
            <w:proofErr w:type="spellEnd"/>
            <w:r w:rsidRPr="00DA2E74">
              <w:rPr>
                <w:noProof w:val="0"/>
                <w:lang w:val="ro-MD"/>
              </w:rPr>
              <w:t xml:space="preserve"> </w:t>
            </w:r>
            <w:proofErr w:type="spellStart"/>
            <w:r w:rsidRPr="00DA2E74">
              <w:rPr>
                <w:noProof w:val="0"/>
                <w:lang w:val="ro-MD"/>
              </w:rPr>
              <w:t>range</w:t>
            </w:r>
            <w:proofErr w:type="spellEnd"/>
          </w:p>
        </w:tc>
        <w:tc>
          <w:tcPr>
            <w:tcW w:w="3693" w:type="pct"/>
            <w:tcMar>
              <w:top w:w="60" w:type="dxa"/>
              <w:left w:w="100" w:type="dxa"/>
              <w:bottom w:w="60" w:type="dxa"/>
              <w:right w:w="100" w:type="dxa"/>
            </w:tcMar>
            <w:vAlign w:val="bottom"/>
          </w:tcPr>
          <w:p w14:paraId="0EE172F9"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at </w:t>
            </w:r>
            <w:proofErr w:type="spellStart"/>
            <w:r w:rsidRPr="00DA2E74">
              <w:rPr>
                <w:rFonts w:eastAsia="CIDFont+F1"/>
                <w:noProof w:val="0"/>
                <w:lang w:val="ro-MD"/>
              </w:rPr>
              <w:t>least</w:t>
            </w:r>
            <w:proofErr w:type="spellEnd"/>
            <w:r w:rsidRPr="00DA2E74">
              <w:rPr>
                <w:rFonts w:eastAsia="CIDFont+F1"/>
                <w:noProof w:val="0"/>
                <w:lang w:val="ro-MD"/>
              </w:rPr>
              <w:t xml:space="preserve"> -32°C </w:t>
            </w:r>
            <w:proofErr w:type="spellStart"/>
            <w:r w:rsidRPr="00DA2E74">
              <w:rPr>
                <w:rFonts w:eastAsia="CIDFont+F1"/>
                <w:noProof w:val="0"/>
                <w:lang w:val="ro-MD"/>
              </w:rPr>
              <w:t>to</w:t>
            </w:r>
            <w:proofErr w:type="spellEnd"/>
            <w:r w:rsidRPr="00DA2E74">
              <w:rPr>
                <w:rFonts w:eastAsia="CIDFont+F1"/>
                <w:noProof w:val="0"/>
                <w:lang w:val="ro-MD"/>
              </w:rPr>
              <w:t xml:space="preserve"> +55°C</w:t>
            </w:r>
          </w:p>
        </w:tc>
      </w:tr>
      <w:tr w:rsidR="00DA2E74" w:rsidRPr="00DA2E74" w14:paraId="51DA3E06" w14:textId="77777777" w:rsidTr="00003BBF">
        <w:tc>
          <w:tcPr>
            <w:tcW w:w="1307" w:type="pct"/>
            <w:gridSpan w:val="2"/>
            <w:tcMar>
              <w:top w:w="60" w:type="dxa"/>
              <w:left w:w="100" w:type="dxa"/>
              <w:bottom w:w="60" w:type="dxa"/>
              <w:right w:w="100" w:type="dxa"/>
            </w:tcMar>
            <w:vAlign w:val="bottom"/>
          </w:tcPr>
          <w:p w14:paraId="18224E2E"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IP rating</w:t>
            </w:r>
          </w:p>
        </w:tc>
        <w:tc>
          <w:tcPr>
            <w:tcW w:w="3693" w:type="pct"/>
            <w:tcMar>
              <w:top w:w="60" w:type="dxa"/>
              <w:left w:w="100" w:type="dxa"/>
              <w:bottom w:w="60" w:type="dxa"/>
              <w:right w:w="100" w:type="dxa"/>
            </w:tcMar>
            <w:vAlign w:val="bottom"/>
          </w:tcPr>
          <w:p w14:paraId="771DEB56"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at </w:t>
            </w:r>
            <w:proofErr w:type="spellStart"/>
            <w:r w:rsidRPr="00DA2E74">
              <w:rPr>
                <w:rFonts w:eastAsia="CIDFont+F1"/>
                <w:noProof w:val="0"/>
                <w:lang w:val="ro-MD"/>
              </w:rPr>
              <w:t>least</w:t>
            </w:r>
            <w:proofErr w:type="spellEnd"/>
            <w:r w:rsidRPr="00DA2E74">
              <w:rPr>
                <w:rFonts w:eastAsia="CIDFont+F1"/>
                <w:noProof w:val="0"/>
                <w:lang w:val="ro-MD"/>
              </w:rPr>
              <w:t xml:space="preserve"> IP67, </w:t>
            </w:r>
            <w:proofErr w:type="spellStart"/>
            <w:r w:rsidRPr="00DA2E74">
              <w:rPr>
                <w:rFonts w:eastAsia="CIDFont+F1"/>
                <w:noProof w:val="0"/>
                <w:lang w:val="ro-MD"/>
              </w:rPr>
              <w:t>built</w:t>
            </w:r>
            <w:proofErr w:type="spellEnd"/>
            <w:r w:rsidRPr="00DA2E74">
              <w:rPr>
                <w:rFonts w:eastAsia="CIDFont+F1"/>
                <w:noProof w:val="0"/>
                <w:lang w:val="ro-MD"/>
              </w:rPr>
              <w:t xml:space="preserve"> </w:t>
            </w:r>
            <w:proofErr w:type="spellStart"/>
            <w:r w:rsidRPr="00DA2E74">
              <w:rPr>
                <w:rFonts w:eastAsia="CIDFont+F1"/>
                <w:noProof w:val="0"/>
                <w:lang w:val="ro-MD"/>
              </w:rPr>
              <w:t>according</w:t>
            </w:r>
            <w:proofErr w:type="spellEnd"/>
            <w:r w:rsidRPr="00DA2E74">
              <w:rPr>
                <w:rFonts w:eastAsia="CIDFont+F1"/>
                <w:noProof w:val="0"/>
                <w:lang w:val="ro-MD"/>
              </w:rPr>
              <w:t xml:space="preserve"> </w:t>
            </w:r>
            <w:proofErr w:type="spellStart"/>
            <w:r w:rsidRPr="00DA2E74">
              <w:rPr>
                <w:rFonts w:eastAsia="CIDFont+F1"/>
                <w:noProof w:val="0"/>
                <w:lang w:val="ro-MD"/>
              </w:rPr>
              <w:t>to</w:t>
            </w:r>
            <w:proofErr w:type="spellEnd"/>
            <w:r w:rsidRPr="00DA2E74">
              <w:rPr>
                <w:rFonts w:eastAsia="CIDFont+F1"/>
                <w:noProof w:val="0"/>
                <w:lang w:val="ro-MD"/>
              </w:rPr>
              <w:t xml:space="preserve"> MIL-810</w:t>
            </w:r>
          </w:p>
        </w:tc>
      </w:tr>
      <w:tr w:rsidR="00DA2E74" w:rsidRPr="00DA2E74" w14:paraId="4CB91BDD" w14:textId="77777777" w:rsidTr="00003BBF">
        <w:tc>
          <w:tcPr>
            <w:tcW w:w="1307" w:type="pct"/>
            <w:gridSpan w:val="2"/>
            <w:tcMar>
              <w:top w:w="60" w:type="dxa"/>
              <w:left w:w="100" w:type="dxa"/>
              <w:bottom w:w="60" w:type="dxa"/>
              <w:right w:w="100" w:type="dxa"/>
            </w:tcMar>
            <w:vAlign w:val="bottom"/>
          </w:tcPr>
          <w:p w14:paraId="3C8A48B7"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Dimensions</w:t>
            </w:r>
            <w:proofErr w:type="spellEnd"/>
          </w:p>
        </w:tc>
        <w:tc>
          <w:tcPr>
            <w:tcW w:w="3693" w:type="pct"/>
            <w:tcMar>
              <w:top w:w="60" w:type="dxa"/>
              <w:left w:w="100" w:type="dxa"/>
              <w:bottom w:w="60" w:type="dxa"/>
              <w:right w:w="100" w:type="dxa"/>
            </w:tcMar>
            <w:vAlign w:val="bottom"/>
          </w:tcPr>
          <w:p w14:paraId="20147AD6"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Max 600 x 225 x 220 mm</w:t>
            </w:r>
          </w:p>
        </w:tc>
      </w:tr>
      <w:tr w:rsidR="00DA2E74" w:rsidRPr="00DA2E74" w14:paraId="7F91DC56" w14:textId="77777777" w:rsidTr="00003BBF">
        <w:tc>
          <w:tcPr>
            <w:tcW w:w="1307" w:type="pct"/>
            <w:gridSpan w:val="2"/>
            <w:tcMar>
              <w:top w:w="60" w:type="dxa"/>
              <w:left w:w="100" w:type="dxa"/>
              <w:bottom w:w="60" w:type="dxa"/>
              <w:right w:w="100" w:type="dxa"/>
            </w:tcMar>
            <w:vAlign w:val="bottom"/>
          </w:tcPr>
          <w:p w14:paraId="746EC8FF"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Weight</w:t>
            </w:r>
            <w:proofErr w:type="spellEnd"/>
          </w:p>
        </w:tc>
        <w:tc>
          <w:tcPr>
            <w:tcW w:w="3693" w:type="pct"/>
            <w:tcMar>
              <w:top w:w="60" w:type="dxa"/>
              <w:left w:w="100" w:type="dxa"/>
              <w:bottom w:w="60" w:type="dxa"/>
              <w:right w:w="100" w:type="dxa"/>
            </w:tcMar>
            <w:vAlign w:val="bottom"/>
          </w:tcPr>
          <w:p w14:paraId="5921C510"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Max 14 kg</w:t>
            </w:r>
          </w:p>
        </w:tc>
      </w:tr>
      <w:tr w:rsidR="00DA2E74" w:rsidRPr="00DA2E74" w14:paraId="0F34663D" w14:textId="77777777" w:rsidTr="00003BBF">
        <w:tc>
          <w:tcPr>
            <w:tcW w:w="1307" w:type="pct"/>
            <w:gridSpan w:val="2"/>
            <w:tcMar>
              <w:top w:w="60" w:type="dxa"/>
              <w:left w:w="100" w:type="dxa"/>
              <w:bottom w:w="60" w:type="dxa"/>
              <w:right w:w="100" w:type="dxa"/>
            </w:tcMar>
            <w:vAlign w:val="bottom"/>
          </w:tcPr>
          <w:p w14:paraId="19BED42B" w14:textId="77777777" w:rsidR="00DA2E74" w:rsidRPr="00DA2E74" w:rsidRDefault="00DA2E74" w:rsidP="00DA2E74">
            <w:pPr>
              <w:widowControl w:val="0"/>
              <w:autoSpaceDE w:val="0"/>
              <w:autoSpaceDN w:val="0"/>
              <w:adjustRightInd w:val="0"/>
              <w:rPr>
                <w:noProof w:val="0"/>
                <w:lang w:val="ro-MD"/>
              </w:rPr>
            </w:pPr>
            <w:r w:rsidRPr="00DA2E74">
              <w:rPr>
                <w:rFonts w:eastAsia="Courier New"/>
                <w:noProof w:val="0"/>
                <w:lang w:val="ro-MD"/>
              </w:rPr>
              <w:t>D/R/I NATO (2.3 m x 2.3 m)*</w:t>
            </w:r>
          </w:p>
        </w:tc>
        <w:tc>
          <w:tcPr>
            <w:tcW w:w="3693" w:type="pct"/>
            <w:tcMar>
              <w:top w:w="60" w:type="dxa"/>
              <w:left w:w="100" w:type="dxa"/>
              <w:bottom w:w="60" w:type="dxa"/>
              <w:right w:w="100" w:type="dxa"/>
            </w:tcMar>
            <w:vAlign w:val="bottom"/>
          </w:tcPr>
          <w:p w14:paraId="48DE3217"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ourier New"/>
                <w:noProof w:val="0"/>
                <w:lang w:val="ro-MD"/>
              </w:rPr>
              <w:t>Min. 11.15 km / 5.28 km / 2.74 km</w:t>
            </w:r>
          </w:p>
        </w:tc>
      </w:tr>
      <w:tr w:rsidR="00DA2E74" w:rsidRPr="00DA2E74" w14:paraId="2341DF64" w14:textId="77777777" w:rsidTr="00003BBF">
        <w:tc>
          <w:tcPr>
            <w:tcW w:w="1307" w:type="pct"/>
            <w:gridSpan w:val="2"/>
            <w:tcMar>
              <w:top w:w="60" w:type="dxa"/>
              <w:left w:w="100" w:type="dxa"/>
              <w:bottom w:w="60" w:type="dxa"/>
              <w:right w:w="100" w:type="dxa"/>
            </w:tcMar>
            <w:vAlign w:val="bottom"/>
          </w:tcPr>
          <w:p w14:paraId="6842E961" w14:textId="77777777" w:rsidR="00DA2E74" w:rsidRPr="00DA2E74" w:rsidRDefault="00DA2E74" w:rsidP="00DA2E74">
            <w:pPr>
              <w:widowControl w:val="0"/>
              <w:autoSpaceDE w:val="0"/>
              <w:autoSpaceDN w:val="0"/>
              <w:adjustRightInd w:val="0"/>
              <w:rPr>
                <w:noProof w:val="0"/>
                <w:lang w:val="ro-MD"/>
              </w:rPr>
            </w:pPr>
            <w:r w:rsidRPr="00DA2E74">
              <w:rPr>
                <w:rFonts w:eastAsia="Courier New"/>
                <w:noProof w:val="0"/>
                <w:lang w:val="ro-MD"/>
              </w:rPr>
              <w:t xml:space="preserve">D/R/I </w:t>
            </w:r>
            <w:proofErr w:type="spellStart"/>
            <w:r w:rsidRPr="00DA2E74">
              <w:rPr>
                <w:rFonts w:eastAsia="Courier New"/>
                <w:noProof w:val="0"/>
                <w:lang w:val="ro-MD"/>
              </w:rPr>
              <w:t>human</w:t>
            </w:r>
            <w:proofErr w:type="spellEnd"/>
            <w:r w:rsidRPr="00DA2E74">
              <w:rPr>
                <w:rFonts w:eastAsia="Courier New"/>
                <w:noProof w:val="0"/>
                <w:lang w:val="ro-MD"/>
              </w:rPr>
              <w:t xml:space="preserve"> (1.8 m x 0.5 m)*</w:t>
            </w:r>
          </w:p>
        </w:tc>
        <w:tc>
          <w:tcPr>
            <w:tcW w:w="3693" w:type="pct"/>
            <w:tcMar>
              <w:top w:w="60" w:type="dxa"/>
              <w:left w:w="100" w:type="dxa"/>
              <w:bottom w:w="60" w:type="dxa"/>
              <w:right w:w="100" w:type="dxa"/>
            </w:tcMar>
            <w:vAlign w:val="bottom"/>
          </w:tcPr>
          <w:p w14:paraId="6A00296B"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ourier New"/>
                <w:noProof w:val="0"/>
                <w:lang w:val="ro-MD"/>
              </w:rPr>
              <w:t>Min. 6.38 km / 2.28 km / 1.17 km</w:t>
            </w:r>
          </w:p>
        </w:tc>
      </w:tr>
      <w:tr w:rsidR="00DA2E74" w:rsidRPr="00DA2E74" w14:paraId="70AC6CE2" w14:textId="77777777" w:rsidTr="00003BBF">
        <w:tc>
          <w:tcPr>
            <w:tcW w:w="156" w:type="pct"/>
            <w:tcMar>
              <w:top w:w="60" w:type="dxa"/>
              <w:left w:w="100" w:type="dxa"/>
              <w:bottom w:w="60" w:type="dxa"/>
              <w:right w:w="100" w:type="dxa"/>
            </w:tcMar>
            <w:vAlign w:val="bottom"/>
          </w:tcPr>
          <w:p w14:paraId="3123B9EC"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42A06E39"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bidi="en-US"/>
              </w:rPr>
              <w:t>Method</w:t>
            </w:r>
            <w:proofErr w:type="spellEnd"/>
          </w:p>
        </w:tc>
        <w:tc>
          <w:tcPr>
            <w:tcW w:w="3693" w:type="pct"/>
            <w:tcMar>
              <w:top w:w="60" w:type="dxa"/>
              <w:left w:w="100" w:type="dxa"/>
              <w:bottom w:w="60" w:type="dxa"/>
              <w:right w:w="100" w:type="dxa"/>
            </w:tcMar>
            <w:vAlign w:val="bottom"/>
          </w:tcPr>
          <w:p w14:paraId="1FB1523B"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bidi="en-US"/>
              </w:rPr>
              <w:t>STANAG 4347</w:t>
            </w:r>
          </w:p>
        </w:tc>
      </w:tr>
      <w:tr w:rsidR="00DA2E74" w:rsidRPr="00DA2E74" w14:paraId="026969C9" w14:textId="77777777" w:rsidTr="00003BBF">
        <w:tc>
          <w:tcPr>
            <w:tcW w:w="156" w:type="pct"/>
            <w:tcMar>
              <w:top w:w="60" w:type="dxa"/>
              <w:left w:w="100" w:type="dxa"/>
              <w:bottom w:w="60" w:type="dxa"/>
              <w:right w:w="100" w:type="dxa"/>
            </w:tcMar>
            <w:vAlign w:val="bottom"/>
          </w:tcPr>
          <w:p w14:paraId="21DA16EF"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46AE99FA"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Δ T</w:t>
            </w:r>
            <w:r w:rsidRPr="00DA2E74">
              <w:rPr>
                <w:noProof w:val="0"/>
                <w:vertAlign w:val="subscript"/>
                <w:lang w:val="ro-MD"/>
              </w:rPr>
              <w:t xml:space="preserve">0 </w:t>
            </w:r>
            <w:r w:rsidRPr="00DA2E74">
              <w:rPr>
                <w:noProof w:val="0"/>
                <w:lang w:val="ro-MD"/>
              </w:rPr>
              <w:t>(K)</w:t>
            </w:r>
          </w:p>
        </w:tc>
        <w:tc>
          <w:tcPr>
            <w:tcW w:w="3693" w:type="pct"/>
            <w:tcMar>
              <w:top w:w="60" w:type="dxa"/>
              <w:left w:w="100" w:type="dxa"/>
              <w:bottom w:w="60" w:type="dxa"/>
              <w:right w:w="100" w:type="dxa"/>
            </w:tcMar>
            <w:vAlign w:val="bottom"/>
          </w:tcPr>
          <w:p w14:paraId="3355ECC7"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bidi="en-US"/>
              </w:rPr>
              <w:t>Minimum 2</w:t>
            </w:r>
          </w:p>
        </w:tc>
      </w:tr>
      <w:tr w:rsidR="00DA2E74" w:rsidRPr="00DA2E74" w14:paraId="5BCCFADE" w14:textId="77777777" w:rsidTr="00003BBF">
        <w:tc>
          <w:tcPr>
            <w:tcW w:w="156" w:type="pct"/>
            <w:tcMar>
              <w:top w:w="60" w:type="dxa"/>
              <w:left w:w="100" w:type="dxa"/>
              <w:bottom w:w="60" w:type="dxa"/>
              <w:right w:w="100" w:type="dxa"/>
            </w:tcMar>
            <w:vAlign w:val="bottom"/>
          </w:tcPr>
          <w:p w14:paraId="210BEF2E"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61E3832A"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δ(km</w:t>
            </w:r>
            <w:r w:rsidRPr="00DA2E74">
              <w:rPr>
                <w:noProof w:val="0"/>
                <w:vertAlign w:val="superscript"/>
                <w:lang w:val="ro-MD"/>
              </w:rPr>
              <w:t>-1</w:t>
            </w:r>
            <w:r w:rsidRPr="00DA2E74">
              <w:rPr>
                <w:noProof w:val="0"/>
                <w:lang w:val="ro-MD"/>
              </w:rPr>
              <w:t>)</w:t>
            </w:r>
          </w:p>
        </w:tc>
        <w:tc>
          <w:tcPr>
            <w:tcW w:w="3693" w:type="pct"/>
            <w:tcMar>
              <w:top w:w="60" w:type="dxa"/>
              <w:left w:w="100" w:type="dxa"/>
              <w:bottom w:w="60" w:type="dxa"/>
              <w:right w:w="100" w:type="dxa"/>
            </w:tcMar>
            <w:vAlign w:val="bottom"/>
          </w:tcPr>
          <w:p w14:paraId="702BCFBA"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bidi="en-US"/>
              </w:rPr>
              <w:t>Minimum 0,2</w:t>
            </w:r>
          </w:p>
        </w:tc>
      </w:tr>
      <w:tr w:rsidR="00DA2E74" w:rsidRPr="00DA2E74" w14:paraId="1EA1EDA4" w14:textId="77777777" w:rsidTr="00003BBF">
        <w:tc>
          <w:tcPr>
            <w:tcW w:w="156" w:type="pct"/>
            <w:tcMar>
              <w:top w:w="60" w:type="dxa"/>
              <w:left w:w="100" w:type="dxa"/>
              <w:bottom w:w="60" w:type="dxa"/>
              <w:right w:w="100" w:type="dxa"/>
            </w:tcMar>
            <w:vAlign w:val="bottom"/>
          </w:tcPr>
          <w:p w14:paraId="61C110DB"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46B08537"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bidi="en-US"/>
              </w:rPr>
              <w:t>Probability</w:t>
            </w:r>
            <w:proofErr w:type="spellEnd"/>
          </w:p>
        </w:tc>
        <w:tc>
          <w:tcPr>
            <w:tcW w:w="3693" w:type="pct"/>
            <w:tcMar>
              <w:top w:w="60" w:type="dxa"/>
              <w:left w:w="100" w:type="dxa"/>
              <w:bottom w:w="60" w:type="dxa"/>
              <w:right w:w="100" w:type="dxa"/>
            </w:tcMar>
            <w:vAlign w:val="bottom"/>
          </w:tcPr>
          <w:p w14:paraId="7CF358C8"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bidi="en-US"/>
              </w:rPr>
              <w:t>50 %</w:t>
            </w:r>
          </w:p>
        </w:tc>
      </w:tr>
      <w:tr w:rsidR="00DA2E74" w:rsidRPr="00DA2E74" w14:paraId="56EE4984" w14:textId="77777777" w:rsidTr="00003BBF">
        <w:tc>
          <w:tcPr>
            <w:tcW w:w="156" w:type="pct"/>
            <w:tcMar>
              <w:top w:w="60" w:type="dxa"/>
              <w:left w:w="100" w:type="dxa"/>
              <w:bottom w:w="60" w:type="dxa"/>
              <w:right w:w="100" w:type="dxa"/>
            </w:tcMar>
            <w:vAlign w:val="bottom"/>
          </w:tcPr>
          <w:p w14:paraId="45265F28"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6C1D4C4F"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 xml:space="preserve">Background </w:t>
            </w:r>
            <w:proofErr w:type="spellStart"/>
            <w:r w:rsidRPr="00DA2E74">
              <w:rPr>
                <w:noProof w:val="0"/>
                <w:lang w:val="ro-MD" w:bidi="en-US"/>
              </w:rPr>
              <w:t>temperature</w:t>
            </w:r>
            <w:proofErr w:type="spellEnd"/>
          </w:p>
        </w:tc>
        <w:tc>
          <w:tcPr>
            <w:tcW w:w="3693" w:type="pct"/>
            <w:tcMar>
              <w:top w:w="60" w:type="dxa"/>
              <w:left w:w="100" w:type="dxa"/>
              <w:bottom w:w="60" w:type="dxa"/>
              <w:right w:w="100" w:type="dxa"/>
            </w:tcMar>
            <w:vAlign w:val="bottom"/>
          </w:tcPr>
          <w:p w14:paraId="3B05572E" w14:textId="77777777" w:rsidR="00DA2E74" w:rsidRPr="00DA2E74" w:rsidRDefault="00DA2E74" w:rsidP="00DA2E74">
            <w:pPr>
              <w:widowControl w:val="0"/>
              <w:autoSpaceDE w:val="0"/>
              <w:autoSpaceDN w:val="0"/>
              <w:adjustRightInd w:val="0"/>
              <w:rPr>
                <w:rFonts w:eastAsia="CIDFont+F1"/>
                <w:noProof w:val="0"/>
                <w:lang w:val="ro-MD"/>
              </w:rPr>
            </w:pPr>
            <w:r w:rsidRPr="00DA2E74">
              <w:rPr>
                <w:b/>
                <w:bCs/>
                <w:noProof w:val="0"/>
                <w:lang w:val="ro-MD" w:bidi="en-US"/>
              </w:rPr>
              <w:t>≤</w:t>
            </w:r>
            <w:r w:rsidRPr="00DA2E74">
              <w:rPr>
                <w:noProof w:val="0"/>
                <w:lang w:val="ro-MD" w:bidi="en-US"/>
              </w:rPr>
              <w:t xml:space="preserve"> 288 K</w:t>
            </w:r>
          </w:p>
        </w:tc>
      </w:tr>
    </w:tbl>
    <w:p w14:paraId="0E872393" w14:textId="77777777" w:rsidR="00DA2E74" w:rsidRPr="00DA2E74" w:rsidRDefault="00DA2E74" w:rsidP="00DA2E74">
      <w:pPr>
        <w:widowControl w:val="0"/>
        <w:autoSpaceDE w:val="0"/>
        <w:autoSpaceDN w:val="0"/>
        <w:adjustRightInd w:val="0"/>
        <w:rPr>
          <w:noProof w:val="0"/>
          <w:vanish/>
          <w:sz w:val="20"/>
          <w:szCs w:val="20"/>
          <w:lang w:val="en-US"/>
        </w:rPr>
      </w:pPr>
    </w:p>
    <w:tbl>
      <w:tblPr>
        <w:tblW w:w="5086" w:type="pct"/>
        <w:tblInd w:w="-132" w:type="dxa"/>
        <w:tblCellMar>
          <w:left w:w="10" w:type="dxa"/>
          <w:right w:w="10" w:type="dxa"/>
        </w:tblCellMar>
        <w:tblLook w:val="0000" w:firstRow="0" w:lastRow="0" w:firstColumn="0" w:lastColumn="0" w:noHBand="0" w:noVBand="0"/>
      </w:tblPr>
      <w:tblGrid>
        <w:gridCol w:w="2628"/>
        <w:gridCol w:w="7281"/>
      </w:tblGrid>
      <w:tr w:rsidR="00DA2E74" w:rsidRPr="00DA2E74" w14:paraId="683717F6" w14:textId="77777777" w:rsidTr="00DA2E74">
        <w:trPr>
          <w:trHeight w:val="317"/>
        </w:trPr>
        <w:tc>
          <w:tcPr>
            <w:tcW w:w="5000" w:type="pct"/>
            <w:gridSpan w:val="2"/>
            <w:tcBorders>
              <w:top w:val="single" w:sz="4" w:space="0" w:color="auto"/>
              <w:left w:val="single" w:sz="4" w:space="0" w:color="auto"/>
              <w:right w:val="single" w:sz="4" w:space="0" w:color="auto"/>
            </w:tcBorders>
            <w:shd w:val="clear" w:color="auto" w:fill="D1D1D1"/>
            <w:vAlign w:val="bottom"/>
          </w:tcPr>
          <w:p w14:paraId="716C70FA" w14:textId="77777777" w:rsidR="00DA2E74" w:rsidRPr="00DA2E74" w:rsidRDefault="00DA2E74" w:rsidP="00DA2E74">
            <w:pPr>
              <w:widowControl w:val="0"/>
              <w:jc w:val="center"/>
              <w:rPr>
                <w:noProof w:val="0"/>
                <w:sz w:val="20"/>
                <w:szCs w:val="20"/>
                <w:lang w:val="ro-MD" w:eastAsia="ru-MD"/>
              </w:rPr>
            </w:pPr>
            <w:proofErr w:type="spellStart"/>
            <w:r w:rsidRPr="00DA2E74">
              <w:rPr>
                <w:b/>
                <w:bCs/>
                <w:noProof w:val="0"/>
                <w:sz w:val="20"/>
                <w:szCs w:val="20"/>
                <w:lang w:val="ro-MD" w:eastAsia="ru-MD"/>
              </w:rPr>
              <w:t>Day</w:t>
            </w:r>
            <w:proofErr w:type="spellEnd"/>
            <w:r w:rsidRPr="00DA2E74">
              <w:rPr>
                <w:b/>
                <w:bCs/>
                <w:noProof w:val="0"/>
                <w:sz w:val="20"/>
                <w:szCs w:val="20"/>
                <w:lang w:val="ro-MD" w:eastAsia="ru-MD"/>
              </w:rPr>
              <w:t>/</w:t>
            </w:r>
            <w:proofErr w:type="spellStart"/>
            <w:r w:rsidRPr="00DA2E74">
              <w:rPr>
                <w:b/>
                <w:bCs/>
                <w:noProof w:val="0"/>
                <w:sz w:val="20"/>
                <w:szCs w:val="20"/>
                <w:lang w:val="ro-MD" w:eastAsia="ru-MD"/>
              </w:rPr>
              <w:t>Night</w:t>
            </w:r>
            <w:proofErr w:type="spellEnd"/>
            <w:r w:rsidRPr="00DA2E74">
              <w:rPr>
                <w:b/>
                <w:bCs/>
                <w:noProof w:val="0"/>
                <w:sz w:val="20"/>
                <w:szCs w:val="20"/>
                <w:lang w:val="ro-MD" w:eastAsia="ru-MD"/>
              </w:rPr>
              <w:t xml:space="preserve"> Camera</w:t>
            </w:r>
          </w:p>
        </w:tc>
      </w:tr>
      <w:tr w:rsidR="00DA2E74" w:rsidRPr="00DA2E74" w14:paraId="2D5189BE" w14:textId="77777777" w:rsidTr="00DA2E74">
        <w:trPr>
          <w:trHeight w:hRule="exact" w:val="312"/>
        </w:trPr>
        <w:tc>
          <w:tcPr>
            <w:tcW w:w="1326" w:type="pct"/>
            <w:tcBorders>
              <w:top w:val="single" w:sz="4" w:space="0" w:color="auto"/>
              <w:left w:val="single" w:sz="4" w:space="0" w:color="auto"/>
            </w:tcBorders>
            <w:vAlign w:val="bottom"/>
          </w:tcPr>
          <w:p w14:paraId="249F1CFF" w14:textId="77777777" w:rsidR="00DA2E74" w:rsidRPr="00DA2E74" w:rsidRDefault="00DA2E74" w:rsidP="00DA2E74">
            <w:pPr>
              <w:widowControl w:val="0"/>
              <w:jc w:val="center"/>
              <w:rPr>
                <w:noProof w:val="0"/>
                <w:sz w:val="20"/>
                <w:szCs w:val="20"/>
                <w:lang w:val="ro-MD" w:eastAsia="ru-MD"/>
              </w:rPr>
            </w:pPr>
            <w:proofErr w:type="spellStart"/>
            <w:r w:rsidRPr="00DA2E74">
              <w:rPr>
                <w:rFonts w:eastAsia="Courier New"/>
                <w:noProof w:val="0"/>
                <w:sz w:val="20"/>
                <w:szCs w:val="20"/>
                <w:lang w:val="ro-MD" w:eastAsia="ru-MD"/>
              </w:rPr>
              <w:t>Sensor</w:t>
            </w:r>
            <w:proofErr w:type="spellEnd"/>
          </w:p>
        </w:tc>
        <w:tc>
          <w:tcPr>
            <w:tcW w:w="3674" w:type="pct"/>
            <w:tcBorders>
              <w:top w:val="single" w:sz="4" w:space="0" w:color="auto"/>
              <w:left w:val="single" w:sz="4" w:space="0" w:color="auto"/>
              <w:right w:val="single" w:sz="4" w:space="0" w:color="auto"/>
            </w:tcBorders>
            <w:vAlign w:val="bottom"/>
          </w:tcPr>
          <w:p w14:paraId="07283A4E" w14:textId="77777777" w:rsidR="00DA2E74" w:rsidRPr="00DA2E74" w:rsidRDefault="00DA2E74" w:rsidP="00DA2E74">
            <w:pPr>
              <w:widowControl w:val="0"/>
              <w:rPr>
                <w:noProof w:val="0"/>
                <w:sz w:val="20"/>
                <w:szCs w:val="20"/>
                <w:lang w:val="ro-MD" w:eastAsia="ru-MD"/>
              </w:rPr>
            </w:pPr>
            <w:r w:rsidRPr="00DA2E74">
              <w:rPr>
                <w:rFonts w:eastAsia="CIDFont+F1"/>
                <w:noProof w:val="0"/>
                <w:sz w:val="20"/>
                <w:szCs w:val="20"/>
                <w:lang w:val="ro-MD" w:eastAsia="ru-MD"/>
              </w:rPr>
              <w:t xml:space="preserve">Minimum 1/1.8'' CMOS </w:t>
            </w:r>
            <w:proofErr w:type="spellStart"/>
            <w:r w:rsidRPr="00DA2E74">
              <w:rPr>
                <w:rFonts w:eastAsia="CIDFont+F1"/>
                <w:noProof w:val="0"/>
                <w:sz w:val="20"/>
                <w:szCs w:val="20"/>
                <w:lang w:val="ro-MD" w:eastAsia="ru-MD"/>
              </w:rPr>
              <w:t>sensor</w:t>
            </w:r>
            <w:proofErr w:type="spellEnd"/>
          </w:p>
        </w:tc>
      </w:tr>
      <w:tr w:rsidR="00DA2E74" w:rsidRPr="00DA2E74" w14:paraId="248A5E9A" w14:textId="77777777" w:rsidTr="00DA2E74">
        <w:trPr>
          <w:trHeight w:hRule="exact" w:val="307"/>
        </w:trPr>
        <w:tc>
          <w:tcPr>
            <w:tcW w:w="1326" w:type="pct"/>
            <w:tcBorders>
              <w:top w:val="single" w:sz="4" w:space="0" w:color="auto"/>
              <w:left w:val="single" w:sz="4" w:space="0" w:color="auto"/>
            </w:tcBorders>
            <w:vAlign w:val="bottom"/>
          </w:tcPr>
          <w:p w14:paraId="2C1E1BD6" w14:textId="77777777" w:rsidR="00DA2E74" w:rsidRPr="00DA2E74" w:rsidRDefault="00DA2E74" w:rsidP="00DA2E74">
            <w:pPr>
              <w:widowControl w:val="0"/>
              <w:jc w:val="center"/>
              <w:rPr>
                <w:noProof w:val="0"/>
                <w:sz w:val="20"/>
                <w:szCs w:val="20"/>
                <w:lang w:val="ro-MD" w:eastAsia="ru-MD"/>
              </w:rPr>
            </w:pPr>
            <w:proofErr w:type="spellStart"/>
            <w:r w:rsidRPr="00DA2E74">
              <w:rPr>
                <w:rFonts w:eastAsia="Courier New"/>
                <w:noProof w:val="0"/>
                <w:sz w:val="20"/>
                <w:szCs w:val="20"/>
                <w:lang w:val="ro-MD" w:eastAsia="ru-MD"/>
              </w:rPr>
              <w:t>Resolution</w:t>
            </w:r>
            <w:proofErr w:type="spellEnd"/>
          </w:p>
        </w:tc>
        <w:tc>
          <w:tcPr>
            <w:tcW w:w="3674" w:type="pct"/>
            <w:tcBorders>
              <w:top w:val="single" w:sz="4" w:space="0" w:color="auto"/>
              <w:left w:val="single" w:sz="4" w:space="0" w:color="auto"/>
              <w:right w:val="single" w:sz="4" w:space="0" w:color="auto"/>
            </w:tcBorders>
            <w:vAlign w:val="bottom"/>
          </w:tcPr>
          <w:p w14:paraId="1A1EA41B" w14:textId="77777777" w:rsidR="00DA2E74" w:rsidRPr="00DA2E74" w:rsidRDefault="00DA2E74" w:rsidP="00DA2E74">
            <w:pPr>
              <w:widowControl w:val="0"/>
              <w:rPr>
                <w:noProof w:val="0"/>
                <w:sz w:val="20"/>
                <w:szCs w:val="20"/>
                <w:lang w:val="ro-MD" w:eastAsia="ru-MD"/>
              </w:rPr>
            </w:pPr>
            <w:r w:rsidRPr="00DA2E74">
              <w:rPr>
                <w:rFonts w:eastAsia="Courier New"/>
                <w:noProof w:val="0"/>
                <w:sz w:val="20"/>
                <w:szCs w:val="20"/>
                <w:lang w:val="ro-MD" w:eastAsia="ru-MD"/>
              </w:rPr>
              <w:t>Minimum 1920x 1080</w:t>
            </w:r>
          </w:p>
        </w:tc>
      </w:tr>
      <w:tr w:rsidR="00DA2E74" w:rsidRPr="00DA2E74" w14:paraId="212032A5" w14:textId="77777777" w:rsidTr="00DA2E74">
        <w:trPr>
          <w:trHeight w:hRule="exact" w:val="347"/>
        </w:trPr>
        <w:tc>
          <w:tcPr>
            <w:tcW w:w="1326" w:type="pct"/>
            <w:tcBorders>
              <w:top w:val="single" w:sz="4" w:space="0" w:color="auto"/>
              <w:left w:val="single" w:sz="4" w:space="0" w:color="auto"/>
            </w:tcBorders>
            <w:vAlign w:val="bottom"/>
          </w:tcPr>
          <w:p w14:paraId="6B5BF5A9" w14:textId="77777777" w:rsidR="00DA2E74" w:rsidRPr="00DA2E74" w:rsidRDefault="00DA2E74" w:rsidP="00DA2E74">
            <w:pPr>
              <w:widowControl w:val="0"/>
              <w:ind w:left="-142" w:firstLine="142"/>
              <w:jc w:val="center"/>
              <w:rPr>
                <w:noProof w:val="0"/>
                <w:sz w:val="20"/>
                <w:szCs w:val="20"/>
                <w:lang w:val="ro-MD" w:eastAsia="ru-MD"/>
              </w:rPr>
            </w:pPr>
            <w:proofErr w:type="spellStart"/>
            <w:r w:rsidRPr="00DA2E74">
              <w:rPr>
                <w:rFonts w:eastAsia="Courier New"/>
                <w:noProof w:val="0"/>
                <w:sz w:val="20"/>
                <w:szCs w:val="20"/>
                <w:lang w:val="ro-MD" w:eastAsia="ru-MD"/>
              </w:rPr>
              <w:t>Sensitivity</w:t>
            </w:r>
            <w:proofErr w:type="spellEnd"/>
          </w:p>
        </w:tc>
        <w:tc>
          <w:tcPr>
            <w:tcW w:w="3674" w:type="pct"/>
            <w:tcBorders>
              <w:top w:val="single" w:sz="4" w:space="0" w:color="auto"/>
              <w:left w:val="single" w:sz="4" w:space="0" w:color="auto"/>
              <w:right w:val="single" w:sz="4" w:space="0" w:color="auto"/>
            </w:tcBorders>
            <w:vAlign w:val="bottom"/>
          </w:tcPr>
          <w:p w14:paraId="41EC4BAE" w14:textId="77777777" w:rsidR="00DA2E74" w:rsidRPr="00DA2E74" w:rsidRDefault="00DA2E74" w:rsidP="00DA2E74">
            <w:pPr>
              <w:widowControl w:val="0"/>
              <w:rPr>
                <w:noProof w:val="0"/>
                <w:sz w:val="20"/>
                <w:szCs w:val="20"/>
                <w:lang w:val="ro-MD" w:eastAsia="ru-MD"/>
              </w:rPr>
            </w:pPr>
            <w:proofErr w:type="spellStart"/>
            <w:r w:rsidRPr="00DA2E74">
              <w:rPr>
                <w:rFonts w:eastAsia="CIDFont+F1"/>
                <w:noProof w:val="0"/>
                <w:sz w:val="20"/>
                <w:szCs w:val="20"/>
                <w:lang w:val="ro-MD"/>
              </w:rPr>
              <w:t>Colour</w:t>
            </w:r>
            <w:proofErr w:type="spellEnd"/>
            <w:r w:rsidRPr="00DA2E74">
              <w:rPr>
                <w:rFonts w:eastAsia="CIDFont+F1"/>
                <w:noProof w:val="0"/>
                <w:sz w:val="20"/>
                <w:szCs w:val="20"/>
                <w:lang w:val="ro-MD"/>
              </w:rPr>
              <w:t xml:space="preserve"> 0.001 Lux @ (F1.5, 25 </w:t>
            </w:r>
            <w:proofErr w:type="spellStart"/>
            <w:r w:rsidRPr="00DA2E74">
              <w:rPr>
                <w:rFonts w:eastAsia="CIDFont+F1"/>
                <w:noProof w:val="0"/>
                <w:sz w:val="20"/>
                <w:szCs w:val="20"/>
                <w:lang w:val="ro-MD"/>
              </w:rPr>
              <w:t>fps</w:t>
            </w:r>
            <w:proofErr w:type="spellEnd"/>
            <w:r w:rsidRPr="00DA2E74">
              <w:rPr>
                <w:rFonts w:eastAsia="CIDFont+F1"/>
                <w:noProof w:val="0"/>
                <w:sz w:val="20"/>
                <w:szCs w:val="20"/>
                <w:lang w:val="ro-MD"/>
              </w:rPr>
              <w:t xml:space="preserve">); B&amp;W 0.00005 Lux @ (F1.5, 25 </w:t>
            </w:r>
            <w:proofErr w:type="spellStart"/>
            <w:r w:rsidRPr="00DA2E74">
              <w:rPr>
                <w:rFonts w:eastAsia="CIDFont+F1"/>
                <w:noProof w:val="0"/>
                <w:sz w:val="20"/>
                <w:szCs w:val="20"/>
                <w:lang w:val="ro-MD"/>
              </w:rPr>
              <w:t>fps</w:t>
            </w:r>
            <w:proofErr w:type="spellEnd"/>
            <w:r w:rsidRPr="00DA2E74">
              <w:rPr>
                <w:rFonts w:eastAsia="CIDFont+F1"/>
                <w:noProof w:val="0"/>
                <w:sz w:val="20"/>
                <w:szCs w:val="20"/>
                <w:lang w:val="ro-MD"/>
              </w:rPr>
              <w:t>);</w:t>
            </w:r>
          </w:p>
        </w:tc>
      </w:tr>
      <w:tr w:rsidR="00DA2E74" w:rsidRPr="00DA2E74" w14:paraId="2B2AD1C6" w14:textId="77777777" w:rsidTr="00DA2E74">
        <w:trPr>
          <w:trHeight w:hRule="exact" w:val="347"/>
        </w:trPr>
        <w:tc>
          <w:tcPr>
            <w:tcW w:w="1326" w:type="pct"/>
            <w:tcBorders>
              <w:top w:val="single" w:sz="4" w:space="0" w:color="auto"/>
              <w:left w:val="single" w:sz="4" w:space="0" w:color="auto"/>
            </w:tcBorders>
            <w:vAlign w:val="bottom"/>
          </w:tcPr>
          <w:p w14:paraId="6B43B503" w14:textId="77777777" w:rsidR="00DA2E74" w:rsidRPr="00DA2E74" w:rsidRDefault="00DA2E74" w:rsidP="00DA2E74">
            <w:pPr>
              <w:widowControl w:val="0"/>
              <w:ind w:left="-142" w:firstLine="142"/>
              <w:jc w:val="center"/>
              <w:rPr>
                <w:rFonts w:eastAsia="Courier New"/>
                <w:noProof w:val="0"/>
                <w:sz w:val="20"/>
                <w:szCs w:val="20"/>
                <w:lang w:val="ro-MD" w:eastAsia="ru-MD"/>
              </w:rPr>
            </w:pPr>
            <w:r w:rsidRPr="00DA2E74">
              <w:rPr>
                <w:rFonts w:eastAsia="Courier New"/>
                <w:noProof w:val="0"/>
                <w:sz w:val="20"/>
                <w:szCs w:val="20"/>
                <w:lang w:val="ro-MD" w:eastAsia="ru-MD"/>
              </w:rPr>
              <w:t xml:space="preserve">Focal </w:t>
            </w:r>
            <w:proofErr w:type="spellStart"/>
            <w:r w:rsidRPr="00DA2E74">
              <w:rPr>
                <w:rFonts w:eastAsia="Courier New"/>
                <w:noProof w:val="0"/>
                <w:sz w:val="20"/>
                <w:szCs w:val="20"/>
                <w:lang w:val="ro-MD" w:eastAsia="ru-MD"/>
              </w:rPr>
              <w:t>length</w:t>
            </w:r>
            <w:proofErr w:type="spellEnd"/>
          </w:p>
        </w:tc>
        <w:tc>
          <w:tcPr>
            <w:tcW w:w="3674" w:type="pct"/>
            <w:tcBorders>
              <w:top w:val="single" w:sz="4" w:space="0" w:color="auto"/>
              <w:left w:val="single" w:sz="4" w:space="0" w:color="auto"/>
              <w:right w:val="single" w:sz="4" w:space="0" w:color="auto"/>
            </w:tcBorders>
            <w:vAlign w:val="bottom"/>
          </w:tcPr>
          <w:p w14:paraId="1F842276" w14:textId="77777777" w:rsidR="00DA2E74" w:rsidRPr="00DA2E74" w:rsidRDefault="00DA2E74" w:rsidP="00DA2E74">
            <w:pPr>
              <w:widowControl w:val="0"/>
              <w:rPr>
                <w:rFonts w:eastAsia="CIDFont+F1"/>
                <w:noProof w:val="0"/>
                <w:sz w:val="20"/>
                <w:szCs w:val="20"/>
                <w:lang w:val="ro-MD"/>
              </w:rPr>
            </w:pPr>
            <w:r w:rsidRPr="00DA2E74">
              <w:rPr>
                <w:rFonts w:eastAsia="CIDFont+F1"/>
                <w:noProof w:val="0"/>
                <w:sz w:val="20"/>
                <w:szCs w:val="20"/>
                <w:lang w:val="ro-MD"/>
              </w:rPr>
              <w:t xml:space="preserve">At </w:t>
            </w:r>
            <w:proofErr w:type="spellStart"/>
            <w:r w:rsidRPr="00DA2E74">
              <w:rPr>
                <w:rFonts w:eastAsia="CIDFont+F1"/>
                <w:noProof w:val="0"/>
                <w:sz w:val="20"/>
                <w:szCs w:val="20"/>
                <w:lang w:val="ro-MD"/>
              </w:rPr>
              <w:t>least</w:t>
            </w:r>
            <w:proofErr w:type="spellEnd"/>
            <w:r w:rsidRPr="00DA2E74">
              <w:rPr>
                <w:rFonts w:eastAsia="CIDFont+F1"/>
                <w:noProof w:val="0"/>
                <w:sz w:val="20"/>
                <w:szCs w:val="20"/>
                <w:lang w:val="ro-MD"/>
              </w:rPr>
              <w:t xml:space="preserve"> 6.5 </w:t>
            </w:r>
            <w:proofErr w:type="spellStart"/>
            <w:r w:rsidRPr="00DA2E74">
              <w:rPr>
                <w:rFonts w:eastAsia="CIDFont+F1"/>
                <w:noProof w:val="0"/>
                <w:sz w:val="20"/>
                <w:szCs w:val="20"/>
                <w:lang w:val="ro-MD"/>
              </w:rPr>
              <w:t>to</w:t>
            </w:r>
            <w:proofErr w:type="spellEnd"/>
            <w:r w:rsidRPr="00DA2E74">
              <w:rPr>
                <w:rFonts w:eastAsia="CIDFont+F1"/>
                <w:noProof w:val="0"/>
                <w:sz w:val="20"/>
                <w:szCs w:val="20"/>
                <w:lang w:val="ro-MD"/>
              </w:rPr>
              <w:t xml:space="preserve"> 240 mm</w:t>
            </w:r>
          </w:p>
        </w:tc>
      </w:tr>
      <w:tr w:rsidR="00DA2E74" w:rsidRPr="00DA2E74" w14:paraId="1CF14350" w14:textId="77777777" w:rsidTr="00DA2E74">
        <w:trPr>
          <w:trHeight w:hRule="exact" w:val="312"/>
        </w:trPr>
        <w:tc>
          <w:tcPr>
            <w:tcW w:w="1326" w:type="pct"/>
            <w:tcBorders>
              <w:top w:val="single" w:sz="4" w:space="0" w:color="auto"/>
              <w:left w:val="single" w:sz="4" w:space="0" w:color="auto"/>
            </w:tcBorders>
            <w:vAlign w:val="bottom"/>
          </w:tcPr>
          <w:p w14:paraId="24BE68A8" w14:textId="77777777" w:rsidR="00DA2E74" w:rsidRPr="00DA2E74" w:rsidRDefault="00DA2E74" w:rsidP="00DA2E74">
            <w:pPr>
              <w:widowControl w:val="0"/>
              <w:jc w:val="center"/>
              <w:rPr>
                <w:noProof w:val="0"/>
                <w:sz w:val="20"/>
                <w:szCs w:val="20"/>
                <w:lang w:val="ro-MD" w:eastAsia="ru-MD"/>
              </w:rPr>
            </w:pPr>
            <w:proofErr w:type="spellStart"/>
            <w:r w:rsidRPr="00DA2E74">
              <w:rPr>
                <w:rFonts w:eastAsia="Courier New"/>
                <w:noProof w:val="0"/>
                <w:sz w:val="20"/>
                <w:szCs w:val="20"/>
                <w:lang w:val="ro-MD" w:eastAsia="ru-MD"/>
              </w:rPr>
              <w:t>Horizontal</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FoV</w:t>
            </w:r>
            <w:proofErr w:type="spellEnd"/>
          </w:p>
        </w:tc>
        <w:tc>
          <w:tcPr>
            <w:tcW w:w="3674" w:type="pct"/>
            <w:tcBorders>
              <w:top w:val="single" w:sz="4" w:space="0" w:color="auto"/>
              <w:left w:val="single" w:sz="4" w:space="0" w:color="auto"/>
              <w:right w:val="single" w:sz="4" w:space="0" w:color="auto"/>
            </w:tcBorders>
            <w:vAlign w:val="bottom"/>
          </w:tcPr>
          <w:p w14:paraId="37C1B2B3" w14:textId="77777777" w:rsidR="00DA2E74" w:rsidRPr="00DA2E74" w:rsidRDefault="00DA2E74" w:rsidP="00DA2E74">
            <w:pPr>
              <w:widowControl w:val="0"/>
              <w:rPr>
                <w:noProof w:val="0"/>
                <w:sz w:val="20"/>
                <w:szCs w:val="20"/>
                <w:lang w:val="ro-MD" w:eastAsia="ru-MD"/>
              </w:rPr>
            </w:pPr>
            <w:r w:rsidRPr="00DA2E74">
              <w:rPr>
                <w:rFonts w:eastAsia="Courier New"/>
                <w:noProof w:val="0"/>
                <w:sz w:val="20"/>
                <w:szCs w:val="20"/>
                <w:lang w:val="ro-MD" w:eastAsia="ru-MD"/>
              </w:rPr>
              <w:t xml:space="preserve">60° </w:t>
            </w:r>
            <w:proofErr w:type="spellStart"/>
            <w:r w:rsidRPr="00DA2E74">
              <w:rPr>
                <w:rFonts w:eastAsia="Courier New"/>
                <w:noProof w:val="0"/>
                <w:sz w:val="20"/>
                <w:szCs w:val="20"/>
                <w:lang w:val="ro-MD" w:eastAsia="ru-MD"/>
              </w:rPr>
              <w:t>to</w:t>
            </w:r>
            <w:proofErr w:type="spellEnd"/>
            <w:r w:rsidRPr="00DA2E74">
              <w:rPr>
                <w:rFonts w:eastAsia="Courier New"/>
                <w:noProof w:val="0"/>
                <w:sz w:val="20"/>
                <w:szCs w:val="20"/>
                <w:lang w:val="ro-MD" w:eastAsia="ru-MD"/>
              </w:rPr>
              <w:t xml:space="preserve"> 2.4°</w:t>
            </w:r>
          </w:p>
        </w:tc>
      </w:tr>
      <w:tr w:rsidR="00DA2E74" w:rsidRPr="00DA2E74" w14:paraId="16ED9904" w14:textId="77777777" w:rsidTr="00DA2E74">
        <w:trPr>
          <w:trHeight w:hRule="exact" w:val="307"/>
        </w:trPr>
        <w:tc>
          <w:tcPr>
            <w:tcW w:w="1326" w:type="pct"/>
            <w:tcBorders>
              <w:top w:val="single" w:sz="4" w:space="0" w:color="auto"/>
              <w:left w:val="single" w:sz="4" w:space="0" w:color="auto"/>
            </w:tcBorders>
            <w:vAlign w:val="bottom"/>
          </w:tcPr>
          <w:p w14:paraId="6EB01612" w14:textId="77777777" w:rsidR="00DA2E74" w:rsidRPr="00DA2E74" w:rsidRDefault="00DA2E74" w:rsidP="00DA2E74">
            <w:pPr>
              <w:widowControl w:val="0"/>
              <w:jc w:val="center"/>
              <w:rPr>
                <w:noProof w:val="0"/>
                <w:sz w:val="20"/>
                <w:szCs w:val="20"/>
                <w:lang w:val="ro-MD" w:eastAsia="ru-MD"/>
              </w:rPr>
            </w:pPr>
            <w:proofErr w:type="spellStart"/>
            <w:r w:rsidRPr="00DA2E74">
              <w:rPr>
                <w:rFonts w:eastAsia="Courier New"/>
                <w:noProof w:val="0"/>
                <w:sz w:val="20"/>
                <w:szCs w:val="20"/>
                <w:lang w:val="ro-MD" w:eastAsia="ru-MD"/>
              </w:rPr>
              <w:t>Continuous</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optical</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zoom</w:t>
            </w:r>
            <w:proofErr w:type="spellEnd"/>
          </w:p>
        </w:tc>
        <w:tc>
          <w:tcPr>
            <w:tcW w:w="3674" w:type="pct"/>
            <w:tcBorders>
              <w:top w:val="single" w:sz="4" w:space="0" w:color="auto"/>
              <w:left w:val="single" w:sz="4" w:space="0" w:color="auto"/>
              <w:right w:val="single" w:sz="4" w:space="0" w:color="auto"/>
            </w:tcBorders>
            <w:vAlign w:val="bottom"/>
          </w:tcPr>
          <w:p w14:paraId="744BB1B6" w14:textId="77777777" w:rsidR="00DA2E74" w:rsidRPr="00DA2E74" w:rsidRDefault="00DA2E74" w:rsidP="00DA2E74">
            <w:pPr>
              <w:widowControl w:val="0"/>
              <w:rPr>
                <w:noProof w:val="0"/>
                <w:sz w:val="20"/>
                <w:szCs w:val="20"/>
                <w:lang w:val="ro-MD" w:eastAsia="ru-MD"/>
              </w:rPr>
            </w:pPr>
            <w:r w:rsidRPr="00DA2E74">
              <w:rPr>
                <w:rFonts w:eastAsia="CIDFont+F1"/>
                <w:noProof w:val="0"/>
                <w:sz w:val="20"/>
                <w:szCs w:val="20"/>
                <w:lang w:val="ro-MD" w:eastAsia="ru-MD"/>
              </w:rPr>
              <w:t xml:space="preserve">Yes, </w:t>
            </w:r>
            <w:proofErr w:type="spellStart"/>
            <w:r w:rsidRPr="00DA2E74">
              <w:rPr>
                <w:rFonts w:eastAsia="CIDFont+F1"/>
                <w:noProof w:val="0"/>
                <w:sz w:val="20"/>
                <w:szCs w:val="20"/>
                <w:lang w:val="ro-MD" w:eastAsia="ru-MD"/>
              </w:rPr>
              <w:t>up</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35x</w:t>
            </w:r>
          </w:p>
        </w:tc>
      </w:tr>
      <w:tr w:rsidR="00DA2E74" w:rsidRPr="00DA2E74" w14:paraId="116D6581" w14:textId="77777777" w:rsidTr="00DA2E74">
        <w:trPr>
          <w:trHeight w:hRule="exact" w:val="312"/>
        </w:trPr>
        <w:tc>
          <w:tcPr>
            <w:tcW w:w="1326" w:type="pct"/>
            <w:tcBorders>
              <w:top w:val="single" w:sz="4" w:space="0" w:color="auto"/>
              <w:left w:val="single" w:sz="4" w:space="0" w:color="auto"/>
            </w:tcBorders>
            <w:vAlign w:val="bottom"/>
          </w:tcPr>
          <w:p w14:paraId="3413F8B5" w14:textId="77777777" w:rsidR="00DA2E74" w:rsidRPr="00DA2E74" w:rsidRDefault="00DA2E74" w:rsidP="00DA2E74">
            <w:pPr>
              <w:widowControl w:val="0"/>
              <w:jc w:val="center"/>
              <w:rPr>
                <w:noProof w:val="0"/>
                <w:sz w:val="20"/>
                <w:szCs w:val="20"/>
                <w:lang w:val="ro-MD" w:eastAsia="ru-MD"/>
              </w:rPr>
            </w:pPr>
            <w:r w:rsidRPr="00DA2E74">
              <w:rPr>
                <w:rFonts w:eastAsia="Courier New"/>
                <w:noProof w:val="0"/>
                <w:sz w:val="20"/>
                <w:szCs w:val="20"/>
                <w:lang w:val="ro-MD" w:eastAsia="ru-MD"/>
              </w:rPr>
              <w:t xml:space="preserve">Digital </w:t>
            </w:r>
            <w:proofErr w:type="spellStart"/>
            <w:r w:rsidRPr="00DA2E74">
              <w:rPr>
                <w:rFonts w:eastAsia="Courier New"/>
                <w:noProof w:val="0"/>
                <w:sz w:val="20"/>
                <w:szCs w:val="20"/>
                <w:lang w:val="ro-MD" w:eastAsia="ru-MD"/>
              </w:rPr>
              <w:t>optical</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zoom</w:t>
            </w:r>
            <w:proofErr w:type="spellEnd"/>
          </w:p>
        </w:tc>
        <w:tc>
          <w:tcPr>
            <w:tcW w:w="3674" w:type="pct"/>
            <w:tcBorders>
              <w:top w:val="single" w:sz="4" w:space="0" w:color="auto"/>
              <w:left w:val="single" w:sz="4" w:space="0" w:color="auto"/>
              <w:right w:val="single" w:sz="4" w:space="0" w:color="auto"/>
            </w:tcBorders>
            <w:vAlign w:val="bottom"/>
          </w:tcPr>
          <w:p w14:paraId="7D3911D0" w14:textId="77777777" w:rsidR="00DA2E74" w:rsidRPr="00DA2E74" w:rsidRDefault="00DA2E74" w:rsidP="00DA2E74">
            <w:pPr>
              <w:widowControl w:val="0"/>
              <w:rPr>
                <w:noProof w:val="0"/>
                <w:sz w:val="20"/>
                <w:szCs w:val="20"/>
                <w:lang w:val="ro-MD" w:eastAsia="ru-MD"/>
              </w:rPr>
            </w:pPr>
            <w:r w:rsidRPr="00DA2E74">
              <w:rPr>
                <w:rFonts w:eastAsia="CIDFont+F1"/>
                <w:noProof w:val="0"/>
                <w:sz w:val="20"/>
                <w:szCs w:val="20"/>
                <w:lang w:val="ro-MD" w:eastAsia="ru-MD"/>
              </w:rPr>
              <w:t xml:space="preserve">Yes, </w:t>
            </w:r>
            <w:proofErr w:type="spellStart"/>
            <w:r w:rsidRPr="00DA2E74">
              <w:rPr>
                <w:rFonts w:eastAsia="CIDFont+F1"/>
                <w:noProof w:val="0"/>
                <w:sz w:val="20"/>
                <w:szCs w:val="20"/>
                <w:lang w:val="ro-MD" w:eastAsia="ru-MD"/>
              </w:rPr>
              <w:t>up</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8x</w:t>
            </w:r>
          </w:p>
        </w:tc>
      </w:tr>
      <w:tr w:rsidR="00DA2E74" w:rsidRPr="00DA2E74" w14:paraId="1328C3CB" w14:textId="77777777" w:rsidTr="00DA2E74">
        <w:trPr>
          <w:trHeight w:hRule="exact" w:val="312"/>
        </w:trPr>
        <w:tc>
          <w:tcPr>
            <w:tcW w:w="1326" w:type="pct"/>
            <w:tcBorders>
              <w:top w:val="single" w:sz="4" w:space="0" w:color="auto"/>
              <w:left w:val="single" w:sz="4" w:space="0" w:color="auto"/>
            </w:tcBorders>
            <w:vAlign w:val="bottom"/>
          </w:tcPr>
          <w:p w14:paraId="2CDBD2F7"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Focus</w:t>
            </w:r>
          </w:p>
        </w:tc>
        <w:tc>
          <w:tcPr>
            <w:tcW w:w="3674" w:type="pct"/>
            <w:tcBorders>
              <w:top w:val="single" w:sz="4" w:space="0" w:color="auto"/>
              <w:left w:val="single" w:sz="4" w:space="0" w:color="auto"/>
              <w:right w:val="single" w:sz="4" w:space="0" w:color="auto"/>
            </w:tcBorders>
            <w:vAlign w:val="bottom"/>
          </w:tcPr>
          <w:p w14:paraId="0839240D"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Automatic or Manual (</w:t>
            </w:r>
            <w:proofErr w:type="spellStart"/>
            <w:r w:rsidRPr="00DA2E74">
              <w:rPr>
                <w:rFonts w:eastAsia="CIDFont+F1"/>
                <w:noProof w:val="0"/>
                <w:sz w:val="20"/>
                <w:szCs w:val="20"/>
                <w:lang w:val="ro-MD" w:eastAsia="ru-MD"/>
              </w:rPr>
              <w:t>remote</w:t>
            </w:r>
            <w:proofErr w:type="spellEnd"/>
            <w:r w:rsidRPr="00DA2E74">
              <w:rPr>
                <w:rFonts w:eastAsia="CIDFont+F1"/>
                <w:noProof w:val="0"/>
                <w:sz w:val="20"/>
                <w:szCs w:val="20"/>
                <w:lang w:val="ro-MD" w:eastAsia="ru-MD"/>
              </w:rPr>
              <w:t>)</w:t>
            </w:r>
          </w:p>
        </w:tc>
      </w:tr>
      <w:tr w:rsidR="00DA2E74" w:rsidRPr="00DA2E74" w14:paraId="09A1D08E" w14:textId="77777777" w:rsidTr="00DA2E74">
        <w:trPr>
          <w:trHeight w:hRule="exact" w:val="312"/>
        </w:trPr>
        <w:tc>
          <w:tcPr>
            <w:tcW w:w="1326" w:type="pct"/>
            <w:tcBorders>
              <w:top w:val="single" w:sz="4" w:space="0" w:color="auto"/>
              <w:left w:val="single" w:sz="4" w:space="0" w:color="auto"/>
            </w:tcBorders>
            <w:vAlign w:val="bottom"/>
          </w:tcPr>
          <w:p w14:paraId="1DEBF7A6"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Image</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stabilization</w:t>
            </w:r>
            <w:proofErr w:type="spellEnd"/>
          </w:p>
        </w:tc>
        <w:tc>
          <w:tcPr>
            <w:tcW w:w="3674" w:type="pct"/>
            <w:tcBorders>
              <w:top w:val="single" w:sz="4" w:space="0" w:color="auto"/>
              <w:left w:val="single" w:sz="4" w:space="0" w:color="auto"/>
              <w:right w:val="single" w:sz="4" w:space="0" w:color="auto"/>
            </w:tcBorders>
            <w:vAlign w:val="bottom"/>
          </w:tcPr>
          <w:p w14:paraId="008857ED"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Yes</w:t>
            </w:r>
          </w:p>
        </w:tc>
      </w:tr>
      <w:tr w:rsidR="00DA2E74" w:rsidRPr="00DA2E74" w14:paraId="694C2500" w14:textId="77777777" w:rsidTr="00DA2E74">
        <w:trPr>
          <w:trHeight w:hRule="exact" w:val="663"/>
        </w:trPr>
        <w:tc>
          <w:tcPr>
            <w:tcW w:w="1326" w:type="pct"/>
            <w:tcBorders>
              <w:top w:val="single" w:sz="4" w:space="0" w:color="auto"/>
              <w:left w:val="single" w:sz="4" w:space="0" w:color="auto"/>
            </w:tcBorders>
            <w:vAlign w:val="bottom"/>
          </w:tcPr>
          <w:p w14:paraId="1FCA8692"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Optical</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filters</w:t>
            </w:r>
            <w:proofErr w:type="spellEnd"/>
          </w:p>
        </w:tc>
        <w:tc>
          <w:tcPr>
            <w:tcW w:w="3674" w:type="pct"/>
            <w:tcBorders>
              <w:top w:val="single" w:sz="4" w:space="0" w:color="auto"/>
              <w:left w:val="single" w:sz="4" w:space="0" w:color="auto"/>
              <w:right w:val="single" w:sz="4" w:space="0" w:color="auto"/>
            </w:tcBorders>
            <w:vAlign w:val="bottom"/>
          </w:tcPr>
          <w:p w14:paraId="379949BF" w14:textId="77777777" w:rsidR="00DA2E74" w:rsidRPr="00DA2E74" w:rsidRDefault="00DA2E74" w:rsidP="00DA2E74">
            <w:pPr>
              <w:rPr>
                <w:rFonts w:eastAsia="Calibri"/>
                <w:noProof w:val="0"/>
                <w:sz w:val="20"/>
                <w:szCs w:val="20"/>
                <w:lang w:val="ro-MD"/>
              </w:rPr>
            </w:pPr>
            <w:proofErr w:type="spellStart"/>
            <w:r w:rsidRPr="00DA2E74">
              <w:rPr>
                <w:rFonts w:eastAsia="Calibri"/>
                <w:noProof w:val="0"/>
                <w:sz w:val="20"/>
                <w:szCs w:val="20"/>
                <w:lang w:val="ro-MD"/>
              </w:rPr>
              <w:t>Colour</w:t>
            </w:r>
            <w:proofErr w:type="spellEnd"/>
            <w:r w:rsidRPr="00DA2E74">
              <w:rPr>
                <w:rFonts w:eastAsia="Calibri"/>
                <w:noProof w:val="0"/>
                <w:sz w:val="20"/>
                <w:szCs w:val="20"/>
                <w:lang w:val="ro-MD"/>
              </w:rPr>
              <w:t xml:space="preserve">: IR Cut </w:t>
            </w:r>
            <w:proofErr w:type="spellStart"/>
            <w:r w:rsidRPr="00DA2E74">
              <w:rPr>
                <w:rFonts w:eastAsia="Calibri"/>
                <w:noProof w:val="0"/>
                <w:sz w:val="20"/>
                <w:szCs w:val="20"/>
                <w:lang w:val="ro-MD"/>
              </w:rPr>
              <w:t>filter</w:t>
            </w:r>
            <w:proofErr w:type="spellEnd"/>
            <w:r w:rsidRPr="00DA2E74">
              <w:rPr>
                <w:rFonts w:eastAsia="Calibri"/>
                <w:noProof w:val="0"/>
                <w:sz w:val="20"/>
                <w:szCs w:val="20"/>
                <w:lang w:val="ro-MD"/>
              </w:rPr>
              <w:t xml:space="preserve"> / B&amp;W: </w:t>
            </w:r>
            <w:proofErr w:type="spellStart"/>
            <w:r w:rsidRPr="00DA2E74">
              <w:rPr>
                <w:rFonts w:eastAsia="Calibri"/>
                <w:noProof w:val="0"/>
                <w:sz w:val="20"/>
                <w:szCs w:val="20"/>
                <w:lang w:val="ro-MD"/>
              </w:rPr>
              <w:t>Defog</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Filter</w:t>
            </w:r>
            <w:proofErr w:type="spellEnd"/>
            <w:r w:rsidRPr="00DA2E74">
              <w:rPr>
                <w:rFonts w:eastAsia="Calibri"/>
                <w:noProof w:val="0"/>
                <w:sz w:val="20"/>
                <w:szCs w:val="20"/>
                <w:lang w:val="ro-MD"/>
              </w:rPr>
              <w:t xml:space="preserve"> –</w:t>
            </w:r>
          </w:p>
          <w:p w14:paraId="0EAEF726" w14:textId="77777777" w:rsidR="00DA2E74" w:rsidRPr="00DA2E74" w:rsidRDefault="00DA2E74" w:rsidP="00DA2E74">
            <w:pPr>
              <w:widowControl w:val="0"/>
              <w:rPr>
                <w:rFonts w:eastAsia="CIDFont+F1"/>
                <w:noProof w:val="0"/>
                <w:sz w:val="20"/>
                <w:szCs w:val="20"/>
                <w:lang w:val="ro-MD" w:eastAsia="ru-MD"/>
              </w:rPr>
            </w:pPr>
            <w:r w:rsidRPr="00DA2E74">
              <w:rPr>
                <w:noProof w:val="0"/>
                <w:sz w:val="20"/>
                <w:szCs w:val="20"/>
                <w:lang w:val="ro-MD" w:eastAsia="ru-MD"/>
              </w:rPr>
              <w:t xml:space="preserve">NIR </w:t>
            </w:r>
            <w:proofErr w:type="spellStart"/>
            <w:r w:rsidRPr="00DA2E74">
              <w:rPr>
                <w:noProof w:val="0"/>
                <w:sz w:val="20"/>
                <w:szCs w:val="20"/>
                <w:lang w:val="ro-MD" w:eastAsia="ru-MD"/>
              </w:rPr>
              <w:t>only</w:t>
            </w:r>
            <w:proofErr w:type="spellEnd"/>
          </w:p>
        </w:tc>
      </w:tr>
      <w:tr w:rsidR="00DA2E74" w:rsidRPr="00DA2E74" w14:paraId="20009978" w14:textId="77777777" w:rsidTr="00DA2E74">
        <w:trPr>
          <w:trHeight w:hRule="exact" w:val="1270"/>
        </w:trPr>
        <w:tc>
          <w:tcPr>
            <w:tcW w:w="1326" w:type="pct"/>
            <w:tcBorders>
              <w:top w:val="single" w:sz="4" w:space="0" w:color="auto"/>
              <w:left w:val="single" w:sz="4" w:space="0" w:color="auto"/>
            </w:tcBorders>
            <w:vAlign w:val="bottom"/>
          </w:tcPr>
          <w:p w14:paraId="293453AF"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Image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processing</w:t>
            </w:r>
            <w:proofErr w:type="spellEnd"/>
          </w:p>
        </w:tc>
        <w:tc>
          <w:tcPr>
            <w:tcW w:w="3674" w:type="pct"/>
            <w:tcBorders>
              <w:top w:val="single" w:sz="4" w:space="0" w:color="auto"/>
              <w:left w:val="single" w:sz="4" w:space="0" w:color="auto"/>
              <w:right w:val="single" w:sz="4" w:space="0" w:color="auto"/>
            </w:tcBorders>
            <w:vAlign w:val="bottom"/>
          </w:tcPr>
          <w:p w14:paraId="577B1C84"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Auto / Manual White </w:t>
            </w:r>
            <w:proofErr w:type="spellStart"/>
            <w:r w:rsidRPr="00DA2E74">
              <w:rPr>
                <w:rFonts w:eastAsia="Calibri"/>
                <w:noProof w:val="0"/>
                <w:sz w:val="20"/>
                <w:szCs w:val="20"/>
                <w:lang w:val="ro-MD"/>
              </w:rPr>
              <w:t>Balance</w:t>
            </w:r>
            <w:proofErr w:type="spellEnd"/>
          </w:p>
          <w:p w14:paraId="2901D9C8"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Auto / Manual </w:t>
            </w:r>
            <w:proofErr w:type="spellStart"/>
            <w:r w:rsidRPr="00DA2E74">
              <w:rPr>
                <w:rFonts w:eastAsia="Calibri"/>
                <w:noProof w:val="0"/>
                <w:sz w:val="20"/>
                <w:szCs w:val="20"/>
                <w:lang w:val="ro-MD"/>
              </w:rPr>
              <w:t>Gain</w:t>
            </w:r>
            <w:proofErr w:type="spellEnd"/>
            <w:r w:rsidRPr="00DA2E74">
              <w:rPr>
                <w:rFonts w:eastAsia="Calibri"/>
                <w:noProof w:val="0"/>
                <w:sz w:val="20"/>
                <w:szCs w:val="20"/>
                <w:lang w:val="ro-MD"/>
              </w:rPr>
              <w:t xml:space="preserve"> Control</w:t>
            </w:r>
          </w:p>
          <w:p w14:paraId="470CA1BA" w14:textId="77777777" w:rsidR="00DA2E74" w:rsidRPr="00DA2E74" w:rsidRDefault="00DA2E74" w:rsidP="00DA2E74">
            <w:pPr>
              <w:rPr>
                <w:rFonts w:eastAsia="Calibri"/>
                <w:noProof w:val="0"/>
                <w:sz w:val="20"/>
                <w:szCs w:val="20"/>
                <w:lang w:val="ro-MD"/>
              </w:rPr>
            </w:pPr>
            <w:proofErr w:type="spellStart"/>
            <w:r w:rsidRPr="00DA2E74">
              <w:rPr>
                <w:rFonts w:eastAsia="Calibri"/>
                <w:noProof w:val="0"/>
                <w:sz w:val="20"/>
                <w:szCs w:val="20"/>
                <w:lang w:val="ro-MD"/>
              </w:rPr>
              <w:t>Wide</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Dynamic</w:t>
            </w:r>
            <w:proofErr w:type="spellEnd"/>
            <w:r w:rsidRPr="00DA2E74">
              <w:rPr>
                <w:rFonts w:eastAsia="Calibri"/>
                <w:noProof w:val="0"/>
                <w:sz w:val="20"/>
                <w:szCs w:val="20"/>
                <w:lang w:val="ro-MD"/>
              </w:rPr>
              <w:t xml:space="preserve"> Range</w:t>
            </w:r>
          </w:p>
          <w:p w14:paraId="4AA52EC4"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Digital </w:t>
            </w:r>
            <w:proofErr w:type="spellStart"/>
            <w:r w:rsidRPr="00DA2E74">
              <w:rPr>
                <w:rFonts w:eastAsia="Calibri"/>
                <w:noProof w:val="0"/>
                <w:sz w:val="20"/>
                <w:szCs w:val="20"/>
                <w:lang w:val="ro-MD"/>
              </w:rPr>
              <w:t>Fog</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Removal</w:t>
            </w:r>
            <w:proofErr w:type="spellEnd"/>
            <w:r w:rsidRPr="00DA2E74">
              <w:rPr>
                <w:rFonts w:eastAsia="Calibri"/>
                <w:noProof w:val="0"/>
                <w:sz w:val="20"/>
                <w:szCs w:val="20"/>
                <w:lang w:val="ro-MD"/>
              </w:rPr>
              <w:t xml:space="preserve"> / Auto Contrast</w:t>
            </w:r>
          </w:p>
          <w:p w14:paraId="3DFFF902"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o-MD" w:eastAsia="ru-MD"/>
              </w:rPr>
              <w:t>Dynamic</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Noise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Reduction</w:t>
            </w:r>
            <w:proofErr w:type="spellEnd"/>
          </w:p>
        </w:tc>
      </w:tr>
      <w:tr w:rsidR="00DA2E74" w:rsidRPr="00DA2E74" w14:paraId="187318BF" w14:textId="77777777" w:rsidTr="00DA2E74">
        <w:trPr>
          <w:trHeight w:hRule="exact" w:val="677"/>
        </w:trPr>
        <w:tc>
          <w:tcPr>
            <w:tcW w:w="1326" w:type="pct"/>
            <w:tcBorders>
              <w:top w:val="single" w:sz="4" w:space="0" w:color="auto"/>
              <w:left w:val="single" w:sz="4" w:space="0" w:color="auto"/>
            </w:tcBorders>
            <w:vAlign w:val="bottom"/>
          </w:tcPr>
          <w:p w14:paraId="520C5EF8"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 xml:space="preserve">Video </w:t>
            </w:r>
            <w:proofErr w:type="spellStart"/>
            <w:r w:rsidRPr="00DA2E74">
              <w:rPr>
                <w:rFonts w:eastAsia="Courier New"/>
                <w:noProof w:val="0"/>
                <w:sz w:val="20"/>
                <w:szCs w:val="20"/>
                <w:lang w:val="ro-MD" w:eastAsia="ru-MD"/>
              </w:rPr>
              <w:t>outputs</w:t>
            </w:r>
            <w:proofErr w:type="spellEnd"/>
          </w:p>
        </w:tc>
        <w:tc>
          <w:tcPr>
            <w:tcW w:w="3674" w:type="pct"/>
            <w:tcBorders>
              <w:top w:val="single" w:sz="4" w:space="0" w:color="auto"/>
              <w:left w:val="single" w:sz="4" w:space="0" w:color="auto"/>
              <w:right w:val="single" w:sz="4" w:space="0" w:color="auto"/>
            </w:tcBorders>
            <w:vAlign w:val="bottom"/>
          </w:tcPr>
          <w:p w14:paraId="3FA429C9" w14:textId="77777777" w:rsidR="00DA2E74" w:rsidRPr="00DA2E74" w:rsidRDefault="00DA2E74" w:rsidP="00DA2E74">
            <w:pPr>
              <w:widowControl w:val="0"/>
              <w:autoSpaceDE w:val="0"/>
              <w:autoSpaceDN w:val="0"/>
              <w:adjustRightInd w:val="0"/>
              <w:rPr>
                <w:rFonts w:eastAsia="CIDFont+F1"/>
                <w:noProof w:val="0"/>
                <w:sz w:val="20"/>
                <w:szCs w:val="20"/>
                <w:lang w:val="ro-MD"/>
              </w:rPr>
            </w:pPr>
            <w:r w:rsidRPr="00DA2E74">
              <w:rPr>
                <w:rFonts w:eastAsia="CIDFont+F1"/>
                <w:noProof w:val="0"/>
                <w:sz w:val="20"/>
                <w:szCs w:val="20"/>
                <w:lang w:val="ro-MD"/>
              </w:rPr>
              <w:t xml:space="preserve">HD-SDI or analog, </w:t>
            </w:r>
            <w:proofErr w:type="spellStart"/>
            <w:r w:rsidRPr="00DA2E74">
              <w:rPr>
                <w:rFonts w:eastAsia="CIDFont+F1"/>
                <w:noProof w:val="0"/>
                <w:sz w:val="20"/>
                <w:szCs w:val="20"/>
                <w:lang w:val="ro-MD"/>
              </w:rPr>
              <w:t>optional</w:t>
            </w:r>
            <w:proofErr w:type="spellEnd"/>
            <w:r w:rsidRPr="00DA2E74">
              <w:rPr>
                <w:rFonts w:eastAsia="CIDFont+F1"/>
                <w:noProof w:val="0"/>
                <w:sz w:val="20"/>
                <w:szCs w:val="20"/>
                <w:lang w:val="ro-MD"/>
              </w:rPr>
              <w:t xml:space="preserve"> RTSP H.264</w:t>
            </w:r>
          </w:p>
          <w:p w14:paraId="17E3C7C2"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Ethernet </w:t>
            </w:r>
            <w:proofErr w:type="spellStart"/>
            <w:r w:rsidRPr="00DA2E74">
              <w:rPr>
                <w:rFonts w:eastAsia="CIDFont+F1"/>
                <w:noProof w:val="0"/>
                <w:sz w:val="20"/>
                <w:szCs w:val="20"/>
                <w:lang w:val="ro-MD" w:eastAsia="ru-MD"/>
              </w:rPr>
              <w:t>stream</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using</w:t>
            </w:r>
            <w:proofErr w:type="spellEnd"/>
            <w:r w:rsidRPr="00DA2E74">
              <w:rPr>
                <w:rFonts w:eastAsia="CIDFont+F1"/>
                <w:noProof w:val="0"/>
                <w:sz w:val="20"/>
                <w:szCs w:val="20"/>
                <w:lang w:val="ro-MD" w:eastAsia="ru-MD"/>
              </w:rPr>
              <w:t xml:space="preserve"> VPU/ST)</w:t>
            </w:r>
          </w:p>
        </w:tc>
      </w:tr>
      <w:tr w:rsidR="00DA2E74" w:rsidRPr="00DA2E74" w14:paraId="75C7C573" w14:textId="77777777" w:rsidTr="00DA2E74">
        <w:trPr>
          <w:trHeight w:hRule="exact" w:val="312"/>
        </w:trPr>
        <w:tc>
          <w:tcPr>
            <w:tcW w:w="1326" w:type="pct"/>
            <w:tcBorders>
              <w:top w:val="single" w:sz="4" w:space="0" w:color="auto"/>
              <w:left w:val="single" w:sz="4" w:space="0" w:color="auto"/>
            </w:tcBorders>
            <w:vAlign w:val="bottom"/>
          </w:tcPr>
          <w:p w14:paraId="128924DE"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 xml:space="preserve">Control </w:t>
            </w:r>
            <w:proofErr w:type="spellStart"/>
            <w:r w:rsidRPr="00DA2E74">
              <w:rPr>
                <w:rFonts w:eastAsia="Courier New"/>
                <w:noProof w:val="0"/>
                <w:sz w:val="20"/>
                <w:szCs w:val="20"/>
                <w:lang w:val="ro-MD" w:eastAsia="ru-MD"/>
              </w:rPr>
              <w:t>interface</w:t>
            </w:r>
            <w:proofErr w:type="spellEnd"/>
          </w:p>
        </w:tc>
        <w:tc>
          <w:tcPr>
            <w:tcW w:w="3674" w:type="pct"/>
            <w:tcBorders>
              <w:top w:val="single" w:sz="4" w:space="0" w:color="auto"/>
              <w:left w:val="single" w:sz="4" w:space="0" w:color="auto"/>
              <w:right w:val="single" w:sz="4" w:space="0" w:color="auto"/>
            </w:tcBorders>
            <w:vAlign w:val="bottom"/>
          </w:tcPr>
          <w:p w14:paraId="32580515"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Serial, Ethernet</w:t>
            </w:r>
          </w:p>
        </w:tc>
      </w:tr>
      <w:tr w:rsidR="00DA2E74" w:rsidRPr="00DA2E74" w14:paraId="3E93F90E" w14:textId="77777777" w:rsidTr="00DA2E74">
        <w:trPr>
          <w:trHeight w:hRule="exact" w:val="706"/>
        </w:trPr>
        <w:tc>
          <w:tcPr>
            <w:tcW w:w="1326" w:type="pct"/>
            <w:tcBorders>
              <w:top w:val="single" w:sz="4" w:space="0" w:color="auto"/>
              <w:left w:val="single" w:sz="4" w:space="0" w:color="auto"/>
            </w:tcBorders>
            <w:vAlign w:val="bottom"/>
          </w:tcPr>
          <w:p w14:paraId="0BEED048" w14:textId="77777777" w:rsidR="00DA2E74" w:rsidRPr="00DA2E74" w:rsidRDefault="00DA2E74" w:rsidP="00DA2E74">
            <w:pPr>
              <w:widowControl w:val="0"/>
              <w:autoSpaceDE w:val="0"/>
              <w:autoSpaceDN w:val="0"/>
              <w:adjustRightInd w:val="0"/>
              <w:jc w:val="center"/>
              <w:rPr>
                <w:rFonts w:eastAsia="CIDFont+F1"/>
                <w:noProof w:val="0"/>
                <w:sz w:val="20"/>
                <w:szCs w:val="20"/>
                <w:lang w:val="ro-MD"/>
              </w:rPr>
            </w:pPr>
            <w:proofErr w:type="spellStart"/>
            <w:r w:rsidRPr="00DA2E74">
              <w:rPr>
                <w:noProof w:val="0"/>
                <w:sz w:val="20"/>
                <w:szCs w:val="20"/>
                <w:lang w:val="ro-MD"/>
              </w:rPr>
              <w:t>Consumption</w:t>
            </w:r>
            <w:proofErr w:type="spellEnd"/>
          </w:p>
          <w:p w14:paraId="63B9053D" w14:textId="77777777" w:rsidR="00DA2E74" w:rsidRPr="00DA2E74" w:rsidRDefault="00DA2E74" w:rsidP="00DA2E74">
            <w:pPr>
              <w:widowControl w:val="0"/>
              <w:autoSpaceDE w:val="0"/>
              <w:autoSpaceDN w:val="0"/>
              <w:adjustRightInd w:val="0"/>
              <w:jc w:val="center"/>
              <w:rPr>
                <w:rFonts w:eastAsia="Courier New"/>
                <w:noProof w:val="0"/>
                <w:sz w:val="20"/>
                <w:szCs w:val="20"/>
                <w:lang w:val="ro-MD"/>
              </w:rPr>
            </w:pPr>
          </w:p>
        </w:tc>
        <w:tc>
          <w:tcPr>
            <w:tcW w:w="3674" w:type="pct"/>
            <w:tcBorders>
              <w:top w:val="single" w:sz="4" w:space="0" w:color="auto"/>
              <w:left w:val="single" w:sz="4" w:space="0" w:color="auto"/>
              <w:right w:val="single" w:sz="4" w:space="0" w:color="auto"/>
            </w:tcBorders>
            <w:vAlign w:val="bottom"/>
          </w:tcPr>
          <w:p w14:paraId="4C0AE002" w14:textId="77777777" w:rsidR="00DA2E74" w:rsidRPr="00DA2E74" w:rsidRDefault="00DA2E74" w:rsidP="00DA2E74">
            <w:pPr>
              <w:widowControl w:val="0"/>
              <w:autoSpaceDE w:val="0"/>
              <w:autoSpaceDN w:val="0"/>
              <w:adjustRightInd w:val="0"/>
              <w:rPr>
                <w:rFonts w:eastAsia="CIDFont+F1"/>
                <w:noProof w:val="0"/>
                <w:sz w:val="20"/>
                <w:szCs w:val="20"/>
                <w:lang w:val="ro-MD"/>
              </w:rPr>
            </w:pPr>
            <w:r w:rsidRPr="00DA2E74">
              <w:rPr>
                <w:rFonts w:eastAsia="CIDFont+F1"/>
                <w:noProof w:val="0"/>
                <w:sz w:val="20"/>
                <w:szCs w:val="20"/>
                <w:lang w:val="ro-MD"/>
              </w:rPr>
              <w:t xml:space="preserve">15 W </w:t>
            </w:r>
            <w:proofErr w:type="spellStart"/>
            <w:r w:rsidRPr="00DA2E74">
              <w:rPr>
                <w:rFonts w:eastAsia="CIDFont+F1"/>
                <w:noProof w:val="0"/>
                <w:sz w:val="20"/>
                <w:szCs w:val="20"/>
                <w:lang w:val="ro-MD"/>
              </w:rPr>
              <w:t>typical</w:t>
            </w:r>
            <w:proofErr w:type="spellEnd"/>
            <w:r w:rsidRPr="00DA2E74">
              <w:rPr>
                <w:rFonts w:eastAsia="CIDFont+F1"/>
                <w:noProof w:val="0"/>
                <w:sz w:val="20"/>
                <w:szCs w:val="20"/>
                <w:lang w:val="ro-MD"/>
              </w:rPr>
              <w:t>, &lt; 60 W maximum</w:t>
            </w:r>
          </w:p>
          <w:p w14:paraId="58408750"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IDFont+F1"/>
                <w:noProof w:val="0"/>
                <w:sz w:val="20"/>
                <w:szCs w:val="20"/>
                <w:lang w:val="ro-MD" w:eastAsia="ru-MD"/>
              </w:rPr>
              <w:t>with</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heaters</w:t>
            </w:r>
            <w:proofErr w:type="spellEnd"/>
            <w:r w:rsidRPr="00DA2E74">
              <w:rPr>
                <w:rFonts w:eastAsia="CIDFont+F1"/>
                <w:noProof w:val="0"/>
                <w:sz w:val="20"/>
                <w:szCs w:val="20"/>
                <w:lang w:val="ro-MD" w:eastAsia="ru-MD"/>
              </w:rPr>
              <w:t xml:space="preserve"> / </w:t>
            </w:r>
            <w:proofErr w:type="spellStart"/>
            <w:r w:rsidRPr="00DA2E74">
              <w:rPr>
                <w:rFonts w:eastAsia="CIDFont+F1"/>
                <w:noProof w:val="0"/>
                <w:sz w:val="20"/>
                <w:szCs w:val="20"/>
                <w:lang w:val="ro-MD" w:eastAsia="ru-MD"/>
              </w:rPr>
              <w:t>lens</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defrost</w:t>
            </w:r>
            <w:proofErr w:type="spellEnd"/>
          </w:p>
        </w:tc>
      </w:tr>
      <w:tr w:rsidR="00DA2E74" w:rsidRPr="00DA2E74" w14:paraId="180EEBC5" w14:textId="77777777" w:rsidTr="00DA2E74">
        <w:trPr>
          <w:trHeight w:hRule="exact" w:val="312"/>
        </w:trPr>
        <w:tc>
          <w:tcPr>
            <w:tcW w:w="1326" w:type="pct"/>
            <w:tcBorders>
              <w:top w:val="single" w:sz="4" w:space="0" w:color="auto"/>
              <w:left w:val="single" w:sz="4" w:space="0" w:color="auto"/>
            </w:tcBorders>
            <w:vAlign w:val="bottom"/>
          </w:tcPr>
          <w:p w14:paraId="4DC664A1"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voltage</w:t>
            </w:r>
            <w:proofErr w:type="spellEnd"/>
          </w:p>
        </w:tc>
        <w:tc>
          <w:tcPr>
            <w:tcW w:w="3674" w:type="pct"/>
            <w:tcBorders>
              <w:top w:val="single" w:sz="4" w:space="0" w:color="auto"/>
              <w:left w:val="single" w:sz="4" w:space="0" w:color="auto"/>
              <w:right w:val="single" w:sz="4" w:space="0" w:color="auto"/>
            </w:tcBorders>
            <w:vAlign w:val="bottom"/>
          </w:tcPr>
          <w:p w14:paraId="4F0F4676"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18 – 32 </w:t>
            </w:r>
            <w:proofErr w:type="spellStart"/>
            <w:r w:rsidRPr="00DA2E74">
              <w:rPr>
                <w:rFonts w:eastAsia="CIDFont+F1"/>
                <w:noProof w:val="0"/>
                <w:sz w:val="20"/>
                <w:szCs w:val="20"/>
                <w:lang w:val="ro-MD" w:eastAsia="ru-MD"/>
              </w:rPr>
              <w:t>Vdc</w:t>
            </w:r>
            <w:proofErr w:type="spellEnd"/>
          </w:p>
        </w:tc>
      </w:tr>
      <w:tr w:rsidR="00DA2E74" w:rsidRPr="00DA2E74" w14:paraId="70DEB787" w14:textId="77777777" w:rsidTr="00DA2E74">
        <w:trPr>
          <w:trHeight w:hRule="exact" w:val="312"/>
        </w:trPr>
        <w:tc>
          <w:tcPr>
            <w:tcW w:w="1326" w:type="pct"/>
            <w:tcBorders>
              <w:top w:val="single" w:sz="4" w:space="0" w:color="auto"/>
              <w:left w:val="single" w:sz="4" w:space="0" w:color="auto"/>
            </w:tcBorders>
            <w:vAlign w:val="bottom"/>
          </w:tcPr>
          <w:p w14:paraId="0F77A250"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temperature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range</w:t>
            </w:r>
            <w:proofErr w:type="spellEnd"/>
          </w:p>
        </w:tc>
        <w:tc>
          <w:tcPr>
            <w:tcW w:w="3674" w:type="pct"/>
            <w:tcBorders>
              <w:top w:val="single" w:sz="4" w:space="0" w:color="auto"/>
              <w:left w:val="single" w:sz="4" w:space="0" w:color="auto"/>
              <w:right w:val="single" w:sz="4" w:space="0" w:color="auto"/>
            </w:tcBorders>
            <w:vAlign w:val="bottom"/>
          </w:tcPr>
          <w:p w14:paraId="7B9A7DF2"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Minim -32°C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maxim +55°C</w:t>
            </w:r>
          </w:p>
        </w:tc>
      </w:tr>
      <w:tr w:rsidR="00DA2E74" w:rsidRPr="00DA2E74" w14:paraId="407F4D06" w14:textId="77777777" w:rsidTr="00DA2E74">
        <w:trPr>
          <w:trHeight w:hRule="exact" w:val="312"/>
        </w:trPr>
        <w:tc>
          <w:tcPr>
            <w:tcW w:w="1326" w:type="pct"/>
            <w:tcBorders>
              <w:top w:val="single" w:sz="4" w:space="0" w:color="auto"/>
              <w:left w:val="single" w:sz="4" w:space="0" w:color="auto"/>
            </w:tcBorders>
            <w:vAlign w:val="bottom"/>
          </w:tcPr>
          <w:p w14:paraId="2B33B7BF"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rPr>
              <w:t>IP rating</w:t>
            </w:r>
          </w:p>
        </w:tc>
        <w:tc>
          <w:tcPr>
            <w:tcW w:w="3674" w:type="pct"/>
            <w:tcBorders>
              <w:top w:val="single" w:sz="4" w:space="0" w:color="auto"/>
              <w:left w:val="single" w:sz="4" w:space="0" w:color="auto"/>
              <w:right w:val="single" w:sz="4" w:space="0" w:color="auto"/>
            </w:tcBorders>
            <w:vAlign w:val="bottom"/>
          </w:tcPr>
          <w:p w14:paraId="7A1CDE0B"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IP67, </w:t>
            </w:r>
            <w:proofErr w:type="spellStart"/>
            <w:r w:rsidRPr="00DA2E74">
              <w:rPr>
                <w:rFonts w:eastAsia="CIDFont+F1"/>
                <w:noProof w:val="0"/>
                <w:sz w:val="20"/>
                <w:szCs w:val="20"/>
                <w:lang w:val="ro-MD" w:eastAsia="ru-MD"/>
              </w:rPr>
              <w:t>built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according</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MIL-810</w:t>
            </w:r>
          </w:p>
        </w:tc>
      </w:tr>
      <w:tr w:rsidR="00DA2E74" w:rsidRPr="00DA2E74" w14:paraId="3F0ED6C2" w14:textId="77777777" w:rsidTr="00DA2E74">
        <w:trPr>
          <w:trHeight w:hRule="exact" w:val="312"/>
        </w:trPr>
        <w:tc>
          <w:tcPr>
            <w:tcW w:w="1326" w:type="pct"/>
            <w:tcBorders>
              <w:top w:val="single" w:sz="4" w:space="0" w:color="auto"/>
              <w:left w:val="single" w:sz="4" w:space="0" w:color="auto"/>
            </w:tcBorders>
            <w:vAlign w:val="bottom"/>
          </w:tcPr>
          <w:p w14:paraId="6EBAB0ED"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Dimensions</w:t>
            </w:r>
            <w:proofErr w:type="spellEnd"/>
          </w:p>
        </w:tc>
        <w:tc>
          <w:tcPr>
            <w:tcW w:w="3674" w:type="pct"/>
            <w:tcBorders>
              <w:top w:val="single" w:sz="4" w:space="0" w:color="auto"/>
              <w:left w:val="single" w:sz="4" w:space="0" w:color="auto"/>
              <w:right w:val="single" w:sz="4" w:space="0" w:color="auto"/>
            </w:tcBorders>
            <w:vAlign w:val="bottom"/>
          </w:tcPr>
          <w:p w14:paraId="0B225476"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Max. 490 x 170x 175 mm</w:t>
            </w:r>
          </w:p>
        </w:tc>
      </w:tr>
      <w:tr w:rsidR="00DA2E74" w:rsidRPr="00DA2E74" w14:paraId="01F35126" w14:textId="77777777" w:rsidTr="00DA2E74">
        <w:trPr>
          <w:trHeight w:hRule="exact" w:val="312"/>
        </w:trPr>
        <w:tc>
          <w:tcPr>
            <w:tcW w:w="1326" w:type="pct"/>
            <w:tcBorders>
              <w:top w:val="single" w:sz="4" w:space="0" w:color="auto"/>
              <w:left w:val="single" w:sz="4" w:space="0" w:color="auto"/>
            </w:tcBorders>
            <w:vAlign w:val="bottom"/>
          </w:tcPr>
          <w:p w14:paraId="3751AA8B"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Weight</w:t>
            </w:r>
            <w:proofErr w:type="spellEnd"/>
          </w:p>
        </w:tc>
        <w:tc>
          <w:tcPr>
            <w:tcW w:w="3674" w:type="pct"/>
            <w:tcBorders>
              <w:top w:val="single" w:sz="4" w:space="0" w:color="auto"/>
              <w:left w:val="single" w:sz="4" w:space="0" w:color="auto"/>
              <w:right w:val="single" w:sz="4" w:space="0" w:color="auto"/>
            </w:tcBorders>
            <w:vAlign w:val="bottom"/>
          </w:tcPr>
          <w:p w14:paraId="530856B5"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Max. 8 kg</w:t>
            </w:r>
          </w:p>
        </w:tc>
      </w:tr>
      <w:tr w:rsidR="00DA2E74" w:rsidRPr="00DA2E74" w14:paraId="440977F0" w14:textId="77777777" w:rsidTr="00DA2E74">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6E7CC7CA" w14:textId="77777777" w:rsidR="00DA2E74" w:rsidRPr="00DA2E74" w:rsidRDefault="00DA2E74" w:rsidP="00DA2E74">
            <w:pPr>
              <w:widowControl w:val="0"/>
              <w:jc w:val="center"/>
              <w:rPr>
                <w:rFonts w:eastAsia="CIDFont+F1"/>
                <w:noProof w:val="0"/>
                <w:sz w:val="20"/>
                <w:szCs w:val="20"/>
                <w:lang w:val="ro-MD" w:eastAsia="ru-MD"/>
              </w:rPr>
            </w:pPr>
            <w:r w:rsidRPr="00DA2E74">
              <w:rPr>
                <w:b/>
                <w:bCs/>
                <w:noProof w:val="0"/>
                <w:sz w:val="20"/>
                <w:szCs w:val="20"/>
                <w:lang w:val="ro-MD" w:eastAsia="ru-MD" w:bidi="en-US"/>
              </w:rPr>
              <w:t>Pan-</w:t>
            </w:r>
            <w:proofErr w:type="spellStart"/>
            <w:r w:rsidRPr="00DA2E74">
              <w:rPr>
                <w:b/>
                <w:bCs/>
                <w:noProof w:val="0"/>
                <w:sz w:val="20"/>
                <w:szCs w:val="20"/>
                <w:lang w:val="ro-MD" w:eastAsia="ru-MD" w:bidi="en-US"/>
              </w:rPr>
              <w:t>Tilt</w:t>
            </w:r>
            <w:proofErr w:type="spellEnd"/>
          </w:p>
        </w:tc>
      </w:tr>
      <w:tr w:rsidR="00DA2E74" w:rsidRPr="00DA2E74" w14:paraId="46989225" w14:textId="77777777" w:rsidTr="00DA2E74">
        <w:trPr>
          <w:trHeight w:hRule="exact" w:val="223"/>
        </w:trPr>
        <w:tc>
          <w:tcPr>
            <w:tcW w:w="1326" w:type="pct"/>
            <w:tcBorders>
              <w:top w:val="single" w:sz="4" w:space="0" w:color="auto"/>
              <w:left w:val="single" w:sz="4" w:space="0" w:color="auto"/>
            </w:tcBorders>
            <w:vAlign w:val="bottom"/>
          </w:tcPr>
          <w:p w14:paraId="3A4AFDCA"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Load</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capacity</w:t>
            </w:r>
            <w:proofErr w:type="spellEnd"/>
            <w:r w:rsidRPr="00DA2E74">
              <w:rPr>
                <w:rFonts w:eastAsia="Courier New"/>
                <w:noProof w:val="0"/>
                <w:sz w:val="20"/>
                <w:szCs w:val="20"/>
                <w:lang w:val="ro-MD" w:eastAsia="ru-MD"/>
              </w:rPr>
              <w:t xml:space="preserve"> / </w:t>
            </w:r>
            <w:proofErr w:type="spellStart"/>
            <w:r w:rsidRPr="00DA2E74">
              <w:rPr>
                <w:rFonts w:eastAsia="Courier New"/>
                <w:noProof w:val="0"/>
                <w:sz w:val="20"/>
                <w:szCs w:val="20"/>
                <w:lang w:val="ro-MD" w:eastAsia="ru-MD"/>
              </w:rPr>
              <w:t>Torque</w:t>
            </w:r>
            <w:proofErr w:type="spellEnd"/>
          </w:p>
        </w:tc>
        <w:tc>
          <w:tcPr>
            <w:tcW w:w="3674" w:type="pct"/>
            <w:tcBorders>
              <w:top w:val="single" w:sz="4" w:space="0" w:color="auto"/>
              <w:left w:val="single" w:sz="4" w:space="0" w:color="auto"/>
              <w:right w:val="single" w:sz="4" w:space="0" w:color="auto"/>
            </w:tcBorders>
            <w:vAlign w:val="bottom"/>
          </w:tcPr>
          <w:p w14:paraId="69F712C9"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Max. 35 kg / 60 Nm</w:t>
            </w:r>
          </w:p>
        </w:tc>
      </w:tr>
      <w:tr w:rsidR="00DA2E74" w:rsidRPr="00DA2E74" w14:paraId="29879343" w14:textId="77777777" w:rsidTr="00DA2E74">
        <w:trPr>
          <w:trHeight w:hRule="exact" w:val="312"/>
        </w:trPr>
        <w:tc>
          <w:tcPr>
            <w:tcW w:w="1326" w:type="pct"/>
            <w:tcBorders>
              <w:top w:val="single" w:sz="4" w:space="0" w:color="auto"/>
              <w:left w:val="single" w:sz="4" w:space="0" w:color="auto"/>
            </w:tcBorders>
            <w:vAlign w:val="bottom"/>
          </w:tcPr>
          <w:p w14:paraId="662B6936"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Weight</w:t>
            </w:r>
            <w:proofErr w:type="spellEnd"/>
          </w:p>
        </w:tc>
        <w:tc>
          <w:tcPr>
            <w:tcW w:w="3674" w:type="pct"/>
            <w:tcBorders>
              <w:top w:val="single" w:sz="4" w:space="0" w:color="auto"/>
              <w:left w:val="single" w:sz="4" w:space="0" w:color="auto"/>
              <w:right w:val="single" w:sz="4" w:space="0" w:color="auto"/>
            </w:tcBorders>
            <w:vAlign w:val="bottom"/>
          </w:tcPr>
          <w:p w14:paraId="2A70194E"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ourier New"/>
                <w:noProof w:val="0"/>
                <w:sz w:val="20"/>
                <w:szCs w:val="20"/>
                <w:lang w:val="ro-MD" w:eastAsia="ru-MD"/>
              </w:rPr>
              <w:t>no</w:t>
            </w:r>
            <w:proofErr w:type="spellEnd"/>
            <w:r w:rsidRPr="00DA2E74">
              <w:rPr>
                <w:rFonts w:eastAsia="Courier New"/>
                <w:noProof w:val="0"/>
                <w:sz w:val="20"/>
                <w:szCs w:val="20"/>
                <w:lang w:val="ro-MD" w:eastAsia="ru-MD"/>
              </w:rPr>
              <w:t xml:space="preserve"> more </w:t>
            </w:r>
            <w:proofErr w:type="spellStart"/>
            <w:r w:rsidRPr="00DA2E74">
              <w:rPr>
                <w:rFonts w:eastAsia="Courier New"/>
                <w:noProof w:val="0"/>
                <w:sz w:val="20"/>
                <w:szCs w:val="20"/>
                <w:lang w:val="ro-MD" w:eastAsia="ru-MD"/>
              </w:rPr>
              <w:t>than</w:t>
            </w:r>
            <w:proofErr w:type="spellEnd"/>
            <w:r w:rsidRPr="00DA2E74">
              <w:rPr>
                <w:rFonts w:eastAsia="Courier New"/>
                <w:noProof w:val="0"/>
                <w:sz w:val="20"/>
                <w:szCs w:val="20"/>
                <w:lang w:val="ro-MD" w:eastAsia="ru-MD"/>
              </w:rPr>
              <w:t xml:space="preserve"> 25 kg</w:t>
            </w:r>
          </w:p>
        </w:tc>
      </w:tr>
      <w:tr w:rsidR="00DA2E74" w:rsidRPr="00DA2E74" w14:paraId="5BDFAF3D" w14:textId="77777777" w:rsidTr="00DA2E74">
        <w:trPr>
          <w:trHeight w:hRule="exact" w:val="245"/>
        </w:trPr>
        <w:tc>
          <w:tcPr>
            <w:tcW w:w="1326" w:type="pct"/>
            <w:tcBorders>
              <w:top w:val="single" w:sz="4" w:space="0" w:color="auto"/>
              <w:left w:val="single" w:sz="4" w:space="0" w:color="auto"/>
            </w:tcBorders>
            <w:vAlign w:val="bottom"/>
          </w:tcPr>
          <w:p w14:paraId="51294795"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 xml:space="preserve">Pan axis </w:t>
            </w:r>
            <w:proofErr w:type="spellStart"/>
            <w:r w:rsidRPr="00DA2E74">
              <w:rPr>
                <w:rFonts w:eastAsia="Courier New"/>
                <w:noProof w:val="0"/>
                <w:sz w:val="20"/>
                <w:szCs w:val="20"/>
                <w:lang w:val="ro-MD" w:eastAsia="ru-MD"/>
              </w:rPr>
              <w:t>range</w:t>
            </w:r>
            <w:proofErr w:type="spellEnd"/>
            <w:r w:rsidRPr="00DA2E74">
              <w:rPr>
                <w:rFonts w:eastAsia="Courier New"/>
                <w:noProof w:val="0"/>
                <w:sz w:val="20"/>
                <w:szCs w:val="20"/>
                <w:lang w:val="ro-MD" w:eastAsia="ru-MD"/>
              </w:rPr>
              <w:t xml:space="preserve"> / </w:t>
            </w:r>
            <w:proofErr w:type="spellStart"/>
            <w:r w:rsidRPr="00DA2E74">
              <w:rPr>
                <w:rFonts w:eastAsia="Courier New"/>
                <w:noProof w:val="0"/>
                <w:sz w:val="20"/>
                <w:szCs w:val="20"/>
                <w:lang w:val="ro-MD" w:eastAsia="ru-MD"/>
              </w:rPr>
              <w:t>angle</w:t>
            </w:r>
            <w:proofErr w:type="spellEnd"/>
          </w:p>
        </w:tc>
        <w:tc>
          <w:tcPr>
            <w:tcW w:w="3674" w:type="pct"/>
            <w:tcBorders>
              <w:top w:val="single" w:sz="4" w:space="0" w:color="auto"/>
              <w:left w:val="single" w:sz="4" w:space="0" w:color="auto"/>
              <w:right w:val="single" w:sz="4" w:space="0" w:color="auto"/>
            </w:tcBorders>
            <w:vAlign w:val="bottom"/>
          </w:tcPr>
          <w:p w14:paraId="37ABFB97"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n x 360°</w:t>
            </w:r>
          </w:p>
        </w:tc>
      </w:tr>
      <w:tr w:rsidR="00DA2E74" w:rsidRPr="00DA2E74" w14:paraId="07E3CB16" w14:textId="77777777" w:rsidTr="00DA2E74">
        <w:trPr>
          <w:trHeight w:hRule="exact" w:val="277"/>
        </w:trPr>
        <w:tc>
          <w:tcPr>
            <w:tcW w:w="1326" w:type="pct"/>
            <w:tcBorders>
              <w:top w:val="single" w:sz="4" w:space="0" w:color="auto"/>
              <w:left w:val="single" w:sz="4" w:space="0" w:color="auto"/>
              <w:bottom w:val="single" w:sz="4" w:space="0" w:color="auto"/>
            </w:tcBorders>
            <w:vAlign w:val="bottom"/>
          </w:tcPr>
          <w:p w14:paraId="2F5299C4"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Dimensions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HxWxL</w:t>
            </w:r>
            <w:proofErr w:type="spellEnd"/>
            <w:r w:rsidRPr="00DA2E74">
              <w:rPr>
                <w:noProof w:val="0"/>
                <w:sz w:val="20"/>
                <w:szCs w:val="20"/>
                <w:lang w:val="ro-MD" w:eastAsia="ru-MD"/>
              </w:rPr>
              <w:t>)</w:t>
            </w:r>
          </w:p>
        </w:tc>
        <w:tc>
          <w:tcPr>
            <w:tcW w:w="3674" w:type="pct"/>
            <w:tcBorders>
              <w:top w:val="single" w:sz="4" w:space="0" w:color="auto"/>
              <w:left w:val="single" w:sz="4" w:space="0" w:color="auto"/>
              <w:bottom w:val="single" w:sz="4" w:space="0" w:color="auto"/>
              <w:right w:val="single" w:sz="4" w:space="0" w:color="auto"/>
            </w:tcBorders>
            <w:vAlign w:val="bottom"/>
          </w:tcPr>
          <w:p w14:paraId="0EE1CF8B"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Max. 325 x 220 x 340 mm (</w:t>
            </w:r>
            <w:proofErr w:type="spellStart"/>
            <w:r w:rsidRPr="00DA2E74">
              <w:rPr>
                <w:rFonts w:eastAsia="CIDFont+F1"/>
                <w:noProof w:val="0"/>
                <w:sz w:val="20"/>
                <w:szCs w:val="20"/>
                <w:lang w:val="ro-MD" w:eastAsia="ru-MD"/>
              </w:rPr>
              <w:t>without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arms</w:t>
            </w:r>
            <w:proofErr w:type="spellEnd"/>
            <w:r w:rsidRPr="00DA2E74">
              <w:rPr>
                <w:rFonts w:eastAsia="CIDFont+F1"/>
                <w:noProof w:val="0"/>
                <w:sz w:val="20"/>
                <w:szCs w:val="20"/>
                <w:lang w:val="ro-MD" w:eastAsia="ru-MD"/>
              </w:rPr>
              <w:t>)</w:t>
            </w:r>
          </w:p>
        </w:tc>
      </w:tr>
      <w:tr w:rsidR="00DA2E74" w:rsidRPr="00DA2E74" w14:paraId="7404C60E" w14:textId="77777777" w:rsidTr="00DA2E74">
        <w:trPr>
          <w:trHeight w:hRule="exact" w:val="312"/>
        </w:trPr>
        <w:tc>
          <w:tcPr>
            <w:tcW w:w="1326" w:type="pct"/>
            <w:tcBorders>
              <w:top w:val="single" w:sz="4" w:space="0" w:color="auto"/>
              <w:left w:val="single" w:sz="4" w:space="0" w:color="auto"/>
            </w:tcBorders>
            <w:vAlign w:val="bottom"/>
          </w:tcPr>
          <w:p w14:paraId="48F2B853"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Materials</w:t>
            </w:r>
            <w:proofErr w:type="spellEnd"/>
          </w:p>
        </w:tc>
        <w:tc>
          <w:tcPr>
            <w:tcW w:w="3674" w:type="pct"/>
            <w:tcBorders>
              <w:top w:val="single" w:sz="4" w:space="0" w:color="auto"/>
              <w:left w:val="single" w:sz="4" w:space="0" w:color="auto"/>
              <w:right w:val="single" w:sz="4" w:space="0" w:color="auto"/>
            </w:tcBorders>
            <w:vAlign w:val="bottom"/>
          </w:tcPr>
          <w:p w14:paraId="22961DDF"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IDFont+F1"/>
                <w:noProof w:val="0"/>
                <w:sz w:val="20"/>
                <w:szCs w:val="20"/>
                <w:lang w:val="ro-MD" w:eastAsia="ru-MD"/>
              </w:rPr>
              <w:t>aluminum</w:t>
            </w:r>
            <w:proofErr w:type="spellEnd"/>
            <w:r w:rsidRPr="00DA2E74">
              <w:rPr>
                <w:rFonts w:eastAsia="CIDFont+F1"/>
                <w:noProof w:val="0"/>
                <w:sz w:val="20"/>
                <w:szCs w:val="20"/>
                <w:lang w:val="ro-MD" w:eastAsia="ru-MD"/>
              </w:rPr>
              <w:t xml:space="preserve"> or </w:t>
            </w:r>
            <w:proofErr w:type="spellStart"/>
            <w:r w:rsidRPr="00DA2E74">
              <w:rPr>
                <w:rFonts w:eastAsia="CIDFont+F1"/>
                <w:noProof w:val="0"/>
                <w:sz w:val="20"/>
                <w:szCs w:val="20"/>
                <w:lang w:val="ro-MD" w:eastAsia="ru-MD"/>
              </w:rPr>
              <w:t>its</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equivalent</w:t>
            </w:r>
            <w:proofErr w:type="spellEnd"/>
          </w:p>
        </w:tc>
      </w:tr>
      <w:tr w:rsidR="00DA2E74" w:rsidRPr="00DA2E74" w14:paraId="66CABB96" w14:textId="77777777" w:rsidTr="00DA2E74">
        <w:trPr>
          <w:trHeight w:hRule="exact" w:val="312"/>
        </w:trPr>
        <w:tc>
          <w:tcPr>
            <w:tcW w:w="1326" w:type="pct"/>
            <w:tcBorders>
              <w:top w:val="single" w:sz="4" w:space="0" w:color="auto"/>
              <w:left w:val="single" w:sz="4" w:space="0" w:color="auto"/>
            </w:tcBorders>
            <w:vAlign w:val="bottom"/>
          </w:tcPr>
          <w:p w14:paraId="762F0350"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temperature</w:t>
            </w:r>
            <w:proofErr w:type="spellEnd"/>
          </w:p>
        </w:tc>
        <w:tc>
          <w:tcPr>
            <w:tcW w:w="3674" w:type="pct"/>
            <w:tcBorders>
              <w:top w:val="single" w:sz="4" w:space="0" w:color="auto"/>
              <w:left w:val="single" w:sz="4" w:space="0" w:color="auto"/>
              <w:right w:val="single" w:sz="4" w:space="0" w:color="auto"/>
            </w:tcBorders>
            <w:vAlign w:val="bottom"/>
          </w:tcPr>
          <w:p w14:paraId="049F1A90"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-32°C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+55°C</w:t>
            </w:r>
          </w:p>
        </w:tc>
      </w:tr>
      <w:tr w:rsidR="00DA2E74" w:rsidRPr="00DA2E74" w14:paraId="21EE316A" w14:textId="77777777" w:rsidTr="00DA2E74">
        <w:trPr>
          <w:trHeight w:hRule="exact" w:val="312"/>
        </w:trPr>
        <w:tc>
          <w:tcPr>
            <w:tcW w:w="1326" w:type="pct"/>
            <w:tcBorders>
              <w:top w:val="single" w:sz="4" w:space="0" w:color="auto"/>
              <w:left w:val="single" w:sz="4" w:space="0" w:color="auto"/>
            </w:tcBorders>
            <w:vAlign w:val="bottom"/>
          </w:tcPr>
          <w:p w14:paraId="0A8B48F4"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rPr>
              <w:t xml:space="preserve">Pan axis </w:t>
            </w:r>
            <w:proofErr w:type="spellStart"/>
            <w:r w:rsidRPr="00DA2E74">
              <w:rPr>
                <w:noProof w:val="0"/>
                <w:sz w:val="20"/>
                <w:szCs w:val="20"/>
                <w:lang w:val="ro-MD" w:eastAsia="ru-MD"/>
              </w:rPr>
              <w:t>range</w:t>
            </w:r>
            <w:proofErr w:type="spellEnd"/>
            <w:r w:rsidRPr="00DA2E74">
              <w:rPr>
                <w:noProof w:val="0"/>
                <w:sz w:val="20"/>
                <w:szCs w:val="20"/>
                <w:lang w:val="ro-MD" w:eastAsia="ru-MD"/>
              </w:rPr>
              <w:t xml:space="preserve"> / </w:t>
            </w:r>
            <w:proofErr w:type="spellStart"/>
            <w:r w:rsidRPr="00DA2E74">
              <w:rPr>
                <w:noProof w:val="0"/>
                <w:sz w:val="20"/>
                <w:szCs w:val="20"/>
                <w:lang w:val="ro-MD" w:eastAsia="ru-MD"/>
              </w:rPr>
              <w:t>angle</w:t>
            </w:r>
            <w:proofErr w:type="spellEnd"/>
          </w:p>
        </w:tc>
        <w:tc>
          <w:tcPr>
            <w:tcW w:w="3674" w:type="pct"/>
            <w:tcBorders>
              <w:top w:val="single" w:sz="4" w:space="0" w:color="auto"/>
              <w:left w:val="single" w:sz="4" w:space="0" w:color="auto"/>
              <w:right w:val="single" w:sz="4" w:space="0" w:color="auto"/>
            </w:tcBorders>
            <w:vAlign w:val="bottom"/>
          </w:tcPr>
          <w:p w14:paraId="1C7A7BDB"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n x 360°</w:t>
            </w:r>
          </w:p>
        </w:tc>
      </w:tr>
      <w:tr w:rsidR="00DA2E74" w:rsidRPr="00DA2E74" w14:paraId="747750AD" w14:textId="77777777" w:rsidTr="00DA2E74">
        <w:trPr>
          <w:trHeight w:hRule="exact" w:val="208"/>
        </w:trPr>
        <w:tc>
          <w:tcPr>
            <w:tcW w:w="1326" w:type="pct"/>
            <w:tcBorders>
              <w:top w:val="single" w:sz="4" w:space="0" w:color="auto"/>
              <w:left w:val="single" w:sz="4" w:space="0" w:color="auto"/>
            </w:tcBorders>
            <w:vAlign w:val="bottom"/>
          </w:tcPr>
          <w:p w14:paraId="49EA7378"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 xml:space="preserve">Pan axis </w:t>
            </w:r>
            <w:proofErr w:type="spellStart"/>
            <w:r w:rsidRPr="00DA2E74">
              <w:rPr>
                <w:rFonts w:eastAsia="Courier New"/>
                <w:noProof w:val="0"/>
                <w:sz w:val="20"/>
                <w:szCs w:val="20"/>
                <w:lang w:val="ro-MD" w:eastAsia="ru-MD"/>
              </w:rPr>
              <w:t>speed</w:t>
            </w:r>
            <w:proofErr w:type="spellEnd"/>
          </w:p>
        </w:tc>
        <w:tc>
          <w:tcPr>
            <w:tcW w:w="3674" w:type="pct"/>
            <w:tcBorders>
              <w:top w:val="single" w:sz="4" w:space="0" w:color="auto"/>
              <w:left w:val="single" w:sz="4" w:space="0" w:color="auto"/>
              <w:right w:val="single" w:sz="4" w:space="0" w:color="auto"/>
            </w:tcBorders>
            <w:vAlign w:val="bottom"/>
          </w:tcPr>
          <w:p w14:paraId="425C92C4"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 xml:space="preserve">At </w:t>
            </w:r>
            <w:proofErr w:type="spellStart"/>
            <w:r w:rsidRPr="00DA2E74">
              <w:rPr>
                <w:rFonts w:eastAsia="Courier New"/>
                <w:noProof w:val="0"/>
                <w:sz w:val="20"/>
                <w:szCs w:val="20"/>
                <w:lang w:val="ro-MD" w:eastAsia="ru-MD"/>
              </w:rPr>
              <w:t>least</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since</w:t>
            </w:r>
            <w:proofErr w:type="spellEnd"/>
            <w:r w:rsidRPr="00DA2E74">
              <w:rPr>
                <w:rFonts w:eastAsia="Courier New"/>
                <w:noProof w:val="0"/>
                <w:sz w:val="20"/>
                <w:szCs w:val="20"/>
                <w:lang w:val="ro-MD" w:eastAsia="ru-MD"/>
              </w:rPr>
              <w:t xml:space="preserve"> 0.001°/s </w:t>
            </w:r>
            <w:proofErr w:type="spellStart"/>
            <w:r w:rsidRPr="00DA2E74">
              <w:rPr>
                <w:rFonts w:eastAsia="Courier New"/>
                <w:noProof w:val="0"/>
                <w:sz w:val="20"/>
                <w:szCs w:val="20"/>
                <w:lang w:val="ro-MD" w:eastAsia="ru-MD"/>
              </w:rPr>
              <w:t>to</w:t>
            </w:r>
            <w:proofErr w:type="spellEnd"/>
            <w:r w:rsidRPr="00DA2E74">
              <w:rPr>
                <w:rFonts w:eastAsia="Courier New"/>
                <w:noProof w:val="0"/>
                <w:sz w:val="20"/>
                <w:szCs w:val="20"/>
                <w:lang w:val="ro-MD" w:eastAsia="ru-MD"/>
              </w:rPr>
              <w:t xml:space="preserve"> 60 °/s</w:t>
            </w:r>
          </w:p>
        </w:tc>
      </w:tr>
      <w:tr w:rsidR="00DA2E74" w:rsidRPr="00DA2E74" w14:paraId="56E494FC" w14:textId="77777777" w:rsidTr="00DA2E74">
        <w:trPr>
          <w:trHeight w:hRule="exact" w:val="595"/>
        </w:trPr>
        <w:tc>
          <w:tcPr>
            <w:tcW w:w="1326" w:type="pct"/>
            <w:tcBorders>
              <w:top w:val="single" w:sz="4" w:space="0" w:color="auto"/>
              <w:left w:val="single" w:sz="4" w:space="0" w:color="auto"/>
            </w:tcBorders>
            <w:vAlign w:val="bottom"/>
          </w:tcPr>
          <w:p w14:paraId="205EF722"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Tilt</w:t>
            </w:r>
            <w:proofErr w:type="spellEnd"/>
            <w:r w:rsidRPr="00DA2E74">
              <w:rPr>
                <w:rFonts w:eastAsia="Courier New"/>
                <w:noProof w:val="0"/>
                <w:sz w:val="20"/>
                <w:szCs w:val="20"/>
                <w:lang w:val="ro-MD" w:eastAsia="ru-MD"/>
              </w:rPr>
              <w:t xml:space="preserve"> axis </w:t>
            </w:r>
            <w:proofErr w:type="spellStart"/>
            <w:r w:rsidRPr="00DA2E74">
              <w:rPr>
                <w:rFonts w:eastAsia="Courier New"/>
                <w:noProof w:val="0"/>
                <w:sz w:val="20"/>
                <w:szCs w:val="20"/>
                <w:lang w:val="ro-MD" w:eastAsia="ru-MD"/>
              </w:rPr>
              <w:t>range</w:t>
            </w:r>
            <w:proofErr w:type="spellEnd"/>
            <w:r w:rsidRPr="00DA2E74">
              <w:rPr>
                <w:rFonts w:eastAsia="Courier New"/>
                <w:noProof w:val="0"/>
                <w:sz w:val="20"/>
                <w:szCs w:val="20"/>
                <w:lang w:val="ro-MD" w:eastAsia="ru-MD"/>
              </w:rPr>
              <w:t xml:space="preserve"> / </w:t>
            </w:r>
            <w:proofErr w:type="spellStart"/>
            <w:r w:rsidRPr="00DA2E74">
              <w:rPr>
                <w:rFonts w:eastAsia="Courier New"/>
                <w:noProof w:val="0"/>
                <w:sz w:val="20"/>
                <w:szCs w:val="20"/>
                <w:lang w:val="ro-MD" w:eastAsia="ru-MD"/>
              </w:rPr>
              <w:t>angle</w:t>
            </w:r>
            <w:proofErr w:type="spellEnd"/>
          </w:p>
        </w:tc>
        <w:tc>
          <w:tcPr>
            <w:tcW w:w="3674" w:type="pct"/>
            <w:tcBorders>
              <w:top w:val="single" w:sz="4" w:space="0" w:color="auto"/>
              <w:left w:val="single" w:sz="4" w:space="0" w:color="auto"/>
              <w:right w:val="single" w:sz="4" w:space="0" w:color="auto"/>
            </w:tcBorders>
            <w:vAlign w:val="bottom"/>
          </w:tcPr>
          <w:p w14:paraId="763B979C" w14:textId="77777777" w:rsidR="00DA2E74" w:rsidRPr="00DA2E74" w:rsidRDefault="00DA2E74" w:rsidP="00DA2E74">
            <w:pPr>
              <w:widowControl w:val="0"/>
              <w:autoSpaceDE w:val="0"/>
              <w:autoSpaceDN w:val="0"/>
              <w:adjustRightInd w:val="0"/>
              <w:rPr>
                <w:rFonts w:eastAsia="CIDFont+F1"/>
                <w:noProof w:val="0"/>
                <w:sz w:val="20"/>
                <w:szCs w:val="20"/>
                <w:lang w:val="ro-MD"/>
              </w:rPr>
            </w:pPr>
            <w:r w:rsidRPr="00DA2E74">
              <w:rPr>
                <w:rFonts w:eastAsia="Courier New"/>
                <w:noProof w:val="0"/>
                <w:sz w:val="20"/>
                <w:szCs w:val="20"/>
                <w:lang w:val="ro-MD"/>
              </w:rPr>
              <w:t xml:space="preserve"> </w:t>
            </w:r>
            <w:r w:rsidRPr="00DA2E74">
              <w:rPr>
                <w:rFonts w:eastAsia="CIDFont+F1"/>
                <w:noProof w:val="0"/>
                <w:sz w:val="20"/>
                <w:szCs w:val="20"/>
                <w:lang w:val="ro-MD"/>
              </w:rPr>
              <w:t xml:space="preserve">± 90° (limited </w:t>
            </w:r>
            <w:proofErr w:type="spellStart"/>
            <w:r w:rsidRPr="00DA2E74">
              <w:rPr>
                <w:rFonts w:eastAsia="CIDFont+F1"/>
                <w:noProof w:val="0"/>
                <w:sz w:val="20"/>
                <w:szCs w:val="20"/>
                <w:lang w:val="ro-MD"/>
              </w:rPr>
              <w:t>by</w:t>
            </w:r>
            <w:proofErr w:type="spellEnd"/>
            <w:r w:rsidRPr="00DA2E74">
              <w:rPr>
                <w:rFonts w:eastAsia="CIDFont+F1"/>
                <w:noProof w:val="0"/>
                <w:sz w:val="20"/>
                <w:szCs w:val="20"/>
                <w:lang w:val="ro-MD"/>
              </w:rPr>
              <w:t xml:space="preserve"> </w:t>
            </w:r>
            <w:proofErr w:type="spellStart"/>
            <w:r w:rsidRPr="00DA2E74">
              <w:rPr>
                <w:rFonts w:eastAsia="CIDFont+F1"/>
                <w:noProof w:val="0"/>
                <w:sz w:val="20"/>
                <w:szCs w:val="20"/>
                <w:lang w:val="ro-MD"/>
              </w:rPr>
              <w:t>application</w:t>
            </w:r>
            <w:proofErr w:type="spellEnd"/>
            <w:r w:rsidRPr="00DA2E74">
              <w:rPr>
                <w:rFonts w:eastAsia="CIDFont+F1"/>
                <w:noProof w:val="0"/>
                <w:sz w:val="20"/>
                <w:szCs w:val="20"/>
                <w:lang w:val="ro-MD"/>
              </w:rPr>
              <w:t xml:space="preserve"> </w:t>
            </w:r>
            <w:proofErr w:type="spellStart"/>
            <w:r w:rsidRPr="00DA2E74">
              <w:rPr>
                <w:rFonts w:eastAsia="CIDFont+F1"/>
                <w:noProof w:val="0"/>
                <w:sz w:val="20"/>
                <w:szCs w:val="20"/>
                <w:lang w:val="ro-MD"/>
              </w:rPr>
              <w:t>between</w:t>
            </w:r>
            <w:proofErr w:type="spellEnd"/>
            <w:r w:rsidRPr="00DA2E74">
              <w:rPr>
                <w:rFonts w:eastAsia="CIDFont+F1"/>
                <w:noProof w:val="0"/>
                <w:sz w:val="20"/>
                <w:szCs w:val="20"/>
                <w:lang w:val="ro-MD"/>
              </w:rPr>
              <w:t xml:space="preserve"> ±</w:t>
            </w:r>
          </w:p>
          <w:p w14:paraId="673427B7"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35° </w:t>
            </w:r>
            <w:proofErr w:type="spellStart"/>
            <w:r w:rsidRPr="00DA2E74">
              <w:rPr>
                <w:rFonts w:eastAsia="CIDFont+F1"/>
                <w:noProof w:val="0"/>
                <w:sz w:val="20"/>
                <w:szCs w:val="20"/>
                <w:lang w:val="ro-MD" w:eastAsia="ru-MD"/>
              </w:rPr>
              <w:t>and</w:t>
            </w:r>
            <w:proofErr w:type="spellEnd"/>
            <w:r w:rsidRPr="00DA2E74">
              <w:rPr>
                <w:rFonts w:eastAsia="CIDFont+F1"/>
                <w:noProof w:val="0"/>
                <w:sz w:val="20"/>
                <w:szCs w:val="20"/>
                <w:lang w:val="ro-MD" w:eastAsia="ru-MD"/>
              </w:rPr>
              <w:t xml:space="preserve"> ± 45°)</w:t>
            </w:r>
          </w:p>
        </w:tc>
      </w:tr>
      <w:tr w:rsidR="00DA2E74" w:rsidRPr="00DA2E74" w14:paraId="61A6A2B7" w14:textId="77777777" w:rsidTr="00DA2E74">
        <w:trPr>
          <w:trHeight w:hRule="exact" w:val="312"/>
        </w:trPr>
        <w:tc>
          <w:tcPr>
            <w:tcW w:w="1326" w:type="pct"/>
            <w:tcBorders>
              <w:top w:val="single" w:sz="4" w:space="0" w:color="auto"/>
              <w:left w:val="single" w:sz="4" w:space="0" w:color="auto"/>
            </w:tcBorders>
            <w:vAlign w:val="bottom"/>
          </w:tcPr>
          <w:p w14:paraId="1A346AE8"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Tilt</w:t>
            </w:r>
            <w:proofErr w:type="spellEnd"/>
            <w:r w:rsidRPr="00DA2E74">
              <w:rPr>
                <w:rFonts w:eastAsia="Courier New"/>
                <w:noProof w:val="0"/>
                <w:sz w:val="20"/>
                <w:szCs w:val="20"/>
                <w:lang w:val="ro-MD" w:eastAsia="ru-MD"/>
              </w:rPr>
              <w:t xml:space="preserve"> axis </w:t>
            </w:r>
            <w:proofErr w:type="spellStart"/>
            <w:r w:rsidRPr="00DA2E74">
              <w:rPr>
                <w:rFonts w:eastAsia="Courier New"/>
                <w:noProof w:val="0"/>
                <w:sz w:val="20"/>
                <w:szCs w:val="20"/>
                <w:lang w:val="ro-MD" w:eastAsia="ru-MD"/>
              </w:rPr>
              <w:t>speed</w:t>
            </w:r>
            <w:proofErr w:type="spellEnd"/>
          </w:p>
        </w:tc>
        <w:tc>
          <w:tcPr>
            <w:tcW w:w="3674" w:type="pct"/>
            <w:tcBorders>
              <w:top w:val="single" w:sz="4" w:space="0" w:color="auto"/>
              <w:left w:val="single" w:sz="4" w:space="0" w:color="auto"/>
              <w:right w:val="single" w:sz="4" w:space="0" w:color="auto"/>
            </w:tcBorders>
            <w:vAlign w:val="bottom"/>
          </w:tcPr>
          <w:p w14:paraId="67F5F436"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 xml:space="preserve">At </w:t>
            </w:r>
            <w:proofErr w:type="spellStart"/>
            <w:r w:rsidRPr="00DA2E74">
              <w:rPr>
                <w:rFonts w:eastAsia="Courier New"/>
                <w:noProof w:val="0"/>
                <w:sz w:val="20"/>
                <w:szCs w:val="20"/>
                <w:lang w:val="ro-MD" w:eastAsia="ru-MD"/>
              </w:rPr>
              <w:t>least</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since</w:t>
            </w:r>
            <w:proofErr w:type="spellEnd"/>
            <w:r w:rsidRPr="00DA2E74">
              <w:rPr>
                <w:rFonts w:eastAsia="Courier New"/>
                <w:noProof w:val="0"/>
                <w:sz w:val="20"/>
                <w:szCs w:val="20"/>
                <w:lang w:val="ro-MD" w:eastAsia="ru-MD"/>
              </w:rPr>
              <w:t xml:space="preserve"> 0.001°/s </w:t>
            </w:r>
            <w:proofErr w:type="spellStart"/>
            <w:r w:rsidRPr="00DA2E74">
              <w:rPr>
                <w:rFonts w:eastAsia="Courier New"/>
                <w:noProof w:val="0"/>
                <w:sz w:val="20"/>
                <w:szCs w:val="20"/>
                <w:lang w:val="ro-MD" w:eastAsia="ru-MD"/>
              </w:rPr>
              <w:t>to</w:t>
            </w:r>
            <w:proofErr w:type="spellEnd"/>
            <w:r w:rsidRPr="00DA2E74">
              <w:rPr>
                <w:rFonts w:eastAsia="Courier New"/>
                <w:noProof w:val="0"/>
                <w:sz w:val="20"/>
                <w:szCs w:val="20"/>
                <w:lang w:val="ro-MD" w:eastAsia="ru-MD"/>
              </w:rPr>
              <w:t xml:space="preserve"> 60 °/s</w:t>
            </w:r>
          </w:p>
        </w:tc>
      </w:tr>
      <w:tr w:rsidR="00DA2E74" w:rsidRPr="00DA2E74" w14:paraId="566402C6" w14:textId="77777777" w:rsidTr="00DA2E74">
        <w:trPr>
          <w:trHeight w:hRule="exact" w:val="312"/>
        </w:trPr>
        <w:tc>
          <w:tcPr>
            <w:tcW w:w="1326" w:type="pct"/>
            <w:tcBorders>
              <w:top w:val="single" w:sz="4" w:space="0" w:color="auto"/>
              <w:left w:val="single" w:sz="4" w:space="0" w:color="auto"/>
            </w:tcBorders>
            <w:vAlign w:val="bottom"/>
          </w:tcPr>
          <w:p w14:paraId="50BD4449"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Accuracy</w:t>
            </w:r>
            <w:proofErr w:type="spellEnd"/>
          </w:p>
        </w:tc>
        <w:tc>
          <w:tcPr>
            <w:tcW w:w="3674" w:type="pct"/>
            <w:tcBorders>
              <w:top w:val="single" w:sz="4" w:space="0" w:color="auto"/>
              <w:left w:val="single" w:sz="4" w:space="0" w:color="auto"/>
              <w:right w:val="single" w:sz="4" w:space="0" w:color="auto"/>
            </w:tcBorders>
            <w:vAlign w:val="bottom"/>
          </w:tcPr>
          <w:p w14:paraId="07F17D63"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 xml:space="preserve">No </w:t>
            </w:r>
            <w:proofErr w:type="spellStart"/>
            <w:r w:rsidRPr="00DA2E74">
              <w:rPr>
                <w:rFonts w:eastAsia="Courier New"/>
                <w:noProof w:val="0"/>
                <w:sz w:val="20"/>
                <w:szCs w:val="20"/>
                <w:lang w:val="ro-MD" w:eastAsia="ru-MD"/>
              </w:rPr>
              <w:t>less</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than</w:t>
            </w:r>
            <w:proofErr w:type="spellEnd"/>
            <w:r w:rsidRPr="00DA2E74">
              <w:rPr>
                <w:rFonts w:eastAsia="Courier New"/>
                <w:noProof w:val="0"/>
                <w:sz w:val="20"/>
                <w:szCs w:val="20"/>
                <w:lang w:val="ro-MD" w:eastAsia="ru-MD"/>
              </w:rPr>
              <w:t xml:space="preserve"> 0.02°</w:t>
            </w:r>
          </w:p>
        </w:tc>
      </w:tr>
      <w:tr w:rsidR="00DA2E74" w:rsidRPr="00DA2E74" w14:paraId="09A88C04" w14:textId="77777777" w:rsidTr="00DA2E74">
        <w:trPr>
          <w:trHeight w:hRule="exact" w:val="312"/>
        </w:trPr>
        <w:tc>
          <w:tcPr>
            <w:tcW w:w="1326" w:type="pct"/>
            <w:tcBorders>
              <w:top w:val="single" w:sz="4" w:space="0" w:color="auto"/>
              <w:left w:val="single" w:sz="4" w:space="0" w:color="auto"/>
            </w:tcBorders>
            <w:vAlign w:val="bottom"/>
          </w:tcPr>
          <w:p w14:paraId="55CB4E87"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Backlash</w:t>
            </w:r>
            <w:proofErr w:type="spellEnd"/>
          </w:p>
        </w:tc>
        <w:tc>
          <w:tcPr>
            <w:tcW w:w="3674" w:type="pct"/>
            <w:tcBorders>
              <w:top w:val="single" w:sz="4" w:space="0" w:color="auto"/>
              <w:left w:val="single" w:sz="4" w:space="0" w:color="auto"/>
              <w:right w:val="single" w:sz="4" w:space="0" w:color="auto"/>
            </w:tcBorders>
            <w:vAlign w:val="bottom"/>
          </w:tcPr>
          <w:p w14:paraId="739080C2"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None</w:t>
            </w:r>
          </w:p>
        </w:tc>
      </w:tr>
      <w:tr w:rsidR="00DA2E74" w:rsidRPr="00DA2E74" w14:paraId="7D7EFABB" w14:textId="77777777" w:rsidTr="00DA2E74">
        <w:trPr>
          <w:trHeight w:hRule="exact" w:val="312"/>
        </w:trPr>
        <w:tc>
          <w:tcPr>
            <w:tcW w:w="1326" w:type="pct"/>
            <w:tcBorders>
              <w:top w:val="single" w:sz="4" w:space="0" w:color="auto"/>
              <w:left w:val="single" w:sz="4" w:space="0" w:color="auto"/>
            </w:tcBorders>
            <w:vAlign w:val="bottom"/>
          </w:tcPr>
          <w:p w14:paraId="22101A8B"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Brake</w:t>
            </w:r>
            <w:proofErr w:type="spellEnd"/>
          </w:p>
        </w:tc>
        <w:tc>
          <w:tcPr>
            <w:tcW w:w="3674" w:type="pct"/>
            <w:tcBorders>
              <w:top w:val="single" w:sz="4" w:space="0" w:color="auto"/>
              <w:left w:val="single" w:sz="4" w:space="0" w:color="auto"/>
              <w:right w:val="single" w:sz="4" w:space="0" w:color="auto"/>
            </w:tcBorders>
            <w:vAlign w:val="bottom"/>
          </w:tcPr>
          <w:p w14:paraId="5ED71CF6"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Self-</w:t>
            </w:r>
            <w:proofErr w:type="spellStart"/>
            <w:r w:rsidRPr="00DA2E74">
              <w:rPr>
                <w:rFonts w:eastAsia="CIDFont+F1"/>
                <w:noProof w:val="0"/>
                <w:sz w:val="20"/>
                <w:szCs w:val="20"/>
                <w:lang w:val="ro-MD" w:eastAsia="ru-MD"/>
              </w:rPr>
              <w:t>Locking</w:t>
            </w:r>
            <w:proofErr w:type="spellEnd"/>
          </w:p>
        </w:tc>
      </w:tr>
      <w:tr w:rsidR="00DA2E74" w:rsidRPr="00DA2E74" w14:paraId="3772734E" w14:textId="77777777" w:rsidTr="00DA2E74">
        <w:trPr>
          <w:trHeight w:hRule="exact" w:val="312"/>
        </w:trPr>
        <w:tc>
          <w:tcPr>
            <w:tcW w:w="1326" w:type="pct"/>
            <w:tcBorders>
              <w:top w:val="single" w:sz="4" w:space="0" w:color="auto"/>
              <w:left w:val="single" w:sz="4" w:space="0" w:color="auto"/>
            </w:tcBorders>
            <w:vAlign w:val="bottom"/>
          </w:tcPr>
          <w:p w14:paraId="0B65D152"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voltage</w:t>
            </w:r>
            <w:proofErr w:type="spellEnd"/>
          </w:p>
        </w:tc>
        <w:tc>
          <w:tcPr>
            <w:tcW w:w="3674" w:type="pct"/>
            <w:tcBorders>
              <w:top w:val="single" w:sz="4" w:space="0" w:color="auto"/>
              <w:left w:val="single" w:sz="4" w:space="0" w:color="auto"/>
              <w:right w:val="single" w:sz="4" w:space="0" w:color="auto"/>
            </w:tcBorders>
            <w:vAlign w:val="bottom"/>
          </w:tcPr>
          <w:p w14:paraId="5C1BF427"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18 – 32 VDC</w:t>
            </w:r>
          </w:p>
        </w:tc>
      </w:tr>
      <w:tr w:rsidR="00DA2E74" w:rsidRPr="00DA2E74" w14:paraId="43CEF8EC" w14:textId="77777777" w:rsidTr="00DA2E74">
        <w:trPr>
          <w:trHeight w:hRule="exact" w:val="312"/>
        </w:trPr>
        <w:tc>
          <w:tcPr>
            <w:tcW w:w="1326" w:type="pct"/>
            <w:tcBorders>
              <w:top w:val="single" w:sz="4" w:space="0" w:color="auto"/>
              <w:left w:val="single" w:sz="4" w:space="0" w:color="auto"/>
            </w:tcBorders>
            <w:vAlign w:val="bottom"/>
          </w:tcPr>
          <w:p w14:paraId="3CBE49D5"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rPr>
              <w:t xml:space="preserve">Maximum </w:t>
            </w:r>
            <w:proofErr w:type="spellStart"/>
            <w:r w:rsidRPr="00DA2E74">
              <w:rPr>
                <w:noProof w:val="0"/>
                <w:sz w:val="20"/>
                <w:szCs w:val="20"/>
                <w:lang w:val="ro-MD" w:eastAsia="ru-MD"/>
              </w:rPr>
              <w:t>power</w:t>
            </w:r>
            <w:proofErr w:type="spellEnd"/>
          </w:p>
        </w:tc>
        <w:tc>
          <w:tcPr>
            <w:tcW w:w="3674" w:type="pct"/>
            <w:tcBorders>
              <w:top w:val="single" w:sz="4" w:space="0" w:color="auto"/>
              <w:left w:val="single" w:sz="4" w:space="0" w:color="auto"/>
              <w:right w:val="single" w:sz="4" w:space="0" w:color="auto"/>
            </w:tcBorders>
            <w:vAlign w:val="bottom"/>
          </w:tcPr>
          <w:p w14:paraId="6B2349B1"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160 W</w:t>
            </w:r>
          </w:p>
        </w:tc>
      </w:tr>
      <w:tr w:rsidR="00DA2E74" w:rsidRPr="00DA2E74" w14:paraId="2A1F0673" w14:textId="77777777" w:rsidTr="00DA2E74">
        <w:trPr>
          <w:trHeight w:hRule="exact" w:val="491"/>
        </w:trPr>
        <w:tc>
          <w:tcPr>
            <w:tcW w:w="1326" w:type="pct"/>
            <w:tcBorders>
              <w:top w:val="single" w:sz="4" w:space="0" w:color="auto"/>
              <w:left w:val="single" w:sz="4" w:space="0" w:color="auto"/>
            </w:tcBorders>
            <w:vAlign w:val="bottom"/>
          </w:tcPr>
          <w:p w14:paraId="763045AE"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Communication</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unit</w:t>
            </w:r>
          </w:p>
        </w:tc>
        <w:tc>
          <w:tcPr>
            <w:tcW w:w="3674" w:type="pct"/>
            <w:tcBorders>
              <w:top w:val="single" w:sz="4" w:space="0" w:color="auto"/>
              <w:left w:val="single" w:sz="4" w:space="0" w:color="auto"/>
              <w:right w:val="single" w:sz="4" w:space="0" w:color="auto"/>
            </w:tcBorders>
            <w:vAlign w:val="bottom"/>
          </w:tcPr>
          <w:p w14:paraId="34EE1D25" w14:textId="77777777" w:rsidR="00DA2E74" w:rsidRPr="00DA2E74" w:rsidRDefault="00DA2E74" w:rsidP="00DA2E74">
            <w:pPr>
              <w:widowControl w:val="0"/>
              <w:autoSpaceDE w:val="0"/>
              <w:autoSpaceDN w:val="0"/>
              <w:adjustRightInd w:val="0"/>
              <w:rPr>
                <w:rFonts w:eastAsia="CIDFont+F1"/>
                <w:noProof w:val="0"/>
                <w:sz w:val="20"/>
                <w:szCs w:val="20"/>
                <w:lang w:val="ro-MD"/>
              </w:rPr>
            </w:pPr>
            <w:proofErr w:type="spellStart"/>
            <w:r w:rsidRPr="00DA2E74">
              <w:rPr>
                <w:rFonts w:eastAsia="CIDFont+F1"/>
                <w:noProof w:val="0"/>
                <w:sz w:val="20"/>
                <w:szCs w:val="20"/>
                <w:lang w:val="ro-MD"/>
              </w:rPr>
              <w:t>Eth</w:t>
            </w:r>
            <w:proofErr w:type="spellEnd"/>
            <w:r w:rsidRPr="00DA2E74">
              <w:rPr>
                <w:rFonts w:eastAsia="CIDFont+F1"/>
                <w:noProof w:val="0"/>
                <w:sz w:val="20"/>
                <w:szCs w:val="20"/>
                <w:lang w:val="ro-MD"/>
              </w:rPr>
              <w:t xml:space="preserve"> 10/100 </w:t>
            </w:r>
            <w:proofErr w:type="spellStart"/>
            <w:r w:rsidRPr="00DA2E74">
              <w:rPr>
                <w:rFonts w:eastAsia="CIDFont+F1"/>
                <w:noProof w:val="0"/>
                <w:sz w:val="20"/>
                <w:szCs w:val="20"/>
                <w:lang w:val="ro-MD"/>
              </w:rPr>
              <w:t>Base</w:t>
            </w:r>
            <w:proofErr w:type="spellEnd"/>
            <w:r w:rsidRPr="00DA2E74">
              <w:rPr>
                <w:rFonts w:eastAsia="CIDFont+F1"/>
                <w:noProof w:val="0"/>
                <w:sz w:val="20"/>
                <w:szCs w:val="20"/>
                <w:lang w:val="ro-MD"/>
              </w:rPr>
              <w:t>-T, RS-232, RS-485,</w:t>
            </w:r>
          </w:p>
          <w:p w14:paraId="2DE0F4E0"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422 (</w:t>
            </w:r>
            <w:proofErr w:type="spellStart"/>
            <w:r w:rsidRPr="00DA2E74">
              <w:rPr>
                <w:rFonts w:eastAsia="CIDFont+F1"/>
                <w:noProof w:val="0"/>
                <w:sz w:val="20"/>
                <w:szCs w:val="20"/>
                <w:lang w:val="ro-MD" w:eastAsia="ru-MD"/>
              </w:rPr>
              <w:t>optional</w:t>
            </w:r>
            <w:proofErr w:type="spellEnd"/>
            <w:r w:rsidRPr="00DA2E74">
              <w:rPr>
                <w:rFonts w:eastAsia="CIDFont+F1"/>
                <w:noProof w:val="0"/>
                <w:sz w:val="20"/>
                <w:szCs w:val="20"/>
                <w:lang w:val="ro-MD" w:eastAsia="ru-MD"/>
              </w:rPr>
              <w:t>)</w:t>
            </w:r>
          </w:p>
        </w:tc>
      </w:tr>
      <w:tr w:rsidR="00DA2E74" w:rsidRPr="00DA2E74" w14:paraId="091FD7F5" w14:textId="77777777" w:rsidTr="00DA2E74">
        <w:trPr>
          <w:trHeight w:hRule="exact" w:val="312"/>
        </w:trPr>
        <w:tc>
          <w:tcPr>
            <w:tcW w:w="1326" w:type="pct"/>
            <w:tcBorders>
              <w:top w:val="single" w:sz="4" w:space="0" w:color="auto"/>
              <w:left w:val="single" w:sz="4" w:space="0" w:color="auto"/>
            </w:tcBorders>
            <w:vAlign w:val="bottom"/>
          </w:tcPr>
          <w:p w14:paraId="034731CA"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rPr>
              <w:t>Control protocol</w:t>
            </w:r>
          </w:p>
        </w:tc>
        <w:tc>
          <w:tcPr>
            <w:tcW w:w="3674" w:type="pct"/>
            <w:tcBorders>
              <w:top w:val="single" w:sz="4" w:space="0" w:color="auto"/>
              <w:left w:val="single" w:sz="4" w:space="0" w:color="auto"/>
              <w:right w:val="single" w:sz="4" w:space="0" w:color="auto"/>
            </w:tcBorders>
            <w:vAlign w:val="bottom"/>
          </w:tcPr>
          <w:p w14:paraId="5D4DB4D9"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o-MD" w:eastAsia="ru-MD" w:bidi="en-US"/>
              </w:rPr>
              <w:t>Owner</w:t>
            </w:r>
            <w:proofErr w:type="spellEnd"/>
            <w:r w:rsidRPr="00DA2E74">
              <w:rPr>
                <w:noProof w:val="0"/>
                <w:sz w:val="20"/>
                <w:szCs w:val="20"/>
                <w:lang w:val="ro-MD" w:eastAsia="ru-MD" w:bidi="en-US"/>
              </w:rPr>
              <w:t xml:space="preserve"> of </w:t>
            </w:r>
            <w:proofErr w:type="spellStart"/>
            <w:r w:rsidRPr="00DA2E74">
              <w:rPr>
                <w:noProof w:val="0"/>
                <w:sz w:val="20"/>
                <w:szCs w:val="20"/>
                <w:lang w:val="ro-MD" w:eastAsia="ru-MD" w:bidi="en-US"/>
              </w:rPr>
              <w:t>the</w:t>
            </w:r>
            <w:proofErr w:type="spellEnd"/>
            <w:r w:rsidRPr="00DA2E74">
              <w:rPr>
                <w:noProof w:val="0"/>
                <w:sz w:val="20"/>
                <w:szCs w:val="20"/>
                <w:lang w:val="ro-MD" w:eastAsia="ru-MD" w:bidi="en-US"/>
              </w:rPr>
              <w:t xml:space="preserve"> software </w:t>
            </w:r>
            <w:proofErr w:type="spellStart"/>
            <w:r w:rsidRPr="00DA2E74">
              <w:rPr>
                <w:noProof w:val="0"/>
                <w:sz w:val="20"/>
                <w:szCs w:val="20"/>
                <w:lang w:val="ro-MD" w:eastAsia="ru-MD" w:bidi="en-US"/>
              </w:rPr>
              <w:t>offered</w:t>
            </w:r>
            <w:proofErr w:type="spellEnd"/>
          </w:p>
        </w:tc>
      </w:tr>
      <w:tr w:rsidR="00DA2E74" w:rsidRPr="00DA2E74" w14:paraId="3EC05EFB" w14:textId="77777777" w:rsidTr="00DA2E74">
        <w:trPr>
          <w:trHeight w:hRule="exact" w:val="312"/>
        </w:trPr>
        <w:tc>
          <w:tcPr>
            <w:tcW w:w="1326" w:type="pct"/>
            <w:tcBorders>
              <w:top w:val="single" w:sz="4" w:space="0" w:color="auto"/>
              <w:left w:val="single" w:sz="4" w:space="0" w:color="auto"/>
            </w:tcBorders>
            <w:vAlign w:val="bottom"/>
          </w:tcPr>
          <w:p w14:paraId="25AC846F"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Protection</w:t>
            </w:r>
            <w:proofErr w:type="spellEnd"/>
            <w:r w:rsidRPr="00DA2E74">
              <w:rPr>
                <w:noProof w:val="0"/>
                <w:sz w:val="20"/>
                <w:szCs w:val="20"/>
                <w:lang w:val="ro-MD" w:eastAsia="ru-MD"/>
              </w:rPr>
              <w:t xml:space="preserve"> / IP rating</w:t>
            </w:r>
          </w:p>
        </w:tc>
        <w:tc>
          <w:tcPr>
            <w:tcW w:w="3674" w:type="pct"/>
            <w:tcBorders>
              <w:top w:val="single" w:sz="4" w:space="0" w:color="auto"/>
              <w:left w:val="single" w:sz="4" w:space="0" w:color="auto"/>
              <w:right w:val="single" w:sz="4" w:space="0" w:color="auto"/>
            </w:tcBorders>
            <w:vAlign w:val="bottom"/>
          </w:tcPr>
          <w:p w14:paraId="6661532A"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IP67, </w:t>
            </w:r>
            <w:proofErr w:type="spellStart"/>
            <w:r w:rsidRPr="00DA2E74">
              <w:rPr>
                <w:rFonts w:eastAsia="CIDFont+F1"/>
                <w:noProof w:val="0"/>
                <w:sz w:val="20"/>
                <w:szCs w:val="20"/>
                <w:lang w:val="ro-MD" w:eastAsia="ru-MD"/>
              </w:rPr>
              <w:t>built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according</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MIL-810</w:t>
            </w:r>
          </w:p>
        </w:tc>
      </w:tr>
      <w:tr w:rsidR="00DA2E74" w:rsidRPr="00DA2E74" w14:paraId="6F1C3342" w14:textId="77777777" w:rsidTr="00DA2E74">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75088C29" w14:textId="77777777" w:rsidR="00DA2E74" w:rsidRPr="00DA2E74" w:rsidRDefault="00DA2E74" w:rsidP="00DA2E74">
            <w:pPr>
              <w:widowControl w:val="0"/>
              <w:jc w:val="center"/>
              <w:rPr>
                <w:noProof w:val="0"/>
                <w:sz w:val="20"/>
                <w:szCs w:val="20"/>
                <w:lang w:val="ro-MD" w:eastAsia="ru-MD"/>
              </w:rPr>
            </w:pPr>
            <w:r w:rsidRPr="00DA2E74">
              <w:rPr>
                <w:b/>
                <w:bCs/>
                <w:noProof w:val="0"/>
                <w:sz w:val="20"/>
                <w:szCs w:val="20"/>
                <w:lang w:val="ro-MD" w:eastAsia="ru-MD" w:bidi="en-US"/>
              </w:rPr>
              <w:t xml:space="preserve">Laser </w:t>
            </w:r>
            <w:proofErr w:type="spellStart"/>
            <w:r w:rsidRPr="00DA2E74">
              <w:rPr>
                <w:b/>
                <w:bCs/>
                <w:noProof w:val="0"/>
                <w:sz w:val="20"/>
                <w:szCs w:val="20"/>
                <w:lang w:val="ro-MD" w:eastAsia="ru-MD" w:bidi="en-US"/>
              </w:rPr>
              <w:t>Telemeter</w:t>
            </w:r>
            <w:proofErr w:type="spellEnd"/>
          </w:p>
          <w:p w14:paraId="63F5FDF3" w14:textId="77777777" w:rsidR="00DA2E74" w:rsidRPr="00DA2E74" w:rsidRDefault="00DA2E74" w:rsidP="00DA2E74">
            <w:pPr>
              <w:widowControl w:val="0"/>
              <w:rPr>
                <w:rFonts w:eastAsia="CIDFont+F1"/>
                <w:noProof w:val="0"/>
                <w:sz w:val="20"/>
                <w:szCs w:val="20"/>
                <w:lang w:val="ro-MD" w:eastAsia="ru-MD"/>
              </w:rPr>
            </w:pPr>
          </w:p>
        </w:tc>
      </w:tr>
      <w:tr w:rsidR="00DA2E74" w:rsidRPr="00DA2E74" w14:paraId="2B253DD1" w14:textId="77777777" w:rsidTr="00DA2E74">
        <w:trPr>
          <w:trHeight w:hRule="exact" w:val="312"/>
        </w:trPr>
        <w:tc>
          <w:tcPr>
            <w:tcW w:w="1326" w:type="pct"/>
            <w:tcBorders>
              <w:top w:val="single" w:sz="4" w:space="0" w:color="auto"/>
              <w:left w:val="single" w:sz="4" w:space="0" w:color="auto"/>
            </w:tcBorders>
            <w:vAlign w:val="bottom"/>
          </w:tcPr>
          <w:p w14:paraId="27E75EF8"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Eye</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safety</w:t>
            </w:r>
            <w:proofErr w:type="spellEnd"/>
          </w:p>
        </w:tc>
        <w:tc>
          <w:tcPr>
            <w:tcW w:w="3674" w:type="pct"/>
            <w:tcBorders>
              <w:top w:val="single" w:sz="4" w:space="0" w:color="auto"/>
              <w:left w:val="single" w:sz="4" w:space="0" w:color="auto"/>
              <w:right w:val="single" w:sz="4" w:space="0" w:color="auto"/>
            </w:tcBorders>
            <w:vAlign w:val="bottom"/>
          </w:tcPr>
          <w:p w14:paraId="72330A76"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Laser </w:t>
            </w:r>
            <w:proofErr w:type="spellStart"/>
            <w:r w:rsidRPr="00DA2E74">
              <w:rPr>
                <w:rFonts w:eastAsia="CIDFont+F1"/>
                <w:noProof w:val="0"/>
                <w:sz w:val="20"/>
                <w:szCs w:val="20"/>
                <w:lang w:val="ro-MD" w:eastAsia="ru-MD"/>
              </w:rPr>
              <w:t>Class</w:t>
            </w:r>
            <w:proofErr w:type="spellEnd"/>
            <w:r w:rsidRPr="00DA2E74">
              <w:rPr>
                <w:rFonts w:eastAsia="CIDFont+F1"/>
                <w:noProof w:val="0"/>
                <w:sz w:val="20"/>
                <w:szCs w:val="20"/>
                <w:lang w:val="ro-MD" w:eastAsia="ru-MD"/>
              </w:rPr>
              <w:t xml:space="preserve"> 1</w:t>
            </w:r>
          </w:p>
        </w:tc>
      </w:tr>
      <w:tr w:rsidR="00DA2E74" w:rsidRPr="00DA2E74" w14:paraId="0C0430A0" w14:textId="77777777" w:rsidTr="00DA2E74">
        <w:trPr>
          <w:trHeight w:hRule="exact" w:val="312"/>
        </w:trPr>
        <w:tc>
          <w:tcPr>
            <w:tcW w:w="1326" w:type="pct"/>
            <w:tcBorders>
              <w:top w:val="single" w:sz="4" w:space="0" w:color="auto"/>
              <w:left w:val="single" w:sz="4" w:space="0" w:color="auto"/>
            </w:tcBorders>
            <w:vAlign w:val="bottom"/>
          </w:tcPr>
          <w:p w14:paraId="4EC13299"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Measurement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range</w:t>
            </w:r>
            <w:proofErr w:type="spellEnd"/>
          </w:p>
        </w:tc>
        <w:tc>
          <w:tcPr>
            <w:tcW w:w="3674" w:type="pct"/>
            <w:tcBorders>
              <w:top w:val="single" w:sz="4" w:space="0" w:color="auto"/>
              <w:left w:val="single" w:sz="4" w:space="0" w:color="auto"/>
              <w:right w:val="single" w:sz="4" w:space="0" w:color="auto"/>
            </w:tcBorders>
            <w:vAlign w:val="bottom"/>
          </w:tcPr>
          <w:p w14:paraId="64BEEFD8"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IDFont+F1"/>
                <w:noProof w:val="0"/>
                <w:sz w:val="20"/>
                <w:szCs w:val="20"/>
                <w:lang w:val="ro-MD" w:eastAsia="ru-MD"/>
              </w:rPr>
              <w:t>equivalent</w:t>
            </w:r>
            <w:proofErr w:type="spellEnd"/>
            <w:r w:rsidRPr="00DA2E74">
              <w:rPr>
                <w:rFonts w:eastAsia="CIDFont+F1"/>
                <w:noProof w:val="0"/>
                <w:sz w:val="20"/>
                <w:szCs w:val="20"/>
                <w:lang w:val="ro-MD" w:eastAsia="ru-MD"/>
              </w:rPr>
              <w:t xml:space="preserve"> 50m – 32 000m</w:t>
            </w:r>
          </w:p>
        </w:tc>
      </w:tr>
      <w:tr w:rsidR="00DA2E74" w:rsidRPr="00DA2E74" w14:paraId="68C0DF97" w14:textId="77777777" w:rsidTr="00DA2E74">
        <w:trPr>
          <w:trHeight w:hRule="exact" w:val="705"/>
        </w:trPr>
        <w:tc>
          <w:tcPr>
            <w:tcW w:w="1326" w:type="pct"/>
            <w:tcBorders>
              <w:top w:val="single" w:sz="4" w:space="0" w:color="auto"/>
              <w:left w:val="single" w:sz="4" w:space="0" w:color="auto"/>
            </w:tcBorders>
            <w:vAlign w:val="bottom"/>
          </w:tcPr>
          <w:p w14:paraId="17CA26F8"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Measurement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range</w:t>
            </w:r>
            <w:proofErr w:type="spellEnd"/>
            <w:r w:rsidRPr="00DA2E74">
              <w:rPr>
                <w:rFonts w:eastAsia="CIDFont+F1"/>
                <w:noProof w:val="0"/>
                <w:sz w:val="20"/>
                <w:szCs w:val="20"/>
                <w:lang w:val="ro-MD" w:eastAsia="ru-MD"/>
              </w:rPr>
              <w:t xml:space="preserve"> (Standard </w:t>
            </w:r>
            <w:proofErr w:type="spellStart"/>
            <w:r w:rsidRPr="00DA2E74">
              <w:rPr>
                <w:rFonts w:eastAsia="CIDFont+F1"/>
                <w:noProof w:val="0"/>
                <w:sz w:val="20"/>
                <w:szCs w:val="20"/>
                <w:lang w:val="ro-MD" w:eastAsia="ru-MD"/>
              </w:rPr>
              <w:t>target</w:t>
            </w:r>
            <w:proofErr w:type="spellEnd"/>
            <w:r w:rsidRPr="00DA2E74">
              <w:rPr>
                <w:rFonts w:eastAsia="CIDFont+F1"/>
                <w:noProof w:val="0"/>
                <w:sz w:val="20"/>
                <w:szCs w:val="20"/>
                <w:lang w:val="ro-MD" w:eastAsia="ru-MD"/>
              </w:rPr>
              <w:t>):</w:t>
            </w:r>
          </w:p>
        </w:tc>
        <w:tc>
          <w:tcPr>
            <w:tcW w:w="3674" w:type="pct"/>
            <w:tcBorders>
              <w:top w:val="single" w:sz="4" w:space="0" w:color="auto"/>
              <w:left w:val="single" w:sz="4" w:space="0" w:color="auto"/>
              <w:right w:val="single" w:sz="4" w:space="0" w:color="auto"/>
            </w:tcBorders>
            <w:vAlign w:val="bottom"/>
          </w:tcPr>
          <w:p w14:paraId="4145BE74" w14:textId="77777777" w:rsidR="00DA2E74" w:rsidRPr="00DA2E74" w:rsidRDefault="00DA2E74" w:rsidP="00DA2E74">
            <w:pPr>
              <w:rPr>
                <w:rFonts w:eastAsia="Calibri"/>
                <w:noProof w:val="0"/>
                <w:sz w:val="20"/>
                <w:szCs w:val="20"/>
                <w:lang w:val="ro-MD"/>
              </w:rPr>
            </w:pPr>
            <w:proofErr w:type="spellStart"/>
            <w:r w:rsidRPr="00DA2E74">
              <w:rPr>
                <w:rFonts w:eastAsia="Calibri"/>
                <w:noProof w:val="0"/>
                <w:sz w:val="20"/>
                <w:szCs w:val="20"/>
                <w:lang w:val="ro-MD"/>
              </w:rPr>
              <w:t>equivalent</w:t>
            </w:r>
            <w:proofErr w:type="spellEnd"/>
            <w:r w:rsidRPr="00DA2E74">
              <w:rPr>
                <w:rFonts w:eastAsia="Calibri"/>
                <w:noProof w:val="0"/>
                <w:sz w:val="20"/>
                <w:szCs w:val="20"/>
                <w:lang w:val="ro-MD"/>
              </w:rPr>
              <w:t xml:space="preserve"> 10 000m – Target </w:t>
            </w:r>
            <w:proofErr w:type="spellStart"/>
            <w:r w:rsidRPr="00DA2E74">
              <w:rPr>
                <w:rFonts w:eastAsia="Calibri"/>
                <w:noProof w:val="0"/>
                <w:sz w:val="20"/>
                <w:szCs w:val="20"/>
                <w:lang w:val="ro-MD"/>
              </w:rPr>
              <w:t>size</w:t>
            </w:r>
            <w:proofErr w:type="spellEnd"/>
            <w:r w:rsidRPr="00DA2E74">
              <w:rPr>
                <w:rFonts w:eastAsia="Calibri"/>
                <w:noProof w:val="0"/>
                <w:sz w:val="20"/>
                <w:szCs w:val="20"/>
                <w:lang w:val="ro-MD"/>
              </w:rPr>
              <w:t xml:space="preserve"> 2.3 x 2.3 m, </w:t>
            </w:r>
            <w:proofErr w:type="spellStart"/>
            <w:r w:rsidRPr="00DA2E74">
              <w:rPr>
                <w:rFonts w:eastAsia="Calibri"/>
                <w:noProof w:val="0"/>
                <w:sz w:val="20"/>
                <w:szCs w:val="20"/>
                <w:lang w:val="ro-MD"/>
              </w:rPr>
              <w:t>visibility</w:t>
            </w:r>
            <w:proofErr w:type="spellEnd"/>
          </w:p>
          <w:p w14:paraId="2BA8311F"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15 km, </w:t>
            </w:r>
            <w:proofErr w:type="spellStart"/>
            <w:r w:rsidRPr="00DA2E74">
              <w:rPr>
                <w:rFonts w:eastAsia="Calibri"/>
                <w:noProof w:val="0"/>
                <w:sz w:val="20"/>
                <w:szCs w:val="20"/>
                <w:lang w:val="ro-MD"/>
              </w:rPr>
              <w:t>target</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reflectivity</w:t>
            </w:r>
            <w:proofErr w:type="spellEnd"/>
            <w:r w:rsidRPr="00DA2E74">
              <w:rPr>
                <w:rFonts w:eastAsia="Calibri"/>
                <w:noProof w:val="0"/>
                <w:sz w:val="20"/>
                <w:szCs w:val="20"/>
                <w:lang w:val="ro-MD"/>
              </w:rPr>
              <w:t xml:space="preserve"> 30%, </w:t>
            </w:r>
            <w:proofErr w:type="spellStart"/>
            <w:r w:rsidRPr="00DA2E74">
              <w:rPr>
                <w:rFonts w:eastAsia="Calibri"/>
                <w:noProof w:val="0"/>
                <w:sz w:val="20"/>
                <w:szCs w:val="20"/>
                <w:lang w:val="ro-MD"/>
              </w:rPr>
              <w:t>detection</w:t>
            </w:r>
            <w:proofErr w:type="spellEnd"/>
          </w:p>
          <w:p w14:paraId="6E7148F4" w14:textId="77777777" w:rsidR="00DA2E74" w:rsidRPr="00DA2E74" w:rsidRDefault="00DA2E74" w:rsidP="00DA2E74">
            <w:pPr>
              <w:widowControl w:val="0"/>
              <w:rPr>
                <w:noProof w:val="0"/>
                <w:sz w:val="20"/>
                <w:szCs w:val="20"/>
                <w:lang w:val="ro-MD" w:eastAsia="ru-MD"/>
              </w:rPr>
            </w:pPr>
            <w:proofErr w:type="spellStart"/>
            <w:r w:rsidRPr="00DA2E74">
              <w:rPr>
                <w:noProof w:val="0"/>
                <w:sz w:val="20"/>
                <w:szCs w:val="20"/>
                <w:lang w:val="ro-MD" w:eastAsia="ru-MD"/>
              </w:rPr>
              <w:t>probability</w:t>
            </w:r>
            <w:proofErr w:type="spellEnd"/>
            <w:r w:rsidRPr="00DA2E74">
              <w:rPr>
                <w:noProof w:val="0"/>
                <w:sz w:val="20"/>
                <w:szCs w:val="20"/>
                <w:lang w:val="ro-MD" w:eastAsia="ru-MD"/>
              </w:rPr>
              <w:t xml:space="preserve"> &gt;90%</w:t>
            </w:r>
          </w:p>
          <w:p w14:paraId="0B08988D" w14:textId="77777777" w:rsidR="00DA2E74" w:rsidRPr="00DA2E74" w:rsidRDefault="00DA2E74" w:rsidP="00DA2E74">
            <w:pPr>
              <w:widowControl w:val="0"/>
              <w:rPr>
                <w:noProof w:val="0"/>
                <w:sz w:val="20"/>
                <w:szCs w:val="20"/>
                <w:lang w:val="ro-MD" w:eastAsia="ru-MD"/>
              </w:rPr>
            </w:pPr>
          </w:p>
          <w:p w14:paraId="63D11FE1" w14:textId="77777777" w:rsidR="00DA2E74" w:rsidRPr="00DA2E74" w:rsidRDefault="00DA2E74" w:rsidP="00DA2E74">
            <w:pPr>
              <w:widowControl w:val="0"/>
              <w:rPr>
                <w:rFonts w:eastAsia="CIDFont+F1"/>
                <w:noProof w:val="0"/>
                <w:sz w:val="20"/>
                <w:szCs w:val="20"/>
                <w:lang w:val="ro-MD" w:eastAsia="ru-MD"/>
              </w:rPr>
            </w:pPr>
          </w:p>
        </w:tc>
      </w:tr>
      <w:tr w:rsidR="00DA2E74" w:rsidRPr="00DA2E74" w14:paraId="462512C5" w14:textId="77777777" w:rsidTr="00DA2E74">
        <w:trPr>
          <w:trHeight w:hRule="exact" w:val="472"/>
        </w:trPr>
        <w:tc>
          <w:tcPr>
            <w:tcW w:w="1326" w:type="pct"/>
            <w:tcBorders>
              <w:top w:val="single" w:sz="4" w:space="0" w:color="auto"/>
              <w:left w:val="single" w:sz="4" w:space="0" w:color="auto"/>
            </w:tcBorders>
            <w:vAlign w:val="bottom"/>
          </w:tcPr>
          <w:p w14:paraId="4A4E906D"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Precision</w:t>
            </w:r>
            <w:proofErr w:type="spellEnd"/>
          </w:p>
        </w:tc>
        <w:tc>
          <w:tcPr>
            <w:tcW w:w="3674" w:type="pct"/>
            <w:tcBorders>
              <w:top w:val="single" w:sz="4" w:space="0" w:color="auto"/>
              <w:left w:val="single" w:sz="4" w:space="0" w:color="auto"/>
              <w:right w:val="single" w:sz="4" w:space="0" w:color="auto"/>
            </w:tcBorders>
            <w:vAlign w:val="bottom"/>
          </w:tcPr>
          <w:p w14:paraId="43078701"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0.5 – 1.5 m </w:t>
            </w:r>
            <w:proofErr w:type="spellStart"/>
            <w:r w:rsidRPr="00DA2E74">
              <w:rPr>
                <w:rFonts w:eastAsia="Calibri"/>
                <w:noProof w:val="0"/>
                <w:sz w:val="20"/>
                <w:szCs w:val="20"/>
                <w:lang w:val="ro-MD"/>
              </w:rPr>
              <w:t>depending</w:t>
            </w:r>
            <w:proofErr w:type="spellEnd"/>
            <w:r w:rsidRPr="00DA2E74">
              <w:rPr>
                <w:rFonts w:eastAsia="Calibri"/>
                <w:noProof w:val="0"/>
                <w:sz w:val="20"/>
                <w:szCs w:val="20"/>
                <w:lang w:val="ro-MD"/>
              </w:rPr>
              <w:t xml:space="preserve"> on </w:t>
            </w:r>
            <w:proofErr w:type="spellStart"/>
            <w:r w:rsidRPr="00DA2E74">
              <w:rPr>
                <w:rFonts w:eastAsia="Calibri"/>
                <w:noProof w:val="0"/>
                <w:sz w:val="20"/>
                <w:szCs w:val="20"/>
                <w:lang w:val="ro-MD"/>
              </w:rPr>
              <w:t>the</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distance</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and</w:t>
            </w:r>
            <w:proofErr w:type="spellEnd"/>
          </w:p>
          <w:p w14:paraId="12D3104D"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o-MD" w:eastAsia="ru-MD"/>
              </w:rPr>
              <w:t>target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reflectivity</w:t>
            </w:r>
            <w:proofErr w:type="spellEnd"/>
          </w:p>
        </w:tc>
      </w:tr>
      <w:tr w:rsidR="00DA2E74" w:rsidRPr="00DA2E74" w14:paraId="0B5B953F" w14:textId="77777777" w:rsidTr="00DA2E74">
        <w:trPr>
          <w:trHeight w:hRule="exact" w:val="312"/>
        </w:trPr>
        <w:tc>
          <w:tcPr>
            <w:tcW w:w="1326" w:type="pct"/>
            <w:tcBorders>
              <w:top w:val="single" w:sz="4" w:space="0" w:color="auto"/>
              <w:left w:val="single" w:sz="4" w:space="0" w:color="auto"/>
            </w:tcBorders>
            <w:vAlign w:val="bottom"/>
          </w:tcPr>
          <w:p w14:paraId="174DDD45"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IDFont+F1"/>
                <w:noProof w:val="0"/>
                <w:sz w:val="20"/>
                <w:szCs w:val="20"/>
                <w:lang w:val="ro-MD" w:eastAsia="ru-MD"/>
              </w:rPr>
              <w:t xml:space="preserve">Beam </w:t>
            </w:r>
            <w:proofErr w:type="spellStart"/>
            <w:r w:rsidRPr="00DA2E74">
              <w:rPr>
                <w:rFonts w:eastAsia="CIDFont+F1"/>
                <w:noProof w:val="0"/>
                <w:sz w:val="20"/>
                <w:szCs w:val="20"/>
                <w:lang w:val="ro-MD" w:eastAsia="ru-MD"/>
              </w:rPr>
              <w:t>divergence</w:t>
            </w:r>
            <w:proofErr w:type="spellEnd"/>
          </w:p>
        </w:tc>
        <w:tc>
          <w:tcPr>
            <w:tcW w:w="3674" w:type="pct"/>
            <w:tcBorders>
              <w:top w:val="single" w:sz="4" w:space="0" w:color="auto"/>
              <w:left w:val="single" w:sz="4" w:space="0" w:color="auto"/>
              <w:right w:val="single" w:sz="4" w:space="0" w:color="auto"/>
            </w:tcBorders>
            <w:vAlign w:val="bottom"/>
          </w:tcPr>
          <w:p w14:paraId="212E6168"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Similar or </w:t>
            </w:r>
            <w:proofErr w:type="spellStart"/>
            <w:r w:rsidRPr="00DA2E74">
              <w:rPr>
                <w:rFonts w:eastAsia="CIDFont+F1"/>
                <w:noProof w:val="0"/>
                <w:sz w:val="20"/>
                <w:szCs w:val="20"/>
                <w:lang w:val="ro-MD" w:eastAsia="ru-MD"/>
              </w:rPr>
              <w:t>equivalent</w:t>
            </w:r>
            <w:proofErr w:type="spellEnd"/>
            <w:r w:rsidRPr="00DA2E74">
              <w:rPr>
                <w:rFonts w:eastAsia="CIDFont+F1"/>
                <w:noProof w:val="0"/>
                <w:sz w:val="20"/>
                <w:szCs w:val="20"/>
                <w:lang w:val="ro-MD" w:eastAsia="ru-MD"/>
              </w:rPr>
              <w:t xml:space="preserve"> 0.35 mrad</w:t>
            </w:r>
          </w:p>
        </w:tc>
      </w:tr>
      <w:tr w:rsidR="00DA2E74" w:rsidRPr="00DA2E74" w14:paraId="63DF1371" w14:textId="77777777" w:rsidTr="00DA2E74">
        <w:trPr>
          <w:trHeight w:hRule="exact" w:val="312"/>
        </w:trPr>
        <w:tc>
          <w:tcPr>
            <w:tcW w:w="1326" w:type="pct"/>
            <w:tcBorders>
              <w:top w:val="single" w:sz="4" w:space="0" w:color="auto"/>
              <w:left w:val="single" w:sz="4" w:space="0" w:color="auto"/>
            </w:tcBorders>
            <w:vAlign w:val="bottom"/>
          </w:tcPr>
          <w:p w14:paraId="537949C8"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Wave</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length</w:t>
            </w:r>
            <w:proofErr w:type="spellEnd"/>
          </w:p>
        </w:tc>
        <w:tc>
          <w:tcPr>
            <w:tcW w:w="3674" w:type="pct"/>
            <w:tcBorders>
              <w:top w:val="single" w:sz="4" w:space="0" w:color="auto"/>
              <w:left w:val="single" w:sz="4" w:space="0" w:color="auto"/>
              <w:right w:val="single" w:sz="4" w:space="0" w:color="auto"/>
            </w:tcBorders>
            <w:vAlign w:val="bottom"/>
          </w:tcPr>
          <w:p w14:paraId="6F106AD3"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Minimum 1.54 </w:t>
            </w:r>
            <w:proofErr w:type="spellStart"/>
            <w:r w:rsidRPr="00DA2E74">
              <w:rPr>
                <w:rFonts w:eastAsia="CIDFont+F1"/>
                <w:noProof w:val="0"/>
                <w:sz w:val="20"/>
                <w:szCs w:val="20"/>
                <w:lang w:val="ro-MD" w:eastAsia="ru-MD"/>
              </w:rPr>
              <w:t>μm</w:t>
            </w:r>
            <w:proofErr w:type="spellEnd"/>
          </w:p>
        </w:tc>
      </w:tr>
      <w:tr w:rsidR="00DA2E74" w:rsidRPr="00DA2E74" w14:paraId="5E25672E" w14:textId="77777777" w:rsidTr="00DA2E74">
        <w:trPr>
          <w:trHeight w:hRule="exact" w:val="516"/>
        </w:trPr>
        <w:tc>
          <w:tcPr>
            <w:tcW w:w="1326" w:type="pct"/>
            <w:tcBorders>
              <w:top w:val="single" w:sz="4" w:space="0" w:color="auto"/>
              <w:left w:val="single" w:sz="4" w:space="0" w:color="auto"/>
            </w:tcBorders>
            <w:vAlign w:val="bottom"/>
          </w:tcPr>
          <w:p w14:paraId="7FF9BA60"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Measurement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rates</w:t>
            </w:r>
            <w:proofErr w:type="spellEnd"/>
          </w:p>
        </w:tc>
        <w:tc>
          <w:tcPr>
            <w:tcW w:w="3674" w:type="pct"/>
            <w:tcBorders>
              <w:top w:val="single" w:sz="4" w:space="0" w:color="auto"/>
              <w:left w:val="single" w:sz="4" w:space="0" w:color="auto"/>
              <w:right w:val="single" w:sz="4" w:space="0" w:color="auto"/>
            </w:tcBorders>
            <w:vAlign w:val="bottom"/>
          </w:tcPr>
          <w:p w14:paraId="2A6FFD65" w14:textId="77777777" w:rsidR="00DA2E74" w:rsidRPr="00DA2E74" w:rsidRDefault="00DA2E74" w:rsidP="00DA2E74">
            <w:pPr>
              <w:widowControl w:val="0"/>
              <w:autoSpaceDE w:val="0"/>
              <w:autoSpaceDN w:val="0"/>
              <w:adjustRightInd w:val="0"/>
              <w:rPr>
                <w:rFonts w:eastAsia="CIDFont+F1"/>
                <w:noProof w:val="0"/>
                <w:sz w:val="20"/>
                <w:szCs w:val="20"/>
                <w:lang w:val="ro-MD"/>
              </w:rPr>
            </w:pPr>
            <w:r w:rsidRPr="00DA2E74">
              <w:rPr>
                <w:rFonts w:eastAsia="CIDFont+F1"/>
                <w:noProof w:val="0"/>
                <w:sz w:val="20"/>
                <w:szCs w:val="20"/>
                <w:lang w:val="ro-MD"/>
              </w:rPr>
              <w:t xml:space="preserve">10 </w:t>
            </w:r>
            <w:proofErr w:type="spellStart"/>
            <w:r w:rsidRPr="00DA2E74">
              <w:rPr>
                <w:rFonts w:eastAsia="CIDFont+F1"/>
                <w:noProof w:val="0"/>
                <w:sz w:val="20"/>
                <w:szCs w:val="20"/>
                <w:lang w:val="ro-MD"/>
              </w:rPr>
              <w:t>meas</w:t>
            </w:r>
            <w:proofErr w:type="spellEnd"/>
            <w:r w:rsidRPr="00DA2E74">
              <w:rPr>
                <w:rFonts w:eastAsia="CIDFont+F1"/>
                <w:noProof w:val="0"/>
                <w:sz w:val="20"/>
                <w:szCs w:val="20"/>
                <w:lang w:val="ro-MD"/>
              </w:rPr>
              <w:t>. per min (</w:t>
            </w:r>
            <w:proofErr w:type="spellStart"/>
            <w:r w:rsidRPr="00DA2E74">
              <w:rPr>
                <w:rFonts w:eastAsia="CIDFont+F1"/>
                <w:noProof w:val="0"/>
                <w:sz w:val="20"/>
                <w:szCs w:val="20"/>
                <w:lang w:val="ro-MD"/>
              </w:rPr>
              <w:t>up</w:t>
            </w:r>
            <w:proofErr w:type="spellEnd"/>
            <w:r w:rsidRPr="00DA2E74">
              <w:rPr>
                <w:rFonts w:eastAsia="CIDFont+F1"/>
                <w:noProof w:val="0"/>
                <w:sz w:val="20"/>
                <w:szCs w:val="20"/>
                <w:lang w:val="ro-MD"/>
              </w:rPr>
              <w:t xml:space="preserve"> </w:t>
            </w:r>
            <w:proofErr w:type="spellStart"/>
            <w:r w:rsidRPr="00DA2E74">
              <w:rPr>
                <w:rFonts w:eastAsia="CIDFont+F1"/>
                <w:noProof w:val="0"/>
                <w:sz w:val="20"/>
                <w:szCs w:val="20"/>
                <w:lang w:val="ro-MD"/>
              </w:rPr>
              <w:t>to</w:t>
            </w:r>
            <w:proofErr w:type="spellEnd"/>
            <w:r w:rsidRPr="00DA2E74">
              <w:rPr>
                <w:rFonts w:eastAsia="CIDFont+F1"/>
                <w:noProof w:val="0"/>
                <w:sz w:val="20"/>
                <w:szCs w:val="20"/>
                <w:lang w:val="ro-MD"/>
              </w:rPr>
              <w:t xml:space="preserve"> 40 </w:t>
            </w:r>
            <w:proofErr w:type="spellStart"/>
            <w:r w:rsidRPr="00DA2E74">
              <w:rPr>
                <w:rFonts w:eastAsia="CIDFont+F1"/>
                <w:noProof w:val="0"/>
                <w:sz w:val="20"/>
                <w:szCs w:val="20"/>
                <w:lang w:val="ro-MD"/>
              </w:rPr>
              <w:t>meas</w:t>
            </w:r>
            <w:proofErr w:type="spellEnd"/>
            <w:r w:rsidRPr="00DA2E74">
              <w:rPr>
                <w:rFonts w:eastAsia="CIDFont+F1"/>
                <w:noProof w:val="0"/>
                <w:sz w:val="20"/>
                <w:szCs w:val="20"/>
                <w:lang w:val="ro-MD"/>
              </w:rPr>
              <w:t>. per min</w:t>
            </w:r>
          </w:p>
          <w:p w14:paraId="2558E3BC"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IDFont+F1"/>
                <w:noProof w:val="0"/>
                <w:sz w:val="20"/>
                <w:szCs w:val="20"/>
                <w:lang w:val="ro-MD" w:eastAsia="ru-MD"/>
              </w:rPr>
              <w:t>with</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reduced</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power</w:t>
            </w:r>
            <w:proofErr w:type="spellEnd"/>
            <w:r w:rsidRPr="00DA2E74">
              <w:rPr>
                <w:rFonts w:eastAsia="CIDFont+F1"/>
                <w:noProof w:val="0"/>
                <w:sz w:val="20"/>
                <w:szCs w:val="20"/>
                <w:lang w:val="ro-MD" w:eastAsia="ru-MD"/>
              </w:rPr>
              <w:t xml:space="preserve"> / </w:t>
            </w:r>
            <w:proofErr w:type="spellStart"/>
            <w:r w:rsidRPr="00DA2E74">
              <w:rPr>
                <w:rFonts w:eastAsia="CIDFont+F1"/>
                <w:noProof w:val="0"/>
                <w:sz w:val="20"/>
                <w:szCs w:val="20"/>
                <w:lang w:val="ro-MD" w:eastAsia="ru-MD"/>
              </w:rPr>
              <w:t>range</w:t>
            </w:r>
            <w:proofErr w:type="spellEnd"/>
            <w:r w:rsidRPr="00DA2E74">
              <w:rPr>
                <w:rFonts w:eastAsia="CIDFont+F1"/>
                <w:noProof w:val="0"/>
                <w:sz w:val="20"/>
                <w:szCs w:val="20"/>
                <w:lang w:val="ro-MD" w:eastAsia="ru-MD"/>
              </w:rPr>
              <w:t>)</w:t>
            </w:r>
          </w:p>
        </w:tc>
      </w:tr>
      <w:tr w:rsidR="00DA2E74" w:rsidRPr="00DA2E74" w14:paraId="782D39DF" w14:textId="77777777" w:rsidTr="00DA2E74">
        <w:trPr>
          <w:trHeight w:hRule="exact" w:val="312"/>
        </w:trPr>
        <w:tc>
          <w:tcPr>
            <w:tcW w:w="1326" w:type="pct"/>
            <w:tcBorders>
              <w:top w:val="single" w:sz="4" w:space="0" w:color="auto"/>
              <w:left w:val="single" w:sz="4" w:space="0" w:color="auto"/>
            </w:tcBorders>
            <w:vAlign w:val="bottom"/>
          </w:tcPr>
          <w:p w14:paraId="5BF43F47"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IDFont+F1"/>
                <w:noProof w:val="0"/>
                <w:sz w:val="20"/>
                <w:szCs w:val="20"/>
                <w:lang w:val="ro-MD" w:eastAsia="ru-MD"/>
              </w:rPr>
              <w:t xml:space="preserve">Control </w:t>
            </w:r>
            <w:proofErr w:type="spellStart"/>
            <w:r w:rsidRPr="00DA2E74">
              <w:rPr>
                <w:rFonts w:eastAsia="CIDFont+F1"/>
                <w:noProof w:val="0"/>
                <w:sz w:val="20"/>
                <w:szCs w:val="20"/>
                <w:lang w:val="ro-MD" w:eastAsia="ru-MD"/>
              </w:rPr>
              <w:t>interface</w:t>
            </w:r>
            <w:proofErr w:type="spellEnd"/>
          </w:p>
        </w:tc>
        <w:tc>
          <w:tcPr>
            <w:tcW w:w="3674" w:type="pct"/>
            <w:tcBorders>
              <w:top w:val="single" w:sz="4" w:space="0" w:color="auto"/>
              <w:left w:val="single" w:sz="4" w:space="0" w:color="auto"/>
              <w:right w:val="single" w:sz="4" w:space="0" w:color="auto"/>
            </w:tcBorders>
            <w:vAlign w:val="bottom"/>
          </w:tcPr>
          <w:p w14:paraId="442C7264"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Serial, Ethernet</w:t>
            </w:r>
          </w:p>
        </w:tc>
      </w:tr>
      <w:tr w:rsidR="00DA2E74" w:rsidRPr="00DA2E74" w14:paraId="5B9D8339" w14:textId="77777777" w:rsidTr="00DA2E74">
        <w:trPr>
          <w:trHeight w:hRule="exact" w:val="312"/>
        </w:trPr>
        <w:tc>
          <w:tcPr>
            <w:tcW w:w="1326" w:type="pct"/>
            <w:tcBorders>
              <w:top w:val="single" w:sz="4" w:space="0" w:color="auto"/>
              <w:left w:val="single" w:sz="4" w:space="0" w:color="auto"/>
            </w:tcBorders>
            <w:vAlign w:val="bottom"/>
          </w:tcPr>
          <w:p w14:paraId="7A120E27"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Operating</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voltage</w:t>
            </w:r>
            <w:proofErr w:type="spellEnd"/>
          </w:p>
        </w:tc>
        <w:tc>
          <w:tcPr>
            <w:tcW w:w="3674" w:type="pct"/>
            <w:tcBorders>
              <w:top w:val="single" w:sz="4" w:space="0" w:color="auto"/>
              <w:left w:val="single" w:sz="4" w:space="0" w:color="auto"/>
              <w:right w:val="single" w:sz="4" w:space="0" w:color="auto"/>
            </w:tcBorders>
            <w:vAlign w:val="bottom"/>
          </w:tcPr>
          <w:p w14:paraId="21B5EEF9"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Similar or </w:t>
            </w:r>
            <w:proofErr w:type="spellStart"/>
            <w:r w:rsidRPr="00DA2E74">
              <w:rPr>
                <w:rFonts w:eastAsia="CIDFont+F1"/>
                <w:noProof w:val="0"/>
                <w:sz w:val="20"/>
                <w:szCs w:val="20"/>
                <w:lang w:val="ro-MD" w:eastAsia="ru-MD"/>
              </w:rPr>
              <w:t>equivalent</w:t>
            </w:r>
            <w:proofErr w:type="spellEnd"/>
            <w:r w:rsidRPr="00DA2E74">
              <w:rPr>
                <w:rFonts w:eastAsia="CIDFont+F1"/>
                <w:noProof w:val="0"/>
                <w:sz w:val="20"/>
                <w:szCs w:val="20"/>
                <w:lang w:val="ro-MD" w:eastAsia="ru-MD"/>
              </w:rPr>
              <w:t xml:space="preserve"> 18 - 32Vdc</w:t>
            </w:r>
          </w:p>
        </w:tc>
      </w:tr>
      <w:tr w:rsidR="00DA2E74" w:rsidRPr="00DA2E74" w14:paraId="74772E69" w14:textId="77777777" w:rsidTr="00DA2E74">
        <w:trPr>
          <w:trHeight w:hRule="exact" w:val="312"/>
        </w:trPr>
        <w:tc>
          <w:tcPr>
            <w:tcW w:w="1326" w:type="pct"/>
            <w:tcBorders>
              <w:top w:val="single" w:sz="4" w:space="0" w:color="auto"/>
              <w:left w:val="single" w:sz="4" w:space="0" w:color="auto"/>
              <w:bottom w:val="single" w:sz="4" w:space="0" w:color="auto"/>
            </w:tcBorders>
            <w:vAlign w:val="bottom"/>
          </w:tcPr>
          <w:p w14:paraId="44C00776"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IDFont+F1"/>
                <w:noProof w:val="0"/>
                <w:sz w:val="20"/>
                <w:szCs w:val="20"/>
                <w:lang w:val="ro-MD" w:eastAsia="ru-MD"/>
              </w:rPr>
              <w:t xml:space="preserve">Power </w:t>
            </w:r>
            <w:proofErr w:type="spellStart"/>
            <w:r w:rsidRPr="00DA2E74">
              <w:rPr>
                <w:rFonts w:eastAsia="CIDFont+F1"/>
                <w:noProof w:val="0"/>
                <w:sz w:val="20"/>
                <w:szCs w:val="20"/>
                <w:lang w:val="ro-MD" w:eastAsia="ru-MD"/>
              </w:rPr>
              <w:t>consumption</w:t>
            </w:r>
            <w:proofErr w:type="spellEnd"/>
          </w:p>
        </w:tc>
        <w:tc>
          <w:tcPr>
            <w:tcW w:w="3674" w:type="pct"/>
            <w:tcBorders>
              <w:top w:val="single" w:sz="4" w:space="0" w:color="auto"/>
              <w:left w:val="single" w:sz="4" w:space="0" w:color="auto"/>
              <w:bottom w:val="single" w:sz="4" w:space="0" w:color="auto"/>
              <w:right w:val="single" w:sz="4" w:space="0" w:color="auto"/>
            </w:tcBorders>
            <w:vAlign w:val="bottom"/>
          </w:tcPr>
          <w:p w14:paraId="15EB06F9"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3 W on standby, 7 W </w:t>
            </w:r>
            <w:proofErr w:type="spellStart"/>
            <w:r w:rsidRPr="00DA2E74">
              <w:rPr>
                <w:rFonts w:eastAsia="CIDFont+F1"/>
                <w:noProof w:val="0"/>
                <w:sz w:val="20"/>
                <w:szCs w:val="20"/>
                <w:lang w:val="ro-MD" w:eastAsia="ru-MD"/>
              </w:rPr>
              <w:t>max</w:t>
            </w:r>
            <w:proofErr w:type="spellEnd"/>
            <w:r w:rsidRPr="00DA2E74">
              <w:rPr>
                <w:rFonts w:eastAsia="CIDFont+F1"/>
                <w:noProof w:val="0"/>
                <w:sz w:val="20"/>
                <w:szCs w:val="20"/>
                <w:lang w:val="ro-MD" w:eastAsia="ru-MD"/>
              </w:rPr>
              <w:t xml:space="preserve"> on </w:t>
            </w:r>
            <w:proofErr w:type="spellStart"/>
            <w:r w:rsidRPr="00DA2E74">
              <w:rPr>
                <w:rFonts w:eastAsia="CIDFont+F1"/>
                <w:noProof w:val="0"/>
                <w:sz w:val="20"/>
                <w:szCs w:val="20"/>
                <w:lang w:val="ro-MD" w:eastAsia="ru-MD"/>
              </w:rPr>
              <w:t>measurement</w:t>
            </w:r>
            <w:proofErr w:type="spellEnd"/>
          </w:p>
        </w:tc>
      </w:tr>
      <w:tr w:rsidR="00DA2E74" w:rsidRPr="00DA2E74" w14:paraId="7C81139B" w14:textId="77777777" w:rsidTr="00DA2E74">
        <w:trPr>
          <w:trHeight w:hRule="exact" w:val="312"/>
        </w:trPr>
        <w:tc>
          <w:tcPr>
            <w:tcW w:w="1326" w:type="pct"/>
            <w:tcBorders>
              <w:top w:val="single" w:sz="4" w:space="0" w:color="auto"/>
              <w:left w:val="single" w:sz="4" w:space="0" w:color="auto"/>
              <w:bottom w:val="single" w:sz="4" w:space="0" w:color="auto"/>
            </w:tcBorders>
          </w:tcPr>
          <w:p w14:paraId="1B3C5594" w14:textId="77777777" w:rsidR="00DA2E74" w:rsidRPr="00DA2E74" w:rsidRDefault="00DA2E74" w:rsidP="00DA2E74">
            <w:pPr>
              <w:widowControl w:val="0"/>
              <w:jc w:val="center"/>
              <w:rPr>
                <w:rFonts w:eastAsia="CIDFont+F1"/>
                <w:noProof w:val="0"/>
                <w:sz w:val="20"/>
                <w:szCs w:val="20"/>
                <w:lang w:val="ro-MD" w:eastAsia="ru-MD"/>
              </w:rPr>
            </w:pPr>
            <w:r w:rsidRPr="00DA2E74">
              <w:rPr>
                <w:noProof w:val="0"/>
                <w:sz w:val="20"/>
                <w:szCs w:val="20"/>
                <w:lang w:val="ru-MD" w:eastAsia="ru-MD"/>
              </w:rPr>
              <w:t xml:space="preserve">IP </w:t>
            </w:r>
            <w:proofErr w:type="spellStart"/>
            <w:r w:rsidRPr="00DA2E74">
              <w:rPr>
                <w:noProof w:val="0"/>
                <w:sz w:val="20"/>
                <w:szCs w:val="20"/>
                <w:lang w:val="ru-MD" w:eastAsia="ru-MD"/>
              </w:rPr>
              <w:t>rating</w:t>
            </w:r>
            <w:proofErr w:type="spellEnd"/>
          </w:p>
        </w:tc>
        <w:tc>
          <w:tcPr>
            <w:tcW w:w="3674" w:type="pct"/>
            <w:tcBorders>
              <w:top w:val="single" w:sz="4" w:space="0" w:color="auto"/>
              <w:left w:val="single" w:sz="4" w:space="0" w:color="auto"/>
              <w:bottom w:val="single" w:sz="4" w:space="0" w:color="auto"/>
              <w:right w:val="single" w:sz="4" w:space="0" w:color="auto"/>
            </w:tcBorders>
          </w:tcPr>
          <w:p w14:paraId="74ABC3BD" w14:textId="77777777" w:rsidR="00DA2E74" w:rsidRPr="00DA2E74" w:rsidRDefault="00DA2E74" w:rsidP="00DA2E74">
            <w:pPr>
              <w:widowControl w:val="0"/>
              <w:rPr>
                <w:rFonts w:eastAsia="CIDFont+F1"/>
                <w:noProof w:val="0"/>
                <w:sz w:val="20"/>
                <w:szCs w:val="20"/>
                <w:lang w:val="ro-MD" w:eastAsia="ru-MD"/>
              </w:rPr>
            </w:pPr>
            <w:r w:rsidRPr="00DA2E74">
              <w:rPr>
                <w:noProof w:val="0"/>
                <w:sz w:val="20"/>
                <w:szCs w:val="20"/>
                <w:lang w:val="en-US" w:eastAsia="ru-MD"/>
              </w:rPr>
              <w:t>IP67, built according to MIL-810</w:t>
            </w:r>
          </w:p>
        </w:tc>
      </w:tr>
      <w:tr w:rsidR="00DA2E74" w:rsidRPr="00DA2E74" w14:paraId="13955C6D" w14:textId="77777777" w:rsidTr="00DA2E74">
        <w:trPr>
          <w:trHeight w:hRule="exact" w:val="312"/>
        </w:trPr>
        <w:tc>
          <w:tcPr>
            <w:tcW w:w="1326" w:type="pct"/>
            <w:tcBorders>
              <w:top w:val="single" w:sz="4" w:space="0" w:color="auto"/>
              <w:left w:val="single" w:sz="4" w:space="0" w:color="auto"/>
              <w:bottom w:val="single" w:sz="4" w:space="0" w:color="auto"/>
            </w:tcBorders>
          </w:tcPr>
          <w:p w14:paraId="7EDA1B83" w14:textId="77777777" w:rsidR="00DA2E74" w:rsidRPr="00DA2E74" w:rsidRDefault="00DA2E74" w:rsidP="00DA2E74">
            <w:pPr>
              <w:widowControl w:val="0"/>
              <w:jc w:val="center"/>
              <w:rPr>
                <w:rFonts w:eastAsia="CIDFont+F1"/>
                <w:noProof w:val="0"/>
                <w:sz w:val="20"/>
                <w:szCs w:val="20"/>
                <w:lang w:val="ro-MD" w:eastAsia="ru-MD"/>
              </w:rPr>
            </w:pPr>
            <w:proofErr w:type="spellStart"/>
            <w:r w:rsidRPr="00DA2E74">
              <w:rPr>
                <w:noProof w:val="0"/>
                <w:sz w:val="20"/>
                <w:szCs w:val="20"/>
                <w:lang w:val="ru-MD" w:eastAsia="ru-MD"/>
              </w:rPr>
              <w:t>Operating</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temperature</w:t>
            </w:r>
            <w:proofErr w:type="spellEnd"/>
          </w:p>
        </w:tc>
        <w:tc>
          <w:tcPr>
            <w:tcW w:w="3674" w:type="pct"/>
            <w:tcBorders>
              <w:top w:val="single" w:sz="4" w:space="0" w:color="auto"/>
              <w:left w:val="single" w:sz="4" w:space="0" w:color="auto"/>
              <w:bottom w:val="single" w:sz="4" w:space="0" w:color="auto"/>
              <w:right w:val="single" w:sz="4" w:space="0" w:color="auto"/>
            </w:tcBorders>
          </w:tcPr>
          <w:p w14:paraId="105E7AB0"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u-MD" w:eastAsia="ru-MD"/>
              </w:rPr>
              <w:t>Minimum</w:t>
            </w:r>
            <w:proofErr w:type="spellEnd"/>
            <w:r w:rsidRPr="00DA2E74">
              <w:rPr>
                <w:noProof w:val="0"/>
                <w:sz w:val="20"/>
                <w:szCs w:val="20"/>
                <w:lang w:val="ru-MD" w:eastAsia="ru-MD"/>
              </w:rPr>
              <w:t xml:space="preserve"> -32°C </w:t>
            </w:r>
            <w:proofErr w:type="spellStart"/>
            <w:r w:rsidRPr="00DA2E74">
              <w:rPr>
                <w:noProof w:val="0"/>
                <w:sz w:val="20"/>
                <w:szCs w:val="20"/>
                <w:lang w:val="ru-MD" w:eastAsia="ru-MD"/>
              </w:rPr>
              <w:t>maximum</w:t>
            </w:r>
            <w:proofErr w:type="spellEnd"/>
            <w:r w:rsidRPr="00DA2E74">
              <w:rPr>
                <w:noProof w:val="0"/>
                <w:sz w:val="20"/>
                <w:szCs w:val="20"/>
                <w:lang w:val="ru-MD" w:eastAsia="ru-MD"/>
              </w:rPr>
              <w:t xml:space="preserve"> + 55°C</w:t>
            </w:r>
          </w:p>
        </w:tc>
      </w:tr>
      <w:tr w:rsidR="00DA2E74" w:rsidRPr="00DA2E74" w14:paraId="71EB6E56" w14:textId="77777777" w:rsidTr="00DA2E74">
        <w:trPr>
          <w:trHeight w:hRule="exact" w:val="312"/>
        </w:trPr>
        <w:tc>
          <w:tcPr>
            <w:tcW w:w="1326" w:type="pct"/>
            <w:tcBorders>
              <w:top w:val="single" w:sz="4" w:space="0" w:color="auto"/>
              <w:left w:val="single" w:sz="4" w:space="0" w:color="auto"/>
              <w:bottom w:val="single" w:sz="4" w:space="0" w:color="auto"/>
            </w:tcBorders>
          </w:tcPr>
          <w:p w14:paraId="640774B2" w14:textId="77777777" w:rsidR="00DA2E74" w:rsidRPr="00DA2E74" w:rsidRDefault="00DA2E74" w:rsidP="00DA2E74">
            <w:pPr>
              <w:widowControl w:val="0"/>
              <w:jc w:val="center"/>
              <w:rPr>
                <w:rFonts w:eastAsia="CIDFont+F1"/>
                <w:noProof w:val="0"/>
                <w:sz w:val="20"/>
                <w:szCs w:val="20"/>
                <w:lang w:val="ro-MD" w:eastAsia="ru-MD"/>
              </w:rPr>
            </w:pPr>
            <w:proofErr w:type="spellStart"/>
            <w:r w:rsidRPr="00DA2E74">
              <w:rPr>
                <w:noProof w:val="0"/>
                <w:sz w:val="20"/>
                <w:szCs w:val="20"/>
                <w:lang w:val="ru-MD" w:eastAsia="ru-MD"/>
              </w:rPr>
              <w:t>Dimensions</w:t>
            </w:r>
            <w:proofErr w:type="spellEnd"/>
          </w:p>
        </w:tc>
        <w:tc>
          <w:tcPr>
            <w:tcW w:w="3674" w:type="pct"/>
            <w:tcBorders>
              <w:top w:val="single" w:sz="4" w:space="0" w:color="auto"/>
              <w:left w:val="single" w:sz="4" w:space="0" w:color="auto"/>
              <w:bottom w:val="single" w:sz="4" w:space="0" w:color="auto"/>
              <w:right w:val="single" w:sz="4" w:space="0" w:color="auto"/>
            </w:tcBorders>
          </w:tcPr>
          <w:p w14:paraId="0D14CC39" w14:textId="77777777" w:rsidR="00DA2E74" w:rsidRPr="00DA2E74" w:rsidRDefault="00DA2E74" w:rsidP="00DA2E74">
            <w:pPr>
              <w:widowControl w:val="0"/>
              <w:rPr>
                <w:rFonts w:eastAsia="CIDFont+F1"/>
                <w:noProof w:val="0"/>
                <w:sz w:val="20"/>
                <w:szCs w:val="20"/>
                <w:lang w:val="ro-MD" w:eastAsia="ru-MD"/>
              </w:rPr>
            </w:pPr>
            <w:r w:rsidRPr="00DA2E74">
              <w:rPr>
                <w:noProof w:val="0"/>
                <w:sz w:val="20"/>
                <w:szCs w:val="20"/>
                <w:lang w:val="en-US" w:eastAsia="ru-MD"/>
              </w:rPr>
              <w:t>Minimum 172 x 151 x 75 mm with connector</w:t>
            </w:r>
          </w:p>
        </w:tc>
      </w:tr>
      <w:tr w:rsidR="00DA2E74" w:rsidRPr="00DA2E74" w14:paraId="6E2ADD01" w14:textId="77777777" w:rsidTr="00DA2E74">
        <w:trPr>
          <w:trHeight w:hRule="exact" w:val="312"/>
        </w:trPr>
        <w:tc>
          <w:tcPr>
            <w:tcW w:w="1326" w:type="pct"/>
            <w:tcBorders>
              <w:top w:val="single" w:sz="4" w:space="0" w:color="auto"/>
              <w:left w:val="single" w:sz="4" w:space="0" w:color="auto"/>
              <w:bottom w:val="single" w:sz="4" w:space="0" w:color="auto"/>
            </w:tcBorders>
          </w:tcPr>
          <w:p w14:paraId="6FF4CBF4" w14:textId="77777777" w:rsidR="00DA2E74" w:rsidRPr="00DA2E74" w:rsidRDefault="00DA2E74" w:rsidP="00DA2E74">
            <w:pPr>
              <w:widowControl w:val="0"/>
              <w:jc w:val="center"/>
              <w:rPr>
                <w:rFonts w:eastAsia="CIDFont+F1"/>
                <w:noProof w:val="0"/>
                <w:sz w:val="20"/>
                <w:szCs w:val="20"/>
                <w:lang w:val="ro-MD" w:eastAsia="ru-MD"/>
              </w:rPr>
            </w:pPr>
            <w:proofErr w:type="spellStart"/>
            <w:r w:rsidRPr="00DA2E74">
              <w:rPr>
                <w:noProof w:val="0"/>
                <w:sz w:val="20"/>
                <w:szCs w:val="20"/>
                <w:lang w:val="ru-MD" w:eastAsia="ru-MD"/>
              </w:rPr>
              <w:t>Weight</w:t>
            </w:r>
            <w:proofErr w:type="spellEnd"/>
          </w:p>
        </w:tc>
        <w:tc>
          <w:tcPr>
            <w:tcW w:w="3674" w:type="pct"/>
            <w:tcBorders>
              <w:top w:val="single" w:sz="4" w:space="0" w:color="auto"/>
              <w:left w:val="single" w:sz="4" w:space="0" w:color="auto"/>
              <w:bottom w:val="single" w:sz="4" w:space="0" w:color="auto"/>
              <w:right w:val="single" w:sz="4" w:space="0" w:color="auto"/>
            </w:tcBorders>
          </w:tcPr>
          <w:p w14:paraId="1D415371"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u-MD" w:eastAsia="ru-MD"/>
              </w:rPr>
              <w:t>Minimum</w:t>
            </w:r>
            <w:proofErr w:type="spellEnd"/>
            <w:r w:rsidRPr="00DA2E74">
              <w:rPr>
                <w:noProof w:val="0"/>
                <w:sz w:val="20"/>
                <w:szCs w:val="20"/>
                <w:lang w:val="ru-MD" w:eastAsia="ru-MD"/>
              </w:rPr>
              <w:t xml:space="preserve"> 2 </w:t>
            </w:r>
            <w:proofErr w:type="spellStart"/>
            <w:r w:rsidRPr="00DA2E74">
              <w:rPr>
                <w:noProof w:val="0"/>
                <w:sz w:val="20"/>
                <w:szCs w:val="20"/>
                <w:lang w:val="ru-MD" w:eastAsia="ru-MD"/>
              </w:rPr>
              <w:t>kg</w:t>
            </w:r>
            <w:proofErr w:type="spellEnd"/>
          </w:p>
        </w:tc>
      </w:tr>
      <w:tr w:rsidR="00DA2E74" w:rsidRPr="00DA2E74" w14:paraId="3240D7C6" w14:textId="77777777" w:rsidTr="00DA2E74">
        <w:trPr>
          <w:trHeight w:hRule="exact" w:val="640"/>
        </w:trPr>
        <w:tc>
          <w:tcPr>
            <w:tcW w:w="1326" w:type="pct"/>
            <w:tcBorders>
              <w:top w:val="single" w:sz="4" w:space="0" w:color="auto"/>
              <w:left w:val="single" w:sz="4" w:space="0" w:color="auto"/>
              <w:bottom w:val="single" w:sz="4" w:space="0" w:color="auto"/>
            </w:tcBorders>
          </w:tcPr>
          <w:p w14:paraId="7D6D7016" w14:textId="77777777" w:rsidR="00DA2E74" w:rsidRPr="00DA2E74" w:rsidRDefault="00DA2E74" w:rsidP="00DA2E74">
            <w:pPr>
              <w:widowControl w:val="0"/>
              <w:jc w:val="center"/>
              <w:rPr>
                <w:rFonts w:eastAsia="CIDFont+F1"/>
                <w:noProof w:val="0"/>
                <w:sz w:val="20"/>
                <w:szCs w:val="20"/>
                <w:lang w:val="ro-MD" w:eastAsia="ru-MD"/>
              </w:rPr>
            </w:pPr>
            <w:r w:rsidRPr="00DA2E74">
              <w:rPr>
                <w:noProof w:val="0"/>
                <w:sz w:val="20"/>
                <w:szCs w:val="20"/>
                <w:lang w:val="en-US" w:eastAsia="ru-MD"/>
              </w:rPr>
              <w:t>Metallic support for mounting on a tower at height</w:t>
            </w:r>
          </w:p>
        </w:tc>
        <w:tc>
          <w:tcPr>
            <w:tcW w:w="3674" w:type="pct"/>
            <w:tcBorders>
              <w:top w:val="single" w:sz="4" w:space="0" w:color="auto"/>
              <w:left w:val="single" w:sz="4" w:space="0" w:color="auto"/>
              <w:bottom w:val="single" w:sz="4" w:space="0" w:color="auto"/>
              <w:right w:val="single" w:sz="4" w:space="0" w:color="auto"/>
            </w:tcBorders>
          </w:tcPr>
          <w:p w14:paraId="6A71FE97" w14:textId="77777777" w:rsidR="00DA2E74" w:rsidRPr="00DA2E74" w:rsidRDefault="00DA2E74" w:rsidP="00DA2E74">
            <w:pPr>
              <w:widowControl w:val="0"/>
              <w:rPr>
                <w:rFonts w:eastAsia="CIDFont+F1"/>
                <w:noProof w:val="0"/>
                <w:sz w:val="20"/>
                <w:szCs w:val="20"/>
                <w:lang w:val="ro-MD" w:eastAsia="ru-MD"/>
              </w:rPr>
            </w:pPr>
            <w:r w:rsidRPr="00DA2E74">
              <w:rPr>
                <w:noProof w:val="0"/>
                <w:sz w:val="20"/>
                <w:szCs w:val="20"/>
                <w:lang w:val="en-US" w:eastAsia="ru-MD"/>
              </w:rPr>
              <w:t xml:space="preserve"> </w:t>
            </w:r>
            <w:r w:rsidRPr="00DA2E74">
              <w:rPr>
                <w:noProof w:val="0"/>
                <w:sz w:val="20"/>
                <w:szCs w:val="20"/>
                <w:lang w:val="ru-MD" w:eastAsia="ru-MD"/>
              </w:rPr>
              <w:t>25m ≤</w:t>
            </w:r>
          </w:p>
        </w:tc>
      </w:tr>
    </w:tbl>
    <w:p w14:paraId="7CA29680" w14:textId="77777777" w:rsidR="00DA2E74" w:rsidRPr="00DA2E74" w:rsidRDefault="00DA2E74" w:rsidP="00DA2E74">
      <w:pPr>
        <w:widowControl w:val="0"/>
        <w:autoSpaceDE w:val="0"/>
        <w:autoSpaceDN w:val="0"/>
        <w:adjustRightInd w:val="0"/>
        <w:rPr>
          <w:noProof w:val="0"/>
          <w:vanish/>
          <w:sz w:val="20"/>
          <w:szCs w:val="20"/>
          <w:lang w:val="en-US"/>
        </w:rPr>
      </w:pPr>
    </w:p>
    <w:tbl>
      <w:tblPr>
        <w:tblW w:w="10050" w:type="dxa"/>
        <w:tblInd w:w="-132" w:type="dxa"/>
        <w:tblLayout w:type="fixed"/>
        <w:tblCellMar>
          <w:left w:w="10" w:type="dxa"/>
          <w:right w:w="10" w:type="dxa"/>
        </w:tblCellMar>
        <w:tblLook w:val="0000" w:firstRow="0" w:lastRow="0" w:firstColumn="0" w:lastColumn="0" w:noHBand="0" w:noVBand="0"/>
      </w:tblPr>
      <w:tblGrid>
        <w:gridCol w:w="2863"/>
        <w:gridCol w:w="1212"/>
        <w:gridCol w:w="20"/>
        <w:gridCol w:w="5955"/>
      </w:tblGrid>
      <w:tr w:rsidR="00DA2E74" w:rsidRPr="00DA2E74" w14:paraId="0A828D9B" w14:textId="77777777" w:rsidTr="00DA2E74">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0474A8F6" w14:textId="77777777" w:rsidR="00DA2E74" w:rsidRPr="00DA2E74" w:rsidRDefault="00DA2E74" w:rsidP="00DA2E74">
            <w:pPr>
              <w:widowControl w:val="0"/>
              <w:jc w:val="center"/>
              <w:rPr>
                <w:rFonts w:eastAsia="CIDFont+F1"/>
                <w:b/>
                <w:bCs/>
                <w:noProof w:val="0"/>
                <w:lang w:val="ro-MD" w:eastAsia="ru-MD"/>
              </w:rPr>
            </w:pPr>
            <w:r w:rsidRPr="00DA2E74">
              <w:rPr>
                <w:b/>
                <w:bCs/>
                <w:noProof w:val="0"/>
                <w:sz w:val="20"/>
                <w:szCs w:val="20"/>
                <w:lang w:val="ro-MD" w:eastAsia="ru-MD" w:bidi="en-US"/>
              </w:rPr>
              <w:t xml:space="preserve">Power </w:t>
            </w:r>
            <w:proofErr w:type="spellStart"/>
            <w:r w:rsidRPr="00DA2E74">
              <w:rPr>
                <w:b/>
                <w:bCs/>
                <w:noProof w:val="0"/>
                <w:sz w:val="20"/>
                <w:szCs w:val="20"/>
                <w:lang w:val="ro-MD" w:eastAsia="ru-MD" w:bidi="en-US"/>
              </w:rPr>
              <w:t>supply</w:t>
            </w:r>
            <w:proofErr w:type="spellEnd"/>
            <w:r w:rsidRPr="00DA2E74">
              <w:rPr>
                <w:b/>
                <w:bCs/>
                <w:noProof w:val="0"/>
                <w:sz w:val="20"/>
                <w:szCs w:val="20"/>
                <w:lang w:val="ro-MD" w:eastAsia="ru-MD" w:bidi="en-US"/>
              </w:rPr>
              <w:t xml:space="preserve"> box</w:t>
            </w:r>
          </w:p>
        </w:tc>
      </w:tr>
      <w:tr w:rsidR="00DA2E74" w:rsidRPr="00DA2E74" w14:paraId="3D73F968" w14:textId="77777777" w:rsidTr="00DA2E74">
        <w:trPr>
          <w:trHeight w:hRule="exact" w:val="498"/>
        </w:trPr>
        <w:tc>
          <w:tcPr>
            <w:tcW w:w="2863" w:type="dxa"/>
            <w:tcBorders>
              <w:top w:val="single" w:sz="4" w:space="0" w:color="auto"/>
              <w:left w:val="single" w:sz="4" w:space="0" w:color="auto"/>
              <w:bottom w:val="single" w:sz="4" w:space="0" w:color="auto"/>
            </w:tcBorders>
            <w:vAlign w:val="bottom"/>
          </w:tcPr>
          <w:p w14:paraId="4D7F3B8A"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bidi="en-US"/>
              </w:rPr>
              <w:t xml:space="preserve">Power </w:t>
            </w:r>
            <w:proofErr w:type="spellStart"/>
            <w:r w:rsidRPr="00DA2E74">
              <w:rPr>
                <w:noProof w:val="0"/>
                <w:sz w:val="20"/>
                <w:szCs w:val="20"/>
                <w:lang w:val="ro-MD" w:eastAsia="ru-MD" w:bidi="en-US"/>
              </w:rPr>
              <w:t>supply</w:t>
            </w:r>
            <w:proofErr w:type="spellEnd"/>
            <w:r w:rsidRPr="00DA2E74">
              <w:rPr>
                <w:noProof w:val="0"/>
                <w:sz w:val="20"/>
                <w:szCs w:val="20"/>
                <w:lang w:val="ro-MD" w:eastAsia="ru-MD" w:bidi="en-US"/>
              </w:rPr>
              <w:t xml:space="preserve"> box </w:t>
            </w:r>
            <w:proofErr w:type="spellStart"/>
            <w:r w:rsidRPr="00DA2E74">
              <w:rPr>
                <w:noProof w:val="0"/>
                <w:sz w:val="20"/>
                <w:szCs w:val="20"/>
                <w:lang w:val="ro-MD" w:eastAsia="ru-MD" w:bidi="en-US"/>
              </w:rPr>
              <w:t>with</w:t>
            </w:r>
            <w:proofErr w:type="spellEnd"/>
            <w:r w:rsidRPr="00DA2E74">
              <w:rPr>
                <w:noProof w:val="0"/>
                <w:sz w:val="20"/>
                <w:szCs w:val="20"/>
                <w:lang w:val="ro-MD" w:eastAsia="ru-MD" w:bidi="en-US"/>
              </w:rPr>
              <w:t xml:space="preserve"> sun </w:t>
            </w:r>
            <w:proofErr w:type="spellStart"/>
            <w:r w:rsidRPr="00DA2E74">
              <w:rPr>
                <w:noProof w:val="0"/>
                <w:sz w:val="20"/>
                <w:szCs w:val="20"/>
                <w:lang w:val="ro-MD" w:eastAsia="ru-MD" w:bidi="en-US"/>
              </w:rPr>
              <w:t>shield</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and</w:t>
            </w:r>
            <w:proofErr w:type="spellEnd"/>
            <w:r w:rsidRPr="00DA2E74">
              <w:rPr>
                <w:noProof w:val="0"/>
                <w:sz w:val="20"/>
                <w:szCs w:val="20"/>
                <w:lang w:val="ro-MD" w:eastAsia="ru-MD" w:bidi="en-US"/>
              </w:rPr>
              <w:t xml:space="preserve"> dual </w:t>
            </w:r>
            <w:proofErr w:type="spellStart"/>
            <w:r w:rsidRPr="00DA2E74">
              <w:rPr>
                <w:noProof w:val="0"/>
                <w:sz w:val="20"/>
                <w:szCs w:val="20"/>
                <w:lang w:val="ro-MD" w:eastAsia="ru-MD" w:bidi="en-US"/>
              </w:rPr>
              <w:t>shielding</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251BFADF"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u-MD" w:eastAsia="ru-MD"/>
              </w:rPr>
              <w:t>Yes</w:t>
            </w:r>
          </w:p>
        </w:tc>
      </w:tr>
      <w:tr w:rsidR="00DA2E74" w:rsidRPr="00DA2E74" w14:paraId="38D2DE2C"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2533CDB2" w14:textId="77777777" w:rsidR="00DA2E74" w:rsidRPr="00DA2E74" w:rsidRDefault="00DA2E74" w:rsidP="00DA2E74">
            <w:pPr>
              <w:widowControl w:val="0"/>
              <w:jc w:val="center"/>
              <w:rPr>
                <w:rFonts w:eastAsia="CIDFont+F1"/>
                <w:b/>
                <w:bCs/>
                <w:noProof w:val="0"/>
                <w:lang w:val="ro-MD" w:eastAsia="ru-MD"/>
              </w:rPr>
            </w:pPr>
            <w:proofErr w:type="spellStart"/>
            <w:r w:rsidRPr="00DA2E74">
              <w:rPr>
                <w:noProof w:val="0"/>
                <w:sz w:val="20"/>
                <w:szCs w:val="20"/>
                <w:lang w:val="ro-MD" w:eastAsia="ru-MD" w:bidi="en-US"/>
              </w:rPr>
              <w:t>Environmental</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F66E102"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o-MD" w:eastAsia="ru-MD"/>
              </w:rPr>
              <w:t xml:space="preserve">minim -32°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maxim 55°C</w:t>
            </w:r>
          </w:p>
        </w:tc>
      </w:tr>
      <w:tr w:rsidR="00DA2E74" w:rsidRPr="00DA2E74" w14:paraId="232166D6"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0CA20CAA"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bidi="en-US"/>
              </w:rPr>
              <w:t>Power</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3FCC7E98" w14:textId="77777777" w:rsidR="00DA2E74" w:rsidRPr="00DA2E74" w:rsidRDefault="00DA2E74" w:rsidP="00DA2E74">
            <w:pPr>
              <w:widowControl w:val="0"/>
              <w:rPr>
                <w:rFonts w:eastAsia="CIDFont+F1"/>
                <w:b/>
                <w:bCs/>
                <w:noProof w:val="0"/>
                <w:lang w:val="ro-MD" w:eastAsia="ru-MD"/>
              </w:rPr>
            </w:pPr>
            <w:proofErr w:type="spellStart"/>
            <w:r w:rsidRPr="00DA2E74">
              <w:rPr>
                <w:noProof w:val="0"/>
                <w:sz w:val="20"/>
                <w:szCs w:val="20"/>
                <w:lang w:val="ro-MD" w:eastAsia="ru-MD"/>
              </w:rPr>
              <w:t>Compatibility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with</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multisensor</w:t>
            </w:r>
            <w:proofErr w:type="spellEnd"/>
          </w:p>
        </w:tc>
      </w:tr>
      <w:tr w:rsidR="00DA2E74" w:rsidRPr="00DA2E74" w14:paraId="39D00649"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5372DC82"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bidi="en-US"/>
              </w:rPr>
              <w:t xml:space="preserve">Input </w:t>
            </w:r>
            <w:proofErr w:type="spellStart"/>
            <w:r w:rsidRPr="00DA2E74">
              <w:rPr>
                <w:noProof w:val="0"/>
                <w:sz w:val="20"/>
                <w:szCs w:val="20"/>
                <w:lang w:val="ro-MD" w:eastAsia="ru-MD" w:bidi="en-US"/>
              </w:rPr>
              <w:t>power</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8824CFA"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o-MD" w:eastAsia="ru-MD"/>
              </w:rPr>
              <w:t>230Vac 50Hz conector standard</w:t>
            </w:r>
          </w:p>
        </w:tc>
      </w:tr>
      <w:tr w:rsidR="00DA2E74" w:rsidRPr="00DA2E74" w14:paraId="39A57223"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7C8DF4E9"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bidi="en-US"/>
              </w:rPr>
              <w:t xml:space="preserve">Input </w:t>
            </w:r>
            <w:proofErr w:type="spellStart"/>
            <w:r w:rsidRPr="00DA2E74">
              <w:rPr>
                <w:noProof w:val="0"/>
                <w:sz w:val="20"/>
                <w:szCs w:val="20"/>
                <w:lang w:val="ro-MD" w:eastAsia="ru-MD" w:bidi="en-US"/>
              </w:rPr>
              <w:t>communication</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6CF9790A"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o-MD" w:eastAsia="ru-MD"/>
              </w:rPr>
              <w:t>1xRJ-45 conector standard</w:t>
            </w:r>
          </w:p>
        </w:tc>
      </w:tr>
      <w:tr w:rsidR="00DA2E74" w:rsidRPr="00DA2E74" w14:paraId="059CD660"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B188C26" w14:textId="77777777" w:rsidR="00DA2E74" w:rsidRPr="00DA2E74" w:rsidRDefault="00DA2E74" w:rsidP="00DA2E74">
            <w:pPr>
              <w:widowControl w:val="0"/>
              <w:jc w:val="center"/>
              <w:rPr>
                <w:rFonts w:eastAsia="CIDFont+F1"/>
                <w:b/>
                <w:bCs/>
                <w:noProof w:val="0"/>
                <w:lang w:val="ro-MD" w:eastAsia="ru-MD"/>
              </w:rPr>
            </w:pPr>
            <w:proofErr w:type="spellStart"/>
            <w:r w:rsidRPr="00DA2E74">
              <w:rPr>
                <w:noProof w:val="0"/>
                <w:sz w:val="20"/>
                <w:szCs w:val="20"/>
                <w:lang w:val="ro-MD" w:eastAsia="ru-MD" w:bidi="en-US"/>
              </w:rPr>
              <w:t>Protection</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7C542B5" w14:textId="77777777" w:rsidR="00DA2E74" w:rsidRPr="00DA2E74" w:rsidRDefault="00DA2E74" w:rsidP="00DA2E74">
            <w:pPr>
              <w:widowControl w:val="0"/>
              <w:rPr>
                <w:rFonts w:eastAsia="CIDFont+F1"/>
                <w:b/>
                <w:bCs/>
                <w:noProof w:val="0"/>
                <w:lang w:val="ro-MD" w:eastAsia="ru-MD"/>
              </w:rPr>
            </w:pPr>
            <w:proofErr w:type="spellStart"/>
            <w:r w:rsidRPr="00DA2E74">
              <w:rPr>
                <w:noProof w:val="0"/>
                <w:sz w:val="20"/>
                <w:szCs w:val="20"/>
                <w:lang w:val="ro-MD" w:eastAsia="ru-MD"/>
              </w:rPr>
              <w:t>High</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low</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voltage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braking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device</w:t>
            </w:r>
            <w:proofErr w:type="spellEnd"/>
          </w:p>
        </w:tc>
      </w:tr>
      <w:tr w:rsidR="00DA2E74" w:rsidRPr="00DA2E74" w14:paraId="70928E90"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6CD8D253"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rPr>
              <w:t xml:space="preserve">Service </w:t>
            </w:r>
            <w:proofErr w:type="spellStart"/>
            <w:r w:rsidRPr="00DA2E74">
              <w:rPr>
                <w:noProof w:val="0"/>
                <w:sz w:val="20"/>
                <w:szCs w:val="20"/>
                <w:lang w:val="ro-MD" w:eastAsia="ru-MD" w:bidi="en-US"/>
              </w:rPr>
              <w:t>outlet</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5509B5DC"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u-MD" w:eastAsia="ru-MD"/>
              </w:rPr>
              <w:t>Yes</w:t>
            </w:r>
          </w:p>
        </w:tc>
      </w:tr>
      <w:tr w:rsidR="00DA2E74" w:rsidRPr="00DA2E74" w14:paraId="6DBFA5CB" w14:textId="77777777" w:rsidTr="00DA2E74">
        <w:trPr>
          <w:trHeight w:hRule="exact" w:val="520"/>
        </w:trPr>
        <w:tc>
          <w:tcPr>
            <w:tcW w:w="2863" w:type="dxa"/>
            <w:tcBorders>
              <w:top w:val="single" w:sz="4" w:space="0" w:color="auto"/>
              <w:left w:val="single" w:sz="4" w:space="0" w:color="auto"/>
              <w:bottom w:val="single" w:sz="4" w:space="0" w:color="auto"/>
            </w:tcBorders>
            <w:vAlign w:val="bottom"/>
          </w:tcPr>
          <w:p w14:paraId="41741BC1" w14:textId="77777777" w:rsidR="00DA2E74" w:rsidRPr="00DA2E74" w:rsidRDefault="00DA2E74" w:rsidP="00DA2E74">
            <w:pPr>
              <w:widowControl w:val="0"/>
              <w:jc w:val="center"/>
              <w:rPr>
                <w:rFonts w:eastAsia="CIDFont+F1"/>
                <w:b/>
                <w:bCs/>
                <w:noProof w:val="0"/>
                <w:lang w:val="ro-MD" w:eastAsia="ru-MD"/>
              </w:rPr>
            </w:pPr>
            <w:proofErr w:type="spellStart"/>
            <w:r w:rsidRPr="00DA2E74">
              <w:rPr>
                <w:noProof w:val="0"/>
                <w:sz w:val="20"/>
                <w:szCs w:val="20"/>
                <w:lang w:val="ro-MD" w:eastAsia="ru-MD" w:bidi="en-US"/>
              </w:rPr>
              <w:t>All</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necessary</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interconnection</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cables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1E599541"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u-MD" w:eastAsia="ru-MD"/>
              </w:rPr>
              <w:t>Yes</w:t>
            </w:r>
          </w:p>
        </w:tc>
      </w:tr>
      <w:tr w:rsidR="00DA2E74" w:rsidRPr="00DA2E74" w14:paraId="2C990541" w14:textId="77777777" w:rsidTr="00DA2E74">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6C484C03" w14:textId="77777777" w:rsidR="00DA2E74" w:rsidRPr="00DA2E74" w:rsidRDefault="00DA2E74" w:rsidP="00DA2E74">
            <w:pPr>
              <w:widowControl w:val="0"/>
              <w:jc w:val="center"/>
              <w:rPr>
                <w:noProof w:val="0"/>
                <w:sz w:val="20"/>
                <w:szCs w:val="20"/>
                <w:lang w:val="ru-MD" w:eastAsia="ru-MD"/>
              </w:rPr>
            </w:pPr>
            <w:r w:rsidRPr="00DA2E74">
              <w:rPr>
                <w:b/>
                <w:bCs/>
                <w:noProof w:val="0"/>
                <w:sz w:val="20"/>
                <w:szCs w:val="20"/>
                <w:lang w:val="ro-MD" w:eastAsia="ru-MD" w:bidi="en-US"/>
              </w:rPr>
              <w:t>Joystick</w:t>
            </w:r>
          </w:p>
        </w:tc>
      </w:tr>
      <w:tr w:rsidR="00DA2E74" w:rsidRPr="00DA2E74" w14:paraId="1C428ECA"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056B5354"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Type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01686049" w14:textId="77777777" w:rsidR="00DA2E74" w:rsidRPr="00DA2E74" w:rsidRDefault="00DA2E74" w:rsidP="00DA2E74">
            <w:pPr>
              <w:widowControl w:val="0"/>
              <w:rPr>
                <w:noProof w:val="0"/>
                <w:sz w:val="20"/>
                <w:szCs w:val="20"/>
                <w:lang w:val="ru-MD" w:eastAsia="ru-MD"/>
              </w:rPr>
            </w:pPr>
            <w:r w:rsidRPr="00DA2E74">
              <w:rPr>
                <w:noProof w:val="0"/>
                <w:sz w:val="20"/>
                <w:szCs w:val="20"/>
                <w:lang w:val="ro-MD" w:eastAsia="ru-MD"/>
              </w:rPr>
              <w:t>USB</w:t>
            </w:r>
          </w:p>
        </w:tc>
      </w:tr>
      <w:tr w:rsidR="00DA2E74" w:rsidRPr="00DA2E74" w14:paraId="766C60F6"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406C8CB0"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Sensory</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type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F5E0ED9" w14:textId="77777777" w:rsidR="00DA2E74" w:rsidRPr="00DA2E74" w:rsidRDefault="00DA2E74" w:rsidP="00DA2E74">
            <w:pPr>
              <w:widowControl w:val="0"/>
              <w:rPr>
                <w:noProof w:val="0"/>
                <w:sz w:val="20"/>
                <w:szCs w:val="20"/>
                <w:lang w:val="ru-MD" w:eastAsia="ru-MD"/>
              </w:rPr>
            </w:pPr>
            <w:proofErr w:type="spellStart"/>
            <w:r w:rsidRPr="00DA2E74">
              <w:rPr>
                <w:noProof w:val="0"/>
                <w:sz w:val="20"/>
                <w:szCs w:val="20"/>
                <w:lang w:val="ro-MD" w:eastAsia="ru-MD"/>
              </w:rPr>
              <w:t>Hall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effect</w:t>
            </w:r>
            <w:proofErr w:type="spellEnd"/>
          </w:p>
        </w:tc>
      </w:tr>
      <w:tr w:rsidR="00DA2E74" w:rsidRPr="00DA2E74" w14:paraId="37D25D81"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36D0BE2B"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Joystick</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011C5AC1" w14:textId="77777777" w:rsidR="00DA2E74" w:rsidRPr="00DA2E74" w:rsidRDefault="00DA2E74" w:rsidP="00DA2E74">
            <w:pPr>
              <w:widowControl w:val="0"/>
              <w:rPr>
                <w:noProof w:val="0"/>
                <w:sz w:val="20"/>
                <w:szCs w:val="20"/>
                <w:lang w:val="ru-MD" w:eastAsia="ru-MD"/>
              </w:rPr>
            </w:pPr>
            <w:r w:rsidRPr="00DA2E74">
              <w:rPr>
                <w:noProof w:val="0"/>
                <w:sz w:val="20"/>
                <w:szCs w:val="20"/>
                <w:lang w:val="ro-MD" w:eastAsia="ru-MD"/>
              </w:rPr>
              <w:t xml:space="preserve">3-axe, 2 </w:t>
            </w:r>
            <w:proofErr w:type="spellStart"/>
            <w:r w:rsidRPr="00DA2E74">
              <w:rPr>
                <w:noProof w:val="0"/>
                <w:sz w:val="20"/>
                <w:szCs w:val="20"/>
                <w:lang w:val="ro-MD" w:eastAsia="ru-MD"/>
              </w:rPr>
              <w:t>butons</w:t>
            </w:r>
            <w:proofErr w:type="spellEnd"/>
          </w:p>
        </w:tc>
      </w:tr>
      <w:tr w:rsidR="00DA2E74" w:rsidRPr="00DA2E74" w14:paraId="1E996801"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C59EAF8"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Buttons</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097E783" w14:textId="77777777" w:rsidR="00DA2E74" w:rsidRPr="00DA2E74" w:rsidRDefault="00DA2E74" w:rsidP="00DA2E74">
            <w:pPr>
              <w:widowControl w:val="0"/>
              <w:rPr>
                <w:noProof w:val="0"/>
                <w:sz w:val="20"/>
                <w:szCs w:val="20"/>
                <w:lang w:val="ru-MD" w:eastAsia="ru-MD"/>
              </w:rPr>
            </w:pPr>
            <w:r w:rsidRPr="00DA2E74">
              <w:rPr>
                <w:noProof w:val="0"/>
                <w:sz w:val="20"/>
                <w:szCs w:val="20"/>
                <w:lang w:val="ro-MD" w:eastAsia="ru-MD"/>
              </w:rPr>
              <w:t xml:space="preserve">10 </w:t>
            </w:r>
            <w:proofErr w:type="spellStart"/>
            <w:r w:rsidRPr="00DA2E74">
              <w:rPr>
                <w:noProof w:val="0"/>
                <w:sz w:val="20"/>
                <w:szCs w:val="20"/>
                <w:lang w:val="ro-MD" w:eastAsia="ru-MD"/>
              </w:rPr>
              <w:t>butons</w:t>
            </w:r>
            <w:proofErr w:type="spellEnd"/>
            <w:r w:rsidRPr="00DA2E74">
              <w:rPr>
                <w:noProof w:val="0"/>
                <w:sz w:val="20"/>
                <w:szCs w:val="20"/>
                <w:lang w:val="ro-MD" w:eastAsia="ru-MD"/>
              </w:rPr>
              <w:t xml:space="preserve"> programabil</w:t>
            </w:r>
          </w:p>
        </w:tc>
      </w:tr>
      <w:tr w:rsidR="00DA2E74" w:rsidRPr="00DA2E74" w14:paraId="211EC029"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7E37B8EA"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Operating</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temperature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3ABDDEF2" w14:textId="77777777" w:rsidR="00DA2E74" w:rsidRPr="00DA2E74" w:rsidRDefault="00DA2E74" w:rsidP="00DA2E74">
            <w:pPr>
              <w:widowControl w:val="0"/>
              <w:rPr>
                <w:noProof w:val="0"/>
                <w:sz w:val="20"/>
                <w:szCs w:val="20"/>
                <w:lang w:val="ru-MD" w:eastAsia="ru-MD"/>
              </w:rPr>
            </w:pPr>
            <w:r w:rsidRPr="00DA2E74">
              <w:rPr>
                <w:noProof w:val="0"/>
                <w:sz w:val="20"/>
                <w:szCs w:val="20"/>
                <w:lang w:val="ro-MD" w:eastAsia="ru-MD"/>
              </w:rPr>
              <w:t xml:space="preserve">Minimum -25°C </w:t>
            </w:r>
            <w:proofErr w:type="spellStart"/>
            <w:r w:rsidRPr="00DA2E74">
              <w:rPr>
                <w:noProof w:val="0"/>
                <w:sz w:val="20"/>
                <w:szCs w:val="20"/>
                <w:lang w:val="ro-MD" w:eastAsia="ru-MD" w:bidi="en-US"/>
              </w:rPr>
              <w:t>to</w:t>
            </w:r>
            <w:proofErr w:type="spellEnd"/>
            <w:r w:rsidRPr="00DA2E74">
              <w:rPr>
                <w:noProof w:val="0"/>
                <w:sz w:val="20"/>
                <w:szCs w:val="20"/>
                <w:lang w:val="ro-MD" w:eastAsia="ru-MD" w:bidi="en-US"/>
              </w:rPr>
              <w:t xml:space="preserve"> </w:t>
            </w:r>
            <w:r w:rsidRPr="00DA2E74">
              <w:rPr>
                <w:noProof w:val="0"/>
                <w:sz w:val="20"/>
                <w:szCs w:val="20"/>
                <w:lang w:val="ro-MD" w:eastAsia="ru-MD"/>
              </w:rPr>
              <w:t>+55°C</w:t>
            </w:r>
          </w:p>
        </w:tc>
      </w:tr>
      <w:tr w:rsidR="00DA2E74" w:rsidRPr="00DA2E74" w14:paraId="324CE1A9" w14:textId="77777777" w:rsidTr="00DA2E74">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33BE9AFE" w14:textId="77777777" w:rsidR="00DA2E74" w:rsidRPr="00DA2E74" w:rsidRDefault="00DA2E74" w:rsidP="00DA2E74">
            <w:pPr>
              <w:widowControl w:val="0"/>
              <w:jc w:val="center"/>
              <w:rPr>
                <w:b/>
                <w:bCs/>
                <w:noProof w:val="0"/>
                <w:sz w:val="20"/>
                <w:szCs w:val="20"/>
                <w:lang w:val="en-US" w:eastAsia="ru-MD"/>
              </w:rPr>
            </w:pPr>
            <w:r w:rsidRPr="00DA2E74">
              <w:rPr>
                <w:b/>
                <w:bCs/>
                <w:noProof w:val="0"/>
                <w:sz w:val="20"/>
                <w:szCs w:val="20"/>
                <w:lang w:val="en-US" w:eastAsia="ru-MD"/>
              </w:rPr>
              <w:t>Special equipment with Software for control and management pre-installed</w:t>
            </w:r>
          </w:p>
        </w:tc>
      </w:tr>
      <w:tr w:rsidR="00DA2E74" w:rsidRPr="00DA2E74" w14:paraId="199A5F2D" w14:textId="77777777" w:rsidTr="00DA2E74">
        <w:trPr>
          <w:trHeight w:hRule="exact" w:val="519"/>
        </w:trPr>
        <w:tc>
          <w:tcPr>
            <w:tcW w:w="2863" w:type="dxa"/>
            <w:tcBorders>
              <w:top w:val="single" w:sz="4" w:space="0" w:color="auto"/>
              <w:left w:val="single" w:sz="4" w:space="0" w:color="auto"/>
              <w:bottom w:val="single" w:sz="4" w:space="0" w:color="auto"/>
            </w:tcBorders>
          </w:tcPr>
          <w:p w14:paraId="4A79CCA3"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Processor</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3DAC648E"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 xml:space="preserve">Minim Intel Core Ultra 7 265 (2,4 - 5,3 GHz) 30 MB, 20 </w:t>
            </w:r>
            <w:proofErr w:type="spellStart"/>
            <w:r w:rsidRPr="00DA2E74">
              <w:rPr>
                <w:noProof w:val="0"/>
                <w:sz w:val="20"/>
                <w:szCs w:val="20"/>
                <w:lang w:val="ro-MD" w:eastAsia="ru-MD"/>
              </w:rPr>
              <w:t>cores</w:t>
            </w:r>
            <w:proofErr w:type="spellEnd"/>
            <w:r w:rsidRPr="00DA2E74">
              <w:rPr>
                <w:noProof w:val="0"/>
                <w:sz w:val="20"/>
                <w:szCs w:val="20"/>
                <w:lang w:val="ro-MD" w:eastAsia="ru-MD"/>
              </w:rPr>
              <w:t xml:space="preserve"> / 20 </w:t>
            </w:r>
            <w:proofErr w:type="spellStart"/>
            <w:r w:rsidRPr="00DA2E74">
              <w:rPr>
                <w:noProof w:val="0"/>
                <w:sz w:val="20"/>
                <w:szCs w:val="20"/>
                <w:lang w:val="ro-MD" w:eastAsia="ru-MD"/>
              </w:rPr>
              <w:t>threads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vPro</w:t>
            </w:r>
            <w:proofErr w:type="spellEnd"/>
            <w:r w:rsidRPr="00DA2E74">
              <w:rPr>
                <w:noProof w:val="0"/>
                <w:sz w:val="20"/>
                <w:szCs w:val="20"/>
                <w:lang w:val="ro-MD" w:eastAsia="ru-MD"/>
              </w:rPr>
              <w:t xml:space="preserve"> Enterprise, sau echivalent</w:t>
            </w:r>
          </w:p>
        </w:tc>
      </w:tr>
      <w:tr w:rsidR="00DA2E74" w:rsidRPr="00DA2E74" w14:paraId="133CA283"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5241EEAE"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SO</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66E5EEE"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 xml:space="preserve"> Minimum Windows 11 Pro 64</w:t>
            </w:r>
          </w:p>
        </w:tc>
      </w:tr>
      <w:tr w:rsidR="00DA2E74" w:rsidRPr="00DA2E74" w14:paraId="3DDF2204"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8332B1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RAM</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E0917B3" w14:textId="77777777" w:rsidR="00DA2E74" w:rsidRPr="00EC707E" w:rsidRDefault="00DA2E74" w:rsidP="00DA2E74">
            <w:pPr>
              <w:widowControl w:val="0"/>
              <w:rPr>
                <w:noProof w:val="0"/>
                <w:sz w:val="20"/>
                <w:szCs w:val="20"/>
                <w:lang w:val="pt-BR" w:eastAsia="ru-MD"/>
              </w:rPr>
            </w:pPr>
            <w:r w:rsidRPr="00DA2E74">
              <w:rPr>
                <w:noProof w:val="0"/>
                <w:sz w:val="20"/>
                <w:szCs w:val="20"/>
                <w:lang w:val="ro-MD" w:eastAsia="ru-MD"/>
              </w:rPr>
              <w:t>Minimum 32 GB DDR5 4800 MHz (1x32GB)</w:t>
            </w:r>
          </w:p>
        </w:tc>
      </w:tr>
      <w:tr w:rsidR="00DA2E74" w:rsidRPr="00DA2E74" w14:paraId="2CB129B4"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3428D430"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SSD</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D60FC06" w14:textId="77777777" w:rsidR="00DA2E74" w:rsidRPr="00DA2E74" w:rsidRDefault="00DA2E74" w:rsidP="00DA2E74">
            <w:pPr>
              <w:widowControl w:val="0"/>
              <w:rPr>
                <w:noProof w:val="0"/>
                <w:sz w:val="20"/>
                <w:szCs w:val="20"/>
                <w:lang w:val="fr-FR" w:eastAsia="ru-MD"/>
              </w:rPr>
            </w:pPr>
            <w:r w:rsidRPr="00DA2E74">
              <w:rPr>
                <w:noProof w:val="0"/>
                <w:sz w:val="20"/>
                <w:szCs w:val="20"/>
                <w:lang w:val="ro-MD" w:eastAsia="ru-MD"/>
              </w:rPr>
              <w:t xml:space="preserve">Minim 1 TB 2280 </w:t>
            </w:r>
            <w:proofErr w:type="spellStart"/>
            <w:r w:rsidRPr="00DA2E74">
              <w:rPr>
                <w:noProof w:val="0"/>
                <w:sz w:val="20"/>
                <w:szCs w:val="20"/>
                <w:lang w:val="ro-MD" w:eastAsia="ru-MD"/>
              </w:rPr>
              <w:t>PCIe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NVMe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Value</w:t>
            </w:r>
            <w:proofErr w:type="spellEnd"/>
          </w:p>
        </w:tc>
      </w:tr>
      <w:tr w:rsidR="00DA2E74" w:rsidRPr="00DA2E74" w14:paraId="369F22D5"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2399A8B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Video card</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58EA7BE0"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 xml:space="preserve">Minim </w:t>
            </w:r>
            <w:proofErr w:type="spellStart"/>
            <w:r w:rsidRPr="00DA2E74">
              <w:rPr>
                <w:noProof w:val="0"/>
                <w:sz w:val="20"/>
                <w:szCs w:val="20"/>
                <w:lang w:val="ro-MD" w:eastAsia="ru-MD"/>
              </w:rPr>
              <w:t>nVidia</w:t>
            </w:r>
            <w:proofErr w:type="spellEnd"/>
            <w:r w:rsidRPr="00DA2E74">
              <w:rPr>
                <w:noProof w:val="0"/>
                <w:sz w:val="20"/>
                <w:szCs w:val="20"/>
                <w:lang w:val="ro-MD" w:eastAsia="ru-MD"/>
              </w:rPr>
              <w:t xml:space="preserve"> RTX A1000 8GB, 4x </w:t>
            </w:r>
            <w:proofErr w:type="spellStart"/>
            <w:r w:rsidRPr="00DA2E74">
              <w:rPr>
                <w:noProof w:val="0"/>
                <w:sz w:val="20"/>
                <w:szCs w:val="20"/>
                <w:lang w:val="ro-MD" w:eastAsia="ru-MD"/>
              </w:rPr>
              <w:t>mDP</w:t>
            </w:r>
            <w:proofErr w:type="spellEnd"/>
            <w:r w:rsidRPr="00DA2E74">
              <w:rPr>
                <w:noProof w:val="0"/>
                <w:sz w:val="20"/>
                <w:szCs w:val="20"/>
                <w:lang w:val="ro-MD" w:eastAsia="ru-MD"/>
              </w:rPr>
              <w:t>, sau echivalent</w:t>
            </w:r>
          </w:p>
        </w:tc>
      </w:tr>
      <w:tr w:rsidR="00DA2E74" w:rsidRPr="00DA2E74" w14:paraId="5E60BDFE"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20812C8"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Type</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carcasse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5AC54E7B" w14:textId="77777777" w:rsidR="00DA2E74" w:rsidRPr="00DA2E74" w:rsidRDefault="00DA2E74" w:rsidP="00DA2E74">
            <w:pPr>
              <w:widowControl w:val="0"/>
              <w:rPr>
                <w:noProof w:val="0"/>
                <w:sz w:val="20"/>
                <w:szCs w:val="20"/>
                <w:lang w:val="en-US" w:eastAsia="ru-MD"/>
              </w:rPr>
            </w:pPr>
            <w:proofErr w:type="spellStart"/>
            <w:r w:rsidRPr="00DA2E74">
              <w:rPr>
                <w:noProof w:val="0"/>
                <w:sz w:val="20"/>
                <w:szCs w:val="20"/>
                <w:lang w:val="ro-MD" w:eastAsia="ru-MD"/>
              </w:rPr>
              <w:t>Tower</w:t>
            </w:r>
            <w:proofErr w:type="spellEnd"/>
            <w:r w:rsidRPr="00DA2E74">
              <w:rPr>
                <w:noProof w:val="0"/>
                <w:sz w:val="20"/>
                <w:szCs w:val="20"/>
                <w:lang w:val="ro-MD" w:eastAsia="ru-MD"/>
              </w:rPr>
              <w:t xml:space="preserve"> (TWR)</w:t>
            </w:r>
          </w:p>
        </w:tc>
      </w:tr>
      <w:tr w:rsidR="00DA2E74" w:rsidRPr="00DA2E74" w14:paraId="038E9962"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4065960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Chipset</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439AC2B"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Intel Q670 sau echivalent</w:t>
            </w:r>
          </w:p>
        </w:tc>
      </w:tr>
      <w:tr w:rsidR="00DA2E74" w:rsidRPr="00DA2E74" w14:paraId="47803C1A"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09EFB14"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Power </w:t>
            </w:r>
            <w:proofErr w:type="spellStart"/>
            <w:r w:rsidRPr="00DA2E74">
              <w:rPr>
                <w:noProof w:val="0"/>
                <w:sz w:val="20"/>
                <w:szCs w:val="20"/>
                <w:lang w:val="ro-MD" w:eastAsia="ru-MD" w:bidi="en-US"/>
              </w:rPr>
              <w:t>sourse</w:t>
            </w:r>
            <w:proofErr w:type="spellEnd"/>
          </w:p>
          <w:p w14:paraId="3E12E3C4" w14:textId="77777777" w:rsidR="00DA2E74" w:rsidRPr="00DA2E74" w:rsidRDefault="00DA2E74" w:rsidP="00DA2E74">
            <w:pPr>
              <w:widowControl w:val="0"/>
              <w:jc w:val="center"/>
              <w:rPr>
                <w:noProof w:val="0"/>
                <w:sz w:val="20"/>
                <w:szCs w:val="20"/>
                <w:lang w:val="ro-MD" w:eastAsia="ru-MD" w:bidi="en-US"/>
              </w:rPr>
            </w:pP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5B8A433"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Minimum 550W</w:t>
            </w:r>
          </w:p>
        </w:tc>
      </w:tr>
      <w:tr w:rsidR="00DA2E74" w:rsidRPr="00DA2E74" w14:paraId="028B8862" w14:textId="77777777" w:rsidTr="00DA2E74">
        <w:trPr>
          <w:trHeight w:hRule="exact" w:val="304"/>
        </w:trPr>
        <w:tc>
          <w:tcPr>
            <w:tcW w:w="2863" w:type="dxa"/>
            <w:tcBorders>
              <w:top w:val="single" w:sz="4" w:space="0" w:color="auto"/>
              <w:left w:val="single" w:sz="4" w:space="0" w:color="auto"/>
              <w:bottom w:val="single" w:sz="4" w:space="0" w:color="auto"/>
            </w:tcBorders>
          </w:tcPr>
          <w:p w14:paraId="1D8E89CA"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Front </w:t>
            </w:r>
            <w:proofErr w:type="spellStart"/>
            <w:r w:rsidRPr="00DA2E74">
              <w:rPr>
                <w:noProof w:val="0"/>
                <w:sz w:val="20"/>
                <w:szCs w:val="20"/>
                <w:lang w:val="ro-MD" w:eastAsia="ru-MD" w:bidi="en-US"/>
              </w:rPr>
              <w:t>connectors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0048C3C8"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Minim 4x USB-A 10 Gb/s, 2x USB-C 20 Gb/s, 1 universal audio jack</w:t>
            </w:r>
          </w:p>
        </w:tc>
      </w:tr>
      <w:tr w:rsidR="00DA2E74" w:rsidRPr="00DA2E74" w14:paraId="7764BD9C" w14:textId="77777777" w:rsidTr="00DA2E74">
        <w:trPr>
          <w:trHeight w:hRule="exact" w:val="281"/>
        </w:trPr>
        <w:tc>
          <w:tcPr>
            <w:tcW w:w="2863" w:type="dxa"/>
            <w:tcBorders>
              <w:top w:val="single" w:sz="4" w:space="0" w:color="auto"/>
              <w:left w:val="single" w:sz="4" w:space="0" w:color="auto"/>
              <w:bottom w:val="single" w:sz="4" w:space="0" w:color="auto"/>
            </w:tcBorders>
          </w:tcPr>
          <w:p w14:paraId="3DFBB7F9"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Rear</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connectors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7CCD9F49"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 xml:space="preserve">Minim 1x HDMI 2.1, 2x DP 2.1, 3x USB-A (480 Mbps), 2x USB-A (5 </w:t>
            </w:r>
            <w:proofErr w:type="spellStart"/>
            <w:r w:rsidRPr="00DA2E74">
              <w:rPr>
                <w:noProof w:val="0"/>
                <w:sz w:val="20"/>
                <w:szCs w:val="20"/>
                <w:lang w:val="ro-MD" w:eastAsia="ru-MD"/>
              </w:rPr>
              <w:t>Gbps</w:t>
            </w:r>
            <w:proofErr w:type="spellEnd"/>
            <w:r w:rsidRPr="00DA2E74">
              <w:rPr>
                <w:noProof w:val="0"/>
                <w:sz w:val="20"/>
                <w:szCs w:val="20"/>
                <w:lang w:val="ro-MD" w:eastAsia="ru-MD"/>
              </w:rPr>
              <w:t>), 1x RJ-45, 1x audio</w:t>
            </w:r>
          </w:p>
        </w:tc>
      </w:tr>
      <w:tr w:rsidR="00DA2E74" w:rsidRPr="00DA2E74" w14:paraId="46AAEAD1" w14:textId="77777777" w:rsidTr="00DA2E74">
        <w:trPr>
          <w:trHeight w:hRule="exact" w:val="341"/>
        </w:trPr>
        <w:tc>
          <w:tcPr>
            <w:tcW w:w="2863" w:type="dxa"/>
            <w:tcBorders>
              <w:top w:val="single" w:sz="4" w:space="0" w:color="auto"/>
              <w:left w:val="single" w:sz="4" w:space="0" w:color="auto"/>
              <w:bottom w:val="single" w:sz="4" w:space="0" w:color="auto"/>
            </w:tcBorders>
          </w:tcPr>
          <w:p w14:paraId="6ECB00E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Card reader</w:t>
            </w:r>
          </w:p>
        </w:tc>
        <w:tc>
          <w:tcPr>
            <w:tcW w:w="7187" w:type="dxa"/>
            <w:gridSpan w:val="3"/>
            <w:tcBorders>
              <w:top w:val="single" w:sz="4" w:space="0" w:color="auto"/>
              <w:left w:val="single" w:sz="4" w:space="0" w:color="auto"/>
              <w:bottom w:val="single" w:sz="4" w:space="0" w:color="auto"/>
              <w:right w:val="single" w:sz="4" w:space="0" w:color="auto"/>
            </w:tcBorders>
          </w:tcPr>
          <w:p w14:paraId="7CEDB7A3"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SD 4 in 1</w:t>
            </w:r>
          </w:p>
        </w:tc>
      </w:tr>
      <w:tr w:rsidR="00DA2E74" w:rsidRPr="00DA2E74" w14:paraId="2918CE12" w14:textId="77777777" w:rsidTr="00DA2E74">
        <w:trPr>
          <w:trHeight w:hRule="exact" w:val="516"/>
        </w:trPr>
        <w:tc>
          <w:tcPr>
            <w:tcW w:w="2863" w:type="dxa"/>
            <w:tcBorders>
              <w:top w:val="single" w:sz="4" w:space="0" w:color="auto"/>
              <w:left w:val="single" w:sz="4" w:space="0" w:color="auto"/>
              <w:bottom w:val="single" w:sz="4" w:space="0" w:color="auto"/>
            </w:tcBorders>
          </w:tcPr>
          <w:p w14:paraId="25FF1E7B"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Extensions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47412442"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Minim 1x M.2 2230 pentru WLAN/BT, 2x M.2 2280, 1x PCI Express 3.0 x16 (x4), 2x PCI Express 3.0 x1</w:t>
            </w:r>
          </w:p>
        </w:tc>
      </w:tr>
      <w:tr w:rsidR="00DA2E74" w:rsidRPr="00DA2E74" w14:paraId="1DEFF28C" w14:textId="77777777" w:rsidTr="00DA2E74">
        <w:trPr>
          <w:trHeight w:hRule="exact" w:val="341"/>
        </w:trPr>
        <w:tc>
          <w:tcPr>
            <w:tcW w:w="2863" w:type="dxa"/>
            <w:tcBorders>
              <w:top w:val="single" w:sz="4" w:space="0" w:color="auto"/>
              <w:left w:val="single" w:sz="4" w:space="0" w:color="auto"/>
              <w:bottom w:val="single" w:sz="4" w:space="0" w:color="auto"/>
            </w:tcBorders>
          </w:tcPr>
          <w:p w14:paraId="37A65711"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Expansion</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slots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0366E871"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Minim 2 x 3,5"</w:t>
            </w:r>
          </w:p>
        </w:tc>
      </w:tr>
      <w:tr w:rsidR="00DA2E74" w:rsidRPr="00DA2E74" w14:paraId="5D40CDEE" w14:textId="77777777" w:rsidTr="00DA2E74">
        <w:trPr>
          <w:trHeight w:hRule="exact" w:val="341"/>
        </w:trPr>
        <w:tc>
          <w:tcPr>
            <w:tcW w:w="2863" w:type="dxa"/>
            <w:tcBorders>
              <w:top w:val="single" w:sz="4" w:space="0" w:color="auto"/>
              <w:left w:val="single" w:sz="4" w:space="0" w:color="auto"/>
              <w:bottom w:val="single" w:sz="4" w:space="0" w:color="auto"/>
            </w:tcBorders>
          </w:tcPr>
          <w:p w14:paraId="1938A0E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keyboard </w:t>
            </w:r>
            <w:proofErr w:type="spellStart"/>
            <w:r w:rsidRPr="00DA2E74">
              <w:rPr>
                <w:noProof w:val="0"/>
                <w:sz w:val="20"/>
                <w:szCs w:val="20"/>
                <w:lang w:val="ro-MD" w:eastAsia="ru-MD" w:bidi="en-US"/>
              </w:rPr>
              <w:t>and</w:t>
            </w:r>
            <w:proofErr w:type="spellEnd"/>
            <w:r w:rsidRPr="00DA2E74">
              <w:rPr>
                <w:noProof w:val="0"/>
                <w:sz w:val="20"/>
                <w:szCs w:val="20"/>
                <w:lang w:val="ro-MD" w:eastAsia="ru-MD" w:bidi="en-US"/>
              </w:rPr>
              <w:t xml:space="preserve"> mouse</w:t>
            </w:r>
          </w:p>
        </w:tc>
        <w:tc>
          <w:tcPr>
            <w:tcW w:w="7187" w:type="dxa"/>
            <w:gridSpan w:val="3"/>
            <w:tcBorders>
              <w:top w:val="single" w:sz="4" w:space="0" w:color="auto"/>
              <w:left w:val="single" w:sz="4" w:space="0" w:color="auto"/>
              <w:bottom w:val="single" w:sz="4" w:space="0" w:color="auto"/>
              <w:right w:val="single" w:sz="4" w:space="0" w:color="auto"/>
            </w:tcBorders>
          </w:tcPr>
          <w:p w14:paraId="2C809E2C"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 xml:space="preserve"> incluse</w:t>
            </w:r>
          </w:p>
        </w:tc>
      </w:tr>
      <w:tr w:rsidR="00DA2E74" w:rsidRPr="00DA2E74" w14:paraId="649DEFF4" w14:textId="77777777" w:rsidTr="00DA2E74">
        <w:trPr>
          <w:trHeight w:hRule="exact" w:val="341"/>
        </w:trPr>
        <w:tc>
          <w:tcPr>
            <w:tcW w:w="2863" w:type="dxa"/>
            <w:tcBorders>
              <w:top w:val="single" w:sz="4" w:space="0" w:color="auto"/>
              <w:left w:val="single" w:sz="4" w:space="0" w:color="auto"/>
              <w:bottom w:val="single" w:sz="4" w:space="0" w:color="auto"/>
            </w:tcBorders>
          </w:tcPr>
          <w:p w14:paraId="1A291C66"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Sound </w:t>
            </w:r>
            <w:proofErr w:type="spellStart"/>
            <w:r w:rsidRPr="00DA2E74">
              <w:rPr>
                <w:noProof w:val="0"/>
                <w:sz w:val="20"/>
                <w:szCs w:val="20"/>
                <w:lang w:val="ro-MD" w:eastAsia="ru-MD" w:bidi="en-US"/>
              </w:rPr>
              <w:t>system</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36332EFA"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 xml:space="preserve"> interne 2 W</w:t>
            </w:r>
          </w:p>
        </w:tc>
      </w:tr>
      <w:tr w:rsidR="00DA2E74" w:rsidRPr="00DA2E74" w14:paraId="446F7776" w14:textId="77777777" w:rsidTr="00DA2E74">
        <w:trPr>
          <w:trHeight w:hRule="exact" w:val="341"/>
        </w:trPr>
        <w:tc>
          <w:tcPr>
            <w:tcW w:w="2863" w:type="dxa"/>
            <w:tcBorders>
              <w:top w:val="single" w:sz="4" w:space="0" w:color="auto"/>
              <w:left w:val="single" w:sz="4" w:space="0" w:color="auto"/>
              <w:bottom w:val="single" w:sz="4" w:space="0" w:color="auto"/>
            </w:tcBorders>
          </w:tcPr>
          <w:p w14:paraId="1A0B5A4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Wireless </w:t>
            </w:r>
            <w:proofErr w:type="spellStart"/>
            <w:r w:rsidRPr="00DA2E74">
              <w:rPr>
                <w:noProof w:val="0"/>
                <w:sz w:val="20"/>
                <w:szCs w:val="20"/>
                <w:lang w:val="ro-MD" w:eastAsia="ru-MD" w:bidi="en-US"/>
              </w:rPr>
              <w:t>connections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409237B2" w14:textId="77777777" w:rsidR="00DA2E74" w:rsidRPr="00DA2E74" w:rsidRDefault="00DA2E74" w:rsidP="00DA2E74">
            <w:pPr>
              <w:widowControl w:val="0"/>
              <w:rPr>
                <w:noProof w:val="0"/>
                <w:sz w:val="20"/>
                <w:szCs w:val="20"/>
                <w:lang w:val="ro-MD" w:eastAsia="ru-MD"/>
              </w:rPr>
            </w:pPr>
            <w:proofErr w:type="spellStart"/>
            <w:r w:rsidRPr="00DA2E74">
              <w:rPr>
                <w:noProof w:val="0"/>
                <w:sz w:val="20"/>
                <w:szCs w:val="20"/>
                <w:lang w:val="ro-MD" w:eastAsia="ru-MD"/>
              </w:rPr>
              <w:t>Realtek</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Wi</w:t>
            </w:r>
            <w:proofErr w:type="spellEnd"/>
            <w:r w:rsidRPr="00DA2E74">
              <w:rPr>
                <w:noProof w:val="0"/>
                <w:sz w:val="20"/>
                <w:szCs w:val="20"/>
                <w:lang w:val="ro-MD" w:eastAsia="ru-MD"/>
              </w:rPr>
              <w:t>-Fi 6E RTL8852CE (2x2) + Bluetooth 5.3, sau echivalent</w:t>
            </w:r>
          </w:p>
        </w:tc>
      </w:tr>
      <w:tr w:rsidR="00DA2E74" w:rsidRPr="00DA2E74" w14:paraId="58E88FF3" w14:textId="77777777" w:rsidTr="00DA2E74">
        <w:trPr>
          <w:trHeight w:hRule="exact" w:val="312"/>
        </w:trPr>
        <w:tc>
          <w:tcPr>
            <w:tcW w:w="2863" w:type="dxa"/>
            <w:tcBorders>
              <w:top w:val="single" w:sz="4" w:space="0" w:color="auto"/>
              <w:left w:val="single" w:sz="4" w:space="0" w:color="auto"/>
            </w:tcBorders>
          </w:tcPr>
          <w:p w14:paraId="0346D4DE"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bidi="en-US"/>
              </w:rPr>
              <w:t>Cable</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connections</w:t>
            </w:r>
            <w:proofErr w:type="spellEnd"/>
          </w:p>
        </w:tc>
        <w:tc>
          <w:tcPr>
            <w:tcW w:w="7187" w:type="dxa"/>
            <w:gridSpan w:val="3"/>
            <w:tcBorders>
              <w:top w:val="single" w:sz="4" w:space="0" w:color="auto"/>
              <w:left w:val="single" w:sz="4" w:space="0" w:color="auto"/>
              <w:right w:val="single" w:sz="4" w:space="0" w:color="auto"/>
            </w:tcBorders>
          </w:tcPr>
          <w:p w14:paraId="4F610ACF" w14:textId="77777777" w:rsidR="00DA2E74" w:rsidRPr="00DA2E74" w:rsidRDefault="00DA2E74" w:rsidP="00DA2E74">
            <w:pPr>
              <w:widowControl w:val="0"/>
              <w:rPr>
                <w:rFonts w:eastAsia="CIDFont+F1"/>
                <w:noProof w:val="0"/>
                <w:lang w:val="ro-MD" w:eastAsia="ru-MD"/>
              </w:rPr>
            </w:pPr>
            <w:proofErr w:type="spellStart"/>
            <w:r w:rsidRPr="00DA2E74">
              <w:rPr>
                <w:noProof w:val="0"/>
                <w:sz w:val="20"/>
                <w:szCs w:val="20"/>
                <w:lang w:val="ro-MD" w:eastAsia="ru-MD"/>
              </w:rPr>
              <w:t>Gigabit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Network</w:t>
            </w:r>
            <w:proofErr w:type="spellEnd"/>
          </w:p>
        </w:tc>
      </w:tr>
      <w:tr w:rsidR="00DA2E74" w:rsidRPr="00DA2E74" w14:paraId="5988E5A7" w14:textId="77777777" w:rsidTr="00DA2E74">
        <w:trPr>
          <w:trHeight w:hRule="exact" w:val="312"/>
        </w:trPr>
        <w:tc>
          <w:tcPr>
            <w:tcW w:w="2863" w:type="dxa"/>
            <w:tcBorders>
              <w:top w:val="single" w:sz="4" w:space="0" w:color="auto"/>
              <w:left w:val="single" w:sz="4" w:space="0" w:color="auto"/>
            </w:tcBorders>
          </w:tcPr>
          <w:p w14:paraId="6CE74B92"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bidi="en-US"/>
              </w:rPr>
              <w:t>Optical</w:t>
            </w:r>
            <w:proofErr w:type="spellEnd"/>
            <w:r w:rsidRPr="00DA2E74">
              <w:rPr>
                <w:noProof w:val="0"/>
                <w:sz w:val="20"/>
                <w:szCs w:val="20"/>
                <w:lang w:val="ro-MD" w:eastAsia="ru-MD" w:bidi="en-US"/>
              </w:rPr>
              <w:t xml:space="preserve"> unit</w:t>
            </w:r>
          </w:p>
        </w:tc>
        <w:tc>
          <w:tcPr>
            <w:tcW w:w="7187" w:type="dxa"/>
            <w:gridSpan w:val="3"/>
            <w:tcBorders>
              <w:top w:val="single" w:sz="4" w:space="0" w:color="auto"/>
              <w:left w:val="single" w:sz="4" w:space="0" w:color="auto"/>
              <w:right w:val="single" w:sz="4" w:space="0" w:color="auto"/>
            </w:tcBorders>
          </w:tcPr>
          <w:p w14:paraId="004B0845" w14:textId="77777777" w:rsidR="00DA2E74" w:rsidRPr="00DA2E74" w:rsidRDefault="00DA2E74" w:rsidP="00DA2E74">
            <w:pPr>
              <w:widowControl w:val="0"/>
              <w:rPr>
                <w:rFonts w:eastAsia="CIDFont+F1"/>
                <w:noProof w:val="0"/>
                <w:lang w:val="ro-MD" w:eastAsia="ru-MD"/>
              </w:rPr>
            </w:pPr>
            <w:r w:rsidRPr="00DA2E74">
              <w:rPr>
                <w:noProof w:val="0"/>
                <w:sz w:val="20"/>
                <w:szCs w:val="20"/>
                <w:lang w:val="ro-MD" w:eastAsia="ru-MD"/>
              </w:rPr>
              <w:t>DVD-RW slim</w:t>
            </w:r>
          </w:p>
        </w:tc>
      </w:tr>
      <w:tr w:rsidR="00DA2E74" w:rsidRPr="00DA2E74" w14:paraId="4AC994AF" w14:textId="77777777" w:rsidTr="00DA2E74">
        <w:trPr>
          <w:trHeight w:hRule="exact" w:val="312"/>
        </w:trPr>
        <w:tc>
          <w:tcPr>
            <w:tcW w:w="2863" w:type="dxa"/>
            <w:tcBorders>
              <w:top w:val="single" w:sz="4" w:space="0" w:color="auto"/>
              <w:left w:val="single" w:sz="4" w:space="0" w:color="auto"/>
            </w:tcBorders>
          </w:tcPr>
          <w:p w14:paraId="73DF2669"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bidi="en-US"/>
              </w:rPr>
              <w:t>RAID</w:t>
            </w:r>
          </w:p>
        </w:tc>
        <w:tc>
          <w:tcPr>
            <w:tcW w:w="7187" w:type="dxa"/>
            <w:gridSpan w:val="3"/>
            <w:tcBorders>
              <w:top w:val="single" w:sz="4" w:space="0" w:color="auto"/>
              <w:left w:val="single" w:sz="4" w:space="0" w:color="auto"/>
              <w:right w:val="single" w:sz="4" w:space="0" w:color="auto"/>
            </w:tcBorders>
          </w:tcPr>
          <w:p w14:paraId="52D18434" w14:textId="77777777" w:rsidR="00DA2E74" w:rsidRPr="00DA2E74" w:rsidRDefault="00DA2E74" w:rsidP="00DA2E74">
            <w:pPr>
              <w:widowControl w:val="0"/>
              <w:rPr>
                <w:rFonts w:eastAsia="CIDFont+F1"/>
                <w:noProof w:val="0"/>
                <w:lang w:val="ro-MD" w:eastAsia="ru-MD"/>
              </w:rPr>
            </w:pPr>
            <w:proofErr w:type="spellStart"/>
            <w:r w:rsidRPr="00DA2E74">
              <w:rPr>
                <w:noProof w:val="0"/>
                <w:sz w:val="20"/>
                <w:szCs w:val="20"/>
                <w:lang w:val="ro-MD" w:eastAsia="ru-MD"/>
              </w:rPr>
              <w:t>Support</w:t>
            </w:r>
            <w:proofErr w:type="spellEnd"/>
            <w:r w:rsidRPr="00DA2E74">
              <w:rPr>
                <w:noProof w:val="0"/>
                <w:sz w:val="20"/>
                <w:szCs w:val="20"/>
                <w:lang w:val="ro-MD" w:eastAsia="ru-MD"/>
              </w:rPr>
              <w:t xml:space="preserve">  RAID</w:t>
            </w:r>
          </w:p>
        </w:tc>
      </w:tr>
      <w:tr w:rsidR="00DA2E74" w:rsidRPr="00DA2E74" w14:paraId="3F77644E" w14:textId="77777777" w:rsidTr="00DA2E74">
        <w:trPr>
          <w:trHeight w:hRule="exact" w:val="312"/>
        </w:trPr>
        <w:tc>
          <w:tcPr>
            <w:tcW w:w="2863" w:type="dxa"/>
            <w:tcBorders>
              <w:top w:val="single" w:sz="4" w:space="0" w:color="auto"/>
              <w:left w:val="single" w:sz="4" w:space="0" w:color="auto"/>
            </w:tcBorders>
          </w:tcPr>
          <w:p w14:paraId="3259D697"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bidi="en-US"/>
              </w:rPr>
              <w:t>Security</w:t>
            </w:r>
            <w:proofErr w:type="spellEnd"/>
          </w:p>
        </w:tc>
        <w:tc>
          <w:tcPr>
            <w:tcW w:w="7187" w:type="dxa"/>
            <w:gridSpan w:val="3"/>
            <w:tcBorders>
              <w:top w:val="single" w:sz="4" w:space="0" w:color="auto"/>
              <w:left w:val="single" w:sz="4" w:space="0" w:color="auto"/>
              <w:right w:val="single" w:sz="4" w:space="0" w:color="auto"/>
            </w:tcBorders>
          </w:tcPr>
          <w:p w14:paraId="3B8A309A" w14:textId="77777777" w:rsidR="00DA2E74" w:rsidRPr="00DA2E74" w:rsidRDefault="00DA2E74" w:rsidP="00DA2E74">
            <w:pPr>
              <w:widowControl w:val="0"/>
              <w:rPr>
                <w:rFonts w:eastAsia="CIDFont+F1"/>
                <w:noProof w:val="0"/>
                <w:lang w:val="ro-MD" w:eastAsia="ru-MD"/>
              </w:rPr>
            </w:pPr>
            <w:r w:rsidRPr="00DA2E74">
              <w:rPr>
                <w:noProof w:val="0"/>
                <w:sz w:val="20"/>
                <w:szCs w:val="20"/>
                <w:lang w:val="ro-MD" w:eastAsia="ru-MD"/>
              </w:rPr>
              <w:t xml:space="preserve">Modul TPM 2.0, </w:t>
            </w:r>
            <w:proofErr w:type="spellStart"/>
            <w:r w:rsidRPr="00DA2E74">
              <w:rPr>
                <w:noProof w:val="0"/>
                <w:sz w:val="20"/>
                <w:szCs w:val="20"/>
                <w:lang w:val="ro-MD" w:eastAsia="ru-MD"/>
              </w:rPr>
              <w:t>slot</w:t>
            </w:r>
            <w:proofErr w:type="spellEnd"/>
            <w:r w:rsidRPr="00DA2E74">
              <w:rPr>
                <w:noProof w:val="0"/>
                <w:sz w:val="20"/>
                <w:szCs w:val="20"/>
                <w:lang w:val="ro-MD" w:eastAsia="ru-MD"/>
              </w:rPr>
              <w:t xml:space="preserve"> pentru lacăt </w:t>
            </w:r>
            <w:proofErr w:type="spellStart"/>
            <w:r w:rsidRPr="00DA2E74">
              <w:rPr>
                <w:noProof w:val="0"/>
                <w:sz w:val="20"/>
                <w:szCs w:val="20"/>
                <w:lang w:val="ro-MD" w:eastAsia="ru-MD"/>
              </w:rPr>
              <w:t>Kensington</w:t>
            </w:r>
            <w:proofErr w:type="spellEnd"/>
          </w:p>
        </w:tc>
      </w:tr>
      <w:tr w:rsidR="00DA2E74" w:rsidRPr="00DA2E74" w14:paraId="2C615A2B" w14:textId="77777777" w:rsidTr="00DA2E74">
        <w:trPr>
          <w:trHeight w:hRule="exact" w:val="788"/>
        </w:trPr>
        <w:tc>
          <w:tcPr>
            <w:tcW w:w="2863" w:type="dxa"/>
            <w:tcBorders>
              <w:top w:val="single" w:sz="4" w:space="0" w:color="auto"/>
              <w:left w:val="single" w:sz="4" w:space="0" w:color="auto"/>
            </w:tcBorders>
          </w:tcPr>
          <w:p w14:paraId="624FCE70"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bidi="en-US"/>
              </w:rPr>
              <w:t>Monitor</w:t>
            </w:r>
          </w:p>
        </w:tc>
        <w:tc>
          <w:tcPr>
            <w:tcW w:w="7187" w:type="dxa"/>
            <w:gridSpan w:val="3"/>
            <w:tcBorders>
              <w:top w:val="single" w:sz="4" w:space="0" w:color="auto"/>
              <w:left w:val="single" w:sz="4" w:space="0" w:color="auto"/>
              <w:right w:val="single" w:sz="4" w:space="0" w:color="auto"/>
            </w:tcBorders>
          </w:tcPr>
          <w:p w14:paraId="2AAF912E" w14:textId="77777777" w:rsidR="00DA2E74" w:rsidRPr="00DA2E74" w:rsidRDefault="00DA2E74" w:rsidP="00DA2E74">
            <w:pPr>
              <w:widowControl w:val="0"/>
              <w:rPr>
                <w:rFonts w:eastAsia="CIDFont+F1"/>
                <w:noProof w:val="0"/>
                <w:lang w:val="ro-MD" w:eastAsia="ru-MD"/>
              </w:rPr>
            </w:pPr>
            <w:r w:rsidRPr="00DA2E74">
              <w:rPr>
                <w:noProof w:val="0"/>
                <w:sz w:val="20"/>
                <w:szCs w:val="20"/>
                <w:lang w:val="ro-MD" w:eastAsia="ru-MD"/>
              </w:rPr>
              <w:t xml:space="preserve">2 monitoare de 24 inch FHD, IPS, </w:t>
            </w:r>
            <w:proofErr w:type="spellStart"/>
            <w:r w:rsidRPr="00DA2E74">
              <w:rPr>
                <w:noProof w:val="0"/>
                <w:sz w:val="20"/>
                <w:szCs w:val="20"/>
                <w:lang w:val="ro-MD" w:eastAsia="ru-MD"/>
              </w:rPr>
              <w:t>antiglare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Low</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blue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light</w:t>
            </w:r>
            <w:proofErr w:type="spellEnd"/>
            <w:r w:rsidRPr="00DA2E74">
              <w:rPr>
                <w:noProof w:val="0"/>
                <w:sz w:val="20"/>
                <w:szCs w:val="20"/>
                <w:lang w:val="ro-MD" w:eastAsia="ru-MD"/>
              </w:rPr>
              <w:t xml:space="preserve">, luminozitate 350 </w:t>
            </w:r>
            <w:proofErr w:type="spellStart"/>
            <w:r w:rsidRPr="00DA2E74">
              <w:rPr>
                <w:noProof w:val="0"/>
                <w:sz w:val="20"/>
                <w:szCs w:val="20"/>
                <w:lang w:val="ro-MD" w:eastAsia="ru-MD"/>
              </w:rPr>
              <w:t>nits</w:t>
            </w:r>
            <w:proofErr w:type="spellEnd"/>
            <w:r w:rsidRPr="00DA2E74">
              <w:rPr>
                <w:noProof w:val="0"/>
                <w:sz w:val="20"/>
                <w:szCs w:val="20"/>
                <w:lang w:val="ro-MD" w:eastAsia="ru-MD"/>
              </w:rPr>
              <w:t xml:space="preserve">, rezoluție suportată 1920 x 1080, contrast tipic 1500:1, 1x HDMI, 1x </w:t>
            </w:r>
            <w:proofErr w:type="spellStart"/>
            <w:r w:rsidRPr="00DA2E74">
              <w:rPr>
                <w:noProof w:val="0"/>
                <w:sz w:val="20"/>
                <w:szCs w:val="20"/>
                <w:lang w:val="ro-MD" w:eastAsia="ru-MD"/>
              </w:rPr>
              <w:t>DisplayPort</w:t>
            </w:r>
            <w:proofErr w:type="spellEnd"/>
            <w:r w:rsidRPr="00DA2E74">
              <w:rPr>
                <w:noProof w:val="0"/>
                <w:sz w:val="20"/>
                <w:szCs w:val="20"/>
                <w:lang w:val="ro-MD" w:eastAsia="ru-MD"/>
              </w:rPr>
              <w:t>, pivot, montare VESA, ajustare înălțime, sistem de rotire</w:t>
            </w:r>
          </w:p>
        </w:tc>
      </w:tr>
      <w:tr w:rsidR="00DA2E74" w:rsidRPr="00DA2E74" w14:paraId="1428CE51" w14:textId="77777777" w:rsidTr="00DA2E74">
        <w:trPr>
          <w:trHeight w:hRule="exact" w:val="312"/>
        </w:trPr>
        <w:tc>
          <w:tcPr>
            <w:tcW w:w="2863" w:type="dxa"/>
            <w:tcBorders>
              <w:top w:val="single" w:sz="4" w:space="0" w:color="auto"/>
              <w:left w:val="single" w:sz="4" w:space="0" w:color="auto"/>
            </w:tcBorders>
          </w:tcPr>
          <w:p w14:paraId="2DCCEFE6"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bidi="en-US"/>
              </w:rPr>
              <w:t>Warranty</w:t>
            </w:r>
            <w:proofErr w:type="spellEnd"/>
          </w:p>
        </w:tc>
        <w:tc>
          <w:tcPr>
            <w:tcW w:w="7187" w:type="dxa"/>
            <w:gridSpan w:val="3"/>
            <w:tcBorders>
              <w:top w:val="single" w:sz="4" w:space="0" w:color="auto"/>
              <w:left w:val="single" w:sz="4" w:space="0" w:color="auto"/>
              <w:right w:val="single" w:sz="4" w:space="0" w:color="auto"/>
            </w:tcBorders>
          </w:tcPr>
          <w:p w14:paraId="2A1C20F3" w14:textId="77777777" w:rsidR="00DA2E74" w:rsidRPr="00DA2E74" w:rsidRDefault="00DA2E74" w:rsidP="00DA2E74">
            <w:pPr>
              <w:widowControl w:val="0"/>
              <w:rPr>
                <w:rFonts w:eastAsia="CIDFont+F1"/>
                <w:noProof w:val="0"/>
                <w:lang w:val="ro-MD" w:eastAsia="ru-MD"/>
              </w:rPr>
            </w:pPr>
            <w:r w:rsidRPr="00DA2E74">
              <w:rPr>
                <w:noProof w:val="0"/>
                <w:sz w:val="20"/>
                <w:szCs w:val="20"/>
                <w:lang w:val="ro-MD" w:eastAsia="ru-MD"/>
              </w:rPr>
              <w:t xml:space="preserve">Minimum 24 </w:t>
            </w:r>
            <w:proofErr w:type="spellStart"/>
            <w:r w:rsidRPr="00DA2E74">
              <w:rPr>
                <w:noProof w:val="0"/>
                <w:sz w:val="20"/>
                <w:szCs w:val="20"/>
                <w:lang w:val="ro-MD" w:eastAsia="ru-MD"/>
              </w:rPr>
              <w:t>months</w:t>
            </w:r>
            <w:proofErr w:type="spellEnd"/>
          </w:p>
        </w:tc>
      </w:tr>
      <w:tr w:rsidR="00DA2E74" w:rsidRPr="00DA2E74" w14:paraId="48B1703F" w14:textId="77777777" w:rsidTr="00DA2E74">
        <w:trPr>
          <w:trHeight w:hRule="exact" w:val="312"/>
        </w:trPr>
        <w:tc>
          <w:tcPr>
            <w:tcW w:w="10050" w:type="dxa"/>
            <w:gridSpan w:val="4"/>
            <w:tcBorders>
              <w:top w:val="single" w:sz="4" w:space="0" w:color="auto"/>
              <w:left w:val="single" w:sz="4" w:space="0" w:color="auto"/>
              <w:right w:val="single" w:sz="4" w:space="0" w:color="auto"/>
            </w:tcBorders>
            <w:shd w:val="clear" w:color="auto" w:fill="D1D1D1"/>
          </w:tcPr>
          <w:p w14:paraId="7C7FAA33" w14:textId="77777777" w:rsidR="00DA2E74" w:rsidRPr="00DA2E74" w:rsidRDefault="00DA2E74" w:rsidP="00DA2E74">
            <w:pPr>
              <w:widowControl w:val="0"/>
              <w:jc w:val="center"/>
              <w:rPr>
                <w:rFonts w:eastAsia="CIDFont+F1"/>
                <w:noProof w:val="0"/>
                <w:lang w:val="ro-MD" w:eastAsia="ru-MD"/>
              </w:rPr>
            </w:pPr>
            <w:r w:rsidRPr="00DA2E74">
              <w:rPr>
                <w:b/>
                <w:bCs/>
                <w:noProof w:val="0"/>
                <w:sz w:val="20"/>
                <w:szCs w:val="20"/>
                <w:lang w:val="ro-MD" w:eastAsia="ru-MD"/>
              </w:rPr>
              <w:t xml:space="preserve">MS </w:t>
            </w:r>
            <w:proofErr w:type="spellStart"/>
            <w:r w:rsidRPr="00DA2E74">
              <w:rPr>
                <w:b/>
                <w:bCs/>
                <w:noProof w:val="0"/>
                <w:sz w:val="20"/>
                <w:szCs w:val="20"/>
                <w:lang w:val="ro-MD" w:eastAsia="ru-MD"/>
              </w:rPr>
              <w:t>Supervisory</w:t>
            </w:r>
            <w:proofErr w:type="spellEnd"/>
            <w:r w:rsidRPr="00DA2E74">
              <w:rPr>
                <w:b/>
                <w:bCs/>
                <w:noProof w:val="0"/>
                <w:sz w:val="20"/>
                <w:szCs w:val="20"/>
                <w:lang w:val="ro-MD" w:eastAsia="ru-MD"/>
              </w:rPr>
              <w:t xml:space="preserve"> </w:t>
            </w:r>
            <w:proofErr w:type="spellStart"/>
            <w:r w:rsidRPr="00DA2E74">
              <w:rPr>
                <w:b/>
                <w:bCs/>
                <w:noProof w:val="0"/>
                <w:sz w:val="20"/>
                <w:szCs w:val="20"/>
                <w:lang w:val="ro-MD" w:eastAsia="ru-MD"/>
              </w:rPr>
              <w:t>and</w:t>
            </w:r>
            <w:proofErr w:type="spellEnd"/>
            <w:r w:rsidRPr="00DA2E74">
              <w:rPr>
                <w:b/>
                <w:bCs/>
                <w:noProof w:val="0"/>
                <w:sz w:val="20"/>
                <w:szCs w:val="20"/>
                <w:lang w:val="ro-MD" w:eastAsia="ru-MD"/>
              </w:rPr>
              <w:t xml:space="preserve"> Management Software</w:t>
            </w:r>
          </w:p>
        </w:tc>
      </w:tr>
      <w:tr w:rsidR="00DA2E74" w:rsidRPr="00DA2E74" w14:paraId="636F8C8D" w14:textId="77777777" w:rsidTr="00DA2E74">
        <w:trPr>
          <w:trHeight w:hRule="exact" w:val="312"/>
        </w:trPr>
        <w:tc>
          <w:tcPr>
            <w:tcW w:w="10050" w:type="dxa"/>
            <w:gridSpan w:val="4"/>
            <w:tcBorders>
              <w:top w:val="single" w:sz="4" w:space="0" w:color="auto"/>
              <w:left w:val="single" w:sz="4" w:space="0" w:color="auto"/>
              <w:bottom w:val="single" w:sz="4" w:space="0" w:color="auto"/>
              <w:right w:val="single" w:sz="4" w:space="0" w:color="auto"/>
            </w:tcBorders>
            <w:shd w:val="clear" w:color="auto" w:fill="D1D1D1"/>
            <w:vAlign w:val="bottom"/>
          </w:tcPr>
          <w:p w14:paraId="5A2BF554" w14:textId="77777777" w:rsidR="00DA2E74" w:rsidRPr="00DA2E74" w:rsidRDefault="00DA2E74" w:rsidP="00DA2E74">
            <w:pPr>
              <w:widowControl w:val="0"/>
              <w:jc w:val="center"/>
              <w:rPr>
                <w:rFonts w:eastAsia="CIDFont+F1"/>
                <w:noProof w:val="0"/>
                <w:lang w:val="ro-MD" w:eastAsia="ru-MD"/>
              </w:rPr>
            </w:pPr>
            <w:r w:rsidRPr="00DA2E74">
              <w:rPr>
                <w:b/>
                <w:bCs/>
                <w:noProof w:val="0"/>
                <w:sz w:val="20"/>
                <w:szCs w:val="20"/>
                <w:lang w:val="ro-MD" w:eastAsia="ru-MD"/>
              </w:rPr>
              <w:t xml:space="preserve">Software </w:t>
            </w:r>
            <w:proofErr w:type="spellStart"/>
            <w:r w:rsidRPr="00DA2E74">
              <w:rPr>
                <w:b/>
                <w:bCs/>
                <w:noProof w:val="0"/>
                <w:sz w:val="20"/>
                <w:szCs w:val="20"/>
                <w:lang w:val="ro-MD" w:eastAsia="ru-MD"/>
              </w:rPr>
              <w:t>specifications</w:t>
            </w:r>
            <w:proofErr w:type="spellEnd"/>
          </w:p>
        </w:tc>
      </w:tr>
      <w:tr w:rsidR="00DA2E74" w:rsidRPr="00DA2E74" w14:paraId="66C1E2A2" w14:textId="77777777" w:rsidTr="00DA2E74">
        <w:trPr>
          <w:trHeight w:hRule="exact" w:val="473"/>
        </w:trPr>
        <w:tc>
          <w:tcPr>
            <w:tcW w:w="10050" w:type="dxa"/>
            <w:gridSpan w:val="4"/>
            <w:tcBorders>
              <w:top w:val="single" w:sz="4" w:space="0" w:color="auto"/>
              <w:left w:val="single" w:sz="4" w:space="0" w:color="auto"/>
              <w:bottom w:val="single" w:sz="4" w:space="0" w:color="auto"/>
              <w:right w:val="single" w:sz="4" w:space="0" w:color="auto"/>
            </w:tcBorders>
          </w:tcPr>
          <w:p w14:paraId="496FF2C9" w14:textId="77777777" w:rsidR="00DA2E74" w:rsidRPr="00DA2E74" w:rsidRDefault="00DA2E74" w:rsidP="00DA2E74">
            <w:pPr>
              <w:widowControl w:val="0"/>
              <w:jc w:val="center"/>
              <w:rPr>
                <w:rFonts w:eastAsia="CIDFont+F1"/>
                <w:noProof w:val="0"/>
                <w:lang w:val="ro-MD" w:eastAsia="ru-MD"/>
              </w:rPr>
            </w:pPr>
            <w:r w:rsidRPr="00DA2E74">
              <w:rPr>
                <w:noProof w:val="0"/>
                <w:sz w:val="20"/>
                <w:szCs w:val="20"/>
                <w:lang w:val="ro-MD" w:eastAsia="ru-MD"/>
              </w:rPr>
              <w:t xml:space="preserve">Software </w:t>
            </w:r>
            <w:proofErr w:type="spellStart"/>
            <w:r w:rsidRPr="00DA2E74">
              <w:rPr>
                <w:noProof w:val="0"/>
                <w:sz w:val="20"/>
                <w:szCs w:val="20"/>
                <w:lang w:val="ro-MD" w:eastAsia="ru-MD"/>
              </w:rPr>
              <w:t>specifications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All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devices</w:t>
            </w:r>
            <w:proofErr w:type="spellEnd"/>
            <w:r w:rsidRPr="00DA2E74">
              <w:rPr>
                <w:noProof w:val="0"/>
                <w:sz w:val="20"/>
                <w:szCs w:val="20"/>
                <w:lang w:val="ro-MD" w:eastAsia="ru-MD"/>
              </w:rPr>
              <w:t xml:space="preserve"> are </w:t>
            </w:r>
            <w:proofErr w:type="spellStart"/>
            <w:r w:rsidRPr="00DA2E74">
              <w:rPr>
                <w:noProof w:val="0"/>
                <w:sz w:val="20"/>
                <w:szCs w:val="20"/>
                <w:lang w:val="ro-MD" w:eastAsia="ru-MD"/>
              </w:rPr>
              <w:t>controlled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through</w:t>
            </w:r>
            <w:proofErr w:type="spellEnd"/>
            <w:r w:rsidRPr="00DA2E74">
              <w:rPr>
                <w:noProof w:val="0"/>
                <w:sz w:val="20"/>
                <w:szCs w:val="20"/>
                <w:lang w:val="ro-MD" w:eastAsia="ru-MD"/>
              </w:rPr>
              <w:t xml:space="preserve"> a </w:t>
            </w:r>
            <w:proofErr w:type="spellStart"/>
            <w:r w:rsidRPr="00DA2E74">
              <w:rPr>
                <w:noProof w:val="0"/>
                <w:sz w:val="20"/>
                <w:szCs w:val="20"/>
                <w:lang w:val="ro-MD" w:eastAsia="ru-MD"/>
              </w:rPr>
              <w:t>user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friendly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interface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Cameras</w:t>
            </w:r>
            <w:proofErr w:type="spellEnd"/>
            <w:r w:rsidRPr="00DA2E74">
              <w:rPr>
                <w:noProof w:val="0"/>
                <w:sz w:val="20"/>
                <w:szCs w:val="20"/>
                <w:lang w:val="ro-MD" w:eastAsia="ru-MD"/>
              </w:rPr>
              <w:t xml:space="preserve"> are </w:t>
            </w:r>
            <w:proofErr w:type="spellStart"/>
            <w:r w:rsidRPr="00DA2E74">
              <w:rPr>
                <w:noProof w:val="0"/>
                <w:sz w:val="20"/>
                <w:szCs w:val="20"/>
                <w:lang w:val="ro-MD" w:eastAsia="ru-MD"/>
              </w:rPr>
              <w:t>automatically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oriented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sensor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provided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targets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everything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displayed</w:t>
            </w:r>
            <w:proofErr w:type="spellEnd"/>
            <w:r w:rsidRPr="00DA2E74">
              <w:rPr>
                <w:noProof w:val="0"/>
                <w:sz w:val="20"/>
                <w:szCs w:val="20"/>
                <w:lang w:val="ro-MD" w:eastAsia="ru-MD"/>
              </w:rPr>
              <w:t xml:space="preserve"> on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map</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interface</w:t>
            </w:r>
            <w:proofErr w:type="spellEnd"/>
            <w:r w:rsidRPr="00DA2E74">
              <w:rPr>
                <w:noProof w:val="0"/>
                <w:sz w:val="20"/>
                <w:szCs w:val="20"/>
                <w:lang w:val="ro-MD" w:eastAsia="ru-MD"/>
              </w:rPr>
              <w:t xml:space="preserve"> in real </w:t>
            </w:r>
            <w:proofErr w:type="spellStart"/>
            <w:r w:rsidRPr="00DA2E74">
              <w:rPr>
                <w:noProof w:val="0"/>
                <w:sz w:val="20"/>
                <w:szCs w:val="20"/>
                <w:lang w:val="ro-MD" w:eastAsia="ru-MD"/>
              </w:rPr>
              <w:t>time</w:t>
            </w:r>
            <w:proofErr w:type="spellEnd"/>
            <w:r w:rsidRPr="00DA2E74">
              <w:rPr>
                <w:noProof w:val="0"/>
                <w:sz w:val="20"/>
                <w:szCs w:val="20"/>
                <w:lang w:val="ro-MD" w:eastAsia="ru-MD"/>
              </w:rPr>
              <w:t>.</w:t>
            </w:r>
          </w:p>
        </w:tc>
      </w:tr>
      <w:tr w:rsidR="00DA2E74" w:rsidRPr="00DA2E74" w14:paraId="66691928" w14:textId="77777777" w:rsidTr="00DA2E74">
        <w:trPr>
          <w:trHeight w:hRule="exact" w:val="2549"/>
        </w:trPr>
        <w:tc>
          <w:tcPr>
            <w:tcW w:w="4075" w:type="dxa"/>
            <w:gridSpan w:val="2"/>
            <w:tcBorders>
              <w:top w:val="single" w:sz="4" w:space="0" w:color="auto"/>
              <w:left w:val="single" w:sz="4" w:space="0" w:color="auto"/>
              <w:bottom w:val="single" w:sz="4" w:space="0" w:color="auto"/>
            </w:tcBorders>
          </w:tcPr>
          <w:p w14:paraId="372043FC" w14:textId="77777777" w:rsidR="00DA2E74" w:rsidRPr="00DA2E74" w:rsidRDefault="00DA2E74" w:rsidP="00DA2E74">
            <w:pPr>
              <w:widowControl w:val="0"/>
              <w:jc w:val="center"/>
              <w:rPr>
                <w:noProof w:val="0"/>
                <w:sz w:val="20"/>
                <w:szCs w:val="20"/>
                <w:lang w:val="ro-MD" w:eastAsia="ru-MD"/>
              </w:rPr>
            </w:pPr>
          </w:p>
          <w:p w14:paraId="6BDCD9EF" w14:textId="77777777" w:rsidR="00DA2E74" w:rsidRPr="00DA2E74" w:rsidRDefault="00DA2E74" w:rsidP="00DA2E74">
            <w:pPr>
              <w:widowControl w:val="0"/>
              <w:jc w:val="center"/>
              <w:rPr>
                <w:noProof w:val="0"/>
                <w:sz w:val="20"/>
                <w:szCs w:val="20"/>
                <w:lang w:val="ro-MD" w:eastAsia="ru-MD"/>
              </w:rPr>
            </w:pPr>
          </w:p>
          <w:p w14:paraId="12A1994B" w14:textId="77777777" w:rsidR="00DA2E74" w:rsidRPr="00DA2E74" w:rsidRDefault="00DA2E74" w:rsidP="00DA2E74">
            <w:pPr>
              <w:widowControl w:val="0"/>
              <w:jc w:val="center"/>
              <w:rPr>
                <w:noProof w:val="0"/>
                <w:sz w:val="20"/>
                <w:szCs w:val="20"/>
                <w:lang w:val="ro-MD" w:eastAsia="ru-MD"/>
              </w:rPr>
            </w:pPr>
          </w:p>
          <w:p w14:paraId="5C828246"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rPr>
              <w:t>Console</w:t>
            </w:r>
          </w:p>
        </w:tc>
        <w:tc>
          <w:tcPr>
            <w:tcW w:w="5975" w:type="dxa"/>
            <w:gridSpan w:val="2"/>
            <w:tcBorders>
              <w:top w:val="single" w:sz="4" w:space="0" w:color="auto"/>
              <w:left w:val="single" w:sz="4" w:space="0" w:color="auto"/>
              <w:bottom w:val="single" w:sz="4" w:space="0" w:color="auto"/>
              <w:right w:val="single" w:sz="4" w:space="0" w:color="auto"/>
            </w:tcBorders>
          </w:tcPr>
          <w:p w14:paraId="15CCA1D5" w14:textId="77777777" w:rsidR="00DA2E74" w:rsidRPr="00DA2E74" w:rsidRDefault="00DA2E74" w:rsidP="00DA2E74">
            <w:pPr>
              <w:widowControl w:val="0"/>
              <w:jc w:val="both"/>
              <w:rPr>
                <w:noProof w:val="0"/>
                <w:sz w:val="20"/>
                <w:szCs w:val="20"/>
                <w:lang w:val="ro-MD" w:eastAsia="ru-MD"/>
              </w:rPr>
            </w:pPr>
            <w:proofErr w:type="spellStart"/>
            <w:r w:rsidRPr="00DA2E74">
              <w:rPr>
                <w:noProof w:val="0"/>
                <w:sz w:val="20"/>
                <w:szCs w:val="20"/>
                <w:lang w:val="ro-MD" w:eastAsia="ru-MD"/>
              </w:rPr>
              <w:t>There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shall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be</w:t>
            </w:r>
            <w:proofErr w:type="spellEnd"/>
            <w:r w:rsidRPr="00DA2E74">
              <w:rPr>
                <w:noProof w:val="0"/>
                <w:sz w:val="20"/>
                <w:szCs w:val="20"/>
                <w:lang w:val="ro-MD" w:eastAsia="ru-MD"/>
              </w:rPr>
              <w:t xml:space="preserve"> an operator console (</w:t>
            </w:r>
            <w:proofErr w:type="spellStart"/>
            <w:r w:rsidRPr="00DA2E74">
              <w:rPr>
                <w:noProof w:val="0"/>
                <w:sz w:val="20"/>
                <w:szCs w:val="20"/>
                <w:lang w:val="ro-MD" w:eastAsia="ru-MD"/>
              </w:rPr>
              <w:t>Operators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Command</w:t>
            </w:r>
            <w:proofErr w:type="spellEnd"/>
            <w:r w:rsidRPr="00DA2E74">
              <w:rPr>
                <w:noProof w:val="0"/>
                <w:sz w:val="20"/>
                <w:szCs w:val="20"/>
                <w:lang w:val="ro-MD" w:eastAsia="ru-MD"/>
              </w:rPr>
              <w:t xml:space="preserve"> Unit) </w:t>
            </w:r>
            <w:proofErr w:type="spellStart"/>
            <w:r w:rsidRPr="00DA2E74">
              <w:rPr>
                <w:noProof w:val="0"/>
                <w:sz w:val="20"/>
                <w:szCs w:val="20"/>
                <w:lang w:val="ro-MD" w:eastAsia="ru-MD"/>
              </w:rPr>
              <w:t>that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enables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different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sensors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like</w:t>
            </w:r>
            <w:proofErr w:type="spellEnd"/>
            <w:r w:rsidRPr="00DA2E74">
              <w:rPr>
                <w:noProof w:val="0"/>
                <w:sz w:val="20"/>
                <w:szCs w:val="20"/>
                <w:lang w:val="ro-MD" w:eastAsia="ru-MD"/>
              </w:rPr>
              <w:t xml:space="preserve"> radar, GPS, electronic </w:t>
            </w:r>
            <w:proofErr w:type="spellStart"/>
            <w:r w:rsidRPr="00DA2E74">
              <w:rPr>
                <w:noProof w:val="0"/>
                <w:sz w:val="20"/>
                <w:szCs w:val="20"/>
                <w:lang w:val="ro-MD" w:eastAsia="ru-MD"/>
              </w:rPr>
              <w:t>compass</w:t>
            </w:r>
            <w:proofErr w:type="spellEnd"/>
            <w:r w:rsidRPr="00DA2E74">
              <w:rPr>
                <w:noProof w:val="0"/>
                <w:sz w:val="20"/>
                <w:szCs w:val="20"/>
                <w:lang w:val="ro-MD" w:eastAsia="ru-MD"/>
              </w:rPr>
              <w:t xml:space="preserve">, AIS, EOS,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commanded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controlled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operated</w:t>
            </w:r>
            <w:proofErr w:type="spellEnd"/>
            <w:r w:rsidRPr="00DA2E74">
              <w:rPr>
                <w:noProof w:val="0"/>
                <w:sz w:val="20"/>
                <w:szCs w:val="20"/>
                <w:lang w:val="ro-MD" w:eastAsia="ru-MD"/>
              </w:rPr>
              <w:t xml:space="preserve">. Management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control of </w:t>
            </w:r>
            <w:proofErr w:type="spellStart"/>
            <w:r w:rsidRPr="00DA2E74">
              <w:rPr>
                <w:noProof w:val="0"/>
                <w:sz w:val="20"/>
                <w:szCs w:val="20"/>
                <w:lang w:val="ro-MD" w:eastAsia="ru-MD"/>
              </w:rPr>
              <w:t>all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electro</w:t>
            </w:r>
            <w:proofErr w:type="spellEnd"/>
            <w:r w:rsidRPr="00DA2E74">
              <w:rPr>
                <w:noProof w:val="0"/>
                <w:sz w:val="20"/>
                <w:szCs w:val="20"/>
                <w:lang w:val="ro-MD" w:eastAsia="ru-MD"/>
              </w:rPr>
              <w:t xml:space="preserve">-optic module </w:t>
            </w:r>
            <w:proofErr w:type="spellStart"/>
            <w:r w:rsidRPr="00DA2E74">
              <w:rPr>
                <w:noProof w:val="0"/>
                <w:sz w:val="20"/>
                <w:szCs w:val="20"/>
                <w:lang w:val="ro-MD" w:eastAsia="ru-MD"/>
              </w:rPr>
              <w:t>systems</w:t>
            </w:r>
            <w:proofErr w:type="spellEnd"/>
            <w:r w:rsidRPr="00DA2E74">
              <w:rPr>
                <w:noProof w:val="0"/>
                <w:sz w:val="20"/>
                <w:szCs w:val="20"/>
                <w:lang w:val="ro-MD" w:eastAsia="ru-MD"/>
              </w:rPr>
              <w:t xml:space="preserve"> as </w:t>
            </w:r>
            <w:proofErr w:type="spellStart"/>
            <w:r w:rsidRPr="00DA2E74">
              <w:rPr>
                <w:noProof w:val="0"/>
                <w:sz w:val="20"/>
                <w:szCs w:val="20"/>
                <w:lang w:val="ro-MD" w:eastAsia="ru-MD"/>
              </w:rPr>
              <w:t>well</w:t>
            </w:r>
            <w:proofErr w:type="spellEnd"/>
            <w:r w:rsidRPr="00DA2E74">
              <w:rPr>
                <w:noProof w:val="0"/>
                <w:sz w:val="20"/>
                <w:szCs w:val="20"/>
                <w:lang w:val="ro-MD" w:eastAsia="ru-MD"/>
              </w:rPr>
              <w:t xml:space="preserve"> as </w:t>
            </w:r>
            <w:proofErr w:type="spellStart"/>
            <w:r w:rsidRPr="00DA2E74">
              <w:rPr>
                <w:noProof w:val="0"/>
                <w:sz w:val="20"/>
                <w:szCs w:val="20"/>
                <w:lang w:val="ro-MD" w:eastAsia="ru-MD"/>
              </w:rPr>
              <w:t>other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existing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modules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devices</w:t>
            </w:r>
            <w:proofErr w:type="spellEnd"/>
            <w:r w:rsidRPr="00DA2E74">
              <w:rPr>
                <w:noProof w:val="0"/>
                <w:sz w:val="20"/>
                <w:szCs w:val="20"/>
                <w:lang w:val="ro-MD" w:eastAsia="ru-MD"/>
              </w:rPr>
              <w:t xml:space="preserve">, pan / </w:t>
            </w:r>
            <w:proofErr w:type="spellStart"/>
            <w:r w:rsidRPr="00DA2E74">
              <w:rPr>
                <w:noProof w:val="0"/>
                <w:sz w:val="20"/>
                <w:szCs w:val="20"/>
                <w:lang w:val="ro-MD" w:eastAsia="ru-MD"/>
              </w:rPr>
              <w:t>tilt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lift / </w:t>
            </w:r>
            <w:proofErr w:type="spellStart"/>
            <w:r w:rsidRPr="00DA2E74">
              <w:rPr>
                <w:noProof w:val="0"/>
                <w:sz w:val="20"/>
                <w:szCs w:val="20"/>
                <w:lang w:val="ro-MD" w:eastAsia="ru-MD"/>
              </w:rPr>
              <w:t>lower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mechanisms</w:t>
            </w:r>
            <w:proofErr w:type="spellEnd"/>
            <w:r w:rsidRPr="00DA2E74">
              <w:rPr>
                <w:noProof w:val="0"/>
                <w:sz w:val="20"/>
                <w:szCs w:val="20"/>
                <w:lang w:val="ro-MD" w:eastAsia="ru-MD"/>
              </w:rPr>
              <w:t xml:space="preserve"> are </w:t>
            </w:r>
            <w:proofErr w:type="spellStart"/>
            <w:r w:rsidRPr="00DA2E74">
              <w:rPr>
                <w:noProof w:val="0"/>
                <w:sz w:val="20"/>
                <w:szCs w:val="20"/>
                <w:lang w:val="ro-MD" w:eastAsia="ru-MD"/>
              </w:rPr>
              <w:t>organized</w:t>
            </w:r>
            <w:proofErr w:type="spellEnd"/>
            <w:r w:rsidRPr="00DA2E74">
              <w:rPr>
                <w:noProof w:val="0"/>
                <w:sz w:val="20"/>
                <w:szCs w:val="20"/>
                <w:lang w:val="ro-MD" w:eastAsia="ru-MD"/>
              </w:rPr>
              <w:t xml:space="preserve"> at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operator's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workstation</w:t>
            </w:r>
            <w:proofErr w:type="spellEnd"/>
            <w:r w:rsidRPr="00DA2E74">
              <w:rPr>
                <w:noProof w:val="0"/>
                <w:sz w:val="20"/>
                <w:szCs w:val="20"/>
                <w:lang w:val="ro-MD" w:eastAsia="ru-MD"/>
              </w:rPr>
              <w:t xml:space="preserve"> (console). It must </w:t>
            </w:r>
            <w:proofErr w:type="spellStart"/>
            <w:r w:rsidRPr="00DA2E74">
              <w:rPr>
                <w:noProof w:val="0"/>
                <w:sz w:val="20"/>
                <w:szCs w:val="20"/>
                <w:lang w:val="ro-MD" w:eastAsia="ru-MD"/>
              </w:rPr>
              <w:t>be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implemented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with</w:t>
            </w:r>
            <w:proofErr w:type="spellEnd"/>
            <w:r w:rsidRPr="00DA2E74">
              <w:rPr>
                <w:noProof w:val="0"/>
                <w:sz w:val="20"/>
                <w:szCs w:val="20"/>
                <w:lang w:val="ro-MD" w:eastAsia="ru-MD"/>
              </w:rPr>
              <w:t xml:space="preserve"> a software </w:t>
            </w:r>
            <w:proofErr w:type="spellStart"/>
            <w:r w:rsidRPr="00DA2E74">
              <w:rPr>
                <w:noProof w:val="0"/>
                <w:sz w:val="20"/>
                <w:szCs w:val="20"/>
                <w:lang w:val="ro-MD" w:eastAsia="ru-MD"/>
              </w:rPr>
              <w:t>package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based</w:t>
            </w:r>
            <w:proofErr w:type="spellEnd"/>
            <w:r w:rsidRPr="00DA2E74">
              <w:rPr>
                <w:noProof w:val="0"/>
                <w:sz w:val="20"/>
                <w:szCs w:val="20"/>
                <w:lang w:val="ro-MD" w:eastAsia="ru-MD"/>
              </w:rPr>
              <w:t xml:space="preserve"> on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Windows </w:t>
            </w: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system</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that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provides</w:t>
            </w:r>
            <w:proofErr w:type="spellEnd"/>
            <w:r w:rsidRPr="00DA2E74">
              <w:rPr>
                <w:noProof w:val="0"/>
                <w:sz w:val="20"/>
                <w:szCs w:val="20"/>
                <w:lang w:val="ro-MD" w:eastAsia="ru-MD"/>
              </w:rPr>
              <w:t xml:space="preserve"> a </w:t>
            </w:r>
            <w:proofErr w:type="spellStart"/>
            <w:r w:rsidRPr="00DA2E74">
              <w:rPr>
                <w:noProof w:val="0"/>
                <w:sz w:val="20"/>
                <w:szCs w:val="20"/>
                <w:lang w:val="ro-MD" w:eastAsia="ru-MD"/>
              </w:rPr>
              <w:t>stable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logical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framework</w:t>
            </w:r>
            <w:proofErr w:type="spellEnd"/>
            <w:r w:rsidRPr="00DA2E74">
              <w:rPr>
                <w:noProof w:val="0"/>
                <w:sz w:val="20"/>
                <w:szCs w:val="20"/>
                <w:lang w:val="ro-MD" w:eastAsia="ru-MD"/>
              </w:rPr>
              <w:t xml:space="preserve">. The software </w:t>
            </w:r>
            <w:proofErr w:type="spellStart"/>
            <w:r w:rsidRPr="00DA2E74">
              <w:rPr>
                <w:noProof w:val="0"/>
                <w:sz w:val="20"/>
                <w:szCs w:val="20"/>
                <w:lang w:val="ro-MD" w:eastAsia="ru-MD"/>
              </w:rPr>
              <w:t>package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is</w:t>
            </w:r>
            <w:proofErr w:type="spellEnd"/>
            <w:r w:rsidRPr="00DA2E74">
              <w:rPr>
                <w:noProof w:val="0"/>
                <w:sz w:val="20"/>
                <w:szCs w:val="20"/>
                <w:lang w:val="ro-MD" w:eastAsia="ru-MD"/>
              </w:rPr>
              <w:t xml:space="preserve"> modular in </w:t>
            </w:r>
            <w:proofErr w:type="spellStart"/>
            <w:r w:rsidRPr="00DA2E74">
              <w:rPr>
                <w:noProof w:val="0"/>
                <w:sz w:val="20"/>
                <w:szCs w:val="20"/>
                <w:lang w:val="ro-MD" w:eastAsia="ru-MD"/>
              </w:rPr>
              <w:t>nature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fully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designed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provide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user-friendly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controls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interface</w:t>
            </w:r>
            <w:proofErr w:type="spellEnd"/>
            <w:r w:rsidRPr="00DA2E74">
              <w:rPr>
                <w:noProof w:val="0"/>
                <w:sz w:val="20"/>
                <w:szCs w:val="20"/>
                <w:lang w:val="ro-MD" w:eastAsia="ru-MD"/>
              </w:rPr>
              <w:t xml:space="preserve">). Operator </w:t>
            </w:r>
            <w:proofErr w:type="spellStart"/>
            <w:r w:rsidRPr="00DA2E74">
              <w:rPr>
                <w:noProof w:val="0"/>
                <w:sz w:val="20"/>
                <w:szCs w:val="20"/>
                <w:lang w:val="ro-MD" w:eastAsia="ru-MD"/>
              </w:rPr>
              <w:t>workstation</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provides</w:t>
            </w:r>
            <w:proofErr w:type="spellEnd"/>
            <w:r w:rsidRPr="00DA2E74">
              <w:rPr>
                <w:noProof w:val="0"/>
                <w:sz w:val="20"/>
                <w:szCs w:val="20"/>
                <w:lang w:val="ro-MD" w:eastAsia="ru-MD"/>
              </w:rPr>
              <w:t xml:space="preserve"> comprehensive control, monitoring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information</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visualization</w:t>
            </w:r>
            <w:proofErr w:type="spellEnd"/>
            <w:r w:rsidRPr="00DA2E74">
              <w:rPr>
                <w:noProof w:val="0"/>
                <w:sz w:val="20"/>
                <w:szCs w:val="20"/>
                <w:lang w:val="ro-MD" w:eastAsia="ru-MD"/>
              </w:rPr>
              <w:t xml:space="preserve"> of IR, DC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other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installed</w:t>
            </w:r>
            <w:proofErr w:type="spellEnd"/>
            <w:r w:rsidRPr="00DA2E74">
              <w:rPr>
                <w:noProof w:val="0"/>
                <w:sz w:val="20"/>
                <w:szCs w:val="20"/>
                <w:lang w:val="ro-MD" w:eastAsia="ru-MD"/>
              </w:rPr>
              <w:t xml:space="preserve"> individual </w:t>
            </w:r>
            <w:proofErr w:type="spellStart"/>
            <w:r w:rsidRPr="00DA2E74">
              <w:rPr>
                <w:noProof w:val="0"/>
                <w:sz w:val="20"/>
                <w:szCs w:val="20"/>
                <w:lang w:val="ro-MD" w:eastAsia="ru-MD"/>
              </w:rPr>
              <w:t>subcomponents</w:t>
            </w:r>
            <w:proofErr w:type="spellEnd"/>
            <w:r w:rsidRPr="00DA2E74">
              <w:rPr>
                <w:noProof w:val="0"/>
                <w:sz w:val="20"/>
                <w:szCs w:val="20"/>
                <w:lang w:val="ro-MD" w:eastAsia="ru-MD"/>
              </w:rPr>
              <w:t>.</w:t>
            </w:r>
          </w:p>
        </w:tc>
      </w:tr>
      <w:tr w:rsidR="00DA2E74" w:rsidRPr="00DA2E74" w14:paraId="36C39794" w14:textId="77777777" w:rsidTr="00DA2E74">
        <w:trPr>
          <w:trHeight w:hRule="exact" w:val="564"/>
        </w:trPr>
        <w:tc>
          <w:tcPr>
            <w:tcW w:w="4075" w:type="dxa"/>
            <w:gridSpan w:val="2"/>
            <w:tcBorders>
              <w:top w:val="single" w:sz="4" w:space="0" w:color="auto"/>
              <w:left w:val="single" w:sz="4" w:space="0" w:color="auto"/>
              <w:bottom w:val="single" w:sz="4" w:space="0" w:color="auto"/>
            </w:tcBorders>
          </w:tcPr>
          <w:p w14:paraId="68F6F6E2"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Keyboard</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656A36C2"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programmable keyboard shortcuts for basic and advance functions.</w:t>
            </w:r>
          </w:p>
        </w:tc>
      </w:tr>
      <w:tr w:rsidR="00DA2E74" w:rsidRPr="00DA2E74" w14:paraId="4094AB12" w14:textId="77777777" w:rsidTr="00DA2E74">
        <w:trPr>
          <w:trHeight w:hRule="exact" w:val="852"/>
        </w:trPr>
        <w:tc>
          <w:tcPr>
            <w:tcW w:w="4075" w:type="dxa"/>
            <w:gridSpan w:val="2"/>
            <w:tcBorders>
              <w:top w:val="single" w:sz="4" w:space="0" w:color="auto"/>
              <w:left w:val="single" w:sz="4" w:space="0" w:color="auto"/>
              <w:bottom w:val="single" w:sz="4" w:space="0" w:color="auto"/>
            </w:tcBorders>
          </w:tcPr>
          <w:p w14:paraId="089AE036"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Mouse</w:t>
            </w:r>
          </w:p>
        </w:tc>
        <w:tc>
          <w:tcPr>
            <w:tcW w:w="5975" w:type="dxa"/>
            <w:gridSpan w:val="2"/>
            <w:tcBorders>
              <w:top w:val="single" w:sz="4" w:space="0" w:color="auto"/>
              <w:left w:val="single" w:sz="4" w:space="0" w:color="auto"/>
              <w:bottom w:val="single" w:sz="4" w:space="0" w:color="auto"/>
              <w:right w:val="single" w:sz="4" w:space="0" w:color="auto"/>
            </w:tcBorders>
          </w:tcPr>
          <w:p w14:paraId="38982A1F" w14:textId="77777777" w:rsidR="00DA2E74" w:rsidRPr="00DA2E74" w:rsidRDefault="00DA2E74" w:rsidP="00DA2E74">
            <w:pPr>
              <w:widowControl w:val="0"/>
              <w:tabs>
                <w:tab w:val="left" w:pos="2214"/>
              </w:tabs>
              <w:jc w:val="both"/>
              <w:rPr>
                <w:noProof w:val="0"/>
                <w:sz w:val="20"/>
                <w:szCs w:val="20"/>
                <w:lang w:val="ro-MD" w:eastAsia="ru-MD"/>
              </w:rPr>
            </w:pPr>
            <w:r w:rsidRPr="00DA2E74">
              <w:rPr>
                <w:noProof w:val="0"/>
                <w:sz w:val="20"/>
                <w:szCs w:val="20"/>
                <w:lang w:val="en-US" w:eastAsia="ru-MD"/>
              </w:rPr>
              <w:t>There shall be full mouse control operations that help the operator with control, navigation, tracking and data input.</w:t>
            </w:r>
          </w:p>
        </w:tc>
      </w:tr>
      <w:tr w:rsidR="00DA2E74" w:rsidRPr="00DA2E74" w14:paraId="66BB357E" w14:textId="77777777" w:rsidTr="00DA2E74">
        <w:trPr>
          <w:trHeight w:hRule="exact" w:val="863"/>
        </w:trPr>
        <w:tc>
          <w:tcPr>
            <w:tcW w:w="4075" w:type="dxa"/>
            <w:gridSpan w:val="2"/>
            <w:tcBorders>
              <w:top w:val="single" w:sz="4" w:space="0" w:color="auto"/>
              <w:left w:val="single" w:sz="4" w:space="0" w:color="auto"/>
              <w:bottom w:val="single" w:sz="4" w:space="0" w:color="auto"/>
            </w:tcBorders>
          </w:tcPr>
          <w:p w14:paraId="2273BA24"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Joystick</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4CB8C06F" w14:textId="77777777" w:rsidR="00DA2E74" w:rsidRPr="00DA2E74" w:rsidRDefault="00DA2E74" w:rsidP="00DA2E74">
            <w:pPr>
              <w:widowControl w:val="0"/>
              <w:tabs>
                <w:tab w:val="left" w:pos="1075"/>
              </w:tabs>
              <w:jc w:val="both"/>
              <w:rPr>
                <w:noProof w:val="0"/>
                <w:sz w:val="20"/>
                <w:szCs w:val="20"/>
                <w:lang w:val="ro-MD" w:eastAsia="ru-MD"/>
              </w:rPr>
            </w:pPr>
            <w:r w:rsidRPr="00DA2E74">
              <w:rPr>
                <w:noProof w:val="0"/>
                <w:sz w:val="20"/>
                <w:szCs w:val="20"/>
                <w:lang w:val="en-US" w:eastAsia="ru-MD"/>
              </w:rPr>
              <w:t>There shall be full joystick control XYZ (Rotation) and programmable buttons for basic and advance functions.</w:t>
            </w:r>
          </w:p>
        </w:tc>
      </w:tr>
      <w:tr w:rsidR="00DA2E74" w:rsidRPr="00DA2E74" w14:paraId="44993A9A" w14:textId="77777777" w:rsidTr="00DA2E74">
        <w:trPr>
          <w:trHeight w:hRule="exact" w:val="1121"/>
        </w:trPr>
        <w:tc>
          <w:tcPr>
            <w:tcW w:w="4075" w:type="dxa"/>
            <w:gridSpan w:val="2"/>
            <w:tcBorders>
              <w:top w:val="single" w:sz="4" w:space="0" w:color="auto"/>
              <w:left w:val="single" w:sz="4" w:space="0" w:color="auto"/>
              <w:bottom w:val="single" w:sz="4" w:space="0" w:color="auto"/>
            </w:tcBorders>
          </w:tcPr>
          <w:p w14:paraId="37001471"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Cartography</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191CFB96"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Cartography or electronic map with overlaid information and at minimum:</w:t>
            </w:r>
          </w:p>
          <w:p w14:paraId="07EC5661"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 camera position, orientation and information,</w:t>
            </w:r>
          </w:p>
          <w:p w14:paraId="10BA7326"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 target position, orientation and information,</w:t>
            </w:r>
          </w:p>
          <w:p w14:paraId="5BE03D36"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 cursor information about coordinates and elevation.</w:t>
            </w:r>
          </w:p>
        </w:tc>
      </w:tr>
      <w:tr w:rsidR="00DA2E74" w:rsidRPr="00DA2E74" w14:paraId="1B278EE0" w14:textId="77777777" w:rsidTr="00DA2E74">
        <w:trPr>
          <w:trHeight w:hRule="exact" w:val="997"/>
        </w:trPr>
        <w:tc>
          <w:tcPr>
            <w:tcW w:w="4075" w:type="dxa"/>
            <w:gridSpan w:val="2"/>
            <w:tcBorders>
              <w:top w:val="single" w:sz="4" w:space="0" w:color="auto"/>
              <w:left w:val="single" w:sz="4" w:space="0" w:color="auto"/>
              <w:bottom w:val="single" w:sz="4" w:space="0" w:color="auto"/>
            </w:tcBorders>
          </w:tcPr>
          <w:p w14:paraId="4569F4B2"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Maps</w:t>
            </w:r>
          </w:p>
        </w:tc>
        <w:tc>
          <w:tcPr>
            <w:tcW w:w="5975" w:type="dxa"/>
            <w:gridSpan w:val="2"/>
            <w:tcBorders>
              <w:top w:val="single" w:sz="4" w:space="0" w:color="auto"/>
              <w:left w:val="single" w:sz="4" w:space="0" w:color="auto"/>
              <w:bottom w:val="single" w:sz="4" w:space="0" w:color="auto"/>
              <w:right w:val="single" w:sz="4" w:space="0" w:color="auto"/>
            </w:tcBorders>
          </w:tcPr>
          <w:p w14:paraId="0CDD26D6"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raster, vector and ENC map support available. With the option of updating and expansion of map database. Maps shall be stored locally on the computer or on the proprietary localized server.</w:t>
            </w:r>
          </w:p>
        </w:tc>
      </w:tr>
      <w:tr w:rsidR="00DA2E74" w:rsidRPr="00DA2E74" w14:paraId="00D4AFF0" w14:textId="77777777" w:rsidTr="00DA2E74">
        <w:trPr>
          <w:trHeight w:hRule="exact" w:val="429"/>
        </w:trPr>
        <w:tc>
          <w:tcPr>
            <w:tcW w:w="4075" w:type="dxa"/>
            <w:gridSpan w:val="2"/>
            <w:tcBorders>
              <w:top w:val="single" w:sz="4" w:space="0" w:color="auto"/>
              <w:left w:val="single" w:sz="4" w:space="0" w:color="auto"/>
              <w:bottom w:val="single" w:sz="4" w:space="0" w:color="auto"/>
            </w:tcBorders>
          </w:tcPr>
          <w:p w14:paraId="57A0E484"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Raster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526B7E2F"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raster maps for the map server.</w:t>
            </w:r>
          </w:p>
        </w:tc>
      </w:tr>
      <w:tr w:rsidR="00DA2E74" w:rsidRPr="00DA2E74" w14:paraId="33B26B4C" w14:textId="77777777" w:rsidTr="00DA2E74">
        <w:trPr>
          <w:trHeight w:hRule="exact" w:val="562"/>
        </w:trPr>
        <w:tc>
          <w:tcPr>
            <w:tcW w:w="4075" w:type="dxa"/>
            <w:gridSpan w:val="2"/>
            <w:tcBorders>
              <w:top w:val="single" w:sz="4" w:space="0" w:color="auto"/>
              <w:left w:val="single" w:sz="4" w:space="0" w:color="auto"/>
              <w:bottom w:val="single" w:sz="4" w:space="0" w:color="auto"/>
            </w:tcBorders>
          </w:tcPr>
          <w:p w14:paraId="7A6E3C03"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Vector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72013746"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 xml:space="preserve">There shall be support for standard vector maps either directly or through </w:t>
            </w:r>
            <w:proofErr w:type="spellStart"/>
            <w:r w:rsidRPr="00DA2E74">
              <w:rPr>
                <w:noProof w:val="0"/>
                <w:sz w:val="20"/>
                <w:szCs w:val="20"/>
                <w:lang w:val="en-US" w:eastAsia="ru-MD"/>
              </w:rPr>
              <w:t>Geoserver</w:t>
            </w:r>
            <w:proofErr w:type="spellEnd"/>
            <w:r w:rsidRPr="00DA2E74">
              <w:rPr>
                <w:noProof w:val="0"/>
                <w:sz w:val="20"/>
                <w:szCs w:val="20"/>
                <w:lang w:val="en-US" w:eastAsia="ru-MD"/>
              </w:rPr>
              <w:t xml:space="preserve"> (or similar) server application.</w:t>
            </w:r>
          </w:p>
        </w:tc>
      </w:tr>
      <w:tr w:rsidR="00DA2E74" w:rsidRPr="00DA2E74" w14:paraId="6FA4CC8F" w14:textId="77777777" w:rsidTr="00DA2E74">
        <w:trPr>
          <w:trHeight w:hRule="exact" w:val="838"/>
        </w:trPr>
        <w:tc>
          <w:tcPr>
            <w:tcW w:w="4075" w:type="dxa"/>
            <w:gridSpan w:val="2"/>
            <w:tcBorders>
              <w:top w:val="single" w:sz="4" w:space="0" w:color="auto"/>
              <w:left w:val="single" w:sz="4" w:space="0" w:color="auto"/>
              <w:bottom w:val="single" w:sz="4" w:space="0" w:color="auto"/>
            </w:tcBorders>
          </w:tcPr>
          <w:p w14:paraId="5ECB079E"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GeoServer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2DF01D67"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 xml:space="preserve">There shall be </w:t>
            </w:r>
            <w:proofErr w:type="spellStart"/>
            <w:r w:rsidRPr="00DA2E74">
              <w:rPr>
                <w:noProof w:val="0"/>
                <w:sz w:val="20"/>
                <w:szCs w:val="20"/>
                <w:lang w:val="en-US" w:eastAsia="ru-MD"/>
              </w:rPr>
              <w:t>Geoserver</w:t>
            </w:r>
            <w:proofErr w:type="spellEnd"/>
            <w:r w:rsidRPr="00DA2E74">
              <w:rPr>
                <w:noProof w:val="0"/>
                <w:sz w:val="20"/>
                <w:szCs w:val="20"/>
                <w:lang w:val="en-US" w:eastAsia="ru-MD"/>
              </w:rPr>
              <w:t xml:space="preserve"> (or similar) WMS and WMTS support.</w:t>
            </w:r>
          </w:p>
        </w:tc>
      </w:tr>
      <w:tr w:rsidR="00DA2E74" w:rsidRPr="00DA2E74" w14:paraId="326CD739" w14:textId="77777777" w:rsidTr="00DA2E74">
        <w:trPr>
          <w:trHeight w:hRule="exact" w:val="1150"/>
        </w:trPr>
        <w:tc>
          <w:tcPr>
            <w:tcW w:w="4075" w:type="dxa"/>
            <w:gridSpan w:val="2"/>
            <w:tcBorders>
              <w:top w:val="single" w:sz="4" w:space="0" w:color="auto"/>
              <w:left w:val="single" w:sz="4" w:space="0" w:color="auto"/>
              <w:bottom w:val="single" w:sz="4" w:space="0" w:color="auto"/>
            </w:tcBorders>
          </w:tcPr>
          <w:p w14:paraId="2048897B"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ENC (S57, S63)</w:t>
            </w:r>
          </w:p>
        </w:tc>
        <w:tc>
          <w:tcPr>
            <w:tcW w:w="5975" w:type="dxa"/>
            <w:gridSpan w:val="2"/>
            <w:tcBorders>
              <w:top w:val="single" w:sz="4" w:space="0" w:color="auto"/>
              <w:left w:val="single" w:sz="4" w:space="0" w:color="auto"/>
              <w:bottom w:val="single" w:sz="4" w:space="0" w:color="auto"/>
              <w:right w:val="single" w:sz="4" w:space="0" w:color="auto"/>
            </w:tcBorders>
          </w:tcPr>
          <w:p w14:paraId="19CEED28" w14:textId="77777777" w:rsidR="00DA2E74" w:rsidRPr="00DA2E74" w:rsidRDefault="00DA2E74" w:rsidP="00DA2E74">
            <w:pPr>
              <w:widowControl w:val="0"/>
              <w:tabs>
                <w:tab w:val="left" w:pos="1247"/>
              </w:tabs>
              <w:jc w:val="both"/>
              <w:rPr>
                <w:noProof w:val="0"/>
                <w:sz w:val="20"/>
                <w:szCs w:val="20"/>
                <w:lang w:val="ro-MD" w:eastAsia="ru-MD"/>
              </w:rPr>
            </w:pPr>
            <w:r w:rsidRPr="00DA2E74">
              <w:rPr>
                <w:noProof w:val="0"/>
                <w:sz w:val="20"/>
                <w:szCs w:val="20"/>
                <w:lang w:val="en-US" w:eastAsia="ru-MD"/>
              </w:rPr>
              <w:t>There shall be ENC support for global navigation charts type minimum S57 and S63. This map type shall allow visibility toggle for map elements provided by the ENC. ENC shall be overlaid on top of standard Raster maps to provide full availability of maps on sea and land.</w:t>
            </w:r>
          </w:p>
        </w:tc>
      </w:tr>
      <w:tr w:rsidR="00DA2E74" w:rsidRPr="00DA2E74" w14:paraId="5523D3B0" w14:textId="77777777" w:rsidTr="00DA2E74">
        <w:trPr>
          <w:trHeight w:hRule="exact" w:val="854"/>
        </w:trPr>
        <w:tc>
          <w:tcPr>
            <w:tcW w:w="4075" w:type="dxa"/>
            <w:gridSpan w:val="2"/>
            <w:tcBorders>
              <w:top w:val="single" w:sz="4" w:space="0" w:color="auto"/>
              <w:left w:val="single" w:sz="4" w:space="0" w:color="auto"/>
              <w:bottom w:val="single" w:sz="4" w:space="0" w:color="auto"/>
            </w:tcBorders>
          </w:tcPr>
          <w:p w14:paraId="14896852"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Elevation</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7673D79F"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elevation information available. Elevation information shall be displayed for the cursor position. Elevation information shall provide slew to cue information for tilt control of the cameras (if the targets lack that information).</w:t>
            </w:r>
          </w:p>
        </w:tc>
      </w:tr>
      <w:tr w:rsidR="00DA2E74" w:rsidRPr="00DA2E74" w14:paraId="59EB3E82" w14:textId="77777777" w:rsidTr="00DA2E74">
        <w:trPr>
          <w:trHeight w:hRule="exact" w:val="426"/>
        </w:trPr>
        <w:tc>
          <w:tcPr>
            <w:tcW w:w="4095" w:type="dxa"/>
            <w:gridSpan w:val="3"/>
            <w:tcBorders>
              <w:top w:val="single" w:sz="4" w:space="0" w:color="auto"/>
              <w:left w:val="single" w:sz="4" w:space="0" w:color="auto"/>
              <w:bottom w:val="single" w:sz="4" w:space="0" w:color="auto"/>
            </w:tcBorders>
          </w:tcPr>
          <w:p w14:paraId="5A7CFA8D"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Navigation</w:t>
            </w:r>
            <w:proofErr w:type="spellEnd"/>
          </w:p>
        </w:tc>
        <w:tc>
          <w:tcPr>
            <w:tcW w:w="5955" w:type="dxa"/>
            <w:tcBorders>
              <w:top w:val="single" w:sz="4" w:space="0" w:color="auto"/>
              <w:left w:val="single" w:sz="4" w:space="0" w:color="auto"/>
              <w:bottom w:val="single" w:sz="4" w:space="0" w:color="auto"/>
              <w:right w:val="single" w:sz="4" w:space="0" w:color="auto"/>
            </w:tcBorders>
          </w:tcPr>
          <w:p w14:paraId="07A4D77B"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Basic map navigation shall be done with means of mouse or touch controls.</w:t>
            </w:r>
          </w:p>
        </w:tc>
      </w:tr>
      <w:tr w:rsidR="00DA2E74" w:rsidRPr="00DA2E74" w14:paraId="6FB6190C" w14:textId="77777777" w:rsidTr="00DA2E74">
        <w:trPr>
          <w:trHeight w:hRule="exact" w:val="844"/>
        </w:trPr>
        <w:tc>
          <w:tcPr>
            <w:tcW w:w="4095" w:type="dxa"/>
            <w:gridSpan w:val="3"/>
            <w:tcBorders>
              <w:top w:val="single" w:sz="4" w:space="0" w:color="auto"/>
              <w:left w:val="single" w:sz="4" w:space="0" w:color="auto"/>
              <w:bottom w:val="single" w:sz="4" w:space="0" w:color="auto"/>
            </w:tcBorders>
          </w:tcPr>
          <w:p w14:paraId="30C9DD3D"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Control (</w:t>
            </w:r>
            <w:proofErr w:type="spellStart"/>
            <w:r w:rsidRPr="00DA2E74">
              <w:rPr>
                <w:noProof w:val="0"/>
                <w:sz w:val="20"/>
                <w:szCs w:val="20"/>
                <w:lang w:val="ru-MD" w:eastAsia="ru-MD"/>
              </w:rPr>
              <w:t>map</w:t>
            </w:r>
            <w:proofErr w:type="spellEnd"/>
            <w:r w:rsidRPr="00DA2E74">
              <w:rPr>
                <w:noProof w:val="0"/>
                <w:sz w:val="20"/>
                <w:szCs w:val="20"/>
                <w:lang w:val="ru-MD" w:eastAsia="ru-MD"/>
              </w:rPr>
              <w:t>)</w:t>
            </w:r>
          </w:p>
        </w:tc>
        <w:tc>
          <w:tcPr>
            <w:tcW w:w="5955" w:type="dxa"/>
            <w:tcBorders>
              <w:top w:val="single" w:sz="4" w:space="0" w:color="auto"/>
              <w:left w:val="single" w:sz="4" w:space="0" w:color="auto"/>
              <w:bottom w:val="single" w:sz="4" w:space="0" w:color="auto"/>
              <w:right w:val="single" w:sz="4" w:space="0" w:color="auto"/>
            </w:tcBorders>
          </w:tcPr>
          <w:p w14:paraId="4B394919"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Basic map operations shall allow continuous zoom, translation and rotation of the map to any angle and position deemed needed by the operator. There shall be quick return options to north up if needed by the operator.</w:t>
            </w:r>
          </w:p>
        </w:tc>
      </w:tr>
      <w:tr w:rsidR="00DA2E74" w:rsidRPr="00DA2E74" w14:paraId="2F42B3E7" w14:textId="77777777" w:rsidTr="00DA2E74">
        <w:trPr>
          <w:trHeight w:hRule="exact" w:val="559"/>
        </w:trPr>
        <w:tc>
          <w:tcPr>
            <w:tcW w:w="4095" w:type="dxa"/>
            <w:gridSpan w:val="3"/>
            <w:tcBorders>
              <w:top w:val="single" w:sz="4" w:space="0" w:color="auto"/>
              <w:left w:val="single" w:sz="4" w:space="0" w:color="auto"/>
              <w:bottom w:val="single" w:sz="4" w:space="0" w:color="auto"/>
            </w:tcBorders>
          </w:tcPr>
          <w:p w14:paraId="37EBE0D0"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Drawing</w:t>
            </w:r>
            <w:proofErr w:type="spellEnd"/>
          </w:p>
        </w:tc>
        <w:tc>
          <w:tcPr>
            <w:tcW w:w="5955" w:type="dxa"/>
            <w:tcBorders>
              <w:top w:val="single" w:sz="4" w:space="0" w:color="auto"/>
              <w:left w:val="single" w:sz="4" w:space="0" w:color="auto"/>
              <w:bottom w:val="single" w:sz="4" w:space="0" w:color="auto"/>
              <w:right w:val="single" w:sz="4" w:space="0" w:color="auto"/>
            </w:tcBorders>
          </w:tcPr>
          <w:p w14:paraId="6F1C645A"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drawing capabilities included, such as Zones, Lines and text to facilitate mission planning and map management for the operator.</w:t>
            </w:r>
          </w:p>
        </w:tc>
      </w:tr>
      <w:tr w:rsidR="00DA2E74" w:rsidRPr="00DA2E74" w14:paraId="6EE3C19F" w14:textId="77777777" w:rsidTr="00DA2E74">
        <w:trPr>
          <w:trHeight w:hRule="exact" w:val="1701"/>
        </w:trPr>
        <w:tc>
          <w:tcPr>
            <w:tcW w:w="4095" w:type="dxa"/>
            <w:gridSpan w:val="3"/>
            <w:tcBorders>
              <w:top w:val="single" w:sz="4" w:space="0" w:color="auto"/>
              <w:left w:val="single" w:sz="4" w:space="0" w:color="auto"/>
              <w:bottom w:val="single" w:sz="4" w:space="0" w:color="auto"/>
            </w:tcBorders>
          </w:tcPr>
          <w:p w14:paraId="2CFC6B47"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Zones</w:t>
            </w:r>
            <w:proofErr w:type="spellEnd"/>
          </w:p>
        </w:tc>
        <w:tc>
          <w:tcPr>
            <w:tcW w:w="5955" w:type="dxa"/>
            <w:tcBorders>
              <w:top w:val="single" w:sz="4" w:space="0" w:color="auto"/>
              <w:left w:val="single" w:sz="4" w:space="0" w:color="auto"/>
              <w:bottom w:val="single" w:sz="4" w:space="0" w:color="auto"/>
              <w:right w:val="single" w:sz="4" w:space="0" w:color="auto"/>
            </w:tcBorders>
          </w:tcPr>
          <w:p w14:paraId="6AAC4BC5"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Zones drawn shall be defined by type and behavior. Such as Alarm zones that are triggered by incoming targets. This incoming target shall trigger at minimum alarm, automatic slewing of the electro optics and data recording of the map action at that time. There shall be Inactive zones that do not trigger alarms that can be drawn on top of alarm zones to define internal passive areas. There shall be zones that do not display targets at all. The zones shall be drawn in layers and the type of zones shall define the behavior of the automatic actions.</w:t>
            </w:r>
          </w:p>
        </w:tc>
      </w:tr>
      <w:tr w:rsidR="00DA2E74" w:rsidRPr="00DA2E74" w14:paraId="5233D2EE" w14:textId="77777777" w:rsidTr="00DA2E74">
        <w:trPr>
          <w:trHeight w:hRule="exact" w:val="577"/>
        </w:trPr>
        <w:tc>
          <w:tcPr>
            <w:tcW w:w="4095" w:type="dxa"/>
            <w:gridSpan w:val="3"/>
            <w:tcBorders>
              <w:top w:val="single" w:sz="4" w:space="0" w:color="auto"/>
              <w:left w:val="single" w:sz="4" w:space="0" w:color="auto"/>
              <w:bottom w:val="single" w:sz="4" w:space="0" w:color="auto"/>
            </w:tcBorders>
          </w:tcPr>
          <w:p w14:paraId="3287D0AC"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Measuring</w:t>
            </w:r>
            <w:proofErr w:type="spellEnd"/>
            <w:r w:rsidRPr="00DA2E74">
              <w:rPr>
                <w:noProof w:val="0"/>
                <w:sz w:val="20"/>
                <w:szCs w:val="20"/>
                <w:lang w:val="ru-MD" w:eastAsia="ru-MD"/>
              </w:rPr>
              <w:t xml:space="preserve"> Tools</w:t>
            </w:r>
          </w:p>
        </w:tc>
        <w:tc>
          <w:tcPr>
            <w:tcW w:w="5955" w:type="dxa"/>
            <w:tcBorders>
              <w:top w:val="single" w:sz="4" w:space="0" w:color="auto"/>
              <w:left w:val="single" w:sz="4" w:space="0" w:color="auto"/>
              <w:bottom w:val="single" w:sz="4" w:space="0" w:color="auto"/>
              <w:right w:val="single" w:sz="4" w:space="0" w:color="auto"/>
            </w:tcBorders>
          </w:tcPr>
          <w:p w14:paraId="1F5D1D25"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measure distances, angles and areas on the map by a selected measurement tool.</w:t>
            </w:r>
          </w:p>
        </w:tc>
      </w:tr>
      <w:tr w:rsidR="00DA2E74" w:rsidRPr="00DA2E74" w14:paraId="14E2C900" w14:textId="77777777" w:rsidTr="00DA2E74">
        <w:trPr>
          <w:trHeight w:hRule="exact" w:val="840"/>
        </w:trPr>
        <w:tc>
          <w:tcPr>
            <w:tcW w:w="4095" w:type="dxa"/>
            <w:gridSpan w:val="3"/>
            <w:tcBorders>
              <w:top w:val="single" w:sz="4" w:space="0" w:color="auto"/>
              <w:left w:val="single" w:sz="4" w:space="0" w:color="auto"/>
              <w:bottom w:val="single" w:sz="4" w:space="0" w:color="auto"/>
            </w:tcBorders>
          </w:tcPr>
          <w:p w14:paraId="292FE10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 xml:space="preserve">System </w:t>
            </w:r>
            <w:proofErr w:type="spellStart"/>
            <w:r w:rsidRPr="00DA2E74">
              <w:rPr>
                <w:noProof w:val="0"/>
                <w:sz w:val="20"/>
                <w:szCs w:val="20"/>
                <w:lang w:val="ru-MD" w:eastAsia="ru-MD"/>
              </w:rPr>
              <w:t>overview</w:t>
            </w:r>
            <w:proofErr w:type="spellEnd"/>
          </w:p>
        </w:tc>
        <w:tc>
          <w:tcPr>
            <w:tcW w:w="5955" w:type="dxa"/>
            <w:tcBorders>
              <w:top w:val="single" w:sz="4" w:space="0" w:color="auto"/>
              <w:left w:val="single" w:sz="4" w:space="0" w:color="auto"/>
              <w:bottom w:val="single" w:sz="4" w:space="0" w:color="auto"/>
              <w:right w:val="single" w:sz="4" w:space="0" w:color="auto"/>
            </w:tcBorders>
          </w:tcPr>
          <w:p w14:paraId="2CD8D151"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a tool that will show the current system state and all of the components involved that support state reporting. This tool will give insight into system health and possible maintenance needs.</w:t>
            </w:r>
          </w:p>
        </w:tc>
      </w:tr>
      <w:tr w:rsidR="00DA2E74" w:rsidRPr="00DA2E74" w14:paraId="1351D4E7" w14:textId="77777777" w:rsidTr="00DA2E74">
        <w:trPr>
          <w:trHeight w:hRule="exact" w:val="568"/>
        </w:trPr>
        <w:tc>
          <w:tcPr>
            <w:tcW w:w="4095" w:type="dxa"/>
            <w:gridSpan w:val="3"/>
            <w:tcBorders>
              <w:top w:val="single" w:sz="4" w:space="0" w:color="auto"/>
              <w:left w:val="single" w:sz="4" w:space="0" w:color="auto"/>
              <w:bottom w:val="single" w:sz="4" w:space="0" w:color="auto"/>
            </w:tcBorders>
          </w:tcPr>
          <w:p w14:paraId="5B45BDCB"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Cameras</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and</w:t>
            </w:r>
            <w:proofErr w:type="spellEnd"/>
            <w:r w:rsidRPr="00DA2E74">
              <w:rPr>
                <w:noProof w:val="0"/>
                <w:sz w:val="20"/>
                <w:szCs w:val="20"/>
                <w:lang w:val="ru-MD" w:eastAsia="ru-MD"/>
              </w:rPr>
              <w:t xml:space="preserve"> LRF</w:t>
            </w:r>
          </w:p>
        </w:tc>
        <w:tc>
          <w:tcPr>
            <w:tcW w:w="5955" w:type="dxa"/>
            <w:tcBorders>
              <w:top w:val="single" w:sz="4" w:space="0" w:color="auto"/>
              <w:left w:val="single" w:sz="4" w:space="0" w:color="auto"/>
              <w:bottom w:val="single" w:sz="4" w:space="0" w:color="auto"/>
              <w:right w:val="single" w:sz="4" w:space="0" w:color="auto"/>
            </w:tcBorders>
          </w:tcPr>
          <w:p w14:paraId="1D8F08D0"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fully and extensively control the cameras, LRF and other components of the EO.</w:t>
            </w:r>
          </w:p>
        </w:tc>
      </w:tr>
      <w:tr w:rsidR="00DA2E74" w:rsidRPr="00DA2E74" w14:paraId="01A9E450" w14:textId="77777777" w:rsidTr="00DA2E74">
        <w:trPr>
          <w:trHeight w:hRule="exact" w:val="860"/>
        </w:trPr>
        <w:tc>
          <w:tcPr>
            <w:tcW w:w="4095" w:type="dxa"/>
            <w:gridSpan w:val="3"/>
            <w:tcBorders>
              <w:top w:val="single" w:sz="4" w:space="0" w:color="auto"/>
              <w:left w:val="single" w:sz="4" w:space="0" w:color="auto"/>
              <w:bottom w:val="single" w:sz="4" w:space="0" w:color="auto"/>
            </w:tcBorders>
          </w:tcPr>
          <w:p w14:paraId="4561646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Control (EO)</w:t>
            </w:r>
          </w:p>
        </w:tc>
        <w:tc>
          <w:tcPr>
            <w:tcW w:w="5955" w:type="dxa"/>
            <w:tcBorders>
              <w:top w:val="single" w:sz="4" w:space="0" w:color="auto"/>
              <w:left w:val="single" w:sz="4" w:space="0" w:color="auto"/>
              <w:bottom w:val="single" w:sz="4" w:space="0" w:color="auto"/>
              <w:right w:val="single" w:sz="4" w:space="0" w:color="auto"/>
            </w:tcBorders>
          </w:tcPr>
          <w:p w14:paraId="4454BB80"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full elevation and azimuth control of the system. Full lens control and full camera control of the system, separated by basic and advance functionalities (depending on device).</w:t>
            </w:r>
          </w:p>
        </w:tc>
      </w:tr>
      <w:tr w:rsidR="00DA2E74" w:rsidRPr="00DA2E74" w14:paraId="52B88069" w14:textId="77777777" w:rsidTr="00DA2E74">
        <w:trPr>
          <w:trHeight w:hRule="exact" w:val="986"/>
        </w:trPr>
        <w:tc>
          <w:tcPr>
            <w:tcW w:w="4095" w:type="dxa"/>
            <w:gridSpan w:val="3"/>
            <w:tcBorders>
              <w:top w:val="single" w:sz="4" w:space="0" w:color="auto"/>
              <w:left w:val="single" w:sz="4" w:space="0" w:color="auto"/>
              <w:bottom w:val="single" w:sz="4" w:space="0" w:color="auto"/>
            </w:tcBorders>
          </w:tcPr>
          <w:p w14:paraId="6DA87720" w14:textId="77777777" w:rsidR="00DA2E74" w:rsidRPr="00DA2E74" w:rsidRDefault="00DA2E74" w:rsidP="00DA2E74">
            <w:pPr>
              <w:widowControl w:val="0"/>
              <w:jc w:val="center"/>
              <w:rPr>
                <w:noProof w:val="0"/>
                <w:sz w:val="20"/>
                <w:szCs w:val="20"/>
                <w:lang w:val="fr-FR" w:eastAsia="ru-MD" w:bidi="en-US"/>
              </w:rPr>
            </w:pPr>
            <w:r w:rsidRPr="00DA2E74">
              <w:rPr>
                <w:noProof w:val="0"/>
                <w:sz w:val="20"/>
                <w:szCs w:val="20"/>
                <w:lang w:val="ru-MD" w:eastAsia="ru-MD"/>
              </w:rPr>
              <w:t xml:space="preserve">Picture </w:t>
            </w:r>
            <w:proofErr w:type="spellStart"/>
            <w:r w:rsidRPr="00DA2E74">
              <w:rPr>
                <w:noProof w:val="0"/>
                <w:sz w:val="20"/>
                <w:szCs w:val="20"/>
                <w:lang w:val="ru-MD" w:eastAsia="ru-MD"/>
              </w:rPr>
              <w:t>in</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picture</w:t>
            </w:r>
            <w:proofErr w:type="spellEnd"/>
          </w:p>
        </w:tc>
        <w:tc>
          <w:tcPr>
            <w:tcW w:w="5955" w:type="dxa"/>
            <w:tcBorders>
              <w:top w:val="single" w:sz="4" w:space="0" w:color="auto"/>
              <w:left w:val="single" w:sz="4" w:space="0" w:color="auto"/>
              <w:bottom w:val="single" w:sz="4" w:space="0" w:color="auto"/>
              <w:right w:val="single" w:sz="4" w:space="0" w:color="auto"/>
            </w:tcBorders>
          </w:tcPr>
          <w:p w14:paraId="72EEEAF4"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While controlling the selected (primary) camera, which is in the full picture, there shall be the option to display the not-controlled (secondary) camera video in Picture in picture mode. This window should be resizable and movable over the desktop.</w:t>
            </w:r>
          </w:p>
        </w:tc>
      </w:tr>
      <w:tr w:rsidR="00DA2E74" w:rsidRPr="00DA2E74" w14:paraId="117A31D5" w14:textId="77777777" w:rsidTr="00DA2E74">
        <w:trPr>
          <w:trHeight w:hRule="exact" w:val="716"/>
        </w:trPr>
        <w:tc>
          <w:tcPr>
            <w:tcW w:w="4095" w:type="dxa"/>
            <w:gridSpan w:val="3"/>
            <w:tcBorders>
              <w:top w:val="single" w:sz="4" w:space="0" w:color="auto"/>
              <w:left w:val="single" w:sz="4" w:space="0" w:color="auto"/>
              <w:bottom w:val="single" w:sz="4" w:space="0" w:color="auto"/>
            </w:tcBorders>
          </w:tcPr>
          <w:p w14:paraId="0B231A0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 xml:space="preserve">Zoom </w:t>
            </w:r>
            <w:proofErr w:type="spellStart"/>
            <w:r w:rsidRPr="00DA2E74">
              <w:rPr>
                <w:noProof w:val="0"/>
                <w:sz w:val="20"/>
                <w:szCs w:val="20"/>
                <w:lang w:val="ru-MD" w:eastAsia="ru-MD"/>
              </w:rPr>
              <w:t>synchronization</w:t>
            </w:r>
            <w:proofErr w:type="spellEnd"/>
          </w:p>
        </w:tc>
        <w:tc>
          <w:tcPr>
            <w:tcW w:w="5955" w:type="dxa"/>
            <w:tcBorders>
              <w:top w:val="single" w:sz="4" w:space="0" w:color="auto"/>
              <w:left w:val="single" w:sz="4" w:space="0" w:color="auto"/>
              <w:bottom w:val="single" w:sz="4" w:space="0" w:color="auto"/>
              <w:right w:val="single" w:sz="4" w:space="0" w:color="auto"/>
            </w:tcBorders>
          </w:tcPr>
          <w:p w14:paraId="5CAA6F3C"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synchronize zooms between the cameras in such a manner that a secondary non-controlled camera is following the primary controlled camera.</w:t>
            </w:r>
          </w:p>
        </w:tc>
      </w:tr>
      <w:tr w:rsidR="00DA2E74" w:rsidRPr="00DA2E74" w14:paraId="23D67C40" w14:textId="77777777" w:rsidTr="00DA2E74">
        <w:trPr>
          <w:trHeight w:hRule="exact" w:val="847"/>
        </w:trPr>
        <w:tc>
          <w:tcPr>
            <w:tcW w:w="4095" w:type="dxa"/>
            <w:gridSpan w:val="3"/>
            <w:tcBorders>
              <w:top w:val="single" w:sz="4" w:space="0" w:color="auto"/>
              <w:left w:val="single" w:sz="4" w:space="0" w:color="auto"/>
              <w:bottom w:val="single" w:sz="4" w:space="0" w:color="auto"/>
            </w:tcBorders>
          </w:tcPr>
          <w:p w14:paraId="17D67479"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Secondary</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camera</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control</w:t>
            </w:r>
            <w:proofErr w:type="spellEnd"/>
          </w:p>
        </w:tc>
        <w:tc>
          <w:tcPr>
            <w:tcW w:w="5955" w:type="dxa"/>
            <w:tcBorders>
              <w:top w:val="single" w:sz="4" w:space="0" w:color="auto"/>
              <w:left w:val="single" w:sz="4" w:space="0" w:color="auto"/>
              <w:bottom w:val="single" w:sz="4" w:space="0" w:color="auto"/>
              <w:right w:val="single" w:sz="4" w:space="0" w:color="auto"/>
            </w:tcBorders>
          </w:tcPr>
          <w:p w14:paraId="193F135C"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control the secondary cameras lens manually while being in primary camera view and observing the secondary camera in Picture in picture mode.</w:t>
            </w:r>
          </w:p>
        </w:tc>
      </w:tr>
      <w:tr w:rsidR="00DA2E74" w:rsidRPr="00DA2E74" w14:paraId="55DCB124" w14:textId="77777777" w:rsidTr="00DA2E74">
        <w:trPr>
          <w:trHeight w:hRule="exact" w:val="300"/>
        </w:trPr>
        <w:tc>
          <w:tcPr>
            <w:tcW w:w="4095" w:type="dxa"/>
            <w:gridSpan w:val="3"/>
            <w:tcBorders>
              <w:top w:val="single" w:sz="4" w:space="0" w:color="auto"/>
              <w:left w:val="single" w:sz="4" w:space="0" w:color="auto"/>
              <w:bottom w:val="single" w:sz="4" w:space="0" w:color="auto"/>
            </w:tcBorders>
          </w:tcPr>
          <w:p w14:paraId="7669763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 xml:space="preserve">LRF </w:t>
            </w:r>
            <w:proofErr w:type="spellStart"/>
            <w:r w:rsidRPr="00DA2E74">
              <w:rPr>
                <w:noProof w:val="0"/>
                <w:sz w:val="20"/>
                <w:szCs w:val="20"/>
                <w:lang w:val="ru-MD" w:eastAsia="ru-MD"/>
              </w:rPr>
              <w:t>modes</w:t>
            </w:r>
            <w:proofErr w:type="spellEnd"/>
          </w:p>
        </w:tc>
        <w:tc>
          <w:tcPr>
            <w:tcW w:w="5955" w:type="dxa"/>
            <w:tcBorders>
              <w:top w:val="single" w:sz="4" w:space="0" w:color="auto"/>
              <w:left w:val="single" w:sz="4" w:space="0" w:color="auto"/>
              <w:bottom w:val="single" w:sz="4" w:space="0" w:color="auto"/>
              <w:right w:val="single" w:sz="4" w:space="0" w:color="auto"/>
            </w:tcBorders>
          </w:tcPr>
          <w:p w14:paraId="46E838ED"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full LRF capabilities control supported.</w:t>
            </w:r>
          </w:p>
        </w:tc>
      </w:tr>
      <w:tr w:rsidR="00DA2E74" w:rsidRPr="00DA2E74" w14:paraId="535C3C4F" w14:textId="77777777" w:rsidTr="00DA2E74">
        <w:trPr>
          <w:trHeight w:hRule="exact" w:val="970"/>
        </w:trPr>
        <w:tc>
          <w:tcPr>
            <w:tcW w:w="4095" w:type="dxa"/>
            <w:gridSpan w:val="3"/>
            <w:tcBorders>
              <w:top w:val="single" w:sz="4" w:space="0" w:color="auto"/>
              <w:left w:val="single" w:sz="4" w:space="0" w:color="auto"/>
              <w:bottom w:val="single" w:sz="4" w:space="0" w:color="auto"/>
            </w:tcBorders>
          </w:tcPr>
          <w:p w14:paraId="0E849224" w14:textId="77777777" w:rsidR="00DA2E74" w:rsidRPr="00DA2E74" w:rsidRDefault="00DA2E74" w:rsidP="00DA2E74">
            <w:pPr>
              <w:widowControl w:val="0"/>
              <w:jc w:val="center"/>
              <w:rPr>
                <w:noProof w:val="0"/>
                <w:sz w:val="20"/>
                <w:szCs w:val="20"/>
                <w:lang w:val="en-US" w:eastAsia="ru-MD" w:bidi="en-US"/>
              </w:rPr>
            </w:pPr>
            <w:proofErr w:type="spellStart"/>
            <w:r w:rsidRPr="00DA2E74">
              <w:rPr>
                <w:noProof w:val="0"/>
                <w:sz w:val="20"/>
                <w:szCs w:val="20"/>
                <w:lang w:val="ru-MD" w:eastAsia="ru-MD"/>
              </w:rPr>
              <w:t>Panorama</w:t>
            </w:r>
            <w:proofErr w:type="spellEnd"/>
          </w:p>
        </w:tc>
        <w:tc>
          <w:tcPr>
            <w:tcW w:w="5955" w:type="dxa"/>
            <w:tcBorders>
              <w:top w:val="single" w:sz="4" w:space="0" w:color="auto"/>
              <w:left w:val="single" w:sz="4" w:space="0" w:color="auto"/>
              <w:bottom w:val="single" w:sz="4" w:space="0" w:color="auto"/>
              <w:right w:val="single" w:sz="4" w:space="0" w:color="auto"/>
            </w:tcBorders>
          </w:tcPr>
          <w:p w14:paraId="0EE71D50"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take panoramic photos with the selected camera. There shall be an option to export and import such images and the EO shall be controllable by navigation in the panoramic photo. Meaning that selecting the area in the panoramic photo will orient the EO to the selected position.</w:t>
            </w:r>
          </w:p>
        </w:tc>
      </w:tr>
      <w:tr w:rsidR="00DA2E74" w:rsidRPr="00DA2E74" w14:paraId="2544EF17" w14:textId="77777777" w:rsidTr="00DA2E74">
        <w:trPr>
          <w:trHeight w:hRule="exact" w:val="1564"/>
        </w:trPr>
        <w:tc>
          <w:tcPr>
            <w:tcW w:w="4095" w:type="dxa"/>
            <w:gridSpan w:val="3"/>
            <w:tcBorders>
              <w:top w:val="single" w:sz="4" w:space="0" w:color="auto"/>
              <w:left w:val="single" w:sz="4" w:space="0" w:color="auto"/>
              <w:bottom w:val="single" w:sz="4" w:space="0" w:color="auto"/>
            </w:tcBorders>
          </w:tcPr>
          <w:p w14:paraId="14829006"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Presets</w:t>
            </w:r>
            <w:proofErr w:type="spellEnd"/>
          </w:p>
        </w:tc>
        <w:tc>
          <w:tcPr>
            <w:tcW w:w="5955" w:type="dxa"/>
            <w:tcBorders>
              <w:top w:val="single" w:sz="4" w:space="0" w:color="auto"/>
              <w:left w:val="single" w:sz="4" w:space="0" w:color="auto"/>
              <w:bottom w:val="single" w:sz="4" w:space="0" w:color="auto"/>
              <w:right w:val="single" w:sz="4" w:space="0" w:color="auto"/>
            </w:tcBorders>
          </w:tcPr>
          <w:p w14:paraId="6FDBEA2D"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 xml:space="preserve">There shall be the option to define and play the presets of the EO components (pan-tilt, cameras). </w:t>
            </w:r>
          </w:p>
          <w:p w14:paraId="62B3C2CC"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 xml:space="preserve">There shall be the option to store at least 12 presets separately on different play lists. This play lists should be replayed by the operator in selected manner, where the operator defines the movement speeds, wait times and repetition behavior of the playlist. </w:t>
            </w:r>
            <w:proofErr w:type="spellStart"/>
            <w:r w:rsidRPr="00DA2E74">
              <w:rPr>
                <w:noProof w:val="0"/>
                <w:sz w:val="20"/>
                <w:szCs w:val="20"/>
                <w:lang w:val="ru-MD" w:eastAsia="ru-MD"/>
              </w:rPr>
              <w:t>There</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shall</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be</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at</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least</w:t>
            </w:r>
            <w:proofErr w:type="spellEnd"/>
            <w:r w:rsidRPr="00DA2E74">
              <w:rPr>
                <w:noProof w:val="0"/>
                <w:sz w:val="20"/>
                <w:szCs w:val="20"/>
                <w:lang w:val="ru-MD" w:eastAsia="ru-MD"/>
              </w:rPr>
              <w:t xml:space="preserve"> 16 </w:t>
            </w:r>
            <w:proofErr w:type="spellStart"/>
            <w:r w:rsidRPr="00DA2E74">
              <w:rPr>
                <w:noProof w:val="0"/>
                <w:sz w:val="20"/>
                <w:szCs w:val="20"/>
                <w:lang w:val="ru-MD" w:eastAsia="ru-MD"/>
              </w:rPr>
              <w:t>separate</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play</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lists</w:t>
            </w:r>
            <w:proofErr w:type="spellEnd"/>
            <w:r w:rsidRPr="00DA2E74">
              <w:rPr>
                <w:noProof w:val="0"/>
                <w:sz w:val="20"/>
                <w:szCs w:val="20"/>
                <w:lang w:val="ru-MD" w:eastAsia="ru-MD"/>
              </w:rPr>
              <w:t>.</w:t>
            </w:r>
          </w:p>
        </w:tc>
      </w:tr>
      <w:tr w:rsidR="00DA2E74" w:rsidRPr="00DA2E74" w14:paraId="61D2CA15" w14:textId="77777777" w:rsidTr="00DA2E74">
        <w:trPr>
          <w:trHeight w:hRule="exact" w:val="1132"/>
        </w:trPr>
        <w:tc>
          <w:tcPr>
            <w:tcW w:w="4095" w:type="dxa"/>
            <w:gridSpan w:val="3"/>
            <w:tcBorders>
              <w:top w:val="single" w:sz="4" w:space="0" w:color="auto"/>
              <w:left w:val="single" w:sz="4" w:space="0" w:color="auto"/>
              <w:bottom w:val="single" w:sz="4" w:space="0" w:color="auto"/>
            </w:tcBorders>
          </w:tcPr>
          <w:p w14:paraId="60951D2B"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BIT</w:t>
            </w:r>
          </w:p>
        </w:tc>
        <w:tc>
          <w:tcPr>
            <w:tcW w:w="5955" w:type="dxa"/>
            <w:tcBorders>
              <w:top w:val="single" w:sz="4" w:space="0" w:color="auto"/>
              <w:left w:val="single" w:sz="4" w:space="0" w:color="auto"/>
              <w:bottom w:val="single" w:sz="4" w:space="0" w:color="auto"/>
              <w:right w:val="single" w:sz="4" w:space="0" w:color="auto"/>
            </w:tcBorders>
          </w:tcPr>
          <w:p w14:paraId="538CF654"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should be a tool to start and record the condition of the EO. This tool shall be started manually and will execute built in tests to determine the health of the system. A generated report will serve as a possible service report/request to the manufacturer.</w:t>
            </w:r>
          </w:p>
        </w:tc>
      </w:tr>
      <w:tr w:rsidR="00DA2E74" w:rsidRPr="00DA2E74" w14:paraId="0D857FD3"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6E9F7219" w14:textId="77777777" w:rsidR="00DA2E74" w:rsidRPr="00DA2E74" w:rsidRDefault="00DA2E74" w:rsidP="00DA2E74">
            <w:pPr>
              <w:widowControl w:val="0"/>
              <w:jc w:val="center"/>
              <w:rPr>
                <w:noProof w:val="0"/>
                <w:sz w:val="20"/>
                <w:szCs w:val="20"/>
                <w:lang w:val="ru-MD" w:eastAsia="ru-MD"/>
              </w:rPr>
            </w:pPr>
            <w:proofErr w:type="spellStart"/>
            <w:r w:rsidRPr="00DA2E74">
              <w:rPr>
                <w:noProof w:val="0"/>
                <w:sz w:val="20"/>
                <w:szCs w:val="20"/>
                <w:lang w:val="ru-MD" w:eastAsia="ru-MD"/>
              </w:rPr>
              <w:t>Alarms</w:t>
            </w:r>
            <w:proofErr w:type="spellEnd"/>
          </w:p>
        </w:tc>
        <w:tc>
          <w:tcPr>
            <w:tcW w:w="5955" w:type="dxa"/>
            <w:tcBorders>
              <w:top w:val="single" w:sz="4" w:space="0" w:color="auto"/>
              <w:left w:val="single" w:sz="4" w:space="0" w:color="auto"/>
              <w:bottom w:val="single" w:sz="4" w:space="0" w:color="auto"/>
              <w:right w:val="single" w:sz="4" w:space="0" w:color="auto"/>
            </w:tcBorders>
          </w:tcPr>
          <w:p w14:paraId="75E92D8D"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the option to trigger alarms based on image analysis and motion analysis. These alarms will trigger snapshots and alert the operator that a motion or object has been detected.</w:t>
            </w:r>
          </w:p>
        </w:tc>
      </w:tr>
      <w:tr w:rsidR="00DA2E74" w:rsidRPr="00DA2E74" w14:paraId="4101C038"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55857008" w14:textId="77777777" w:rsidR="00DA2E74" w:rsidRPr="00DA2E74" w:rsidRDefault="00DA2E74" w:rsidP="00DA2E74">
            <w:pPr>
              <w:widowControl w:val="0"/>
              <w:jc w:val="center"/>
              <w:rPr>
                <w:noProof w:val="0"/>
                <w:sz w:val="20"/>
                <w:szCs w:val="20"/>
                <w:lang w:val="ru-MD" w:eastAsia="ru-MD"/>
              </w:rPr>
            </w:pPr>
            <w:proofErr w:type="spellStart"/>
            <w:r w:rsidRPr="00DA2E74">
              <w:rPr>
                <w:noProof w:val="0"/>
                <w:sz w:val="20"/>
                <w:szCs w:val="20"/>
                <w:lang w:val="ru-MD" w:eastAsia="ru-MD"/>
              </w:rPr>
              <w:t>Slew</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to</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cue</w:t>
            </w:r>
            <w:proofErr w:type="spellEnd"/>
          </w:p>
        </w:tc>
        <w:tc>
          <w:tcPr>
            <w:tcW w:w="5955" w:type="dxa"/>
            <w:tcBorders>
              <w:top w:val="single" w:sz="4" w:space="0" w:color="auto"/>
              <w:left w:val="single" w:sz="4" w:space="0" w:color="auto"/>
              <w:bottom w:val="single" w:sz="4" w:space="0" w:color="auto"/>
              <w:right w:val="single" w:sz="4" w:space="0" w:color="auto"/>
            </w:tcBorders>
          </w:tcPr>
          <w:p w14:paraId="7B27CD73" w14:textId="77777777" w:rsidR="00DA2E74" w:rsidRPr="00DA2E74" w:rsidRDefault="00DA2E74" w:rsidP="00DA2E74">
            <w:pPr>
              <w:widowControl w:val="0"/>
              <w:jc w:val="both"/>
              <w:rPr>
                <w:noProof w:val="0"/>
                <w:sz w:val="20"/>
                <w:szCs w:val="20"/>
                <w:lang w:val="ru-MD" w:eastAsia="ru-MD"/>
              </w:rPr>
            </w:pPr>
            <w:r w:rsidRPr="00DA2E74">
              <w:rPr>
                <w:noProof w:val="0"/>
                <w:sz w:val="20"/>
                <w:szCs w:val="20"/>
                <w:lang w:val="en-US" w:eastAsia="ru-MD"/>
              </w:rPr>
              <w:t xml:space="preserve">Slew to cue commands from the mapping software will operate the EO to the target position by moving the pan, tilt and zoom of the EO. </w:t>
            </w:r>
            <w:r w:rsidRPr="00DA2E74">
              <w:rPr>
                <w:noProof w:val="0"/>
                <w:sz w:val="20"/>
                <w:szCs w:val="20"/>
                <w:lang w:val="ru-MD" w:eastAsia="ru-MD"/>
              </w:rPr>
              <w:t xml:space="preserve">Focus </w:t>
            </w:r>
            <w:proofErr w:type="spellStart"/>
            <w:r w:rsidRPr="00DA2E74">
              <w:rPr>
                <w:noProof w:val="0"/>
                <w:sz w:val="20"/>
                <w:szCs w:val="20"/>
                <w:lang w:val="ru-MD" w:eastAsia="ru-MD"/>
              </w:rPr>
              <w:t>will</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be</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triggered</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in</w:t>
            </w:r>
            <w:proofErr w:type="spellEnd"/>
            <w:r w:rsidRPr="00DA2E74">
              <w:rPr>
                <w:noProof w:val="0"/>
                <w:sz w:val="20"/>
                <w:szCs w:val="20"/>
                <w:lang w:val="ru-MD" w:eastAsia="ru-MD"/>
              </w:rPr>
              <w:t xml:space="preserve"> S2C </w:t>
            </w:r>
            <w:proofErr w:type="spellStart"/>
            <w:r w:rsidRPr="00DA2E74">
              <w:rPr>
                <w:noProof w:val="0"/>
                <w:sz w:val="20"/>
                <w:szCs w:val="20"/>
                <w:lang w:val="ru-MD" w:eastAsia="ru-MD"/>
              </w:rPr>
              <w:t>position</w:t>
            </w:r>
            <w:proofErr w:type="spellEnd"/>
            <w:r w:rsidRPr="00DA2E74">
              <w:rPr>
                <w:noProof w:val="0"/>
                <w:sz w:val="20"/>
                <w:szCs w:val="20"/>
                <w:lang w:val="ru-MD" w:eastAsia="ru-MD"/>
              </w:rPr>
              <w:t>.</w:t>
            </w:r>
          </w:p>
        </w:tc>
      </w:tr>
      <w:tr w:rsidR="00DA2E74" w:rsidRPr="00DA2E74" w14:paraId="3C7844CF"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7B37FF87" w14:textId="77777777" w:rsidR="00DA2E74" w:rsidRPr="00DA2E74" w:rsidRDefault="00DA2E74" w:rsidP="00DA2E74">
            <w:pPr>
              <w:widowControl w:val="0"/>
              <w:jc w:val="center"/>
              <w:rPr>
                <w:noProof w:val="0"/>
                <w:sz w:val="20"/>
                <w:szCs w:val="20"/>
                <w:lang w:val="ru-MD" w:eastAsia="ru-MD"/>
              </w:rPr>
            </w:pPr>
            <w:r w:rsidRPr="00DA2E74">
              <w:rPr>
                <w:noProof w:val="0"/>
                <w:sz w:val="20"/>
                <w:szCs w:val="20"/>
                <w:lang w:val="ru-MD" w:eastAsia="ru-MD"/>
              </w:rPr>
              <w:t xml:space="preserve">Video </w:t>
            </w:r>
            <w:proofErr w:type="spellStart"/>
            <w:r w:rsidRPr="00DA2E74">
              <w:rPr>
                <w:noProof w:val="0"/>
                <w:sz w:val="20"/>
                <w:szCs w:val="20"/>
                <w:lang w:val="ru-MD" w:eastAsia="ru-MD"/>
              </w:rPr>
              <w:t>tracking</w:t>
            </w:r>
            <w:proofErr w:type="spellEnd"/>
          </w:p>
        </w:tc>
        <w:tc>
          <w:tcPr>
            <w:tcW w:w="5955" w:type="dxa"/>
            <w:tcBorders>
              <w:top w:val="single" w:sz="4" w:space="0" w:color="auto"/>
              <w:left w:val="single" w:sz="4" w:space="0" w:color="auto"/>
              <w:bottom w:val="single" w:sz="4" w:space="0" w:color="auto"/>
              <w:right w:val="single" w:sz="4" w:space="0" w:color="auto"/>
            </w:tcBorders>
          </w:tcPr>
          <w:p w14:paraId="2E52E06B"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video tracking capabilities that allow the user to select and automatically follow the selected target with EO. The target shall be kept in the image center and follow while in view.</w:t>
            </w:r>
          </w:p>
        </w:tc>
      </w:tr>
      <w:tr w:rsidR="00DA2E74" w:rsidRPr="00DA2E74" w14:paraId="58FF7EE8"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6CF48E2A" w14:textId="77777777" w:rsidR="00DA2E74" w:rsidRPr="00DA2E74" w:rsidRDefault="00DA2E74" w:rsidP="00DA2E74">
            <w:pPr>
              <w:widowControl w:val="0"/>
              <w:jc w:val="center"/>
              <w:rPr>
                <w:noProof w:val="0"/>
                <w:sz w:val="20"/>
                <w:szCs w:val="20"/>
                <w:lang w:val="ru-MD" w:eastAsia="ru-MD"/>
              </w:rPr>
            </w:pPr>
            <w:r w:rsidRPr="00DA2E74">
              <w:rPr>
                <w:noProof w:val="0"/>
                <w:sz w:val="20"/>
                <w:szCs w:val="20"/>
                <w:lang w:val="ru-MD" w:eastAsia="ru-MD"/>
              </w:rPr>
              <w:t xml:space="preserve">System </w:t>
            </w:r>
            <w:proofErr w:type="spellStart"/>
            <w:r w:rsidRPr="00DA2E74">
              <w:rPr>
                <w:noProof w:val="0"/>
                <w:sz w:val="20"/>
                <w:szCs w:val="20"/>
                <w:lang w:val="ru-MD" w:eastAsia="ru-MD"/>
              </w:rPr>
              <w:t>information</w:t>
            </w:r>
            <w:proofErr w:type="spellEnd"/>
          </w:p>
        </w:tc>
        <w:tc>
          <w:tcPr>
            <w:tcW w:w="5955" w:type="dxa"/>
            <w:tcBorders>
              <w:top w:val="single" w:sz="4" w:space="0" w:color="auto"/>
              <w:left w:val="single" w:sz="4" w:space="0" w:color="auto"/>
              <w:bottom w:val="single" w:sz="4" w:space="0" w:color="auto"/>
              <w:right w:val="single" w:sz="4" w:space="0" w:color="auto"/>
            </w:tcBorders>
          </w:tcPr>
          <w:p w14:paraId="7CFEE0B5"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system information bar that reports the current system state, at minimum Pan, Tilt, Azimuth, Heading, FOV, and Focus information.</w:t>
            </w:r>
          </w:p>
        </w:tc>
      </w:tr>
      <w:tr w:rsidR="00DA2E74" w:rsidRPr="00DA2E74" w14:paraId="622B2A6F"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5CB46D8F" w14:textId="77777777" w:rsidR="00DA2E74" w:rsidRPr="00DA2E74" w:rsidRDefault="00DA2E74" w:rsidP="00DA2E74">
            <w:pPr>
              <w:widowControl w:val="0"/>
              <w:jc w:val="center"/>
              <w:rPr>
                <w:noProof w:val="0"/>
                <w:sz w:val="20"/>
                <w:szCs w:val="20"/>
                <w:lang w:val="ru-MD" w:eastAsia="ru-MD"/>
              </w:rPr>
            </w:pPr>
            <w:proofErr w:type="spellStart"/>
            <w:r w:rsidRPr="00DA2E74">
              <w:rPr>
                <w:noProof w:val="0"/>
                <w:sz w:val="20"/>
                <w:szCs w:val="20"/>
                <w:lang w:val="ru-MD" w:eastAsia="ru-MD"/>
              </w:rPr>
              <w:t>Recording</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and</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snapshots</w:t>
            </w:r>
            <w:proofErr w:type="spellEnd"/>
          </w:p>
        </w:tc>
        <w:tc>
          <w:tcPr>
            <w:tcW w:w="5955" w:type="dxa"/>
            <w:tcBorders>
              <w:top w:val="single" w:sz="4" w:space="0" w:color="auto"/>
              <w:left w:val="single" w:sz="4" w:space="0" w:color="auto"/>
              <w:bottom w:val="single" w:sz="4" w:space="0" w:color="auto"/>
              <w:right w:val="single" w:sz="4" w:space="0" w:color="auto"/>
            </w:tcBorders>
          </w:tcPr>
          <w:p w14:paraId="10DBFAA4"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the option to trigger recordings and snapshots of the current video feeds.</w:t>
            </w:r>
          </w:p>
        </w:tc>
      </w:tr>
      <w:tr w:rsidR="00DA2E74" w:rsidRPr="00DA2E74" w14:paraId="384A57EB"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2D07E1C1" w14:textId="77777777" w:rsidR="00DA2E74" w:rsidRPr="00DA2E74" w:rsidRDefault="00DA2E74" w:rsidP="00DA2E74">
            <w:pPr>
              <w:widowControl w:val="0"/>
              <w:jc w:val="center"/>
              <w:rPr>
                <w:noProof w:val="0"/>
                <w:sz w:val="20"/>
                <w:szCs w:val="20"/>
                <w:lang w:val="ru-MD" w:eastAsia="ru-MD"/>
              </w:rPr>
            </w:pPr>
            <w:r w:rsidRPr="00DA2E74">
              <w:rPr>
                <w:noProof w:val="0"/>
                <w:sz w:val="20"/>
                <w:szCs w:val="20"/>
                <w:lang w:val="ru-MD" w:eastAsia="ru-MD"/>
              </w:rPr>
              <w:t>OSD</w:t>
            </w:r>
          </w:p>
        </w:tc>
        <w:tc>
          <w:tcPr>
            <w:tcW w:w="5955" w:type="dxa"/>
            <w:tcBorders>
              <w:top w:val="single" w:sz="4" w:space="0" w:color="auto"/>
              <w:left w:val="single" w:sz="4" w:space="0" w:color="auto"/>
              <w:bottom w:val="single" w:sz="4" w:space="0" w:color="auto"/>
              <w:right w:val="single" w:sz="4" w:space="0" w:color="auto"/>
            </w:tcBorders>
          </w:tcPr>
          <w:p w14:paraId="226C8581"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OSD information overlaid in the video stream.</w:t>
            </w:r>
          </w:p>
        </w:tc>
      </w:tr>
    </w:tbl>
    <w:p w14:paraId="171B92BD" w14:textId="77777777" w:rsidR="00DA2E74" w:rsidRPr="00DA2E74" w:rsidRDefault="00DA2E74" w:rsidP="00DA2E74">
      <w:pPr>
        <w:widowControl w:val="0"/>
        <w:autoSpaceDE w:val="0"/>
        <w:autoSpaceDN w:val="0"/>
        <w:adjustRightInd w:val="0"/>
        <w:rPr>
          <w:noProof w:val="0"/>
          <w:sz w:val="20"/>
          <w:szCs w:val="20"/>
          <w:lang w:val="ro-MD"/>
        </w:rPr>
      </w:pPr>
    </w:p>
    <w:p w14:paraId="17D91143" w14:textId="77777777" w:rsidR="00DA2E74" w:rsidRPr="00DA2E74" w:rsidRDefault="00DA2E74" w:rsidP="00DA2E74">
      <w:pPr>
        <w:widowControl w:val="0"/>
        <w:autoSpaceDE w:val="0"/>
        <w:autoSpaceDN w:val="0"/>
        <w:adjustRightInd w:val="0"/>
        <w:rPr>
          <w:noProof w:val="0"/>
          <w:sz w:val="20"/>
          <w:szCs w:val="20"/>
          <w:lang w:val="ro-MD"/>
        </w:rPr>
      </w:pPr>
    </w:p>
    <w:p w14:paraId="7D77FE72"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Materiale, </w:t>
      </w:r>
      <w:proofErr w:type="spellStart"/>
      <w:r w:rsidRPr="00DA2E74">
        <w:rPr>
          <w:b/>
          <w:noProof w:val="0"/>
          <w:spacing w:val="4"/>
        </w:rPr>
        <w:t>compatibilitati</w:t>
      </w:r>
      <w:proofErr w:type="spellEnd"/>
      <w:r w:rsidRPr="00DA2E74">
        <w:rPr>
          <w:b/>
          <w:noProof w:val="0"/>
          <w:spacing w:val="4"/>
        </w:rPr>
        <w:t>, reglementari tehnice si standarde utilizate</w:t>
      </w:r>
    </w:p>
    <w:p w14:paraId="7F6943B6" w14:textId="77777777" w:rsidR="00DA2E74" w:rsidRPr="00DA2E74" w:rsidRDefault="00DA2E74" w:rsidP="00DA2E74">
      <w:pPr>
        <w:widowControl w:val="0"/>
        <w:autoSpaceDE w:val="0"/>
        <w:autoSpaceDN w:val="0"/>
        <w:adjustRightInd w:val="0"/>
        <w:jc w:val="both"/>
        <w:rPr>
          <w:noProof w:val="0"/>
        </w:rPr>
      </w:pPr>
      <w:r w:rsidRPr="00DA2E74">
        <w:rPr>
          <w:noProof w:val="0"/>
          <w:spacing w:val="11"/>
        </w:rPr>
        <w:t xml:space="preserve">Toate materialele si produsele folosite la executarea </w:t>
      </w:r>
      <w:proofErr w:type="spellStart"/>
      <w:r w:rsidRPr="00DA2E74">
        <w:rPr>
          <w:noProof w:val="0"/>
          <w:spacing w:val="11"/>
        </w:rPr>
        <w:t>lucrarelor</w:t>
      </w:r>
      <w:proofErr w:type="spellEnd"/>
      <w:r w:rsidRPr="00DA2E74">
        <w:rPr>
          <w:noProof w:val="0"/>
          <w:spacing w:val="11"/>
        </w:rPr>
        <w:t xml:space="preserve"> trebuie sa corespunda </w:t>
      </w:r>
      <w:proofErr w:type="spellStart"/>
      <w:r w:rsidRPr="00DA2E74">
        <w:rPr>
          <w:noProof w:val="0"/>
        </w:rPr>
        <w:t>cerintelor</w:t>
      </w:r>
      <w:proofErr w:type="spellEnd"/>
      <w:r w:rsidRPr="00DA2E74">
        <w:rPr>
          <w:noProof w:val="0"/>
        </w:rPr>
        <w:t xml:space="preserve"> legii nr.721 din 02.02.96 privind calitate in </w:t>
      </w:r>
      <w:proofErr w:type="spellStart"/>
      <w:r w:rsidRPr="00DA2E74">
        <w:rPr>
          <w:noProof w:val="0"/>
        </w:rPr>
        <w:t>constructii</w:t>
      </w:r>
      <w:proofErr w:type="spellEnd"/>
      <w:r w:rsidRPr="00DA2E74">
        <w:rPr>
          <w:noProof w:val="0"/>
        </w:rPr>
        <w:t xml:space="preserve">, normativelor </w:t>
      </w:r>
      <w:proofErr w:type="spellStart"/>
      <w:r w:rsidRPr="00DA2E74">
        <w:rPr>
          <w:noProof w:val="0"/>
        </w:rPr>
        <w:t>compartimentilor</w:t>
      </w:r>
      <w:proofErr w:type="spellEnd"/>
      <w:r w:rsidRPr="00DA2E74">
        <w:rPr>
          <w:noProof w:val="0"/>
        </w:rPr>
        <w:t xml:space="preserve"> A.02."Sistemul </w:t>
      </w:r>
      <w:proofErr w:type="spellStart"/>
      <w:r w:rsidRPr="00DA2E74">
        <w:rPr>
          <w:noProof w:val="0"/>
        </w:rPr>
        <w:t>calitatii</w:t>
      </w:r>
      <w:proofErr w:type="spellEnd"/>
      <w:r w:rsidRPr="00DA2E74">
        <w:rPr>
          <w:noProof w:val="0"/>
        </w:rPr>
        <w:t xml:space="preserve"> in </w:t>
      </w:r>
      <w:proofErr w:type="spellStart"/>
      <w:r w:rsidRPr="00DA2E74">
        <w:rPr>
          <w:noProof w:val="0"/>
        </w:rPr>
        <w:t>constructii</w:t>
      </w:r>
      <w:proofErr w:type="spellEnd"/>
      <w:r w:rsidRPr="00DA2E74">
        <w:rPr>
          <w:noProof w:val="0"/>
        </w:rPr>
        <w:t xml:space="preserve">", A.03." Sistemul de certificare in </w:t>
      </w:r>
      <w:proofErr w:type="spellStart"/>
      <w:r w:rsidRPr="00DA2E74">
        <w:rPr>
          <w:noProof w:val="0"/>
        </w:rPr>
        <w:t>constructii</w:t>
      </w:r>
      <w:proofErr w:type="spellEnd"/>
      <w:r w:rsidRPr="00DA2E74">
        <w:rPr>
          <w:noProof w:val="0"/>
        </w:rPr>
        <w:t xml:space="preserve">". Calitatea </w:t>
      </w:r>
      <w:proofErr w:type="spellStart"/>
      <w:r w:rsidRPr="00DA2E74">
        <w:rPr>
          <w:noProof w:val="0"/>
          <w:spacing w:val="2"/>
        </w:rPr>
        <w:t>lucrărelor</w:t>
      </w:r>
      <w:proofErr w:type="spellEnd"/>
      <w:r w:rsidRPr="00DA2E74">
        <w:rPr>
          <w:noProof w:val="0"/>
          <w:spacing w:val="2"/>
        </w:rPr>
        <w:t xml:space="preserve"> executate </w:t>
      </w:r>
      <w:proofErr w:type="spellStart"/>
      <w:r w:rsidRPr="00DA2E74">
        <w:rPr>
          <w:noProof w:val="0"/>
          <w:spacing w:val="2"/>
        </w:rPr>
        <w:t>trebue</w:t>
      </w:r>
      <w:proofErr w:type="spellEnd"/>
      <w:r w:rsidRPr="00DA2E74">
        <w:rPr>
          <w:noProof w:val="0"/>
          <w:spacing w:val="2"/>
        </w:rPr>
        <w:t xml:space="preserve"> sa corespunda </w:t>
      </w:r>
      <w:proofErr w:type="spellStart"/>
      <w:r w:rsidRPr="00DA2E74">
        <w:rPr>
          <w:noProof w:val="0"/>
          <w:spacing w:val="2"/>
        </w:rPr>
        <w:t>cerintelor</w:t>
      </w:r>
      <w:proofErr w:type="spellEnd"/>
      <w:r w:rsidRPr="00DA2E74">
        <w:rPr>
          <w:noProof w:val="0"/>
          <w:spacing w:val="2"/>
        </w:rPr>
        <w:t xml:space="preserve">, A.02. " Sistemul </w:t>
      </w:r>
      <w:proofErr w:type="spellStart"/>
      <w:r w:rsidRPr="00DA2E74">
        <w:rPr>
          <w:noProof w:val="0"/>
          <w:spacing w:val="2"/>
        </w:rPr>
        <w:t>calitatii</w:t>
      </w:r>
      <w:proofErr w:type="spellEnd"/>
      <w:r w:rsidRPr="00DA2E74">
        <w:rPr>
          <w:noProof w:val="0"/>
          <w:spacing w:val="2"/>
        </w:rPr>
        <w:t xml:space="preserve"> in </w:t>
      </w:r>
      <w:proofErr w:type="spellStart"/>
      <w:r w:rsidRPr="00DA2E74">
        <w:rPr>
          <w:noProof w:val="0"/>
          <w:spacing w:val="2"/>
        </w:rPr>
        <w:t>constructii</w:t>
      </w:r>
      <w:proofErr w:type="spellEnd"/>
      <w:r w:rsidRPr="00DA2E74">
        <w:rPr>
          <w:noProof w:val="0"/>
          <w:spacing w:val="2"/>
        </w:rPr>
        <w:t xml:space="preserve">", </w:t>
      </w:r>
      <w:r w:rsidRPr="00DA2E74">
        <w:rPr>
          <w:noProof w:val="0"/>
          <w:spacing w:val="1"/>
        </w:rPr>
        <w:t xml:space="preserve">A.08. "Executarea si </w:t>
      </w:r>
      <w:proofErr w:type="spellStart"/>
      <w:r w:rsidRPr="00DA2E74">
        <w:rPr>
          <w:noProof w:val="0"/>
          <w:spacing w:val="1"/>
        </w:rPr>
        <w:t>receptia</w:t>
      </w:r>
      <w:proofErr w:type="spellEnd"/>
      <w:r w:rsidRPr="00DA2E74">
        <w:rPr>
          <w:noProof w:val="0"/>
          <w:spacing w:val="1"/>
        </w:rPr>
        <w:t xml:space="preserve"> </w:t>
      </w:r>
      <w:proofErr w:type="spellStart"/>
      <w:r w:rsidRPr="00DA2E74">
        <w:rPr>
          <w:noProof w:val="0"/>
          <w:spacing w:val="1"/>
        </w:rPr>
        <w:t>constractiilor</w:t>
      </w:r>
      <w:proofErr w:type="spellEnd"/>
      <w:r w:rsidRPr="00DA2E74">
        <w:rPr>
          <w:noProof w:val="0"/>
          <w:spacing w:val="1"/>
        </w:rPr>
        <w:t xml:space="preserve"> §i conform normelor de executare si </w:t>
      </w:r>
      <w:proofErr w:type="spellStart"/>
      <w:r w:rsidRPr="00DA2E74">
        <w:rPr>
          <w:noProof w:val="0"/>
          <w:spacing w:val="1"/>
        </w:rPr>
        <w:t>receptie</w:t>
      </w:r>
      <w:proofErr w:type="spellEnd"/>
      <w:r w:rsidRPr="00DA2E74">
        <w:rPr>
          <w:noProof w:val="0"/>
          <w:spacing w:val="1"/>
        </w:rPr>
        <w:t xml:space="preserve"> a </w:t>
      </w:r>
      <w:r w:rsidRPr="00DA2E74">
        <w:rPr>
          <w:noProof w:val="0"/>
          <w:spacing w:val="5"/>
        </w:rPr>
        <w:t xml:space="preserve">elementelor §i </w:t>
      </w:r>
      <w:proofErr w:type="spellStart"/>
      <w:r w:rsidRPr="00DA2E74">
        <w:rPr>
          <w:noProof w:val="0"/>
          <w:spacing w:val="5"/>
        </w:rPr>
        <w:t>lucrarilor</w:t>
      </w:r>
      <w:proofErr w:type="spellEnd"/>
      <w:r w:rsidRPr="00DA2E74">
        <w:rPr>
          <w:noProof w:val="0"/>
          <w:spacing w:val="5"/>
        </w:rPr>
        <w:t xml:space="preserve"> de </w:t>
      </w:r>
      <w:proofErr w:type="spellStart"/>
      <w:r w:rsidRPr="00DA2E74">
        <w:rPr>
          <w:noProof w:val="0"/>
          <w:spacing w:val="5"/>
        </w:rPr>
        <w:t>constructie</w:t>
      </w:r>
      <w:proofErr w:type="spellEnd"/>
      <w:r w:rsidRPr="00DA2E74">
        <w:rPr>
          <w:noProof w:val="0"/>
          <w:spacing w:val="5"/>
        </w:rPr>
        <w:t xml:space="preserve"> in vigoare". </w:t>
      </w:r>
      <w:proofErr w:type="spellStart"/>
      <w:r w:rsidRPr="00DA2E74">
        <w:rPr>
          <w:noProof w:val="0"/>
          <w:spacing w:val="5"/>
        </w:rPr>
        <w:t>Inlocuirea</w:t>
      </w:r>
      <w:proofErr w:type="spellEnd"/>
      <w:r w:rsidRPr="00DA2E74">
        <w:rPr>
          <w:noProof w:val="0"/>
          <w:spacing w:val="5"/>
        </w:rPr>
        <w:t xml:space="preserve"> produselor si </w:t>
      </w:r>
      <w:proofErr w:type="spellStart"/>
      <w:r w:rsidRPr="00DA2E74">
        <w:rPr>
          <w:noProof w:val="0"/>
          <w:spacing w:val="5"/>
        </w:rPr>
        <w:t>procedeilor</w:t>
      </w:r>
      <w:proofErr w:type="spellEnd"/>
      <w:r w:rsidRPr="00DA2E74">
        <w:rPr>
          <w:noProof w:val="0"/>
          <w:spacing w:val="5"/>
        </w:rPr>
        <w:t xml:space="preserve"> </w:t>
      </w:r>
      <w:proofErr w:type="spellStart"/>
      <w:r w:rsidRPr="00DA2E74">
        <w:rPr>
          <w:noProof w:val="0"/>
          <w:spacing w:val="4"/>
        </w:rPr>
        <w:t>prevazute</w:t>
      </w:r>
      <w:proofErr w:type="spellEnd"/>
      <w:r w:rsidRPr="00DA2E74">
        <w:rPr>
          <w:noProof w:val="0"/>
          <w:spacing w:val="4"/>
        </w:rPr>
        <w:t xml:space="preserve"> in proiect cu altele care </w:t>
      </w:r>
      <w:proofErr w:type="spellStart"/>
      <w:r w:rsidRPr="00DA2E74">
        <w:rPr>
          <w:noProof w:val="0"/>
          <w:spacing w:val="4"/>
        </w:rPr>
        <w:t>indeplinesc</w:t>
      </w:r>
      <w:proofErr w:type="spellEnd"/>
      <w:r w:rsidRPr="00DA2E74">
        <w:rPr>
          <w:noProof w:val="0"/>
          <w:spacing w:val="4"/>
        </w:rPr>
        <w:t xml:space="preserve"> </w:t>
      </w:r>
      <w:proofErr w:type="spellStart"/>
      <w:r w:rsidRPr="00DA2E74">
        <w:rPr>
          <w:noProof w:val="0"/>
          <w:spacing w:val="4"/>
        </w:rPr>
        <w:t>conditiile</w:t>
      </w:r>
      <w:proofErr w:type="spellEnd"/>
      <w:r w:rsidRPr="00DA2E74">
        <w:rPr>
          <w:noProof w:val="0"/>
          <w:spacing w:val="4"/>
        </w:rPr>
        <w:t xml:space="preserve"> precizate numai pe baza </w:t>
      </w:r>
      <w:proofErr w:type="spellStart"/>
      <w:r w:rsidRPr="00DA2E74">
        <w:rPr>
          <w:noProof w:val="0"/>
          <w:spacing w:val="4"/>
        </w:rPr>
        <w:t>solutiilor</w:t>
      </w:r>
      <w:proofErr w:type="spellEnd"/>
      <w:r w:rsidRPr="00DA2E74">
        <w:rPr>
          <w:noProof w:val="0"/>
          <w:spacing w:val="4"/>
        </w:rPr>
        <w:t xml:space="preserve"> stabilite de </w:t>
      </w:r>
      <w:proofErr w:type="spellStart"/>
      <w:r w:rsidRPr="00DA2E74">
        <w:rPr>
          <w:noProof w:val="0"/>
          <w:spacing w:val="4"/>
        </w:rPr>
        <w:t>proiectanti</w:t>
      </w:r>
      <w:proofErr w:type="spellEnd"/>
      <w:r w:rsidRPr="00DA2E74">
        <w:rPr>
          <w:noProof w:val="0"/>
          <w:spacing w:val="4"/>
        </w:rPr>
        <w:t xml:space="preserve"> cu acordul </w:t>
      </w:r>
      <w:proofErr w:type="spellStart"/>
      <w:r w:rsidRPr="00DA2E74">
        <w:rPr>
          <w:noProof w:val="0"/>
          <w:spacing w:val="4"/>
        </w:rPr>
        <w:t>investorului</w:t>
      </w:r>
      <w:proofErr w:type="spellEnd"/>
      <w:r w:rsidRPr="00DA2E74">
        <w:rPr>
          <w:noProof w:val="0"/>
          <w:spacing w:val="4"/>
        </w:rPr>
        <w:t xml:space="preserve">. Se </w:t>
      </w:r>
      <w:proofErr w:type="spellStart"/>
      <w:r w:rsidRPr="00DA2E74">
        <w:rPr>
          <w:noProof w:val="0"/>
          <w:spacing w:val="4"/>
        </w:rPr>
        <w:t>supn</w:t>
      </w:r>
      <w:proofErr w:type="spellEnd"/>
      <w:r w:rsidRPr="00DA2E74">
        <w:rPr>
          <w:noProof w:val="0"/>
          <w:spacing w:val="4"/>
        </w:rPr>
        <w:t xml:space="preserve"> obligatoriu </w:t>
      </w:r>
      <w:proofErr w:type="spellStart"/>
      <w:r w:rsidRPr="00DA2E74">
        <w:rPr>
          <w:noProof w:val="0"/>
          <w:spacing w:val="4"/>
        </w:rPr>
        <w:t>verificarii</w:t>
      </w:r>
      <w:proofErr w:type="spellEnd"/>
      <w:r w:rsidRPr="00DA2E74">
        <w:rPr>
          <w:noProof w:val="0"/>
          <w:spacing w:val="4"/>
        </w:rPr>
        <w:t xml:space="preserve"> </w:t>
      </w:r>
      <w:proofErr w:type="spellStart"/>
      <w:r w:rsidRPr="00DA2E74">
        <w:rPr>
          <w:noProof w:val="0"/>
          <w:spacing w:val="4"/>
        </w:rPr>
        <w:t>calitatii</w:t>
      </w:r>
      <w:proofErr w:type="spellEnd"/>
      <w:r w:rsidRPr="00DA2E74">
        <w:rPr>
          <w:noProof w:val="0"/>
          <w:spacing w:val="4"/>
        </w:rPr>
        <w:t xml:space="preserve"> si </w:t>
      </w:r>
      <w:proofErr w:type="spellStart"/>
      <w:r w:rsidRPr="00DA2E74">
        <w:rPr>
          <w:noProof w:val="0"/>
          <w:spacing w:val="1"/>
        </w:rPr>
        <w:t>receptionarii</w:t>
      </w:r>
      <w:proofErr w:type="spellEnd"/>
      <w:r w:rsidRPr="00DA2E74">
        <w:rPr>
          <w:noProof w:val="0"/>
          <w:spacing w:val="1"/>
        </w:rPr>
        <w:t xml:space="preserve"> </w:t>
      </w:r>
      <w:proofErr w:type="spellStart"/>
      <w:r w:rsidRPr="00DA2E74">
        <w:rPr>
          <w:noProof w:val="0"/>
          <w:spacing w:val="1"/>
        </w:rPr>
        <w:t>lucrarile</w:t>
      </w:r>
      <w:proofErr w:type="spellEnd"/>
      <w:r w:rsidRPr="00DA2E74">
        <w:rPr>
          <w:noProof w:val="0"/>
          <w:spacing w:val="1"/>
        </w:rPr>
        <w:t xml:space="preserve"> ascunse si/sau in faze determinante la </w:t>
      </w:r>
      <w:proofErr w:type="spellStart"/>
      <w:r w:rsidRPr="00DA2E74">
        <w:rPr>
          <w:noProof w:val="0"/>
          <w:spacing w:val="1"/>
        </w:rPr>
        <w:t>constructii</w:t>
      </w:r>
      <w:proofErr w:type="spellEnd"/>
      <w:r w:rsidRPr="00DA2E74">
        <w:rPr>
          <w:noProof w:val="0"/>
          <w:spacing w:val="1"/>
        </w:rPr>
        <w:t xml:space="preserve"> si </w:t>
      </w:r>
      <w:proofErr w:type="spellStart"/>
      <w:r w:rsidRPr="00DA2E74">
        <w:rPr>
          <w:noProof w:val="0"/>
          <w:spacing w:val="1"/>
        </w:rPr>
        <w:t>instalatii</w:t>
      </w:r>
      <w:proofErr w:type="spellEnd"/>
      <w:r w:rsidRPr="00DA2E74">
        <w:rPr>
          <w:noProof w:val="0"/>
          <w:spacing w:val="1"/>
        </w:rPr>
        <w:t xml:space="preserve"> aferente </w:t>
      </w:r>
      <w:proofErr w:type="spellStart"/>
      <w:r w:rsidRPr="00DA2E74">
        <w:rPr>
          <w:noProof w:val="0"/>
          <w:spacing w:val="6"/>
        </w:rPr>
        <w:t>prevazute</w:t>
      </w:r>
      <w:proofErr w:type="spellEnd"/>
      <w:r w:rsidRPr="00DA2E74">
        <w:rPr>
          <w:noProof w:val="0"/>
          <w:spacing w:val="6"/>
        </w:rPr>
        <w:t xml:space="preserve"> in proiectul de </w:t>
      </w:r>
      <w:proofErr w:type="spellStart"/>
      <w:r w:rsidRPr="00DA2E74">
        <w:rPr>
          <w:noProof w:val="0"/>
          <w:spacing w:val="6"/>
        </w:rPr>
        <w:t>executie</w:t>
      </w:r>
      <w:proofErr w:type="spellEnd"/>
      <w:r w:rsidRPr="00DA2E74">
        <w:rPr>
          <w:noProof w:val="0"/>
          <w:spacing w:val="6"/>
        </w:rPr>
        <w:t xml:space="preserve">. Executantul va stabili si prezenta grupului de lucru </w:t>
      </w:r>
      <w:proofErr w:type="spellStart"/>
      <w:r w:rsidRPr="00DA2E74">
        <w:rPr>
          <w:noProof w:val="0"/>
        </w:rPr>
        <w:t>raspunderea</w:t>
      </w:r>
      <w:proofErr w:type="spellEnd"/>
      <w:r w:rsidRPr="00DA2E74">
        <w:rPr>
          <w:noProof w:val="0"/>
        </w:rPr>
        <w:t xml:space="preserve"> tuturor </w:t>
      </w:r>
      <w:proofErr w:type="spellStart"/>
      <w:r w:rsidRPr="00DA2E74">
        <w:rPr>
          <w:noProof w:val="0"/>
        </w:rPr>
        <w:t>participantilor</w:t>
      </w:r>
      <w:proofErr w:type="spellEnd"/>
      <w:r w:rsidRPr="00DA2E74">
        <w:rPr>
          <w:noProof w:val="0"/>
        </w:rPr>
        <w:t xml:space="preserve"> la procesul de </w:t>
      </w:r>
      <w:proofErr w:type="spellStart"/>
      <w:r w:rsidRPr="00DA2E74">
        <w:rPr>
          <w:noProof w:val="0"/>
        </w:rPr>
        <w:t>productie</w:t>
      </w:r>
      <w:proofErr w:type="spellEnd"/>
      <w:r w:rsidRPr="00DA2E74">
        <w:rPr>
          <w:noProof w:val="0"/>
        </w:rPr>
        <w:t xml:space="preserve"> (factori de </w:t>
      </w:r>
      <w:proofErr w:type="spellStart"/>
      <w:r w:rsidRPr="00DA2E74">
        <w:rPr>
          <w:noProof w:val="0"/>
        </w:rPr>
        <w:t>raspundere</w:t>
      </w:r>
      <w:proofErr w:type="spellEnd"/>
      <w:r w:rsidRPr="00DA2E74">
        <w:rPr>
          <w:noProof w:val="0"/>
        </w:rPr>
        <w:t xml:space="preserve">, colaboratori, </w:t>
      </w:r>
      <w:proofErr w:type="spellStart"/>
      <w:r w:rsidRPr="00DA2E74">
        <w:rPr>
          <w:noProof w:val="0"/>
          <w:spacing w:val="6"/>
        </w:rPr>
        <w:t>subcontractanti</w:t>
      </w:r>
      <w:proofErr w:type="spellEnd"/>
      <w:r w:rsidRPr="00DA2E74">
        <w:rPr>
          <w:noProof w:val="0"/>
          <w:spacing w:val="6"/>
        </w:rPr>
        <w:t xml:space="preserve">) in corespundere cu sistemul propriu de asigurare a </w:t>
      </w:r>
      <w:proofErr w:type="spellStart"/>
      <w:r w:rsidRPr="00DA2E74">
        <w:rPr>
          <w:noProof w:val="0"/>
          <w:spacing w:val="6"/>
        </w:rPr>
        <w:t>calitatii</w:t>
      </w:r>
      <w:proofErr w:type="spellEnd"/>
      <w:r w:rsidRPr="00DA2E74">
        <w:rPr>
          <w:noProof w:val="0"/>
          <w:spacing w:val="6"/>
        </w:rPr>
        <w:t xml:space="preserve"> adoptat cu </w:t>
      </w:r>
      <w:proofErr w:type="spellStart"/>
      <w:r w:rsidRPr="00DA2E74">
        <w:rPr>
          <w:noProof w:val="0"/>
        </w:rPr>
        <w:t>prevederele</w:t>
      </w:r>
      <w:proofErr w:type="spellEnd"/>
      <w:r w:rsidRPr="00DA2E74">
        <w:rPr>
          <w:noProof w:val="0"/>
        </w:rPr>
        <w:t xml:space="preserve"> legale in vigoare.</w:t>
      </w:r>
    </w:p>
    <w:p w14:paraId="04579754" w14:textId="77777777" w:rsidR="00DA2E74" w:rsidRPr="00DA2E74" w:rsidRDefault="00DA2E74" w:rsidP="00DA2E74">
      <w:pPr>
        <w:widowControl w:val="0"/>
        <w:autoSpaceDE w:val="0"/>
        <w:autoSpaceDN w:val="0"/>
        <w:adjustRightInd w:val="0"/>
        <w:jc w:val="both"/>
        <w:rPr>
          <w:noProof w:val="0"/>
        </w:rPr>
      </w:pPr>
    </w:p>
    <w:p w14:paraId="2F552EE2"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6"/>
        </w:rPr>
        <w:t>Mostre</w:t>
      </w:r>
    </w:p>
    <w:p w14:paraId="71F464DF" w14:textId="77777777" w:rsidR="00DA2E74" w:rsidRPr="00DA2E74" w:rsidRDefault="00DA2E74" w:rsidP="00DA2E74">
      <w:pPr>
        <w:widowControl w:val="0"/>
        <w:autoSpaceDE w:val="0"/>
        <w:autoSpaceDN w:val="0"/>
        <w:adjustRightInd w:val="0"/>
        <w:jc w:val="both"/>
        <w:rPr>
          <w:noProof w:val="0"/>
        </w:rPr>
      </w:pPr>
      <w:r w:rsidRPr="00DA2E74">
        <w:rPr>
          <w:noProof w:val="0"/>
          <w:spacing w:val="6"/>
        </w:rPr>
        <w:t xml:space="preserve">Executantul v-a asigura, realiza, atesta si garanta calitatea </w:t>
      </w:r>
      <w:proofErr w:type="spellStart"/>
      <w:r w:rsidRPr="00DA2E74">
        <w:rPr>
          <w:noProof w:val="0"/>
          <w:spacing w:val="6"/>
        </w:rPr>
        <w:t>constructiei</w:t>
      </w:r>
      <w:proofErr w:type="spellEnd"/>
      <w:r w:rsidRPr="00DA2E74">
        <w:rPr>
          <w:noProof w:val="0"/>
          <w:spacing w:val="6"/>
        </w:rPr>
        <w:t xml:space="preserve"> conform </w:t>
      </w:r>
      <w:proofErr w:type="spellStart"/>
      <w:r w:rsidRPr="00DA2E74">
        <w:rPr>
          <w:noProof w:val="0"/>
        </w:rPr>
        <w:t>prevederelor</w:t>
      </w:r>
      <w:proofErr w:type="spellEnd"/>
      <w:r w:rsidRPr="00DA2E74">
        <w:rPr>
          <w:noProof w:val="0"/>
        </w:rPr>
        <w:t xml:space="preserve"> legii nr.721 din 02.02.96 privind calitatea în </w:t>
      </w:r>
      <w:proofErr w:type="spellStart"/>
      <w:r w:rsidRPr="00DA2E74">
        <w:rPr>
          <w:noProof w:val="0"/>
        </w:rPr>
        <w:t>constructii</w:t>
      </w:r>
      <w:proofErr w:type="spellEnd"/>
      <w:r w:rsidRPr="00DA2E74">
        <w:rPr>
          <w:noProof w:val="0"/>
        </w:rPr>
        <w:t>.</w:t>
      </w:r>
    </w:p>
    <w:p w14:paraId="47CEB7DF" w14:textId="77777777" w:rsidR="00DA2E74" w:rsidRPr="00DA2E74" w:rsidRDefault="00DA2E74" w:rsidP="00DA2E74">
      <w:pPr>
        <w:widowControl w:val="0"/>
        <w:autoSpaceDE w:val="0"/>
        <w:autoSpaceDN w:val="0"/>
        <w:adjustRightInd w:val="0"/>
        <w:jc w:val="both"/>
        <w:rPr>
          <w:noProof w:val="0"/>
          <w:spacing w:val="-2"/>
        </w:rPr>
      </w:pPr>
      <w:r w:rsidRPr="00DA2E74">
        <w:rPr>
          <w:noProof w:val="0"/>
        </w:rPr>
        <w:t xml:space="preserve">La toate materialele, utilajele si lucrările de </w:t>
      </w:r>
      <w:proofErr w:type="spellStart"/>
      <w:r w:rsidRPr="00DA2E74">
        <w:rPr>
          <w:noProof w:val="0"/>
        </w:rPr>
        <w:t>construtie</w:t>
      </w:r>
      <w:proofErr w:type="spellEnd"/>
      <w:r w:rsidRPr="00DA2E74">
        <w:rPr>
          <w:noProof w:val="0"/>
        </w:rPr>
        <w:t xml:space="preserve"> parametrii tehnice ale </w:t>
      </w:r>
      <w:proofErr w:type="spellStart"/>
      <w:r w:rsidRPr="00DA2E74">
        <w:rPr>
          <w:noProof w:val="0"/>
        </w:rPr>
        <w:t>carora</w:t>
      </w:r>
      <w:proofErr w:type="spellEnd"/>
      <w:r w:rsidRPr="00DA2E74">
        <w:rPr>
          <w:noProof w:val="0"/>
        </w:rPr>
        <w:t xml:space="preserve"> </w:t>
      </w:r>
      <w:proofErr w:type="spellStart"/>
      <w:r w:rsidRPr="00DA2E74">
        <w:rPr>
          <w:noProof w:val="0"/>
        </w:rPr>
        <w:t>difera</w:t>
      </w:r>
      <w:proofErr w:type="spellEnd"/>
      <w:r w:rsidRPr="00DA2E74">
        <w:rPr>
          <w:noProof w:val="0"/>
        </w:rPr>
        <w:t xml:space="preserve"> </w:t>
      </w:r>
      <w:r w:rsidRPr="00DA2E74">
        <w:rPr>
          <w:noProof w:val="0"/>
          <w:spacing w:val="2"/>
        </w:rPr>
        <w:t xml:space="preserve">sau care nu sunt </w:t>
      </w:r>
      <w:proofErr w:type="spellStart"/>
      <w:r w:rsidRPr="00DA2E74">
        <w:rPr>
          <w:noProof w:val="0"/>
          <w:spacing w:val="2"/>
        </w:rPr>
        <w:t>prevazute</w:t>
      </w:r>
      <w:proofErr w:type="spellEnd"/>
      <w:r w:rsidRPr="00DA2E74">
        <w:rPr>
          <w:noProof w:val="0"/>
          <w:spacing w:val="2"/>
        </w:rPr>
        <w:t xml:space="preserve"> de </w:t>
      </w:r>
      <w:proofErr w:type="spellStart"/>
      <w:r w:rsidRPr="00DA2E74">
        <w:rPr>
          <w:noProof w:val="0"/>
          <w:spacing w:val="2"/>
        </w:rPr>
        <w:t>catre</w:t>
      </w:r>
      <w:proofErr w:type="spellEnd"/>
      <w:r w:rsidRPr="00DA2E74">
        <w:rPr>
          <w:noProof w:val="0"/>
          <w:spacing w:val="2"/>
        </w:rPr>
        <w:t xml:space="preserve"> proiectul de </w:t>
      </w:r>
      <w:proofErr w:type="spellStart"/>
      <w:r w:rsidRPr="00DA2E74">
        <w:rPr>
          <w:noProof w:val="0"/>
          <w:spacing w:val="2"/>
        </w:rPr>
        <w:t>executie</w:t>
      </w:r>
      <w:proofErr w:type="spellEnd"/>
      <w:r w:rsidRPr="00DA2E74">
        <w:rPr>
          <w:noProof w:val="0"/>
          <w:spacing w:val="2"/>
        </w:rPr>
        <w:t xml:space="preserve"> antreprenorul v-a prezenta probele </w:t>
      </w:r>
      <w:r w:rsidRPr="00DA2E74">
        <w:rPr>
          <w:noProof w:val="0"/>
        </w:rPr>
        <w:t xml:space="preserve">necesare de laborator </w:t>
      </w:r>
      <w:proofErr w:type="spellStart"/>
      <w:r w:rsidRPr="00DA2E74">
        <w:rPr>
          <w:noProof w:val="0"/>
        </w:rPr>
        <w:t>şi</w:t>
      </w:r>
      <w:proofErr w:type="spellEnd"/>
      <w:r w:rsidRPr="00DA2E74">
        <w:rPr>
          <w:noProof w:val="0"/>
        </w:rPr>
        <w:t xml:space="preserve"> о cantitate de marfa necesara pentru aprecierea </w:t>
      </w:r>
      <w:proofErr w:type="spellStart"/>
      <w:r w:rsidRPr="00DA2E74">
        <w:rPr>
          <w:noProof w:val="0"/>
        </w:rPr>
        <w:t>parametrelor</w:t>
      </w:r>
      <w:proofErr w:type="spellEnd"/>
      <w:r w:rsidRPr="00DA2E74">
        <w:rPr>
          <w:noProof w:val="0"/>
        </w:rPr>
        <w:t xml:space="preserve"> tehnice la </w:t>
      </w:r>
      <w:r w:rsidRPr="00DA2E74">
        <w:rPr>
          <w:noProof w:val="0"/>
          <w:spacing w:val="2"/>
        </w:rPr>
        <w:t xml:space="preserve">cererea </w:t>
      </w:r>
      <w:proofErr w:type="spellStart"/>
      <w:r w:rsidRPr="00DA2E74">
        <w:rPr>
          <w:noProof w:val="0"/>
          <w:spacing w:val="2"/>
        </w:rPr>
        <w:t>autoritatii</w:t>
      </w:r>
      <w:proofErr w:type="spellEnd"/>
      <w:r w:rsidRPr="00DA2E74">
        <w:rPr>
          <w:noProof w:val="0"/>
          <w:spacing w:val="2"/>
        </w:rPr>
        <w:t xml:space="preserve"> contractante. La toate materialele de beton monolit, mortar, beton armat </w:t>
      </w:r>
      <w:proofErr w:type="spellStart"/>
      <w:r w:rsidRPr="00DA2E74">
        <w:rPr>
          <w:noProof w:val="0"/>
          <w:spacing w:val="2"/>
        </w:rPr>
        <w:t>şi</w:t>
      </w:r>
      <w:proofErr w:type="spellEnd"/>
      <w:r w:rsidRPr="00DA2E74">
        <w:rPr>
          <w:noProof w:val="0"/>
          <w:spacing w:val="2"/>
        </w:rPr>
        <w:t xml:space="preserve"> </w:t>
      </w:r>
      <w:r w:rsidRPr="00DA2E74">
        <w:rPr>
          <w:noProof w:val="0"/>
        </w:rPr>
        <w:t xml:space="preserve">stratul din </w:t>
      </w:r>
      <w:proofErr w:type="spellStart"/>
      <w:r w:rsidRPr="00DA2E74">
        <w:rPr>
          <w:noProof w:val="0"/>
        </w:rPr>
        <w:t>pămînt</w:t>
      </w:r>
      <w:proofErr w:type="spellEnd"/>
      <w:r w:rsidRPr="00DA2E74">
        <w:rPr>
          <w:noProof w:val="0"/>
        </w:rPr>
        <w:t xml:space="preserve"> tasat de </w:t>
      </w:r>
      <w:proofErr w:type="spellStart"/>
      <w:r w:rsidRPr="00DA2E74">
        <w:rPr>
          <w:noProof w:val="0"/>
        </w:rPr>
        <w:t>fondatie</w:t>
      </w:r>
      <w:proofErr w:type="spellEnd"/>
      <w:r w:rsidRPr="00DA2E74">
        <w:rPr>
          <w:noProof w:val="0"/>
        </w:rPr>
        <w:t xml:space="preserve"> vor fi prezentate certificatele de proba de laborator conform NCM F.01.03-2009, NCF.02.03-2005, NCM F.03.03-2004. Sudarea elementelor din metal se vor </w:t>
      </w:r>
      <w:r w:rsidRPr="00DA2E74">
        <w:rPr>
          <w:noProof w:val="0"/>
          <w:spacing w:val="4"/>
        </w:rPr>
        <w:t xml:space="preserve">executa de </w:t>
      </w:r>
      <w:proofErr w:type="spellStart"/>
      <w:r w:rsidRPr="00DA2E74">
        <w:rPr>
          <w:noProof w:val="0"/>
          <w:spacing w:val="4"/>
        </w:rPr>
        <w:t>catre</w:t>
      </w:r>
      <w:proofErr w:type="spellEnd"/>
      <w:r w:rsidRPr="00DA2E74">
        <w:rPr>
          <w:noProof w:val="0"/>
          <w:spacing w:val="4"/>
        </w:rPr>
        <w:t xml:space="preserve"> </w:t>
      </w:r>
      <w:proofErr w:type="spellStart"/>
      <w:r w:rsidRPr="00DA2E74">
        <w:rPr>
          <w:noProof w:val="0"/>
          <w:spacing w:val="4"/>
        </w:rPr>
        <w:t>lucratori</w:t>
      </w:r>
      <w:proofErr w:type="spellEnd"/>
      <w:r w:rsidRPr="00DA2E74">
        <w:rPr>
          <w:noProof w:val="0"/>
          <w:spacing w:val="4"/>
        </w:rPr>
        <w:t xml:space="preserve"> </w:t>
      </w:r>
      <w:proofErr w:type="spellStart"/>
      <w:r w:rsidRPr="00DA2E74">
        <w:rPr>
          <w:noProof w:val="0"/>
          <w:spacing w:val="4"/>
        </w:rPr>
        <w:t>atestati</w:t>
      </w:r>
      <w:proofErr w:type="spellEnd"/>
      <w:r w:rsidRPr="00DA2E74">
        <w:rPr>
          <w:noProof w:val="0"/>
          <w:spacing w:val="4"/>
        </w:rPr>
        <w:t xml:space="preserve"> </w:t>
      </w:r>
      <w:proofErr w:type="spellStart"/>
      <w:r w:rsidRPr="00DA2E74">
        <w:rPr>
          <w:noProof w:val="0"/>
          <w:spacing w:val="4"/>
        </w:rPr>
        <w:t>confirmati</w:t>
      </w:r>
      <w:proofErr w:type="spellEnd"/>
      <w:r w:rsidRPr="00DA2E74">
        <w:rPr>
          <w:noProof w:val="0"/>
          <w:spacing w:val="4"/>
        </w:rPr>
        <w:t xml:space="preserve"> prin certificate de borna. Toate probele vor fi </w:t>
      </w:r>
      <w:r w:rsidRPr="00DA2E74">
        <w:rPr>
          <w:noProof w:val="0"/>
          <w:spacing w:val="1"/>
        </w:rPr>
        <w:t xml:space="preserve">efectuate de </w:t>
      </w:r>
      <w:proofErr w:type="spellStart"/>
      <w:r w:rsidRPr="00DA2E74">
        <w:rPr>
          <w:noProof w:val="0"/>
          <w:spacing w:val="1"/>
        </w:rPr>
        <w:t>catre</w:t>
      </w:r>
      <w:proofErr w:type="spellEnd"/>
      <w:r w:rsidRPr="00DA2E74">
        <w:rPr>
          <w:noProof w:val="0"/>
          <w:spacing w:val="1"/>
        </w:rPr>
        <w:t xml:space="preserve"> laboratoare autorizate </w:t>
      </w:r>
      <w:proofErr w:type="spellStart"/>
      <w:r w:rsidRPr="00DA2E74">
        <w:rPr>
          <w:noProof w:val="0"/>
          <w:spacing w:val="1"/>
        </w:rPr>
        <w:t>şi</w:t>
      </w:r>
      <w:proofErr w:type="spellEnd"/>
      <w:r w:rsidRPr="00DA2E74">
        <w:rPr>
          <w:noProof w:val="0"/>
          <w:spacing w:val="1"/>
        </w:rPr>
        <w:t xml:space="preserve"> acreditate in modul stabilit conform NCM A.03.06-96. Asigurarea nivelului de calitate </w:t>
      </w:r>
      <w:proofErr w:type="spellStart"/>
      <w:r w:rsidRPr="00DA2E74">
        <w:rPr>
          <w:noProof w:val="0"/>
          <w:spacing w:val="1"/>
        </w:rPr>
        <w:t>corespunzator</w:t>
      </w:r>
      <w:proofErr w:type="spellEnd"/>
      <w:r w:rsidRPr="00DA2E74">
        <w:rPr>
          <w:noProof w:val="0"/>
          <w:spacing w:val="1"/>
        </w:rPr>
        <w:t xml:space="preserve"> exigentelor </w:t>
      </w:r>
      <w:proofErr w:type="spellStart"/>
      <w:r w:rsidRPr="00DA2E74">
        <w:rPr>
          <w:noProof w:val="0"/>
          <w:spacing w:val="1"/>
        </w:rPr>
        <w:t>esentiale</w:t>
      </w:r>
      <w:proofErr w:type="spellEnd"/>
      <w:r w:rsidRPr="00DA2E74">
        <w:rPr>
          <w:noProof w:val="0"/>
          <w:spacing w:val="1"/>
        </w:rPr>
        <w:t xml:space="preserve"> printr-un sistem propriu </w:t>
      </w:r>
      <w:r w:rsidRPr="00DA2E74">
        <w:rPr>
          <w:noProof w:val="0"/>
          <w:spacing w:val="-2"/>
        </w:rPr>
        <w:t xml:space="preserve">de calitate conceput </w:t>
      </w:r>
      <w:proofErr w:type="spellStart"/>
      <w:r w:rsidRPr="00DA2E74">
        <w:rPr>
          <w:noProof w:val="0"/>
          <w:spacing w:val="-2"/>
        </w:rPr>
        <w:t>şi</w:t>
      </w:r>
      <w:proofErr w:type="spellEnd"/>
      <w:r w:rsidRPr="00DA2E74">
        <w:rPr>
          <w:noProof w:val="0"/>
          <w:spacing w:val="-2"/>
        </w:rPr>
        <w:t xml:space="preserve"> realizat prin personal propriu, cu diriginte de </w:t>
      </w:r>
      <w:proofErr w:type="spellStart"/>
      <w:r w:rsidRPr="00DA2E74">
        <w:rPr>
          <w:noProof w:val="0"/>
          <w:spacing w:val="-2"/>
        </w:rPr>
        <w:t>santier</w:t>
      </w:r>
      <w:proofErr w:type="spellEnd"/>
      <w:r w:rsidRPr="00DA2E74">
        <w:rPr>
          <w:noProof w:val="0"/>
          <w:spacing w:val="-2"/>
        </w:rPr>
        <w:t xml:space="preserve"> atestat.</w:t>
      </w:r>
    </w:p>
    <w:p w14:paraId="6070BF66" w14:textId="77777777" w:rsidR="00DA2E74" w:rsidRPr="00DA2E74" w:rsidRDefault="00DA2E74" w:rsidP="00DA2E74">
      <w:pPr>
        <w:widowControl w:val="0"/>
        <w:autoSpaceDE w:val="0"/>
        <w:autoSpaceDN w:val="0"/>
        <w:adjustRightInd w:val="0"/>
        <w:jc w:val="both"/>
        <w:rPr>
          <w:noProof w:val="0"/>
        </w:rPr>
      </w:pPr>
    </w:p>
    <w:p w14:paraId="606BA0A4"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Furnizarea, </w:t>
      </w:r>
      <w:proofErr w:type="spellStart"/>
      <w:r w:rsidRPr="00DA2E74">
        <w:rPr>
          <w:b/>
          <w:noProof w:val="0"/>
          <w:spacing w:val="4"/>
        </w:rPr>
        <w:t>pastrarea</w:t>
      </w:r>
      <w:proofErr w:type="spellEnd"/>
      <w:r w:rsidRPr="00DA2E74">
        <w:rPr>
          <w:b/>
          <w:noProof w:val="0"/>
          <w:spacing w:val="4"/>
        </w:rPr>
        <w:t xml:space="preserve">, </w:t>
      </w:r>
      <w:proofErr w:type="spellStart"/>
      <w:r w:rsidRPr="00DA2E74">
        <w:rPr>
          <w:b/>
          <w:noProof w:val="0"/>
          <w:spacing w:val="4"/>
        </w:rPr>
        <w:t>protectia</w:t>
      </w:r>
      <w:proofErr w:type="spellEnd"/>
      <w:r w:rsidRPr="00DA2E74">
        <w:rPr>
          <w:b/>
          <w:noProof w:val="0"/>
          <w:spacing w:val="4"/>
        </w:rPr>
        <w:t xml:space="preserve"> materialelor </w:t>
      </w:r>
      <w:proofErr w:type="spellStart"/>
      <w:r w:rsidRPr="00DA2E74">
        <w:rPr>
          <w:b/>
          <w:noProof w:val="0"/>
          <w:spacing w:val="4"/>
        </w:rPr>
        <w:t>şi</w:t>
      </w:r>
      <w:proofErr w:type="spellEnd"/>
      <w:r w:rsidRPr="00DA2E74">
        <w:rPr>
          <w:b/>
          <w:noProof w:val="0"/>
          <w:spacing w:val="4"/>
        </w:rPr>
        <w:t xml:space="preserve"> a </w:t>
      </w:r>
      <w:proofErr w:type="spellStart"/>
      <w:r w:rsidRPr="00DA2E74">
        <w:rPr>
          <w:b/>
          <w:noProof w:val="0"/>
          <w:spacing w:val="4"/>
        </w:rPr>
        <w:t>lucrarilor</w:t>
      </w:r>
      <w:proofErr w:type="spellEnd"/>
      <w:r w:rsidRPr="00DA2E74">
        <w:rPr>
          <w:b/>
          <w:noProof w:val="0"/>
          <w:spacing w:val="4"/>
        </w:rPr>
        <w:t xml:space="preserve">. Securitatea </w:t>
      </w:r>
      <w:proofErr w:type="spellStart"/>
      <w:r w:rsidRPr="00DA2E74">
        <w:rPr>
          <w:b/>
          <w:noProof w:val="0"/>
          <w:spacing w:val="3"/>
        </w:rPr>
        <w:t>constructiilor</w:t>
      </w:r>
      <w:proofErr w:type="spellEnd"/>
      <w:r w:rsidRPr="00DA2E74">
        <w:rPr>
          <w:b/>
          <w:noProof w:val="0"/>
          <w:spacing w:val="3"/>
        </w:rPr>
        <w:t xml:space="preserve"> si a terenurilor aferente</w:t>
      </w:r>
    </w:p>
    <w:p w14:paraId="1BFEA5B2" w14:textId="77777777" w:rsidR="00DA2E74" w:rsidRPr="00DA2E74" w:rsidRDefault="00DA2E74" w:rsidP="00DA2E74">
      <w:pPr>
        <w:widowControl w:val="0"/>
        <w:autoSpaceDE w:val="0"/>
        <w:autoSpaceDN w:val="0"/>
        <w:adjustRightInd w:val="0"/>
        <w:jc w:val="both"/>
        <w:rPr>
          <w:noProof w:val="0"/>
        </w:rPr>
      </w:pPr>
      <w:r w:rsidRPr="00DA2E74">
        <w:rPr>
          <w:noProof w:val="0"/>
          <w:spacing w:val="5"/>
        </w:rPr>
        <w:t xml:space="preserve">Furnizarea materialelor de </w:t>
      </w:r>
      <w:proofErr w:type="spellStart"/>
      <w:r w:rsidRPr="00DA2E74">
        <w:rPr>
          <w:noProof w:val="0"/>
          <w:spacing w:val="5"/>
        </w:rPr>
        <w:t>constructii</w:t>
      </w:r>
      <w:proofErr w:type="spellEnd"/>
      <w:r w:rsidRPr="00DA2E74">
        <w:rPr>
          <w:noProof w:val="0"/>
          <w:spacing w:val="5"/>
        </w:rPr>
        <w:t xml:space="preserve"> va fi efectuata de </w:t>
      </w:r>
      <w:proofErr w:type="spellStart"/>
      <w:r w:rsidRPr="00DA2E74">
        <w:rPr>
          <w:noProof w:val="0"/>
          <w:spacing w:val="5"/>
        </w:rPr>
        <w:t>catre</w:t>
      </w:r>
      <w:proofErr w:type="spellEnd"/>
      <w:r w:rsidRPr="00DA2E74">
        <w:rPr>
          <w:noProof w:val="0"/>
          <w:spacing w:val="5"/>
        </w:rPr>
        <w:t xml:space="preserve"> antreprenor conform </w:t>
      </w:r>
      <w:proofErr w:type="spellStart"/>
      <w:r w:rsidRPr="00DA2E74">
        <w:rPr>
          <w:noProof w:val="0"/>
          <w:spacing w:val="3"/>
        </w:rPr>
        <w:t>parametrelor</w:t>
      </w:r>
      <w:proofErr w:type="spellEnd"/>
      <w:r w:rsidRPr="00DA2E74">
        <w:rPr>
          <w:noProof w:val="0"/>
          <w:spacing w:val="3"/>
        </w:rPr>
        <w:t xml:space="preserve"> tehnici stipulate in proiectul de </w:t>
      </w:r>
      <w:proofErr w:type="spellStart"/>
      <w:r w:rsidRPr="00DA2E74">
        <w:rPr>
          <w:noProof w:val="0"/>
          <w:spacing w:val="3"/>
        </w:rPr>
        <w:t>executie</w:t>
      </w:r>
      <w:proofErr w:type="spellEnd"/>
      <w:r w:rsidRPr="00DA2E74">
        <w:rPr>
          <w:noProof w:val="0"/>
          <w:spacing w:val="3"/>
        </w:rPr>
        <w:t xml:space="preserve">, </w:t>
      </w:r>
      <w:proofErr w:type="spellStart"/>
      <w:r w:rsidRPr="00DA2E74">
        <w:rPr>
          <w:noProof w:val="0"/>
          <w:spacing w:val="3"/>
        </w:rPr>
        <w:t>purtînd</w:t>
      </w:r>
      <w:proofErr w:type="spellEnd"/>
      <w:r w:rsidRPr="00DA2E74">
        <w:rPr>
          <w:noProof w:val="0"/>
          <w:spacing w:val="3"/>
        </w:rPr>
        <w:t xml:space="preserve"> </w:t>
      </w:r>
      <w:proofErr w:type="spellStart"/>
      <w:r w:rsidRPr="00DA2E74">
        <w:rPr>
          <w:noProof w:val="0"/>
          <w:spacing w:val="3"/>
        </w:rPr>
        <w:t>raspunere</w:t>
      </w:r>
      <w:proofErr w:type="spellEnd"/>
      <w:r w:rsidRPr="00DA2E74">
        <w:rPr>
          <w:noProof w:val="0"/>
          <w:spacing w:val="3"/>
        </w:rPr>
        <w:t xml:space="preserve"> de calitatea produselor, </w:t>
      </w:r>
      <w:r w:rsidRPr="00DA2E74">
        <w:rPr>
          <w:noProof w:val="0"/>
          <w:spacing w:val="6"/>
        </w:rPr>
        <w:t xml:space="preserve">transportare, manipulare, depozitare si </w:t>
      </w:r>
      <w:proofErr w:type="spellStart"/>
      <w:r w:rsidRPr="00DA2E74">
        <w:rPr>
          <w:noProof w:val="0"/>
          <w:spacing w:val="6"/>
        </w:rPr>
        <w:t>protectia</w:t>
      </w:r>
      <w:proofErr w:type="spellEnd"/>
      <w:r w:rsidRPr="00DA2E74">
        <w:rPr>
          <w:noProof w:val="0"/>
          <w:spacing w:val="6"/>
        </w:rPr>
        <w:t xml:space="preserve"> lor. </w:t>
      </w:r>
      <w:proofErr w:type="spellStart"/>
      <w:r w:rsidRPr="00DA2E74">
        <w:rPr>
          <w:noProof w:val="0"/>
          <w:spacing w:val="6"/>
        </w:rPr>
        <w:t>Amesticul</w:t>
      </w:r>
      <w:proofErr w:type="spellEnd"/>
      <w:r w:rsidRPr="00DA2E74">
        <w:rPr>
          <w:noProof w:val="0"/>
          <w:spacing w:val="6"/>
        </w:rPr>
        <w:t xml:space="preserve"> din beton </w:t>
      </w:r>
      <w:proofErr w:type="spellStart"/>
      <w:r w:rsidRPr="00DA2E74">
        <w:rPr>
          <w:noProof w:val="0"/>
          <w:spacing w:val="6"/>
        </w:rPr>
        <w:t>trebue</w:t>
      </w:r>
      <w:proofErr w:type="spellEnd"/>
      <w:r w:rsidRPr="00DA2E74">
        <w:rPr>
          <w:noProof w:val="0"/>
          <w:spacing w:val="6"/>
        </w:rPr>
        <w:t xml:space="preserve"> transportat, </w:t>
      </w:r>
      <w:r w:rsidRPr="00DA2E74">
        <w:rPr>
          <w:noProof w:val="0"/>
          <w:spacing w:val="8"/>
        </w:rPr>
        <w:t xml:space="preserve">ambalat </w:t>
      </w:r>
      <w:proofErr w:type="spellStart"/>
      <w:r w:rsidRPr="00DA2E74">
        <w:rPr>
          <w:noProof w:val="0"/>
          <w:spacing w:val="8"/>
        </w:rPr>
        <w:t>şi</w:t>
      </w:r>
      <w:proofErr w:type="spellEnd"/>
      <w:r w:rsidRPr="00DA2E74">
        <w:rPr>
          <w:noProof w:val="0"/>
          <w:spacing w:val="8"/>
        </w:rPr>
        <w:t xml:space="preserve"> compactat la о temperatura nu mai joasa de 10°C. Conform Regulamentului de </w:t>
      </w:r>
      <w:proofErr w:type="spellStart"/>
      <w:r w:rsidRPr="00DA2E74">
        <w:rPr>
          <w:noProof w:val="0"/>
          <w:spacing w:val="5"/>
        </w:rPr>
        <w:t>receptie</w:t>
      </w:r>
      <w:proofErr w:type="spellEnd"/>
      <w:r w:rsidRPr="00DA2E74">
        <w:rPr>
          <w:noProof w:val="0"/>
          <w:spacing w:val="5"/>
        </w:rPr>
        <w:t xml:space="preserve"> a </w:t>
      </w:r>
      <w:proofErr w:type="spellStart"/>
      <w:r w:rsidRPr="00DA2E74">
        <w:rPr>
          <w:noProof w:val="0"/>
          <w:spacing w:val="5"/>
        </w:rPr>
        <w:t>constructiilor</w:t>
      </w:r>
      <w:proofErr w:type="spellEnd"/>
      <w:r w:rsidRPr="00DA2E74">
        <w:rPr>
          <w:noProof w:val="0"/>
          <w:spacing w:val="5"/>
        </w:rPr>
        <w:t xml:space="preserve"> si </w:t>
      </w:r>
      <w:proofErr w:type="spellStart"/>
      <w:r w:rsidRPr="00DA2E74">
        <w:rPr>
          <w:noProof w:val="0"/>
          <w:spacing w:val="5"/>
        </w:rPr>
        <w:t>instalatiilor</w:t>
      </w:r>
      <w:proofErr w:type="spellEnd"/>
      <w:r w:rsidRPr="00DA2E74">
        <w:rPr>
          <w:noProof w:val="0"/>
          <w:spacing w:val="5"/>
        </w:rPr>
        <w:t xml:space="preserve"> aferente aprobat prin </w:t>
      </w:r>
      <w:proofErr w:type="spellStart"/>
      <w:r w:rsidRPr="00DA2E74">
        <w:rPr>
          <w:noProof w:val="0"/>
          <w:spacing w:val="5"/>
        </w:rPr>
        <w:t>Hotararia</w:t>
      </w:r>
      <w:proofErr w:type="spellEnd"/>
      <w:r w:rsidRPr="00DA2E74">
        <w:rPr>
          <w:noProof w:val="0"/>
          <w:spacing w:val="5"/>
        </w:rPr>
        <w:t xml:space="preserve"> Guvernului nr.285 din </w:t>
      </w:r>
      <w:r w:rsidRPr="00DA2E74">
        <w:rPr>
          <w:noProof w:val="0"/>
          <w:spacing w:val="4"/>
        </w:rPr>
        <w:t xml:space="preserve">23.05.96 antreprenorul </w:t>
      </w:r>
      <w:proofErr w:type="spellStart"/>
      <w:r w:rsidRPr="00DA2E74">
        <w:rPr>
          <w:noProof w:val="0"/>
          <w:spacing w:val="4"/>
        </w:rPr>
        <w:t>efectuaza</w:t>
      </w:r>
      <w:proofErr w:type="spellEnd"/>
      <w:r w:rsidRPr="00DA2E74">
        <w:rPr>
          <w:noProof w:val="0"/>
          <w:spacing w:val="4"/>
        </w:rPr>
        <w:t xml:space="preserve"> </w:t>
      </w:r>
      <w:proofErr w:type="spellStart"/>
      <w:r w:rsidRPr="00DA2E74">
        <w:rPr>
          <w:noProof w:val="0"/>
          <w:spacing w:val="4"/>
        </w:rPr>
        <w:t>protectia</w:t>
      </w:r>
      <w:proofErr w:type="spellEnd"/>
      <w:r w:rsidRPr="00DA2E74">
        <w:rPr>
          <w:noProof w:val="0"/>
          <w:spacing w:val="4"/>
        </w:rPr>
        <w:t xml:space="preserve"> si securitatea </w:t>
      </w:r>
      <w:proofErr w:type="spellStart"/>
      <w:r w:rsidRPr="00DA2E74">
        <w:rPr>
          <w:noProof w:val="0"/>
          <w:spacing w:val="4"/>
        </w:rPr>
        <w:t>lucrarilor</w:t>
      </w:r>
      <w:proofErr w:type="spellEnd"/>
      <w:r w:rsidRPr="00DA2E74">
        <w:rPr>
          <w:noProof w:val="0"/>
          <w:spacing w:val="4"/>
        </w:rPr>
        <w:t xml:space="preserve"> executate, </w:t>
      </w:r>
      <w:proofErr w:type="spellStart"/>
      <w:r w:rsidRPr="00DA2E74">
        <w:rPr>
          <w:noProof w:val="0"/>
          <w:spacing w:val="4"/>
        </w:rPr>
        <w:t>constructiilor</w:t>
      </w:r>
      <w:proofErr w:type="spellEnd"/>
      <w:r w:rsidRPr="00DA2E74">
        <w:rPr>
          <w:noProof w:val="0"/>
          <w:spacing w:val="4"/>
        </w:rPr>
        <w:t xml:space="preserve"> si </w:t>
      </w:r>
      <w:proofErr w:type="spellStart"/>
      <w:r w:rsidRPr="00DA2E74">
        <w:rPr>
          <w:noProof w:val="0"/>
          <w:spacing w:val="4"/>
        </w:rPr>
        <w:t>teritorilor</w:t>
      </w:r>
      <w:proofErr w:type="spellEnd"/>
      <w:r w:rsidRPr="00DA2E74">
        <w:rPr>
          <w:noProof w:val="0"/>
          <w:spacing w:val="4"/>
        </w:rPr>
        <w:t xml:space="preserve"> aferente in </w:t>
      </w:r>
      <w:proofErr w:type="spellStart"/>
      <w:r w:rsidRPr="00DA2E74">
        <w:rPr>
          <w:noProof w:val="0"/>
          <w:spacing w:val="4"/>
        </w:rPr>
        <w:t>functie</w:t>
      </w:r>
      <w:proofErr w:type="spellEnd"/>
      <w:r w:rsidRPr="00DA2E74">
        <w:rPr>
          <w:noProof w:val="0"/>
          <w:spacing w:val="4"/>
        </w:rPr>
        <w:t xml:space="preserve"> de </w:t>
      </w:r>
      <w:proofErr w:type="spellStart"/>
      <w:r w:rsidRPr="00DA2E74">
        <w:rPr>
          <w:noProof w:val="0"/>
          <w:spacing w:val="4"/>
        </w:rPr>
        <w:t>conditiile</w:t>
      </w:r>
      <w:proofErr w:type="spellEnd"/>
      <w:r w:rsidRPr="00DA2E74">
        <w:rPr>
          <w:noProof w:val="0"/>
          <w:spacing w:val="4"/>
        </w:rPr>
        <w:t xml:space="preserve"> atmosferice </w:t>
      </w:r>
      <w:proofErr w:type="spellStart"/>
      <w:r w:rsidRPr="00DA2E74">
        <w:rPr>
          <w:noProof w:val="0"/>
          <w:spacing w:val="4"/>
        </w:rPr>
        <w:t>pîna</w:t>
      </w:r>
      <w:proofErr w:type="spellEnd"/>
      <w:r w:rsidRPr="00DA2E74">
        <w:rPr>
          <w:noProof w:val="0"/>
          <w:spacing w:val="4"/>
        </w:rPr>
        <w:t xml:space="preserve"> la desemnarea procesului verbal de </w:t>
      </w:r>
      <w:proofErr w:type="spellStart"/>
      <w:r w:rsidRPr="00DA2E74">
        <w:rPr>
          <w:noProof w:val="0"/>
          <w:spacing w:val="4"/>
        </w:rPr>
        <w:t>receptie</w:t>
      </w:r>
      <w:proofErr w:type="spellEnd"/>
      <w:r w:rsidRPr="00DA2E74">
        <w:rPr>
          <w:noProof w:val="0"/>
          <w:spacing w:val="4"/>
        </w:rPr>
        <w:t xml:space="preserve"> la terminarea </w:t>
      </w:r>
      <w:proofErr w:type="spellStart"/>
      <w:r w:rsidRPr="00DA2E74">
        <w:rPr>
          <w:noProof w:val="0"/>
          <w:spacing w:val="4"/>
        </w:rPr>
        <w:t>lucrarilor</w:t>
      </w:r>
      <w:proofErr w:type="spellEnd"/>
      <w:r w:rsidRPr="00DA2E74">
        <w:rPr>
          <w:noProof w:val="0"/>
          <w:spacing w:val="4"/>
        </w:rPr>
        <w:t xml:space="preserve">. Executantul este obligat pentru supunerea la </w:t>
      </w:r>
      <w:proofErr w:type="spellStart"/>
      <w:r w:rsidRPr="00DA2E74">
        <w:rPr>
          <w:noProof w:val="0"/>
          <w:spacing w:val="4"/>
        </w:rPr>
        <w:t>receptie</w:t>
      </w:r>
      <w:proofErr w:type="spellEnd"/>
      <w:r w:rsidRPr="00DA2E74">
        <w:rPr>
          <w:noProof w:val="0"/>
          <w:spacing w:val="4"/>
        </w:rPr>
        <w:t xml:space="preserve"> numai a </w:t>
      </w:r>
      <w:proofErr w:type="spellStart"/>
      <w:r w:rsidRPr="00DA2E74">
        <w:rPr>
          <w:noProof w:val="0"/>
          <w:spacing w:val="9"/>
        </w:rPr>
        <w:t>constructiilor</w:t>
      </w:r>
      <w:proofErr w:type="spellEnd"/>
      <w:r w:rsidRPr="00DA2E74">
        <w:rPr>
          <w:noProof w:val="0"/>
          <w:spacing w:val="9"/>
        </w:rPr>
        <w:t xml:space="preserve"> care corespund </w:t>
      </w:r>
      <w:proofErr w:type="spellStart"/>
      <w:r w:rsidRPr="00DA2E74">
        <w:rPr>
          <w:noProof w:val="0"/>
          <w:spacing w:val="9"/>
        </w:rPr>
        <w:t>cerintelor</w:t>
      </w:r>
      <w:proofErr w:type="spellEnd"/>
      <w:r w:rsidRPr="00DA2E74">
        <w:rPr>
          <w:noProof w:val="0"/>
          <w:spacing w:val="9"/>
        </w:rPr>
        <w:t xml:space="preserve"> de calitate si pentru care au predat </w:t>
      </w:r>
      <w:proofErr w:type="spellStart"/>
      <w:r w:rsidRPr="00DA2E74">
        <w:rPr>
          <w:noProof w:val="0"/>
          <w:spacing w:val="9"/>
        </w:rPr>
        <w:t>investorului</w:t>
      </w:r>
      <w:proofErr w:type="spellEnd"/>
      <w:r w:rsidRPr="00DA2E74">
        <w:rPr>
          <w:noProof w:val="0"/>
          <w:spacing w:val="9"/>
        </w:rPr>
        <w:t xml:space="preserve"> </w:t>
      </w:r>
      <w:r w:rsidRPr="00DA2E74">
        <w:rPr>
          <w:noProof w:val="0"/>
          <w:spacing w:val="5"/>
        </w:rPr>
        <w:t xml:space="preserve">documentele necesare si </w:t>
      </w:r>
      <w:proofErr w:type="spellStart"/>
      <w:r w:rsidRPr="00DA2E74">
        <w:rPr>
          <w:noProof w:val="0"/>
          <w:spacing w:val="5"/>
        </w:rPr>
        <w:t>intocmirii</w:t>
      </w:r>
      <w:proofErr w:type="spellEnd"/>
      <w:r w:rsidRPr="00DA2E74">
        <w:rPr>
          <w:noProof w:val="0"/>
          <w:spacing w:val="5"/>
        </w:rPr>
        <w:t xml:space="preserve"> </w:t>
      </w:r>
      <w:proofErr w:type="spellStart"/>
      <w:r w:rsidRPr="00DA2E74">
        <w:rPr>
          <w:noProof w:val="0"/>
          <w:spacing w:val="5"/>
        </w:rPr>
        <w:t>cartii</w:t>
      </w:r>
      <w:proofErr w:type="spellEnd"/>
      <w:r w:rsidRPr="00DA2E74">
        <w:rPr>
          <w:noProof w:val="0"/>
          <w:spacing w:val="5"/>
        </w:rPr>
        <w:t xml:space="preserve"> tehnice a </w:t>
      </w:r>
      <w:proofErr w:type="spellStart"/>
      <w:r w:rsidRPr="00DA2E74">
        <w:rPr>
          <w:noProof w:val="0"/>
          <w:spacing w:val="5"/>
        </w:rPr>
        <w:t>constructiei.Sesizarea</w:t>
      </w:r>
      <w:proofErr w:type="spellEnd"/>
      <w:r w:rsidRPr="00DA2E74">
        <w:rPr>
          <w:noProof w:val="0"/>
          <w:spacing w:val="5"/>
        </w:rPr>
        <w:t xml:space="preserve"> in timp de 24 de ore a </w:t>
      </w:r>
      <w:proofErr w:type="spellStart"/>
      <w:r w:rsidRPr="00DA2E74">
        <w:rPr>
          <w:noProof w:val="0"/>
        </w:rPr>
        <w:t>Inspectiei</w:t>
      </w:r>
      <w:proofErr w:type="spellEnd"/>
      <w:r w:rsidRPr="00DA2E74">
        <w:rPr>
          <w:noProof w:val="0"/>
        </w:rPr>
        <w:t xml:space="preserve"> de Stat in </w:t>
      </w:r>
      <w:proofErr w:type="spellStart"/>
      <w:r w:rsidRPr="00DA2E74">
        <w:rPr>
          <w:noProof w:val="0"/>
        </w:rPr>
        <w:t>Constructii</w:t>
      </w:r>
      <w:proofErr w:type="spellEnd"/>
      <w:r w:rsidRPr="00DA2E74">
        <w:rPr>
          <w:noProof w:val="0"/>
        </w:rPr>
        <w:t xml:space="preserve">, in cazul producerii unor accidente tehnice in timpul </w:t>
      </w:r>
      <w:proofErr w:type="spellStart"/>
      <w:r w:rsidRPr="00DA2E74">
        <w:rPr>
          <w:noProof w:val="0"/>
        </w:rPr>
        <w:t>executiei</w:t>
      </w:r>
      <w:proofErr w:type="spellEnd"/>
      <w:r w:rsidRPr="00DA2E74">
        <w:rPr>
          <w:noProof w:val="0"/>
        </w:rPr>
        <w:t xml:space="preserve"> </w:t>
      </w:r>
      <w:proofErr w:type="spellStart"/>
      <w:r w:rsidRPr="00DA2E74">
        <w:rPr>
          <w:noProof w:val="0"/>
          <w:spacing w:val="3"/>
        </w:rPr>
        <w:t>lucrirelor</w:t>
      </w:r>
      <w:proofErr w:type="spellEnd"/>
      <w:r w:rsidRPr="00DA2E74">
        <w:rPr>
          <w:noProof w:val="0"/>
          <w:spacing w:val="3"/>
        </w:rPr>
        <w:t xml:space="preserve">. In limitele terenului destinat </w:t>
      </w:r>
      <w:proofErr w:type="spellStart"/>
      <w:r w:rsidRPr="00DA2E74">
        <w:rPr>
          <w:noProof w:val="0"/>
          <w:spacing w:val="3"/>
        </w:rPr>
        <w:t>constructiei</w:t>
      </w:r>
      <w:proofErr w:type="spellEnd"/>
      <w:r w:rsidRPr="00DA2E74">
        <w:rPr>
          <w:noProof w:val="0"/>
          <w:spacing w:val="3"/>
        </w:rPr>
        <w:t xml:space="preserve"> este situat un </w:t>
      </w:r>
      <w:proofErr w:type="spellStart"/>
      <w:r w:rsidRPr="00DA2E74">
        <w:rPr>
          <w:noProof w:val="0"/>
          <w:spacing w:val="3"/>
        </w:rPr>
        <w:t>spatiu</w:t>
      </w:r>
      <w:proofErr w:type="spellEnd"/>
      <w:r w:rsidRPr="00DA2E74">
        <w:rPr>
          <w:noProof w:val="0"/>
          <w:spacing w:val="3"/>
        </w:rPr>
        <w:t xml:space="preserve"> verde din arbori de </w:t>
      </w:r>
      <w:proofErr w:type="spellStart"/>
      <w:r w:rsidRPr="00DA2E74">
        <w:rPr>
          <w:noProof w:val="0"/>
        </w:rPr>
        <w:t>coniferi</w:t>
      </w:r>
      <w:proofErr w:type="spellEnd"/>
      <w:r w:rsidRPr="00DA2E74">
        <w:rPr>
          <w:noProof w:val="0"/>
        </w:rPr>
        <w:t xml:space="preserve"> care </w:t>
      </w:r>
      <w:proofErr w:type="spellStart"/>
      <w:r w:rsidRPr="00DA2E74">
        <w:rPr>
          <w:noProof w:val="0"/>
        </w:rPr>
        <w:t>necisita</w:t>
      </w:r>
      <w:proofErr w:type="spellEnd"/>
      <w:r w:rsidRPr="00DA2E74">
        <w:rPr>
          <w:noProof w:val="0"/>
        </w:rPr>
        <w:t xml:space="preserve"> </w:t>
      </w:r>
      <w:proofErr w:type="spellStart"/>
      <w:r w:rsidRPr="00DA2E74">
        <w:rPr>
          <w:noProof w:val="0"/>
        </w:rPr>
        <w:t>pastrare</w:t>
      </w:r>
      <w:proofErr w:type="spellEnd"/>
      <w:r w:rsidRPr="00DA2E74">
        <w:rPr>
          <w:noProof w:val="0"/>
        </w:rPr>
        <w:t xml:space="preserve"> </w:t>
      </w:r>
      <w:proofErr w:type="spellStart"/>
      <w:r w:rsidRPr="00DA2E74">
        <w:rPr>
          <w:noProof w:val="0"/>
        </w:rPr>
        <w:t>dupa</w:t>
      </w:r>
      <w:proofErr w:type="spellEnd"/>
      <w:r w:rsidRPr="00DA2E74">
        <w:rPr>
          <w:noProof w:val="0"/>
        </w:rPr>
        <w:t xml:space="preserve"> </w:t>
      </w:r>
      <w:proofErr w:type="spellStart"/>
      <w:r w:rsidRPr="00DA2E74">
        <w:rPr>
          <w:noProof w:val="0"/>
        </w:rPr>
        <w:t>psibilitati</w:t>
      </w:r>
      <w:proofErr w:type="spellEnd"/>
      <w:r w:rsidRPr="00DA2E74">
        <w:rPr>
          <w:noProof w:val="0"/>
        </w:rPr>
        <w:t>.</w:t>
      </w:r>
    </w:p>
    <w:p w14:paraId="132769A5" w14:textId="77777777" w:rsidR="00DA2E74" w:rsidRPr="00DA2E74" w:rsidRDefault="00DA2E74" w:rsidP="00DA2E74">
      <w:pPr>
        <w:widowControl w:val="0"/>
        <w:autoSpaceDE w:val="0"/>
        <w:autoSpaceDN w:val="0"/>
        <w:adjustRightInd w:val="0"/>
        <w:jc w:val="both"/>
        <w:rPr>
          <w:noProof w:val="0"/>
        </w:rPr>
      </w:pPr>
    </w:p>
    <w:p w14:paraId="6A0C9975"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4"/>
        </w:rPr>
        <w:t>Incercari</w:t>
      </w:r>
      <w:proofErr w:type="spellEnd"/>
      <w:r w:rsidRPr="00DA2E74">
        <w:rPr>
          <w:b/>
          <w:noProof w:val="0"/>
          <w:spacing w:val="4"/>
        </w:rPr>
        <w:t xml:space="preserve">, </w:t>
      </w:r>
      <w:proofErr w:type="spellStart"/>
      <w:r w:rsidRPr="00DA2E74">
        <w:rPr>
          <w:b/>
          <w:noProof w:val="0"/>
          <w:spacing w:val="4"/>
        </w:rPr>
        <w:t>instructiuni</w:t>
      </w:r>
      <w:proofErr w:type="spellEnd"/>
      <w:r w:rsidRPr="00DA2E74">
        <w:rPr>
          <w:b/>
          <w:noProof w:val="0"/>
          <w:spacing w:val="4"/>
        </w:rPr>
        <w:t xml:space="preserve">, </w:t>
      </w:r>
      <w:proofErr w:type="spellStart"/>
      <w:r w:rsidRPr="00DA2E74">
        <w:rPr>
          <w:b/>
          <w:noProof w:val="0"/>
          <w:spacing w:val="4"/>
        </w:rPr>
        <w:t>garantii</w:t>
      </w:r>
      <w:proofErr w:type="spellEnd"/>
      <w:r w:rsidRPr="00DA2E74">
        <w:rPr>
          <w:b/>
          <w:noProof w:val="0"/>
          <w:spacing w:val="4"/>
        </w:rPr>
        <w:t xml:space="preserve"> ale furnizorilor, desene si cheme de </w:t>
      </w:r>
      <w:proofErr w:type="spellStart"/>
      <w:r w:rsidRPr="00DA2E74">
        <w:rPr>
          <w:b/>
          <w:noProof w:val="0"/>
          <w:spacing w:val="4"/>
        </w:rPr>
        <w:t>executie</w:t>
      </w:r>
      <w:proofErr w:type="spellEnd"/>
    </w:p>
    <w:p w14:paraId="00681864" w14:textId="77777777" w:rsidR="00DA2E74" w:rsidRPr="00DA2E74" w:rsidRDefault="00DA2E74" w:rsidP="00DA2E74">
      <w:pPr>
        <w:widowControl w:val="0"/>
        <w:autoSpaceDE w:val="0"/>
        <w:autoSpaceDN w:val="0"/>
        <w:adjustRightInd w:val="0"/>
        <w:jc w:val="both"/>
        <w:rPr>
          <w:noProof w:val="0"/>
          <w:spacing w:val="-4"/>
        </w:rPr>
      </w:pPr>
      <w:r w:rsidRPr="00DA2E74">
        <w:rPr>
          <w:noProof w:val="0"/>
          <w:spacing w:val="2"/>
        </w:rPr>
        <w:t xml:space="preserve">Executarea </w:t>
      </w:r>
      <w:proofErr w:type="spellStart"/>
      <w:r w:rsidRPr="00DA2E74">
        <w:rPr>
          <w:noProof w:val="0"/>
          <w:spacing w:val="2"/>
        </w:rPr>
        <w:t>incercarelor</w:t>
      </w:r>
      <w:proofErr w:type="spellEnd"/>
      <w:r w:rsidRPr="00DA2E74">
        <w:rPr>
          <w:noProof w:val="0"/>
          <w:spacing w:val="2"/>
        </w:rPr>
        <w:t xml:space="preserve"> necesare a tuturor elementelor de </w:t>
      </w:r>
      <w:proofErr w:type="spellStart"/>
      <w:r w:rsidRPr="00DA2E74">
        <w:rPr>
          <w:noProof w:val="0"/>
          <w:spacing w:val="2"/>
        </w:rPr>
        <w:t>constructii</w:t>
      </w:r>
      <w:proofErr w:type="spellEnd"/>
      <w:r w:rsidRPr="00DA2E74">
        <w:rPr>
          <w:noProof w:val="0"/>
          <w:spacing w:val="2"/>
        </w:rPr>
        <w:t xml:space="preserve"> se </w:t>
      </w:r>
      <w:proofErr w:type="spellStart"/>
      <w:r w:rsidRPr="00DA2E74">
        <w:rPr>
          <w:noProof w:val="0"/>
          <w:spacing w:val="2"/>
        </w:rPr>
        <w:t>efectuaza</w:t>
      </w:r>
      <w:proofErr w:type="spellEnd"/>
      <w:r w:rsidRPr="00DA2E74">
        <w:rPr>
          <w:noProof w:val="0"/>
          <w:spacing w:val="2"/>
        </w:rPr>
        <w:t xml:space="preserve"> </w:t>
      </w:r>
      <w:r w:rsidRPr="00DA2E74">
        <w:rPr>
          <w:noProof w:val="0"/>
        </w:rPr>
        <w:t xml:space="preserve">conform proiectului de </w:t>
      </w:r>
      <w:proofErr w:type="spellStart"/>
      <w:r w:rsidRPr="00DA2E74">
        <w:rPr>
          <w:noProof w:val="0"/>
        </w:rPr>
        <w:t>executie</w:t>
      </w:r>
      <w:proofErr w:type="spellEnd"/>
      <w:r w:rsidRPr="00DA2E74">
        <w:rPr>
          <w:noProof w:val="0"/>
        </w:rPr>
        <w:t xml:space="preserve">, </w:t>
      </w:r>
      <w:proofErr w:type="spellStart"/>
      <w:r w:rsidRPr="00DA2E74">
        <w:rPr>
          <w:noProof w:val="0"/>
        </w:rPr>
        <w:t>reglamentarilor</w:t>
      </w:r>
      <w:proofErr w:type="spellEnd"/>
      <w:r w:rsidRPr="00DA2E74">
        <w:rPr>
          <w:noProof w:val="0"/>
        </w:rPr>
        <w:t xml:space="preserve"> tehnice </w:t>
      </w:r>
      <w:proofErr w:type="spellStart"/>
      <w:r w:rsidRPr="00DA2E74">
        <w:rPr>
          <w:noProof w:val="0"/>
        </w:rPr>
        <w:t>nationale</w:t>
      </w:r>
      <w:proofErr w:type="spellEnd"/>
      <w:r w:rsidRPr="00DA2E74">
        <w:rPr>
          <w:noProof w:val="0"/>
        </w:rPr>
        <w:t xml:space="preserve"> specific </w:t>
      </w:r>
      <w:proofErr w:type="spellStart"/>
      <w:r w:rsidRPr="00DA2E74">
        <w:rPr>
          <w:noProof w:val="0"/>
        </w:rPr>
        <w:t>fiecarui</w:t>
      </w:r>
      <w:proofErr w:type="spellEnd"/>
      <w:r w:rsidRPr="00DA2E74">
        <w:rPr>
          <w:noProof w:val="0"/>
        </w:rPr>
        <w:t xml:space="preserve"> domeniu de </w:t>
      </w:r>
      <w:proofErr w:type="spellStart"/>
      <w:r w:rsidRPr="00DA2E74">
        <w:rPr>
          <w:noProof w:val="0"/>
          <w:spacing w:val="4"/>
        </w:rPr>
        <w:t>lucrari</w:t>
      </w:r>
      <w:proofErr w:type="spellEnd"/>
      <w:r w:rsidRPr="00DA2E74">
        <w:rPr>
          <w:noProof w:val="0"/>
          <w:spacing w:val="4"/>
        </w:rPr>
        <w:t xml:space="preserve"> s </w:t>
      </w:r>
      <w:proofErr w:type="spellStart"/>
      <w:r w:rsidRPr="00DA2E74">
        <w:rPr>
          <w:noProof w:val="0"/>
          <w:spacing w:val="4"/>
        </w:rPr>
        <w:t>prescriptiilor</w:t>
      </w:r>
      <w:proofErr w:type="spellEnd"/>
      <w:r w:rsidRPr="00DA2E74">
        <w:rPr>
          <w:noProof w:val="0"/>
          <w:spacing w:val="4"/>
        </w:rPr>
        <w:t xml:space="preserve"> tehnice fund obligatorii pentru </w:t>
      </w:r>
      <w:proofErr w:type="spellStart"/>
      <w:r w:rsidRPr="00DA2E74">
        <w:rPr>
          <w:noProof w:val="0"/>
          <w:spacing w:val="4"/>
        </w:rPr>
        <w:t>executare.In</w:t>
      </w:r>
      <w:proofErr w:type="spellEnd"/>
      <w:r w:rsidRPr="00DA2E74">
        <w:rPr>
          <w:noProof w:val="0"/>
          <w:spacing w:val="4"/>
        </w:rPr>
        <w:t xml:space="preserve"> cazul care terminul de </w:t>
      </w:r>
      <w:proofErr w:type="spellStart"/>
      <w:r w:rsidRPr="00DA2E74">
        <w:rPr>
          <w:noProof w:val="0"/>
        </w:rPr>
        <w:t>obtinere</w:t>
      </w:r>
      <w:proofErr w:type="spellEnd"/>
      <w:r w:rsidRPr="00DA2E74">
        <w:rPr>
          <w:noProof w:val="0"/>
        </w:rPr>
        <w:t xml:space="preserve"> a rezultatelor nu este </w:t>
      </w:r>
      <w:proofErr w:type="spellStart"/>
      <w:r w:rsidRPr="00DA2E74">
        <w:rPr>
          <w:noProof w:val="0"/>
        </w:rPr>
        <w:t>scaden</w:t>
      </w:r>
      <w:proofErr w:type="spellEnd"/>
      <w:r w:rsidRPr="00DA2E74">
        <w:rPr>
          <w:noProof w:val="0"/>
        </w:rPr>
        <w:t xml:space="preserve">, se va verifica numai frecventa prescrisa pentru prelevarea </w:t>
      </w:r>
      <w:proofErr w:type="spellStart"/>
      <w:r w:rsidRPr="00DA2E74">
        <w:rPr>
          <w:noProof w:val="0"/>
          <w:spacing w:val="4"/>
        </w:rPr>
        <w:t>probelor,urmand</w:t>
      </w:r>
      <w:proofErr w:type="spellEnd"/>
      <w:r w:rsidRPr="00DA2E74">
        <w:rPr>
          <w:noProof w:val="0"/>
          <w:spacing w:val="4"/>
        </w:rPr>
        <w:t xml:space="preserve"> ca rezultatele sa fie consemnate in Registrul pentru procesele verbale de </w:t>
      </w:r>
      <w:r w:rsidRPr="00DA2E74">
        <w:rPr>
          <w:noProof w:val="0"/>
          <w:spacing w:val="1"/>
        </w:rPr>
        <w:t xml:space="preserve">verificare a </w:t>
      </w:r>
      <w:proofErr w:type="spellStart"/>
      <w:r w:rsidRPr="00DA2E74">
        <w:rPr>
          <w:noProof w:val="0"/>
          <w:spacing w:val="1"/>
        </w:rPr>
        <w:t>calitatii</w:t>
      </w:r>
      <w:proofErr w:type="spellEnd"/>
      <w:r w:rsidRPr="00DA2E74">
        <w:rPr>
          <w:noProof w:val="0"/>
          <w:spacing w:val="1"/>
        </w:rPr>
        <w:t xml:space="preserve"> </w:t>
      </w:r>
      <w:proofErr w:type="spellStart"/>
      <w:r w:rsidRPr="00DA2E74">
        <w:rPr>
          <w:noProof w:val="0"/>
          <w:spacing w:val="1"/>
        </w:rPr>
        <w:t>lucrarilor</w:t>
      </w:r>
      <w:proofErr w:type="spellEnd"/>
      <w:r w:rsidRPr="00DA2E74">
        <w:rPr>
          <w:noProof w:val="0"/>
          <w:spacing w:val="1"/>
        </w:rPr>
        <w:t xml:space="preserve"> ce devin ascunse(</w:t>
      </w:r>
      <w:proofErr w:type="spellStart"/>
      <w:r w:rsidRPr="00DA2E74">
        <w:rPr>
          <w:noProof w:val="0"/>
          <w:spacing w:val="1"/>
        </w:rPr>
        <w:t>formuliar</w:t>
      </w:r>
      <w:proofErr w:type="spellEnd"/>
      <w:r w:rsidRPr="00DA2E74">
        <w:rPr>
          <w:noProof w:val="0"/>
          <w:spacing w:val="1"/>
        </w:rPr>
        <w:t xml:space="preserve">, anexa G) care face parte din cartea </w:t>
      </w:r>
      <w:r w:rsidRPr="00DA2E74">
        <w:rPr>
          <w:noProof w:val="0"/>
        </w:rPr>
        <w:t xml:space="preserve">tehnica. Procesele verbale de verificare a </w:t>
      </w:r>
      <w:proofErr w:type="spellStart"/>
      <w:r w:rsidRPr="00DA2E74">
        <w:rPr>
          <w:noProof w:val="0"/>
        </w:rPr>
        <w:t>calitatii</w:t>
      </w:r>
      <w:proofErr w:type="spellEnd"/>
      <w:r w:rsidRPr="00DA2E74">
        <w:rPr>
          <w:noProof w:val="0"/>
        </w:rPr>
        <w:t xml:space="preserve"> </w:t>
      </w:r>
      <w:proofErr w:type="spellStart"/>
      <w:r w:rsidRPr="00DA2E74">
        <w:rPr>
          <w:noProof w:val="0"/>
        </w:rPr>
        <w:t>lucrarilor</w:t>
      </w:r>
      <w:proofErr w:type="spellEnd"/>
      <w:r w:rsidRPr="00DA2E74">
        <w:rPr>
          <w:noProof w:val="0"/>
        </w:rPr>
        <w:t xml:space="preserve"> ascunse §i/sau in faze determinante la </w:t>
      </w:r>
      <w:proofErr w:type="spellStart"/>
      <w:r w:rsidRPr="00DA2E74">
        <w:rPr>
          <w:noProof w:val="0"/>
        </w:rPr>
        <w:t>lucrarile</w:t>
      </w:r>
      <w:proofErr w:type="spellEnd"/>
      <w:r w:rsidRPr="00DA2E74">
        <w:rPr>
          <w:noProof w:val="0"/>
        </w:rPr>
        <w:t xml:space="preserve"> ce se executa prin subantrepriza se </w:t>
      </w:r>
      <w:proofErr w:type="spellStart"/>
      <w:r w:rsidRPr="00DA2E74">
        <w:rPr>
          <w:noProof w:val="0"/>
        </w:rPr>
        <w:t>inregistriaza</w:t>
      </w:r>
      <w:proofErr w:type="spellEnd"/>
      <w:r w:rsidRPr="00DA2E74">
        <w:rPr>
          <w:noProof w:val="0"/>
        </w:rPr>
        <w:t xml:space="preserve"> in registrele antreprenorului de </w:t>
      </w:r>
      <w:proofErr w:type="spellStart"/>
      <w:r w:rsidRPr="00DA2E74">
        <w:rPr>
          <w:noProof w:val="0"/>
        </w:rPr>
        <w:t>catre</w:t>
      </w:r>
      <w:proofErr w:type="spellEnd"/>
      <w:r w:rsidRPr="00DA2E74">
        <w:rPr>
          <w:noProof w:val="0"/>
        </w:rPr>
        <w:t xml:space="preserve"> </w:t>
      </w:r>
      <w:r w:rsidRPr="00DA2E74">
        <w:rPr>
          <w:noProof w:val="0"/>
          <w:spacing w:val="1"/>
        </w:rPr>
        <w:t xml:space="preserve">primul. Responsabil de </w:t>
      </w:r>
      <w:proofErr w:type="spellStart"/>
      <w:r w:rsidRPr="00DA2E74">
        <w:rPr>
          <w:noProof w:val="0"/>
          <w:spacing w:val="1"/>
        </w:rPr>
        <w:t>pastrarea</w:t>
      </w:r>
      <w:proofErr w:type="spellEnd"/>
      <w:r w:rsidRPr="00DA2E74">
        <w:rPr>
          <w:noProof w:val="0"/>
          <w:spacing w:val="1"/>
        </w:rPr>
        <w:t xml:space="preserve">, </w:t>
      </w:r>
      <w:proofErr w:type="spellStart"/>
      <w:r w:rsidRPr="00DA2E74">
        <w:rPr>
          <w:noProof w:val="0"/>
          <w:spacing w:val="1"/>
        </w:rPr>
        <w:t>intocmirea</w:t>
      </w:r>
      <w:proofErr w:type="spellEnd"/>
      <w:r w:rsidRPr="00DA2E74">
        <w:rPr>
          <w:noProof w:val="0"/>
          <w:spacing w:val="1"/>
        </w:rPr>
        <w:t xml:space="preserve"> si tinerea la zi a </w:t>
      </w:r>
      <w:proofErr w:type="spellStart"/>
      <w:r w:rsidRPr="00DA2E74">
        <w:rPr>
          <w:noProof w:val="0"/>
          <w:spacing w:val="1"/>
        </w:rPr>
        <w:t>cartii</w:t>
      </w:r>
      <w:proofErr w:type="spellEnd"/>
      <w:r w:rsidRPr="00DA2E74">
        <w:rPr>
          <w:noProof w:val="0"/>
          <w:spacing w:val="1"/>
        </w:rPr>
        <w:t xml:space="preserve"> tehnice este </w:t>
      </w:r>
      <w:proofErr w:type="spellStart"/>
      <w:r w:rsidRPr="00DA2E74">
        <w:rPr>
          <w:noProof w:val="0"/>
          <w:spacing w:val="1"/>
        </w:rPr>
        <w:t>diregintele</w:t>
      </w:r>
      <w:proofErr w:type="spellEnd"/>
      <w:r w:rsidRPr="00DA2E74">
        <w:rPr>
          <w:noProof w:val="0"/>
          <w:spacing w:val="1"/>
        </w:rPr>
        <w:t xml:space="preserve"> de </w:t>
      </w:r>
      <w:proofErr w:type="spellStart"/>
      <w:r w:rsidRPr="00DA2E74">
        <w:rPr>
          <w:noProof w:val="0"/>
          <w:spacing w:val="-4"/>
        </w:rPr>
        <w:t>santier</w:t>
      </w:r>
      <w:proofErr w:type="spellEnd"/>
      <w:r w:rsidRPr="00DA2E74">
        <w:rPr>
          <w:noProof w:val="0"/>
          <w:spacing w:val="-4"/>
        </w:rPr>
        <w:t xml:space="preserve"> atestat.</w:t>
      </w:r>
    </w:p>
    <w:p w14:paraId="347C639C" w14:textId="77777777" w:rsidR="00DA2E74" w:rsidRPr="00DA2E74" w:rsidRDefault="00DA2E74" w:rsidP="00DA2E74">
      <w:pPr>
        <w:widowControl w:val="0"/>
        <w:autoSpaceDE w:val="0"/>
        <w:autoSpaceDN w:val="0"/>
        <w:adjustRightInd w:val="0"/>
        <w:jc w:val="both"/>
        <w:rPr>
          <w:noProof w:val="0"/>
        </w:rPr>
      </w:pPr>
    </w:p>
    <w:p w14:paraId="230622C1"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5"/>
        </w:rPr>
        <w:t>Remedierea viciilor ascunse si a defectelor</w:t>
      </w:r>
    </w:p>
    <w:p w14:paraId="3D700820"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Executantul este obligat de-a </w:t>
      </w:r>
      <w:proofErr w:type="spellStart"/>
      <w:r w:rsidRPr="00DA2E74">
        <w:rPr>
          <w:noProof w:val="0"/>
        </w:rPr>
        <w:t>solutiona</w:t>
      </w:r>
      <w:proofErr w:type="spellEnd"/>
      <w:r w:rsidRPr="00DA2E74">
        <w:rPr>
          <w:noProof w:val="0"/>
        </w:rPr>
        <w:t xml:space="preserve"> </w:t>
      </w:r>
      <w:proofErr w:type="spellStart"/>
      <w:r w:rsidRPr="00DA2E74">
        <w:rPr>
          <w:noProof w:val="0"/>
        </w:rPr>
        <w:t>neconfermitatile</w:t>
      </w:r>
      <w:proofErr w:type="spellEnd"/>
      <w:r w:rsidRPr="00DA2E74">
        <w:rPr>
          <w:noProof w:val="0"/>
        </w:rPr>
        <w:t xml:space="preserve">, defectele si neconcordantele </w:t>
      </w:r>
      <w:proofErr w:type="spellStart"/>
      <w:r w:rsidRPr="00DA2E74">
        <w:rPr>
          <w:noProof w:val="0"/>
          <w:spacing w:val="5"/>
        </w:rPr>
        <w:t>aparute</w:t>
      </w:r>
      <w:proofErr w:type="spellEnd"/>
      <w:r w:rsidRPr="00DA2E74">
        <w:rPr>
          <w:noProof w:val="0"/>
          <w:spacing w:val="5"/>
        </w:rPr>
        <w:t xml:space="preserve"> in fazele de </w:t>
      </w:r>
      <w:proofErr w:type="spellStart"/>
      <w:r w:rsidRPr="00DA2E74">
        <w:rPr>
          <w:noProof w:val="0"/>
          <w:spacing w:val="5"/>
        </w:rPr>
        <w:t>executie</w:t>
      </w:r>
      <w:proofErr w:type="spellEnd"/>
      <w:r w:rsidRPr="00DA2E74">
        <w:rPr>
          <w:noProof w:val="0"/>
          <w:spacing w:val="5"/>
        </w:rPr>
        <w:t xml:space="preserve">, numai pe baza </w:t>
      </w:r>
      <w:proofErr w:type="spellStart"/>
      <w:r w:rsidRPr="00DA2E74">
        <w:rPr>
          <w:noProof w:val="0"/>
          <w:spacing w:val="5"/>
        </w:rPr>
        <w:t>solutiilor</w:t>
      </w:r>
      <w:proofErr w:type="spellEnd"/>
      <w:r w:rsidRPr="00DA2E74">
        <w:rPr>
          <w:noProof w:val="0"/>
          <w:spacing w:val="5"/>
        </w:rPr>
        <w:t xml:space="preserve"> stabilite de proiectant cu acordul </w:t>
      </w:r>
      <w:proofErr w:type="spellStart"/>
      <w:r w:rsidRPr="00DA2E74">
        <w:rPr>
          <w:noProof w:val="0"/>
        </w:rPr>
        <w:t>investorului</w:t>
      </w:r>
      <w:proofErr w:type="spellEnd"/>
      <w:r w:rsidRPr="00DA2E74">
        <w:rPr>
          <w:noProof w:val="0"/>
        </w:rPr>
        <w:t xml:space="preserve">. In toate cauzele, in care la verificarea unei </w:t>
      </w:r>
      <w:proofErr w:type="spellStart"/>
      <w:r w:rsidRPr="00DA2E74">
        <w:rPr>
          <w:noProof w:val="0"/>
        </w:rPr>
        <w:t>lucrari</w:t>
      </w:r>
      <w:proofErr w:type="spellEnd"/>
      <w:r w:rsidRPr="00DA2E74">
        <w:rPr>
          <w:noProof w:val="0"/>
        </w:rPr>
        <w:t xml:space="preserve"> ascunse si/sau in faze determinate </w:t>
      </w:r>
      <w:r w:rsidRPr="00DA2E74">
        <w:rPr>
          <w:noProof w:val="0"/>
          <w:spacing w:val="2"/>
        </w:rPr>
        <w:t xml:space="preserve">se constata abateri peste limitele admise sau ne </w:t>
      </w:r>
      <w:proofErr w:type="spellStart"/>
      <w:r w:rsidRPr="00DA2E74">
        <w:rPr>
          <w:noProof w:val="0"/>
          <w:spacing w:val="2"/>
        </w:rPr>
        <w:t>incadrarea</w:t>
      </w:r>
      <w:proofErr w:type="spellEnd"/>
      <w:r w:rsidRPr="00DA2E74">
        <w:rPr>
          <w:noProof w:val="0"/>
          <w:spacing w:val="2"/>
        </w:rPr>
        <w:t xml:space="preserve"> in </w:t>
      </w:r>
      <w:proofErr w:type="spellStart"/>
      <w:r w:rsidRPr="00DA2E74">
        <w:rPr>
          <w:noProof w:val="0"/>
          <w:spacing w:val="2"/>
        </w:rPr>
        <w:t>prevederele</w:t>
      </w:r>
      <w:proofErr w:type="spellEnd"/>
      <w:r w:rsidRPr="00DA2E74">
        <w:rPr>
          <w:noProof w:val="0"/>
          <w:spacing w:val="2"/>
        </w:rPr>
        <w:t xml:space="preserve"> din documentele </w:t>
      </w:r>
      <w:r w:rsidRPr="00DA2E74">
        <w:rPr>
          <w:noProof w:val="0"/>
        </w:rPr>
        <w:t xml:space="preserve">normative , proiecte si </w:t>
      </w:r>
      <w:proofErr w:type="spellStart"/>
      <w:r w:rsidRPr="00DA2E74">
        <w:rPr>
          <w:noProof w:val="0"/>
        </w:rPr>
        <w:t>prescriptii</w:t>
      </w:r>
      <w:proofErr w:type="spellEnd"/>
      <w:r w:rsidRPr="00DA2E74">
        <w:rPr>
          <w:noProof w:val="0"/>
        </w:rPr>
        <w:t xml:space="preserve"> </w:t>
      </w:r>
      <w:proofErr w:type="spellStart"/>
      <w:r w:rsidRPr="00DA2E74">
        <w:rPr>
          <w:noProof w:val="0"/>
        </w:rPr>
        <w:t>tehnice,urma</w:t>
      </w:r>
      <w:proofErr w:type="spellEnd"/>
      <w:r w:rsidRPr="00DA2E74">
        <w:rPr>
          <w:noProof w:val="0"/>
        </w:rPr>
        <w:t xml:space="preserve"> a se proceda la </w:t>
      </w:r>
      <w:proofErr w:type="spellStart"/>
      <w:r w:rsidRPr="00DA2E74">
        <w:rPr>
          <w:noProof w:val="0"/>
        </w:rPr>
        <w:t>remedieri,fiind</w:t>
      </w:r>
      <w:proofErr w:type="spellEnd"/>
      <w:r w:rsidRPr="00DA2E74">
        <w:rPr>
          <w:noProof w:val="0"/>
        </w:rPr>
        <w:t xml:space="preserve"> strict interzis a se </w:t>
      </w:r>
      <w:r w:rsidRPr="00DA2E74">
        <w:rPr>
          <w:noProof w:val="0"/>
          <w:spacing w:val="3"/>
        </w:rPr>
        <w:t xml:space="preserve">executa in continuare orice lucrare, care ar ascunde, prin acoperire sau </w:t>
      </w:r>
      <w:proofErr w:type="spellStart"/>
      <w:r w:rsidRPr="00DA2E74">
        <w:rPr>
          <w:noProof w:val="0"/>
          <w:spacing w:val="3"/>
        </w:rPr>
        <w:t>inglobare</w:t>
      </w:r>
      <w:proofErr w:type="spellEnd"/>
      <w:r w:rsidRPr="00DA2E74">
        <w:rPr>
          <w:noProof w:val="0"/>
          <w:spacing w:val="3"/>
        </w:rPr>
        <w:t xml:space="preserve">, lucrarea </w:t>
      </w:r>
      <w:proofErr w:type="spellStart"/>
      <w:r w:rsidRPr="00DA2E74">
        <w:rPr>
          <w:noProof w:val="0"/>
          <w:spacing w:val="2"/>
        </w:rPr>
        <w:t>defectoasa</w:t>
      </w:r>
      <w:proofErr w:type="spellEnd"/>
      <w:r w:rsidRPr="00DA2E74">
        <w:rPr>
          <w:noProof w:val="0"/>
          <w:spacing w:val="2"/>
        </w:rPr>
        <w:t xml:space="preserve"> in cauza sau care ar </w:t>
      </w:r>
      <w:proofErr w:type="spellStart"/>
      <w:r w:rsidRPr="00DA2E74">
        <w:rPr>
          <w:noProof w:val="0"/>
          <w:spacing w:val="2"/>
        </w:rPr>
        <w:t>impedica</w:t>
      </w:r>
      <w:proofErr w:type="spellEnd"/>
      <w:r w:rsidRPr="00DA2E74">
        <w:rPr>
          <w:noProof w:val="0"/>
          <w:spacing w:val="2"/>
        </w:rPr>
        <w:t xml:space="preserve"> accesul la ea. Remedierile privitoare la abateri peste </w:t>
      </w:r>
      <w:r w:rsidRPr="00DA2E74">
        <w:rPr>
          <w:noProof w:val="0"/>
          <w:spacing w:val="1"/>
        </w:rPr>
        <w:t xml:space="preserve">cele </w:t>
      </w:r>
      <w:proofErr w:type="spellStart"/>
      <w:r w:rsidRPr="00DA2E74">
        <w:rPr>
          <w:noProof w:val="0"/>
          <w:spacing w:val="1"/>
        </w:rPr>
        <w:t>admisibele</w:t>
      </w:r>
      <w:proofErr w:type="spellEnd"/>
      <w:r w:rsidRPr="00DA2E74">
        <w:rPr>
          <w:noProof w:val="0"/>
          <w:spacing w:val="1"/>
        </w:rPr>
        <w:t xml:space="preserve">, care </w:t>
      </w:r>
      <w:proofErr w:type="spellStart"/>
      <w:r w:rsidRPr="00DA2E74">
        <w:rPr>
          <w:noProof w:val="0"/>
          <w:spacing w:val="1"/>
        </w:rPr>
        <w:t>due</w:t>
      </w:r>
      <w:proofErr w:type="spellEnd"/>
      <w:r w:rsidRPr="00DA2E74">
        <w:rPr>
          <w:noProof w:val="0"/>
          <w:spacing w:val="1"/>
        </w:rPr>
        <w:t xml:space="preserve"> la nerespectarea exigentelor </w:t>
      </w:r>
      <w:proofErr w:type="spellStart"/>
      <w:r w:rsidRPr="00DA2E74">
        <w:rPr>
          <w:noProof w:val="0"/>
          <w:spacing w:val="1"/>
        </w:rPr>
        <w:t>esentiale</w:t>
      </w:r>
      <w:proofErr w:type="spellEnd"/>
      <w:r w:rsidRPr="00DA2E74">
        <w:rPr>
          <w:noProof w:val="0"/>
          <w:spacing w:val="1"/>
        </w:rPr>
        <w:t xml:space="preserve"> se vor putea efectua numai cu </w:t>
      </w:r>
      <w:r w:rsidRPr="00DA2E74">
        <w:rPr>
          <w:noProof w:val="0"/>
          <w:spacing w:val="3"/>
        </w:rPr>
        <w:t xml:space="preserve">avizul in scris al proiectantului. In aceste cazuri se va </w:t>
      </w:r>
      <w:proofErr w:type="spellStart"/>
      <w:r w:rsidRPr="00DA2E74">
        <w:rPr>
          <w:noProof w:val="0"/>
          <w:spacing w:val="3"/>
        </w:rPr>
        <w:t>intocmi</w:t>
      </w:r>
      <w:proofErr w:type="spellEnd"/>
      <w:r w:rsidRPr="00DA2E74">
        <w:rPr>
          <w:noProof w:val="0"/>
          <w:spacing w:val="3"/>
        </w:rPr>
        <w:t xml:space="preserve"> un plan de masuri cu termene </w:t>
      </w:r>
      <w:r w:rsidRPr="00DA2E74">
        <w:rPr>
          <w:noProof w:val="0"/>
        </w:rPr>
        <w:t xml:space="preserve">pentru </w:t>
      </w:r>
      <w:proofErr w:type="spellStart"/>
      <w:r w:rsidRPr="00DA2E74">
        <w:rPr>
          <w:noProof w:val="0"/>
        </w:rPr>
        <w:t>repunera</w:t>
      </w:r>
      <w:proofErr w:type="spellEnd"/>
      <w:r w:rsidRPr="00DA2E74">
        <w:rPr>
          <w:noProof w:val="0"/>
        </w:rPr>
        <w:t xml:space="preserve"> </w:t>
      </w:r>
      <w:proofErr w:type="spellStart"/>
      <w:r w:rsidRPr="00DA2E74">
        <w:rPr>
          <w:noProof w:val="0"/>
        </w:rPr>
        <w:t>constructiei</w:t>
      </w:r>
      <w:proofErr w:type="spellEnd"/>
      <w:r w:rsidRPr="00DA2E74">
        <w:rPr>
          <w:noProof w:val="0"/>
        </w:rPr>
        <w:t xml:space="preserve"> in </w:t>
      </w:r>
      <w:proofErr w:type="spellStart"/>
      <w:r w:rsidRPr="00DA2E74">
        <w:rPr>
          <w:noProof w:val="0"/>
        </w:rPr>
        <w:t>situatia</w:t>
      </w:r>
      <w:proofErr w:type="spellEnd"/>
      <w:r w:rsidRPr="00DA2E74">
        <w:rPr>
          <w:noProof w:val="0"/>
        </w:rPr>
        <w:t xml:space="preserve"> </w:t>
      </w:r>
      <w:proofErr w:type="spellStart"/>
      <w:r w:rsidRPr="00DA2E74">
        <w:rPr>
          <w:noProof w:val="0"/>
        </w:rPr>
        <w:t>prevazuta</w:t>
      </w:r>
      <w:proofErr w:type="spellEnd"/>
      <w:r w:rsidRPr="00DA2E74">
        <w:rPr>
          <w:noProof w:val="0"/>
        </w:rPr>
        <w:t xml:space="preserve"> </w:t>
      </w:r>
      <w:proofErr w:type="spellStart"/>
      <w:r w:rsidRPr="00DA2E74">
        <w:rPr>
          <w:noProof w:val="0"/>
        </w:rPr>
        <w:t>inprroiect</w:t>
      </w:r>
      <w:proofErr w:type="spellEnd"/>
      <w:r w:rsidRPr="00DA2E74">
        <w:rPr>
          <w:noProof w:val="0"/>
        </w:rPr>
        <w:t xml:space="preserve">: </w:t>
      </w:r>
      <w:proofErr w:type="spellStart"/>
      <w:r w:rsidRPr="00DA2E74">
        <w:rPr>
          <w:noProof w:val="0"/>
        </w:rPr>
        <w:t>dupa</w:t>
      </w:r>
      <w:proofErr w:type="spellEnd"/>
      <w:r w:rsidRPr="00DA2E74">
        <w:rPr>
          <w:noProof w:val="0"/>
        </w:rPr>
        <w:t xml:space="preserve"> executarea remedierilor se </w:t>
      </w:r>
      <w:proofErr w:type="spellStart"/>
      <w:r w:rsidRPr="00DA2E74">
        <w:rPr>
          <w:noProof w:val="0"/>
          <w:spacing w:val="2"/>
        </w:rPr>
        <w:t>intocme§te</w:t>
      </w:r>
      <w:proofErr w:type="spellEnd"/>
      <w:r w:rsidRPr="00DA2E74">
        <w:rPr>
          <w:noProof w:val="0"/>
          <w:spacing w:val="2"/>
        </w:rPr>
        <w:t xml:space="preserve"> un nou </w:t>
      </w:r>
      <w:proofErr w:type="spellStart"/>
      <w:r w:rsidRPr="00DA2E74">
        <w:rPr>
          <w:noProof w:val="0"/>
          <w:spacing w:val="2"/>
        </w:rPr>
        <w:t>process</w:t>
      </w:r>
      <w:proofErr w:type="spellEnd"/>
      <w:r w:rsidRPr="00DA2E74">
        <w:rPr>
          <w:noProof w:val="0"/>
          <w:spacing w:val="2"/>
        </w:rPr>
        <w:t xml:space="preserve"> verbal de verificare a </w:t>
      </w:r>
      <w:proofErr w:type="spellStart"/>
      <w:r w:rsidRPr="00DA2E74">
        <w:rPr>
          <w:noProof w:val="0"/>
          <w:spacing w:val="2"/>
        </w:rPr>
        <w:t>calitatii</w:t>
      </w:r>
      <w:proofErr w:type="spellEnd"/>
      <w:r w:rsidRPr="00DA2E74">
        <w:rPr>
          <w:noProof w:val="0"/>
          <w:spacing w:val="2"/>
        </w:rPr>
        <w:t xml:space="preserve"> </w:t>
      </w:r>
      <w:proofErr w:type="spellStart"/>
      <w:r w:rsidRPr="00DA2E74">
        <w:rPr>
          <w:noProof w:val="0"/>
          <w:spacing w:val="2"/>
        </w:rPr>
        <w:t>lucrarilor</w:t>
      </w:r>
      <w:proofErr w:type="spellEnd"/>
      <w:r w:rsidRPr="00DA2E74">
        <w:rPr>
          <w:noProof w:val="0"/>
          <w:spacing w:val="2"/>
        </w:rPr>
        <w:t xml:space="preserve"> ascunse si/sau in faze </w:t>
      </w:r>
      <w:r w:rsidRPr="00DA2E74">
        <w:rPr>
          <w:noProof w:val="0"/>
          <w:spacing w:val="4"/>
        </w:rPr>
        <w:t xml:space="preserve">determinante, care se </w:t>
      </w:r>
      <w:proofErr w:type="spellStart"/>
      <w:r w:rsidRPr="00DA2E74">
        <w:rPr>
          <w:noProof w:val="0"/>
          <w:spacing w:val="4"/>
        </w:rPr>
        <w:t>inregistreza</w:t>
      </w:r>
      <w:proofErr w:type="spellEnd"/>
      <w:r w:rsidRPr="00DA2E74">
        <w:rPr>
          <w:noProof w:val="0"/>
          <w:spacing w:val="4"/>
        </w:rPr>
        <w:t xml:space="preserve"> conform </w:t>
      </w:r>
      <w:proofErr w:type="spellStart"/>
      <w:r w:rsidRPr="00DA2E74">
        <w:rPr>
          <w:noProof w:val="0"/>
          <w:spacing w:val="4"/>
        </w:rPr>
        <w:t>dispozitiilor</w:t>
      </w:r>
      <w:proofErr w:type="spellEnd"/>
      <w:r w:rsidRPr="00DA2E74">
        <w:rPr>
          <w:noProof w:val="0"/>
          <w:spacing w:val="4"/>
        </w:rPr>
        <w:t xml:space="preserve"> legale. Executantul este obligat sa </w:t>
      </w:r>
      <w:r w:rsidRPr="00DA2E74">
        <w:rPr>
          <w:noProof w:val="0"/>
        </w:rPr>
        <w:t xml:space="preserve">execute </w:t>
      </w:r>
      <w:proofErr w:type="spellStart"/>
      <w:r w:rsidRPr="00DA2E74">
        <w:rPr>
          <w:noProof w:val="0"/>
        </w:rPr>
        <w:t>remediera</w:t>
      </w:r>
      <w:proofErr w:type="spellEnd"/>
      <w:r w:rsidRPr="00DA2E74">
        <w:rPr>
          <w:noProof w:val="0"/>
        </w:rPr>
        <w:t xml:space="preserve"> pe proprie </w:t>
      </w:r>
      <w:proofErr w:type="spellStart"/>
      <w:r w:rsidRPr="00DA2E74">
        <w:rPr>
          <w:noProof w:val="0"/>
        </w:rPr>
        <w:t>cheltuila</w:t>
      </w:r>
      <w:proofErr w:type="spellEnd"/>
      <w:r w:rsidRPr="00DA2E74">
        <w:rPr>
          <w:noProof w:val="0"/>
        </w:rPr>
        <w:t xml:space="preserve"> a defectelor calitative </w:t>
      </w:r>
      <w:proofErr w:type="spellStart"/>
      <w:r w:rsidRPr="00DA2E74">
        <w:rPr>
          <w:noProof w:val="0"/>
        </w:rPr>
        <w:t>aparute</w:t>
      </w:r>
      <w:proofErr w:type="spellEnd"/>
      <w:r w:rsidRPr="00DA2E74">
        <w:rPr>
          <w:noProof w:val="0"/>
        </w:rPr>
        <w:t xml:space="preserve"> din vina lor </w:t>
      </w:r>
      <w:proofErr w:type="spellStart"/>
      <w:r w:rsidRPr="00DA2E74">
        <w:rPr>
          <w:noProof w:val="0"/>
        </w:rPr>
        <w:t>atat</w:t>
      </w:r>
      <w:proofErr w:type="spellEnd"/>
      <w:r w:rsidRPr="00DA2E74">
        <w:rPr>
          <w:noProof w:val="0"/>
        </w:rPr>
        <w:t xml:space="preserve"> in perioada de </w:t>
      </w:r>
      <w:proofErr w:type="spellStart"/>
      <w:r w:rsidRPr="00DA2E74">
        <w:rPr>
          <w:noProof w:val="0"/>
        </w:rPr>
        <w:t>executie</w:t>
      </w:r>
      <w:proofErr w:type="spellEnd"/>
      <w:r w:rsidRPr="00DA2E74">
        <w:rPr>
          <w:noProof w:val="0"/>
        </w:rPr>
        <w:t xml:space="preserve">, cat §i in perioada de </w:t>
      </w:r>
      <w:proofErr w:type="spellStart"/>
      <w:r w:rsidRPr="00DA2E74">
        <w:rPr>
          <w:noProof w:val="0"/>
        </w:rPr>
        <w:t>garantie</w:t>
      </w:r>
      <w:proofErr w:type="spellEnd"/>
      <w:r w:rsidRPr="00DA2E74">
        <w:rPr>
          <w:noProof w:val="0"/>
        </w:rPr>
        <w:t xml:space="preserve"> stabilita conform </w:t>
      </w:r>
      <w:proofErr w:type="spellStart"/>
      <w:r w:rsidRPr="00DA2E74">
        <w:rPr>
          <w:noProof w:val="0"/>
        </w:rPr>
        <w:t>legislatiei</w:t>
      </w:r>
      <w:proofErr w:type="spellEnd"/>
      <w:r w:rsidRPr="00DA2E74">
        <w:rPr>
          <w:noProof w:val="0"/>
        </w:rPr>
        <w:t>.</w:t>
      </w:r>
    </w:p>
    <w:p w14:paraId="0DF48E71" w14:textId="77777777" w:rsidR="00DA2E74" w:rsidRPr="00DA2E74" w:rsidRDefault="00DA2E74" w:rsidP="00DA2E74">
      <w:pPr>
        <w:widowControl w:val="0"/>
        <w:autoSpaceDE w:val="0"/>
        <w:autoSpaceDN w:val="0"/>
        <w:adjustRightInd w:val="0"/>
        <w:jc w:val="both"/>
        <w:rPr>
          <w:noProof w:val="0"/>
        </w:rPr>
      </w:pPr>
    </w:p>
    <w:p w14:paraId="7A093E38"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Trasarea geodezica a </w:t>
      </w:r>
      <w:proofErr w:type="spellStart"/>
      <w:r w:rsidRPr="00DA2E74">
        <w:rPr>
          <w:b/>
          <w:noProof w:val="0"/>
          <w:spacing w:val="-4"/>
        </w:rPr>
        <w:t>lucrarilor</w:t>
      </w:r>
      <w:proofErr w:type="spellEnd"/>
      <w:r w:rsidRPr="00DA2E74">
        <w:rPr>
          <w:b/>
          <w:noProof w:val="0"/>
          <w:spacing w:val="-4"/>
        </w:rPr>
        <w:t xml:space="preserve">, tolerante de </w:t>
      </w:r>
      <w:proofErr w:type="spellStart"/>
      <w:r w:rsidRPr="00DA2E74">
        <w:rPr>
          <w:b/>
          <w:noProof w:val="0"/>
          <w:spacing w:val="-4"/>
        </w:rPr>
        <w:t>executie</w:t>
      </w:r>
      <w:proofErr w:type="spellEnd"/>
    </w:p>
    <w:p w14:paraId="4FA4DAE3"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Trasarea geodezica a </w:t>
      </w:r>
      <w:proofErr w:type="spellStart"/>
      <w:r w:rsidRPr="00DA2E74">
        <w:rPr>
          <w:noProof w:val="0"/>
        </w:rPr>
        <w:t>cladirii</w:t>
      </w:r>
      <w:proofErr w:type="spellEnd"/>
      <w:r w:rsidRPr="00DA2E74">
        <w:rPr>
          <w:noProof w:val="0"/>
        </w:rPr>
        <w:t xml:space="preserve">, conform proiectului de </w:t>
      </w:r>
      <w:proofErr w:type="spellStart"/>
      <w:r w:rsidRPr="00DA2E74">
        <w:rPr>
          <w:noProof w:val="0"/>
        </w:rPr>
        <w:t>executie</w:t>
      </w:r>
      <w:proofErr w:type="spellEnd"/>
      <w:r w:rsidRPr="00DA2E74">
        <w:rPr>
          <w:noProof w:val="0"/>
          <w:spacing w:val="1"/>
        </w:rPr>
        <w:t xml:space="preserve">. Drept </w:t>
      </w:r>
      <w:proofErr w:type="spellStart"/>
      <w:r w:rsidRPr="00DA2E74">
        <w:rPr>
          <w:noProof w:val="0"/>
          <w:spacing w:val="3"/>
        </w:rPr>
        <w:t>inaltime</w:t>
      </w:r>
      <w:proofErr w:type="spellEnd"/>
      <w:r w:rsidRPr="00DA2E74">
        <w:rPr>
          <w:noProof w:val="0"/>
          <w:spacing w:val="3"/>
        </w:rPr>
        <w:t xml:space="preserve"> geodezica pentru organizarea </w:t>
      </w:r>
      <w:proofErr w:type="spellStart"/>
      <w:r w:rsidRPr="00DA2E74">
        <w:rPr>
          <w:noProof w:val="0"/>
          <w:spacing w:val="3"/>
        </w:rPr>
        <w:t>relefului</w:t>
      </w:r>
      <w:proofErr w:type="spellEnd"/>
      <w:r w:rsidRPr="00DA2E74">
        <w:rPr>
          <w:noProof w:val="0"/>
          <w:spacing w:val="3"/>
        </w:rPr>
        <w:t xml:space="preserve"> </w:t>
      </w:r>
      <w:proofErr w:type="spellStart"/>
      <w:r w:rsidRPr="00DA2E74">
        <w:rPr>
          <w:noProof w:val="0"/>
          <w:spacing w:val="3"/>
        </w:rPr>
        <w:t>serveste</w:t>
      </w:r>
      <w:proofErr w:type="spellEnd"/>
      <w:r w:rsidRPr="00DA2E74">
        <w:rPr>
          <w:noProof w:val="0"/>
          <w:spacing w:val="3"/>
        </w:rPr>
        <w:t xml:space="preserve"> reperul. </w:t>
      </w:r>
      <w:r w:rsidRPr="00DA2E74">
        <w:rPr>
          <w:noProof w:val="0"/>
          <w:spacing w:val="1"/>
        </w:rPr>
        <w:t xml:space="preserve">Drept cota relativa 0,000 este primit nivelul pardoselii </w:t>
      </w:r>
      <w:proofErr w:type="spellStart"/>
      <w:r w:rsidRPr="00DA2E74">
        <w:rPr>
          <w:noProof w:val="0"/>
          <w:spacing w:val="1"/>
        </w:rPr>
        <w:t>primulu</w:t>
      </w:r>
      <w:proofErr w:type="spellEnd"/>
      <w:r w:rsidRPr="00DA2E74">
        <w:rPr>
          <w:noProof w:val="0"/>
          <w:spacing w:val="1"/>
        </w:rPr>
        <w:t xml:space="preserve"> nivel a </w:t>
      </w:r>
      <w:proofErr w:type="spellStart"/>
      <w:r w:rsidRPr="00DA2E74">
        <w:rPr>
          <w:noProof w:val="0"/>
          <w:spacing w:val="1"/>
        </w:rPr>
        <w:t>cladirii,care</w:t>
      </w:r>
      <w:proofErr w:type="spellEnd"/>
      <w:r w:rsidRPr="00DA2E74">
        <w:rPr>
          <w:noProof w:val="0"/>
          <w:spacing w:val="1"/>
        </w:rPr>
        <w:t xml:space="preserve"> corespunde </w:t>
      </w:r>
      <w:r w:rsidRPr="00DA2E74">
        <w:rPr>
          <w:noProof w:val="0"/>
        </w:rPr>
        <w:t xml:space="preserve">cotei a planului general. Tolerantele </w:t>
      </w:r>
      <w:proofErr w:type="spellStart"/>
      <w:r w:rsidRPr="00DA2E74">
        <w:rPr>
          <w:noProof w:val="0"/>
        </w:rPr>
        <w:t>admisibele</w:t>
      </w:r>
      <w:proofErr w:type="spellEnd"/>
      <w:r w:rsidRPr="00DA2E74">
        <w:rPr>
          <w:noProof w:val="0"/>
        </w:rPr>
        <w:t xml:space="preserve"> la executarea </w:t>
      </w:r>
      <w:proofErr w:type="spellStart"/>
      <w:r w:rsidRPr="00DA2E74">
        <w:rPr>
          <w:noProof w:val="0"/>
        </w:rPr>
        <w:t>lucrarelor</w:t>
      </w:r>
      <w:proofErr w:type="spellEnd"/>
      <w:r w:rsidRPr="00DA2E74">
        <w:rPr>
          <w:noProof w:val="0"/>
        </w:rPr>
        <w:t xml:space="preserve"> trebuie sa fie minime conform </w:t>
      </w:r>
      <w:proofErr w:type="spellStart"/>
      <w:r w:rsidRPr="00DA2E74">
        <w:rPr>
          <w:noProof w:val="0"/>
        </w:rPr>
        <w:t>prescriptiilor</w:t>
      </w:r>
      <w:proofErr w:type="spellEnd"/>
      <w:r w:rsidRPr="00DA2E74">
        <w:rPr>
          <w:noProof w:val="0"/>
        </w:rPr>
        <w:t xml:space="preserve"> </w:t>
      </w:r>
      <w:proofErr w:type="spellStart"/>
      <w:r w:rsidRPr="00DA2E74">
        <w:rPr>
          <w:noProof w:val="0"/>
        </w:rPr>
        <w:t>tehnie</w:t>
      </w:r>
      <w:proofErr w:type="spellEnd"/>
      <w:r w:rsidRPr="00DA2E74">
        <w:rPr>
          <w:noProof w:val="0"/>
        </w:rPr>
        <w:t xml:space="preserve"> si actelor normative in vigoare.</w:t>
      </w:r>
    </w:p>
    <w:p w14:paraId="026E09B7" w14:textId="77777777" w:rsidR="00DA2E74" w:rsidRPr="00DA2E74" w:rsidRDefault="00DA2E74" w:rsidP="00DA2E74">
      <w:pPr>
        <w:widowControl w:val="0"/>
        <w:autoSpaceDE w:val="0"/>
        <w:autoSpaceDN w:val="0"/>
        <w:adjustRightInd w:val="0"/>
        <w:jc w:val="both"/>
        <w:rPr>
          <w:noProof w:val="0"/>
          <w:spacing w:val="-8"/>
        </w:rPr>
      </w:pPr>
    </w:p>
    <w:p w14:paraId="52775D63"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Parametrii de calcul ai elementelor constructive</w:t>
      </w:r>
    </w:p>
    <w:p w14:paraId="484689BD"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Categoria </w:t>
      </w:r>
      <w:proofErr w:type="spellStart"/>
      <w:r w:rsidRPr="00DA2E74">
        <w:rPr>
          <w:noProof w:val="0"/>
        </w:rPr>
        <w:t>cladirii</w:t>
      </w:r>
      <w:proofErr w:type="spellEnd"/>
      <w:r w:rsidRPr="00DA2E74">
        <w:rPr>
          <w:noProof w:val="0"/>
        </w:rPr>
        <w:t>-II;</w:t>
      </w:r>
    </w:p>
    <w:p w14:paraId="551F0248" w14:textId="77777777" w:rsidR="00DA2E74" w:rsidRPr="00DA2E74" w:rsidRDefault="00DA2E74" w:rsidP="00DA2E74">
      <w:pPr>
        <w:widowControl w:val="0"/>
        <w:autoSpaceDE w:val="0"/>
        <w:autoSpaceDN w:val="0"/>
        <w:adjustRightInd w:val="0"/>
        <w:jc w:val="both"/>
        <w:rPr>
          <w:noProof w:val="0"/>
        </w:rPr>
      </w:pPr>
      <w:r w:rsidRPr="00DA2E74">
        <w:rPr>
          <w:noProof w:val="0"/>
        </w:rPr>
        <w:t>Categoria de responsabilitate-II;</w:t>
      </w:r>
    </w:p>
    <w:p w14:paraId="21A77034" w14:textId="77777777" w:rsidR="00DA2E74" w:rsidRPr="00DA2E74" w:rsidRDefault="00DA2E74" w:rsidP="00DA2E74">
      <w:pPr>
        <w:widowControl w:val="0"/>
        <w:autoSpaceDE w:val="0"/>
        <w:autoSpaceDN w:val="0"/>
        <w:adjustRightInd w:val="0"/>
        <w:jc w:val="both"/>
        <w:rPr>
          <w:noProof w:val="0"/>
        </w:rPr>
      </w:pPr>
      <w:r w:rsidRPr="00DA2E74">
        <w:rPr>
          <w:noProof w:val="0"/>
        </w:rPr>
        <w:t>Gradul de rezistenta la foc-2;</w:t>
      </w:r>
    </w:p>
    <w:p w14:paraId="2F8851E2" w14:textId="77777777" w:rsidR="00DA2E74" w:rsidRPr="00DA2E74" w:rsidRDefault="00DA2E74" w:rsidP="00DA2E74">
      <w:pPr>
        <w:widowControl w:val="0"/>
        <w:autoSpaceDE w:val="0"/>
        <w:autoSpaceDN w:val="0"/>
        <w:adjustRightInd w:val="0"/>
        <w:jc w:val="both"/>
        <w:rPr>
          <w:noProof w:val="0"/>
        </w:rPr>
      </w:pPr>
      <w:r w:rsidRPr="00DA2E74">
        <w:rPr>
          <w:noProof w:val="0"/>
          <w:spacing w:val="1"/>
        </w:rPr>
        <w:t>Gradul de seismicitate a terenului-7;</w:t>
      </w:r>
    </w:p>
    <w:p w14:paraId="1BBA2086"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Regimul </w:t>
      </w:r>
      <w:proofErr w:type="spellStart"/>
      <w:r w:rsidRPr="00DA2E74">
        <w:rPr>
          <w:noProof w:val="0"/>
        </w:rPr>
        <w:t>climacteric</w:t>
      </w:r>
      <w:proofErr w:type="spellEnd"/>
      <w:r w:rsidRPr="00DA2E74">
        <w:rPr>
          <w:noProof w:val="0"/>
        </w:rPr>
        <w:t xml:space="preserve"> al raionului-III;</w:t>
      </w:r>
    </w:p>
    <w:p w14:paraId="4E7E6ADA"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Teperatura</w:t>
      </w:r>
      <w:proofErr w:type="spellEnd"/>
      <w:r w:rsidRPr="00DA2E74">
        <w:rPr>
          <w:noProof w:val="0"/>
        </w:rPr>
        <w:t xml:space="preserve"> a aerului exterior a celei mai reci 24 de ore luate in calcul- -21°C</w:t>
      </w:r>
    </w:p>
    <w:p w14:paraId="62D6138C" w14:textId="77777777" w:rsidR="00DA2E74" w:rsidRPr="00DA2E74" w:rsidRDefault="00DA2E74" w:rsidP="00DA2E74">
      <w:pPr>
        <w:widowControl w:val="0"/>
        <w:autoSpaceDE w:val="0"/>
        <w:autoSpaceDN w:val="0"/>
        <w:adjustRightInd w:val="0"/>
        <w:jc w:val="both"/>
        <w:rPr>
          <w:noProof w:val="0"/>
        </w:rPr>
      </w:pPr>
      <w:r w:rsidRPr="00DA2E74">
        <w:rPr>
          <w:noProof w:val="0"/>
          <w:spacing w:val="1"/>
        </w:rPr>
        <w:t>Temperatura medie anuala a aerului +9,4°C</w:t>
      </w:r>
    </w:p>
    <w:p w14:paraId="49B8C058"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Preciunea</w:t>
      </w:r>
      <w:proofErr w:type="spellEnd"/>
      <w:r w:rsidRPr="00DA2E74">
        <w:rPr>
          <w:noProof w:val="0"/>
        </w:rPr>
        <w:t xml:space="preserve"> normativa a vintului -30 kg/cm</w:t>
      </w:r>
      <w:r w:rsidRPr="00DA2E74">
        <w:rPr>
          <w:noProof w:val="0"/>
          <w:vertAlign w:val="superscript"/>
        </w:rPr>
        <w:t>2</w:t>
      </w:r>
      <w:r w:rsidRPr="00DA2E74">
        <w:rPr>
          <w:noProof w:val="0"/>
        </w:rPr>
        <w:t>(0,3kPa)</w:t>
      </w:r>
    </w:p>
    <w:p w14:paraId="4FB7CBAE"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Presiunia</w:t>
      </w:r>
      <w:proofErr w:type="spellEnd"/>
      <w:r w:rsidRPr="00DA2E74">
        <w:rPr>
          <w:noProof w:val="0"/>
        </w:rPr>
        <w:t xml:space="preserve"> normativa a omatului-50kg/cm</w:t>
      </w:r>
      <w:r w:rsidRPr="00DA2E74">
        <w:rPr>
          <w:noProof w:val="0"/>
          <w:vertAlign w:val="superscript"/>
        </w:rPr>
        <w:t>2</w:t>
      </w:r>
      <w:r w:rsidRPr="00DA2E74">
        <w:rPr>
          <w:noProof w:val="0"/>
        </w:rPr>
        <w:t>(0,5kPa)</w:t>
      </w:r>
    </w:p>
    <w:p w14:paraId="590DB8A3" w14:textId="77777777" w:rsidR="00DA2E74" w:rsidRPr="00DA2E74" w:rsidRDefault="00DA2E74" w:rsidP="00DA2E74">
      <w:pPr>
        <w:widowControl w:val="0"/>
        <w:autoSpaceDE w:val="0"/>
        <w:autoSpaceDN w:val="0"/>
        <w:adjustRightInd w:val="0"/>
        <w:jc w:val="both"/>
        <w:rPr>
          <w:noProof w:val="0"/>
        </w:rPr>
      </w:pPr>
    </w:p>
    <w:p w14:paraId="7E712AAA"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3"/>
        </w:rPr>
        <w:t xml:space="preserve">Criterii privind calculul sistemelor de </w:t>
      </w:r>
      <w:proofErr w:type="spellStart"/>
      <w:r w:rsidRPr="00DA2E74">
        <w:rPr>
          <w:b/>
          <w:noProof w:val="0"/>
          <w:spacing w:val="3"/>
        </w:rPr>
        <w:t>incalzire</w:t>
      </w:r>
      <w:proofErr w:type="spellEnd"/>
      <w:r w:rsidRPr="00DA2E74">
        <w:rPr>
          <w:b/>
          <w:noProof w:val="0"/>
          <w:spacing w:val="3"/>
        </w:rPr>
        <w:t xml:space="preserve">, ventilare si </w:t>
      </w:r>
      <w:proofErr w:type="spellStart"/>
      <w:r w:rsidRPr="00DA2E74">
        <w:rPr>
          <w:b/>
          <w:noProof w:val="0"/>
          <w:spacing w:val="3"/>
        </w:rPr>
        <w:t>conditionare</w:t>
      </w:r>
      <w:proofErr w:type="spellEnd"/>
      <w:r w:rsidRPr="00DA2E74">
        <w:rPr>
          <w:b/>
          <w:noProof w:val="0"/>
          <w:spacing w:val="3"/>
        </w:rPr>
        <w:t xml:space="preserve"> a aerului</w:t>
      </w:r>
    </w:p>
    <w:p w14:paraId="567EB9B6"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Temperaturele</w:t>
      </w:r>
      <w:proofErr w:type="spellEnd"/>
      <w:r w:rsidRPr="00DA2E74">
        <w:rPr>
          <w:noProof w:val="0"/>
        </w:rPr>
        <w:t xml:space="preserve"> luate in calcul a </w:t>
      </w:r>
      <w:proofErr w:type="spellStart"/>
      <w:r w:rsidRPr="00DA2E74">
        <w:rPr>
          <w:noProof w:val="0"/>
        </w:rPr>
        <w:t>aierulu</w:t>
      </w:r>
      <w:proofErr w:type="spellEnd"/>
      <w:r w:rsidRPr="00DA2E74">
        <w:rPr>
          <w:noProof w:val="0"/>
        </w:rPr>
        <w:t xml:space="preserve"> exterior pentru proiectare:</w:t>
      </w:r>
    </w:p>
    <w:p w14:paraId="56A761FE"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pentru </w:t>
      </w:r>
      <w:proofErr w:type="spellStart"/>
      <w:r w:rsidRPr="00DA2E74">
        <w:rPr>
          <w:noProof w:val="0"/>
        </w:rPr>
        <w:t>incalzîre</w:t>
      </w:r>
      <w:proofErr w:type="spellEnd"/>
      <w:r w:rsidRPr="00DA2E74">
        <w:rPr>
          <w:noProof w:val="0"/>
        </w:rPr>
        <w:t xml:space="preserve"> </w:t>
      </w:r>
      <w:proofErr w:type="spellStart"/>
      <w:r w:rsidRPr="00DA2E74">
        <w:rPr>
          <w:noProof w:val="0"/>
        </w:rPr>
        <w:t>şi</w:t>
      </w:r>
      <w:proofErr w:type="spellEnd"/>
      <w:r w:rsidRPr="00DA2E74">
        <w:rPr>
          <w:noProof w:val="0"/>
        </w:rPr>
        <w:t xml:space="preserve"> </w:t>
      </w:r>
      <w:proofErr w:type="spellStart"/>
      <w:r w:rsidRPr="00DA2E74">
        <w:rPr>
          <w:noProof w:val="0"/>
        </w:rPr>
        <w:t>ventelare</w:t>
      </w:r>
      <w:proofErr w:type="spellEnd"/>
      <w:r w:rsidRPr="00DA2E74">
        <w:rPr>
          <w:noProof w:val="0"/>
        </w:rPr>
        <w:t>(iarna) - -18°C;</w:t>
      </w:r>
    </w:p>
    <w:p w14:paraId="6E67362C"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pentru </w:t>
      </w:r>
      <w:proofErr w:type="spellStart"/>
      <w:r w:rsidRPr="00DA2E74">
        <w:rPr>
          <w:noProof w:val="0"/>
        </w:rPr>
        <w:t>ventelare</w:t>
      </w:r>
      <w:proofErr w:type="spellEnd"/>
      <w:r w:rsidRPr="00DA2E74">
        <w:rPr>
          <w:noProof w:val="0"/>
        </w:rPr>
        <w:t>(vara)</w:t>
      </w:r>
      <w:r w:rsidRPr="00DA2E74">
        <w:rPr>
          <w:noProof w:val="0"/>
          <w:spacing w:val="-5"/>
        </w:rPr>
        <w:t>- +26°C;</w:t>
      </w:r>
    </w:p>
    <w:p w14:paraId="08961B37" w14:textId="77777777" w:rsidR="00DA2E74" w:rsidRPr="00DA2E74" w:rsidRDefault="00DA2E74" w:rsidP="00DA2E74">
      <w:pPr>
        <w:widowControl w:val="0"/>
        <w:autoSpaceDE w:val="0"/>
        <w:autoSpaceDN w:val="0"/>
        <w:adjustRightInd w:val="0"/>
        <w:jc w:val="both"/>
        <w:rPr>
          <w:noProof w:val="0"/>
        </w:rPr>
      </w:pPr>
      <w:r w:rsidRPr="00DA2E74">
        <w:rPr>
          <w:noProof w:val="0"/>
          <w:spacing w:val="2"/>
        </w:rPr>
        <w:t xml:space="preserve">pentru </w:t>
      </w:r>
      <w:proofErr w:type="spellStart"/>
      <w:r w:rsidRPr="00DA2E74">
        <w:rPr>
          <w:noProof w:val="0"/>
          <w:spacing w:val="2"/>
        </w:rPr>
        <w:t>ventelare</w:t>
      </w:r>
      <w:proofErr w:type="spellEnd"/>
      <w:r w:rsidRPr="00DA2E74">
        <w:rPr>
          <w:noProof w:val="0"/>
          <w:spacing w:val="2"/>
        </w:rPr>
        <w:t>(in perioada de trecere) - 8°C;</w:t>
      </w:r>
    </w:p>
    <w:p w14:paraId="019ECFBF"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pentru </w:t>
      </w:r>
      <w:proofErr w:type="spellStart"/>
      <w:r w:rsidRPr="00DA2E74">
        <w:rPr>
          <w:noProof w:val="0"/>
        </w:rPr>
        <w:t>coditionare</w:t>
      </w:r>
      <w:proofErr w:type="spellEnd"/>
      <w:r w:rsidRPr="00DA2E74">
        <w:rPr>
          <w:noProof w:val="0"/>
        </w:rPr>
        <w:t xml:space="preserve"> vara </w:t>
      </w:r>
      <w:r w:rsidRPr="00DA2E74">
        <w:rPr>
          <w:noProof w:val="0"/>
          <w:spacing w:val="-5"/>
        </w:rPr>
        <w:t>T</w:t>
      </w:r>
      <w:r w:rsidRPr="00DA2E74">
        <w:rPr>
          <w:noProof w:val="0"/>
          <w:spacing w:val="-5"/>
          <w:vertAlign w:val="subscript"/>
        </w:rPr>
        <w:t>n</w:t>
      </w:r>
      <w:r w:rsidRPr="00DA2E74">
        <w:rPr>
          <w:noProof w:val="0"/>
          <w:spacing w:val="-5"/>
        </w:rPr>
        <w:t>- &gt;30,2°C;</w:t>
      </w:r>
    </w:p>
    <w:p w14:paraId="44947FCB" w14:textId="77777777" w:rsidR="00DA2E74" w:rsidRPr="00DA2E74" w:rsidRDefault="00DA2E74" w:rsidP="00DA2E74">
      <w:pPr>
        <w:widowControl w:val="0"/>
        <w:autoSpaceDE w:val="0"/>
        <w:autoSpaceDN w:val="0"/>
        <w:adjustRightInd w:val="0"/>
        <w:jc w:val="both"/>
        <w:rPr>
          <w:noProof w:val="0"/>
        </w:rPr>
      </w:pPr>
      <w:r w:rsidRPr="00DA2E74">
        <w:rPr>
          <w:noProof w:val="0"/>
          <w:spacing w:val="1"/>
        </w:rPr>
        <w:t xml:space="preserve"> </w:t>
      </w:r>
      <w:r w:rsidRPr="00DA2E74">
        <w:rPr>
          <w:noProof w:val="0"/>
          <w:spacing w:val="2"/>
        </w:rPr>
        <w:t xml:space="preserve">perioada de </w:t>
      </w:r>
      <w:proofErr w:type="spellStart"/>
      <w:r w:rsidRPr="00DA2E74">
        <w:rPr>
          <w:noProof w:val="0"/>
          <w:spacing w:val="2"/>
        </w:rPr>
        <w:t>încalzire</w:t>
      </w:r>
      <w:proofErr w:type="spellEnd"/>
      <w:r w:rsidRPr="00DA2E74">
        <w:rPr>
          <w:noProof w:val="0"/>
          <w:spacing w:val="2"/>
        </w:rPr>
        <w:t xml:space="preserve"> =182 zile;</w:t>
      </w:r>
    </w:p>
    <w:p w14:paraId="0FF76B70" w14:textId="77777777" w:rsidR="00DA2E74" w:rsidRPr="00DA2E74" w:rsidRDefault="00DA2E74" w:rsidP="00DA2E74">
      <w:pPr>
        <w:widowControl w:val="0"/>
        <w:autoSpaceDE w:val="0"/>
        <w:autoSpaceDN w:val="0"/>
        <w:adjustRightInd w:val="0"/>
        <w:jc w:val="both"/>
        <w:rPr>
          <w:noProof w:val="0"/>
        </w:rPr>
      </w:pPr>
      <w:r w:rsidRPr="00DA2E74">
        <w:rPr>
          <w:noProof w:val="0"/>
          <w:spacing w:val="2"/>
        </w:rPr>
        <w:t xml:space="preserve">sursa de alimentare cu </w:t>
      </w:r>
      <w:proofErr w:type="spellStart"/>
      <w:r w:rsidRPr="00DA2E74">
        <w:rPr>
          <w:noProof w:val="0"/>
          <w:spacing w:val="2"/>
        </w:rPr>
        <w:t>caldura</w:t>
      </w:r>
      <w:proofErr w:type="spellEnd"/>
      <w:r w:rsidRPr="00DA2E74">
        <w:rPr>
          <w:noProof w:val="0"/>
          <w:spacing w:val="2"/>
        </w:rPr>
        <w:t xml:space="preserve"> </w:t>
      </w:r>
      <w:proofErr w:type="spellStart"/>
      <w:r w:rsidRPr="00DA2E74">
        <w:rPr>
          <w:noProof w:val="0"/>
          <w:spacing w:val="2"/>
        </w:rPr>
        <w:t>cazangerea</w:t>
      </w:r>
      <w:proofErr w:type="spellEnd"/>
      <w:r w:rsidRPr="00DA2E74">
        <w:rPr>
          <w:noProof w:val="0"/>
          <w:spacing w:val="2"/>
        </w:rPr>
        <w:t xml:space="preserve"> incorporata;</w:t>
      </w:r>
    </w:p>
    <w:p w14:paraId="21E15AB7" w14:textId="77777777" w:rsidR="00DA2E74" w:rsidRPr="00DA2E74" w:rsidRDefault="00DA2E74" w:rsidP="00DA2E74">
      <w:pPr>
        <w:widowControl w:val="0"/>
        <w:autoSpaceDE w:val="0"/>
        <w:autoSpaceDN w:val="0"/>
        <w:adjustRightInd w:val="0"/>
        <w:jc w:val="both"/>
        <w:rPr>
          <w:noProof w:val="0"/>
        </w:rPr>
      </w:pPr>
      <w:r w:rsidRPr="00DA2E74">
        <w:rPr>
          <w:noProof w:val="0"/>
          <w:spacing w:val="1"/>
        </w:rPr>
        <w:t xml:space="preserve">temperatura agentului termic pentru </w:t>
      </w:r>
      <w:proofErr w:type="spellStart"/>
      <w:r w:rsidRPr="00DA2E74">
        <w:rPr>
          <w:noProof w:val="0"/>
          <w:spacing w:val="1"/>
        </w:rPr>
        <w:t>încalzire</w:t>
      </w:r>
      <w:proofErr w:type="spellEnd"/>
      <w:r w:rsidRPr="00DA2E74">
        <w:rPr>
          <w:noProof w:val="0"/>
          <w:spacing w:val="1"/>
        </w:rPr>
        <w:t xml:space="preserve"> 60 -80 C;</w:t>
      </w:r>
    </w:p>
    <w:p w14:paraId="5D61ECB4" w14:textId="77777777" w:rsidR="00DA2E74" w:rsidRPr="00DA2E74" w:rsidRDefault="00DA2E74" w:rsidP="00DA2E74">
      <w:pPr>
        <w:widowControl w:val="0"/>
        <w:autoSpaceDE w:val="0"/>
        <w:autoSpaceDN w:val="0"/>
        <w:adjustRightInd w:val="0"/>
        <w:jc w:val="both"/>
        <w:rPr>
          <w:noProof w:val="0"/>
        </w:rPr>
      </w:pPr>
      <w:r w:rsidRPr="00DA2E74">
        <w:rPr>
          <w:noProof w:val="0"/>
        </w:rPr>
        <w:t>temperatura apei calde 50°C;</w:t>
      </w:r>
    </w:p>
    <w:p w14:paraId="10C2A782"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spacing w:val="2"/>
        </w:rPr>
        <w:t>acoperisul</w:t>
      </w:r>
      <w:proofErr w:type="spellEnd"/>
      <w:r w:rsidRPr="00DA2E74">
        <w:rPr>
          <w:noProof w:val="0"/>
          <w:spacing w:val="2"/>
        </w:rPr>
        <w:t xml:space="preserve"> piramidal din </w:t>
      </w:r>
      <w:proofErr w:type="spellStart"/>
      <w:r w:rsidRPr="00DA2E74">
        <w:rPr>
          <w:noProof w:val="0"/>
          <w:spacing w:val="2"/>
        </w:rPr>
        <w:t>metalocerepita</w:t>
      </w:r>
      <w:proofErr w:type="spellEnd"/>
      <w:r w:rsidRPr="00DA2E74">
        <w:rPr>
          <w:noProof w:val="0"/>
          <w:spacing w:val="2"/>
        </w:rPr>
        <w:t xml:space="preserve"> de culoare verde închisă pe </w:t>
      </w:r>
      <w:proofErr w:type="spellStart"/>
      <w:r w:rsidRPr="00DA2E74">
        <w:rPr>
          <w:noProof w:val="0"/>
          <w:spacing w:val="2"/>
        </w:rPr>
        <w:t>gratar</w:t>
      </w:r>
      <w:proofErr w:type="spellEnd"/>
      <w:r w:rsidRPr="00DA2E74">
        <w:rPr>
          <w:noProof w:val="0"/>
          <w:spacing w:val="2"/>
        </w:rPr>
        <w:t xml:space="preserve"> din lemn cu </w:t>
      </w:r>
      <w:r w:rsidRPr="00DA2E74">
        <w:rPr>
          <w:noProof w:val="0"/>
          <w:spacing w:val="1"/>
        </w:rPr>
        <w:t>sistem exterior organizat de evacuare a apei;</w:t>
      </w:r>
    </w:p>
    <w:p w14:paraId="16A0F235" w14:textId="77777777" w:rsidR="00DA2E74" w:rsidRPr="00DA2E74" w:rsidRDefault="00DA2E74" w:rsidP="00DA2E74">
      <w:pPr>
        <w:widowControl w:val="0"/>
        <w:autoSpaceDE w:val="0"/>
        <w:autoSpaceDN w:val="0"/>
        <w:adjustRightInd w:val="0"/>
        <w:jc w:val="both"/>
        <w:rPr>
          <w:noProof w:val="0"/>
        </w:rPr>
      </w:pPr>
      <w:r w:rsidRPr="00DA2E74">
        <w:rPr>
          <w:noProof w:val="0"/>
          <w:spacing w:val="3"/>
        </w:rPr>
        <w:t xml:space="preserve">coeficientul de conductibilitate calorica a </w:t>
      </w:r>
      <w:proofErr w:type="spellStart"/>
      <w:r w:rsidRPr="00DA2E74">
        <w:rPr>
          <w:noProof w:val="0"/>
          <w:spacing w:val="3"/>
        </w:rPr>
        <w:t>cladirei</w:t>
      </w:r>
      <w:proofErr w:type="spellEnd"/>
      <w:r w:rsidRPr="00DA2E74">
        <w:rPr>
          <w:noProof w:val="0"/>
          <w:spacing w:val="3"/>
        </w:rPr>
        <w:t xml:space="preserve"> este de 0,856 </w:t>
      </w:r>
      <w:proofErr w:type="spellStart"/>
      <w:r w:rsidRPr="00DA2E74">
        <w:rPr>
          <w:noProof w:val="0"/>
          <w:spacing w:val="3"/>
        </w:rPr>
        <w:t>vt</w:t>
      </w:r>
      <w:proofErr w:type="spellEnd"/>
      <w:r w:rsidRPr="00DA2E74">
        <w:rPr>
          <w:noProof w:val="0"/>
          <w:spacing w:val="3"/>
        </w:rPr>
        <w:t xml:space="preserve">/m cu volumul </w:t>
      </w:r>
      <w:r w:rsidRPr="00DA2E74">
        <w:rPr>
          <w:noProof w:val="0"/>
          <w:spacing w:val="-2"/>
        </w:rPr>
        <w:t>specific de 1800kg/cm</w:t>
      </w:r>
      <w:r w:rsidRPr="00DA2E74">
        <w:rPr>
          <w:noProof w:val="0"/>
          <w:spacing w:val="-2"/>
          <w:vertAlign w:val="superscript"/>
        </w:rPr>
        <w:t>3</w:t>
      </w:r>
      <w:r w:rsidRPr="00DA2E74">
        <w:rPr>
          <w:noProof w:val="0"/>
          <w:spacing w:val="-2"/>
        </w:rPr>
        <w:t>;</w:t>
      </w:r>
    </w:p>
    <w:p w14:paraId="377895C6" w14:textId="77777777" w:rsidR="00DA2E74" w:rsidRPr="00DA2E74" w:rsidRDefault="00DA2E74" w:rsidP="00DA2E74">
      <w:pPr>
        <w:widowControl w:val="0"/>
        <w:autoSpaceDE w:val="0"/>
        <w:autoSpaceDN w:val="0"/>
        <w:adjustRightInd w:val="0"/>
        <w:jc w:val="both"/>
        <w:rPr>
          <w:noProof w:val="0"/>
        </w:rPr>
      </w:pPr>
    </w:p>
    <w:p w14:paraId="2816A173"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Nivelul admis al zgomotului si al </w:t>
      </w:r>
      <w:proofErr w:type="spellStart"/>
      <w:r w:rsidRPr="00DA2E74">
        <w:rPr>
          <w:b/>
          <w:noProof w:val="0"/>
          <w:spacing w:val="4"/>
        </w:rPr>
        <w:t>vibratiilor</w:t>
      </w:r>
      <w:proofErr w:type="spellEnd"/>
    </w:p>
    <w:p w14:paraId="073C8E6D"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Marimea</w:t>
      </w:r>
      <w:proofErr w:type="spellEnd"/>
      <w:r w:rsidRPr="00DA2E74">
        <w:rPr>
          <w:noProof w:val="0"/>
        </w:rPr>
        <w:t xml:space="preserve"> nivelului admis al zgomotului </w:t>
      </w:r>
      <w:proofErr w:type="spellStart"/>
      <w:r w:rsidRPr="00DA2E74">
        <w:rPr>
          <w:noProof w:val="0"/>
        </w:rPr>
        <w:t>şi</w:t>
      </w:r>
      <w:proofErr w:type="spellEnd"/>
      <w:r w:rsidRPr="00DA2E74">
        <w:rPr>
          <w:noProof w:val="0"/>
        </w:rPr>
        <w:t xml:space="preserve"> </w:t>
      </w:r>
      <w:proofErr w:type="spellStart"/>
      <w:r w:rsidRPr="00DA2E74">
        <w:rPr>
          <w:noProof w:val="0"/>
        </w:rPr>
        <w:t>vibratiei</w:t>
      </w:r>
      <w:proofErr w:type="spellEnd"/>
      <w:r w:rsidRPr="00DA2E74">
        <w:rPr>
          <w:noProof w:val="0"/>
        </w:rPr>
        <w:t xml:space="preserve"> pentru spatii </w:t>
      </w:r>
      <w:proofErr w:type="spellStart"/>
      <w:r w:rsidRPr="00DA2E74">
        <w:rPr>
          <w:noProof w:val="0"/>
        </w:rPr>
        <w:t>trebue</w:t>
      </w:r>
      <w:proofErr w:type="spellEnd"/>
      <w:r w:rsidRPr="00DA2E74">
        <w:rPr>
          <w:noProof w:val="0"/>
        </w:rPr>
        <w:t xml:space="preserve"> sa corespunda proiectului de </w:t>
      </w:r>
      <w:proofErr w:type="spellStart"/>
      <w:r w:rsidRPr="00DA2E74">
        <w:rPr>
          <w:noProof w:val="0"/>
        </w:rPr>
        <w:t>executie</w:t>
      </w:r>
      <w:proofErr w:type="spellEnd"/>
      <w:r w:rsidRPr="00DA2E74">
        <w:rPr>
          <w:noProof w:val="0"/>
        </w:rPr>
        <w:t xml:space="preserve">, normelor </w:t>
      </w:r>
      <w:proofErr w:type="spellStart"/>
      <w:r w:rsidRPr="00DA2E74">
        <w:rPr>
          <w:noProof w:val="0"/>
        </w:rPr>
        <w:t>şi</w:t>
      </w:r>
      <w:proofErr w:type="spellEnd"/>
      <w:r w:rsidRPr="00DA2E74">
        <w:rPr>
          <w:noProof w:val="0"/>
        </w:rPr>
        <w:t xml:space="preserve"> </w:t>
      </w:r>
      <w:proofErr w:type="spellStart"/>
      <w:r w:rsidRPr="00DA2E74">
        <w:rPr>
          <w:noProof w:val="0"/>
        </w:rPr>
        <w:t>prescriptiilor</w:t>
      </w:r>
      <w:proofErr w:type="spellEnd"/>
      <w:r w:rsidRPr="00DA2E74">
        <w:rPr>
          <w:noProof w:val="0"/>
        </w:rPr>
        <w:t xml:space="preserve"> tehnice stabilite.</w:t>
      </w:r>
    </w:p>
    <w:p w14:paraId="39309050" w14:textId="77777777" w:rsidR="00DA2E74" w:rsidRPr="00DA2E74" w:rsidRDefault="00DA2E74" w:rsidP="00DA2E74">
      <w:pPr>
        <w:widowControl w:val="0"/>
        <w:autoSpaceDE w:val="0"/>
        <w:autoSpaceDN w:val="0"/>
        <w:adjustRightInd w:val="0"/>
        <w:jc w:val="both"/>
        <w:rPr>
          <w:noProof w:val="0"/>
        </w:rPr>
      </w:pPr>
    </w:p>
    <w:p w14:paraId="171D270E" w14:textId="77777777" w:rsidR="00DA2E74" w:rsidRPr="00DA2E74" w:rsidRDefault="00DA2E74" w:rsidP="00DA2E74">
      <w:pPr>
        <w:widowControl w:val="0"/>
        <w:autoSpaceDE w:val="0"/>
        <w:autoSpaceDN w:val="0"/>
        <w:adjustRightInd w:val="0"/>
        <w:jc w:val="both"/>
        <w:rPr>
          <w:b/>
          <w:noProof w:val="0"/>
          <w:spacing w:val="-7"/>
        </w:rPr>
      </w:pPr>
    </w:p>
    <w:p w14:paraId="546FFD55"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4"/>
        </w:rPr>
        <w:t>Cerinte</w:t>
      </w:r>
      <w:proofErr w:type="spellEnd"/>
      <w:r w:rsidRPr="00DA2E74">
        <w:rPr>
          <w:b/>
          <w:noProof w:val="0"/>
          <w:spacing w:val="4"/>
        </w:rPr>
        <w:t xml:space="preserve"> privind montarea utilajelor si a </w:t>
      </w:r>
      <w:proofErr w:type="spellStart"/>
      <w:r w:rsidRPr="00DA2E74">
        <w:rPr>
          <w:b/>
          <w:noProof w:val="0"/>
          <w:spacing w:val="4"/>
        </w:rPr>
        <w:t>instalatiilor</w:t>
      </w:r>
      <w:proofErr w:type="spellEnd"/>
    </w:p>
    <w:p w14:paraId="67567706"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Amplasarea tuturor </w:t>
      </w:r>
      <w:proofErr w:type="spellStart"/>
      <w:r w:rsidRPr="00DA2E74">
        <w:rPr>
          <w:noProof w:val="0"/>
        </w:rPr>
        <w:t>instalatiilor</w:t>
      </w:r>
      <w:proofErr w:type="spellEnd"/>
      <w:r w:rsidRPr="00DA2E74">
        <w:rPr>
          <w:noProof w:val="0"/>
        </w:rPr>
        <w:t xml:space="preserve"> interioare, modul </w:t>
      </w:r>
      <w:proofErr w:type="spellStart"/>
      <w:r w:rsidRPr="00DA2E74">
        <w:rPr>
          <w:noProof w:val="0"/>
        </w:rPr>
        <w:t>şi</w:t>
      </w:r>
      <w:proofErr w:type="spellEnd"/>
      <w:r w:rsidRPr="00DA2E74">
        <w:rPr>
          <w:noProof w:val="0"/>
        </w:rPr>
        <w:t xml:space="preserve"> locul de fixare; </w:t>
      </w:r>
      <w:proofErr w:type="spellStart"/>
      <w:r w:rsidRPr="00DA2E74">
        <w:rPr>
          <w:noProof w:val="0"/>
        </w:rPr>
        <w:t>protectia</w:t>
      </w:r>
      <w:proofErr w:type="spellEnd"/>
      <w:r w:rsidRPr="00DA2E74">
        <w:rPr>
          <w:noProof w:val="0"/>
        </w:rPr>
        <w:t xml:space="preserve"> anticoroziva; </w:t>
      </w:r>
      <w:r w:rsidRPr="00DA2E74">
        <w:rPr>
          <w:noProof w:val="0"/>
          <w:spacing w:val="3"/>
        </w:rPr>
        <w:t xml:space="preserve">materialele </w:t>
      </w:r>
      <w:proofErr w:type="spellStart"/>
      <w:r w:rsidRPr="00DA2E74">
        <w:rPr>
          <w:noProof w:val="0"/>
          <w:spacing w:val="3"/>
        </w:rPr>
        <w:t>şi</w:t>
      </w:r>
      <w:proofErr w:type="spellEnd"/>
      <w:r w:rsidRPr="00DA2E74">
        <w:rPr>
          <w:noProof w:val="0"/>
          <w:spacing w:val="3"/>
        </w:rPr>
        <w:t xml:space="preserve"> produsele utilizate </w:t>
      </w:r>
      <w:proofErr w:type="spellStart"/>
      <w:r w:rsidRPr="00DA2E74">
        <w:rPr>
          <w:noProof w:val="0"/>
          <w:spacing w:val="3"/>
        </w:rPr>
        <w:t>trebue</w:t>
      </w:r>
      <w:proofErr w:type="spellEnd"/>
      <w:r w:rsidRPr="00DA2E74">
        <w:rPr>
          <w:noProof w:val="0"/>
          <w:spacing w:val="3"/>
        </w:rPr>
        <w:t xml:space="preserve"> sa corespunda proiectului de </w:t>
      </w:r>
      <w:proofErr w:type="spellStart"/>
      <w:r w:rsidRPr="00DA2E74">
        <w:rPr>
          <w:noProof w:val="0"/>
          <w:spacing w:val="3"/>
        </w:rPr>
        <w:t>executie,normativelor</w:t>
      </w:r>
      <w:proofErr w:type="spellEnd"/>
      <w:r w:rsidRPr="00DA2E74">
        <w:rPr>
          <w:noProof w:val="0"/>
          <w:spacing w:val="3"/>
        </w:rPr>
        <w:t xml:space="preserve"> </w:t>
      </w:r>
      <w:r w:rsidRPr="00DA2E74">
        <w:rPr>
          <w:noProof w:val="0"/>
        </w:rPr>
        <w:t>tehnice in vigoare.</w:t>
      </w:r>
    </w:p>
    <w:p w14:paraId="7B211684" w14:textId="77777777" w:rsidR="00DA2E74" w:rsidRPr="00DA2E74" w:rsidRDefault="00DA2E74" w:rsidP="00DA2E74">
      <w:pPr>
        <w:widowControl w:val="0"/>
        <w:autoSpaceDE w:val="0"/>
        <w:autoSpaceDN w:val="0"/>
        <w:adjustRightInd w:val="0"/>
        <w:jc w:val="both"/>
        <w:rPr>
          <w:b/>
          <w:noProof w:val="0"/>
        </w:rPr>
      </w:pPr>
    </w:p>
    <w:p w14:paraId="3F69B107"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4"/>
        </w:rPr>
        <w:t>Lucrari</w:t>
      </w:r>
      <w:proofErr w:type="spellEnd"/>
      <w:r w:rsidRPr="00DA2E74">
        <w:rPr>
          <w:b/>
          <w:noProof w:val="0"/>
          <w:spacing w:val="4"/>
        </w:rPr>
        <w:t xml:space="preserve"> de </w:t>
      </w:r>
      <w:proofErr w:type="spellStart"/>
      <w:r w:rsidRPr="00DA2E74">
        <w:rPr>
          <w:b/>
          <w:noProof w:val="0"/>
          <w:spacing w:val="4"/>
        </w:rPr>
        <w:t>constructii</w:t>
      </w:r>
      <w:proofErr w:type="spellEnd"/>
      <w:r w:rsidRPr="00DA2E74">
        <w:rPr>
          <w:b/>
          <w:noProof w:val="0"/>
          <w:spacing w:val="4"/>
        </w:rPr>
        <w:t xml:space="preserve"> aferente </w:t>
      </w:r>
      <w:proofErr w:type="spellStart"/>
      <w:r w:rsidRPr="00DA2E74">
        <w:rPr>
          <w:b/>
          <w:noProof w:val="0"/>
          <w:spacing w:val="4"/>
        </w:rPr>
        <w:t>montarii</w:t>
      </w:r>
      <w:proofErr w:type="spellEnd"/>
      <w:r w:rsidRPr="00DA2E74">
        <w:rPr>
          <w:b/>
          <w:noProof w:val="0"/>
          <w:spacing w:val="4"/>
        </w:rPr>
        <w:t xml:space="preserve"> </w:t>
      </w:r>
      <w:proofErr w:type="spellStart"/>
      <w:r w:rsidRPr="00DA2E74">
        <w:rPr>
          <w:b/>
          <w:noProof w:val="0"/>
          <w:spacing w:val="4"/>
        </w:rPr>
        <w:t>instalatiilor</w:t>
      </w:r>
      <w:proofErr w:type="spellEnd"/>
    </w:p>
    <w:p w14:paraId="54B922BF"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Modalitatea </w:t>
      </w:r>
      <w:proofErr w:type="spellStart"/>
      <w:r w:rsidRPr="00DA2E74">
        <w:rPr>
          <w:noProof w:val="0"/>
        </w:rPr>
        <w:t>şi</w:t>
      </w:r>
      <w:proofErr w:type="spellEnd"/>
      <w:r w:rsidRPr="00DA2E74">
        <w:rPr>
          <w:noProof w:val="0"/>
        </w:rPr>
        <w:t xml:space="preserve"> tipurile </w:t>
      </w:r>
      <w:proofErr w:type="spellStart"/>
      <w:r w:rsidRPr="00DA2E74">
        <w:rPr>
          <w:noProof w:val="0"/>
        </w:rPr>
        <w:t>lucrarilor</w:t>
      </w:r>
      <w:proofErr w:type="spellEnd"/>
      <w:r w:rsidRPr="00DA2E74">
        <w:rPr>
          <w:noProof w:val="0"/>
        </w:rPr>
        <w:t xml:space="preserve"> de </w:t>
      </w:r>
      <w:proofErr w:type="spellStart"/>
      <w:r w:rsidRPr="00DA2E74">
        <w:rPr>
          <w:noProof w:val="0"/>
        </w:rPr>
        <w:t>constructii</w:t>
      </w:r>
      <w:proofErr w:type="spellEnd"/>
      <w:r w:rsidRPr="00DA2E74">
        <w:rPr>
          <w:noProof w:val="0"/>
        </w:rPr>
        <w:t xml:space="preserve"> aferente </w:t>
      </w:r>
      <w:proofErr w:type="spellStart"/>
      <w:r w:rsidRPr="00DA2E74">
        <w:rPr>
          <w:noProof w:val="0"/>
        </w:rPr>
        <w:t>montarii</w:t>
      </w:r>
      <w:proofErr w:type="spellEnd"/>
      <w:r w:rsidRPr="00DA2E74">
        <w:rPr>
          <w:noProof w:val="0"/>
        </w:rPr>
        <w:t xml:space="preserve"> </w:t>
      </w:r>
      <w:proofErr w:type="spellStart"/>
      <w:r w:rsidRPr="00DA2E74">
        <w:rPr>
          <w:noProof w:val="0"/>
        </w:rPr>
        <w:t>instalatiilor</w:t>
      </w:r>
      <w:proofErr w:type="spellEnd"/>
      <w:r w:rsidRPr="00DA2E74">
        <w:rPr>
          <w:noProof w:val="0"/>
        </w:rPr>
        <w:t xml:space="preserve">; tipurile de </w:t>
      </w:r>
      <w:r w:rsidRPr="00DA2E74">
        <w:rPr>
          <w:noProof w:val="0"/>
          <w:spacing w:val="2"/>
        </w:rPr>
        <w:t xml:space="preserve">materiale; tolerantele admise; </w:t>
      </w:r>
      <w:proofErr w:type="spellStart"/>
      <w:r w:rsidRPr="00DA2E74">
        <w:rPr>
          <w:noProof w:val="0"/>
          <w:spacing w:val="2"/>
        </w:rPr>
        <w:t>cerintele</w:t>
      </w:r>
      <w:proofErr w:type="spellEnd"/>
      <w:r w:rsidRPr="00DA2E74">
        <w:rPr>
          <w:noProof w:val="0"/>
          <w:spacing w:val="2"/>
        </w:rPr>
        <w:t xml:space="preserve"> privind executarea acestor </w:t>
      </w:r>
      <w:proofErr w:type="spellStart"/>
      <w:r w:rsidRPr="00DA2E74">
        <w:rPr>
          <w:noProof w:val="0"/>
          <w:spacing w:val="2"/>
        </w:rPr>
        <w:t>luchrari</w:t>
      </w:r>
      <w:proofErr w:type="spellEnd"/>
      <w:r w:rsidRPr="00DA2E74">
        <w:rPr>
          <w:noProof w:val="0"/>
          <w:spacing w:val="2"/>
        </w:rPr>
        <w:t xml:space="preserve"> </w:t>
      </w:r>
      <w:proofErr w:type="spellStart"/>
      <w:r w:rsidRPr="00DA2E74">
        <w:rPr>
          <w:noProof w:val="0"/>
          <w:spacing w:val="2"/>
        </w:rPr>
        <w:t>trebue</w:t>
      </w:r>
      <w:proofErr w:type="spellEnd"/>
      <w:r w:rsidRPr="00DA2E74">
        <w:rPr>
          <w:noProof w:val="0"/>
          <w:spacing w:val="2"/>
        </w:rPr>
        <w:t xml:space="preserve"> sa </w:t>
      </w:r>
      <w:r w:rsidRPr="00DA2E74">
        <w:rPr>
          <w:noProof w:val="0"/>
        </w:rPr>
        <w:t xml:space="preserve">corespunda, </w:t>
      </w:r>
      <w:proofErr w:type="spellStart"/>
      <w:r w:rsidRPr="00DA2E74">
        <w:rPr>
          <w:noProof w:val="0"/>
        </w:rPr>
        <w:t>standartelor</w:t>
      </w:r>
      <w:proofErr w:type="spellEnd"/>
      <w:r w:rsidRPr="00DA2E74">
        <w:rPr>
          <w:noProof w:val="0"/>
        </w:rPr>
        <w:t xml:space="preserve">, normelor tehnice in vigoare si proiectului de </w:t>
      </w:r>
      <w:proofErr w:type="spellStart"/>
      <w:r w:rsidRPr="00DA2E74">
        <w:rPr>
          <w:noProof w:val="0"/>
        </w:rPr>
        <w:t>executie</w:t>
      </w:r>
      <w:proofErr w:type="spellEnd"/>
      <w:r w:rsidRPr="00DA2E74">
        <w:rPr>
          <w:noProof w:val="0"/>
        </w:rPr>
        <w:t>.</w:t>
      </w:r>
    </w:p>
    <w:p w14:paraId="5D76E4FB" w14:textId="77777777" w:rsidR="00DA2E74" w:rsidRPr="00DA2E74" w:rsidRDefault="00DA2E74" w:rsidP="00DA2E74">
      <w:pPr>
        <w:widowControl w:val="0"/>
        <w:autoSpaceDE w:val="0"/>
        <w:autoSpaceDN w:val="0"/>
        <w:adjustRightInd w:val="0"/>
        <w:jc w:val="both"/>
        <w:rPr>
          <w:b/>
          <w:noProof w:val="0"/>
        </w:rPr>
      </w:pPr>
    </w:p>
    <w:p w14:paraId="353B6B18"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Articole, produse si piese necesare </w:t>
      </w:r>
      <w:proofErr w:type="spellStart"/>
      <w:r w:rsidRPr="00DA2E74">
        <w:rPr>
          <w:b/>
          <w:noProof w:val="0"/>
          <w:spacing w:val="-4"/>
        </w:rPr>
        <w:t>instalatiilor</w:t>
      </w:r>
      <w:proofErr w:type="spellEnd"/>
    </w:p>
    <w:p w14:paraId="43883F80"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Furnizorul articolelor, produselor </w:t>
      </w:r>
      <w:proofErr w:type="spellStart"/>
      <w:r w:rsidRPr="00DA2E74">
        <w:rPr>
          <w:noProof w:val="0"/>
        </w:rPr>
        <w:t>şi</w:t>
      </w:r>
      <w:proofErr w:type="spellEnd"/>
      <w:r w:rsidRPr="00DA2E74">
        <w:rPr>
          <w:noProof w:val="0"/>
        </w:rPr>
        <w:t xml:space="preserve"> pieselor necesare </w:t>
      </w:r>
      <w:proofErr w:type="spellStart"/>
      <w:r w:rsidRPr="00DA2E74">
        <w:rPr>
          <w:noProof w:val="0"/>
        </w:rPr>
        <w:t>instalatiilor</w:t>
      </w:r>
      <w:proofErr w:type="spellEnd"/>
      <w:r w:rsidRPr="00DA2E74">
        <w:rPr>
          <w:noProof w:val="0"/>
        </w:rPr>
        <w:t xml:space="preserve">; tipurile </w:t>
      </w:r>
      <w:proofErr w:type="spellStart"/>
      <w:r w:rsidRPr="00DA2E74">
        <w:rPr>
          <w:noProof w:val="0"/>
        </w:rPr>
        <w:t>şi</w:t>
      </w:r>
      <w:proofErr w:type="spellEnd"/>
      <w:r w:rsidRPr="00DA2E74">
        <w:rPr>
          <w:noProof w:val="0"/>
        </w:rPr>
        <w:t xml:space="preserve"> cantitatea sunt stipulate in proiectul de </w:t>
      </w:r>
      <w:proofErr w:type="spellStart"/>
      <w:r w:rsidRPr="00DA2E74">
        <w:rPr>
          <w:noProof w:val="0"/>
        </w:rPr>
        <w:t>executie</w:t>
      </w:r>
      <w:proofErr w:type="spellEnd"/>
      <w:r w:rsidRPr="00DA2E74">
        <w:rPr>
          <w:noProof w:val="0"/>
        </w:rPr>
        <w:t>, certificate in modul stabilit in Republica Moldova.</w:t>
      </w:r>
    </w:p>
    <w:p w14:paraId="5CF8EBCA" w14:textId="77777777" w:rsidR="00DA2E74" w:rsidRPr="00DA2E74" w:rsidRDefault="00DA2E74" w:rsidP="00DA2E74">
      <w:pPr>
        <w:widowControl w:val="0"/>
        <w:autoSpaceDE w:val="0"/>
        <w:autoSpaceDN w:val="0"/>
        <w:adjustRightInd w:val="0"/>
        <w:jc w:val="both"/>
        <w:rPr>
          <w:noProof w:val="0"/>
        </w:rPr>
      </w:pPr>
    </w:p>
    <w:p w14:paraId="547A7980"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7"/>
        </w:rPr>
        <w:t xml:space="preserve">Echipamentele, </w:t>
      </w:r>
      <w:proofErr w:type="spellStart"/>
      <w:r w:rsidRPr="00DA2E74">
        <w:rPr>
          <w:b/>
          <w:noProof w:val="0"/>
          <w:spacing w:val="7"/>
        </w:rPr>
        <w:t>instalatiile</w:t>
      </w:r>
      <w:proofErr w:type="spellEnd"/>
      <w:r w:rsidRPr="00DA2E74">
        <w:rPr>
          <w:b/>
          <w:noProof w:val="0"/>
          <w:spacing w:val="7"/>
        </w:rPr>
        <w:t xml:space="preserve">, utilajele, sculele, instrumentele, dispozitivele si alte </w:t>
      </w:r>
      <w:r w:rsidRPr="00DA2E74">
        <w:rPr>
          <w:b/>
          <w:noProof w:val="0"/>
          <w:spacing w:val="4"/>
        </w:rPr>
        <w:t xml:space="preserve">obiecte necesare pentru executarea </w:t>
      </w:r>
      <w:proofErr w:type="spellStart"/>
      <w:r w:rsidRPr="00DA2E74">
        <w:rPr>
          <w:b/>
          <w:noProof w:val="0"/>
          <w:spacing w:val="4"/>
        </w:rPr>
        <w:t>lucrarilor</w:t>
      </w:r>
      <w:proofErr w:type="spellEnd"/>
    </w:p>
    <w:p w14:paraId="79940A86"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Pentu</w:t>
      </w:r>
      <w:proofErr w:type="spellEnd"/>
      <w:r w:rsidRPr="00DA2E74">
        <w:rPr>
          <w:noProof w:val="0"/>
        </w:rPr>
        <w:t xml:space="preserve"> respectarea strict a tehnologiilor de </w:t>
      </w:r>
      <w:proofErr w:type="spellStart"/>
      <w:r w:rsidRPr="00DA2E74">
        <w:rPr>
          <w:noProof w:val="0"/>
        </w:rPr>
        <w:t>executie</w:t>
      </w:r>
      <w:proofErr w:type="spellEnd"/>
      <w:r w:rsidRPr="00DA2E74">
        <w:rPr>
          <w:noProof w:val="0"/>
        </w:rPr>
        <w:t xml:space="preserve"> si </w:t>
      </w:r>
      <w:proofErr w:type="spellStart"/>
      <w:r w:rsidRPr="00DA2E74">
        <w:rPr>
          <w:noProof w:val="0"/>
        </w:rPr>
        <w:t>intr-o</w:t>
      </w:r>
      <w:proofErr w:type="spellEnd"/>
      <w:r w:rsidRPr="00DA2E74">
        <w:rPr>
          <w:noProof w:val="0"/>
        </w:rPr>
        <w:t xml:space="preserve"> abordare globala a </w:t>
      </w:r>
      <w:proofErr w:type="spellStart"/>
      <w:r w:rsidRPr="00DA2E74">
        <w:rPr>
          <w:noProof w:val="0"/>
        </w:rPr>
        <w:t>lucrarilor</w:t>
      </w:r>
      <w:proofErr w:type="spellEnd"/>
      <w:r w:rsidRPr="00DA2E74">
        <w:rPr>
          <w:noProof w:val="0"/>
        </w:rPr>
        <w:t xml:space="preserve"> de </w:t>
      </w:r>
      <w:proofErr w:type="spellStart"/>
      <w:r w:rsidRPr="00DA2E74">
        <w:rPr>
          <w:noProof w:val="0"/>
        </w:rPr>
        <w:t>constructie</w:t>
      </w:r>
      <w:proofErr w:type="spellEnd"/>
      <w:r w:rsidRPr="00DA2E74">
        <w:rPr>
          <w:noProof w:val="0"/>
        </w:rPr>
        <w:t xml:space="preserve"> se vor executa </w:t>
      </w:r>
      <w:proofErr w:type="spellStart"/>
      <w:r w:rsidRPr="00DA2E74">
        <w:rPr>
          <w:noProof w:val="0"/>
        </w:rPr>
        <w:t>lucrari</w:t>
      </w:r>
      <w:proofErr w:type="spellEnd"/>
      <w:r w:rsidRPr="00DA2E74">
        <w:rPr>
          <w:noProof w:val="0"/>
        </w:rPr>
        <w:t xml:space="preserve"> de organizare pe </w:t>
      </w:r>
      <w:proofErr w:type="spellStart"/>
      <w:r w:rsidRPr="00DA2E74">
        <w:rPr>
          <w:noProof w:val="0"/>
        </w:rPr>
        <w:t>santier</w:t>
      </w:r>
      <w:proofErr w:type="spellEnd"/>
      <w:r w:rsidRPr="00DA2E74">
        <w:rPr>
          <w:noProof w:val="0"/>
        </w:rPr>
        <w:t xml:space="preserve"> care presupune:</w:t>
      </w:r>
    </w:p>
    <w:p w14:paraId="3F64AD84"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imprejmuirea</w:t>
      </w:r>
      <w:proofErr w:type="spellEnd"/>
      <w:r w:rsidRPr="00DA2E74">
        <w:rPr>
          <w:noProof w:val="0"/>
        </w:rPr>
        <w:t xml:space="preserve"> provizorie a amplasamentului si asigurarea accesului;</w:t>
      </w:r>
    </w:p>
    <w:p w14:paraId="14617E18" w14:textId="77777777" w:rsidR="00DA2E74" w:rsidRPr="00DA2E74" w:rsidRDefault="00DA2E74" w:rsidP="00DA2E74">
      <w:pPr>
        <w:widowControl w:val="0"/>
        <w:autoSpaceDE w:val="0"/>
        <w:autoSpaceDN w:val="0"/>
        <w:adjustRightInd w:val="0"/>
        <w:jc w:val="both"/>
        <w:rPr>
          <w:noProof w:val="0"/>
        </w:rPr>
      </w:pPr>
      <w:r w:rsidRPr="00DA2E74">
        <w:rPr>
          <w:noProof w:val="0"/>
          <w:spacing w:val="3"/>
        </w:rPr>
        <w:t xml:space="preserve">amenajare baraca pentru depozitarea </w:t>
      </w:r>
      <w:proofErr w:type="spellStart"/>
      <w:r w:rsidRPr="00DA2E74">
        <w:rPr>
          <w:noProof w:val="0"/>
          <w:spacing w:val="3"/>
        </w:rPr>
        <w:t>autilajului</w:t>
      </w:r>
      <w:proofErr w:type="spellEnd"/>
      <w:r w:rsidRPr="00DA2E74">
        <w:rPr>
          <w:noProof w:val="0"/>
          <w:spacing w:val="3"/>
        </w:rPr>
        <w:t xml:space="preserve"> </w:t>
      </w:r>
      <w:proofErr w:type="spellStart"/>
      <w:r w:rsidRPr="00DA2E74">
        <w:rPr>
          <w:noProof w:val="0"/>
          <w:spacing w:val="3"/>
        </w:rPr>
        <w:t>pentu</w:t>
      </w:r>
      <w:proofErr w:type="spellEnd"/>
      <w:r w:rsidRPr="00DA2E74">
        <w:rPr>
          <w:noProof w:val="0"/>
          <w:spacing w:val="3"/>
        </w:rPr>
        <w:t xml:space="preserve"> </w:t>
      </w:r>
      <w:proofErr w:type="spellStart"/>
      <w:r w:rsidRPr="00DA2E74">
        <w:rPr>
          <w:noProof w:val="0"/>
          <w:spacing w:val="3"/>
        </w:rPr>
        <w:t>constructii</w:t>
      </w:r>
      <w:proofErr w:type="spellEnd"/>
      <w:r w:rsidRPr="00DA2E74">
        <w:rPr>
          <w:noProof w:val="0"/>
          <w:spacing w:val="3"/>
        </w:rPr>
        <w:t xml:space="preserve">, sculelor, crearea </w:t>
      </w:r>
      <w:proofErr w:type="spellStart"/>
      <w:r w:rsidRPr="00DA2E74">
        <w:rPr>
          <w:noProof w:val="0"/>
        </w:rPr>
        <w:t>conditiilor</w:t>
      </w:r>
      <w:proofErr w:type="spellEnd"/>
      <w:r w:rsidRPr="00DA2E74">
        <w:rPr>
          <w:noProof w:val="0"/>
        </w:rPr>
        <w:t xml:space="preserve"> necesare pentru muncitori etc;</w:t>
      </w:r>
    </w:p>
    <w:p w14:paraId="7B2F09B9"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 amenajarea   zonei   de   </w:t>
      </w:r>
      <w:proofErr w:type="spellStart"/>
      <w:r w:rsidRPr="00DA2E74">
        <w:rPr>
          <w:noProof w:val="0"/>
        </w:rPr>
        <w:t>depozitpozitare</w:t>
      </w:r>
      <w:proofErr w:type="spellEnd"/>
      <w:r w:rsidRPr="00DA2E74">
        <w:rPr>
          <w:noProof w:val="0"/>
        </w:rPr>
        <w:t xml:space="preserve">   provizorie   a   materialelor   si   produselor </w:t>
      </w:r>
      <w:r w:rsidRPr="00DA2E74">
        <w:rPr>
          <w:noProof w:val="0"/>
          <w:spacing w:val="-3"/>
        </w:rPr>
        <w:t>semifabricate;</w:t>
      </w:r>
    </w:p>
    <w:p w14:paraId="56950873"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 asigurarea provizorie cu </w:t>
      </w:r>
      <w:proofErr w:type="spellStart"/>
      <w:r w:rsidRPr="00DA2E74">
        <w:rPr>
          <w:noProof w:val="0"/>
        </w:rPr>
        <w:t>utilitati</w:t>
      </w:r>
      <w:proofErr w:type="spellEnd"/>
      <w:r w:rsidRPr="00DA2E74">
        <w:rPr>
          <w:noProof w:val="0"/>
        </w:rPr>
        <w:t>, inclusiv:</w:t>
      </w:r>
    </w:p>
    <w:p w14:paraId="2E720290" w14:textId="77777777" w:rsidR="00DA2E74" w:rsidRPr="00DA2E74" w:rsidRDefault="00DA2E74" w:rsidP="00DA2E74">
      <w:pPr>
        <w:widowControl w:val="0"/>
        <w:autoSpaceDE w:val="0"/>
        <w:autoSpaceDN w:val="0"/>
        <w:adjustRightInd w:val="0"/>
        <w:jc w:val="both"/>
        <w:rPr>
          <w:noProof w:val="0"/>
          <w:spacing w:val="-7"/>
        </w:rPr>
      </w:pPr>
      <w:r w:rsidRPr="00DA2E74">
        <w:rPr>
          <w:noProof w:val="0"/>
          <w:spacing w:val="1"/>
        </w:rPr>
        <w:t xml:space="preserve">executare </w:t>
      </w:r>
      <w:proofErr w:type="spellStart"/>
      <w:r w:rsidRPr="00DA2E74">
        <w:rPr>
          <w:noProof w:val="0"/>
          <w:spacing w:val="1"/>
        </w:rPr>
        <w:t>lucrarelor</w:t>
      </w:r>
      <w:proofErr w:type="spellEnd"/>
      <w:r w:rsidRPr="00DA2E74">
        <w:rPr>
          <w:noProof w:val="0"/>
          <w:spacing w:val="1"/>
        </w:rPr>
        <w:t xml:space="preserve"> de </w:t>
      </w:r>
      <w:proofErr w:type="spellStart"/>
      <w:r w:rsidRPr="00DA2E74">
        <w:rPr>
          <w:noProof w:val="0"/>
          <w:spacing w:val="1"/>
        </w:rPr>
        <w:t>constructie</w:t>
      </w:r>
      <w:proofErr w:type="spellEnd"/>
      <w:r w:rsidRPr="00DA2E74">
        <w:rPr>
          <w:noProof w:val="0"/>
          <w:spacing w:val="1"/>
        </w:rPr>
        <w:t xml:space="preserve"> a </w:t>
      </w:r>
      <w:proofErr w:type="spellStart"/>
      <w:r w:rsidRPr="00DA2E74">
        <w:rPr>
          <w:noProof w:val="0"/>
          <w:spacing w:val="1"/>
        </w:rPr>
        <w:t>retelei</w:t>
      </w:r>
      <w:proofErr w:type="spellEnd"/>
      <w:r w:rsidRPr="00DA2E74">
        <w:rPr>
          <w:noProof w:val="0"/>
          <w:spacing w:val="1"/>
        </w:rPr>
        <w:t xml:space="preserve"> de </w:t>
      </w:r>
      <w:proofErr w:type="spellStart"/>
      <w:r w:rsidRPr="00DA2E74">
        <w:rPr>
          <w:noProof w:val="0"/>
          <w:spacing w:val="1"/>
        </w:rPr>
        <w:t>ара</w:t>
      </w:r>
      <w:proofErr w:type="spellEnd"/>
      <w:r w:rsidRPr="00DA2E74">
        <w:rPr>
          <w:noProof w:val="0"/>
          <w:spacing w:val="1"/>
        </w:rPr>
        <w:t xml:space="preserve"> + primul </w:t>
      </w:r>
      <w:proofErr w:type="spellStart"/>
      <w:r w:rsidRPr="00DA2E74">
        <w:rPr>
          <w:noProof w:val="0"/>
          <w:spacing w:val="1"/>
        </w:rPr>
        <w:t>camin</w:t>
      </w:r>
      <w:proofErr w:type="spellEnd"/>
      <w:r w:rsidRPr="00DA2E74">
        <w:rPr>
          <w:noProof w:val="0"/>
          <w:spacing w:val="1"/>
        </w:rPr>
        <w:t xml:space="preserve"> si instalarea </w:t>
      </w:r>
      <w:r w:rsidRPr="00DA2E74">
        <w:rPr>
          <w:noProof w:val="0"/>
          <w:spacing w:val="2"/>
        </w:rPr>
        <w:t xml:space="preserve">temporara pe </w:t>
      </w:r>
      <w:proofErr w:type="spellStart"/>
      <w:r w:rsidRPr="00DA2E74">
        <w:rPr>
          <w:noProof w:val="0"/>
          <w:spacing w:val="2"/>
        </w:rPr>
        <w:t>prioada</w:t>
      </w:r>
      <w:proofErr w:type="spellEnd"/>
      <w:r w:rsidRPr="00DA2E74">
        <w:rPr>
          <w:noProof w:val="0"/>
          <w:spacing w:val="2"/>
        </w:rPr>
        <w:t xml:space="preserve"> </w:t>
      </w:r>
      <w:proofErr w:type="spellStart"/>
      <w:r w:rsidRPr="00DA2E74">
        <w:rPr>
          <w:noProof w:val="0"/>
          <w:spacing w:val="2"/>
        </w:rPr>
        <w:t>executarii</w:t>
      </w:r>
      <w:proofErr w:type="spellEnd"/>
      <w:r w:rsidRPr="00DA2E74">
        <w:rPr>
          <w:noProof w:val="0"/>
          <w:spacing w:val="2"/>
        </w:rPr>
        <w:t xml:space="preserve"> </w:t>
      </w:r>
      <w:proofErr w:type="spellStart"/>
      <w:r w:rsidRPr="00DA2E74">
        <w:rPr>
          <w:noProof w:val="0"/>
          <w:spacing w:val="2"/>
        </w:rPr>
        <w:t>lucrarelor</w:t>
      </w:r>
      <w:proofErr w:type="spellEnd"/>
      <w:r w:rsidRPr="00DA2E74">
        <w:rPr>
          <w:noProof w:val="0"/>
          <w:spacing w:val="2"/>
        </w:rPr>
        <w:t xml:space="preserve"> de </w:t>
      </w:r>
      <w:proofErr w:type="spellStart"/>
      <w:r w:rsidRPr="00DA2E74">
        <w:rPr>
          <w:noProof w:val="0"/>
          <w:spacing w:val="2"/>
        </w:rPr>
        <w:t>constructie</w:t>
      </w:r>
      <w:proofErr w:type="spellEnd"/>
      <w:r w:rsidRPr="00DA2E74">
        <w:rPr>
          <w:noProof w:val="0"/>
          <w:spacing w:val="2"/>
        </w:rPr>
        <w:t xml:space="preserve"> echipamentului de </w:t>
      </w:r>
      <w:proofErr w:type="spellStart"/>
      <w:r w:rsidRPr="00DA2E74">
        <w:rPr>
          <w:noProof w:val="0"/>
          <w:spacing w:val="2"/>
        </w:rPr>
        <w:t>masurare</w:t>
      </w:r>
      <w:proofErr w:type="spellEnd"/>
      <w:r w:rsidRPr="00DA2E74">
        <w:rPr>
          <w:noProof w:val="0"/>
          <w:spacing w:val="2"/>
        </w:rPr>
        <w:t xml:space="preserve"> conform </w:t>
      </w:r>
      <w:r w:rsidRPr="00DA2E74">
        <w:rPr>
          <w:noProof w:val="0"/>
        </w:rPr>
        <w:t xml:space="preserve">proiectului de </w:t>
      </w:r>
      <w:proofErr w:type="spellStart"/>
      <w:r w:rsidRPr="00DA2E74">
        <w:rPr>
          <w:noProof w:val="0"/>
        </w:rPr>
        <w:t>executie</w:t>
      </w:r>
      <w:proofErr w:type="spellEnd"/>
      <w:r w:rsidRPr="00DA2E74">
        <w:rPr>
          <w:noProof w:val="0"/>
        </w:rPr>
        <w:t>;</w:t>
      </w:r>
    </w:p>
    <w:p w14:paraId="66D91F88" w14:textId="77777777" w:rsidR="00DA2E74" w:rsidRPr="00DA2E74" w:rsidRDefault="00DA2E74" w:rsidP="00DA2E74">
      <w:pPr>
        <w:widowControl w:val="0"/>
        <w:autoSpaceDE w:val="0"/>
        <w:autoSpaceDN w:val="0"/>
        <w:adjustRightInd w:val="0"/>
        <w:jc w:val="both"/>
        <w:rPr>
          <w:noProof w:val="0"/>
          <w:spacing w:val="-7"/>
        </w:rPr>
      </w:pPr>
      <w:r w:rsidRPr="00DA2E74">
        <w:rPr>
          <w:noProof w:val="0"/>
          <w:spacing w:val="1"/>
        </w:rPr>
        <w:t xml:space="preserve">executarea </w:t>
      </w:r>
      <w:proofErr w:type="spellStart"/>
      <w:r w:rsidRPr="00DA2E74">
        <w:rPr>
          <w:noProof w:val="0"/>
          <w:spacing w:val="1"/>
        </w:rPr>
        <w:t>lucrarelor</w:t>
      </w:r>
      <w:proofErr w:type="spellEnd"/>
      <w:r w:rsidRPr="00DA2E74">
        <w:rPr>
          <w:noProof w:val="0"/>
          <w:spacing w:val="1"/>
        </w:rPr>
        <w:t xml:space="preserve"> de </w:t>
      </w:r>
      <w:proofErr w:type="spellStart"/>
      <w:r w:rsidRPr="00DA2E74">
        <w:rPr>
          <w:noProof w:val="0"/>
          <w:spacing w:val="1"/>
        </w:rPr>
        <w:t>constructie</w:t>
      </w:r>
      <w:proofErr w:type="spellEnd"/>
      <w:r w:rsidRPr="00DA2E74">
        <w:rPr>
          <w:noProof w:val="0"/>
          <w:spacing w:val="1"/>
        </w:rPr>
        <w:t xml:space="preserve"> a </w:t>
      </w:r>
      <w:proofErr w:type="spellStart"/>
      <w:r w:rsidRPr="00DA2E74">
        <w:rPr>
          <w:noProof w:val="0"/>
          <w:spacing w:val="1"/>
        </w:rPr>
        <w:t>retelei</w:t>
      </w:r>
      <w:proofErr w:type="spellEnd"/>
      <w:r w:rsidRPr="00DA2E74">
        <w:rPr>
          <w:noProof w:val="0"/>
          <w:spacing w:val="1"/>
        </w:rPr>
        <w:t xml:space="preserve"> de lumina electrica + </w:t>
      </w:r>
      <w:proofErr w:type="spellStart"/>
      <w:r w:rsidRPr="00DA2E74">
        <w:rPr>
          <w:noProof w:val="0"/>
          <w:spacing w:val="1"/>
        </w:rPr>
        <w:t>bransament</w:t>
      </w:r>
      <w:proofErr w:type="spellEnd"/>
      <w:r w:rsidRPr="00DA2E74">
        <w:rPr>
          <w:noProof w:val="0"/>
          <w:spacing w:val="1"/>
        </w:rPr>
        <w:t xml:space="preserve"> </w:t>
      </w:r>
      <w:r w:rsidRPr="00DA2E74">
        <w:rPr>
          <w:noProof w:val="0"/>
        </w:rPr>
        <w:t xml:space="preserve">cu instalarea echipamentului de </w:t>
      </w:r>
      <w:proofErr w:type="spellStart"/>
      <w:r w:rsidRPr="00DA2E74">
        <w:rPr>
          <w:noProof w:val="0"/>
        </w:rPr>
        <w:t>masurat</w:t>
      </w:r>
      <w:proofErr w:type="spellEnd"/>
      <w:r w:rsidRPr="00DA2E74">
        <w:rPr>
          <w:noProof w:val="0"/>
        </w:rPr>
        <w:t>;</w:t>
      </w:r>
    </w:p>
    <w:p w14:paraId="329BA0B7"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spacing w:val="-2"/>
        </w:rPr>
        <w:t>difrisarea</w:t>
      </w:r>
      <w:proofErr w:type="spellEnd"/>
      <w:r w:rsidRPr="00DA2E74">
        <w:rPr>
          <w:noProof w:val="0"/>
          <w:spacing w:val="-2"/>
        </w:rPr>
        <w:t xml:space="preserve"> </w:t>
      </w:r>
      <w:proofErr w:type="spellStart"/>
      <w:r w:rsidRPr="00DA2E74">
        <w:rPr>
          <w:noProof w:val="0"/>
          <w:spacing w:val="-2"/>
        </w:rPr>
        <w:t>arboriloro</w:t>
      </w:r>
      <w:proofErr w:type="spellEnd"/>
      <w:r w:rsidRPr="00DA2E74">
        <w:rPr>
          <w:noProof w:val="0"/>
          <w:spacing w:val="-2"/>
        </w:rPr>
        <w:t xml:space="preserve"> </w:t>
      </w:r>
      <w:proofErr w:type="spellStart"/>
      <w:r w:rsidRPr="00DA2E74">
        <w:rPr>
          <w:noProof w:val="0"/>
          <w:spacing w:val="-2"/>
        </w:rPr>
        <w:t>existenti</w:t>
      </w:r>
      <w:proofErr w:type="spellEnd"/>
      <w:r w:rsidRPr="00DA2E74">
        <w:rPr>
          <w:noProof w:val="0"/>
          <w:spacing w:val="-2"/>
        </w:rPr>
        <w:t xml:space="preserve"> pe amplasament;</w:t>
      </w:r>
    </w:p>
    <w:p w14:paraId="17714D12"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indepartarea</w:t>
      </w:r>
      <w:proofErr w:type="spellEnd"/>
      <w:r w:rsidRPr="00DA2E74">
        <w:rPr>
          <w:noProof w:val="0"/>
        </w:rPr>
        <w:t xml:space="preserve"> stratului vegetal;</w:t>
      </w:r>
    </w:p>
    <w:p w14:paraId="70A6750B" w14:textId="77777777" w:rsidR="00DA2E74" w:rsidRPr="00DA2E74" w:rsidRDefault="00DA2E74" w:rsidP="00DA2E74">
      <w:pPr>
        <w:widowControl w:val="0"/>
        <w:autoSpaceDE w:val="0"/>
        <w:autoSpaceDN w:val="0"/>
        <w:adjustRightInd w:val="0"/>
        <w:jc w:val="both"/>
        <w:rPr>
          <w:noProof w:val="0"/>
          <w:spacing w:val="-7"/>
        </w:rPr>
      </w:pPr>
      <w:r w:rsidRPr="00DA2E74">
        <w:rPr>
          <w:noProof w:val="0"/>
          <w:spacing w:val="50"/>
        </w:rPr>
        <w:t xml:space="preserve">asigurarea pazei pe toata durata de </w:t>
      </w:r>
      <w:proofErr w:type="spellStart"/>
      <w:r w:rsidRPr="00DA2E74">
        <w:rPr>
          <w:noProof w:val="0"/>
          <w:spacing w:val="50"/>
        </w:rPr>
        <w:t>constructie</w:t>
      </w:r>
      <w:proofErr w:type="spellEnd"/>
      <w:r w:rsidRPr="00DA2E74">
        <w:rPr>
          <w:noProof w:val="0"/>
          <w:spacing w:val="50"/>
        </w:rPr>
        <w:t xml:space="preserve">; </w:t>
      </w:r>
      <w:r w:rsidRPr="00DA2E74">
        <w:rPr>
          <w:noProof w:val="0"/>
          <w:spacing w:val="2"/>
        </w:rPr>
        <w:t xml:space="preserve">Responsabilitatea pentru securitatea muncii, </w:t>
      </w:r>
      <w:proofErr w:type="spellStart"/>
      <w:r w:rsidRPr="00DA2E74">
        <w:rPr>
          <w:noProof w:val="0"/>
          <w:spacing w:val="2"/>
        </w:rPr>
        <w:t>antiincendiara</w:t>
      </w:r>
      <w:proofErr w:type="spellEnd"/>
      <w:r w:rsidRPr="00DA2E74">
        <w:rPr>
          <w:noProof w:val="0"/>
          <w:spacing w:val="2"/>
        </w:rPr>
        <w:t xml:space="preserve"> si </w:t>
      </w:r>
      <w:proofErr w:type="spellStart"/>
      <w:r w:rsidRPr="00DA2E74">
        <w:rPr>
          <w:noProof w:val="0"/>
          <w:spacing w:val="2"/>
        </w:rPr>
        <w:t>utilagului</w:t>
      </w:r>
      <w:proofErr w:type="spellEnd"/>
      <w:r w:rsidRPr="00DA2E74">
        <w:rPr>
          <w:noProof w:val="0"/>
          <w:spacing w:val="2"/>
        </w:rPr>
        <w:t xml:space="preserve"> industrial periculos conform </w:t>
      </w:r>
      <w:proofErr w:type="spellStart"/>
      <w:r w:rsidRPr="00DA2E74">
        <w:rPr>
          <w:noProof w:val="0"/>
          <w:spacing w:val="2"/>
        </w:rPr>
        <w:t>legislatiei</w:t>
      </w:r>
      <w:proofErr w:type="spellEnd"/>
      <w:r w:rsidRPr="00DA2E74">
        <w:rPr>
          <w:noProof w:val="0"/>
          <w:spacing w:val="2"/>
        </w:rPr>
        <w:t xml:space="preserve"> in vigoare о poartă executantul </w:t>
      </w:r>
      <w:proofErr w:type="spellStart"/>
      <w:r w:rsidRPr="00DA2E74">
        <w:rPr>
          <w:noProof w:val="0"/>
          <w:spacing w:val="2"/>
        </w:rPr>
        <w:t>lucrarilor</w:t>
      </w:r>
      <w:proofErr w:type="spellEnd"/>
      <w:r w:rsidRPr="00DA2E74">
        <w:rPr>
          <w:noProof w:val="0"/>
          <w:spacing w:val="2"/>
        </w:rPr>
        <w:t xml:space="preserve"> de </w:t>
      </w:r>
      <w:proofErr w:type="spellStart"/>
      <w:r w:rsidRPr="00DA2E74">
        <w:rPr>
          <w:noProof w:val="0"/>
          <w:spacing w:val="2"/>
        </w:rPr>
        <w:t>constructie</w:t>
      </w:r>
      <w:proofErr w:type="spellEnd"/>
      <w:r w:rsidRPr="00DA2E74">
        <w:rPr>
          <w:noProof w:val="0"/>
          <w:spacing w:val="2"/>
        </w:rPr>
        <w:t xml:space="preserve"> pana la finalizarea </w:t>
      </w:r>
      <w:r w:rsidRPr="00DA2E74">
        <w:rPr>
          <w:noProof w:val="0"/>
          <w:spacing w:val="-7"/>
        </w:rPr>
        <w:t>lor.</w:t>
      </w:r>
    </w:p>
    <w:p w14:paraId="3CE5081B" w14:textId="77777777" w:rsidR="00DA2E74" w:rsidRPr="00DA2E74" w:rsidRDefault="00DA2E74" w:rsidP="00DA2E74">
      <w:pPr>
        <w:widowControl w:val="0"/>
        <w:autoSpaceDE w:val="0"/>
        <w:autoSpaceDN w:val="0"/>
        <w:adjustRightInd w:val="0"/>
        <w:jc w:val="both"/>
        <w:rPr>
          <w:noProof w:val="0"/>
        </w:rPr>
      </w:pPr>
    </w:p>
    <w:p w14:paraId="3974B6DF"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3"/>
        </w:rPr>
        <w:t>Definitii</w:t>
      </w:r>
      <w:proofErr w:type="spellEnd"/>
    </w:p>
    <w:p w14:paraId="4D98524B" w14:textId="77777777" w:rsidR="00DA2E74" w:rsidRPr="00DA2E74" w:rsidRDefault="00DA2E74" w:rsidP="00DA2E74">
      <w:pPr>
        <w:widowControl w:val="0"/>
        <w:autoSpaceDE w:val="0"/>
        <w:autoSpaceDN w:val="0"/>
        <w:adjustRightInd w:val="0"/>
        <w:jc w:val="both"/>
        <w:rPr>
          <w:noProof w:val="0"/>
          <w:spacing w:val="-2"/>
        </w:rPr>
      </w:pPr>
      <w:proofErr w:type="spellStart"/>
      <w:r w:rsidRPr="00DA2E74">
        <w:rPr>
          <w:noProof w:val="0"/>
        </w:rPr>
        <w:t>Definitiile</w:t>
      </w:r>
      <w:proofErr w:type="spellEnd"/>
      <w:r w:rsidRPr="00DA2E74">
        <w:rPr>
          <w:noProof w:val="0"/>
        </w:rPr>
        <w:t xml:space="preserve"> utilizate in caietul de sarcini corespund </w:t>
      </w:r>
      <w:proofErr w:type="spellStart"/>
      <w:r w:rsidRPr="00DA2E74">
        <w:rPr>
          <w:noProof w:val="0"/>
        </w:rPr>
        <w:t>legislatiei</w:t>
      </w:r>
      <w:proofErr w:type="spellEnd"/>
      <w:r w:rsidRPr="00DA2E74">
        <w:rPr>
          <w:noProof w:val="0"/>
        </w:rPr>
        <w:t xml:space="preserve">, </w:t>
      </w:r>
      <w:proofErr w:type="spellStart"/>
      <w:r w:rsidRPr="00DA2E74">
        <w:rPr>
          <w:noProof w:val="0"/>
        </w:rPr>
        <w:t>standartelor</w:t>
      </w:r>
      <w:proofErr w:type="spellEnd"/>
      <w:r w:rsidRPr="00DA2E74">
        <w:rPr>
          <w:noProof w:val="0"/>
        </w:rPr>
        <w:t xml:space="preserve"> si normativelor </w:t>
      </w:r>
      <w:r w:rsidRPr="00DA2E74">
        <w:rPr>
          <w:noProof w:val="0"/>
          <w:spacing w:val="-2"/>
        </w:rPr>
        <w:t>tehnice in vigoare.</w:t>
      </w:r>
    </w:p>
    <w:p w14:paraId="6799D372" w14:textId="77777777" w:rsidR="00DA2E74" w:rsidRPr="00DA2E74" w:rsidRDefault="00DA2E74" w:rsidP="00DA2E74">
      <w:pPr>
        <w:widowControl w:val="0"/>
        <w:autoSpaceDE w:val="0"/>
        <w:autoSpaceDN w:val="0"/>
        <w:adjustRightInd w:val="0"/>
        <w:jc w:val="both"/>
        <w:rPr>
          <w:noProof w:val="0"/>
        </w:rPr>
      </w:pPr>
    </w:p>
    <w:p w14:paraId="1351B234"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4"/>
        </w:rPr>
        <w:t>Cerinte</w:t>
      </w:r>
      <w:proofErr w:type="spellEnd"/>
      <w:r w:rsidRPr="00DA2E74">
        <w:rPr>
          <w:b/>
          <w:noProof w:val="0"/>
          <w:spacing w:val="-4"/>
        </w:rPr>
        <w:t xml:space="preserve"> privind calculul costului</w:t>
      </w:r>
    </w:p>
    <w:p w14:paraId="5E755A06" w14:textId="402E3D0C" w:rsidR="00233538" w:rsidRDefault="00DA2E74" w:rsidP="00DA2E74">
      <w:pPr>
        <w:ind w:firstLine="709"/>
        <w:jc w:val="both"/>
        <w:rPr>
          <w:lang w:val="ro-MD"/>
        </w:rPr>
      </w:pPr>
      <w:r w:rsidRPr="00DA2E74">
        <w:rPr>
          <w:noProof w:val="0"/>
          <w:spacing w:val="1"/>
        </w:rPr>
        <w:t xml:space="preserve">Calcularea costului deviz - oferta se </w:t>
      </w:r>
      <w:proofErr w:type="spellStart"/>
      <w:r w:rsidRPr="00DA2E74">
        <w:rPr>
          <w:noProof w:val="0"/>
          <w:spacing w:val="1"/>
        </w:rPr>
        <w:t>efectuaza</w:t>
      </w:r>
      <w:proofErr w:type="spellEnd"/>
      <w:r w:rsidRPr="00DA2E74">
        <w:rPr>
          <w:noProof w:val="0"/>
          <w:spacing w:val="1"/>
        </w:rPr>
        <w:t xml:space="preserve"> in baza listei cu </w:t>
      </w:r>
      <w:proofErr w:type="spellStart"/>
      <w:r w:rsidRPr="00DA2E74">
        <w:rPr>
          <w:noProof w:val="0"/>
          <w:spacing w:val="1"/>
        </w:rPr>
        <w:t>cantitatile</w:t>
      </w:r>
      <w:proofErr w:type="spellEnd"/>
      <w:r w:rsidRPr="00DA2E74">
        <w:rPr>
          <w:noProof w:val="0"/>
          <w:spacing w:val="1"/>
        </w:rPr>
        <w:t xml:space="preserve"> de </w:t>
      </w:r>
      <w:proofErr w:type="spellStart"/>
      <w:r w:rsidRPr="00DA2E74">
        <w:rPr>
          <w:noProof w:val="0"/>
          <w:spacing w:val="1"/>
        </w:rPr>
        <w:t>lucrari</w:t>
      </w:r>
      <w:proofErr w:type="spellEnd"/>
      <w:r w:rsidRPr="00DA2E74">
        <w:rPr>
          <w:noProof w:val="0"/>
          <w:spacing w:val="1"/>
        </w:rPr>
        <w:t xml:space="preserve"> parte </w:t>
      </w:r>
      <w:proofErr w:type="spellStart"/>
      <w:r w:rsidRPr="00DA2E74">
        <w:rPr>
          <w:noProof w:val="0"/>
        </w:rPr>
        <w:t>integrants</w:t>
      </w:r>
      <w:proofErr w:type="spellEnd"/>
      <w:r w:rsidRPr="00DA2E74">
        <w:rPr>
          <w:noProof w:val="0"/>
        </w:rPr>
        <w:t xml:space="preserve"> a </w:t>
      </w:r>
      <w:proofErr w:type="spellStart"/>
      <w:r w:rsidRPr="00DA2E74">
        <w:rPr>
          <w:noProof w:val="0"/>
        </w:rPr>
        <w:t>caetului</w:t>
      </w:r>
      <w:proofErr w:type="spellEnd"/>
      <w:r w:rsidRPr="00DA2E74">
        <w:rPr>
          <w:noProof w:val="0"/>
        </w:rPr>
        <w:t xml:space="preserve"> de sarcini, conform NCM L.01. 01-2005 „Reguli de determinare a valorii obiectivelor de </w:t>
      </w:r>
      <w:proofErr w:type="spellStart"/>
      <w:r w:rsidRPr="00DA2E74">
        <w:rPr>
          <w:noProof w:val="0"/>
        </w:rPr>
        <w:t>constructii</w:t>
      </w:r>
      <w:proofErr w:type="spellEnd"/>
      <w:r w:rsidRPr="00DA2E74">
        <w:rPr>
          <w:noProof w:val="0"/>
        </w:rPr>
        <w:t>", CP L.01.01-2001 „</w:t>
      </w:r>
      <w:proofErr w:type="spellStart"/>
      <w:r w:rsidRPr="00DA2E74">
        <w:rPr>
          <w:noProof w:val="0"/>
        </w:rPr>
        <w:t>Instructiuni</w:t>
      </w:r>
      <w:proofErr w:type="spellEnd"/>
      <w:r w:rsidRPr="00DA2E74">
        <w:rPr>
          <w:noProof w:val="0"/>
        </w:rPr>
        <w:t xml:space="preserve"> privind </w:t>
      </w:r>
      <w:proofErr w:type="spellStart"/>
      <w:r w:rsidRPr="00DA2E74">
        <w:rPr>
          <w:noProof w:val="0"/>
        </w:rPr>
        <w:t>intocmirea</w:t>
      </w:r>
      <w:proofErr w:type="spellEnd"/>
      <w:r w:rsidRPr="00DA2E74">
        <w:rPr>
          <w:noProof w:val="0"/>
        </w:rPr>
        <w:t xml:space="preserve"> devizelor pentru </w:t>
      </w:r>
      <w:proofErr w:type="spellStart"/>
      <w:r w:rsidRPr="00DA2E74">
        <w:rPr>
          <w:noProof w:val="0"/>
        </w:rPr>
        <w:t>lucrarile</w:t>
      </w:r>
      <w:proofErr w:type="spellEnd"/>
      <w:r w:rsidRPr="00DA2E74">
        <w:rPr>
          <w:noProof w:val="0"/>
        </w:rPr>
        <w:t xml:space="preserve"> de </w:t>
      </w:r>
      <w:proofErr w:type="spellStart"/>
      <w:r w:rsidRPr="00DA2E74">
        <w:rPr>
          <w:noProof w:val="0"/>
        </w:rPr>
        <w:t>constructii</w:t>
      </w:r>
      <w:proofErr w:type="spellEnd"/>
      <w:r w:rsidRPr="00DA2E74">
        <w:rPr>
          <w:noProof w:val="0"/>
        </w:rPr>
        <w:t>-montaj prin metoda de resurse", CP L.01.03-2000 „</w:t>
      </w:r>
      <w:proofErr w:type="spellStart"/>
      <w:r w:rsidRPr="00DA2E74">
        <w:rPr>
          <w:noProof w:val="0"/>
        </w:rPr>
        <w:t>Instructiuni</w:t>
      </w:r>
      <w:proofErr w:type="spellEnd"/>
      <w:r w:rsidRPr="00DA2E74">
        <w:rPr>
          <w:noProof w:val="0"/>
        </w:rPr>
        <w:t xml:space="preserve"> cu privire </w:t>
      </w:r>
      <w:r w:rsidRPr="00DA2E74">
        <w:rPr>
          <w:noProof w:val="0"/>
          <w:spacing w:val="8"/>
        </w:rPr>
        <w:t xml:space="preserve">la calcularea </w:t>
      </w:r>
      <w:proofErr w:type="spellStart"/>
      <w:r w:rsidRPr="00DA2E74">
        <w:rPr>
          <w:noProof w:val="0"/>
          <w:spacing w:val="8"/>
        </w:rPr>
        <w:t>cheltuelelor</w:t>
      </w:r>
      <w:proofErr w:type="spellEnd"/>
      <w:r w:rsidRPr="00DA2E74">
        <w:rPr>
          <w:noProof w:val="0"/>
          <w:spacing w:val="8"/>
        </w:rPr>
        <w:t xml:space="preserve"> de regie la determinarea valorii obiectivelor", CP L.01.05-2001 </w:t>
      </w:r>
      <w:r w:rsidRPr="00DA2E74">
        <w:rPr>
          <w:noProof w:val="0"/>
          <w:spacing w:val="6"/>
        </w:rPr>
        <w:t>„</w:t>
      </w:r>
      <w:proofErr w:type="spellStart"/>
      <w:r w:rsidRPr="00DA2E74">
        <w:rPr>
          <w:noProof w:val="0"/>
          <w:spacing w:val="6"/>
        </w:rPr>
        <w:t>Instructioni</w:t>
      </w:r>
      <w:proofErr w:type="spellEnd"/>
      <w:r w:rsidRPr="00DA2E74">
        <w:rPr>
          <w:noProof w:val="0"/>
          <w:spacing w:val="6"/>
        </w:rPr>
        <w:t xml:space="preserve"> privind determinarea valorii beneficiului de deviz la formarea preturilor la </w:t>
      </w:r>
      <w:proofErr w:type="spellStart"/>
      <w:r w:rsidRPr="00DA2E74">
        <w:rPr>
          <w:noProof w:val="0"/>
          <w:spacing w:val="6"/>
        </w:rPr>
        <w:t>productia</w:t>
      </w:r>
      <w:proofErr w:type="spellEnd"/>
      <w:r w:rsidRPr="00DA2E74">
        <w:rPr>
          <w:noProof w:val="0"/>
          <w:spacing w:val="6"/>
        </w:rPr>
        <w:t xml:space="preserve"> de </w:t>
      </w:r>
      <w:proofErr w:type="spellStart"/>
      <w:r w:rsidRPr="00DA2E74">
        <w:rPr>
          <w:noProof w:val="0"/>
          <w:spacing w:val="6"/>
        </w:rPr>
        <w:t>constructii</w:t>
      </w:r>
      <w:proofErr w:type="spellEnd"/>
      <w:r w:rsidRPr="00DA2E74">
        <w:rPr>
          <w:noProof w:val="0"/>
          <w:spacing w:val="6"/>
        </w:rPr>
        <w:t xml:space="preserve">" . </w:t>
      </w:r>
      <w:proofErr w:type="spellStart"/>
      <w:r w:rsidRPr="00DA2E74">
        <w:rPr>
          <w:noProof w:val="0"/>
          <w:spacing w:val="6"/>
        </w:rPr>
        <w:t>Totodata</w:t>
      </w:r>
      <w:proofErr w:type="spellEnd"/>
      <w:r w:rsidRPr="00DA2E74">
        <w:rPr>
          <w:noProof w:val="0"/>
          <w:spacing w:val="6"/>
        </w:rPr>
        <w:t xml:space="preserve"> </w:t>
      </w:r>
      <w:proofErr w:type="spellStart"/>
      <w:r w:rsidRPr="00DA2E74">
        <w:rPr>
          <w:noProof w:val="0"/>
          <w:spacing w:val="6"/>
        </w:rPr>
        <w:t>avand</w:t>
      </w:r>
      <w:proofErr w:type="spellEnd"/>
      <w:r w:rsidRPr="00DA2E74">
        <w:rPr>
          <w:noProof w:val="0"/>
          <w:spacing w:val="6"/>
        </w:rPr>
        <w:t xml:space="preserve"> in vedere </w:t>
      </w:r>
      <w:proofErr w:type="spellStart"/>
      <w:r w:rsidRPr="00DA2E74">
        <w:rPr>
          <w:noProof w:val="0"/>
          <w:spacing w:val="6"/>
        </w:rPr>
        <w:t>fmantarea</w:t>
      </w:r>
      <w:proofErr w:type="spellEnd"/>
      <w:r w:rsidRPr="00DA2E74">
        <w:rPr>
          <w:noProof w:val="0"/>
          <w:spacing w:val="6"/>
        </w:rPr>
        <w:t xml:space="preserve"> obiectului dat din contul </w:t>
      </w:r>
      <w:r w:rsidRPr="00DA2E74">
        <w:rPr>
          <w:noProof w:val="0"/>
          <w:spacing w:val="4"/>
        </w:rPr>
        <w:t xml:space="preserve">bugetului public </w:t>
      </w:r>
      <w:proofErr w:type="spellStart"/>
      <w:r w:rsidRPr="00DA2E74">
        <w:rPr>
          <w:noProof w:val="0"/>
          <w:spacing w:val="4"/>
        </w:rPr>
        <w:t>national</w:t>
      </w:r>
      <w:proofErr w:type="spellEnd"/>
      <w:r w:rsidRPr="00DA2E74">
        <w:rPr>
          <w:noProof w:val="0"/>
          <w:spacing w:val="4"/>
        </w:rPr>
        <w:t xml:space="preserve"> normativele </w:t>
      </w:r>
      <w:proofErr w:type="spellStart"/>
      <w:r w:rsidRPr="00DA2E74">
        <w:rPr>
          <w:noProof w:val="0"/>
          <w:spacing w:val="4"/>
        </w:rPr>
        <w:t>cheltuelilor</w:t>
      </w:r>
      <w:proofErr w:type="spellEnd"/>
      <w:r w:rsidRPr="00DA2E74">
        <w:rPr>
          <w:noProof w:val="0"/>
          <w:spacing w:val="4"/>
        </w:rPr>
        <w:t xml:space="preserve"> de regie, </w:t>
      </w:r>
      <w:proofErr w:type="spellStart"/>
      <w:r w:rsidRPr="00DA2E74">
        <w:rPr>
          <w:noProof w:val="0"/>
          <w:spacing w:val="4"/>
        </w:rPr>
        <w:t>benefficiul</w:t>
      </w:r>
      <w:proofErr w:type="spellEnd"/>
      <w:r w:rsidRPr="00DA2E74">
        <w:rPr>
          <w:noProof w:val="0"/>
          <w:spacing w:val="4"/>
        </w:rPr>
        <w:t xml:space="preserve"> de deviz, </w:t>
      </w:r>
      <w:proofErr w:type="spellStart"/>
      <w:r w:rsidRPr="00DA2E74">
        <w:rPr>
          <w:noProof w:val="0"/>
          <w:spacing w:val="4"/>
        </w:rPr>
        <w:t>cheltuelile</w:t>
      </w:r>
      <w:proofErr w:type="spellEnd"/>
      <w:r w:rsidRPr="00DA2E74">
        <w:rPr>
          <w:noProof w:val="0"/>
          <w:spacing w:val="4"/>
        </w:rPr>
        <w:t xml:space="preserve"> </w:t>
      </w:r>
      <w:r w:rsidRPr="00DA2E74">
        <w:rPr>
          <w:noProof w:val="0"/>
          <w:spacing w:val="2"/>
        </w:rPr>
        <w:t xml:space="preserve">pentru transportarea </w:t>
      </w:r>
      <w:proofErr w:type="spellStart"/>
      <w:r w:rsidRPr="00DA2E74">
        <w:rPr>
          <w:noProof w:val="0"/>
          <w:spacing w:val="2"/>
        </w:rPr>
        <w:t>materilelor</w:t>
      </w:r>
      <w:proofErr w:type="spellEnd"/>
      <w:r w:rsidRPr="00DA2E74">
        <w:rPr>
          <w:noProof w:val="0"/>
          <w:spacing w:val="2"/>
        </w:rPr>
        <w:t xml:space="preserve"> si salariul mediu pe ramura pentru muncitori-constructori nu </w:t>
      </w:r>
      <w:r w:rsidRPr="00DA2E74">
        <w:rPr>
          <w:noProof w:val="0"/>
        </w:rPr>
        <w:t xml:space="preserve">poate fi mai mare </w:t>
      </w:r>
      <w:proofErr w:type="spellStart"/>
      <w:r w:rsidRPr="00DA2E74">
        <w:rPr>
          <w:noProof w:val="0"/>
        </w:rPr>
        <w:t>decat</w:t>
      </w:r>
      <w:proofErr w:type="spellEnd"/>
      <w:r w:rsidRPr="00DA2E74">
        <w:rPr>
          <w:noProof w:val="0"/>
        </w:rPr>
        <w:t xml:space="preserve"> </w:t>
      </w:r>
      <w:proofErr w:type="spellStart"/>
      <w:r w:rsidRPr="00DA2E74">
        <w:rPr>
          <w:noProof w:val="0"/>
        </w:rPr>
        <w:t>eel</w:t>
      </w:r>
      <w:proofErr w:type="spellEnd"/>
      <w:r w:rsidRPr="00DA2E74">
        <w:rPr>
          <w:noProof w:val="0"/>
        </w:rPr>
        <w:t xml:space="preserve"> stabilit de Ministerul </w:t>
      </w:r>
      <w:proofErr w:type="spellStart"/>
      <w:r w:rsidRPr="00DA2E74">
        <w:rPr>
          <w:noProof w:val="0"/>
        </w:rPr>
        <w:t>Constructiilor</w:t>
      </w:r>
      <w:proofErr w:type="spellEnd"/>
      <w:r w:rsidRPr="00DA2E74">
        <w:rPr>
          <w:noProof w:val="0"/>
        </w:rPr>
        <w:t xml:space="preserve"> si </w:t>
      </w:r>
      <w:proofErr w:type="spellStart"/>
      <w:r w:rsidRPr="00DA2E74">
        <w:rPr>
          <w:noProof w:val="0"/>
        </w:rPr>
        <w:t>Dezvoltarii</w:t>
      </w:r>
      <w:proofErr w:type="spellEnd"/>
      <w:r w:rsidRPr="00DA2E74">
        <w:rPr>
          <w:noProof w:val="0"/>
        </w:rPr>
        <w:t xml:space="preserve"> Regionale prin </w:t>
      </w:r>
      <w:r w:rsidRPr="00DA2E74">
        <w:rPr>
          <w:noProof w:val="0"/>
          <w:spacing w:val="1"/>
        </w:rPr>
        <w:t xml:space="preserve">coordonare cu Ministerul </w:t>
      </w:r>
      <w:proofErr w:type="spellStart"/>
      <w:r w:rsidRPr="00DA2E74">
        <w:rPr>
          <w:noProof w:val="0"/>
          <w:spacing w:val="1"/>
        </w:rPr>
        <w:t>Finantelor</w:t>
      </w:r>
      <w:proofErr w:type="spellEnd"/>
      <w:r w:rsidRPr="00DA2E74">
        <w:rPr>
          <w:noProof w:val="0"/>
          <w:spacing w:val="1"/>
        </w:rPr>
        <w:t xml:space="preserve">. In cazuri motivate </w:t>
      </w:r>
      <w:proofErr w:type="spellStart"/>
      <w:r w:rsidRPr="00DA2E74">
        <w:rPr>
          <w:noProof w:val="0"/>
          <w:spacing w:val="1"/>
        </w:rPr>
        <w:t>cand</w:t>
      </w:r>
      <w:proofErr w:type="spellEnd"/>
      <w:r w:rsidRPr="00DA2E74">
        <w:rPr>
          <w:noProof w:val="0"/>
          <w:spacing w:val="1"/>
        </w:rPr>
        <w:t xml:space="preserve"> durata </w:t>
      </w:r>
      <w:proofErr w:type="spellStart"/>
      <w:r w:rsidRPr="00DA2E74">
        <w:rPr>
          <w:noProof w:val="0"/>
          <w:spacing w:val="1"/>
        </w:rPr>
        <w:t>contractulii</w:t>
      </w:r>
      <w:proofErr w:type="spellEnd"/>
      <w:r w:rsidRPr="00DA2E74">
        <w:rPr>
          <w:noProof w:val="0"/>
          <w:spacing w:val="1"/>
        </w:rPr>
        <w:t xml:space="preserve"> de executare </w:t>
      </w:r>
      <w:r w:rsidRPr="00DA2E74">
        <w:rPr>
          <w:noProof w:val="0"/>
          <w:spacing w:val="4"/>
        </w:rPr>
        <w:t xml:space="preserve">continua </w:t>
      </w:r>
      <w:proofErr w:type="spellStart"/>
      <w:r w:rsidRPr="00DA2E74">
        <w:rPr>
          <w:noProof w:val="0"/>
          <w:spacing w:val="4"/>
        </w:rPr>
        <w:t>depasaste</w:t>
      </w:r>
      <w:proofErr w:type="spellEnd"/>
      <w:r w:rsidRPr="00DA2E74">
        <w:rPr>
          <w:noProof w:val="0"/>
          <w:spacing w:val="4"/>
        </w:rPr>
        <w:t xml:space="preserve"> terminul de un an ajustarea valorii contractului se </w:t>
      </w:r>
      <w:proofErr w:type="spellStart"/>
      <w:r w:rsidRPr="00DA2E74">
        <w:rPr>
          <w:noProof w:val="0"/>
          <w:spacing w:val="4"/>
        </w:rPr>
        <w:t>efectuaza</w:t>
      </w:r>
      <w:proofErr w:type="spellEnd"/>
      <w:r w:rsidRPr="00DA2E74">
        <w:rPr>
          <w:noProof w:val="0"/>
          <w:spacing w:val="4"/>
        </w:rPr>
        <w:t xml:space="preserve"> conform </w:t>
      </w:r>
      <w:r w:rsidRPr="00DA2E74">
        <w:rPr>
          <w:noProof w:val="0"/>
        </w:rPr>
        <w:t xml:space="preserve">prevederilor Regulamentului privind ajustarea periodica a valorii </w:t>
      </w:r>
      <w:proofErr w:type="spellStart"/>
      <w:r w:rsidRPr="00DA2E74">
        <w:rPr>
          <w:noProof w:val="0"/>
        </w:rPr>
        <w:t>conractelor</w:t>
      </w:r>
      <w:proofErr w:type="spellEnd"/>
      <w:r w:rsidRPr="00DA2E74">
        <w:rPr>
          <w:noProof w:val="0"/>
        </w:rPr>
        <w:t xml:space="preserve"> de </w:t>
      </w:r>
      <w:proofErr w:type="spellStart"/>
      <w:r w:rsidRPr="00DA2E74">
        <w:rPr>
          <w:noProof w:val="0"/>
        </w:rPr>
        <w:t>achizitii</w:t>
      </w:r>
      <w:proofErr w:type="spellEnd"/>
      <w:r w:rsidRPr="00DA2E74">
        <w:rPr>
          <w:noProof w:val="0"/>
        </w:rPr>
        <w:t xml:space="preserve"> publice </w:t>
      </w:r>
      <w:r w:rsidRPr="00DA2E74">
        <w:rPr>
          <w:noProof w:val="0"/>
          <w:spacing w:val="6"/>
        </w:rPr>
        <w:t xml:space="preserve">cu executare continua, </w:t>
      </w:r>
      <w:proofErr w:type="spellStart"/>
      <w:r w:rsidRPr="00DA2E74">
        <w:rPr>
          <w:noProof w:val="0"/>
          <w:spacing w:val="6"/>
        </w:rPr>
        <w:t>inchiate</w:t>
      </w:r>
      <w:proofErr w:type="spellEnd"/>
      <w:r w:rsidRPr="00DA2E74">
        <w:rPr>
          <w:noProof w:val="0"/>
          <w:spacing w:val="6"/>
        </w:rPr>
        <w:t xml:space="preserve"> pe un termin mai mare de un an aprobat prin </w:t>
      </w:r>
      <w:proofErr w:type="spellStart"/>
      <w:r w:rsidRPr="00DA2E74">
        <w:rPr>
          <w:noProof w:val="0"/>
          <w:spacing w:val="6"/>
        </w:rPr>
        <w:t>Hotararea</w:t>
      </w:r>
      <w:proofErr w:type="spellEnd"/>
      <w:r w:rsidRPr="00DA2E74">
        <w:rPr>
          <w:noProof w:val="0"/>
          <w:spacing w:val="6"/>
        </w:rPr>
        <w:t xml:space="preserve"> </w:t>
      </w:r>
      <w:r w:rsidRPr="00DA2E74">
        <w:rPr>
          <w:noProof w:val="0"/>
        </w:rPr>
        <w:t>Guvernului nr.640 din 19 iulie 2010.</w:t>
      </w:r>
      <w:r w:rsidR="0003591A" w:rsidRPr="00FF430B">
        <w:rPr>
          <w:lang w:val="ro-MD"/>
        </w:rPr>
        <w:t xml:space="preserve"> </w:t>
      </w:r>
    </w:p>
    <w:p w14:paraId="601B5947" w14:textId="77777777" w:rsidR="00DA2E74" w:rsidRPr="00FF430B" w:rsidRDefault="00DA2E74" w:rsidP="00DA2E74">
      <w:pPr>
        <w:jc w:val="both"/>
        <w:rPr>
          <w:lang w:val="ro-MD"/>
        </w:rPr>
      </w:pP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tbl>
      <w:tblPr>
        <w:tblStyle w:val="Grigliatabella2"/>
        <w:tblW w:w="10490" w:type="dxa"/>
        <w:jc w:val="center"/>
        <w:tblLayout w:type="fixed"/>
        <w:tblLook w:val="04A0" w:firstRow="1" w:lastRow="0" w:firstColumn="1" w:lastColumn="0" w:noHBand="0" w:noVBand="1"/>
      </w:tblPr>
      <w:tblGrid>
        <w:gridCol w:w="567"/>
        <w:gridCol w:w="3315"/>
        <w:gridCol w:w="5049"/>
        <w:gridCol w:w="1559"/>
      </w:tblGrid>
      <w:tr w:rsidR="00DA2E74" w:rsidRPr="00EC30C2" w14:paraId="7D81D91A" w14:textId="77777777" w:rsidTr="00003BBF">
        <w:trPr>
          <w:trHeight w:val="455"/>
          <w:jc w:val="center"/>
        </w:trPr>
        <w:tc>
          <w:tcPr>
            <w:tcW w:w="567" w:type="dxa"/>
            <w:shd w:val="clear" w:color="auto" w:fill="F2F2F2" w:themeFill="background1" w:themeFillShade="F2"/>
            <w:vAlign w:val="center"/>
          </w:tcPr>
          <w:p w14:paraId="3CD6E668" w14:textId="77777777" w:rsidR="00DA2E74" w:rsidRPr="00AA556F" w:rsidRDefault="00DA2E74" w:rsidP="00003BBF">
            <w:pPr>
              <w:jc w:val="center"/>
              <w:rPr>
                <w:b/>
                <w:sz w:val="22"/>
                <w:szCs w:val="22"/>
                <w:lang w:val="ro-MD" w:eastAsia="ru-RU"/>
              </w:rPr>
            </w:pPr>
            <w:r w:rsidRPr="00AA556F">
              <w:rPr>
                <w:b/>
                <w:sz w:val="22"/>
                <w:szCs w:val="22"/>
                <w:lang w:val="ro-MD" w:eastAsia="ru-RU"/>
              </w:rPr>
              <w:t>Nr. d/o</w:t>
            </w:r>
          </w:p>
        </w:tc>
        <w:tc>
          <w:tcPr>
            <w:tcW w:w="3315" w:type="dxa"/>
            <w:shd w:val="clear" w:color="auto" w:fill="F2F2F2" w:themeFill="background1" w:themeFillShade="F2"/>
            <w:vAlign w:val="center"/>
          </w:tcPr>
          <w:p w14:paraId="1B51F83A" w14:textId="77777777" w:rsidR="00DA2E74" w:rsidRPr="00AA556F" w:rsidRDefault="00DA2E74" w:rsidP="00003BBF">
            <w:pPr>
              <w:jc w:val="center"/>
              <w:rPr>
                <w:b/>
                <w:sz w:val="22"/>
                <w:szCs w:val="22"/>
                <w:lang w:val="ro-MD" w:eastAsia="ru-RU"/>
              </w:rPr>
            </w:pPr>
            <w:r w:rsidRPr="00AA556F">
              <w:rPr>
                <w:b/>
                <w:sz w:val="22"/>
                <w:szCs w:val="22"/>
                <w:lang w:val="ro-MD" w:eastAsia="ru-RU"/>
              </w:rPr>
              <w:t>Descrierea criteriului/cerinței</w:t>
            </w:r>
          </w:p>
        </w:tc>
        <w:tc>
          <w:tcPr>
            <w:tcW w:w="5049" w:type="dxa"/>
            <w:shd w:val="clear" w:color="auto" w:fill="F2F2F2" w:themeFill="background1" w:themeFillShade="F2"/>
            <w:vAlign w:val="center"/>
          </w:tcPr>
          <w:p w14:paraId="32AC97BF" w14:textId="77777777" w:rsidR="00DA2E74" w:rsidRPr="00AA556F" w:rsidRDefault="00DA2E74" w:rsidP="00003BBF">
            <w:pPr>
              <w:jc w:val="center"/>
              <w:rPr>
                <w:b/>
                <w:sz w:val="22"/>
                <w:szCs w:val="22"/>
                <w:lang w:val="ro-MD" w:eastAsia="ru-RU"/>
              </w:rPr>
            </w:pPr>
            <w:r w:rsidRPr="00AA556F">
              <w:rPr>
                <w:b/>
                <w:sz w:val="22"/>
                <w:szCs w:val="22"/>
                <w:lang w:val="ro-MD" w:eastAsia="ru-RU"/>
              </w:rPr>
              <w:t>Mod de demonstrare a îndeplinirii criteriului/cerinței:</w:t>
            </w:r>
          </w:p>
        </w:tc>
        <w:tc>
          <w:tcPr>
            <w:tcW w:w="1559" w:type="dxa"/>
            <w:shd w:val="clear" w:color="auto" w:fill="F2F2F2" w:themeFill="background1" w:themeFillShade="F2"/>
            <w:vAlign w:val="center"/>
          </w:tcPr>
          <w:p w14:paraId="22464997" w14:textId="77777777" w:rsidR="00DA2E74" w:rsidRPr="00A4758A" w:rsidRDefault="00DA2E74" w:rsidP="00003BBF">
            <w:pPr>
              <w:jc w:val="center"/>
              <w:rPr>
                <w:b/>
                <w:sz w:val="20"/>
                <w:szCs w:val="20"/>
                <w:lang w:val="ro-MD" w:eastAsia="ru-RU"/>
              </w:rPr>
            </w:pPr>
            <w:r w:rsidRPr="00A4758A">
              <w:rPr>
                <w:b/>
                <w:sz w:val="20"/>
                <w:szCs w:val="20"/>
                <w:lang w:val="ro-MD" w:eastAsia="ru-RU"/>
              </w:rPr>
              <w:t>Nivelul minim/</w:t>
            </w:r>
            <w:r w:rsidRPr="00A4758A">
              <w:rPr>
                <w:b/>
                <w:sz w:val="20"/>
                <w:szCs w:val="20"/>
                <w:lang w:val="ro-MD" w:eastAsia="ru-RU"/>
              </w:rPr>
              <w:br/>
              <w:t>Obligativitatea</w:t>
            </w:r>
          </w:p>
        </w:tc>
      </w:tr>
      <w:tr w:rsidR="00DA2E74" w:rsidRPr="00EC30C2" w14:paraId="4F528612" w14:textId="77777777" w:rsidTr="00003BBF">
        <w:trPr>
          <w:trHeight w:val="405"/>
          <w:jc w:val="center"/>
        </w:trPr>
        <w:tc>
          <w:tcPr>
            <w:tcW w:w="567" w:type="dxa"/>
            <w:shd w:val="clear" w:color="auto" w:fill="auto"/>
            <w:vAlign w:val="center"/>
          </w:tcPr>
          <w:p w14:paraId="7972C3F0"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315" w:type="dxa"/>
            <w:shd w:val="clear" w:color="auto" w:fill="auto"/>
            <w:vAlign w:val="center"/>
          </w:tcPr>
          <w:p w14:paraId="42D3B404"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5049" w:type="dxa"/>
            <w:shd w:val="clear" w:color="auto" w:fill="auto"/>
            <w:vAlign w:val="center"/>
          </w:tcPr>
          <w:p w14:paraId="4EADD199"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559" w:type="dxa"/>
            <w:shd w:val="clear" w:color="auto" w:fill="auto"/>
            <w:vAlign w:val="center"/>
          </w:tcPr>
          <w:p w14:paraId="7D4EB3BE"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031E6C2" w14:textId="77777777" w:rsidTr="00003BBF">
        <w:trPr>
          <w:trHeight w:val="557"/>
          <w:jc w:val="center"/>
        </w:trPr>
        <w:tc>
          <w:tcPr>
            <w:tcW w:w="567" w:type="dxa"/>
            <w:shd w:val="clear" w:color="auto" w:fill="auto"/>
            <w:vAlign w:val="center"/>
          </w:tcPr>
          <w:p w14:paraId="2BEE38B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315" w:type="dxa"/>
            <w:shd w:val="clear" w:color="auto" w:fill="auto"/>
            <w:vAlign w:val="center"/>
          </w:tcPr>
          <w:p w14:paraId="6D032FC1"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 ofertei</w:t>
            </w:r>
          </w:p>
        </w:tc>
        <w:tc>
          <w:tcPr>
            <w:tcW w:w="5049" w:type="dxa"/>
            <w:shd w:val="clear" w:color="auto" w:fill="auto"/>
            <w:vAlign w:val="center"/>
          </w:tcPr>
          <w:p w14:paraId="2E4BE671" w14:textId="77777777" w:rsidR="00DA2E74" w:rsidRDefault="00DA2E74" w:rsidP="00003BBF">
            <w:pPr>
              <w:shd w:val="clear" w:color="auto" w:fill="FFFFFF" w:themeFill="background1"/>
              <w:tabs>
                <w:tab w:val="left" w:pos="612"/>
              </w:tabs>
              <w:jc w:val="both"/>
              <w:rPr>
                <w:sz w:val="20"/>
                <w:szCs w:val="20"/>
              </w:rPr>
            </w:pPr>
            <w:r w:rsidRPr="00320621">
              <w:rPr>
                <w:sz w:val="20"/>
                <w:szCs w:val="20"/>
              </w:rPr>
              <w:t xml:space="preserve">Completat  în conformitate cu </w:t>
            </w:r>
            <w:r w:rsidRPr="00320621">
              <w:rPr>
                <w:b/>
                <w:sz w:val="20"/>
                <w:szCs w:val="20"/>
              </w:rPr>
              <w:t xml:space="preserve">Anexa nr.8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7E15E9">
              <w:rPr>
                <w:sz w:val="20"/>
                <w:szCs w:val="20"/>
              </w:rPr>
              <w:t xml:space="preserve">Termenul de valabilitate a ofertei va fi de </w:t>
            </w:r>
            <w:r w:rsidRPr="007E15E9">
              <w:rPr>
                <w:b/>
                <w:sz w:val="20"/>
                <w:szCs w:val="20"/>
              </w:rPr>
              <w:t xml:space="preserve">minimum 90 de zile calendaristice </w:t>
            </w:r>
            <w:r>
              <w:rPr>
                <w:b/>
                <w:sz w:val="20"/>
                <w:szCs w:val="20"/>
              </w:rPr>
              <w:t>din</w:t>
            </w:r>
            <w:r w:rsidRPr="007E15E9">
              <w:rPr>
                <w:b/>
                <w:sz w:val="20"/>
                <w:szCs w:val="20"/>
              </w:rPr>
              <w:t xml:space="preserve"> data-limită de depunere a ofertelo</w:t>
            </w:r>
            <w:r>
              <w:rPr>
                <w:b/>
                <w:sz w:val="20"/>
                <w:szCs w:val="20"/>
              </w:rPr>
              <w:t xml:space="preserve">r </w:t>
            </w:r>
            <w:r w:rsidRPr="00320621">
              <w:rPr>
                <w:sz w:val="20"/>
                <w:szCs w:val="20"/>
              </w:rPr>
              <w:t>- confirmat prin semnătură electronică;</w:t>
            </w:r>
          </w:p>
          <w:p w14:paraId="30D4431C" w14:textId="77777777" w:rsidR="00DA2E74" w:rsidRPr="007E15E9" w:rsidRDefault="00DA2E74" w:rsidP="00003BBF">
            <w:pPr>
              <w:shd w:val="clear" w:color="auto" w:fill="FFFFFF" w:themeFill="background1"/>
              <w:tabs>
                <w:tab w:val="left" w:pos="612"/>
              </w:tabs>
              <w:jc w:val="both"/>
              <w:rPr>
                <w:iCs/>
                <w:noProof w:val="0"/>
                <w:sz w:val="20"/>
                <w:szCs w:val="20"/>
                <w:lang w:val="ro-MD" w:eastAsia="ru-RU"/>
              </w:rPr>
            </w:pPr>
            <w:r w:rsidRPr="007E15E9">
              <w:rPr>
                <w:iCs/>
                <w:noProof w:val="0"/>
                <w:sz w:val="20"/>
                <w:szCs w:val="20"/>
                <w:lang w:val="ro-MD" w:eastAsia="ru-RU"/>
              </w:rPr>
              <w:t>Orice ofertă care nu respectă termenul minim de valabilitate stabilit va fi respinsă de către grupul de lucru ca fiind neconformă, în conformitate cu pct. 58 din Documentația standard menționată.</w:t>
            </w:r>
          </w:p>
        </w:tc>
        <w:tc>
          <w:tcPr>
            <w:tcW w:w="1559" w:type="dxa"/>
            <w:shd w:val="clear" w:color="auto" w:fill="auto"/>
            <w:vAlign w:val="center"/>
          </w:tcPr>
          <w:p w14:paraId="5A1F5CA4"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C8551B7" w14:textId="77777777" w:rsidTr="00003BBF">
        <w:trPr>
          <w:jc w:val="center"/>
        </w:trPr>
        <w:tc>
          <w:tcPr>
            <w:tcW w:w="567" w:type="dxa"/>
            <w:shd w:val="clear" w:color="auto" w:fill="auto"/>
            <w:vAlign w:val="center"/>
          </w:tcPr>
          <w:p w14:paraId="156E5887"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315" w:type="dxa"/>
            <w:shd w:val="clear" w:color="auto" w:fill="auto"/>
            <w:vAlign w:val="center"/>
          </w:tcPr>
          <w:p w14:paraId="4546E16D"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 xml:space="preserve">Garanția pentru ofertă – 2 % </w:t>
            </w:r>
            <w:bookmarkStart w:id="60" w:name="_Hlk157600635"/>
            <w:r w:rsidRPr="005728C8">
              <w:rPr>
                <w:b/>
                <w:sz w:val="20"/>
                <w:szCs w:val="20"/>
              </w:rPr>
              <w:t>din valoarea ofertei fără TVA</w:t>
            </w:r>
            <w:bookmarkEnd w:id="60"/>
          </w:p>
        </w:tc>
        <w:tc>
          <w:tcPr>
            <w:tcW w:w="5049" w:type="dxa"/>
            <w:shd w:val="clear" w:color="auto" w:fill="auto"/>
            <w:vAlign w:val="center"/>
          </w:tcPr>
          <w:p w14:paraId="4B42E526" w14:textId="77777777" w:rsidR="00DA2E74" w:rsidRPr="00EC707E" w:rsidRDefault="00DA2E74" w:rsidP="00DA2E74">
            <w:pPr>
              <w:pStyle w:val="Listparagraf"/>
              <w:numPr>
                <w:ilvl w:val="0"/>
                <w:numId w:val="23"/>
              </w:numPr>
              <w:shd w:val="clear" w:color="auto" w:fill="FFFFFF" w:themeFill="background1"/>
              <w:tabs>
                <w:tab w:val="right" w:pos="0"/>
                <w:tab w:val="left" w:pos="262"/>
              </w:tabs>
              <w:ind w:left="0" w:firstLine="0"/>
              <w:rPr>
                <w:b/>
                <w:sz w:val="20"/>
                <w:szCs w:val="20"/>
                <w:lang w:val="pt-BR" w:eastAsia="ru-RU"/>
              </w:rPr>
            </w:pPr>
            <w:r w:rsidRPr="00EC707E">
              <w:rPr>
                <w:sz w:val="20"/>
                <w:szCs w:val="20"/>
                <w:lang w:val="pt-BR"/>
              </w:rPr>
              <w:t>G</w:t>
            </w:r>
            <w:r w:rsidRPr="00E82E5B">
              <w:rPr>
                <w:sz w:val="20"/>
                <w:szCs w:val="20"/>
              </w:rPr>
              <w:t>а</w:t>
            </w:r>
            <w:r w:rsidRPr="00EC707E">
              <w:rPr>
                <w:sz w:val="20"/>
                <w:szCs w:val="20"/>
                <w:lang w:val="pt-BR"/>
              </w:rPr>
              <w:t>r</w:t>
            </w:r>
            <w:r w:rsidRPr="00E82E5B">
              <w:rPr>
                <w:sz w:val="20"/>
                <w:szCs w:val="20"/>
              </w:rPr>
              <w:t>а</w:t>
            </w:r>
            <w:r w:rsidRPr="00EC707E">
              <w:rPr>
                <w:sz w:val="20"/>
                <w:szCs w:val="20"/>
                <w:lang w:val="pt-BR"/>
              </w:rPr>
              <w:t>nți</w:t>
            </w:r>
            <w:r w:rsidRPr="00E82E5B">
              <w:rPr>
                <w:sz w:val="20"/>
                <w:szCs w:val="20"/>
              </w:rPr>
              <w:t>а</w:t>
            </w:r>
            <w:r w:rsidRPr="00EC707E">
              <w:rPr>
                <w:sz w:val="20"/>
                <w:szCs w:val="20"/>
                <w:lang w:val="pt-BR"/>
              </w:rPr>
              <w:t xml:space="preserve"> pentru ofertă va fi emisă de </w:t>
            </w:r>
            <w:r w:rsidRPr="00E82E5B">
              <w:rPr>
                <w:sz w:val="20"/>
                <w:szCs w:val="20"/>
              </w:rPr>
              <w:t>о</w:t>
            </w:r>
            <w:r w:rsidRPr="00EC707E">
              <w:rPr>
                <w:sz w:val="20"/>
                <w:szCs w:val="20"/>
                <w:lang w:val="pt-BR"/>
              </w:rPr>
              <w:t xml:space="preserve"> bancă comercială licențiată, completată în </w:t>
            </w:r>
            <w:proofErr w:type="spellStart"/>
            <w:r w:rsidRPr="00E82E5B">
              <w:rPr>
                <w:sz w:val="20"/>
                <w:szCs w:val="20"/>
              </w:rPr>
              <w:t>со</w:t>
            </w:r>
            <w:proofErr w:type="spellEnd"/>
            <w:r w:rsidRPr="00EC707E">
              <w:rPr>
                <w:sz w:val="20"/>
                <w:szCs w:val="20"/>
                <w:lang w:val="pt-BR"/>
              </w:rPr>
              <w:t>nf</w:t>
            </w:r>
            <w:r w:rsidRPr="00E82E5B">
              <w:rPr>
                <w:sz w:val="20"/>
                <w:szCs w:val="20"/>
              </w:rPr>
              <w:t>о</w:t>
            </w:r>
            <w:r w:rsidRPr="00EC707E">
              <w:rPr>
                <w:sz w:val="20"/>
                <w:szCs w:val="20"/>
                <w:lang w:val="pt-BR"/>
              </w:rPr>
              <w:t xml:space="preserve">rmitate cu </w:t>
            </w:r>
            <w:r w:rsidRPr="00E82E5B">
              <w:rPr>
                <w:b/>
                <w:sz w:val="20"/>
                <w:szCs w:val="20"/>
              </w:rPr>
              <w:t>А</w:t>
            </w:r>
            <w:r w:rsidRPr="00EC707E">
              <w:rPr>
                <w:b/>
                <w:sz w:val="20"/>
                <w:szCs w:val="20"/>
                <w:lang w:val="pt-BR"/>
              </w:rPr>
              <w:t>n</w:t>
            </w:r>
            <w:proofErr w:type="spellStart"/>
            <w:r w:rsidRPr="00E82E5B">
              <w:rPr>
                <w:b/>
                <w:sz w:val="20"/>
                <w:szCs w:val="20"/>
              </w:rPr>
              <w:t>ех</w:t>
            </w:r>
            <w:proofErr w:type="spellEnd"/>
            <w:r w:rsidRPr="00EC707E">
              <w:rPr>
                <w:b/>
                <w:sz w:val="20"/>
                <w:szCs w:val="20"/>
                <w:lang w:val="pt-BR"/>
              </w:rPr>
              <w:t>a nr. 9</w:t>
            </w:r>
            <w:r w:rsidRPr="00EC707E">
              <w:rPr>
                <w:sz w:val="20"/>
                <w:szCs w:val="20"/>
                <w:lang w:val="pt-BR"/>
              </w:rPr>
              <w:t xml:space="preserve"> din Documentația standard pentru realizarea achizițiilor publice de lucrări; Termenul de valabilitate să fie egal cu perioada de valabilitate al ofertei - </w:t>
            </w:r>
            <w:r w:rsidRPr="00EC707E">
              <w:rPr>
                <w:b/>
                <w:sz w:val="20"/>
                <w:szCs w:val="20"/>
                <w:lang w:val="pt-BR"/>
              </w:rPr>
              <w:t>90 zile din data limită de depunere a ofertelor</w:t>
            </w:r>
            <w:r w:rsidRPr="00EC707E">
              <w:rPr>
                <w:sz w:val="20"/>
                <w:szCs w:val="20"/>
                <w:lang w:val="pt-BR"/>
              </w:rPr>
              <w:t>.</w:t>
            </w:r>
          </w:p>
          <w:p w14:paraId="605DCAF4" w14:textId="77777777" w:rsidR="00DA2E74" w:rsidRPr="00E82E5B" w:rsidRDefault="00DA2E74" w:rsidP="00003BBF">
            <w:pPr>
              <w:shd w:val="clear" w:color="auto" w:fill="FFFFFF" w:themeFill="background1"/>
              <w:tabs>
                <w:tab w:val="right" w:pos="284"/>
              </w:tabs>
              <w:jc w:val="both"/>
              <w:rPr>
                <w:bCs/>
                <w:i/>
                <w:iCs/>
                <w:sz w:val="20"/>
                <w:szCs w:val="20"/>
                <w:lang w:eastAsia="ru-RU"/>
              </w:rPr>
            </w:pPr>
            <w:r w:rsidRPr="00E82E5B">
              <w:rPr>
                <w:bCs/>
                <w:i/>
                <w:iCs/>
                <w:sz w:val="20"/>
                <w:szCs w:val="20"/>
                <w:lang w:eastAsia="ru-RU"/>
              </w:rPr>
              <w:t xml:space="preserve">sau </w:t>
            </w:r>
          </w:p>
          <w:p w14:paraId="093FDEEA" w14:textId="77777777" w:rsidR="00DA2E74" w:rsidRPr="00EC707E" w:rsidRDefault="00DA2E74" w:rsidP="00DA2E74">
            <w:pPr>
              <w:pStyle w:val="Listparagraf"/>
              <w:numPr>
                <w:ilvl w:val="0"/>
                <w:numId w:val="23"/>
              </w:numPr>
              <w:shd w:val="clear" w:color="auto" w:fill="FFFFFF" w:themeFill="background1"/>
              <w:tabs>
                <w:tab w:val="clear" w:pos="1134"/>
                <w:tab w:val="right" w:pos="120"/>
                <w:tab w:val="left" w:pos="262"/>
              </w:tabs>
              <w:ind w:left="0" w:firstLine="0"/>
              <w:rPr>
                <w:b/>
                <w:sz w:val="20"/>
                <w:szCs w:val="20"/>
                <w:lang w:val="pt-BR" w:eastAsia="ru-RU"/>
              </w:rPr>
            </w:pPr>
            <w:r w:rsidRPr="00EC707E">
              <w:rPr>
                <w:sz w:val="20"/>
                <w:szCs w:val="20"/>
                <w:lang w:val="pt-BR" w:eastAsia="ru-RU"/>
              </w:rPr>
              <w:t>Garanția pentru ofertă prin transfer la contul autorității contractante (ordin de plată) conform următoarelor date</w:t>
            </w:r>
            <w:r w:rsidRPr="00EC707E">
              <w:rPr>
                <w:b/>
                <w:sz w:val="20"/>
                <w:szCs w:val="20"/>
                <w:lang w:val="pt-BR" w:eastAsia="ru-RU"/>
              </w:rPr>
              <w:t>:</w:t>
            </w:r>
          </w:p>
          <w:p w14:paraId="72577C8A"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Beneficiarul plății: Inspectoratul General al Poliției de Frontieră al MAI</w:t>
            </w:r>
          </w:p>
          <w:p w14:paraId="2151A98E"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Denumirea băncii: Ministerul Finanțelor – Trezoreria de Stat</w:t>
            </w:r>
          </w:p>
          <w:p w14:paraId="54E263F5"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Cod fiscal: 1006601000196</w:t>
            </w:r>
          </w:p>
          <w:p w14:paraId="0C2190C3"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Cod bancar: TREZMD2X</w:t>
            </w:r>
          </w:p>
          <w:p w14:paraId="7EBB4BBF" w14:textId="77777777" w:rsidR="00DA2E74" w:rsidRPr="00E82E5B" w:rsidRDefault="00DA2E74" w:rsidP="00003BBF">
            <w:pPr>
              <w:shd w:val="clear" w:color="auto" w:fill="FFFFFF" w:themeFill="background1"/>
              <w:tabs>
                <w:tab w:val="right" w:pos="318"/>
              </w:tabs>
              <w:ind w:left="360" w:hanging="360"/>
              <w:jc w:val="both"/>
              <w:rPr>
                <w:sz w:val="20"/>
                <w:szCs w:val="20"/>
                <w:lang w:eastAsia="ru-RU"/>
              </w:rPr>
            </w:pPr>
            <w:r w:rsidRPr="00E82E5B">
              <w:rPr>
                <w:sz w:val="20"/>
                <w:szCs w:val="20"/>
                <w:lang w:eastAsia="ru-RU"/>
              </w:rPr>
              <w:t xml:space="preserve">Cod IBAN: </w:t>
            </w:r>
            <w:r w:rsidRPr="00E82E5B">
              <w:rPr>
                <w:sz w:val="20"/>
                <w:szCs w:val="20"/>
                <w:u w:val="single"/>
                <w:lang w:eastAsia="ru-RU"/>
              </w:rPr>
              <w:t>MD78TRPCAA518410A00472AA</w:t>
            </w:r>
          </w:p>
          <w:p w14:paraId="7255E674" w14:textId="77777777" w:rsidR="00DA2E74" w:rsidRPr="00735147" w:rsidRDefault="00DA2E74" w:rsidP="00003BBF">
            <w:pPr>
              <w:shd w:val="clear" w:color="auto" w:fill="FFFFFF" w:themeFill="background1"/>
              <w:tabs>
                <w:tab w:val="left" w:pos="612"/>
              </w:tabs>
              <w:jc w:val="both"/>
              <w:rPr>
                <w:b/>
                <w:sz w:val="20"/>
                <w:szCs w:val="20"/>
                <w:lang w:eastAsia="ru-RU"/>
              </w:rPr>
            </w:pPr>
            <w:r w:rsidRPr="00E82E5B">
              <w:rPr>
                <w:sz w:val="20"/>
                <w:szCs w:val="20"/>
                <w:lang w:eastAsia="ru-RU"/>
              </w:rPr>
              <w:t>cu nota: „Garanția pentru ofertă”.</w:t>
            </w:r>
          </w:p>
          <w:p w14:paraId="6476EAF2" w14:textId="77777777" w:rsidR="00DA2E74" w:rsidRPr="00735147" w:rsidRDefault="00DA2E74" w:rsidP="00003BBF">
            <w:pPr>
              <w:shd w:val="clear" w:color="auto" w:fill="FFFFFF" w:themeFill="background1"/>
              <w:tabs>
                <w:tab w:val="left" w:pos="612"/>
              </w:tabs>
              <w:jc w:val="both"/>
              <w:rPr>
                <w:iCs/>
                <w:noProof w:val="0"/>
                <w:sz w:val="20"/>
                <w:szCs w:val="20"/>
                <w:lang w:val="ro-MD" w:eastAsia="ru-RU"/>
              </w:rPr>
            </w:pPr>
            <w:r w:rsidRPr="00735147">
              <w:rPr>
                <w:iCs/>
                <w:noProof w:val="0"/>
                <w:sz w:val="20"/>
                <w:szCs w:val="20"/>
                <w:u w:val="single"/>
                <w:lang w:val="ro-MD" w:eastAsia="ru-RU"/>
              </w:rPr>
              <w:t>În cazul depunerii unei oferte comune (asociere)</w:t>
            </w:r>
            <w:r w:rsidRPr="00735147">
              <w:rPr>
                <w:iCs/>
                <w:noProof w:val="0"/>
                <w:sz w:val="20"/>
                <w:szCs w:val="20"/>
                <w:lang w:val="ro-MD" w:eastAsia="ru-RU"/>
              </w:rPr>
              <w:t>, garanția pentru ofertă se constituie de către liderul asocierii (antreprenorul general), în conformitate cu pct. 57 din Documentația standard menționată.</w:t>
            </w:r>
          </w:p>
        </w:tc>
        <w:tc>
          <w:tcPr>
            <w:tcW w:w="1559" w:type="dxa"/>
            <w:shd w:val="clear" w:color="auto" w:fill="auto"/>
            <w:vAlign w:val="center"/>
          </w:tcPr>
          <w:p w14:paraId="41203B07"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602CF8D3" w14:textId="77777777" w:rsidTr="00003BBF">
        <w:trPr>
          <w:jc w:val="center"/>
        </w:trPr>
        <w:tc>
          <w:tcPr>
            <w:tcW w:w="567" w:type="dxa"/>
            <w:shd w:val="clear" w:color="auto" w:fill="auto"/>
            <w:vAlign w:val="center"/>
          </w:tcPr>
          <w:p w14:paraId="719C889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315" w:type="dxa"/>
            <w:shd w:val="clear" w:color="auto" w:fill="auto"/>
            <w:vAlign w:val="center"/>
          </w:tcPr>
          <w:p w14:paraId="1D31AC2E"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5049" w:type="dxa"/>
            <w:shd w:val="clear" w:color="auto" w:fill="auto"/>
          </w:tcPr>
          <w:p w14:paraId="15A71C95" w14:textId="77777777" w:rsidR="00DA2E74" w:rsidRPr="000741DE" w:rsidRDefault="00DA2E74"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470038A0" w14:textId="77777777" w:rsidR="00DA2E74" w:rsidRPr="000741DE" w:rsidRDefault="00DA2E74" w:rsidP="00003BBF">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6E892A50" w14:textId="77777777" w:rsidR="00DA2E74" w:rsidRPr="00EA19DB" w:rsidRDefault="00DA2E74"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1) Propunerea tehnică - care va conține:</w:t>
            </w:r>
          </w:p>
          <w:p w14:paraId="1F293740" w14:textId="77777777" w:rsidR="00DA2E74" w:rsidRPr="007A7985" w:rsidRDefault="00DA2E74" w:rsidP="00003BBF">
            <w:pPr>
              <w:shd w:val="clear" w:color="auto" w:fill="FFFFFF" w:themeFill="background1"/>
              <w:tabs>
                <w:tab w:val="left" w:pos="612"/>
              </w:tabs>
              <w:jc w:val="both"/>
              <w:rPr>
                <w:noProof w:val="0"/>
                <w:sz w:val="20"/>
                <w:szCs w:val="20"/>
                <w:lang w:val="ro-MD" w:eastAsia="ru-RU"/>
              </w:rPr>
            </w:pPr>
            <w:r w:rsidRPr="007A7985">
              <w:rPr>
                <w:noProof w:val="0"/>
                <w:sz w:val="20"/>
                <w:szCs w:val="20"/>
                <w:lang w:val="ro-MD" w:eastAsia="ru-RU"/>
              </w:rPr>
              <w:t xml:space="preserve">a) </w:t>
            </w:r>
            <w:r w:rsidRPr="007A7985">
              <w:rPr>
                <w:b/>
                <w:noProof w:val="0"/>
                <w:sz w:val="20"/>
                <w:szCs w:val="20"/>
                <w:lang w:val="ro-MD" w:eastAsia="ru-RU"/>
              </w:rPr>
              <w:t xml:space="preserve">Documentația de deviz - formularele 3, 5 și 7 </w:t>
            </w:r>
            <w:r w:rsidRPr="00283B1C">
              <w:rPr>
                <w:noProof w:val="0"/>
                <w:sz w:val="20"/>
                <w:szCs w:val="20"/>
                <w:lang w:val="ro-MD" w:eastAsia="ru-RU"/>
              </w:rPr>
              <w:t>în formă desfășurată, elaborate conform CPL.01.01-2012 sau metode echivalente aprobate, inclusiv lista cantităților de lucrări (Formular nr. 1), corelate cu caietul de sarcini și oferta financiară.</w:t>
            </w:r>
          </w:p>
          <w:p w14:paraId="0B395337" w14:textId="77777777" w:rsidR="00DA2E74" w:rsidRDefault="00DA2E74" w:rsidP="00003BBF">
            <w:pPr>
              <w:shd w:val="clear" w:color="auto" w:fill="FFFFFF" w:themeFill="background1"/>
              <w:tabs>
                <w:tab w:val="left" w:pos="612"/>
              </w:tabs>
              <w:jc w:val="both"/>
              <w:rPr>
                <w:noProof w:val="0"/>
                <w:sz w:val="20"/>
                <w:szCs w:val="20"/>
                <w:lang w:val="ro-MD" w:eastAsia="ru-RU"/>
              </w:rPr>
            </w:pPr>
            <w:r w:rsidRPr="00283B1C">
              <w:rPr>
                <w:noProof w:val="0"/>
                <w:sz w:val="20"/>
                <w:szCs w:val="20"/>
                <w:lang w:val="ro-MD" w:eastAsia="ru-RU"/>
              </w:rPr>
              <w:t>Prețurile indicate în documentația de deviz</w:t>
            </w:r>
            <w:r>
              <w:rPr>
                <w:noProof w:val="0"/>
                <w:sz w:val="20"/>
                <w:szCs w:val="20"/>
                <w:lang w:val="ro-MD" w:eastAsia="ru-RU"/>
              </w:rPr>
              <w:t xml:space="preserve"> </w:t>
            </w:r>
            <w:r w:rsidRPr="00283B1C">
              <w:rPr>
                <w:noProof w:val="0"/>
                <w:sz w:val="20"/>
                <w:szCs w:val="20"/>
                <w:lang w:val="ro-MD" w:eastAsia="ru-RU"/>
              </w:rPr>
              <w:t xml:space="preserve">(Formularele </w:t>
            </w:r>
            <w:r>
              <w:rPr>
                <w:noProof w:val="0"/>
                <w:sz w:val="20"/>
                <w:szCs w:val="20"/>
                <w:lang w:val="ro-MD" w:eastAsia="ru-RU"/>
              </w:rPr>
              <w:t xml:space="preserve">              </w:t>
            </w:r>
            <w:r w:rsidRPr="00283B1C">
              <w:rPr>
                <w:noProof w:val="0"/>
                <w:sz w:val="20"/>
                <w:szCs w:val="20"/>
                <w:lang w:val="ro-MD" w:eastAsia="ru-RU"/>
              </w:rPr>
              <w:t>nr. 3, 5 și 7) se vor exprima în lei moldovenești (MDL), cu două cifre după virgulă, în conformitate cu pct. 63 din Documentația standard pentru realizarea achizițiilor publice de lucrări.</w:t>
            </w:r>
          </w:p>
          <w:p w14:paraId="313A2AF7" w14:textId="77777777" w:rsidR="00DA2E74" w:rsidRDefault="00DA2E74" w:rsidP="00003BBF">
            <w:pPr>
              <w:shd w:val="clear" w:color="auto" w:fill="FFFFFF" w:themeFill="background1"/>
              <w:tabs>
                <w:tab w:val="left" w:pos="372"/>
              </w:tabs>
              <w:jc w:val="both"/>
              <w:rPr>
                <w:noProof w:val="0"/>
                <w:sz w:val="20"/>
                <w:szCs w:val="20"/>
                <w:lang w:val="ro-MD" w:eastAsia="ru-RU"/>
              </w:rPr>
            </w:pPr>
            <w:r w:rsidRPr="007A7985">
              <w:rPr>
                <w:noProof w:val="0"/>
                <w:sz w:val="20"/>
                <w:szCs w:val="20"/>
                <w:lang w:val="ro-MD" w:eastAsia="ru-RU"/>
              </w:rPr>
              <w:t>b)</w:t>
            </w:r>
            <w:r>
              <w:rPr>
                <w:noProof w:val="0"/>
                <w:sz w:val="20"/>
                <w:szCs w:val="20"/>
                <w:lang w:val="ro-MD" w:eastAsia="ru-RU"/>
              </w:rPr>
              <w:t xml:space="preserve"> </w:t>
            </w:r>
            <w:r w:rsidRPr="007A7985">
              <w:rPr>
                <w:b/>
                <w:noProof w:val="0"/>
                <w:sz w:val="20"/>
                <w:szCs w:val="20"/>
                <w:lang w:val="ro-MD" w:eastAsia="ru-RU"/>
              </w:rPr>
              <w:t xml:space="preserve">graficul de executare a lucrării </w:t>
            </w:r>
            <w:r w:rsidRPr="007A7985">
              <w:rPr>
                <w:noProof w:val="0"/>
                <w:sz w:val="20"/>
                <w:szCs w:val="20"/>
                <w:lang w:val="ro-MD" w:eastAsia="ru-RU"/>
              </w:rPr>
              <w:t xml:space="preserve">completat în </w:t>
            </w:r>
            <w:proofErr w:type="spellStart"/>
            <w:r w:rsidRPr="007A7985">
              <w:rPr>
                <w:noProof w:val="0"/>
                <w:sz w:val="20"/>
                <w:szCs w:val="20"/>
                <w:lang w:val="ro-MD" w:eastAsia="ru-RU"/>
              </w:rPr>
              <w:t>соnfоrmitate</w:t>
            </w:r>
            <w:proofErr w:type="spellEnd"/>
            <w:r w:rsidRPr="007A7985">
              <w:rPr>
                <w:noProof w:val="0"/>
                <w:sz w:val="20"/>
                <w:szCs w:val="20"/>
                <w:lang w:val="ro-MD" w:eastAsia="ru-RU"/>
              </w:rPr>
              <w:t xml:space="preserve"> cu </w:t>
            </w:r>
            <w:proofErr w:type="spellStart"/>
            <w:r w:rsidRPr="00B608AA">
              <w:rPr>
                <w:b/>
                <w:noProof w:val="0"/>
                <w:sz w:val="20"/>
                <w:szCs w:val="20"/>
                <w:lang w:val="ro-MD" w:eastAsia="ru-RU"/>
              </w:rPr>
              <w:t>Аnехa</w:t>
            </w:r>
            <w:proofErr w:type="spellEnd"/>
            <w:r w:rsidRPr="00B608AA">
              <w:rPr>
                <w:b/>
                <w:noProof w:val="0"/>
                <w:sz w:val="20"/>
                <w:szCs w:val="20"/>
                <w:lang w:val="ro-MD" w:eastAsia="ru-RU"/>
              </w:rPr>
              <w:t xml:space="preserve"> nr. 10</w:t>
            </w:r>
            <w:r w:rsidRPr="007A7985">
              <w:rPr>
                <w:noProof w:val="0"/>
                <w:sz w:val="20"/>
                <w:szCs w:val="20"/>
                <w:lang w:val="ro-MD" w:eastAsia="ru-RU"/>
              </w:rPr>
              <w:t xml:space="preserve"> din Documentația standard pentru realizarea achizițiilor publice de lucrări, întocmit pentru </w:t>
            </w:r>
            <w:r w:rsidRPr="00C54F74">
              <w:rPr>
                <w:b/>
                <w:noProof w:val="0"/>
                <w:sz w:val="20"/>
                <w:szCs w:val="20"/>
                <w:lang w:val="ro-MD" w:eastAsia="ru-RU"/>
              </w:rPr>
              <w:t>un termen maxim</w:t>
            </w:r>
            <w:r>
              <w:rPr>
                <w:b/>
                <w:noProof w:val="0"/>
                <w:sz w:val="20"/>
                <w:szCs w:val="20"/>
                <w:lang w:val="ro-MD" w:eastAsia="ru-RU"/>
              </w:rPr>
              <w:t>um</w:t>
            </w:r>
            <w:r w:rsidRPr="00C54F74">
              <w:rPr>
                <w:b/>
                <w:noProof w:val="0"/>
                <w:sz w:val="20"/>
                <w:szCs w:val="20"/>
                <w:lang w:val="ro-MD" w:eastAsia="ru-RU"/>
              </w:rPr>
              <w:t xml:space="preserve"> de executare de 18</w:t>
            </w:r>
            <w:r>
              <w:rPr>
                <w:b/>
                <w:noProof w:val="0"/>
                <w:sz w:val="20"/>
                <w:szCs w:val="20"/>
                <w:lang w:val="ro-MD" w:eastAsia="ru-RU"/>
              </w:rPr>
              <w:t>0</w:t>
            </w:r>
            <w:r w:rsidRPr="00C54F74">
              <w:rPr>
                <w:b/>
                <w:noProof w:val="0"/>
                <w:sz w:val="20"/>
                <w:szCs w:val="20"/>
                <w:lang w:val="ro-MD" w:eastAsia="ru-RU"/>
              </w:rPr>
              <w:t xml:space="preserve"> zile</w:t>
            </w:r>
            <w:r>
              <w:rPr>
                <w:b/>
                <w:noProof w:val="0"/>
                <w:sz w:val="20"/>
                <w:szCs w:val="20"/>
                <w:lang w:val="ro-MD" w:eastAsia="ru-RU"/>
              </w:rPr>
              <w:t xml:space="preserve"> calendaristice</w:t>
            </w:r>
            <w:r w:rsidRPr="007A7985">
              <w:rPr>
                <w:noProof w:val="0"/>
                <w:sz w:val="20"/>
                <w:szCs w:val="20"/>
                <w:lang w:val="ro-MD" w:eastAsia="ru-RU"/>
              </w:rPr>
              <w:t>;</w:t>
            </w:r>
          </w:p>
          <w:p w14:paraId="1F8F123C" w14:textId="77777777" w:rsidR="00DA2E74" w:rsidRPr="00EA19DB" w:rsidRDefault="00DA2E74"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2) Propunerea financiară;</w:t>
            </w:r>
          </w:p>
          <w:p w14:paraId="4EBB4CBB" w14:textId="77777777" w:rsidR="00DA2E74" w:rsidRDefault="00DA2E74"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Informație cu privire la </w:t>
            </w:r>
            <w:r w:rsidRPr="00C54F74">
              <w:rPr>
                <w:iCs/>
                <w:noProof w:val="0"/>
                <w:sz w:val="20"/>
                <w:szCs w:val="20"/>
                <w:lang w:val="ro-MD" w:eastAsia="ru-RU"/>
              </w:rPr>
              <w:t xml:space="preserve">privire la </w:t>
            </w:r>
            <w:proofErr w:type="spellStart"/>
            <w:r w:rsidRPr="00C54F74">
              <w:rPr>
                <w:iCs/>
                <w:noProof w:val="0"/>
                <w:sz w:val="20"/>
                <w:szCs w:val="20"/>
                <w:lang w:val="ro-MD" w:eastAsia="ru-RU"/>
              </w:rPr>
              <w:t>preţuri</w:t>
            </w:r>
            <w:proofErr w:type="spellEnd"/>
            <w:r w:rsidRPr="00C54F74">
              <w:rPr>
                <w:iCs/>
                <w:noProof w:val="0"/>
                <w:sz w:val="20"/>
                <w:szCs w:val="20"/>
                <w:lang w:val="ro-MD" w:eastAsia="ru-RU"/>
              </w:rPr>
              <w:t>, tarife,</w:t>
            </w:r>
            <w:r>
              <w:rPr>
                <w:iCs/>
                <w:noProof w:val="0"/>
                <w:sz w:val="20"/>
                <w:szCs w:val="20"/>
                <w:lang w:val="ro-MD" w:eastAsia="ru-RU"/>
              </w:rPr>
              <w:t xml:space="preserve"> </w:t>
            </w:r>
            <w:r w:rsidRPr="00C54F74">
              <w:rPr>
                <w:iCs/>
                <w:noProof w:val="0"/>
                <w:sz w:val="20"/>
                <w:szCs w:val="20"/>
                <w:lang w:val="ro-MD" w:eastAsia="ru-RU"/>
              </w:rPr>
              <w:t xml:space="preserve">precum </w:t>
            </w:r>
            <w:proofErr w:type="spellStart"/>
            <w:r w:rsidRPr="00C54F74">
              <w:rPr>
                <w:iCs/>
                <w:noProof w:val="0"/>
                <w:sz w:val="20"/>
                <w:szCs w:val="20"/>
                <w:lang w:val="ro-MD" w:eastAsia="ru-RU"/>
              </w:rPr>
              <w:t>şi</w:t>
            </w:r>
            <w:proofErr w:type="spellEnd"/>
            <w:r w:rsidRPr="00C54F74">
              <w:rPr>
                <w:iCs/>
                <w:noProof w:val="0"/>
                <w:sz w:val="20"/>
                <w:szCs w:val="20"/>
                <w:lang w:val="ro-MD" w:eastAsia="ru-RU"/>
              </w:rPr>
              <w:t xml:space="preserve"> la alte condiții financiare </w:t>
            </w:r>
            <w:proofErr w:type="spellStart"/>
            <w:r w:rsidRPr="00C54F74">
              <w:rPr>
                <w:iCs/>
                <w:noProof w:val="0"/>
                <w:sz w:val="20"/>
                <w:szCs w:val="20"/>
                <w:lang w:val="ro-MD" w:eastAsia="ru-RU"/>
              </w:rPr>
              <w:t>şi</w:t>
            </w:r>
            <w:proofErr w:type="spellEnd"/>
            <w:r>
              <w:rPr>
                <w:iCs/>
                <w:noProof w:val="0"/>
                <w:sz w:val="20"/>
                <w:szCs w:val="20"/>
                <w:lang w:val="ro-MD" w:eastAsia="ru-RU"/>
              </w:rPr>
              <w:t xml:space="preserve"> </w:t>
            </w:r>
            <w:r w:rsidRPr="00C54F74">
              <w:rPr>
                <w:iCs/>
                <w:noProof w:val="0"/>
                <w:sz w:val="20"/>
                <w:szCs w:val="20"/>
                <w:lang w:val="ro-MD" w:eastAsia="ru-RU"/>
              </w:rPr>
              <w:t>comerciale legate de obiectul contractului de</w:t>
            </w:r>
            <w:r>
              <w:rPr>
                <w:iCs/>
                <w:noProof w:val="0"/>
                <w:sz w:val="20"/>
                <w:szCs w:val="20"/>
                <w:lang w:val="ro-MD" w:eastAsia="ru-RU"/>
              </w:rPr>
              <w:t xml:space="preserve"> </w:t>
            </w:r>
            <w:r w:rsidRPr="00C54F74">
              <w:rPr>
                <w:iCs/>
                <w:noProof w:val="0"/>
                <w:sz w:val="20"/>
                <w:szCs w:val="20"/>
                <w:lang w:val="ro-MD" w:eastAsia="ru-RU"/>
              </w:rPr>
              <w:t>achiziție publică de lucrări</w:t>
            </w:r>
            <w:r>
              <w:rPr>
                <w:iCs/>
                <w:noProof w:val="0"/>
                <w:sz w:val="20"/>
                <w:szCs w:val="20"/>
                <w:lang w:val="ro-MD" w:eastAsia="ru-RU"/>
              </w:rPr>
              <w:t>.</w:t>
            </w:r>
          </w:p>
          <w:p w14:paraId="027B7FF9" w14:textId="77777777" w:rsidR="00DA2E74" w:rsidRPr="00C461E2" w:rsidRDefault="00DA2E74" w:rsidP="00003BBF">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56E9255C" w14:textId="77777777" w:rsidR="00DA2E74" w:rsidRPr="008F785E" w:rsidRDefault="00DA2E74" w:rsidP="00003BBF">
            <w:pPr>
              <w:shd w:val="clear" w:color="auto" w:fill="FFFFFF" w:themeFill="background1"/>
              <w:tabs>
                <w:tab w:val="left" w:pos="612"/>
              </w:tabs>
              <w:jc w:val="both"/>
              <w:rPr>
                <w:i/>
                <w:iCs/>
                <w:noProof w:val="0"/>
                <w:sz w:val="18"/>
                <w:szCs w:val="18"/>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559" w:type="dxa"/>
            <w:shd w:val="clear" w:color="auto" w:fill="auto"/>
            <w:vAlign w:val="center"/>
          </w:tcPr>
          <w:p w14:paraId="494B1337"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56ED2CE7" w14:textId="77777777" w:rsidTr="00003BBF">
        <w:trPr>
          <w:trHeight w:val="340"/>
          <w:jc w:val="center"/>
        </w:trPr>
        <w:tc>
          <w:tcPr>
            <w:tcW w:w="567" w:type="dxa"/>
            <w:shd w:val="clear" w:color="auto" w:fill="auto"/>
            <w:vAlign w:val="center"/>
          </w:tcPr>
          <w:p w14:paraId="38529A4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315" w:type="dxa"/>
            <w:shd w:val="clear" w:color="auto" w:fill="auto"/>
            <w:vAlign w:val="center"/>
          </w:tcPr>
          <w:p w14:paraId="53F69281"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5049" w:type="dxa"/>
            <w:shd w:val="clear" w:color="auto" w:fill="auto"/>
          </w:tcPr>
          <w:p w14:paraId="355F357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559" w:type="dxa"/>
            <w:shd w:val="clear" w:color="auto" w:fill="auto"/>
            <w:vAlign w:val="center"/>
          </w:tcPr>
          <w:p w14:paraId="209388A0"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4C1B6BFE" w14:textId="77777777" w:rsidTr="00003BBF">
        <w:trPr>
          <w:jc w:val="center"/>
        </w:trPr>
        <w:tc>
          <w:tcPr>
            <w:tcW w:w="567" w:type="dxa"/>
            <w:shd w:val="clear" w:color="auto" w:fill="auto"/>
            <w:vAlign w:val="center"/>
          </w:tcPr>
          <w:p w14:paraId="63E07E65"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315" w:type="dxa"/>
            <w:shd w:val="clear" w:color="auto" w:fill="auto"/>
            <w:vAlign w:val="center"/>
          </w:tcPr>
          <w:p w14:paraId="365DD8C9"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492DDA">
              <w:rPr>
                <w:b/>
                <w:iCs/>
                <w:noProof w:val="0"/>
                <w:sz w:val="20"/>
                <w:szCs w:val="20"/>
                <w:lang w:val="ro-MD" w:eastAsia="ru-RU"/>
              </w:rPr>
              <w:t>Examinarea documentației de proiect și vizitarea amplasamentului lucrării</w:t>
            </w:r>
            <w:r>
              <w:rPr>
                <w:b/>
                <w:iCs/>
                <w:noProof w:val="0"/>
                <w:sz w:val="20"/>
                <w:szCs w:val="20"/>
                <w:lang w:val="ro-MD" w:eastAsia="ru-RU"/>
              </w:rPr>
              <w:t xml:space="preserve"> până la </w:t>
            </w:r>
            <w:r w:rsidRPr="00584107">
              <w:rPr>
                <w:b/>
                <w:iCs/>
                <w:noProof w:val="0"/>
                <w:sz w:val="20"/>
                <w:szCs w:val="20"/>
                <w:lang w:val="ro-MD" w:eastAsia="ru-RU"/>
              </w:rPr>
              <w:t>publicarea ofertelor pe</w:t>
            </w:r>
            <w:r>
              <w:rPr>
                <w:b/>
                <w:iCs/>
                <w:noProof w:val="0"/>
                <w:sz w:val="20"/>
                <w:szCs w:val="20"/>
                <w:lang w:val="ro-MD" w:eastAsia="ru-RU"/>
              </w:rPr>
              <w:t xml:space="preserve"> portalul SIA RSAP </w:t>
            </w:r>
            <w:r w:rsidRPr="00584107">
              <w:rPr>
                <w:b/>
                <w:iCs/>
                <w:noProof w:val="0"/>
                <w:sz w:val="20"/>
                <w:szCs w:val="20"/>
                <w:lang w:val="ro-MD" w:eastAsia="ru-RU"/>
              </w:rPr>
              <w:t>M-</w:t>
            </w:r>
            <w:r>
              <w:rPr>
                <w:b/>
                <w:iCs/>
                <w:noProof w:val="0"/>
                <w:sz w:val="20"/>
                <w:szCs w:val="20"/>
                <w:lang w:val="ro-MD" w:eastAsia="ru-RU"/>
              </w:rPr>
              <w:t>T</w:t>
            </w:r>
            <w:r w:rsidRPr="00584107">
              <w:rPr>
                <w:b/>
                <w:iCs/>
                <w:noProof w:val="0"/>
                <w:sz w:val="20"/>
                <w:szCs w:val="20"/>
                <w:lang w:val="ro-MD" w:eastAsia="ru-RU"/>
              </w:rPr>
              <w:t>ender</w:t>
            </w:r>
          </w:p>
        </w:tc>
        <w:tc>
          <w:tcPr>
            <w:tcW w:w="5049" w:type="dxa"/>
            <w:shd w:val="clear" w:color="auto" w:fill="auto"/>
            <w:vAlign w:val="center"/>
          </w:tcPr>
          <w:p w14:paraId="495266AB" w14:textId="77777777" w:rsidR="00DA2E74" w:rsidRPr="00492DDA"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Operatorii economici au posibilitatea de a examina documentația de proiect și de a vizita amplasamentul lucrării în vederea elaborării ofertei.</w:t>
            </w:r>
          </w:p>
          <w:p w14:paraId="79398B2E" w14:textId="77777777" w:rsidR="00DA2E74" w:rsidRPr="00492DDA"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La solicitarea operatorului economic, autoritatea contractantă va asigura accesul la amplasament.</w:t>
            </w:r>
          </w:p>
          <w:p w14:paraId="2F9D547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 xml:space="preserve">În cazul efectuării vizitei, aceasta </w:t>
            </w:r>
            <w:r>
              <w:rPr>
                <w:iCs/>
                <w:noProof w:val="0"/>
                <w:sz w:val="20"/>
                <w:szCs w:val="20"/>
                <w:lang w:val="ro-MD" w:eastAsia="ru-RU"/>
              </w:rPr>
              <w:t>va</w:t>
            </w:r>
            <w:r w:rsidRPr="00492DDA">
              <w:rPr>
                <w:iCs/>
                <w:noProof w:val="0"/>
                <w:sz w:val="20"/>
                <w:szCs w:val="20"/>
                <w:lang w:val="ro-MD" w:eastAsia="ru-RU"/>
              </w:rPr>
              <w:t xml:space="preserve"> fi confirmată printr-un act de vizitare a amplasamentului semnat de reprezentantul autorității contractante și al operatorului economic.</w:t>
            </w:r>
          </w:p>
        </w:tc>
        <w:tc>
          <w:tcPr>
            <w:tcW w:w="1559" w:type="dxa"/>
            <w:shd w:val="clear" w:color="auto" w:fill="auto"/>
            <w:vAlign w:val="center"/>
          </w:tcPr>
          <w:p w14:paraId="41BEB465"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Se recomandă</w:t>
            </w:r>
          </w:p>
        </w:tc>
      </w:tr>
    </w:tbl>
    <w:p w14:paraId="70CDF132" w14:textId="6505E45F" w:rsidR="00F4030F" w:rsidRPr="00FF430B" w:rsidRDefault="00F4030F" w:rsidP="00F4030F">
      <w:pPr>
        <w:ind w:firstLine="709"/>
        <w:jc w:val="both"/>
        <w:rPr>
          <w:lang w:val="ro-MD"/>
        </w:rPr>
      </w:pP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tbl>
      <w:tblPr>
        <w:tblStyle w:val="Grigliatabella2"/>
        <w:tblW w:w="10490" w:type="dxa"/>
        <w:jc w:val="center"/>
        <w:tblLayout w:type="fixed"/>
        <w:tblLook w:val="04A0" w:firstRow="1" w:lastRow="0" w:firstColumn="1" w:lastColumn="0" w:noHBand="0" w:noVBand="1"/>
      </w:tblPr>
      <w:tblGrid>
        <w:gridCol w:w="567"/>
        <w:gridCol w:w="3315"/>
        <w:gridCol w:w="5049"/>
        <w:gridCol w:w="1559"/>
      </w:tblGrid>
      <w:tr w:rsidR="00915AF5" w:rsidRPr="00EC30C2" w14:paraId="5FBC6A91" w14:textId="77777777" w:rsidTr="00003BBF">
        <w:trPr>
          <w:trHeight w:val="455"/>
          <w:jc w:val="center"/>
        </w:trPr>
        <w:tc>
          <w:tcPr>
            <w:tcW w:w="567" w:type="dxa"/>
            <w:shd w:val="clear" w:color="auto" w:fill="F2F2F2" w:themeFill="background1" w:themeFillShade="F2"/>
            <w:vAlign w:val="center"/>
          </w:tcPr>
          <w:p w14:paraId="6004C768" w14:textId="77777777" w:rsidR="00915AF5" w:rsidRPr="00AA556F" w:rsidRDefault="00915AF5" w:rsidP="00003BBF">
            <w:pPr>
              <w:jc w:val="center"/>
              <w:rPr>
                <w:b/>
                <w:sz w:val="22"/>
                <w:szCs w:val="22"/>
                <w:lang w:val="ro-MD" w:eastAsia="ru-RU"/>
              </w:rPr>
            </w:pPr>
            <w:r w:rsidRPr="00AA556F">
              <w:rPr>
                <w:b/>
                <w:sz w:val="22"/>
                <w:szCs w:val="22"/>
                <w:lang w:val="ro-MD" w:eastAsia="ru-RU"/>
              </w:rPr>
              <w:t>Nr. d/o</w:t>
            </w:r>
          </w:p>
        </w:tc>
        <w:tc>
          <w:tcPr>
            <w:tcW w:w="3315" w:type="dxa"/>
            <w:shd w:val="clear" w:color="auto" w:fill="F2F2F2" w:themeFill="background1" w:themeFillShade="F2"/>
            <w:vAlign w:val="center"/>
          </w:tcPr>
          <w:p w14:paraId="3262C722" w14:textId="77777777" w:rsidR="00915AF5" w:rsidRPr="00AA556F" w:rsidRDefault="00915AF5" w:rsidP="00003BBF">
            <w:pPr>
              <w:jc w:val="center"/>
              <w:rPr>
                <w:b/>
                <w:sz w:val="22"/>
                <w:szCs w:val="22"/>
                <w:lang w:val="ro-MD" w:eastAsia="ru-RU"/>
              </w:rPr>
            </w:pPr>
            <w:r w:rsidRPr="00AA556F">
              <w:rPr>
                <w:b/>
                <w:sz w:val="22"/>
                <w:szCs w:val="22"/>
                <w:lang w:val="ro-MD" w:eastAsia="ru-RU"/>
              </w:rPr>
              <w:t>Descrierea criteriului/cerinței</w:t>
            </w:r>
          </w:p>
        </w:tc>
        <w:tc>
          <w:tcPr>
            <w:tcW w:w="5049" w:type="dxa"/>
            <w:shd w:val="clear" w:color="auto" w:fill="F2F2F2" w:themeFill="background1" w:themeFillShade="F2"/>
            <w:vAlign w:val="center"/>
          </w:tcPr>
          <w:p w14:paraId="127E41D7" w14:textId="77777777" w:rsidR="00915AF5" w:rsidRPr="00AA556F" w:rsidRDefault="00915AF5" w:rsidP="00003BBF">
            <w:pPr>
              <w:jc w:val="center"/>
              <w:rPr>
                <w:b/>
                <w:sz w:val="22"/>
                <w:szCs w:val="22"/>
                <w:lang w:val="ro-MD" w:eastAsia="ru-RU"/>
              </w:rPr>
            </w:pPr>
            <w:r w:rsidRPr="00AA556F">
              <w:rPr>
                <w:b/>
                <w:sz w:val="22"/>
                <w:szCs w:val="22"/>
                <w:lang w:val="ro-MD" w:eastAsia="ru-RU"/>
              </w:rPr>
              <w:t>Mod de demonstrare a îndeplinirii criteriului/cerinței:</w:t>
            </w:r>
          </w:p>
        </w:tc>
        <w:tc>
          <w:tcPr>
            <w:tcW w:w="1559" w:type="dxa"/>
            <w:shd w:val="clear" w:color="auto" w:fill="F2F2F2" w:themeFill="background1" w:themeFillShade="F2"/>
            <w:vAlign w:val="center"/>
          </w:tcPr>
          <w:p w14:paraId="10B08A75" w14:textId="77777777" w:rsidR="00915AF5" w:rsidRPr="00A4758A" w:rsidRDefault="00915AF5" w:rsidP="00003BBF">
            <w:pPr>
              <w:jc w:val="center"/>
              <w:rPr>
                <w:b/>
                <w:sz w:val="20"/>
                <w:szCs w:val="20"/>
                <w:lang w:val="ro-MD" w:eastAsia="ru-RU"/>
              </w:rPr>
            </w:pPr>
            <w:r w:rsidRPr="00A4758A">
              <w:rPr>
                <w:b/>
                <w:sz w:val="20"/>
                <w:szCs w:val="20"/>
                <w:lang w:val="ro-MD" w:eastAsia="ru-RU"/>
              </w:rPr>
              <w:t>Nivelul minim/</w:t>
            </w:r>
            <w:r w:rsidRPr="00A4758A">
              <w:rPr>
                <w:b/>
                <w:sz w:val="20"/>
                <w:szCs w:val="20"/>
                <w:lang w:val="ro-MD" w:eastAsia="ru-RU"/>
              </w:rPr>
              <w:br/>
              <w:t>Obligativitatea</w:t>
            </w:r>
          </w:p>
        </w:tc>
      </w:tr>
      <w:tr w:rsidR="00915AF5" w:rsidRPr="00EC30C2" w14:paraId="727932A8" w14:textId="77777777" w:rsidTr="00003BBF">
        <w:trPr>
          <w:trHeight w:val="405"/>
          <w:jc w:val="center"/>
        </w:trPr>
        <w:tc>
          <w:tcPr>
            <w:tcW w:w="567" w:type="dxa"/>
            <w:shd w:val="clear" w:color="auto" w:fill="auto"/>
            <w:vAlign w:val="center"/>
          </w:tcPr>
          <w:p w14:paraId="5A512221"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315" w:type="dxa"/>
            <w:shd w:val="clear" w:color="auto" w:fill="auto"/>
            <w:vAlign w:val="center"/>
          </w:tcPr>
          <w:p w14:paraId="75972394"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5049" w:type="dxa"/>
            <w:shd w:val="clear" w:color="auto" w:fill="auto"/>
            <w:vAlign w:val="center"/>
          </w:tcPr>
          <w:p w14:paraId="423CCB91" w14:textId="77777777" w:rsidR="00915AF5" w:rsidRPr="00FF430B" w:rsidRDefault="00915AF5" w:rsidP="00003BBF">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559" w:type="dxa"/>
            <w:shd w:val="clear" w:color="auto" w:fill="auto"/>
            <w:vAlign w:val="center"/>
          </w:tcPr>
          <w:p w14:paraId="315A5B9C"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5D5C8E4C" w14:textId="77777777" w:rsidTr="00003BBF">
        <w:trPr>
          <w:trHeight w:val="557"/>
          <w:jc w:val="center"/>
        </w:trPr>
        <w:tc>
          <w:tcPr>
            <w:tcW w:w="567" w:type="dxa"/>
            <w:shd w:val="clear" w:color="auto" w:fill="auto"/>
            <w:vAlign w:val="center"/>
          </w:tcPr>
          <w:p w14:paraId="2E993FB5"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315" w:type="dxa"/>
            <w:shd w:val="clear" w:color="auto" w:fill="auto"/>
            <w:vAlign w:val="center"/>
          </w:tcPr>
          <w:p w14:paraId="482DD327"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 ofertei</w:t>
            </w:r>
          </w:p>
        </w:tc>
        <w:tc>
          <w:tcPr>
            <w:tcW w:w="5049" w:type="dxa"/>
            <w:shd w:val="clear" w:color="auto" w:fill="auto"/>
            <w:vAlign w:val="center"/>
          </w:tcPr>
          <w:p w14:paraId="210A5530" w14:textId="77777777" w:rsidR="00915AF5" w:rsidRDefault="00915AF5" w:rsidP="00003BBF">
            <w:pPr>
              <w:shd w:val="clear" w:color="auto" w:fill="FFFFFF" w:themeFill="background1"/>
              <w:tabs>
                <w:tab w:val="left" w:pos="612"/>
              </w:tabs>
              <w:jc w:val="both"/>
              <w:rPr>
                <w:sz w:val="20"/>
                <w:szCs w:val="20"/>
              </w:rPr>
            </w:pPr>
            <w:r w:rsidRPr="00320621">
              <w:rPr>
                <w:sz w:val="20"/>
                <w:szCs w:val="20"/>
              </w:rPr>
              <w:t xml:space="preserve">Completat  în conformitate cu </w:t>
            </w:r>
            <w:r w:rsidRPr="00320621">
              <w:rPr>
                <w:b/>
                <w:sz w:val="20"/>
                <w:szCs w:val="20"/>
              </w:rPr>
              <w:t xml:space="preserve">Anexa nr.8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7E15E9">
              <w:rPr>
                <w:sz w:val="20"/>
                <w:szCs w:val="20"/>
              </w:rPr>
              <w:t xml:space="preserve">Termenul de valabilitate a ofertei va fi de </w:t>
            </w:r>
            <w:r w:rsidRPr="007E15E9">
              <w:rPr>
                <w:b/>
                <w:sz w:val="20"/>
                <w:szCs w:val="20"/>
              </w:rPr>
              <w:t xml:space="preserve">minimum 90 de zile calendaristice </w:t>
            </w:r>
            <w:r>
              <w:rPr>
                <w:b/>
                <w:sz w:val="20"/>
                <w:szCs w:val="20"/>
              </w:rPr>
              <w:t>din</w:t>
            </w:r>
            <w:r w:rsidRPr="007E15E9">
              <w:rPr>
                <w:b/>
                <w:sz w:val="20"/>
                <w:szCs w:val="20"/>
              </w:rPr>
              <w:t xml:space="preserve"> data-limită de depunere a ofertelo</w:t>
            </w:r>
            <w:r>
              <w:rPr>
                <w:b/>
                <w:sz w:val="20"/>
                <w:szCs w:val="20"/>
              </w:rPr>
              <w:t xml:space="preserve">r </w:t>
            </w:r>
            <w:r w:rsidRPr="00320621">
              <w:rPr>
                <w:sz w:val="20"/>
                <w:szCs w:val="20"/>
              </w:rPr>
              <w:t>- confirmat prin semnătură electronică;</w:t>
            </w:r>
          </w:p>
          <w:p w14:paraId="2472D9FF" w14:textId="77777777" w:rsidR="00915AF5" w:rsidRPr="007E15E9" w:rsidRDefault="00915AF5" w:rsidP="00003BBF">
            <w:pPr>
              <w:shd w:val="clear" w:color="auto" w:fill="FFFFFF" w:themeFill="background1"/>
              <w:tabs>
                <w:tab w:val="left" w:pos="612"/>
              </w:tabs>
              <w:jc w:val="both"/>
              <w:rPr>
                <w:iCs/>
                <w:noProof w:val="0"/>
                <w:sz w:val="20"/>
                <w:szCs w:val="20"/>
                <w:lang w:val="ro-MD" w:eastAsia="ru-RU"/>
              </w:rPr>
            </w:pPr>
            <w:r w:rsidRPr="007E15E9">
              <w:rPr>
                <w:iCs/>
                <w:noProof w:val="0"/>
                <w:sz w:val="20"/>
                <w:szCs w:val="20"/>
                <w:lang w:val="ro-MD" w:eastAsia="ru-RU"/>
              </w:rPr>
              <w:t>Orice ofertă care nu respectă termenul minim de valabilitate stabilit va fi respinsă de către grupul de lucru ca fiind neconformă, în conformitate cu pct. 58 din Documentația standard menționată.</w:t>
            </w:r>
          </w:p>
        </w:tc>
        <w:tc>
          <w:tcPr>
            <w:tcW w:w="1559" w:type="dxa"/>
            <w:shd w:val="clear" w:color="auto" w:fill="auto"/>
            <w:vAlign w:val="center"/>
          </w:tcPr>
          <w:p w14:paraId="6521D105"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1287EDAF" w14:textId="77777777" w:rsidTr="00003BBF">
        <w:trPr>
          <w:jc w:val="center"/>
        </w:trPr>
        <w:tc>
          <w:tcPr>
            <w:tcW w:w="567" w:type="dxa"/>
            <w:shd w:val="clear" w:color="auto" w:fill="auto"/>
            <w:vAlign w:val="center"/>
          </w:tcPr>
          <w:p w14:paraId="42CBDF83"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315" w:type="dxa"/>
            <w:shd w:val="clear" w:color="auto" w:fill="auto"/>
            <w:vAlign w:val="center"/>
          </w:tcPr>
          <w:p w14:paraId="224A7FA1"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Garanția pentru ofertă – 2 % din valoarea ofertei fără TVA</w:t>
            </w:r>
          </w:p>
        </w:tc>
        <w:tc>
          <w:tcPr>
            <w:tcW w:w="5049" w:type="dxa"/>
            <w:shd w:val="clear" w:color="auto" w:fill="auto"/>
            <w:vAlign w:val="center"/>
          </w:tcPr>
          <w:p w14:paraId="1F0F1191" w14:textId="77777777" w:rsidR="00915AF5" w:rsidRPr="00EC707E" w:rsidRDefault="00915AF5" w:rsidP="00915AF5">
            <w:pPr>
              <w:pStyle w:val="Listparagraf"/>
              <w:numPr>
                <w:ilvl w:val="0"/>
                <w:numId w:val="23"/>
              </w:numPr>
              <w:shd w:val="clear" w:color="auto" w:fill="FFFFFF" w:themeFill="background1"/>
              <w:tabs>
                <w:tab w:val="right" w:pos="0"/>
                <w:tab w:val="left" w:pos="262"/>
              </w:tabs>
              <w:ind w:left="0" w:firstLine="0"/>
              <w:rPr>
                <w:b/>
                <w:sz w:val="20"/>
                <w:szCs w:val="20"/>
                <w:lang w:val="pt-BR" w:eastAsia="ru-RU"/>
              </w:rPr>
            </w:pPr>
            <w:r w:rsidRPr="00EC707E">
              <w:rPr>
                <w:sz w:val="20"/>
                <w:szCs w:val="20"/>
                <w:lang w:val="pt-BR"/>
              </w:rPr>
              <w:t>G</w:t>
            </w:r>
            <w:r w:rsidRPr="00E82E5B">
              <w:rPr>
                <w:sz w:val="20"/>
                <w:szCs w:val="20"/>
              </w:rPr>
              <w:t>а</w:t>
            </w:r>
            <w:r w:rsidRPr="00EC707E">
              <w:rPr>
                <w:sz w:val="20"/>
                <w:szCs w:val="20"/>
                <w:lang w:val="pt-BR"/>
              </w:rPr>
              <w:t>r</w:t>
            </w:r>
            <w:r w:rsidRPr="00E82E5B">
              <w:rPr>
                <w:sz w:val="20"/>
                <w:szCs w:val="20"/>
              </w:rPr>
              <w:t>а</w:t>
            </w:r>
            <w:r w:rsidRPr="00EC707E">
              <w:rPr>
                <w:sz w:val="20"/>
                <w:szCs w:val="20"/>
                <w:lang w:val="pt-BR"/>
              </w:rPr>
              <w:t>nți</w:t>
            </w:r>
            <w:r w:rsidRPr="00E82E5B">
              <w:rPr>
                <w:sz w:val="20"/>
                <w:szCs w:val="20"/>
              </w:rPr>
              <w:t>а</w:t>
            </w:r>
            <w:r w:rsidRPr="00EC707E">
              <w:rPr>
                <w:sz w:val="20"/>
                <w:szCs w:val="20"/>
                <w:lang w:val="pt-BR"/>
              </w:rPr>
              <w:t xml:space="preserve"> pentru ofertă va fi emisă de </w:t>
            </w:r>
            <w:r w:rsidRPr="00E82E5B">
              <w:rPr>
                <w:sz w:val="20"/>
                <w:szCs w:val="20"/>
              </w:rPr>
              <w:t>о</w:t>
            </w:r>
            <w:r w:rsidRPr="00EC707E">
              <w:rPr>
                <w:sz w:val="20"/>
                <w:szCs w:val="20"/>
                <w:lang w:val="pt-BR"/>
              </w:rPr>
              <w:t xml:space="preserve"> bancă comercială licențiată, completată în </w:t>
            </w:r>
            <w:proofErr w:type="spellStart"/>
            <w:r w:rsidRPr="00E82E5B">
              <w:rPr>
                <w:sz w:val="20"/>
                <w:szCs w:val="20"/>
              </w:rPr>
              <w:t>со</w:t>
            </w:r>
            <w:proofErr w:type="spellEnd"/>
            <w:r w:rsidRPr="00EC707E">
              <w:rPr>
                <w:sz w:val="20"/>
                <w:szCs w:val="20"/>
                <w:lang w:val="pt-BR"/>
              </w:rPr>
              <w:t>nf</w:t>
            </w:r>
            <w:r w:rsidRPr="00E82E5B">
              <w:rPr>
                <w:sz w:val="20"/>
                <w:szCs w:val="20"/>
              </w:rPr>
              <w:t>о</w:t>
            </w:r>
            <w:r w:rsidRPr="00EC707E">
              <w:rPr>
                <w:sz w:val="20"/>
                <w:szCs w:val="20"/>
                <w:lang w:val="pt-BR"/>
              </w:rPr>
              <w:t xml:space="preserve">rmitate cu </w:t>
            </w:r>
            <w:r w:rsidRPr="00E82E5B">
              <w:rPr>
                <w:b/>
                <w:sz w:val="20"/>
                <w:szCs w:val="20"/>
              </w:rPr>
              <w:t>А</w:t>
            </w:r>
            <w:r w:rsidRPr="00EC707E">
              <w:rPr>
                <w:b/>
                <w:sz w:val="20"/>
                <w:szCs w:val="20"/>
                <w:lang w:val="pt-BR"/>
              </w:rPr>
              <w:t>n</w:t>
            </w:r>
            <w:proofErr w:type="spellStart"/>
            <w:r w:rsidRPr="00E82E5B">
              <w:rPr>
                <w:b/>
                <w:sz w:val="20"/>
                <w:szCs w:val="20"/>
              </w:rPr>
              <w:t>ех</w:t>
            </w:r>
            <w:proofErr w:type="spellEnd"/>
            <w:r w:rsidRPr="00EC707E">
              <w:rPr>
                <w:b/>
                <w:sz w:val="20"/>
                <w:szCs w:val="20"/>
                <w:lang w:val="pt-BR"/>
              </w:rPr>
              <w:t>a nr. 9</w:t>
            </w:r>
            <w:r w:rsidRPr="00EC707E">
              <w:rPr>
                <w:sz w:val="20"/>
                <w:szCs w:val="20"/>
                <w:lang w:val="pt-BR"/>
              </w:rPr>
              <w:t xml:space="preserve"> din Documentația standard pentru realizarea achizițiilor publice de lucrări; Termenul de valabilitate să fie egal cu perioada de valabilitate al ofertei - </w:t>
            </w:r>
            <w:r w:rsidRPr="00EC707E">
              <w:rPr>
                <w:b/>
                <w:sz w:val="20"/>
                <w:szCs w:val="20"/>
                <w:lang w:val="pt-BR"/>
              </w:rPr>
              <w:t>90 zile din data limită de depunere a ofertelor</w:t>
            </w:r>
            <w:r w:rsidRPr="00EC707E">
              <w:rPr>
                <w:sz w:val="20"/>
                <w:szCs w:val="20"/>
                <w:lang w:val="pt-BR"/>
              </w:rPr>
              <w:t>.</w:t>
            </w:r>
          </w:p>
          <w:p w14:paraId="2021A57E" w14:textId="77777777" w:rsidR="00915AF5" w:rsidRPr="00E82E5B" w:rsidRDefault="00915AF5" w:rsidP="00003BBF">
            <w:pPr>
              <w:shd w:val="clear" w:color="auto" w:fill="FFFFFF" w:themeFill="background1"/>
              <w:tabs>
                <w:tab w:val="right" w:pos="284"/>
              </w:tabs>
              <w:jc w:val="both"/>
              <w:rPr>
                <w:bCs/>
                <w:i/>
                <w:iCs/>
                <w:sz w:val="20"/>
                <w:szCs w:val="20"/>
                <w:lang w:eastAsia="ru-RU"/>
              </w:rPr>
            </w:pPr>
            <w:r w:rsidRPr="00E82E5B">
              <w:rPr>
                <w:bCs/>
                <w:i/>
                <w:iCs/>
                <w:sz w:val="20"/>
                <w:szCs w:val="20"/>
                <w:lang w:eastAsia="ru-RU"/>
              </w:rPr>
              <w:t xml:space="preserve">sau </w:t>
            </w:r>
          </w:p>
          <w:p w14:paraId="45D6A6FE" w14:textId="77777777" w:rsidR="00915AF5" w:rsidRPr="00EC707E" w:rsidRDefault="00915AF5" w:rsidP="00915AF5">
            <w:pPr>
              <w:pStyle w:val="Listparagraf"/>
              <w:numPr>
                <w:ilvl w:val="0"/>
                <w:numId w:val="23"/>
              </w:numPr>
              <w:shd w:val="clear" w:color="auto" w:fill="FFFFFF" w:themeFill="background1"/>
              <w:tabs>
                <w:tab w:val="clear" w:pos="1134"/>
                <w:tab w:val="right" w:pos="120"/>
                <w:tab w:val="left" w:pos="262"/>
              </w:tabs>
              <w:ind w:left="0" w:firstLine="0"/>
              <w:rPr>
                <w:b/>
                <w:sz w:val="20"/>
                <w:szCs w:val="20"/>
                <w:lang w:val="pt-BR" w:eastAsia="ru-RU"/>
              </w:rPr>
            </w:pPr>
            <w:r w:rsidRPr="00EC707E">
              <w:rPr>
                <w:sz w:val="20"/>
                <w:szCs w:val="20"/>
                <w:lang w:val="pt-BR" w:eastAsia="ru-RU"/>
              </w:rPr>
              <w:t>Garanția pentru ofertă prin transfer la contul autorității contractante (ordin de plată) conform următoarelor date</w:t>
            </w:r>
            <w:r w:rsidRPr="00EC707E">
              <w:rPr>
                <w:b/>
                <w:sz w:val="20"/>
                <w:szCs w:val="20"/>
                <w:lang w:val="pt-BR" w:eastAsia="ru-RU"/>
              </w:rPr>
              <w:t>:</w:t>
            </w:r>
          </w:p>
          <w:p w14:paraId="56D13E68"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Beneficiarul plății: Inspectoratul General al Poliției de Frontieră al MAI</w:t>
            </w:r>
          </w:p>
          <w:p w14:paraId="3453F758"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Denumirea băncii: Ministerul Finanțelor – Trezoreria de Stat</w:t>
            </w:r>
          </w:p>
          <w:p w14:paraId="1444C376"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Cod fiscal: 1006601000196</w:t>
            </w:r>
          </w:p>
          <w:p w14:paraId="2D0B4D33"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Cod bancar: TREZMD2X</w:t>
            </w:r>
          </w:p>
          <w:p w14:paraId="259D745F" w14:textId="77777777" w:rsidR="00915AF5" w:rsidRPr="00E82E5B" w:rsidRDefault="00915AF5" w:rsidP="00003BBF">
            <w:pPr>
              <w:shd w:val="clear" w:color="auto" w:fill="FFFFFF" w:themeFill="background1"/>
              <w:tabs>
                <w:tab w:val="right" w:pos="318"/>
              </w:tabs>
              <w:ind w:left="360" w:hanging="360"/>
              <w:jc w:val="both"/>
              <w:rPr>
                <w:sz w:val="20"/>
                <w:szCs w:val="20"/>
                <w:lang w:eastAsia="ru-RU"/>
              </w:rPr>
            </w:pPr>
            <w:r w:rsidRPr="00E82E5B">
              <w:rPr>
                <w:sz w:val="20"/>
                <w:szCs w:val="20"/>
                <w:lang w:eastAsia="ru-RU"/>
              </w:rPr>
              <w:t xml:space="preserve">Cod IBAN: </w:t>
            </w:r>
            <w:r w:rsidRPr="00E82E5B">
              <w:rPr>
                <w:sz w:val="20"/>
                <w:szCs w:val="20"/>
                <w:u w:val="single"/>
                <w:lang w:eastAsia="ru-RU"/>
              </w:rPr>
              <w:t>MD78TRPCAA518410A00472AA</w:t>
            </w:r>
          </w:p>
          <w:p w14:paraId="248627FF" w14:textId="77777777" w:rsidR="00915AF5" w:rsidRPr="00735147" w:rsidRDefault="00915AF5" w:rsidP="00003BBF">
            <w:pPr>
              <w:shd w:val="clear" w:color="auto" w:fill="FFFFFF" w:themeFill="background1"/>
              <w:tabs>
                <w:tab w:val="left" w:pos="612"/>
              </w:tabs>
              <w:jc w:val="both"/>
              <w:rPr>
                <w:b/>
                <w:sz w:val="20"/>
                <w:szCs w:val="20"/>
                <w:lang w:eastAsia="ru-RU"/>
              </w:rPr>
            </w:pPr>
            <w:r w:rsidRPr="00E82E5B">
              <w:rPr>
                <w:sz w:val="20"/>
                <w:szCs w:val="20"/>
                <w:lang w:eastAsia="ru-RU"/>
              </w:rPr>
              <w:t>cu nota: „Garanția pentru ofertă”.</w:t>
            </w:r>
          </w:p>
          <w:p w14:paraId="49B9200D" w14:textId="77777777" w:rsidR="00915AF5" w:rsidRPr="00735147" w:rsidRDefault="00915AF5" w:rsidP="00003BBF">
            <w:pPr>
              <w:shd w:val="clear" w:color="auto" w:fill="FFFFFF" w:themeFill="background1"/>
              <w:tabs>
                <w:tab w:val="left" w:pos="612"/>
              </w:tabs>
              <w:jc w:val="both"/>
              <w:rPr>
                <w:iCs/>
                <w:noProof w:val="0"/>
                <w:sz w:val="20"/>
                <w:szCs w:val="20"/>
                <w:lang w:val="ro-MD" w:eastAsia="ru-RU"/>
              </w:rPr>
            </w:pPr>
            <w:r w:rsidRPr="00735147">
              <w:rPr>
                <w:iCs/>
                <w:noProof w:val="0"/>
                <w:sz w:val="20"/>
                <w:szCs w:val="20"/>
                <w:u w:val="single"/>
                <w:lang w:val="ro-MD" w:eastAsia="ru-RU"/>
              </w:rPr>
              <w:t>În cazul depunerii unei oferte comune (asociere)</w:t>
            </w:r>
            <w:r w:rsidRPr="00735147">
              <w:rPr>
                <w:iCs/>
                <w:noProof w:val="0"/>
                <w:sz w:val="20"/>
                <w:szCs w:val="20"/>
                <w:lang w:val="ro-MD" w:eastAsia="ru-RU"/>
              </w:rPr>
              <w:t>, garanția pentru ofertă se constituie de către liderul asocierii (antreprenorul general), în conformitate cu pct. 57 din Documentația standard menționată.</w:t>
            </w:r>
          </w:p>
        </w:tc>
        <w:tc>
          <w:tcPr>
            <w:tcW w:w="1559" w:type="dxa"/>
            <w:shd w:val="clear" w:color="auto" w:fill="auto"/>
            <w:vAlign w:val="center"/>
          </w:tcPr>
          <w:p w14:paraId="5E0F7853"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67555D15" w14:textId="77777777" w:rsidTr="00003BBF">
        <w:trPr>
          <w:jc w:val="center"/>
        </w:trPr>
        <w:tc>
          <w:tcPr>
            <w:tcW w:w="567" w:type="dxa"/>
            <w:shd w:val="clear" w:color="auto" w:fill="auto"/>
            <w:vAlign w:val="center"/>
          </w:tcPr>
          <w:p w14:paraId="03B60AC6"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315" w:type="dxa"/>
            <w:shd w:val="clear" w:color="auto" w:fill="auto"/>
            <w:vAlign w:val="center"/>
          </w:tcPr>
          <w:p w14:paraId="79C80A3E"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5049" w:type="dxa"/>
            <w:shd w:val="clear" w:color="auto" w:fill="auto"/>
          </w:tcPr>
          <w:p w14:paraId="0A3DF532" w14:textId="77777777" w:rsidR="00915AF5" w:rsidRPr="000741DE" w:rsidRDefault="00915AF5"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05F43EA2" w14:textId="77777777" w:rsidR="00915AF5" w:rsidRPr="000741DE" w:rsidRDefault="00915AF5" w:rsidP="00003BBF">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06137A90" w14:textId="77777777" w:rsidR="00915AF5" w:rsidRPr="00EA19DB" w:rsidRDefault="00915AF5"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1) Propunerea tehnică - care va conține:</w:t>
            </w:r>
          </w:p>
          <w:p w14:paraId="34519226" w14:textId="77777777" w:rsidR="00915AF5" w:rsidRPr="007A7985" w:rsidRDefault="00915AF5" w:rsidP="00003BBF">
            <w:pPr>
              <w:shd w:val="clear" w:color="auto" w:fill="FFFFFF" w:themeFill="background1"/>
              <w:tabs>
                <w:tab w:val="left" w:pos="612"/>
              </w:tabs>
              <w:jc w:val="both"/>
              <w:rPr>
                <w:noProof w:val="0"/>
                <w:sz w:val="20"/>
                <w:szCs w:val="20"/>
                <w:lang w:val="ro-MD" w:eastAsia="ru-RU"/>
              </w:rPr>
            </w:pPr>
            <w:r w:rsidRPr="007A7985">
              <w:rPr>
                <w:noProof w:val="0"/>
                <w:sz w:val="20"/>
                <w:szCs w:val="20"/>
                <w:lang w:val="ro-MD" w:eastAsia="ru-RU"/>
              </w:rPr>
              <w:t xml:space="preserve">a) </w:t>
            </w:r>
            <w:r w:rsidRPr="007A7985">
              <w:rPr>
                <w:b/>
                <w:noProof w:val="0"/>
                <w:sz w:val="20"/>
                <w:szCs w:val="20"/>
                <w:lang w:val="ro-MD" w:eastAsia="ru-RU"/>
              </w:rPr>
              <w:t xml:space="preserve">Documentația de deviz - formularele 3, 5 și 7 </w:t>
            </w:r>
            <w:r w:rsidRPr="00283B1C">
              <w:rPr>
                <w:noProof w:val="0"/>
                <w:sz w:val="20"/>
                <w:szCs w:val="20"/>
                <w:lang w:val="ro-MD" w:eastAsia="ru-RU"/>
              </w:rPr>
              <w:t>în formă desfășurată, elaborate conform CPL.01.01-2012 sau metode echivalente aprobate, inclusiv lista cantităților de lucrări (Formular nr. 1), corelate cu caietul de sarcini și oferta financiară.</w:t>
            </w:r>
          </w:p>
          <w:p w14:paraId="3860793F" w14:textId="77777777" w:rsidR="00915AF5" w:rsidRDefault="00915AF5" w:rsidP="00003BBF">
            <w:pPr>
              <w:shd w:val="clear" w:color="auto" w:fill="FFFFFF" w:themeFill="background1"/>
              <w:tabs>
                <w:tab w:val="left" w:pos="612"/>
              </w:tabs>
              <w:jc w:val="both"/>
              <w:rPr>
                <w:noProof w:val="0"/>
                <w:sz w:val="20"/>
                <w:szCs w:val="20"/>
                <w:lang w:val="ro-MD" w:eastAsia="ru-RU"/>
              </w:rPr>
            </w:pPr>
            <w:r w:rsidRPr="00283B1C">
              <w:rPr>
                <w:noProof w:val="0"/>
                <w:sz w:val="20"/>
                <w:szCs w:val="20"/>
                <w:lang w:val="ro-MD" w:eastAsia="ru-RU"/>
              </w:rPr>
              <w:t>Prețurile indicate în documentația de deviz</w:t>
            </w:r>
            <w:r>
              <w:rPr>
                <w:noProof w:val="0"/>
                <w:sz w:val="20"/>
                <w:szCs w:val="20"/>
                <w:lang w:val="ro-MD" w:eastAsia="ru-RU"/>
              </w:rPr>
              <w:t xml:space="preserve"> </w:t>
            </w:r>
            <w:r w:rsidRPr="00283B1C">
              <w:rPr>
                <w:noProof w:val="0"/>
                <w:sz w:val="20"/>
                <w:szCs w:val="20"/>
                <w:lang w:val="ro-MD" w:eastAsia="ru-RU"/>
              </w:rPr>
              <w:t xml:space="preserve">(Formularele </w:t>
            </w:r>
            <w:r>
              <w:rPr>
                <w:noProof w:val="0"/>
                <w:sz w:val="20"/>
                <w:szCs w:val="20"/>
                <w:lang w:val="ro-MD" w:eastAsia="ru-RU"/>
              </w:rPr>
              <w:t xml:space="preserve">              </w:t>
            </w:r>
            <w:r w:rsidRPr="00283B1C">
              <w:rPr>
                <w:noProof w:val="0"/>
                <w:sz w:val="20"/>
                <w:szCs w:val="20"/>
                <w:lang w:val="ro-MD" w:eastAsia="ru-RU"/>
              </w:rPr>
              <w:t>nr. 3, 5 și 7) se vor exprima în lei moldovenești (MDL), cu două cifre după virgulă, în conformitate cu pct. 63 din Documentația standard pentru realizarea achizițiilor publice de lucrări.</w:t>
            </w:r>
          </w:p>
          <w:p w14:paraId="68183DA0" w14:textId="77777777" w:rsidR="00915AF5" w:rsidRDefault="00915AF5" w:rsidP="00003BBF">
            <w:pPr>
              <w:shd w:val="clear" w:color="auto" w:fill="FFFFFF" w:themeFill="background1"/>
              <w:tabs>
                <w:tab w:val="left" w:pos="372"/>
              </w:tabs>
              <w:jc w:val="both"/>
              <w:rPr>
                <w:noProof w:val="0"/>
                <w:sz w:val="20"/>
                <w:szCs w:val="20"/>
                <w:lang w:val="ro-MD" w:eastAsia="ru-RU"/>
              </w:rPr>
            </w:pPr>
            <w:r w:rsidRPr="007A7985">
              <w:rPr>
                <w:noProof w:val="0"/>
                <w:sz w:val="20"/>
                <w:szCs w:val="20"/>
                <w:lang w:val="ro-MD" w:eastAsia="ru-RU"/>
              </w:rPr>
              <w:t>b)</w:t>
            </w:r>
            <w:r>
              <w:rPr>
                <w:noProof w:val="0"/>
                <w:sz w:val="20"/>
                <w:szCs w:val="20"/>
                <w:lang w:val="ro-MD" w:eastAsia="ru-RU"/>
              </w:rPr>
              <w:t xml:space="preserve"> </w:t>
            </w:r>
            <w:r w:rsidRPr="007A7985">
              <w:rPr>
                <w:b/>
                <w:noProof w:val="0"/>
                <w:sz w:val="20"/>
                <w:szCs w:val="20"/>
                <w:lang w:val="ro-MD" w:eastAsia="ru-RU"/>
              </w:rPr>
              <w:t xml:space="preserve">graficul de executare a lucrării </w:t>
            </w:r>
            <w:r w:rsidRPr="007A7985">
              <w:rPr>
                <w:noProof w:val="0"/>
                <w:sz w:val="20"/>
                <w:szCs w:val="20"/>
                <w:lang w:val="ro-MD" w:eastAsia="ru-RU"/>
              </w:rPr>
              <w:t xml:space="preserve">completat în </w:t>
            </w:r>
            <w:proofErr w:type="spellStart"/>
            <w:r w:rsidRPr="007A7985">
              <w:rPr>
                <w:noProof w:val="0"/>
                <w:sz w:val="20"/>
                <w:szCs w:val="20"/>
                <w:lang w:val="ro-MD" w:eastAsia="ru-RU"/>
              </w:rPr>
              <w:t>соnfоrmitate</w:t>
            </w:r>
            <w:proofErr w:type="spellEnd"/>
            <w:r w:rsidRPr="007A7985">
              <w:rPr>
                <w:noProof w:val="0"/>
                <w:sz w:val="20"/>
                <w:szCs w:val="20"/>
                <w:lang w:val="ro-MD" w:eastAsia="ru-RU"/>
              </w:rPr>
              <w:t xml:space="preserve"> cu </w:t>
            </w:r>
            <w:proofErr w:type="spellStart"/>
            <w:r w:rsidRPr="00B608AA">
              <w:rPr>
                <w:b/>
                <w:noProof w:val="0"/>
                <w:sz w:val="20"/>
                <w:szCs w:val="20"/>
                <w:lang w:val="ro-MD" w:eastAsia="ru-RU"/>
              </w:rPr>
              <w:t>Аnехa</w:t>
            </w:r>
            <w:proofErr w:type="spellEnd"/>
            <w:r w:rsidRPr="00B608AA">
              <w:rPr>
                <w:b/>
                <w:noProof w:val="0"/>
                <w:sz w:val="20"/>
                <w:szCs w:val="20"/>
                <w:lang w:val="ro-MD" w:eastAsia="ru-RU"/>
              </w:rPr>
              <w:t xml:space="preserve"> nr. 10</w:t>
            </w:r>
            <w:r w:rsidRPr="007A7985">
              <w:rPr>
                <w:noProof w:val="0"/>
                <w:sz w:val="20"/>
                <w:szCs w:val="20"/>
                <w:lang w:val="ro-MD" w:eastAsia="ru-RU"/>
              </w:rPr>
              <w:t xml:space="preserve"> din Documentația standard pentru realizarea achizițiilor publice de lucrări, întocmit pentru </w:t>
            </w:r>
            <w:r w:rsidRPr="00C54F74">
              <w:rPr>
                <w:b/>
                <w:noProof w:val="0"/>
                <w:sz w:val="20"/>
                <w:szCs w:val="20"/>
                <w:lang w:val="ro-MD" w:eastAsia="ru-RU"/>
              </w:rPr>
              <w:t>un termen maxim</w:t>
            </w:r>
            <w:r>
              <w:rPr>
                <w:b/>
                <w:noProof w:val="0"/>
                <w:sz w:val="20"/>
                <w:szCs w:val="20"/>
                <w:lang w:val="ro-MD" w:eastAsia="ru-RU"/>
              </w:rPr>
              <w:t>um</w:t>
            </w:r>
            <w:r w:rsidRPr="00C54F74">
              <w:rPr>
                <w:b/>
                <w:noProof w:val="0"/>
                <w:sz w:val="20"/>
                <w:szCs w:val="20"/>
                <w:lang w:val="ro-MD" w:eastAsia="ru-RU"/>
              </w:rPr>
              <w:t xml:space="preserve"> de executare de 18</w:t>
            </w:r>
            <w:r>
              <w:rPr>
                <w:b/>
                <w:noProof w:val="0"/>
                <w:sz w:val="20"/>
                <w:szCs w:val="20"/>
                <w:lang w:val="ro-MD" w:eastAsia="ru-RU"/>
              </w:rPr>
              <w:t>0</w:t>
            </w:r>
            <w:r w:rsidRPr="00C54F74">
              <w:rPr>
                <w:b/>
                <w:noProof w:val="0"/>
                <w:sz w:val="20"/>
                <w:szCs w:val="20"/>
                <w:lang w:val="ro-MD" w:eastAsia="ru-RU"/>
              </w:rPr>
              <w:t xml:space="preserve"> zile</w:t>
            </w:r>
            <w:r>
              <w:rPr>
                <w:b/>
                <w:noProof w:val="0"/>
                <w:sz w:val="20"/>
                <w:szCs w:val="20"/>
                <w:lang w:val="ro-MD" w:eastAsia="ru-RU"/>
              </w:rPr>
              <w:t xml:space="preserve"> calendaristice</w:t>
            </w:r>
            <w:r w:rsidRPr="007A7985">
              <w:rPr>
                <w:noProof w:val="0"/>
                <w:sz w:val="20"/>
                <w:szCs w:val="20"/>
                <w:lang w:val="ro-MD" w:eastAsia="ru-RU"/>
              </w:rPr>
              <w:t>;</w:t>
            </w:r>
          </w:p>
          <w:p w14:paraId="050117DE" w14:textId="77777777" w:rsidR="00915AF5" w:rsidRPr="00EA19DB" w:rsidRDefault="00915AF5"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2) Propunerea financiară;</w:t>
            </w:r>
          </w:p>
          <w:p w14:paraId="15FD52FA" w14:textId="77777777" w:rsidR="00915AF5" w:rsidRDefault="00915AF5"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Informație cu privire la </w:t>
            </w:r>
            <w:r w:rsidRPr="00C54F74">
              <w:rPr>
                <w:iCs/>
                <w:noProof w:val="0"/>
                <w:sz w:val="20"/>
                <w:szCs w:val="20"/>
                <w:lang w:val="ro-MD" w:eastAsia="ru-RU"/>
              </w:rPr>
              <w:t xml:space="preserve">privire la </w:t>
            </w:r>
            <w:proofErr w:type="spellStart"/>
            <w:r w:rsidRPr="00C54F74">
              <w:rPr>
                <w:iCs/>
                <w:noProof w:val="0"/>
                <w:sz w:val="20"/>
                <w:szCs w:val="20"/>
                <w:lang w:val="ro-MD" w:eastAsia="ru-RU"/>
              </w:rPr>
              <w:t>preţuri</w:t>
            </w:r>
            <w:proofErr w:type="spellEnd"/>
            <w:r w:rsidRPr="00C54F74">
              <w:rPr>
                <w:iCs/>
                <w:noProof w:val="0"/>
                <w:sz w:val="20"/>
                <w:szCs w:val="20"/>
                <w:lang w:val="ro-MD" w:eastAsia="ru-RU"/>
              </w:rPr>
              <w:t>, tarife,</w:t>
            </w:r>
            <w:r>
              <w:rPr>
                <w:iCs/>
                <w:noProof w:val="0"/>
                <w:sz w:val="20"/>
                <w:szCs w:val="20"/>
                <w:lang w:val="ro-MD" w:eastAsia="ru-RU"/>
              </w:rPr>
              <w:t xml:space="preserve"> </w:t>
            </w:r>
            <w:r w:rsidRPr="00C54F74">
              <w:rPr>
                <w:iCs/>
                <w:noProof w:val="0"/>
                <w:sz w:val="20"/>
                <w:szCs w:val="20"/>
                <w:lang w:val="ro-MD" w:eastAsia="ru-RU"/>
              </w:rPr>
              <w:t xml:space="preserve">precum </w:t>
            </w:r>
            <w:proofErr w:type="spellStart"/>
            <w:r w:rsidRPr="00C54F74">
              <w:rPr>
                <w:iCs/>
                <w:noProof w:val="0"/>
                <w:sz w:val="20"/>
                <w:szCs w:val="20"/>
                <w:lang w:val="ro-MD" w:eastAsia="ru-RU"/>
              </w:rPr>
              <w:t>şi</w:t>
            </w:r>
            <w:proofErr w:type="spellEnd"/>
            <w:r w:rsidRPr="00C54F74">
              <w:rPr>
                <w:iCs/>
                <w:noProof w:val="0"/>
                <w:sz w:val="20"/>
                <w:szCs w:val="20"/>
                <w:lang w:val="ro-MD" w:eastAsia="ru-RU"/>
              </w:rPr>
              <w:t xml:space="preserve"> la alte condiții financiare </w:t>
            </w:r>
            <w:proofErr w:type="spellStart"/>
            <w:r w:rsidRPr="00C54F74">
              <w:rPr>
                <w:iCs/>
                <w:noProof w:val="0"/>
                <w:sz w:val="20"/>
                <w:szCs w:val="20"/>
                <w:lang w:val="ro-MD" w:eastAsia="ru-RU"/>
              </w:rPr>
              <w:t>şi</w:t>
            </w:r>
            <w:proofErr w:type="spellEnd"/>
            <w:r>
              <w:rPr>
                <w:iCs/>
                <w:noProof w:val="0"/>
                <w:sz w:val="20"/>
                <w:szCs w:val="20"/>
                <w:lang w:val="ro-MD" w:eastAsia="ru-RU"/>
              </w:rPr>
              <w:t xml:space="preserve"> </w:t>
            </w:r>
            <w:r w:rsidRPr="00C54F74">
              <w:rPr>
                <w:iCs/>
                <w:noProof w:val="0"/>
                <w:sz w:val="20"/>
                <w:szCs w:val="20"/>
                <w:lang w:val="ro-MD" w:eastAsia="ru-RU"/>
              </w:rPr>
              <w:t>comerciale legate de obiectul contractului de</w:t>
            </w:r>
            <w:r>
              <w:rPr>
                <w:iCs/>
                <w:noProof w:val="0"/>
                <w:sz w:val="20"/>
                <w:szCs w:val="20"/>
                <w:lang w:val="ro-MD" w:eastAsia="ru-RU"/>
              </w:rPr>
              <w:t xml:space="preserve"> </w:t>
            </w:r>
            <w:r w:rsidRPr="00C54F74">
              <w:rPr>
                <w:iCs/>
                <w:noProof w:val="0"/>
                <w:sz w:val="20"/>
                <w:szCs w:val="20"/>
                <w:lang w:val="ro-MD" w:eastAsia="ru-RU"/>
              </w:rPr>
              <w:t>achiziție publică de lucrări</w:t>
            </w:r>
            <w:r>
              <w:rPr>
                <w:iCs/>
                <w:noProof w:val="0"/>
                <w:sz w:val="20"/>
                <w:szCs w:val="20"/>
                <w:lang w:val="ro-MD" w:eastAsia="ru-RU"/>
              </w:rPr>
              <w:t>.</w:t>
            </w:r>
          </w:p>
          <w:p w14:paraId="3265048F" w14:textId="77777777" w:rsidR="00915AF5" w:rsidRPr="00C461E2" w:rsidRDefault="00915AF5" w:rsidP="00003BBF">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686C9D37" w14:textId="77777777" w:rsidR="00915AF5" w:rsidRPr="008F785E" w:rsidRDefault="00915AF5" w:rsidP="00003BBF">
            <w:pPr>
              <w:shd w:val="clear" w:color="auto" w:fill="FFFFFF" w:themeFill="background1"/>
              <w:tabs>
                <w:tab w:val="left" w:pos="612"/>
              </w:tabs>
              <w:jc w:val="both"/>
              <w:rPr>
                <w:i/>
                <w:iCs/>
                <w:noProof w:val="0"/>
                <w:sz w:val="18"/>
                <w:szCs w:val="18"/>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559" w:type="dxa"/>
            <w:shd w:val="clear" w:color="auto" w:fill="auto"/>
            <w:vAlign w:val="center"/>
          </w:tcPr>
          <w:p w14:paraId="29D83AD2"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16D3526E" w14:textId="77777777" w:rsidTr="00003BBF">
        <w:trPr>
          <w:trHeight w:val="340"/>
          <w:jc w:val="center"/>
        </w:trPr>
        <w:tc>
          <w:tcPr>
            <w:tcW w:w="567" w:type="dxa"/>
            <w:shd w:val="clear" w:color="auto" w:fill="auto"/>
            <w:vAlign w:val="center"/>
          </w:tcPr>
          <w:p w14:paraId="50E0E3D1"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315" w:type="dxa"/>
            <w:shd w:val="clear" w:color="auto" w:fill="auto"/>
            <w:vAlign w:val="center"/>
          </w:tcPr>
          <w:p w14:paraId="5E90A60F"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5049" w:type="dxa"/>
            <w:shd w:val="clear" w:color="auto" w:fill="auto"/>
          </w:tcPr>
          <w:p w14:paraId="6E3F852F" w14:textId="77777777" w:rsidR="00915AF5" w:rsidRDefault="00915AF5" w:rsidP="00003BBF">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559" w:type="dxa"/>
            <w:shd w:val="clear" w:color="auto" w:fill="auto"/>
            <w:vAlign w:val="center"/>
          </w:tcPr>
          <w:p w14:paraId="15E53FF5"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38B9126C" w14:textId="77777777" w:rsidTr="00003BBF">
        <w:trPr>
          <w:jc w:val="center"/>
        </w:trPr>
        <w:tc>
          <w:tcPr>
            <w:tcW w:w="567" w:type="dxa"/>
            <w:shd w:val="clear" w:color="auto" w:fill="auto"/>
            <w:vAlign w:val="center"/>
          </w:tcPr>
          <w:p w14:paraId="440DF0D2"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315" w:type="dxa"/>
            <w:shd w:val="clear" w:color="auto" w:fill="auto"/>
            <w:vAlign w:val="center"/>
          </w:tcPr>
          <w:p w14:paraId="65DC7E3B" w14:textId="77777777" w:rsidR="00915AF5" w:rsidRPr="005728C8" w:rsidRDefault="00915AF5" w:rsidP="00003BBF">
            <w:pPr>
              <w:shd w:val="clear" w:color="auto" w:fill="FFFFFF" w:themeFill="background1"/>
              <w:tabs>
                <w:tab w:val="left" w:pos="612"/>
              </w:tabs>
              <w:jc w:val="both"/>
              <w:rPr>
                <w:b/>
                <w:iCs/>
                <w:noProof w:val="0"/>
                <w:sz w:val="20"/>
                <w:szCs w:val="20"/>
                <w:lang w:val="ro-MD" w:eastAsia="ru-RU"/>
              </w:rPr>
            </w:pPr>
            <w:r w:rsidRPr="00492DDA">
              <w:rPr>
                <w:b/>
                <w:iCs/>
                <w:noProof w:val="0"/>
                <w:sz w:val="20"/>
                <w:szCs w:val="20"/>
                <w:lang w:val="ro-MD" w:eastAsia="ru-RU"/>
              </w:rPr>
              <w:t>Examinarea documentației de proiect și vizitarea amplasamentului lucrării</w:t>
            </w:r>
            <w:r>
              <w:rPr>
                <w:b/>
                <w:iCs/>
                <w:noProof w:val="0"/>
                <w:sz w:val="20"/>
                <w:szCs w:val="20"/>
                <w:lang w:val="ro-MD" w:eastAsia="ru-RU"/>
              </w:rPr>
              <w:t xml:space="preserve"> până la </w:t>
            </w:r>
            <w:r w:rsidRPr="00584107">
              <w:rPr>
                <w:b/>
                <w:iCs/>
                <w:noProof w:val="0"/>
                <w:sz w:val="20"/>
                <w:szCs w:val="20"/>
                <w:lang w:val="ro-MD" w:eastAsia="ru-RU"/>
              </w:rPr>
              <w:t>publicarea ofertelor pe</w:t>
            </w:r>
            <w:r>
              <w:rPr>
                <w:b/>
                <w:iCs/>
                <w:noProof w:val="0"/>
                <w:sz w:val="20"/>
                <w:szCs w:val="20"/>
                <w:lang w:val="ro-MD" w:eastAsia="ru-RU"/>
              </w:rPr>
              <w:t xml:space="preserve"> portalul SIA RSAP </w:t>
            </w:r>
            <w:r w:rsidRPr="00584107">
              <w:rPr>
                <w:b/>
                <w:iCs/>
                <w:noProof w:val="0"/>
                <w:sz w:val="20"/>
                <w:szCs w:val="20"/>
                <w:lang w:val="ro-MD" w:eastAsia="ru-RU"/>
              </w:rPr>
              <w:t>M-</w:t>
            </w:r>
            <w:r>
              <w:rPr>
                <w:b/>
                <w:iCs/>
                <w:noProof w:val="0"/>
                <w:sz w:val="20"/>
                <w:szCs w:val="20"/>
                <w:lang w:val="ro-MD" w:eastAsia="ru-RU"/>
              </w:rPr>
              <w:t>T</w:t>
            </w:r>
            <w:r w:rsidRPr="00584107">
              <w:rPr>
                <w:b/>
                <w:iCs/>
                <w:noProof w:val="0"/>
                <w:sz w:val="20"/>
                <w:szCs w:val="20"/>
                <w:lang w:val="ro-MD" w:eastAsia="ru-RU"/>
              </w:rPr>
              <w:t>ender</w:t>
            </w:r>
          </w:p>
        </w:tc>
        <w:tc>
          <w:tcPr>
            <w:tcW w:w="5049" w:type="dxa"/>
            <w:shd w:val="clear" w:color="auto" w:fill="auto"/>
            <w:vAlign w:val="center"/>
          </w:tcPr>
          <w:p w14:paraId="56E38462" w14:textId="77777777" w:rsidR="00915AF5" w:rsidRPr="00492DDA"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Operatorii economici au posibilitatea de a examina documentația de proiect și de a vizita amplasamentul lucrării în vederea elaborării ofertei.</w:t>
            </w:r>
          </w:p>
          <w:p w14:paraId="715A9378" w14:textId="77777777" w:rsidR="00915AF5" w:rsidRPr="00492DDA"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La solicitarea operatorului economic, autoritatea contractantă va asigura accesul la amplasament.</w:t>
            </w:r>
          </w:p>
          <w:p w14:paraId="3AD843B4" w14:textId="77777777" w:rsidR="00915AF5"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 xml:space="preserve">În cazul efectuării vizitei, aceasta </w:t>
            </w:r>
            <w:r>
              <w:rPr>
                <w:iCs/>
                <w:noProof w:val="0"/>
                <w:sz w:val="20"/>
                <w:szCs w:val="20"/>
                <w:lang w:val="ro-MD" w:eastAsia="ru-RU"/>
              </w:rPr>
              <w:t>va</w:t>
            </w:r>
            <w:r w:rsidRPr="00492DDA">
              <w:rPr>
                <w:iCs/>
                <w:noProof w:val="0"/>
                <w:sz w:val="20"/>
                <w:szCs w:val="20"/>
                <w:lang w:val="ro-MD" w:eastAsia="ru-RU"/>
              </w:rPr>
              <w:t xml:space="preserve"> fi confirmată printr-un act de vizitare a amplasamentului semnat de reprezentantul autorității contractante și al operatorului economic.</w:t>
            </w:r>
          </w:p>
        </w:tc>
        <w:tc>
          <w:tcPr>
            <w:tcW w:w="1559" w:type="dxa"/>
            <w:shd w:val="clear" w:color="auto" w:fill="auto"/>
            <w:vAlign w:val="center"/>
          </w:tcPr>
          <w:p w14:paraId="15AA1374"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Se recomandă</w:t>
            </w:r>
          </w:p>
        </w:tc>
      </w:tr>
    </w:tbl>
    <w:p w14:paraId="4D60CD2D" w14:textId="77777777" w:rsidR="00335146" w:rsidRPr="00934E8C" w:rsidRDefault="00335146" w:rsidP="00335146">
      <w:pPr>
        <w:tabs>
          <w:tab w:val="right" w:pos="426"/>
          <w:tab w:val="left" w:pos="709"/>
          <w:tab w:val="left" w:pos="851"/>
        </w:tabs>
        <w:ind w:firstLine="567"/>
        <w:jc w:val="both"/>
        <w:rPr>
          <w:rFonts w:eastAsia="Calibri"/>
          <w:sz w:val="22"/>
          <w:szCs w:val="22"/>
          <w:lang w:val="ro-MD"/>
        </w:rPr>
      </w:pPr>
      <w:r w:rsidRPr="00934E8C">
        <w:rPr>
          <w:rFonts w:eastAsia="Calibri"/>
          <w:sz w:val="22"/>
          <w:szCs w:val="22"/>
          <w:lang w:val="ro-MD"/>
        </w:rPr>
        <w:t xml:space="preserve">Conform art. 20  alin. 8, Legea nr. 131 din 03.07.2015, privind achiziţiile publice, ofertantul clasat pe primul loc va prezenta (prin mijloace electronice, cu aplicarea semnăturii electronice) </w:t>
      </w:r>
      <w:r w:rsidRPr="00934E8C">
        <w:rPr>
          <w:rFonts w:eastAsia="Calibri"/>
          <w:b/>
          <w:sz w:val="22"/>
          <w:szCs w:val="22"/>
          <w:u w:val="single"/>
          <w:lang w:val="ro-MD"/>
        </w:rPr>
        <w:t xml:space="preserve">în termen de </w:t>
      </w:r>
      <w:r>
        <w:rPr>
          <w:rFonts w:eastAsia="Calibri"/>
          <w:b/>
          <w:sz w:val="22"/>
          <w:szCs w:val="22"/>
          <w:u w:val="single"/>
          <w:lang w:val="ro-MD"/>
        </w:rPr>
        <w:t>3</w:t>
      </w:r>
      <w:r w:rsidRPr="00934E8C">
        <w:rPr>
          <w:rFonts w:eastAsia="Calibri"/>
          <w:b/>
          <w:sz w:val="22"/>
          <w:szCs w:val="22"/>
          <w:u w:val="single"/>
          <w:lang w:val="ro-MD"/>
        </w:rPr>
        <w:t xml:space="preserve"> zi</w:t>
      </w:r>
      <w:r>
        <w:rPr>
          <w:rFonts w:eastAsia="Calibri"/>
          <w:b/>
          <w:sz w:val="22"/>
          <w:szCs w:val="22"/>
          <w:u w:val="single"/>
          <w:lang w:val="ro-MD"/>
        </w:rPr>
        <w:t xml:space="preserve">le </w:t>
      </w:r>
      <w:r w:rsidRPr="00934E8C">
        <w:rPr>
          <w:rFonts w:eastAsia="Calibri"/>
          <w:b/>
          <w:sz w:val="22"/>
          <w:szCs w:val="22"/>
          <w:lang w:val="ro-MD"/>
        </w:rPr>
        <w:t>obligatoriu</w:t>
      </w:r>
      <w:r w:rsidRPr="00934E8C">
        <w:rPr>
          <w:rFonts w:eastAsia="Calibri"/>
          <w:sz w:val="22"/>
          <w:szCs w:val="22"/>
          <w:lang w:val="ro-MD"/>
        </w:rPr>
        <w:t>, documentele justificative actualizate prin care va demonstra îndeplinirea tuturor criteriilor de calificare şi selecție, în conformitate cu informațiile cuprinse în DUAE, cu ulterioara plasare pe platforma SIA RSAP,  după cum urmează:</w:t>
      </w:r>
    </w:p>
    <w:tbl>
      <w:tblPr>
        <w:tblStyle w:val="Grigliatabella2"/>
        <w:tblW w:w="10768" w:type="dxa"/>
        <w:jc w:val="center"/>
        <w:tblLayout w:type="fixed"/>
        <w:tblLook w:val="04A0" w:firstRow="1" w:lastRow="0" w:firstColumn="1" w:lastColumn="0" w:noHBand="0" w:noVBand="1"/>
      </w:tblPr>
      <w:tblGrid>
        <w:gridCol w:w="567"/>
        <w:gridCol w:w="3315"/>
        <w:gridCol w:w="5190"/>
        <w:gridCol w:w="1696"/>
      </w:tblGrid>
      <w:tr w:rsidR="00DA2E74" w:rsidRPr="00EC30C2" w14:paraId="67CB3DB0" w14:textId="77777777" w:rsidTr="00003BBF">
        <w:trPr>
          <w:trHeight w:val="455"/>
          <w:jc w:val="center"/>
        </w:trPr>
        <w:tc>
          <w:tcPr>
            <w:tcW w:w="567" w:type="dxa"/>
            <w:shd w:val="clear" w:color="auto" w:fill="auto"/>
            <w:vAlign w:val="center"/>
          </w:tcPr>
          <w:p w14:paraId="1AC327BB"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3315" w:type="dxa"/>
            <w:shd w:val="clear" w:color="auto" w:fill="auto"/>
            <w:vAlign w:val="center"/>
          </w:tcPr>
          <w:p w14:paraId="4BD7DFFD"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Descrierea criteriului/cerinței</w:t>
            </w:r>
          </w:p>
        </w:tc>
        <w:tc>
          <w:tcPr>
            <w:tcW w:w="5190" w:type="dxa"/>
            <w:shd w:val="clear" w:color="auto" w:fill="auto"/>
            <w:vAlign w:val="center"/>
          </w:tcPr>
          <w:p w14:paraId="33B8C973"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96" w:type="dxa"/>
            <w:shd w:val="clear" w:color="auto" w:fill="auto"/>
            <w:vAlign w:val="center"/>
          </w:tcPr>
          <w:p w14:paraId="531500C4"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DA2E74" w:rsidRPr="00EC30C2" w14:paraId="39E8766E" w14:textId="77777777" w:rsidTr="00003BBF">
        <w:trPr>
          <w:trHeight w:val="405"/>
          <w:jc w:val="center"/>
        </w:trPr>
        <w:tc>
          <w:tcPr>
            <w:tcW w:w="567" w:type="dxa"/>
            <w:shd w:val="clear" w:color="auto" w:fill="auto"/>
            <w:vAlign w:val="center"/>
          </w:tcPr>
          <w:p w14:paraId="7B0A64A5"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7</w:t>
            </w:r>
            <w:r w:rsidRPr="000527D3">
              <w:rPr>
                <w:iCs/>
                <w:noProof w:val="0"/>
                <w:sz w:val="20"/>
                <w:szCs w:val="20"/>
                <w:lang w:val="ro-MD" w:eastAsia="ru-RU"/>
              </w:rPr>
              <w:t>.</w:t>
            </w:r>
          </w:p>
        </w:tc>
        <w:tc>
          <w:tcPr>
            <w:tcW w:w="3315" w:type="dxa"/>
            <w:shd w:val="clear" w:color="auto" w:fill="auto"/>
            <w:vAlign w:val="center"/>
          </w:tcPr>
          <w:p w14:paraId="58C41ABB"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sz w:val="20"/>
                <w:szCs w:val="20"/>
                <w:lang w:eastAsia="ro-RO"/>
              </w:rPr>
              <w:t>Certificat de atribuire al contului bancar</w:t>
            </w:r>
          </w:p>
        </w:tc>
        <w:tc>
          <w:tcPr>
            <w:tcW w:w="5190" w:type="dxa"/>
            <w:shd w:val="clear" w:color="auto" w:fill="auto"/>
            <w:vAlign w:val="center"/>
          </w:tcPr>
          <w:p w14:paraId="76425D75"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lang w:eastAsia="ro-RO"/>
              </w:rPr>
              <w:t xml:space="preserve">Eliberat de banca deținătoare de cont, copie,  confirmată prin </w:t>
            </w:r>
            <w:r w:rsidRPr="00320621">
              <w:rPr>
                <w:sz w:val="20"/>
                <w:szCs w:val="20"/>
              </w:rPr>
              <w:t>semnătură electronică;</w:t>
            </w:r>
          </w:p>
        </w:tc>
        <w:tc>
          <w:tcPr>
            <w:tcW w:w="1696" w:type="dxa"/>
            <w:shd w:val="clear" w:color="auto" w:fill="auto"/>
            <w:vAlign w:val="center"/>
          </w:tcPr>
          <w:p w14:paraId="6B08566D"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729A99C7" w14:textId="77777777" w:rsidTr="00003BBF">
        <w:trPr>
          <w:trHeight w:val="64"/>
          <w:jc w:val="center"/>
        </w:trPr>
        <w:tc>
          <w:tcPr>
            <w:tcW w:w="567" w:type="dxa"/>
            <w:shd w:val="clear" w:color="auto" w:fill="auto"/>
            <w:vAlign w:val="center"/>
          </w:tcPr>
          <w:p w14:paraId="261423E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8</w:t>
            </w:r>
            <w:r w:rsidRPr="000527D3">
              <w:rPr>
                <w:iCs/>
                <w:noProof w:val="0"/>
                <w:sz w:val="20"/>
                <w:szCs w:val="20"/>
                <w:lang w:val="ro-MD" w:eastAsia="ru-RU"/>
              </w:rPr>
              <w:t>.</w:t>
            </w:r>
          </w:p>
        </w:tc>
        <w:tc>
          <w:tcPr>
            <w:tcW w:w="3315" w:type="dxa"/>
            <w:shd w:val="clear" w:color="auto" w:fill="auto"/>
            <w:vAlign w:val="center"/>
          </w:tcPr>
          <w:p w14:paraId="6DB2AC8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sz w:val="20"/>
                <w:szCs w:val="20"/>
                <w:lang w:eastAsia="ro-RO"/>
              </w:rPr>
              <w:t>Dovada înregistrării juridice</w:t>
            </w:r>
          </w:p>
        </w:tc>
        <w:tc>
          <w:tcPr>
            <w:tcW w:w="5190" w:type="dxa"/>
            <w:shd w:val="clear" w:color="auto" w:fill="auto"/>
            <w:vAlign w:val="center"/>
          </w:tcPr>
          <w:p w14:paraId="7A92E102"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lang w:eastAsia="ro-RO"/>
              </w:rPr>
              <w:t xml:space="preserve">Certificat / decizie de înregistrare a întreprinderii / extras din Registrul de Stat al persoanelor juridice – copie,  confirmată prin </w:t>
            </w:r>
            <w:r w:rsidRPr="00320621">
              <w:rPr>
                <w:sz w:val="20"/>
                <w:szCs w:val="20"/>
              </w:rPr>
              <w:t>semnătură electronică;</w:t>
            </w:r>
            <w:r w:rsidRPr="00320621">
              <w:rPr>
                <w:sz w:val="20"/>
                <w:szCs w:val="20"/>
                <w:lang w:eastAsia="ro-RO"/>
              </w:rPr>
              <w:t xml:space="preserve">  </w:t>
            </w:r>
          </w:p>
        </w:tc>
        <w:tc>
          <w:tcPr>
            <w:tcW w:w="1696" w:type="dxa"/>
            <w:shd w:val="clear" w:color="auto" w:fill="auto"/>
            <w:vAlign w:val="center"/>
          </w:tcPr>
          <w:p w14:paraId="6FCEFBB1"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18AF2D9F" w14:textId="77777777" w:rsidTr="00003BBF">
        <w:trPr>
          <w:jc w:val="center"/>
        </w:trPr>
        <w:tc>
          <w:tcPr>
            <w:tcW w:w="567" w:type="dxa"/>
            <w:shd w:val="clear" w:color="auto" w:fill="auto"/>
            <w:vAlign w:val="center"/>
          </w:tcPr>
          <w:p w14:paraId="300A5776"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r w:rsidRPr="000527D3">
              <w:rPr>
                <w:iCs/>
                <w:noProof w:val="0"/>
                <w:sz w:val="20"/>
                <w:szCs w:val="20"/>
                <w:lang w:val="ro-MD" w:eastAsia="ru-RU"/>
              </w:rPr>
              <w:t>.</w:t>
            </w:r>
          </w:p>
        </w:tc>
        <w:tc>
          <w:tcPr>
            <w:tcW w:w="3315" w:type="dxa"/>
            <w:shd w:val="clear" w:color="auto" w:fill="auto"/>
            <w:vAlign w:val="center"/>
          </w:tcPr>
          <w:p w14:paraId="17CA209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Informații generale despre ofertant</w:t>
            </w:r>
            <w:r w:rsidRPr="005728C8">
              <w:rPr>
                <w:b/>
                <w:sz w:val="20"/>
                <w:szCs w:val="20"/>
              </w:rPr>
              <w:t xml:space="preserve"> </w:t>
            </w:r>
            <w:r w:rsidRPr="005728C8">
              <w:rPr>
                <w:b/>
                <w:iCs/>
                <w:noProof w:val="0"/>
                <w:sz w:val="20"/>
                <w:szCs w:val="20"/>
                <w:lang w:val="ro-MD" w:eastAsia="ru-RU"/>
              </w:rPr>
              <w:t>(sediul ofertantului și</w:t>
            </w:r>
            <w:r>
              <w:rPr>
                <w:b/>
                <w:iCs/>
                <w:noProof w:val="0"/>
                <w:sz w:val="20"/>
                <w:szCs w:val="20"/>
                <w:lang w:val="ro-MD" w:eastAsia="ru-RU"/>
              </w:rPr>
              <w:t xml:space="preserve"> </w:t>
            </w:r>
            <w:r w:rsidRPr="005728C8">
              <w:rPr>
                <w:b/>
                <w:iCs/>
                <w:noProof w:val="0"/>
                <w:sz w:val="20"/>
                <w:szCs w:val="20"/>
                <w:lang w:val="ro-MD" w:eastAsia="ru-RU"/>
              </w:rPr>
              <w:t>al filialelor acestuia)</w:t>
            </w:r>
          </w:p>
        </w:tc>
        <w:tc>
          <w:tcPr>
            <w:tcW w:w="5190" w:type="dxa"/>
            <w:shd w:val="clear" w:color="auto" w:fill="auto"/>
            <w:vAlign w:val="center"/>
          </w:tcPr>
          <w:p w14:paraId="404FEDDC" w14:textId="77777777" w:rsidR="00DA2E74" w:rsidRPr="00FF430B" w:rsidRDefault="00DA2E74" w:rsidP="00003BBF">
            <w:pPr>
              <w:shd w:val="clear" w:color="auto" w:fill="FFFFFF" w:themeFill="background1"/>
              <w:tabs>
                <w:tab w:val="left" w:pos="612"/>
              </w:tabs>
              <w:jc w:val="both"/>
              <w:rPr>
                <w:iCs/>
                <w:noProof w:val="0"/>
                <w:lang w:val="ro-MD" w:eastAsia="ru-RU"/>
              </w:rPr>
            </w:pPr>
            <w:r>
              <w:rPr>
                <w:iCs/>
                <w:noProof w:val="0"/>
                <w:sz w:val="20"/>
                <w:szCs w:val="20"/>
                <w:lang w:val="ro-MD" w:eastAsia="ru-RU"/>
              </w:rPr>
              <w:t>C</w:t>
            </w:r>
            <w:r w:rsidRPr="00C66FEA">
              <w:rPr>
                <w:iCs/>
                <w:noProof w:val="0"/>
                <w:sz w:val="20"/>
                <w:szCs w:val="20"/>
                <w:lang w:val="ro-MD" w:eastAsia="ru-RU"/>
              </w:rPr>
              <w:t>onfirmat prin semnătură electronică;</w:t>
            </w:r>
          </w:p>
        </w:tc>
        <w:tc>
          <w:tcPr>
            <w:tcW w:w="1696" w:type="dxa"/>
            <w:shd w:val="clear" w:color="auto" w:fill="auto"/>
            <w:vAlign w:val="center"/>
          </w:tcPr>
          <w:p w14:paraId="5564D794"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39D4431" w14:textId="77777777" w:rsidTr="00003BBF">
        <w:trPr>
          <w:jc w:val="center"/>
        </w:trPr>
        <w:tc>
          <w:tcPr>
            <w:tcW w:w="567" w:type="dxa"/>
            <w:shd w:val="clear" w:color="auto" w:fill="auto"/>
            <w:vAlign w:val="center"/>
          </w:tcPr>
          <w:p w14:paraId="1375F2F9" w14:textId="77777777" w:rsidR="00DA2E74" w:rsidRPr="008505B8"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r w:rsidRPr="008505B8">
              <w:rPr>
                <w:iCs/>
                <w:noProof w:val="0"/>
                <w:sz w:val="20"/>
                <w:szCs w:val="20"/>
                <w:lang w:val="ro-MD" w:eastAsia="ru-RU"/>
              </w:rPr>
              <w:t>.</w:t>
            </w:r>
          </w:p>
        </w:tc>
        <w:tc>
          <w:tcPr>
            <w:tcW w:w="3315" w:type="dxa"/>
            <w:shd w:val="clear" w:color="auto" w:fill="auto"/>
            <w:vAlign w:val="center"/>
          </w:tcPr>
          <w:p w14:paraId="2EF6F58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Disponibilitate de bani lichizi sau capital</w:t>
            </w:r>
            <w:r>
              <w:rPr>
                <w:b/>
                <w:iCs/>
                <w:noProof w:val="0"/>
                <w:sz w:val="20"/>
                <w:szCs w:val="20"/>
                <w:lang w:val="ro-MD" w:eastAsia="ru-RU"/>
              </w:rPr>
              <w:t xml:space="preserve"> </w:t>
            </w:r>
            <w:r w:rsidRPr="005728C8">
              <w:rPr>
                <w:b/>
                <w:iCs/>
                <w:noProof w:val="0"/>
                <w:sz w:val="20"/>
                <w:szCs w:val="20"/>
                <w:lang w:val="ro-MD" w:eastAsia="ru-RU"/>
              </w:rPr>
              <w:t>circulant, de resurse</w:t>
            </w:r>
            <w:r>
              <w:rPr>
                <w:b/>
                <w:iCs/>
                <w:noProof w:val="0"/>
                <w:sz w:val="20"/>
                <w:szCs w:val="20"/>
                <w:lang w:val="ro-MD" w:eastAsia="ru-RU"/>
              </w:rPr>
              <w:t xml:space="preserve"> </w:t>
            </w:r>
            <w:r w:rsidRPr="005728C8">
              <w:rPr>
                <w:b/>
                <w:iCs/>
                <w:noProof w:val="0"/>
                <w:sz w:val="20"/>
                <w:szCs w:val="20"/>
                <w:lang w:val="ro-MD" w:eastAsia="ru-RU"/>
              </w:rPr>
              <w:t>creditare</w:t>
            </w:r>
            <w:r>
              <w:rPr>
                <w:b/>
                <w:iCs/>
                <w:noProof w:val="0"/>
                <w:sz w:val="20"/>
                <w:szCs w:val="20"/>
                <w:lang w:val="ro-MD" w:eastAsia="ru-RU"/>
              </w:rPr>
              <w:t xml:space="preserve"> </w:t>
            </w:r>
            <w:r w:rsidRPr="005728C8">
              <w:rPr>
                <w:b/>
                <w:iCs/>
                <w:noProof w:val="0"/>
                <w:sz w:val="20"/>
                <w:szCs w:val="20"/>
                <w:lang w:val="ro-MD" w:eastAsia="ru-RU"/>
              </w:rPr>
              <w:t>sau alte mijloace financiare (suma)</w:t>
            </w:r>
          </w:p>
        </w:tc>
        <w:tc>
          <w:tcPr>
            <w:tcW w:w="5190" w:type="dxa"/>
            <w:shd w:val="clear" w:color="auto" w:fill="auto"/>
            <w:vAlign w:val="center"/>
          </w:tcPr>
          <w:p w14:paraId="53350E6F" w14:textId="77777777" w:rsidR="00DA2E74" w:rsidRDefault="00DA2E74" w:rsidP="00003BBF">
            <w:pPr>
              <w:shd w:val="clear" w:color="auto" w:fill="FFFFFF" w:themeFill="background1"/>
              <w:tabs>
                <w:tab w:val="left" w:pos="612"/>
              </w:tabs>
              <w:jc w:val="both"/>
              <w:rPr>
                <w:b/>
                <w:iCs/>
                <w:noProof w:val="0"/>
                <w:sz w:val="20"/>
                <w:szCs w:val="20"/>
                <w:lang w:val="ro-MD" w:eastAsia="ru-RU"/>
              </w:rPr>
            </w:pPr>
            <w:r w:rsidRPr="00DC08DC">
              <w:rPr>
                <w:iCs/>
                <w:noProof w:val="0"/>
                <w:sz w:val="20"/>
                <w:szCs w:val="20"/>
                <w:lang w:val="ro-MD" w:eastAsia="ru-RU"/>
              </w:rPr>
              <w:t xml:space="preserve">Ofertantul va demonstra disponibilitatea de resurse financiare suficiente pentru executarea contractului, respectiv bani lichizi, capital circulant, resurse creditare sau alte mijloace financiare, </w:t>
            </w:r>
            <w:r w:rsidRPr="000E3B93">
              <w:rPr>
                <w:b/>
                <w:iCs/>
                <w:noProof w:val="0"/>
                <w:sz w:val="20"/>
                <w:szCs w:val="20"/>
                <w:lang w:val="ro-MD" w:eastAsia="ru-RU"/>
              </w:rPr>
              <w:t>în cuantum de minimum 10% din valoarea ofertei fără TVA.</w:t>
            </w:r>
          </w:p>
          <w:p w14:paraId="3577977C" w14:textId="77777777" w:rsidR="00DA2E74" w:rsidRPr="000E3B93" w:rsidRDefault="00DA2E74" w:rsidP="00003BBF">
            <w:pPr>
              <w:shd w:val="clear" w:color="auto" w:fill="FFFFFF" w:themeFill="background1"/>
              <w:tabs>
                <w:tab w:val="left" w:pos="612"/>
              </w:tabs>
              <w:jc w:val="both"/>
              <w:rPr>
                <w:iCs/>
                <w:noProof w:val="0"/>
                <w:sz w:val="20"/>
                <w:szCs w:val="20"/>
                <w:lang w:val="ro-MD" w:eastAsia="ru-RU"/>
              </w:rPr>
            </w:pPr>
            <w:r w:rsidRPr="000E3B93">
              <w:rPr>
                <w:iCs/>
                <w:noProof w:val="0"/>
                <w:sz w:val="20"/>
                <w:szCs w:val="20"/>
                <w:lang w:val="ro-MD" w:eastAsia="ru-RU"/>
              </w:rPr>
              <w:t>Demonstrarea se va realiza prin prezentarea unuia sau mai multor documente, după caz:</w:t>
            </w:r>
            <w:r>
              <w:rPr>
                <w:iCs/>
                <w:noProof w:val="0"/>
                <w:sz w:val="20"/>
                <w:szCs w:val="20"/>
                <w:lang w:val="ro-MD" w:eastAsia="ru-RU"/>
              </w:rPr>
              <w:t xml:space="preserve"> </w:t>
            </w:r>
            <w:r w:rsidRPr="000E3B93">
              <w:rPr>
                <w:iCs/>
                <w:noProof w:val="0"/>
                <w:sz w:val="20"/>
                <w:szCs w:val="20"/>
                <w:lang w:val="ro-MD" w:eastAsia="ru-RU"/>
              </w:rPr>
              <w:t>extras din cont bancar;</w:t>
            </w:r>
            <w:r>
              <w:rPr>
                <w:iCs/>
                <w:noProof w:val="0"/>
                <w:sz w:val="20"/>
                <w:szCs w:val="20"/>
                <w:lang w:val="ro-MD" w:eastAsia="ru-RU"/>
              </w:rPr>
              <w:t xml:space="preserve"> </w:t>
            </w:r>
            <w:r w:rsidRPr="000E3B93">
              <w:rPr>
                <w:iCs/>
                <w:noProof w:val="0"/>
                <w:sz w:val="20"/>
                <w:szCs w:val="20"/>
                <w:lang w:val="ro-MD" w:eastAsia="ru-RU"/>
              </w:rPr>
              <w:t>contract de credit sau linie de credit valabilă;</w:t>
            </w:r>
            <w:r>
              <w:rPr>
                <w:iCs/>
                <w:noProof w:val="0"/>
                <w:sz w:val="20"/>
                <w:szCs w:val="20"/>
                <w:lang w:val="ro-MD" w:eastAsia="ru-RU"/>
              </w:rPr>
              <w:t xml:space="preserve"> </w:t>
            </w:r>
            <w:r w:rsidRPr="000E3B93">
              <w:rPr>
                <w:iCs/>
                <w:noProof w:val="0"/>
                <w:sz w:val="20"/>
                <w:szCs w:val="20"/>
                <w:lang w:val="ro-MD" w:eastAsia="ru-RU"/>
              </w:rPr>
              <w:t>scrisoare de confirmare a disponibilității fondurilor emisă de instituția financiară;</w:t>
            </w:r>
            <w:r>
              <w:rPr>
                <w:iCs/>
                <w:noProof w:val="0"/>
                <w:sz w:val="20"/>
                <w:szCs w:val="20"/>
                <w:lang w:val="ro-MD" w:eastAsia="ru-RU"/>
              </w:rPr>
              <w:t xml:space="preserve"> </w:t>
            </w:r>
            <w:r w:rsidRPr="000E3B93">
              <w:rPr>
                <w:iCs/>
                <w:noProof w:val="0"/>
                <w:sz w:val="20"/>
                <w:szCs w:val="20"/>
                <w:lang w:val="ro-MD" w:eastAsia="ru-RU"/>
              </w:rPr>
              <w:t>alte documente echivalente care confirmă accesul la resurse financiare;</w:t>
            </w:r>
          </w:p>
          <w:p w14:paraId="47FB3DBF" w14:textId="77777777" w:rsidR="00DA2E74" w:rsidRPr="000E3B93" w:rsidRDefault="00DA2E74" w:rsidP="00003BBF">
            <w:pPr>
              <w:shd w:val="clear" w:color="auto" w:fill="FFFFFF" w:themeFill="background1"/>
              <w:tabs>
                <w:tab w:val="left" w:pos="612"/>
              </w:tabs>
              <w:jc w:val="both"/>
              <w:rPr>
                <w:iCs/>
                <w:noProof w:val="0"/>
                <w:sz w:val="20"/>
                <w:szCs w:val="20"/>
                <w:lang w:val="ro-MD" w:eastAsia="ru-RU"/>
              </w:rPr>
            </w:pPr>
            <w:r w:rsidRPr="000E3B93">
              <w:rPr>
                <w:iCs/>
                <w:noProof w:val="0"/>
                <w:sz w:val="20"/>
                <w:szCs w:val="20"/>
                <w:lang w:val="ro-MD" w:eastAsia="ru-RU"/>
              </w:rPr>
              <w:t>Documentele vor fi prezentate în copie, confirmate prin semnătură electronică.</w:t>
            </w:r>
          </w:p>
          <w:p w14:paraId="0C7CB017" w14:textId="77777777" w:rsidR="00DA2E74" w:rsidRPr="00CA2611" w:rsidRDefault="00DA2E74" w:rsidP="00003BBF">
            <w:pPr>
              <w:shd w:val="clear" w:color="auto" w:fill="FFFFFF" w:themeFill="background1"/>
              <w:tabs>
                <w:tab w:val="left" w:pos="612"/>
              </w:tabs>
              <w:jc w:val="both"/>
              <w:rPr>
                <w:i/>
                <w:iCs/>
                <w:noProof w:val="0"/>
                <w:sz w:val="20"/>
                <w:szCs w:val="20"/>
                <w:lang w:val="ro-MD" w:eastAsia="ru-RU"/>
              </w:rPr>
            </w:pPr>
            <w:r w:rsidRPr="000E3B93">
              <w:rPr>
                <w:iCs/>
                <w:noProof w:val="0"/>
                <w:sz w:val="20"/>
                <w:szCs w:val="20"/>
                <w:lang w:val="ro-MD" w:eastAsia="ru-RU"/>
              </w:rPr>
              <w:t>În cazul asocierii, cerința poate fi îndeplinită cumulativ de către membrii asocierii.</w:t>
            </w:r>
          </w:p>
        </w:tc>
        <w:tc>
          <w:tcPr>
            <w:tcW w:w="1696" w:type="dxa"/>
            <w:shd w:val="clear" w:color="auto" w:fill="auto"/>
            <w:vAlign w:val="center"/>
          </w:tcPr>
          <w:p w14:paraId="267C24D2"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664A34D6" w14:textId="77777777" w:rsidTr="00003BBF">
        <w:trPr>
          <w:jc w:val="center"/>
        </w:trPr>
        <w:tc>
          <w:tcPr>
            <w:tcW w:w="567" w:type="dxa"/>
            <w:shd w:val="clear" w:color="auto" w:fill="auto"/>
            <w:vAlign w:val="center"/>
          </w:tcPr>
          <w:p w14:paraId="434DAC3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315" w:type="dxa"/>
            <w:shd w:val="clear" w:color="auto" w:fill="auto"/>
            <w:vAlign w:val="center"/>
          </w:tcPr>
          <w:p w14:paraId="15D5B951" w14:textId="77777777" w:rsidR="00DA2E74" w:rsidRPr="005728C8" w:rsidRDefault="00DA2E74" w:rsidP="00003BBF">
            <w:pPr>
              <w:shd w:val="clear" w:color="auto" w:fill="FFFFFF" w:themeFill="background1"/>
              <w:tabs>
                <w:tab w:val="left" w:pos="612"/>
                <w:tab w:val="left" w:pos="1356"/>
              </w:tabs>
              <w:jc w:val="both"/>
              <w:rPr>
                <w:b/>
                <w:iCs/>
                <w:noProof w:val="0"/>
                <w:sz w:val="20"/>
                <w:szCs w:val="20"/>
                <w:lang w:val="ro-MD" w:eastAsia="ru-RU"/>
              </w:rPr>
            </w:pPr>
            <w:r w:rsidRPr="005728C8">
              <w:rPr>
                <w:b/>
                <w:iCs/>
                <w:noProof w:val="0"/>
                <w:sz w:val="20"/>
                <w:szCs w:val="20"/>
                <w:lang w:val="ro-MD" w:eastAsia="ru-RU"/>
              </w:rPr>
              <w:t xml:space="preserve">Certificatul de atestare </w:t>
            </w:r>
            <w:proofErr w:type="spellStart"/>
            <w:r w:rsidRPr="005728C8">
              <w:rPr>
                <w:b/>
                <w:iCs/>
                <w:noProof w:val="0"/>
                <w:sz w:val="20"/>
                <w:szCs w:val="20"/>
                <w:lang w:val="ro-MD" w:eastAsia="ru-RU"/>
              </w:rPr>
              <w:t>tehnico</w:t>
            </w:r>
            <w:proofErr w:type="spellEnd"/>
            <w:r w:rsidRPr="005728C8">
              <w:rPr>
                <w:b/>
                <w:iCs/>
                <w:noProof w:val="0"/>
                <w:sz w:val="20"/>
                <w:szCs w:val="20"/>
                <w:lang w:val="ro-MD" w:eastAsia="ru-RU"/>
              </w:rPr>
              <w:t xml:space="preserve"> - profesională </w:t>
            </w:r>
          </w:p>
        </w:tc>
        <w:tc>
          <w:tcPr>
            <w:tcW w:w="5190" w:type="dxa"/>
            <w:shd w:val="clear" w:color="auto" w:fill="auto"/>
            <w:vAlign w:val="center"/>
          </w:tcPr>
          <w:p w14:paraId="43331664"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 xml:space="preserve">Ofertantul va demonstra că dispune de personal de specialitate calificat pentru executarea lucrărilor, prin prezentarea certificatelor de atestare </w:t>
            </w:r>
            <w:proofErr w:type="spellStart"/>
            <w:r w:rsidRPr="00DC08DC">
              <w:rPr>
                <w:iCs/>
                <w:noProof w:val="0"/>
                <w:sz w:val="20"/>
                <w:szCs w:val="20"/>
                <w:lang w:val="ro-MD" w:eastAsia="ru-RU"/>
              </w:rPr>
              <w:t>tehnico</w:t>
            </w:r>
            <w:proofErr w:type="spellEnd"/>
            <w:r w:rsidRPr="00DC08DC">
              <w:rPr>
                <w:iCs/>
                <w:noProof w:val="0"/>
                <w:sz w:val="20"/>
                <w:szCs w:val="20"/>
                <w:lang w:val="ro-MD" w:eastAsia="ru-RU"/>
              </w:rPr>
              <w:t>-profesională valabile pentru personalul-cheie implicat (diriginți de șantier, specialiști în instalații electrice și alte categorii relevante), în conformitate cu prevederile:</w:t>
            </w:r>
            <w:r>
              <w:rPr>
                <w:iCs/>
                <w:noProof w:val="0"/>
                <w:sz w:val="20"/>
                <w:szCs w:val="20"/>
                <w:lang w:val="ro-MD" w:eastAsia="ru-RU"/>
              </w:rPr>
              <w:t xml:space="preserve"> </w:t>
            </w:r>
            <w:r w:rsidRPr="00DC08DC">
              <w:rPr>
                <w:iCs/>
                <w:noProof w:val="0"/>
                <w:sz w:val="20"/>
                <w:szCs w:val="20"/>
                <w:lang w:val="ro-MD" w:eastAsia="ru-RU"/>
              </w:rPr>
              <w:t>Codului urbanismului și construcțiilor nr. 434/2023;</w:t>
            </w:r>
            <w:r>
              <w:rPr>
                <w:iCs/>
                <w:noProof w:val="0"/>
                <w:sz w:val="20"/>
                <w:szCs w:val="20"/>
                <w:lang w:val="ro-MD" w:eastAsia="ru-RU"/>
              </w:rPr>
              <w:t xml:space="preserve"> </w:t>
            </w:r>
            <w:r w:rsidRPr="00DC08DC">
              <w:rPr>
                <w:iCs/>
                <w:noProof w:val="0"/>
                <w:sz w:val="20"/>
                <w:szCs w:val="20"/>
                <w:lang w:val="ro-MD" w:eastAsia="ru-RU"/>
              </w:rPr>
              <w:t>Hotărârii Guvernului nr. 743/2024 privind asigurarea calității construcțiilor;</w:t>
            </w:r>
            <w:r>
              <w:rPr>
                <w:iCs/>
                <w:noProof w:val="0"/>
                <w:sz w:val="20"/>
                <w:szCs w:val="20"/>
                <w:lang w:val="ro-MD" w:eastAsia="ru-RU"/>
              </w:rPr>
              <w:t xml:space="preserve"> </w:t>
            </w:r>
            <w:r w:rsidRPr="00DC08DC">
              <w:rPr>
                <w:iCs/>
                <w:noProof w:val="0"/>
                <w:sz w:val="20"/>
                <w:szCs w:val="20"/>
                <w:lang w:val="ro-MD" w:eastAsia="ru-RU"/>
              </w:rPr>
              <w:t>Hotărârii Guvernului nr. 726/2024 privind controlul de stat al calității în construcții și recepția construcțiilor și instalațiilor aferente;</w:t>
            </w:r>
          </w:p>
          <w:p w14:paraId="19EEDC7D"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Certificarea va corespunde domeniilor de activitate aferente lucrărilor prevăzute în caietul de sarcini.</w:t>
            </w:r>
          </w:p>
          <w:p w14:paraId="7B8D58EF"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Documentele vor fi prezentate în copie, confirmate prin semnătură electronică.</w:t>
            </w:r>
          </w:p>
          <w:p w14:paraId="7899CB7F"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 xml:space="preserve">În cazul în care capacitatea </w:t>
            </w:r>
            <w:proofErr w:type="spellStart"/>
            <w:r w:rsidRPr="00DC08DC">
              <w:rPr>
                <w:iCs/>
                <w:noProof w:val="0"/>
                <w:sz w:val="20"/>
                <w:szCs w:val="20"/>
                <w:lang w:val="ro-MD" w:eastAsia="ru-RU"/>
              </w:rPr>
              <w:t>tehnico</w:t>
            </w:r>
            <w:proofErr w:type="spellEnd"/>
            <w:r w:rsidRPr="00DC08DC">
              <w:rPr>
                <w:iCs/>
                <w:noProof w:val="0"/>
                <w:sz w:val="20"/>
                <w:szCs w:val="20"/>
                <w:lang w:val="ro-MD" w:eastAsia="ru-RU"/>
              </w:rPr>
              <w:t>-profesională este asigurată prin subcontractanți, terți susținători sau în cadrul unei asocieri, se vor prezenta documentele corespunzătoare pentru aceștia, în aceleași condiții.</w:t>
            </w:r>
          </w:p>
        </w:tc>
        <w:tc>
          <w:tcPr>
            <w:tcW w:w="1696" w:type="dxa"/>
            <w:shd w:val="clear" w:color="auto" w:fill="auto"/>
            <w:vAlign w:val="center"/>
          </w:tcPr>
          <w:p w14:paraId="3F20BEF3"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4B826159" w14:textId="77777777" w:rsidTr="00003BBF">
        <w:trPr>
          <w:jc w:val="center"/>
        </w:trPr>
        <w:tc>
          <w:tcPr>
            <w:tcW w:w="567" w:type="dxa"/>
            <w:shd w:val="clear" w:color="auto" w:fill="auto"/>
            <w:vAlign w:val="center"/>
          </w:tcPr>
          <w:p w14:paraId="47D9D74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315" w:type="dxa"/>
            <w:shd w:val="clear" w:color="auto" w:fill="auto"/>
            <w:vAlign w:val="center"/>
          </w:tcPr>
          <w:p w14:paraId="0B256B7C"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 xml:space="preserve">Lichiditate generală </w:t>
            </w:r>
          </w:p>
        </w:tc>
        <w:tc>
          <w:tcPr>
            <w:tcW w:w="5190" w:type="dxa"/>
            <w:shd w:val="clear" w:color="auto" w:fill="auto"/>
            <w:vAlign w:val="center"/>
          </w:tcPr>
          <w:p w14:paraId="3599249A"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74453C">
              <w:rPr>
                <w:iCs/>
                <w:noProof w:val="0"/>
                <w:sz w:val="20"/>
                <w:szCs w:val="20"/>
                <w:lang w:val="ro-MD" w:eastAsia="ru-RU"/>
              </w:rPr>
              <w:t xml:space="preserve">Certificat eliberat de participant </w:t>
            </w:r>
            <w:r>
              <w:rPr>
                <w:iCs/>
                <w:noProof w:val="0"/>
                <w:sz w:val="20"/>
                <w:szCs w:val="20"/>
                <w:lang w:val="ro-MD" w:eastAsia="ru-RU"/>
              </w:rPr>
              <w:t xml:space="preserve">- </w:t>
            </w:r>
            <w:r w:rsidRPr="00B00811">
              <w:rPr>
                <w:iCs/>
                <w:noProof w:val="0"/>
                <w:sz w:val="20"/>
                <w:szCs w:val="20"/>
                <w:lang w:val="ro-MD" w:eastAsia="ru-RU"/>
              </w:rPr>
              <w:t>confirmat prin semnătură electronică;</w:t>
            </w:r>
            <w:r>
              <w:rPr>
                <w:iCs/>
                <w:noProof w:val="0"/>
                <w:sz w:val="20"/>
                <w:szCs w:val="20"/>
                <w:lang w:val="ro-MD" w:eastAsia="ru-RU"/>
              </w:rPr>
              <w:t xml:space="preserve"> </w:t>
            </w:r>
            <w:r w:rsidRPr="0074453C">
              <w:rPr>
                <w:b/>
                <w:iCs/>
                <w:noProof w:val="0"/>
                <w:sz w:val="20"/>
                <w:szCs w:val="20"/>
                <w:lang w:val="ro-MD" w:eastAsia="ru-RU"/>
              </w:rPr>
              <w:t xml:space="preserve">Lichiditatea trebuie să fie </w:t>
            </w:r>
            <w:r>
              <w:rPr>
                <w:b/>
                <w:iCs/>
                <w:noProof w:val="0"/>
                <w:sz w:val="20"/>
                <w:szCs w:val="20"/>
                <w:lang w:val="ro-MD" w:eastAsia="ru-RU"/>
              </w:rPr>
              <w:t>n</w:t>
            </w:r>
            <w:r w:rsidRPr="00A46C2E">
              <w:rPr>
                <w:b/>
                <w:iCs/>
                <w:noProof w:val="0"/>
                <w:sz w:val="20"/>
                <w:szCs w:val="20"/>
                <w:lang w:val="ro-MD" w:eastAsia="ru-RU"/>
              </w:rPr>
              <w:t>u mai puțin de</w:t>
            </w:r>
            <w:r>
              <w:rPr>
                <w:b/>
                <w:iCs/>
                <w:noProof w:val="0"/>
                <w:sz w:val="20"/>
                <w:szCs w:val="20"/>
                <w:lang w:val="ro-MD" w:eastAsia="ru-RU"/>
              </w:rPr>
              <w:t xml:space="preserve"> </w:t>
            </w:r>
            <w:r w:rsidRPr="0074453C">
              <w:rPr>
                <w:b/>
                <w:iCs/>
                <w:noProof w:val="0"/>
                <w:sz w:val="20"/>
                <w:szCs w:val="20"/>
                <w:lang w:val="ro-MD" w:eastAsia="ru-RU"/>
              </w:rPr>
              <w:t>100%</w:t>
            </w:r>
            <w:r>
              <w:rPr>
                <w:b/>
                <w:iCs/>
                <w:noProof w:val="0"/>
                <w:sz w:val="20"/>
                <w:szCs w:val="20"/>
                <w:lang w:val="ro-MD" w:eastAsia="ru-RU"/>
              </w:rPr>
              <w:t xml:space="preserve">, </w:t>
            </w:r>
            <w:r w:rsidRPr="00A46C2E">
              <w:rPr>
                <w:iCs/>
                <w:noProof w:val="0"/>
                <w:sz w:val="20"/>
                <w:szCs w:val="20"/>
                <w:lang w:val="ro-MD" w:eastAsia="ru-RU"/>
              </w:rPr>
              <w:t xml:space="preserve">în conformitate cu pct. </w:t>
            </w:r>
            <w:r>
              <w:rPr>
                <w:iCs/>
                <w:noProof w:val="0"/>
                <w:sz w:val="20"/>
                <w:szCs w:val="20"/>
                <w:lang w:val="ro-MD" w:eastAsia="ru-RU"/>
              </w:rPr>
              <w:t>36</w:t>
            </w:r>
            <w:r w:rsidRPr="00A46C2E">
              <w:rPr>
                <w:iCs/>
                <w:noProof w:val="0"/>
                <w:sz w:val="20"/>
                <w:szCs w:val="20"/>
                <w:lang w:val="ro-MD" w:eastAsia="ru-RU"/>
              </w:rPr>
              <w:t xml:space="preserve"> din Documentația standard pentru realizarea achizițiilor publice de lucrări.</w:t>
            </w:r>
          </w:p>
        </w:tc>
        <w:tc>
          <w:tcPr>
            <w:tcW w:w="1696" w:type="dxa"/>
            <w:shd w:val="clear" w:color="auto" w:fill="auto"/>
            <w:vAlign w:val="center"/>
          </w:tcPr>
          <w:p w14:paraId="4F1DF665"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4C4F6D66" w14:textId="77777777" w:rsidTr="00003BBF">
        <w:trPr>
          <w:jc w:val="center"/>
        </w:trPr>
        <w:tc>
          <w:tcPr>
            <w:tcW w:w="567" w:type="dxa"/>
            <w:shd w:val="clear" w:color="auto" w:fill="auto"/>
            <w:vAlign w:val="center"/>
          </w:tcPr>
          <w:p w14:paraId="63DD794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13.</w:t>
            </w:r>
          </w:p>
        </w:tc>
        <w:tc>
          <w:tcPr>
            <w:tcW w:w="3315" w:type="dxa"/>
            <w:shd w:val="clear" w:color="auto" w:fill="auto"/>
            <w:vAlign w:val="center"/>
          </w:tcPr>
          <w:p w14:paraId="4283ADB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Certificatul privind lipsa sau</w:t>
            </w:r>
            <w:r>
              <w:rPr>
                <w:b/>
                <w:iCs/>
                <w:noProof w:val="0"/>
                <w:sz w:val="20"/>
                <w:szCs w:val="20"/>
                <w:lang w:val="ro-MD" w:eastAsia="ru-RU"/>
              </w:rPr>
              <w:t xml:space="preserve"> </w:t>
            </w:r>
            <w:r w:rsidRPr="005728C8">
              <w:rPr>
                <w:b/>
                <w:iCs/>
                <w:noProof w:val="0"/>
                <w:sz w:val="20"/>
                <w:szCs w:val="20"/>
                <w:lang w:val="ro-MD" w:eastAsia="ru-RU"/>
              </w:rPr>
              <w:t xml:space="preserve">existența datoriilor </w:t>
            </w:r>
            <w:proofErr w:type="spellStart"/>
            <w:r w:rsidRPr="005728C8">
              <w:rPr>
                <w:b/>
                <w:iCs/>
                <w:noProof w:val="0"/>
                <w:sz w:val="20"/>
                <w:szCs w:val="20"/>
                <w:lang w:val="ro-MD" w:eastAsia="ru-RU"/>
              </w:rPr>
              <w:t>făță</w:t>
            </w:r>
            <w:proofErr w:type="spellEnd"/>
            <w:r w:rsidRPr="005728C8">
              <w:rPr>
                <w:b/>
                <w:iCs/>
                <w:noProof w:val="0"/>
                <w:sz w:val="20"/>
                <w:szCs w:val="20"/>
                <w:lang w:val="ro-MD" w:eastAsia="ru-RU"/>
              </w:rPr>
              <w:t xml:space="preserve"> de bugetul public național</w:t>
            </w:r>
          </w:p>
        </w:tc>
        <w:tc>
          <w:tcPr>
            <w:tcW w:w="5190" w:type="dxa"/>
            <w:shd w:val="clear" w:color="auto" w:fill="auto"/>
            <w:vAlign w:val="center"/>
          </w:tcPr>
          <w:p w14:paraId="50ABC2B5"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5501F6">
              <w:rPr>
                <w:iCs/>
                <w:noProof w:val="0"/>
                <w:sz w:val="20"/>
                <w:szCs w:val="20"/>
                <w:lang w:val="ro-MD" w:eastAsia="ru-RU"/>
              </w:rPr>
              <w:t>Eliberat de c</w:t>
            </w:r>
            <w:r>
              <w:rPr>
                <w:iCs/>
                <w:noProof w:val="0"/>
                <w:sz w:val="20"/>
                <w:szCs w:val="20"/>
                <w:lang w:val="ro-MD" w:eastAsia="ru-RU"/>
              </w:rPr>
              <w:t>ă</w:t>
            </w:r>
            <w:r w:rsidRPr="005501F6">
              <w:rPr>
                <w:iCs/>
                <w:noProof w:val="0"/>
                <w:sz w:val="20"/>
                <w:szCs w:val="20"/>
                <w:lang w:val="ro-MD" w:eastAsia="ru-RU"/>
              </w:rPr>
              <w:t>tre Inspectoratul Fiscal;</w:t>
            </w:r>
            <w:r>
              <w:rPr>
                <w:iCs/>
                <w:noProof w:val="0"/>
                <w:sz w:val="20"/>
                <w:szCs w:val="20"/>
                <w:lang w:val="ro-MD" w:eastAsia="ru-RU"/>
              </w:rPr>
              <w:t xml:space="preserve"> </w:t>
            </w:r>
            <w:r w:rsidRPr="005501F6">
              <w:rPr>
                <w:iCs/>
                <w:noProof w:val="0"/>
                <w:sz w:val="20"/>
                <w:szCs w:val="20"/>
                <w:lang w:val="ro-MD" w:eastAsia="ru-RU"/>
              </w:rPr>
              <w:t>Valabilitatea certificatului - conform cerin</w:t>
            </w:r>
            <w:r>
              <w:rPr>
                <w:iCs/>
                <w:noProof w:val="0"/>
                <w:sz w:val="20"/>
                <w:szCs w:val="20"/>
                <w:lang w:val="ro-MD" w:eastAsia="ru-RU"/>
              </w:rPr>
              <w:t>ț</w:t>
            </w:r>
            <w:r w:rsidRPr="005501F6">
              <w:rPr>
                <w:iCs/>
                <w:noProof w:val="0"/>
                <w:sz w:val="20"/>
                <w:szCs w:val="20"/>
                <w:lang w:val="ro-MD" w:eastAsia="ru-RU"/>
              </w:rPr>
              <w:t>elor</w:t>
            </w:r>
            <w:r>
              <w:rPr>
                <w:iCs/>
                <w:noProof w:val="0"/>
                <w:sz w:val="20"/>
                <w:szCs w:val="20"/>
                <w:lang w:val="ro-MD" w:eastAsia="ru-RU"/>
              </w:rPr>
              <w:t xml:space="preserve"> </w:t>
            </w:r>
            <w:r w:rsidRPr="005501F6">
              <w:rPr>
                <w:iCs/>
                <w:noProof w:val="0"/>
                <w:sz w:val="20"/>
                <w:szCs w:val="20"/>
                <w:lang w:val="ro-MD" w:eastAsia="ru-RU"/>
              </w:rPr>
              <w:t>Serviciului Fiscal de Stat al Republicii Moldova</w:t>
            </w:r>
            <w:r>
              <w:rPr>
                <w:iCs/>
                <w:noProof w:val="0"/>
                <w:sz w:val="20"/>
                <w:szCs w:val="20"/>
                <w:lang w:val="ro-MD" w:eastAsia="ru-RU"/>
              </w:rPr>
              <w:t xml:space="preserve"> </w:t>
            </w:r>
            <w:r w:rsidRPr="005501F6">
              <w:rPr>
                <w:iCs/>
                <w:noProof w:val="0"/>
                <w:sz w:val="20"/>
                <w:szCs w:val="20"/>
                <w:lang w:val="ro-MD" w:eastAsia="ru-RU"/>
              </w:rPr>
              <w:t xml:space="preserve">- copie, </w:t>
            </w:r>
            <w:r w:rsidRPr="00B00811">
              <w:rPr>
                <w:iCs/>
                <w:noProof w:val="0"/>
                <w:sz w:val="20"/>
                <w:szCs w:val="20"/>
                <w:lang w:val="ro-MD" w:eastAsia="ru-RU"/>
              </w:rPr>
              <w:t>confirmat prin semnătură electronică;</w:t>
            </w:r>
          </w:p>
        </w:tc>
        <w:tc>
          <w:tcPr>
            <w:tcW w:w="1696" w:type="dxa"/>
            <w:shd w:val="clear" w:color="auto" w:fill="auto"/>
            <w:vAlign w:val="center"/>
          </w:tcPr>
          <w:p w14:paraId="68597E4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7DB9D09" w14:textId="77777777" w:rsidTr="00003BBF">
        <w:trPr>
          <w:jc w:val="center"/>
        </w:trPr>
        <w:tc>
          <w:tcPr>
            <w:tcW w:w="567" w:type="dxa"/>
            <w:shd w:val="clear" w:color="auto" w:fill="auto"/>
            <w:vAlign w:val="center"/>
          </w:tcPr>
          <w:p w14:paraId="1E24AD96" w14:textId="77777777" w:rsidR="00DA2E74" w:rsidRPr="00E817BB" w:rsidRDefault="00DA2E74" w:rsidP="00003BBF">
            <w:pPr>
              <w:shd w:val="clear" w:color="auto" w:fill="FFFFFF" w:themeFill="background1"/>
              <w:tabs>
                <w:tab w:val="left" w:pos="612"/>
              </w:tabs>
              <w:jc w:val="center"/>
              <w:rPr>
                <w:iCs/>
                <w:noProof w:val="0"/>
                <w:sz w:val="20"/>
                <w:szCs w:val="20"/>
                <w:lang w:val="ro-MD" w:eastAsia="ru-RU"/>
              </w:rPr>
            </w:pPr>
            <w:r w:rsidRPr="00E817BB">
              <w:rPr>
                <w:iCs/>
                <w:noProof w:val="0"/>
                <w:sz w:val="20"/>
                <w:szCs w:val="20"/>
                <w:lang w:val="ro-MD" w:eastAsia="ru-RU"/>
              </w:rPr>
              <w:t>14.</w:t>
            </w:r>
          </w:p>
        </w:tc>
        <w:tc>
          <w:tcPr>
            <w:tcW w:w="3315" w:type="dxa"/>
            <w:shd w:val="clear" w:color="auto" w:fill="auto"/>
            <w:vAlign w:val="center"/>
          </w:tcPr>
          <w:p w14:paraId="00240A92" w14:textId="77777777" w:rsidR="00DA2E74" w:rsidRPr="00E817BB" w:rsidRDefault="00DA2E74" w:rsidP="00003BBF">
            <w:pPr>
              <w:shd w:val="clear" w:color="auto" w:fill="FFFFFF" w:themeFill="background1"/>
              <w:tabs>
                <w:tab w:val="left" w:pos="612"/>
              </w:tabs>
              <w:jc w:val="both"/>
              <w:rPr>
                <w:b/>
                <w:iCs/>
                <w:noProof w:val="0"/>
                <w:sz w:val="20"/>
                <w:szCs w:val="20"/>
                <w:lang w:val="ro-MD" w:eastAsia="ru-RU"/>
              </w:rPr>
            </w:pPr>
            <w:r w:rsidRPr="00E817BB">
              <w:rPr>
                <w:b/>
                <w:iCs/>
                <w:noProof w:val="0"/>
                <w:sz w:val="20"/>
                <w:szCs w:val="20"/>
                <w:lang w:val="ro-MD" w:eastAsia="ru-RU"/>
              </w:rPr>
              <w:t xml:space="preserve">Declarație privind </w:t>
            </w:r>
            <w:proofErr w:type="spellStart"/>
            <w:r w:rsidRPr="00E817BB">
              <w:rPr>
                <w:b/>
                <w:iCs/>
                <w:noProof w:val="0"/>
                <w:sz w:val="20"/>
                <w:szCs w:val="20"/>
                <w:lang w:val="ro-MD" w:eastAsia="ru-RU"/>
              </w:rPr>
              <w:t>experienţa</w:t>
            </w:r>
            <w:proofErr w:type="spellEnd"/>
            <w:r w:rsidRPr="00E817BB">
              <w:rPr>
                <w:b/>
                <w:iCs/>
                <w:noProof w:val="0"/>
                <w:sz w:val="20"/>
                <w:szCs w:val="20"/>
                <w:lang w:val="ro-MD" w:eastAsia="ru-RU"/>
              </w:rPr>
              <w:t xml:space="preserve"> similară </w:t>
            </w:r>
          </w:p>
        </w:tc>
        <w:tc>
          <w:tcPr>
            <w:tcW w:w="5190" w:type="dxa"/>
            <w:shd w:val="clear" w:color="auto" w:fill="auto"/>
            <w:vAlign w:val="center"/>
          </w:tcPr>
          <w:p w14:paraId="01B62390" w14:textId="77777777" w:rsidR="00DA2E74" w:rsidRDefault="00DA2E74" w:rsidP="00003BBF">
            <w:pPr>
              <w:shd w:val="clear" w:color="auto" w:fill="FFFFFF" w:themeFill="background1"/>
              <w:tabs>
                <w:tab w:val="left" w:pos="612"/>
              </w:tabs>
              <w:jc w:val="both"/>
              <w:rPr>
                <w:bCs/>
                <w:iCs/>
                <w:noProof w:val="0"/>
                <w:sz w:val="20"/>
                <w:szCs w:val="20"/>
                <w:lang w:eastAsia="ru-RU"/>
              </w:rPr>
            </w:pPr>
            <w:r w:rsidRPr="00821963">
              <w:rPr>
                <w:bCs/>
                <w:iCs/>
                <w:noProof w:val="0"/>
                <w:sz w:val="20"/>
                <w:szCs w:val="20"/>
                <w:lang w:eastAsia="ru-RU"/>
              </w:rPr>
              <w:t xml:space="preserve">În conformitate cu </w:t>
            </w:r>
            <w:r w:rsidRPr="00821963">
              <w:rPr>
                <w:b/>
                <w:iCs/>
                <w:noProof w:val="0"/>
                <w:sz w:val="20"/>
                <w:szCs w:val="20"/>
                <w:lang w:eastAsia="ru-RU"/>
              </w:rPr>
              <w:t xml:space="preserve">anexele nr. 12 </w:t>
            </w:r>
            <w:proofErr w:type="spellStart"/>
            <w:r w:rsidRPr="00821963">
              <w:rPr>
                <w:b/>
                <w:iCs/>
                <w:noProof w:val="0"/>
                <w:sz w:val="20"/>
                <w:szCs w:val="20"/>
                <w:lang w:eastAsia="ru-RU"/>
              </w:rPr>
              <w:t>şi</w:t>
            </w:r>
            <w:proofErr w:type="spellEnd"/>
            <w:r w:rsidRPr="00821963">
              <w:rPr>
                <w:b/>
                <w:iCs/>
                <w:noProof w:val="0"/>
                <w:sz w:val="20"/>
                <w:szCs w:val="20"/>
                <w:lang w:eastAsia="ru-RU"/>
              </w:rPr>
              <w:t xml:space="preserve"> nr.13</w:t>
            </w:r>
            <w:r w:rsidRPr="00821963">
              <w:rPr>
                <w:bCs/>
                <w:iCs/>
                <w:noProof w:val="0"/>
                <w:sz w:val="20"/>
                <w:szCs w:val="20"/>
                <w:lang w:eastAsia="ru-RU"/>
              </w:rPr>
              <w:t xml:space="preserve">, Formularele vor fi completate cu anexarea copiilor documentelor confirmative confirmat prin aplicarea semnăturii electronice a Participantului. </w:t>
            </w:r>
          </w:p>
          <w:p w14:paraId="437EF859" w14:textId="77777777" w:rsidR="00DA2E74" w:rsidRPr="00821963" w:rsidRDefault="00DA2E74" w:rsidP="00003BBF">
            <w:pPr>
              <w:shd w:val="clear" w:color="auto" w:fill="FFFFFF" w:themeFill="background1"/>
              <w:tabs>
                <w:tab w:val="left" w:pos="612"/>
              </w:tabs>
              <w:jc w:val="both"/>
              <w:rPr>
                <w:bCs/>
                <w:iCs/>
                <w:noProof w:val="0"/>
                <w:sz w:val="20"/>
                <w:szCs w:val="20"/>
                <w:lang w:val="ro-MD" w:eastAsia="ru-RU"/>
              </w:rPr>
            </w:pPr>
            <w:r w:rsidRPr="00821963">
              <w:rPr>
                <w:bCs/>
                <w:iCs/>
                <w:noProof w:val="0"/>
                <w:sz w:val="20"/>
                <w:szCs w:val="20"/>
                <w:lang w:eastAsia="ru-RU"/>
              </w:rPr>
              <w:t>Ofertantul (operatorul economic sau membrii asocierii împreună) trebuie să demonstreze că a finalizat în ultimii 5 ani (calculați până la data limită de depunere a ofertelor): - un contract ce au avut ca obiect execuția unor lucrări similare cu cele ce fac obiectul contractului ce urmează a fi atribuit, egal cu 75% din valoarea viitorului contract sau -</w:t>
            </w:r>
            <w:r>
              <w:rPr>
                <w:bCs/>
                <w:iCs/>
                <w:noProof w:val="0"/>
                <w:sz w:val="20"/>
                <w:szCs w:val="20"/>
                <w:lang w:eastAsia="ru-RU"/>
              </w:rPr>
              <w:t xml:space="preserve"> </w:t>
            </w:r>
            <w:r w:rsidRPr="00821963">
              <w:rPr>
                <w:bCs/>
                <w:iCs/>
                <w:noProof w:val="0"/>
                <w:sz w:val="20"/>
                <w:szCs w:val="20"/>
                <w:lang w:eastAsia="ru-RU"/>
              </w:rPr>
              <w:t>valoarea cumulată a tuturor contractelor executate în ultimul an de activitate să fie egală sau mai mare decât valoarea viitorului contract.</w:t>
            </w:r>
          </w:p>
        </w:tc>
        <w:tc>
          <w:tcPr>
            <w:tcW w:w="1696" w:type="dxa"/>
            <w:shd w:val="clear" w:color="auto" w:fill="auto"/>
            <w:vAlign w:val="center"/>
          </w:tcPr>
          <w:p w14:paraId="790A368C" w14:textId="77777777" w:rsidR="00DA2E74" w:rsidRPr="00E817BB"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817BB">
              <w:rPr>
                <w:iCs/>
                <w:noProof w:val="0"/>
                <w:sz w:val="20"/>
                <w:szCs w:val="20"/>
                <w:lang w:val="ro-MD" w:eastAsia="ru-RU"/>
              </w:rPr>
              <w:t>Obligatoriu</w:t>
            </w:r>
          </w:p>
        </w:tc>
      </w:tr>
      <w:tr w:rsidR="00DA2E74" w:rsidRPr="00EC30C2" w14:paraId="4E1C42DC" w14:textId="77777777" w:rsidTr="00003BBF">
        <w:trPr>
          <w:jc w:val="center"/>
        </w:trPr>
        <w:tc>
          <w:tcPr>
            <w:tcW w:w="567" w:type="dxa"/>
            <w:shd w:val="clear" w:color="auto" w:fill="auto"/>
            <w:vAlign w:val="center"/>
          </w:tcPr>
          <w:p w14:paraId="5F2425A1"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3315" w:type="dxa"/>
            <w:shd w:val="clear" w:color="auto" w:fill="auto"/>
            <w:vAlign w:val="center"/>
          </w:tcPr>
          <w:p w14:paraId="08C476A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Declarație privind lista principalelor lucrări executate în ultimul an de activitate</w:t>
            </w:r>
          </w:p>
        </w:tc>
        <w:tc>
          <w:tcPr>
            <w:tcW w:w="5190" w:type="dxa"/>
            <w:shd w:val="clear" w:color="auto" w:fill="auto"/>
            <w:vAlign w:val="center"/>
          </w:tcPr>
          <w:p w14:paraId="740853A8"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3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7E7E4B50"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0DC18719" w14:textId="77777777" w:rsidTr="00003BBF">
        <w:trPr>
          <w:jc w:val="center"/>
        </w:trPr>
        <w:tc>
          <w:tcPr>
            <w:tcW w:w="567" w:type="dxa"/>
            <w:shd w:val="clear" w:color="auto" w:fill="auto"/>
            <w:vAlign w:val="center"/>
          </w:tcPr>
          <w:p w14:paraId="2D3DC312"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16.</w:t>
            </w:r>
          </w:p>
        </w:tc>
        <w:tc>
          <w:tcPr>
            <w:tcW w:w="3315" w:type="dxa"/>
            <w:shd w:val="clear" w:color="auto" w:fill="auto"/>
            <w:vAlign w:val="center"/>
          </w:tcPr>
          <w:p w14:paraId="35715884"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5728C8">
              <w:rPr>
                <w:b/>
                <w:iCs/>
                <w:noProof w:val="0"/>
                <w:sz w:val="20"/>
                <w:szCs w:val="20"/>
                <w:lang w:val="ro-MD" w:eastAsia="ru-RU"/>
              </w:rPr>
              <w:t>Declaraţie</w:t>
            </w:r>
            <w:proofErr w:type="spellEnd"/>
            <w:r w:rsidRPr="005728C8">
              <w:rPr>
                <w:b/>
                <w:iCs/>
                <w:noProof w:val="0"/>
                <w:sz w:val="20"/>
                <w:szCs w:val="20"/>
                <w:lang w:val="ro-MD" w:eastAsia="ru-RU"/>
              </w:rPr>
              <w:t xml:space="preserve"> privind dotările</w:t>
            </w:r>
            <w:r>
              <w:rPr>
                <w:b/>
                <w:iCs/>
                <w:noProof w:val="0"/>
                <w:sz w:val="20"/>
                <w:szCs w:val="20"/>
                <w:lang w:val="ro-MD" w:eastAsia="ru-RU"/>
              </w:rPr>
              <w:t xml:space="preserve"> </w:t>
            </w:r>
            <w:r w:rsidRPr="005728C8">
              <w:rPr>
                <w:b/>
                <w:iCs/>
                <w:noProof w:val="0"/>
                <w:sz w:val="20"/>
                <w:szCs w:val="20"/>
                <w:lang w:val="ro-MD" w:eastAsia="ru-RU"/>
              </w:rPr>
              <w:t xml:space="preserve">specifice, utilajul </w:t>
            </w:r>
            <w:proofErr w:type="spellStart"/>
            <w:r w:rsidRPr="005728C8">
              <w:rPr>
                <w:b/>
                <w:iCs/>
                <w:noProof w:val="0"/>
                <w:sz w:val="20"/>
                <w:szCs w:val="20"/>
                <w:lang w:val="ro-MD" w:eastAsia="ru-RU"/>
              </w:rPr>
              <w:t>şi</w:t>
            </w:r>
            <w:proofErr w:type="spellEnd"/>
            <w:r>
              <w:rPr>
                <w:b/>
                <w:iCs/>
                <w:noProof w:val="0"/>
                <w:sz w:val="20"/>
                <w:szCs w:val="20"/>
                <w:lang w:val="ro-MD" w:eastAsia="ru-RU"/>
              </w:rPr>
              <w:t xml:space="preserve"> </w:t>
            </w:r>
            <w:r w:rsidRPr="005728C8">
              <w:rPr>
                <w:b/>
                <w:iCs/>
                <w:noProof w:val="0"/>
                <w:sz w:val="20"/>
                <w:szCs w:val="20"/>
                <w:lang w:val="ro-MD" w:eastAsia="ru-RU"/>
              </w:rPr>
              <w:t>echipament necesar pentru îndeplinirea corespunzătoare a contractului</w:t>
            </w:r>
          </w:p>
        </w:tc>
        <w:tc>
          <w:tcPr>
            <w:tcW w:w="5190" w:type="dxa"/>
            <w:shd w:val="clear" w:color="auto" w:fill="auto"/>
            <w:vAlign w:val="center"/>
          </w:tcPr>
          <w:p w14:paraId="585D84A9"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A02873">
              <w:rPr>
                <w:iCs/>
                <w:noProof w:val="0"/>
                <w:sz w:val="20"/>
                <w:szCs w:val="20"/>
                <w:lang w:val="ro-MD" w:eastAsia="ru-RU"/>
              </w:rPr>
              <w:t xml:space="preserve">Completat în conformitate cu </w:t>
            </w:r>
            <w:r w:rsidRPr="00A02873">
              <w:rPr>
                <w:b/>
                <w:iCs/>
                <w:noProof w:val="0"/>
                <w:sz w:val="20"/>
                <w:szCs w:val="20"/>
                <w:lang w:val="ro-MD" w:eastAsia="ru-RU"/>
              </w:rPr>
              <w:t xml:space="preserve">Anexa nr. 14 </w:t>
            </w:r>
            <w:r w:rsidRPr="00A02873">
              <w:rPr>
                <w:iCs/>
                <w:noProof w:val="0"/>
                <w:sz w:val="20"/>
                <w:szCs w:val="20"/>
                <w:lang w:val="ro-MD" w:eastAsia="ru-RU"/>
              </w:rPr>
              <w:t xml:space="preserve">din Documentația standard pentru realizarea achizițiilor publice de lucrări și Documente care atestă faptul că operatorul economic se află în posesia utilajelor, instalațiilor și/sau echipamentelor </w:t>
            </w:r>
            <w:proofErr w:type="spellStart"/>
            <w:r w:rsidRPr="00A02873">
              <w:rPr>
                <w:iCs/>
                <w:noProof w:val="0"/>
                <w:sz w:val="20"/>
                <w:szCs w:val="20"/>
                <w:lang w:val="ro-MD" w:eastAsia="ru-RU"/>
              </w:rPr>
              <w:t>îndicate</w:t>
            </w:r>
            <w:proofErr w:type="spellEnd"/>
            <w:r w:rsidRPr="00A02873">
              <w:rPr>
                <w:iCs/>
                <w:noProof w:val="0"/>
                <w:sz w:val="20"/>
                <w:szCs w:val="20"/>
                <w:lang w:val="ro-MD" w:eastAsia="ru-RU"/>
              </w:rPr>
              <w:t xml:space="preserve"> de autoritatea contractantă, acestea fiind fie în dotarea </w:t>
            </w:r>
            <w:proofErr w:type="spellStart"/>
            <w:r w:rsidRPr="00A02873">
              <w:rPr>
                <w:iCs/>
                <w:noProof w:val="0"/>
                <w:sz w:val="20"/>
                <w:szCs w:val="20"/>
                <w:lang w:val="ro-MD" w:eastAsia="ru-RU"/>
              </w:rPr>
              <w:t>prorie</w:t>
            </w:r>
            <w:proofErr w:type="spellEnd"/>
            <w:r w:rsidRPr="00A02873">
              <w:rPr>
                <w:iCs/>
                <w:noProof w:val="0"/>
                <w:sz w:val="20"/>
                <w:szCs w:val="20"/>
                <w:lang w:val="ro-MD" w:eastAsia="ru-RU"/>
              </w:rPr>
              <w:t xml:space="preserve">, fie închiriate, necesare îndeplinirii </w:t>
            </w:r>
            <w:proofErr w:type="spellStart"/>
            <w:r w:rsidRPr="00A02873">
              <w:rPr>
                <w:iCs/>
                <w:noProof w:val="0"/>
                <w:sz w:val="20"/>
                <w:szCs w:val="20"/>
                <w:lang w:val="ro-MD" w:eastAsia="ru-RU"/>
              </w:rPr>
              <w:t>contrcatului</w:t>
            </w:r>
            <w:proofErr w:type="spellEnd"/>
            <w:r w:rsidRPr="00A02873">
              <w:rPr>
                <w:iCs/>
                <w:noProof w:val="0"/>
                <w:sz w:val="20"/>
                <w:szCs w:val="20"/>
                <w:lang w:val="ro-MD" w:eastAsia="ru-RU"/>
              </w:rPr>
              <w:t xml:space="preserve"> - confirmat prin semnătură electronică;</w:t>
            </w:r>
          </w:p>
        </w:tc>
        <w:tc>
          <w:tcPr>
            <w:tcW w:w="1696" w:type="dxa"/>
            <w:shd w:val="clear" w:color="auto" w:fill="auto"/>
            <w:vAlign w:val="center"/>
          </w:tcPr>
          <w:p w14:paraId="16B736E4"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30E9A241" w14:textId="77777777" w:rsidTr="00003BBF">
        <w:trPr>
          <w:jc w:val="center"/>
        </w:trPr>
        <w:tc>
          <w:tcPr>
            <w:tcW w:w="567" w:type="dxa"/>
            <w:shd w:val="clear" w:color="auto" w:fill="auto"/>
            <w:vAlign w:val="center"/>
          </w:tcPr>
          <w:p w14:paraId="54687B62"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3315" w:type="dxa"/>
            <w:shd w:val="clear" w:color="auto" w:fill="auto"/>
            <w:vAlign w:val="center"/>
          </w:tcPr>
          <w:p w14:paraId="47524C5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privind personalul de specialitate propus pentru implementarea contractului</w:t>
            </w:r>
          </w:p>
        </w:tc>
        <w:tc>
          <w:tcPr>
            <w:tcW w:w="5190" w:type="dxa"/>
            <w:shd w:val="clear" w:color="auto" w:fill="auto"/>
            <w:vAlign w:val="center"/>
          </w:tcPr>
          <w:p w14:paraId="3B48B65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5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-confirmat prin semnătură electronică;</w:t>
            </w:r>
          </w:p>
          <w:p w14:paraId="6F87518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11575D">
              <w:rPr>
                <w:iCs/>
                <w:noProof w:val="0"/>
                <w:sz w:val="20"/>
                <w:szCs w:val="20"/>
                <w:lang w:val="ro-MD" w:eastAsia="ru-RU"/>
              </w:rPr>
              <w:t xml:space="preserve">Declarație referitoare la studiile, pregătirea profesională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calificarea personalului de conducere, precum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ale persoanelor responsabile pentru </w:t>
            </w:r>
            <w:proofErr w:type="spellStart"/>
            <w:r w:rsidRPr="0011575D">
              <w:rPr>
                <w:iCs/>
                <w:noProof w:val="0"/>
                <w:sz w:val="20"/>
                <w:szCs w:val="20"/>
                <w:lang w:val="ro-MD" w:eastAsia="ru-RU"/>
              </w:rPr>
              <w:t>execuţia</w:t>
            </w:r>
            <w:proofErr w:type="spellEnd"/>
            <w:r w:rsidRPr="0011575D">
              <w:rPr>
                <w:iCs/>
                <w:noProof w:val="0"/>
                <w:sz w:val="20"/>
                <w:szCs w:val="20"/>
                <w:lang w:val="ro-MD" w:eastAsia="ru-RU"/>
              </w:rPr>
              <w:t xml:space="preserve"> lucrărilor, inclusiv a responsabilului tehnic și specialiștilor implicați, atestați conform </w:t>
            </w:r>
            <w:proofErr w:type="spellStart"/>
            <w:r w:rsidRPr="0011575D">
              <w:rPr>
                <w:iCs/>
                <w:noProof w:val="0"/>
                <w:sz w:val="20"/>
                <w:szCs w:val="20"/>
                <w:lang w:val="ro-MD" w:eastAsia="ru-RU"/>
              </w:rPr>
              <w:t>legislaţiei</w:t>
            </w:r>
            <w:proofErr w:type="spellEnd"/>
            <w:r w:rsidRPr="0011575D">
              <w:rPr>
                <w:iCs/>
                <w:noProof w:val="0"/>
                <w:sz w:val="20"/>
                <w:szCs w:val="20"/>
                <w:lang w:val="ro-MD" w:eastAsia="ru-RU"/>
              </w:rPr>
              <w:t xml:space="preserve"> (confirmat prin certificat de atestare profesională)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cu o </w:t>
            </w:r>
            <w:proofErr w:type="spellStart"/>
            <w:r w:rsidRPr="0011575D">
              <w:rPr>
                <w:iCs/>
                <w:noProof w:val="0"/>
                <w:sz w:val="20"/>
                <w:szCs w:val="20"/>
                <w:lang w:val="ro-MD" w:eastAsia="ru-RU"/>
              </w:rPr>
              <w:t>experienţă</w:t>
            </w:r>
            <w:proofErr w:type="spellEnd"/>
            <w:r w:rsidRPr="0011575D">
              <w:rPr>
                <w:iCs/>
                <w:noProof w:val="0"/>
                <w:sz w:val="20"/>
                <w:szCs w:val="20"/>
                <w:lang w:val="ro-MD" w:eastAsia="ru-RU"/>
              </w:rPr>
              <w:t xml:space="preserve"> similară în domeniul lucrării ce urmează să fie executată</w:t>
            </w:r>
            <w:r>
              <w:rPr>
                <w:iCs/>
                <w:noProof w:val="0"/>
                <w:sz w:val="20"/>
                <w:szCs w:val="20"/>
                <w:lang w:val="ro-MD" w:eastAsia="ru-RU"/>
              </w:rPr>
              <w:t xml:space="preserve"> - </w:t>
            </w:r>
            <w:r w:rsidRPr="0011575D">
              <w:rPr>
                <w:iCs/>
                <w:noProof w:val="0"/>
                <w:sz w:val="20"/>
                <w:szCs w:val="20"/>
                <w:lang w:val="ro-MD" w:eastAsia="ru-RU"/>
              </w:rPr>
              <w:t xml:space="preserve">în conformitate cu </w:t>
            </w:r>
            <w:proofErr w:type="spellStart"/>
            <w:r>
              <w:rPr>
                <w:iCs/>
                <w:noProof w:val="0"/>
                <w:sz w:val="20"/>
                <w:szCs w:val="20"/>
                <w:lang w:val="ro-MD" w:eastAsia="ru-RU"/>
              </w:rPr>
              <w:t>subpct</w:t>
            </w:r>
            <w:proofErr w:type="spellEnd"/>
            <w:r>
              <w:rPr>
                <w:iCs/>
                <w:noProof w:val="0"/>
                <w:sz w:val="20"/>
                <w:szCs w:val="20"/>
                <w:lang w:val="ro-MD" w:eastAsia="ru-RU"/>
              </w:rPr>
              <w:t xml:space="preserve">. 3 </w:t>
            </w:r>
            <w:r w:rsidRPr="0011575D">
              <w:rPr>
                <w:iCs/>
                <w:noProof w:val="0"/>
                <w:sz w:val="20"/>
                <w:szCs w:val="20"/>
                <w:lang w:val="ro-MD" w:eastAsia="ru-RU"/>
              </w:rPr>
              <w:t>pct. 3</w:t>
            </w:r>
            <w:r>
              <w:rPr>
                <w:iCs/>
                <w:noProof w:val="0"/>
                <w:sz w:val="20"/>
                <w:szCs w:val="20"/>
                <w:lang w:val="ro-MD" w:eastAsia="ru-RU"/>
              </w:rPr>
              <w:t xml:space="preserve">8 </w:t>
            </w:r>
            <w:r w:rsidRPr="0011575D">
              <w:rPr>
                <w:iCs/>
                <w:noProof w:val="0"/>
                <w:sz w:val="20"/>
                <w:szCs w:val="20"/>
                <w:lang w:val="ro-MD" w:eastAsia="ru-RU"/>
              </w:rPr>
              <w:t>din Documentația standard</w:t>
            </w:r>
            <w:r>
              <w:rPr>
                <w:iCs/>
                <w:noProof w:val="0"/>
                <w:sz w:val="20"/>
                <w:szCs w:val="20"/>
                <w:lang w:val="ro-MD" w:eastAsia="ru-RU"/>
              </w:rPr>
              <w:t>.</w:t>
            </w:r>
          </w:p>
        </w:tc>
        <w:tc>
          <w:tcPr>
            <w:tcW w:w="1696" w:type="dxa"/>
            <w:shd w:val="clear" w:color="auto" w:fill="auto"/>
            <w:vAlign w:val="center"/>
          </w:tcPr>
          <w:p w14:paraId="354EF3B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090F820" w14:textId="77777777" w:rsidTr="00003BBF">
        <w:trPr>
          <w:jc w:val="center"/>
        </w:trPr>
        <w:tc>
          <w:tcPr>
            <w:tcW w:w="567" w:type="dxa"/>
            <w:shd w:val="clear" w:color="auto" w:fill="auto"/>
            <w:vAlign w:val="center"/>
          </w:tcPr>
          <w:p w14:paraId="0E02767A"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18.</w:t>
            </w:r>
          </w:p>
        </w:tc>
        <w:tc>
          <w:tcPr>
            <w:tcW w:w="3315" w:type="dxa"/>
            <w:shd w:val="clear" w:color="auto" w:fill="auto"/>
            <w:vAlign w:val="center"/>
          </w:tcPr>
          <w:p w14:paraId="0F87D827"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 xml:space="preserve">Lista subcontractanților </w:t>
            </w:r>
            <w:proofErr w:type="spellStart"/>
            <w:r w:rsidRPr="005728C8">
              <w:rPr>
                <w:b/>
                <w:iCs/>
                <w:noProof w:val="0"/>
                <w:sz w:val="20"/>
                <w:szCs w:val="20"/>
                <w:lang w:val="ro-MD" w:eastAsia="ru-RU"/>
              </w:rPr>
              <w:t>şi</w:t>
            </w:r>
            <w:proofErr w:type="spellEnd"/>
            <w:r w:rsidRPr="005728C8">
              <w:rPr>
                <w:b/>
                <w:iCs/>
                <w:noProof w:val="0"/>
                <w:sz w:val="20"/>
                <w:szCs w:val="20"/>
                <w:lang w:val="ro-MD" w:eastAsia="ru-RU"/>
              </w:rPr>
              <w:t xml:space="preserve"> partea</w:t>
            </w:r>
            <w:r>
              <w:rPr>
                <w:b/>
                <w:iCs/>
                <w:noProof w:val="0"/>
                <w:sz w:val="20"/>
                <w:szCs w:val="20"/>
                <w:lang w:val="ro-MD" w:eastAsia="ru-RU"/>
              </w:rPr>
              <w:t xml:space="preserve"> </w:t>
            </w:r>
            <w:r w:rsidRPr="005728C8">
              <w:rPr>
                <w:b/>
                <w:iCs/>
                <w:noProof w:val="0"/>
                <w:sz w:val="20"/>
                <w:szCs w:val="20"/>
                <w:lang w:val="ro-MD" w:eastAsia="ru-RU"/>
              </w:rPr>
              <w:t>/</w:t>
            </w:r>
            <w:r>
              <w:rPr>
                <w:b/>
                <w:iCs/>
                <w:noProof w:val="0"/>
                <w:sz w:val="20"/>
                <w:szCs w:val="20"/>
                <w:lang w:val="ro-MD" w:eastAsia="ru-RU"/>
              </w:rPr>
              <w:t xml:space="preserve"> </w:t>
            </w:r>
            <w:proofErr w:type="spellStart"/>
            <w:r w:rsidRPr="005728C8">
              <w:rPr>
                <w:b/>
                <w:iCs/>
                <w:noProof w:val="0"/>
                <w:sz w:val="20"/>
                <w:szCs w:val="20"/>
                <w:lang w:val="ro-MD" w:eastAsia="ru-RU"/>
              </w:rPr>
              <w:t>părţile</w:t>
            </w:r>
            <w:proofErr w:type="spellEnd"/>
            <w:r w:rsidRPr="005728C8">
              <w:rPr>
                <w:b/>
                <w:iCs/>
                <w:noProof w:val="0"/>
                <w:sz w:val="20"/>
                <w:szCs w:val="20"/>
                <w:lang w:val="ro-MD" w:eastAsia="ru-RU"/>
              </w:rPr>
              <w:t xml:space="preserve"> din contract care sunt îndeplinite de </w:t>
            </w:r>
            <w:proofErr w:type="spellStart"/>
            <w:r w:rsidRPr="005728C8">
              <w:rPr>
                <w:b/>
                <w:iCs/>
                <w:noProof w:val="0"/>
                <w:sz w:val="20"/>
                <w:szCs w:val="20"/>
                <w:lang w:val="ro-MD" w:eastAsia="ru-RU"/>
              </w:rPr>
              <w:t>aceştia</w:t>
            </w:r>
            <w:proofErr w:type="spellEnd"/>
          </w:p>
        </w:tc>
        <w:tc>
          <w:tcPr>
            <w:tcW w:w="5190" w:type="dxa"/>
            <w:shd w:val="clear" w:color="auto" w:fill="auto"/>
            <w:vAlign w:val="center"/>
          </w:tcPr>
          <w:p w14:paraId="697BFBA0"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6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54711073"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28936C33" w14:textId="77777777" w:rsidTr="00003BBF">
        <w:trPr>
          <w:jc w:val="center"/>
        </w:trPr>
        <w:tc>
          <w:tcPr>
            <w:tcW w:w="567" w:type="dxa"/>
            <w:shd w:val="clear" w:color="auto" w:fill="auto"/>
            <w:vAlign w:val="center"/>
          </w:tcPr>
          <w:p w14:paraId="248BB021"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19.</w:t>
            </w:r>
          </w:p>
        </w:tc>
        <w:tc>
          <w:tcPr>
            <w:tcW w:w="3315" w:type="dxa"/>
            <w:shd w:val="clear" w:color="auto" w:fill="auto"/>
            <w:vAlign w:val="center"/>
          </w:tcPr>
          <w:p w14:paraId="1DF0A6ED"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5728C8">
              <w:rPr>
                <w:b/>
                <w:iCs/>
                <w:noProof w:val="0"/>
                <w:sz w:val="20"/>
                <w:szCs w:val="20"/>
                <w:lang w:val="ro-MD" w:eastAsia="ru-RU"/>
              </w:rPr>
              <w:t>Informaţii</w:t>
            </w:r>
            <w:proofErr w:type="spellEnd"/>
            <w:r w:rsidRPr="005728C8">
              <w:rPr>
                <w:b/>
                <w:iCs/>
                <w:noProof w:val="0"/>
                <w:sz w:val="20"/>
                <w:szCs w:val="20"/>
                <w:lang w:val="ro-MD" w:eastAsia="ru-RU"/>
              </w:rPr>
              <w:t xml:space="preserve"> privind asocierea</w:t>
            </w:r>
          </w:p>
        </w:tc>
        <w:tc>
          <w:tcPr>
            <w:tcW w:w="5190" w:type="dxa"/>
            <w:shd w:val="clear" w:color="auto" w:fill="auto"/>
            <w:vAlign w:val="center"/>
          </w:tcPr>
          <w:p w14:paraId="344089C5"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7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p w14:paraId="2AF222D5"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Mai multe persoane juridice au dreptul să se asocieze în scopul depunerii unei oferte comune, în conformitate cu pct. 20 din Documentația standard.</w:t>
            </w:r>
          </w:p>
          <w:p w14:paraId="262F1E2C"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u w:val="single"/>
                <w:lang w:val="ro-MD" w:eastAsia="ru-RU"/>
              </w:rPr>
              <w:t>În cazul depunerii unei oferte comune:</w:t>
            </w:r>
            <w:r>
              <w:rPr>
                <w:iCs/>
                <w:noProof w:val="0"/>
                <w:sz w:val="20"/>
                <w:szCs w:val="20"/>
                <w:lang w:val="ro-MD" w:eastAsia="ru-RU"/>
              </w:rPr>
              <w:t xml:space="preserve"> </w:t>
            </w:r>
            <w:r w:rsidRPr="000B330D">
              <w:rPr>
                <w:iCs/>
                <w:noProof w:val="0"/>
                <w:sz w:val="20"/>
                <w:szCs w:val="20"/>
                <w:lang w:val="ro-MD" w:eastAsia="ru-RU"/>
              </w:rPr>
              <w:t>fiecare membru al asocierii va prezenta DUAE separat, confirmat prin semnătură electronică;</w:t>
            </w:r>
            <w:r>
              <w:rPr>
                <w:iCs/>
                <w:noProof w:val="0"/>
                <w:sz w:val="20"/>
                <w:szCs w:val="20"/>
                <w:lang w:val="ro-MD" w:eastAsia="ru-RU"/>
              </w:rPr>
              <w:t xml:space="preserve"> </w:t>
            </w:r>
            <w:r w:rsidRPr="000B330D">
              <w:rPr>
                <w:iCs/>
                <w:noProof w:val="0"/>
                <w:sz w:val="20"/>
                <w:szCs w:val="20"/>
                <w:lang w:val="ro-MD" w:eastAsia="ru-RU"/>
              </w:rPr>
              <w:t>acordul de asociere va fi prezentat în formă scrisă, la solicitarea autorității contractante, în cazul în care asocierea a fost declarată în DUAE;</w:t>
            </w:r>
          </w:p>
          <w:p w14:paraId="78A53AD3"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Asociația va demonstra îndeplinirea cerințelor de calificare, inclusiv experiența similară, în mod cumulativ, proporțional sarcinilor ce revin fiecărui asociat.</w:t>
            </w:r>
          </w:p>
          <w:p w14:paraId="75CE9D5F" w14:textId="77777777" w:rsidR="00DA2E74" w:rsidRPr="00B00811"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Autoritatea contractantă nu va impune cerințe privind experiența similară în mod individual pentru fiecare asociat sau pentru liderul asocierii, cu excepția cazurilor justificate de natura și complexitatea contractului, cu respectarea principiului proporționalității.</w:t>
            </w:r>
          </w:p>
        </w:tc>
        <w:tc>
          <w:tcPr>
            <w:tcW w:w="1696" w:type="dxa"/>
            <w:shd w:val="clear" w:color="auto" w:fill="auto"/>
            <w:vAlign w:val="center"/>
          </w:tcPr>
          <w:p w14:paraId="127834EF"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5487A76C" w14:textId="77777777" w:rsidTr="00003BBF">
        <w:trPr>
          <w:jc w:val="center"/>
        </w:trPr>
        <w:tc>
          <w:tcPr>
            <w:tcW w:w="567" w:type="dxa"/>
            <w:shd w:val="clear" w:color="auto" w:fill="auto"/>
            <w:vAlign w:val="center"/>
          </w:tcPr>
          <w:p w14:paraId="3AAA9CE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20.</w:t>
            </w:r>
          </w:p>
        </w:tc>
        <w:tc>
          <w:tcPr>
            <w:tcW w:w="3315" w:type="dxa"/>
            <w:shd w:val="clear" w:color="auto" w:fill="auto"/>
            <w:vAlign w:val="center"/>
          </w:tcPr>
          <w:p w14:paraId="3E52CCA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F63253">
              <w:rPr>
                <w:b/>
                <w:iCs/>
                <w:noProof w:val="0"/>
                <w:sz w:val="20"/>
                <w:szCs w:val="20"/>
                <w:lang w:val="ro-MD" w:eastAsia="ru-RU"/>
              </w:rPr>
              <w:t xml:space="preserve">Angajament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financiar</w:t>
            </w:r>
          </w:p>
        </w:tc>
        <w:tc>
          <w:tcPr>
            <w:tcW w:w="5190" w:type="dxa"/>
            <w:shd w:val="clear" w:color="auto" w:fill="auto"/>
            <w:vAlign w:val="center"/>
          </w:tcPr>
          <w:p w14:paraId="0981B7A7" w14:textId="77777777" w:rsidR="00DA2E74" w:rsidRPr="003A06F0"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8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506F2FC0"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5C403DBD" w14:textId="77777777" w:rsidTr="00003BBF">
        <w:trPr>
          <w:jc w:val="center"/>
        </w:trPr>
        <w:tc>
          <w:tcPr>
            <w:tcW w:w="567" w:type="dxa"/>
            <w:shd w:val="clear" w:color="auto" w:fill="auto"/>
            <w:vAlign w:val="center"/>
          </w:tcPr>
          <w:p w14:paraId="732ECFC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21.</w:t>
            </w:r>
          </w:p>
        </w:tc>
        <w:tc>
          <w:tcPr>
            <w:tcW w:w="3315" w:type="dxa"/>
            <w:shd w:val="clear" w:color="auto" w:fill="auto"/>
            <w:vAlign w:val="center"/>
          </w:tcPr>
          <w:p w14:paraId="65E69EB9"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F63253">
              <w:rPr>
                <w:b/>
                <w:iCs/>
                <w:noProof w:val="0"/>
                <w:sz w:val="20"/>
                <w:szCs w:val="20"/>
                <w:lang w:val="ro-MD" w:eastAsia="ru-RU"/>
              </w:rPr>
              <w:t xml:space="preserve">Angajament privind </w:t>
            </w:r>
            <w:proofErr w:type="spellStart"/>
            <w:r w:rsidRPr="00F63253">
              <w:rPr>
                <w:b/>
                <w:iCs/>
                <w:noProof w:val="0"/>
                <w:sz w:val="20"/>
                <w:szCs w:val="20"/>
                <w:lang w:val="ro-MD" w:eastAsia="ru-RU"/>
              </w:rPr>
              <w:t>susţinerea</w:t>
            </w:r>
            <w:proofErr w:type="spellEnd"/>
            <w:r w:rsidRPr="00F63253">
              <w:rPr>
                <w:b/>
                <w:iCs/>
                <w:noProof w:val="0"/>
                <w:sz w:val="20"/>
                <w:szCs w:val="20"/>
                <w:lang w:val="ro-MD" w:eastAsia="ru-RU"/>
              </w:rPr>
              <w:t xml:space="preserve"> tehnică și profesională a ofertantului/</w:t>
            </w:r>
            <w:r>
              <w:rPr>
                <w:b/>
                <w:iCs/>
                <w:noProof w:val="0"/>
                <w:sz w:val="20"/>
                <w:szCs w:val="20"/>
                <w:lang w:val="ro-MD" w:eastAsia="ru-RU"/>
              </w:rPr>
              <w:t xml:space="preserve">  </w:t>
            </w:r>
            <w:r w:rsidRPr="00F63253">
              <w:rPr>
                <w:b/>
                <w:iCs/>
                <w:noProof w:val="0"/>
                <w:sz w:val="20"/>
                <w:szCs w:val="20"/>
                <w:lang w:val="ro-MD" w:eastAsia="ru-RU"/>
              </w:rPr>
              <w:t>grupului de operatori economici</w:t>
            </w:r>
          </w:p>
        </w:tc>
        <w:tc>
          <w:tcPr>
            <w:tcW w:w="5190" w:type="dxa"/>
            <w:shd w:val="clear" w:color="auto" w:fill="auto"/>
            <w:vAlign w:val="center"/>
          </w:tcPr>
          <w:p w14:paraId="5B640256"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9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26BA82FF"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009BD19A" w14:textId="77777777" w:rsidTr="00003BBF">
        <w:trPr>
          <w:jc w:val="center"/>
        </w:trPr>
        <w:tc>
          <w:tcPr>
            <w:tcW w:w="567" w:type="dxa"/>
            <w:shd w:val="clear" w:color="auto" w:fill="auto"/>
            <w:vAlign w:val="center"/>
          </w:tcPr>
          <w:p w14:paraId="278D51F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22.</w:t>
            </w:r>
          </w:p>
        </w:tc>
        <w:tc>
          <w:tcPr>
            <w:tcW w:w="3315" w:type="dxa"/>
            <w:shd w:val="clear" w:color="auto" w:fill="auto"/>
            <w:vAlign w:val="center"/>
          </w:tcPr>
          <w:p w14:paraId="738EC73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tehnic</w:t>
            </w:r>
          </w:p>
        </w:tc>
        <w:tc>
          <w:tcPr>
            <w:tcW w:w="5190" w:type="dxa"/>
            <w:shd w:val="clear" w:color="auto" w:fill="auto"/>
            <w:vAlign w:val="center"/>
          </w:tcPr>
          <w:p w14:paraId="477EBD8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20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64392DB8"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6C8FBD4D" w14:textId="77777777" w:rsidTr="00003BBF">
        <w:trPr>
          <w:jc w:val="center"/>
        </w:trPr>
        <w:tc>
          <w:tcPr>
            <w:tcW w:w="567" w:type="dxa"/>
            <w:shd w:val="clear" w:color="auto" w:fill="auto"/>
            <w:vAlign w:val="center"/>
          </w:tcPr>
          <w:p w14:paraId="74C4A7AE"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23.</w:t>
            </w:r>
          </w:p>
        </w:tc>
        <w:tc>
          <w:tcPr>
            <w:tcW w:w="3315" w:type="dxa"/>
            <w:shd w:val="clear" w:color="auto" w:fill="auto"/>
            <w:vAlign w:val="center"/>
          </w:tcPr>
          <w:p w14:paraId="3761BAE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profesional</w:t>
            </w:r>
          </w:p>
        </w:tc>
        <w:tc>
          <w:tcPr>
            <w:tcW w:w="5190" w:type="dxa"/>
            <w:shd w:val="clear" w:color="auto" w:fill="auto"/>
            <w:vAlign w:val="center"/>
          </w:tcPr>
          <w:p w14:paraId="3B4BABCC"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21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610A8B52"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79052AE4" w14:textId="77777777" w:rsidTr="00003BBF">
        <w:trPr>
          <w:jc w:val="center"/>
        </w:trPr>
        <w:tc>
          <w:tcPr>
            <w:tcW w:w="567" w:type="dxa"/>
            <w:shd w:val="clear" w:color="auto" w:fill="auto"/>
            <w:vAlign w:val="center"/>
          </w:tcPr>
          <w:p w14:paraId="615E1E1E"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24.</w:t>
            </w:r>
          </w:p>
        </w:tc>
        <w:tc>
          <w:tcPr>
            <w:tcW w:w="3315" w:type="dxa"/>
            <w:shd w:val="clear" w:color="auto" w:fill="auto"/>
            <w:vAlign w:val="center"/>
          </w:tcPr>
          <w:p w14:paraId="72B65B82" w14:textId="77777777" w:rsidR="00DA2E74" w:rsidRPr="00F63253"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Aviz</w:t>
            </w:r>
            <w:r>
              <w:rPr>
                <w:b/>
                <w:iCs/>
                <w:noProof w:val="0"/>
                <w:sz w:val="20"/>
                <w:szCs w:val="20"/>
                <w:lang w:val="ro-MD" w:eastAsia="ru-RU"/>
              </w:rPr>
              <w:t xml:space="preserve"> </w:t>
            </w:r>
            <w:r w:rsidRPr="005728C8">
              <w:rPr>
                <w:b/>
                <w:iCs/>
                <w:noProof w:val="0"/>
                <w:sz w:val="20"/>
                <w:szCs w:val="20"/>
                <w:lang w:val="ro-MD" w:eastAsia="ru-RU"/>
              </w:rPr>
              <w:t>pentru participare la licitațiile publice de lucrări din domeniul construcțiilor și instalațiilor</w:t>
            </w:r>
          </w:p>
        </w:tc>
        <w:tc>
          <w:tcPr>
            <w:tcW w:w="5190" w:type="dxa"/>
            <w:shd w:val="clear" w:color="auto" w:fill="auto"/>
            <w:vAlign w:val="center"/>
          </w:tcPr>
          <w:p w14:paraId="58E178A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B00811">
              <w:rPr>
                <w:iCs/>
                <w:noProof w:val="0"/>
                <w:sz w:val="20"/>
                <w:szCs w:val="20"/>
                <w:lang w:val="ro-MD" w:eastAsia="ru-RU"/>
              </w:rPr>
              <w:t xml:space="preserve">Eliberat de către Inspectoratului Național pentru supraveghere tehnică, în conformitate </w:t>
            </w:r>
            <w:r w:rsidRPr="00645257">
              <w:rPr>
                <w:iCs/>
                <w:noProof w:val="0"/>
                <w:sz w:val="20"/>
                <w:szCs w:val="20"/>
                <w:lang w:val="ro-MD" w:eastAsia="ru-RU"/>
              </w:rPr>
              <w:t>cu</w:t>
            </w:r>
            <w:r w:rsidRPr="00B00811">
              <w:rPr>
                <w:b/>
                <w:iCs/>
                <w:noProof w:val="0"/>
                <w:sz w:val="20"/>
                <w:szCs w:val="20"/>
                <w:lang w:val="ro-MD" w:eastAsia="ru-RU"/>
              </w:rPr>
              <w:t xml:space="preserve"> Anexa</w:t>
            </w:r>
            <w:r>
              <w:rPr>
                <w:b/>
                <w:iCs/>
                <w:noProof w:val="0"/>
                <w:sz w:val="20"/>
                <w:szCs w:val="20"/>
                <w:lang w:val="ro-MD" w:eastAsia="ru-RU"/>
              </w:rPr>
              <w:t xml:space="preserve"> </w:t>
            </w:r>
            <w:r w:rsidRPr="00B00811">
              <w:rPr>
                <w:b/>
                <w:iCs/>
                <w:noProof w:val="0"/>
                <w:sz w:val="20"/>
                <w:szCs w:val="20"/>
                <w:lang w:val="ro-MD" w:eastAsia="ru-RU"/>
              </w:rPr>
              <w:t>nr. 22</w:t>
            </w:r>
            <w:r w:rsidRPr="00B00811">
              <w:rPr>
                <w:iCs/>
                <w:noProof w:val="0"/>
                <w:sz w:val="20"/>
                <w:szCs w:val="20"/>
                <w:lang w:val="ro-MD" w:eastAsia="ru-RU"/>
              </w:rPr>
              <w:t xml:space="preserve"> din Documentația standard pentru realizarea achizițiilor publice de lucrări - confirmat prin semnătură electronică;</w:t>
            </w:r>
          </w:p>
        </w:tc>
        <w:tc>
          <w:tcPr>
            <w:tcW w:w="1696" w:type="dxa"/>
            <w:shd w:val="clear" w:color="auto" w:fill="auto"/>
            <w:vAlign w:val="center"/>
          </w:tcPr>
          <w:p w14:paraId="5CDF2E6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3185F5FE" w14:textId="77777777" w:rsidTr="00003BBF">
        <w:trPr>
          <w:jc w:val="center"/>
        </w:trPr>
        <w:tc>
          <w:tcPr>
            <w:tcW w:w="567" w:type="dxa"/>
            <w:shd w:val="clear" w:color="auto" w:fill="auto"/>
            <w:vAlign w:val="center"/>
          </w:tcPr>
          <w:p w14:paraId="564B7379"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25.</w:t>
            </w:r>
          </w:p>
        </w:tc>
        <w:tc>
          <w:tcPr>
            <w:tcW w:w="3315" w:type="dxa"/>
            <w:shd w:val="clear" w:color="auto" w:fill="auto"/>
            <w:vAlign w:val="center"/>
          </w:tcPr>
          <w:p w14:paraId="2799D288"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30B59">
              <w:rPr>
                <w:b/>
                <w:iCs/>
                <w:noProof w:val="0"/>
                <w:sz w:val="20"/>
                <w:szCs w:val="20"/>
                <w:lang w:val="ro-MD" w:eastAsia="ru-RU"/>
              </w:rPr>
              <w:t>Certificat de management al calității ISO 9001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532E829F"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 xml:space="preserve">Operatorul economic va prezenta documente sau certificate emise de organisme independente, prin care se confirmă implementarea unui sistem de management al calității, </w:t>
            </w:r>
            <w:r w:rsidRPr="00330B59">
              <w:rPr>
                <w:b/>
                <w:iCs/>
                <w:noProof w:val="0"/>
                <w:sz w:val="20"/>
                <w:szCs w:val="20"/>
                <w:lang w:val="ro-MD" w:eastAsia="ru-RU"/>
              </w:rPr>
              <w:t>certificat ISO 9001 sau echivalent</w:t>
            </w:r>
            <w:r w:rsidRPr="00330B59">
              <w:rPr>
                <w:iCs/>
                <w:noProof w:val="0"/>
                <w:sz w:val="20"/>
                <w:szCs w:val="20"/>
                <w:lang w:val="ro-MD" w:eastAsia="ru-RU"/>
              </w:rPr>
              <w:t>, valabil la data depunerii ofertei;</w:t>
            </w:r>
          </w:p>
          <w:p w14:paraId="3A55F816"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Certificatele trebuie să fie emise de organisme acreditate și să se raporteze la standarde europene sau internaționale relevante.</w:t>
            </w:r>
          </w:p>
          <w:p w14:paraId="0F1B342B"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conformitate cu principiul recunoașterii reciproce, autoritatea contractantă va accepta certificate echivalente emise de organisme stabilite în statele membre ale Uniunii Europene.</w:t>
            </w:r>
          </w:p>
          <w:p w14:paraId="21AD16BC"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cazul în care operatorul economic nu deține un astfel de certificat, acesta poate prezenta alte documente echivalente care demonstrează implementarea unor măsuri de asigurare a calității, în conformitate cu pct. 41 și 42 din Documentația standard.</w:t>
            </w:r>
          </w:p>
          <w:p w14:paraId="084DFE38"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331E6E9B"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FF94D68" w14:textId="77777777" w:rsidTr="00003BBF">
        <w:trPr>
          <w:jc w:val="center"/>
        </w:trPr>
        <w:tc>
          <w:tcPr>
            <w:tcW w:w="567" w:type="dxa"/>
            <w:shd w:val="clear" w:color="auto" w:fill="auto"/>
            <w:vAlign w:val="center"/>
          </w:tcPr>
          <w:p w14:paraId="7B3AE843"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26.</w:t>
            </w:r>
          </w:p>
        </w:tc>
        <w:tc>
          <w:tcPr>
            <w:tcW w:w="3315" w:type="dxa"/>
            <w:shd w:val="clear" w:color="auto" w:fill="auto"/>
            <w:vAlign w:val="center"/>
          </w:tcPr>
          <w:p w14:paraId="1DED4E2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30B59">
              <w:rPr>
                <w:b/>
                <w:iCs/>
                <w:noProof w:val="0"/>
                <w:sz w:val="20"/>
                <w:szCs w:val="20"/>
                <w:lang w:val="ro-MD" w:eastAsia="ru-RU"/>
              </w:rPr>
              <w:t>Certificat privind protecția mediului ISO 14001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33DAD7CD"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Operatorul economic va prezenta documente sau certificate emise de organisme independente, prin care se confirmă respectarea standardelor de protecție a mediului, cum ar fi:</w:t>
            </w:r>
          </w:p>
          <w:p w14:paraId="6D959375" w14:textId="77777777" w:rsidR="00DA2E74" w:rsidRPr="00330B59" w:rsidRDefault="00DA2E74" w:rsidP="00DA2E74">
            <w:pPr>
              <w:pStyle w:val="Listparagraf"/>
              <w:numPr>
                <w:ilvl w:val="0"/>
                <w:numId w:val="24"/>
              </w:numPr>
              <w:shd w:val="clear" w:color="auto" w:fill="FFFFFF" w:themeFill="background1"/>
              <w:tabs>
                <w:tab w:val="clear" w:pos="1134"/>
                <w:tab w:val="left" w:pos="117"/>
              </w:tabs>
              <w:ind w:left="-25" w:firstLine="0"/>
              <w:contextualSpacing/>
              <w:rPr>
                <w:iCs/>
                <w:sz w:val="20"/>
                <w:szCs w:val="20"/>
                <w:lang w:val="ro-MD" w:eastAsia="ru-RU"/>
              </w:rPr>
            </w:pPr>
            <w:r w:rsidRPr="00330B59">
              <w:rPr>
                <w:iCs/>
                <w:sz w:val="20"/>
                <w:szCs w:val="20"/>
                <w:lang w:val="ro-MD" w:eastAsia="ru-RU"/>
              </w:rPr>
              <w:t>certificat privind sistemul de management de mediu ISO 14001 sau echivalent;</w:t>
            </w:r>
          </w:p>
          <w:p w14:paraId="1E46F45B" w14:textId="77777777" w:rsidR="00DA2E74" w:rsidRPr="00330B59" w:rsidRDefault="00DA2E74" w:rsidP="00DA2E74">
            <w:pPr>
              <w:pStyle w:val="Listparagraf"/>
              <w:numPr>
                <w:ilvl w:val="0"/>
                <w:numId w:val="24"/>
              </w:numPr>
              <w:shd w:val="clear" w:color="auto" w:fill="FFFFFF" w:themeFill="background1"/>
              <w:tabs>
                <w:tab w:val="clear" w:pos="1134"/>
                <w:tab w:val="left" w:pos="117"/>
              </w:tabs>
              <w:ind w:left="-25" w:firstLine="0"/>
              <w:contextualSpacing/>
              <w:rPr>
                <w:iCs/>
                <w:sz w:val="20"/>
                <w:szCs w:val="20"/>
                <w:lang w:val="ro-MD" w:eastAsia="ru-RU"/>
              </w:rPr>
            </w:pPr>
            <w:r w:rsidRPr="00330B59">
              <w:rPr>
                <w:iCs/>
                <w:sz w:val="20"/>
                <w:szCs w:val="20"/>
                <w:lang w:val="ro-MD" w:eastAsia="ru-RU"/>
              </w:rPr>
              <w:t>certificat EMAS sau alte sisteme de management de mediu recunoscute;</w:t>
            </w:r>
          </w:p>
          <w:p w14:paraId="2318FC7C"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Certificatele trebuie să fie valabile la data depunerii ofertei, emise de organisme de certificare acreditate și să se raporteze la standarde europene sau internaționale relevante.</w:t>
            </w:r>
          </w:p>
          <w:p w14:paraId="109AE815"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conformitate cu principiul recunoașterii reciproce, autoritatea contractantă va accepta certificate echivalente emise de organisme stabilite în statele membre ale Uniunii Europene.</w:t>
            </w:r>
          </w:p>
          <w:p w14:paraId="21C6289A"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cazul în care operatorul economic nu deține un astfel de certificat, acesta poate prezenta alte documente echivalente care demonstrează implementarea unor măsuri de protecție a mediului, în conformitate cu pct. 43 și 44 din Documentația standard.</w:t>
            </w:r>
          </w:p>
          <w:p w14:paraId="4A104D8C"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6E7BD723"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2F1A1ADF" w14:textId="77777777" w:rsidTr="00003BBF">
        <w:trPr>
          <w:jc w:val="center"/>
        </w:trPr>
        <w:tc>
          <w:tcPr>
            <w:tcW w:w="567" w:type="dxa"/>
            <w:shd w:val="clear" w:color="auto" w:fill="auto"/>
            <w:vAlign w:val="center"/>
          </w:tcPr>
          <w:p w14:paraId="3A1B53A4"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27.</w:t>
            </w:r>
          </w:p>
        </w:tc>
        <w:tc>
          <w:tcPr>
            <w:tcW w:w="3315" w:type="dxa"/>
            <w:shd w:val="clear" w:color="auto" w:fill="auto"/>
            <w:vAlign w:val="center"/>
          </w:tcPr>
          <w:p w14:paraId="456491A5" w14:textId="77777777" w:rsidR="00DA2E74" w:rsidRPr="00330B59" w:rsidRDefault="00DA2E74" w:rsidP="00003BBF">
            <w:pPr>
              <w:shd w:val="clear" w:color="auto" w:fill="FFFFFF" w:themeFill="background1"/>
              <w:tabs>
                <w:tab w:val="left" w:pos="612"/>
              </w:tabs>
              <w:jc w:val="both"/>
              <w:rPr>
                <w:b/>
                <w:iCs/>
                <w:noProof w:val="0"/>
                <w:sz w:val="20"/>
                <w:szCs w:val="20"/>
                <w:lang w:val="ro-MD" w:eastAsia="ru-RU"/>
              </w:rPr>
            </w:pPr>
            <w:r w:rsidRPr="00375577">
              <w:rPr>
                <w:b/>
                <w:iCs/>
                <w:noProof w:val="0"/>
                <w:sz w:val="20"/>
                <w:szCs w:val="20"/>
                <w:lang w:val="ro-MD" w:eastAsia="ru-RU"/>
              </w:rPr>
              <w:t xml:space="preserve">Certificat privind sistemul de management al </w:t>
            </w:r>
            <w:proofErr w:type="spellStart"/>
            <w:r w:rsidRPr="00375577">
              <w:rPr>
                <w:b/>
                <w:iCs/>
                <w:noProof w:val="0"/>
                <w:sz w:val="20"/>
                <w:szCs w:val="20"/>
                <w:lang w:val="ro-MD" w:eastAsia="ru-RU"/>
              </w:rPr>
              <w:t>sanatatii</w:t>
            </w:r>
            <w:proofErr w:type="spellEnd"/>
            <w:r w:rsidRPr="00375577">
              <w:rPr>
                <w:b/>
                <w:iCs/>
                <w:noProof w:val="0"/>
                <w:sz w:val="20"/>
                <w:szCs w:val="20"/>
                <w:lang w:val="ro-MD" w:eastAsia="ru-RU"/>
              </w:rPr>
              <w:t xml:space="preserve"> si securității în muncă ISO 45001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3E344354"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Operatorul economic va prezenta documente sau certificate emise de organisme independente, prin care se confirmă implementarea unui sistem de management al sănătății și securității în muncă, cum ar fi:</w:t>
            </w:r>
            <w:r>
              <w:rPr>
                <w:iCs/>
                <w:noProof w:val="0"/>
                <w:sz w:val="20"/>
                <w:szCs w:val="20"/>
                <w:lang w:val="ro-MD" w:eastAsia="ru-RU"/>
              </w:rPr>
              <w:t xml:space="preserve"> </w:t>
            </w:r>
            <w:r w:rsidRPr="00375577">
              <w:rPr>
                <w:iCs/>
                <w:noProof w:val="0"/>
                <w:sz w:val="20"/>
                <w:szCs w:val="20"/>
                <w:lang w:val="ro-MD" w:eastAsia="ru-RU"/>
              </w:rPr>
              <w:t>certificat ISO 45001 sau echivalent, valabil la data depunerii ofertei;</w:t>
            </w:r>
          </w:p>
          <w:p w14:paraId="7607C5EE"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Certificatele trebuie să fie emise de organisme de certificare acreditate și să se raporteze la standarde europene sau internaționale relevante.</w:t>
            </w:r>
          </w:p>
          <w:p w14:paraId="23412231"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În cazul în care operatorul economic nu deține un astfel de certificat, acesta poate prezenta alte documente echivalente care demonstrează implementarea unor măsuri corespunzătoare în domeniul sănătății și securității în muncă.</w:t>
            </w:r>
          </w:p>
          <w:p w14:paraId="14C9667A"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0D6D2466"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F318EA0" w14:textId="77777777" w:rsidTr="00003BBF">
        <w:trPr>
          <w:jc w:val="center"/>
        </w:trPr>
        <w:tc>
          <w:tcPr>
            <w:tcW w:w="567" w:type="dxa"/>
            <w:shd w:val="clear" w:color="auto" w:fill="auto"/>
            <w:vAlign w:val="center"/>
          </w:tcPr>
          <w:p w14:paraId="1785B13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28.</w:t>
            </w:r>
          </w:p>
        </w:tc>
        <w:tc>
          <w:tcPr>
            <w:tcW w:w="3315" w:type="dxa"/>
            <w:shd w:val="clear" w:color="auto" w:fill="auto"/>
            <w:vAlign w:val="center"/>
          </w:tcPr>
          <w:p w14:paraId="7EED049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C18E3">
              <w:rPr>
                <w:b/>
                <w:iCs/>
                <w:noProof w:val="0"/>
                <w:sz w:val="20"/>
                <w:szCs w:val="20"/>
                <w:lang w:val="ro-MD" w:eastAsia="ru-RU"/>
              </w:rPr>
              <w:t>Declarație de garanție</w:t>
            </w:r>
            <w:r>
              <w:rPr>
                <w:b/>
                <w:iCs/>
                <w:noProof w:val="0"/>
                <w:sz w:val="20"/>
                <w:szCs w:val="20"/>
                <w:lang w:val="ro-MD" w:eastAsia="ru-RU"/>
              </w:rPr>
              <w:t xml:space="preserve"> </w:t>
            </w:r>
            <w:r w:rsidRPr="003C18E3">
              <w:rPr>
                <w:b/>
                <w:iCs/>
                <w:noProof w:val="0"/>
                <w:sz w:val="20"/>
                <w:szCs w:val="20"/>
                <w:lang w:val="ro-MD" w:eastAsia="ru-RU"/>
              </w:rPr>
              <w:t>pentru lucrările</w:t>
            </w:r>
            <w:r>
              <w:rPr>
                <w:b/>
                <w:iCs/>
                <w:noProof w:val="0"/>
                <w:sz w:val="20"/>
                <w:szCs w:val="20"/>
                <w:lang w:val="ro-MD" w:eastAsia="ru-RU"/>
              </w:rPr>
              <w:t xml:space="preserve"> </w:t>
            </w:r>
            <w:r w:rsidRPr="003C18E3">
              <w:rPr>
                <w:b/>
                <w:iCs/>
                <w:noProof w:val="0"/>
                <w:sz w:val="20"/>
                <w:szCs w:val="20"/>
                <w:lang w:val="ro-MD" w:eastAsia="ru-RU"/>
              </w:rPr>
              <w:t>executate</w:t>
            </w:r>
          </w:p>
        </w:tc>
        <w:tc>
          <w:tcPr>
            <w:tcW w:w="5190" w:type="dxa"/>
            <w:shd w:val="clear" w:color="auto" w:fill="auto"/>
            <w:vAlign w:val="center"/>
          </w:tcPr>
          <w:p w14:paraId="65D50A3C" w14:textId="77777777" w:rsidR="00DA2E74" w:rsidRPr="003C18E3" w:rsidRDefault="00DA2E74" w:rsidP="00003BBF">
            <w:pPr>
              <w:shd w:val="clear" w:color="auto" w:fill="FFFFFF" w:themeFill="background1"/>
              <w:tabs>
                <w:tab w:val="left" w:pos="612"/>
              </w:tabs>
              <w:jc w:val="both"/>
              <w:rPr>
                <w:iCs/>
                <w:noProof w:val="0"/>
                <w:sz w:val="20"/>
                <w:szCs w:val="20"/>
                <w:lang w:val="ro-MD" w:eastAsia="ru-RU"/>
              </w:rPr>
            </w:pPr>
            <w:r w:rsidRPr="003C18E3">
              <w:rPr>
                <w:iCs/>
                <w:noProof w:val="0"/>
                <w:sz w:val="20"/>
                <w:szCs w:val="20"/>
                <w:lang w:val="ro-MD" w:eastAsia="ru-RU"/>
              </w:rPr>
              <w:t>Ofertantul va prezenta o declarație de garanție, semnată electronic de reprezentantul legal al Participantului, prin care își asumă răspunderea pentru calitatea lucrărilor executate și remedierea eventualelor defecte apărute în perioada de garanție.</w:t>
            </w:r>
          </w:p>
          <w:p w14:paraId="38F69ECD"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C18E3">
              <w:rPr>
                <w:b/>
                <w:iCs/>
                <w:noProof w:val="0"/>
                <w:sz w:val="20"/>
                <w:szCs w:val="20"/>
                <w:lang w:val="ro-MD" w:eastAsia="ru-RU"/>
              </w:rPr>
              <w:t>Declarația trebuie</w:t>
            </w:r>
            <w:r w:rsidRPr="003C18E3">
              <w:rPr>
                <w:iCs/>
                <w:noProof w:val="0"/>
                <w:sz w:val="20"/>
                <w:szCs w:val="20"/>
                <w:lang w:val="ro-MD" w:eastAsia="ru-RU"/>
              </w:rPr>
              <w:t xml:space="preserve"> </w:t>
            </w:r>
            <w:r w:rsidRPr="003C18E3">
              <w:rPr>
                <w:b/>
                <w:iCs/>
                <w:noProof w:val="0"/>
                <w:sz w:val="20"/>
                <w:szCs w:val="20"/>
                <w:lang w:val="ro-MD" w:eastAsia="ru-RU"/>
              </w:rPr>
              <w:t>să includă</w:t>
            </w:r>
            <w:r w:rsidRPr="003C18E3">
              <w:rPr>
                <w:iCs/>
                <w:noProof w:val="0"/>
                <w:sz w:val="20"/>
                <w:szCs w:val="20"/>
                <w:lang w:val="ro-MD" w:eastAsia="ru-RU"/>
              </w:rPr>
              <w:t xml:space="preserve"> </w:t>
            </w:r>
            <w:r w:rsidRPr="003C18E3">
              <w:rPr>
                <w:b/>
                <w:iCs/>
                <w:noProof w:val="0"/>
                <w:sz w:val="20"/>
                <w:szCs w:val="20"/>
                <w:lang w:val="ro-MD" w:eastAsia="ru-RU"/>
              </w:rPr>
              <w:t>expres perioada minimă de garanție de 5 (cinci) ani</w:t>
            </w:r>
            <w:r w:rsidRPr="003C18E3">
              <w:rPr>
                <w:iCs/>
                <w:noProof w:val="0"/>
                <w:sz w:val="20"/>
                <w:szCs w:val="20"/>
                <w:lang w:val="ro-MD" w:eastAsia="ru-RU"/>
              </w:rPr>
              <w:t xml:space="preserve"> </w:t>
            </w:r>
            <w:r w:rsidRPr="003C18E3">
              <w:rPr>
                <w:b/>
                <w:iCs/>
                <w:noProof w:val="0"/>
                <w:sz w:val="20"/>
                <w:szCs w:val="20"/>
                <w:lang w:val="ro-MD" w:eastAsia="ru-RU"/>
              </w:rPr>
              <w:t>de la data recepției finale a lucrărilor</w:t>
            </w:r>
            <w:r w:rsidRPr="003C18E3">
              <w:rPr>
                <w:iCs/>
                <w:noProof w:val="0"/>
                <w:sz w:val="20"/>
                <w:szCs w:val="20"/>
                <w:lang w:val="ro-MD" w:eastAsia="ru-RU"/>
              </w:rPr>
              <w:t>, conform cerințelor autorității contractante.</w:t>
            </w:r>
          </w:p>
        </w:tc>
        <w:tc>
          <w:tcPr>
            <w:tcW w:w="1696" w:type="dxa"/>
            <w:shd w:val="clear" w:color="auto" w:fill="auto"/>
            <w:vAlign w:val="center"/>
          </w:tcPr>
          <w:p w14:paraId="6836F3BD"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3C18E3">
              <w:rPr>
                <w:iCs/>
                <w:noProof w:val="0"/>
                <w:sz w:val="20"/>
                <w:szCs w:val="20"/>
                <w:lang w:val="ro-MD" w:eastAsia="ru-RU"/>
              </w:rPr>
              <w:t>Obligatoriu</w:t>
            </w:r>
          </w:p>
        </w:tc>
      </w:tr>
      <w:tr w:rsidR="00DA2E74" w:rsidRPr="00EC30C2" w14:paraId="04ACB785" w14:textId="77777777" w:rsidTr="00003BBF">
        <w:trPr>
          <w:trHeight w:val="1591"/>
          <w:jc w:val="center"/>
        </w:trPr>
        <w:tc>
          <w:tcPr>
            <w:tcW w:w="567" w:type="dxa"/>
            <w:shd w:val="clear" w:color="auto" w:fill="auto"/>
            <w:vAlign w:val="center"/>
          </w:tcPr>
          <w:p w14:paraId="4B39585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29.</w:t>
            </w:r>
          </w:p>
        </w:tc>
        <w:tc>
          <w:tcPr>
            <w:tcW w:w="3315" w:type="dxa"/>
            <w:shd w:val="clear" w:color="auto" w:fill="auto"/>
            <w:vAlign w:val="center"/>
          </w:tcPr>
          <w:p w14:paraId="71FF78CB" w14:textId="77777777" w:rsidR="00DA2E74" w:rsidRPr="00CF5CC8" w:rsidRDefault="00DA2E74" w:rsidP="00003BBF">
            <w:pPr>
              <w:shd w:val="clear" w:color="auto" w:fill="FFFFFF" w:themeFill="background1"/>
              <w:tabs>
                <w:tab w:val="left" w:pos="612"/>
              </w:tabs>
              <w:jc w:val="both"/>
              <w:rPr>
                <w:b/>
                <w:iCs/>
                <w:noProof w:val="0"/>
                <w:sz w:val="20"/>
                <w:szCs w:val="20"/>
                <w:lang w:val="ro-MD" w:eastAsia="ru-RU"/>
              </w:rPr>
            </w:pPr>
            <w:r w:rsidRPr="00CF5CC8">
              <w:rPr>
                <w:b/>
                <w:iCs/>
                <w:noProof w:val="0"/>
                <w:sz w:val="20"/>
                <w:szCs w:val="20"/>
                <w:lang w:val="ro-MD" w:eastAsia="ru-RU"/>
              </w:rPr>
              <w:t>Declara</w:t>
            </w:r>
            <w:r>
              <w:rPr>
                <w:b/>
                <w:iCs/>
                <w:noProof w:val="0"/>
                <w:sz w:val="20"/>
                <w:szCs w:val="20"/>
                <w:lang w:val="ro-MD" w:eastAsia="ru-RU"/>
              </w:rPr>
              <w:t>ț</w:t>
            </w:r>
            <w:r w:rsidRPr="00CF5CC8">
              <w:rPr>
                <w:b/>
                <w:iCs/>
                <w:noProof w:val="0"/>
                <w:sz w:val="20"/>
                <w:szCs w:val="20"/>
                <w:lang w:val="ro-MD" w:eastAsia="ru-RU"/>
              </w:rPr>
              <w:t>ie privind</w:t>
            </w:r>
            <w:r>
              <w:rPr>
                <w:b/>
                <w:iCs/>
                <w:noProof w:val="0"/>
                <w:sz w:val="20"/>
                <w:szCs w:val="20"/>
                <w:lang w:val="ro-MD" w:eastAsia="ru-RU"/>
              </w:rPr>
              <w:t xml:space="preserve"> </w:t>
            </w:r>
            <w:r w:rsidRPr="00CF5CC8">
              <w:rPr>
                <w:b/>
                <w:iCs/>
                <w:noProof w:val="0"/>
                <w:sz w:val="20"/>
                <w:szCs w:val="20"/>
                <w:lang w:val="ro-MD" w:eastAsia="ru-RU"/>
              </w:rPr>
              <w:t>confirmarea identi</w:t>
            </w:r>
            <w:r>
              <w:rPr>
                <w:b/>
                <w:iCs/>
                <w:noProof w:val="0"/>
                <w:sz w:val="20"/>
                <w:szCs w:val="20"/>
                <w:lang w:val="ro-MD" w:eastAsia="ru-RU"/>
              </w:rPr>
              <w:t xml:space="preserve">tății </w:t>
            </w:r>
            <w:r w:rsidRPr="00CF5CC8">
              <w:rPr>
                <w:b/>
                <w:iCs/>
                <w:noProof w:val="0"/>
                <w:sz w:val="20"/>
                <w:szCs w:val="20"/>
                <w:lang w:val="ro-MD" w:eastAsia="ru-RU"/>
              </w:rPr>
              <w:t xml:space="preserve">beneficiarilor efectivi </w:t>
            </w:r>
            <w:r>
              <w:rPr>
                <w:b/>
                <w:iCs/>
                <w:noProof w:val="0"/>
                <w:sz w:val="20"/>
                <w:szCs w:val="20"/>
                <w:lang w:val="ro-MD" w:eastAsia="ru-RU"/>
              </w:rPr>
              <w:t xml:space="preserve">și </w:t>
            </w:r>
            <w:r w:rsidRPr="00CF5CC8">
              <w:rPr>
                <w:b/>
                <w:iCs/>
                <w:noProof w:val="0"/>
                <w:sz w:val="20"/>
                <w:szCs w:val="20"/>
                <w:lang w:val="ro-MD" w:eastAsia="ru-RU"/>
              </w:rPr>
              <w:t>ne</w:t>
            </w:r>
            <w:r>
              <w:rPr>
                <w:b/>
                <w:iCs/>
                <w:noProof w:val="0"/>
                <w:sz w:val="20"/>
                <w:szCs w:val="20"/>
                <w:lang w:val="ro-MD" w:eastAsia="ru-RU"/>
              </w:rPr>
              <w:t>î</w:t>
            </w:r>
            <w:r w:rsidRPr="00CF5CC8">
              <w:rPr>
                <w:b/>
                <w:iCs/>
                <w:noProof w:val="0"/>
                <w:sz w:val="20"/>
                <w:szCs w:val="20"/>
                <w:lang w:val="ro-MD" w:eastAsia="ru-RU"/>
              </w:rPr>
              <w:t>ncadrarea acestora</w:t>
            </w:r>
            <w:r>
              <w:rPr>
                <w:b/>
                <w:iCs/>
                <w:noProof w:val="0"/>
                <w:sz w:val="20"/>
                <w:szCs w:val="20"/>
                <w:lang w:val="ro-MD" w:eastAsia="ru-RU"/>
              </w:rPr>
              <w:t xml:space="preserve"> în </w:t>
            </w:r>
            <w:r w:rsidRPr="00CF5CC8">
              <w:rPr>
                <w:b/>
                <w:iCs/>
                <w:noProof w:val="0"/>
                <w:sz w:val="20"/>
                <w:szCs w:val="20"/>
                <w:lang w:val="ro-MD" w:eastAsia="ru-RU"/>
              </w:rPr>
              <w:t>situa</w:t>
            </w:r>
            <w:r>
              <w:rPr>
                <w:b/>
                <w:iCs/>
                <w:noProof w:val="0"/>
                <w:sz w:val="20"/>
                <w:szCs w:val="20"/>
                <w:lang w:val="ro-MD" w:eastAsia="ru-RU"/>
              </w:rPr>
              <w:t>ț</w:t>
            </w:r>
            <w:r w:rsidRPr="00CF5CC8">
              <w:rPr>
                <w:b/>
                <w:iCs/>
                <w:noProof w:val="0"/>
                <w:sz w:val="20"/>
                <w:szCs w:val="20"/>
                <w:lang w:val="ro-MD" w:eastAsia="ru-RU"/>
              </w:rPr>
              <w:t>ia condamn</w:t>
            </w:r>
            <w:r>
              <w:rPr>
                <w:b/>
                <w:iCs/>
                <w:noProof w:val="0"/>
                <w:sz w:val="20"/>
                <w:szCs w:val="20"/>
                <w:lang w:val="ro-MD" w:eastAsia="ru-RU"/>
              </w:rPr>
              <w:t>ă</w:t>
            </w:r>
            <w:r w:rsidRPr="00CF5CC8">
              <w:rPr>
                <w:b/>
                <w:iCs/>
                <w:noProof w:val="0"/>
                <w:sz w:val="20"/>
                <w:szCs w:val="20"/>
                <w:lang w:val="ro-MD" w:eastAsia="ru-RU"/>
              </w:rPr>
              <w:t>rii pentr</w:t>
            </w:r>
            <w:r>
              <w:rPr>
                <w:b/>
                <w:iCs/>
                <w:noProof w:val="0"/>
                <w:sz w:val="20"/>
                <w:szCs w:val="20"/>
                <w:lang w:val="ro-MD" w:eastAsia="ru-RU"/>
              </w:rPr>
              <w:t xml:space="preserve">u </w:t>
            </w:r>
            <w:r w:rsidRPr="00CF5CC8">
              <w:rPr>
                <w:b/>
                <w:iCs/>
                <w:noProof w:val="0"/>
                <w:sz w:val="20"/>
                <w:szCs w:val="20"/>
                <w:lang w:val="ro-MD" w:eastAsia="ru-RU"/>
              </w:rPr>
              <w:t xml:space="preserve">participarea la </w:t>
            </w:r>
            <w:proofErr w:type="spellStart"/>
            <w:r w:rsidRPr="00CF5CC8">
              <w:rPr>
                <w:b/>
                <w:iCs/>
                <w:noProof w:val="0"/>
                <w:sz w:val="20"/>
                <w:szCs w:val="20"/>
                <w:lang w:val="ro-MD" w:eastAsia="ru-RU"/>
              </w:rPr>
              <w:t>activiti</w:t>
            </w:r>
            <w:r>
              <w:rPr>
                <w:b/>
                <w:iCs/>
                <w:noProof w:val="0"/>
                <w:sz w:val="20"/>
                <w:szCs w:val="20"/>
                <w:lang w:val="ro-MD" w:eastAsia="ru-RU"/>
              </w:rPr>
              <w:t>ț</w:t>
            </w:r>
            <w:r w:rsidRPr="00CF5CC8">
              <w:rPr>
                <w:b/>
                <w:iCs/>
                <w:noProof w:val="0"/>
                <w:sz w:val="20"/>
                <w:szCs w:val="20"/>
                <w:lang w:val="ro-MD" w:eastAsia="ru-RU"/>
              </w:rPr>
              <w:t>i</w:t>
            </w:r>
            <w:proofErr w:type="spellEnd"/>
            <w:r w:rsidRPr="00CF5CC8">
              <w:rPr>
                <w:b/>
                <w:iCs/>
                <w:noProof w:val="0"/>
                <w:sz w:val="20"/>
                <w:szCs w:val="20"/>
                <w:lang w:val="ro-MD" w:eastAsia="ru-RU"/>
              </w:rPr>
              <w:t xml:space="preserve"> ale</w:t>
            </w:r>
            <w:r>
              <w:rPr>
                <w:b/>
                <w:iCs/>
                <w:noProof w:val="0"/>
                <w:sz w:val="20"/>
                <w:szCs w:val="20"/>
                <w:lang w:val="ro-MD" w:eastAsia="ru-RU"/>
              </w:rPr>
              <w:t xml:space="preserve"> </w:t>
            </w:r>
            <w:r w:rsidRPr="00CF5CC8">
              <w:rPr>
                <w:b/>
                <w:iCs/>
                <w:noProof w:val="0"/>
                <w:sz w:val="20"/>
                <w:szCs w:val="20"/>
                <w:lang w:val="ro-MD" w:eastAsia="ru-RU"/>
              </w:rPr>
              <w:t>unei organiza</w:t>
            </w:r>
            <w:r>
              <w:rPr>
                <w:b/>
                <w:iCs/>
                <w:noProof w:val="0"/>
                <w:sz w:val="20"/>
                <w:szCs w:val="20"/>
                <w:lang w:val="ro-MD" w:eastAsia="ru-RU"/>
              </w:rPr>
              <w:t>ț</w:t>
            </w:r>
            <w:r w:rsidRPr="00CF5CC8">
              <w:rPr>
                <w:b/>
                <w:iCs/>
                <w:noProof w:val="0"/>
                <w:sz w:val="20"/>
                <w:szCs w:val="20"/>
                <w:lang w:val="ro-MD" w:eastAsia="ru-RU"/>
              </w:rPr>
              <w:t>ii sau grup</w:t>
            </w:r>
            <w:r>
              <w:rPr>
                <w:b/>
                <w:iCs/>
                <w:noProof w:val="0"/>
                <w:sz w:val="20"/>
                <w:szCs w:val="20"/>
                <w:lang w:val="ro-MD" w:eastAsia="ru-RU"/>
              </w:rPr>
              <w:t>ă</w:t>
            </w:r>
            <w:r w:rsidRPr="00CF5CC8">
              <w:rPr>
                <w:b/>
                <w:iCs/>
                <w:noProof w:val="0"/>
                <w:sz w:val="20"/>
                <w:szCs w:val="20"/>
                <w:lang w:val="ro-MD" w:eastAsia="ru-RU"/>
              </w:rPr>
              <w:t>ri</w:t>
            </w:r>
            <w:r>
              <w:rPr>
                <w:b/>
                <w:iCs/>
                <w:noProof w:val="0"/>
                <w:sz w:val="20"/>
                <w:szCs w:val="20"/>
                <w:lang w:val="ro-MD" w:eastAsia="ru-RU"/>
              </w:rPr>
              <w:t xml:space="preserve"> </w:t>
            </w:r>
            <w:r w:rsidRPr="00CF5CC8">
              <w:rPr>
                <w:b/>
                <w:iCs/>
                <w:noProof w:val="0"/>
                <w:sz w:val="20"/>
                <w:szCs w:val="20"/>
                <w:lang w:val="ro-MD" w:eastAsia="ru-RU"/>
              </w:rPr>
              <w:t>criminale, pentru corup</w:t>
            </w:r>
            <w:r>
              <w:rPr>
                <w:b/>
                <w:iCs/>
                <w:noProof w:val="0"/>
                <w:sz w:val="20"/>
                <w:szCs w:val="20"/>
                <w:lang w:val="ro-MD" w:eastAsia="ru-RU"/>
              </w:rPr>
              <w:t>ț</w:t>
            </w:r>
            <w:r w:rsidRPr="00CF5CC8">
              <w:rPr>
                <w:b/>
                <w:iCs/>
                <w:noProof w:val="0"/>
                <w:sz w:val="20"/>
                <w:szCs w:val="20"/>
                <w:lang w:val="ro-MD" w:eastAsia="ru-RU"/>
              </w:rPr>
              <w:t>ie,</w:t>
            </w:r>
          </w:p>
          <w:p w14:paraId="70C9E68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CF5CC8">
              <w:rPr>
                <w:b/>
                <w:iCs/>
                <w:noProof w:val="0"/>
                <w:sz w:val="20"/>
                <w:szCs w:val="20"/>
                <w:lang w:val="ro-MD" w:eastAsia="ru-RU"/>
              </w:rPr>
              <w:t>fraud</w:t>
            </w:r>
            <w:r>
              <w:rPr>
                <w:b/>
                <w:iCs/>
                <w:noProof w:val="0"/>
                <w:sz w:val="20"/>
                <w:szCs w:val="20"/>
                <w:lang w:val="ro-MD" w:eastAsia="ru-RU"/>
              </w:rPr>
              <w:t>ă</w:t>
            </w:r>
            <w:r w:rsidRPr="00CF5CC8">
              <w:rPr>
                <w:b/>
                <w:iCs/>
                <w:noProof w:val="0"/>
                <w:sz w:val="20"/>
                <w:szCs w:val="20"/>
                <w:lang w:val="ro-MD" w:eastAsia="ru-RU"/>
              </w:rPr>
              <w:t xml:space="preserve"> </w:t>
            </w:r>
            <w:r>
              <w:rPr>
                <w:b/>
                <w:iCs/>
                <w:noProof w:val="0"/>
                <w:sz w:val="20"/>
                <w:szCs w:val="20"/>
                <w:lang w:val="ro-MD" w:eastAsia="ru-RU"/>
              </w:rPr>
              <w:t>și</w:t>
            </w:r>
            <w:r w:rsidRPr="00CF5CC8">
              <w:rPr>
                <w:b/>
                <w:iCs/>
                <w:noProof w:val="0"/>
                <w:sz w:val="20"/>
                <w:szCs w:val="20"/>
                <w:lang w:val="ro-MD" w:eastAsia="ru-RU"/>
              </w:rPr>
              <w:t>/sau sp</w:t>
            </w:r>
            <w:r>
              <w:rPr>
                <w:b/>
                <w:iCs/>
                <w:noProof w:val="0"/>
                <w:sz w:val="20"/>
                <w:szCs w:val="20"/>
                <w:lang w:val="ro-MD" w:eastAsia="ru-RU"/>
              </w:rPr>
              <w:t>ă</w:t>
            </w:r>
            <w:r w:rsidRPr="00CF5CC8">
              <w:rPr>
                <w:b/>
                <w:iCs/>
                <w:noProof w:val="0"/>
                <w:sz w:val="20"/>
                <w:szCs w:val="20"/>
                <w:lang w:val="ro-MD" w:eastAsia="ru-RU"/>
              </w:rPr>
              <w:t>lare de bani.</w:t>
            </w:r>
          </w:p>
        </w:tc>
        <w:tc>
          <w:tcPr>
            <w:tcW w:w="5190" w:type="dxa"/>
            <w:shd w:val="clear" w:color="auto" w:fill="auto"/>
            <w:vAlign w:val="center"/>
          </w:tcPr>
          <w:p w14:paraId="0C9CA5ED" w14:textId="77777777" w:rsidR="00DA2E74" w:rsidRPr="00A02873" w:rsidRDefault="00DA2E74" w:rsidP="00003BBF">
            <w:pPr>
              <w:shd w:val="clear" w:color="auto" w:fill="FFFFFF" w:themeFill="background1"/>
              <w:tabs>
                <w:tab w:val="left" w:pos="612"/>
              </w:tabs>
              <w:jc w:val="both"/>
              <w:rPr>
                <w:iCs/>
                <w:noProof w:val="0"/>
                <w:sz w:val="20"/>
                <w:szCs w:val="20"/>
                <w:lang w:val="ro-MD" w:eastAsia="ru-RU"/>
              </w:rPr>
            </w:pPr>
            <w:r w:rsidRPr="00CF5CC8">
              <w:rPr>
                <w:iCs/>
                <w:noProof w:val="0"/>
                <w:sz w:val="20"/>
                <w:szCs w:val="20"/>
                <w:lang w:val="ro-MD" w:eastAsia="ru-RU"/>
              </w:rPr>
              <w:t>Completat</w:t>
            </w:r>
            <w:r>
              <w:rPr>
                <w:iCs/>
                <w:noProof w:val="0"/>
                <w:sz w:val="20"/>
                <w:szCs w:val="20"/>
                <w:lang w:val="ro-MD" w:eastAsia="ru-RU"/>
              </w:rPr>
              <w:t>ă</w:t>
            </w:r>
            <w:r w:rsidRPr="00CF5CC8">
              <w:rPr>
                <w:iCs/>
                <w:noProof w:val="0"/>
                <w:sz w:val="20"/>
                <w:szCs w:val="20"/>
                <w:lang w:val="ro-MD" w:eastAsia="ru-RU"/>
              </w:rPr>
              <w:t xml:space="preserve"> </w:t>
            </w:r>
            <w:r>
              <w:rPr>
                <w:iCs/>
                <w:noProof w:val="0"/>
                <w:sz w:val="20"/>
                <w:szCs w:val="20"/>
                <w:lang w:val="ro-MD" w:eastAsia="ru-RU"/>
              </w:rPr>
              <w:t>î</w:t>
            </w:r>
            <w:r w:rsidRPr="00CF5CC8">
              <w:rPr>
                <w:iCs/>
                <w:noProof w:val="0"/>
                <w:sz w:val="20"/>
                <w:szCs w:val="20"/>
                <w:lang w:val="ro-MD" w:eastAsia="ru-RU"/>
              </w:rPr>
              <w:t>n conformitate cu ordinul</w:t>
            </w:r>
            <w:r>
              <w:rPr>
                <w:iCs/>
                <w:noProof w:val="0"/>
                <w:sz w:val="20"/>
                <w:szCs w:val="20"/>
                <w:lang w:val="ro-MD" w:eastAsia="ru-RU"/>
              </w:rPr>
              <w:t xml:space="preserve"> </w:t>
            </w:r>
            <w:r w:rsidRPr="00CF5CC8">
              <w:rPr>
                <w:iCs/>
                <w:noProof w:val="0"/>
                <w:sz w:val="20"/>
                <w:szCs w:val="20"/>
                <w:lang w:val="ro-MD" w:eastAsia="ru-RU"/>
              </w:rPr>
              <w:t>Ministerului Finan</w:t>
            </w:r>
            <w:r>
              <w:rPr>
                <w:iCs/>
                <w:noProof w:val="0"/>
                <w:sz w:val="20"/>
                <w:szCs w:val="20"/>
                <w:lang w:val="ro-MD" w:eastAsia="ru-RU"/>
              </w:rPr>
              <w:t>ț</w:t>
            </w:r>
            <w:r w:rsidRPr="00CF5CC8">
              <w:rPr>
                <w:iCs/>
                <w:noProof w:val="0"/>
                <w:sz w:val="20"/>
                <w:szCs w:val="20"/>
                <w:lang w:val="ro-MD" w:eastAsia="ru-RU"/>
              </w:rPr>
              <w:t>elor nr. 145 din 24.11.2020,</w:t>
            </w:r>
            <w:r>
              <w:rPr>
                <w:iCs/>
                <w:noProof w:val="0"/>
                <w:sz w:val="20"/>
                <w:szCs w:val="20"/>
                <w:lang w:val="ro-MD" w:eastAsia="ru-RU"/>
              </w:rPr>
              <w:t xml:space="preserve"> </w:t>
            </w:r>
            <w:r w:rsidRPr="00CF5CC8">
              <w:rPr>
                <w:iCs/>
                <w:noProof w:val="0"/>
                <w:sz w:val="20"/>
                <w:szCs w:val="20"/>
                <w:lang w:val="ro-MD" w:eastAsia="ru-RU"/>
              </w:rPr>
              <w:t>copie</w:t>
            </w:r>
            <w:r>
              <w:rPr>
                <w:iCs/>
                <w:noProof w:val="0"/>
                <w:sz w:val="20"/>
                <w:szCs w:val="20"/>
                <w:lang w:val="ro-MD" w:eastAsia="ru-RU"/>
              </w:rPr>
              <w:t xml:space="preserve"> </w:t>
            </w:r>
            <w:r w:rsidRPr="00B00811">
              <w:rPr>
                <w:iCs/>
                <w:noProof w:val="0"/>
                <w:sz w:val="20"/>
                <w:szCs w:val="20"/>
                <w:lang w:val="ro-MD" w:eastAsia="ru-RU"/>
              </w:rPr>
              <w:t>- confirmat</w:t>
            </w:r>
            <w:r>
              <w:rPr>
                <w:iCs/>
                <w:noProof w:val="0"/>
                <w:sz w:val="20"/>
                <w:szCs w:val="20"/>
                <w:lang w:val="ro-MD" w:eastAsia="ru-RU"/>
              </w:rPr>
              <w:t>ă</w:t>
            </w:r>
            <w:r w:rsidRPr="00B00811">
              <w:rPr>
                <w:iCs/>
                <w:noProof w:val="0"/>
                <w:sz w:val="20"/>
                <w:szCs w:val="20"/>
                <w:lang w:val="ro-MD" w:eastAsia="ru-RU"/>
              </w:rPr>
              <w:t xml:space="preserve"> prin semnătură electronică;</w:t>
            </w:r>
          </w:p>
        </w:tc>
        <w:tc>
          <w:tcPr>
            <w:tcW w:w="1696" w:type="dxa"/>
            <w:shd w:val="clear" w:color="auto" w:fill="auto"/>
            <w:vAlign w:val="center"/>
          </w:tcPr>
          <w:p w14:paraId="70963E73" w14:textId="77777777" w:rsidR="00DA2E74" w:rsidRPr="00AA6E42" w:rsidRDefault="00DA2E74" w:rsidP="00003BBF">
            <w:pPr>
              <w:pStyle w:val="Corptext"/>
              <w:ind w:left="-113" w:right="-113"/>
              <w:jc w:val="center"/>
              <w:rPr>
                <w:rFonts w:ascii="Times New Roman" w:hAnsi="Times New Roman"/>
                <w:sz w:val="20"/>
                <w:lang w:val="ro-MD"/>
              </w:rPr>
            </w:pPr>
            <w:r w:rsidRPr="00AA6E42">
              <w:rPr>
                <w:rFonts w:ascii="Times New Roman" w:hAnsi="Times New Roman"/>
                <w:sz w:val="20"/>
                <w:lang w:val="ro-MD"/>
              </w:rPr>
              <w:t>Obligatoriu</w:t>
            </w:r>
          </w:p>
          <w:p w14:paraId="4EE6BB4F" w14:textId="77777777" w:rsidR="00DA2E74" w:rsidRPr="00C258EA" w:rsidRDefault="00DA2E74" w:rsidP="00003BBF">
            <w:pPr>
              <w:shd w:val="clear" w:color="auto" w:fill="FFFFFF" w:themeFill="background1"/>
              <w:tabs>
                <w:tab w:val="left" w:pos="612"/>
              </w:tabs>
              <w:jc w:val="center"/>
              <w:rPr>
                <w:iCs/>
                <w:noProof w:val="0"/>
                <w:sz w:val="16"/>
                <w:szCs w:val="16"/>
                <w:lang w:val="ro-MD" w:eastAsia="ru-RU"/>
              </w:rPr>
            </w:pPr>
            <w:r w:rsidRPr="00C258EA">
              <w:rPr>
                <w:sz w:val="16"/>
                <w:szCs w:val="16"/>
                <w:lang w:val="ro-MD"/>
              </w:rPr>
              <w:t xml:space="preserve">În termen de 5 zile de la data comunicării rezultatelor procedurii de achiziție publică, ofertantul desemnat câștigător va prezenta Declarația autorității contractante și </w:t>
            </w:r>
            <w:r>
              <w:rPr>
                <w:sz w:val="16"/>
                <w:szCs w:val="16"/>
                <w:lang w:val="ro-MD"/>
              </w:rPr>
              <w:t>AAP</w:t>
            </w:r>
          </w:p>
        </w:tc>
      </w:tr>
      <w:tr w:rsidR="00DA2E74" w:rsidRPr="00EC30C2" w14:paraId="613C1360" w14:textId="77777777" w:rsidTr="00003BBF">
        <w:trPr>
          <w:jc w:val="center"/>
        </w:trPr>
        <w:tc>
          <w:tcPr>
            <w:tcW w:w="567" w:type="dxa"/>
            <w:shd w:val="clear" w:color="auto" w:fill="auto"/>
            <w:vAlign w:val="center"/>
          </w:tcPr>
          <w:p w14:paraId="7109196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30.</w:t>
            </w:r>
          </w:p>
        </w:tc>
        <w:tc>
          <w:tcPr>
            <w:tcW w:w="3315" w:type="dxa"/>
            <w:shd w:val="clear" w:color="auto" w:fill="auto"/>
            <w:vAlign w:val="center"/>
          </w:tcPr>
          <w:p w14:paraId="05210F3E" w14:textId="77777777" w:rsidR="00DA2E74" w:rsidRPr="00F63253"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CF5CC8">
              <w:rPr>
                <w:b/>
                <w:iCs/>
                <w:noProof w:val="0"/>
                <w:sz w:val="20"/>
                <w:szCs w:val="20"/>
                <w:lang w:val="ro-MD" w:eastAsia="ru-RU"/>
              </w:rPr>
              <w:t>Garanţia</w:t>
            </w:r>
            <w:proofErr w:type="spellEnd"/>
            <w:r w:rsidRPr="00CF5CC8">
              <w:rPr>
                <w:b/>
                <w:iCs/>
                <w:noProof w:val="0"/>
                <w:sz w:val="20"/>
                <w:szCs w:val="20"/>
                <w:lang w:val="ro-MD" w:eastAsia="ru-RU"/>
              </w:rPr>
              <w:t xml:space="preserve"> de bună </w:t>
            </w:r>
            <w:proofErr w:type="spellStart"/>
            <w:r w:rsidRPr="00CF5CC8">
              <w:rPr>
                <w:b/>
                <w:iCs/>
                <w:noProof w:val="0"/>
                <w:sz w:val="20"/>
                <w:szCs w:val="20"/>
                <w:lang w:val="ro-MD" w:eastAsia="ru-RU"/>
              </w:rPr>
              <w:t>execuţie</w:t>
            </w:r>
            <w:proofErr w:type="spellEnd"/>
            <w:r w:rsidRPr="00CF5CC8">
              <w:rPr>
                <w:b/>
                <w:iCs/>
                <w:noProof w:val="0"/>
                <w:sz w:val="20"/>
                <w:szCs w:val="20"/>
                <w:lang w:val="ro-MD" w:eastAsia="ru-RU"/>
              </w:rPr>
              <w:t xml:space="preserve"> 5% din suma contractului </w:t>
            </w:r>
            <w:r w:rsidRPr="00225487">
              <w:rPr>
                <w:iCs/>
                <w:noProof w:val="0"/>
                <w:sz w:val="20"/>
                <w:szCs w:val="20"/>
                <w:lang w:val="ro-MD" w:eastAsia="ru-RU"/>
              </w:rPr>
              <w:t>(în cazul semnării contractului)</w:t>
            </w:r>
          </w:p>
        </w:tc>
        <w:tc>
          <w:tcPr>
            <w:tcW w:w="5190" w:type="dxa"/>
            <w:shd w:val="clear" w:color="auto" w:fill="auto"/>
            <w:vAlign w:val="center"/>
          </w:tcPr>
          <w:p w14:paraId="60526A41" w14:textId="77777777" w:rsidR="00DA2E74" w:rsidRDefault="00DA2E74" w:rsidP="00003BBF">
            <w:pPr>
              <w:shd w:val="clear" w:color="auto" w:fill="FFFFFF" w:themeFill="background1"/>
              <w:tabs>
                <w:tab w:val="right" w:pos="284"/>
                <w:tab w:val="left" w:pos="1134"/>
              </w:tabs>
              <w:jc w:val="both"/>
              <w:rPr>
                <w:b/>
                <w:sz w:val="20"/>
                <w:szCs w:val="20"/>
                <w:lang w:val="ro-MD"/>
              </w:rPr>
            </w:pPr>
            <w:r>
              <w:rPr>
                <w:sz w:val="20"/>
                <w:szCs w:val="20"/>
                <w:lang w:val="ro-MD"/>
              </w:rPr>
              <w:t xml:space="preserve">Conform </w:t>
            </w:r>
            <w:r w:rsidRPr="00396DB6">
              <w:rPr>
                <w:sz w:val="20"/>
                <w:szCs w:val="20"/>
                <w:lang w:val="ro-MD"/>
              </w:rPr>
              <w:t xml:space="preserve">pct. </w:t>
            </w:r>
            <w:r>
              <w:rPr>
                <w:sz w:val="20"/>
                <w:szCs w:val="20"/>
                <w:lang w:val="ro-MD"/>
              </w:rPr>
              <w:t>97</w:t>
            </w:r>
            <w:r w:rsidRPr="00396DB6">
              <w:rPr>
                <w:sz w:val="20"/>
                <w:szCs w:val="20"/>
                <w:lang w:val="ro-MD"/>
              </w:rPr>
              <w:t xml:space="preserve"> și </w:t>
            </w:r>
            <w:r>
              <w:rPr>
                <w:sz w:val="20"/>
                <w:szCs w:val="20"/>
                <w:lang w:val="ro-MD"/>
              </w:rPr>
              <w:t>98</w:t>
            </w:r>
            <w:r w:rsidRPr="00396DB6">
              <w:rPr>
                <w:sz w:val="20"/>
                <w:szCs w:val="20"/>
                <w:lang w:val="ro-MD"/>
              </w:rPr>
              <w:t xml:space="preserve"> din Documentația standard</w:t>
            </w:r>
            <w:r>
              <w:rPr>
                <w:sz w:val="20"/>
                <w:szCs w:val="20"/>
                <w:lang w:val="ro-MD"/>
              </w:rPr>
              <w:t>, l</w:t>
            </w:r>
            <w:r w:rsidRPr="00396DB6">
              <w:rPr>
                <w:sz w:val="20"/>
                <w:szCs w:val="20"/>
                <w:lang w:val="ro-MD"/>
              </w:rPr>
              <w:t>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r>
              <w:rPr>
                <w:sz w:val="20"/>
                <w:szCs w:val="20"/>
                <w:lang w:val="ro-MD"/>
              </w:rPr>
              <w:t>.</w:t>
            </w:r>
          </w:p>
          <w:p w14:paraId="54C32A4F" w14:textId="77777777" w:rsidR="00DA2E74" w:rsidRDefault="00DA2E74" w:rsidP="00003BBF">
            <w:pPr>
              <w:shd w:val="clear" w:color="auto" w:fill="FFFFFF" w:themeFill="background1"/>
              <w:tabs>
                <w:tab w:val="right" w:pos="284"/>
                <w:tab w:val="left" w:pos="1134"/>
              </w:tabs>
              <w:jc w:val="both"/>
              <w:rPr>
                <w:b/>
                <w:sz w:val="20"/>
                <w:szCs w:val="20"/>
                <w:lang w:val="ro-MD"/>
              </w:rPr>
            </w:pPr>
            <w:r w:rsidRPr="00CE6BE4">
              <w:rPr>
                <w:b/>
                <w:sz w:val="20"/>
                <w:szCs w:val="20"/>
                <w:lang w:val="ro-MD"/>
              </w:rPr>
              <w:t xml:space="preserve">Gаrаnțiа de bună execuție </w:t>
            </w:r>
            <w:r w:rsidRPr="00396DB6">
              <w:rPr>
                <w:b/>
                <w:sz w:val="20"/>
                <w:szCs w:val="20"/>
                <w:lang w:val="ro-MD"/>
              </w:rPr>
              <w:t>se constituie din:</w:t>
            </w:r>
          </w:p>
          <w:p w14:paraId="5E3B0BB6" w14:textId="77777777" w:rsidR="00DA2E74" w:rsidRPr="00020CCE" w:rsidRDefault="00DA2E74" w:rsidP="00DA2E74">
            <w:pPr>
              <w:pStyle w:val="Listparagraf"/>
              <w:numPr>
                <w:ilvl w:val="3"/>
                <w:numId w:val="23"/>
              </w:numPr>
              <w:shd w:val="clear" w:color="auto" w:fill="FFFFFF" w:themeFill="background1"/>
              <w:tabs>
                <w:tab w:val="clear" w:pos="1134"/>
                <w:tab w:val="right" w:pos="284"/>
              </w:tabs>
              <w:ind w:left="0" w:hanging="25"/>
              <w:contextualSpacing/>
              <w:rPr>
                <w:sz w:val="20"/>
                <w:szCs w:val="20"/>
                <w:lang w:val="ro-MD"/>
              </w:rPr>
            </w:pPr>
            <w:r w:rsidRPr="00396DB6">
              <w:rPr>
                <w:b/>
                <w:sz w:val="20"/>
                <w:szCs w:val="20"/>
                <w:lang w:val="ro-MD"/>
              </w:rPr>
              <w:t>rețineri succesive din plata cuvenită pentru facturile fiscale înaintate</w:t>
            </w:r>
            <w:r w:rsidRPr="00020CCE">
              <w:rPr>
                <w:sz w:val="20"/>
                <w:szCs w:val="20"/>
                <w:lang w:val="ro-MD"/>
              </w:rPr>
              <w:t>, cu efectuarea transferului sumei respective pe un cont special deschis de către operatorul economic, pus la dispoziția autorității contractante, la o bancă licențiată, agreată de ambele părți;</w:t>
            </w:r>
          </w:p>
          <w:p w14:paraId="1A3D3E5B" w14:textId="77777777" w:rsidR="00DA2E74" w:rsidRPr="00020CCE" w:rsidRDefault="00DA2E74" w:rsidP="00DA2E74">
            <w:pPr>
              <w:pStyle w:val="Listparagraf"/>
              <w:numPr>
                <w:ilvl w:val="3"/>
                <w:numId w:val="23"/>
              </w:numPr>
              <w:shd w:val="clear" w:color="auto" w:fill="FFFFFF" w:themeFill="background1"/>
              <w:tabs>
                <w:tab w:val="clear" w:pos="1134"/>
                <w:tab w:val="right" w:pos="284"/>
              </w:tabs>
              <w:ind w:left="0" w:hanging="25"/>
              <w:contextualSpacing/>
              <w:rPr>
                <w:sz w:val="20"/>
                <w:szCs w:val="20"/>
                <w:lang w:val="ro-MD"/>
              </w:rPr>
            </w:pPr>
            <w:r w:rsidRPr="00396DB6">
              <w:rPr>
                <w:b/>
                <w:sz w:val="20"/>
                <w:szCs w:val="20"/>
                <w:lang w:val="ro-MD"/>
              </w:rPr>
              <w:t xml:space="preserve">rețineri succesive directe </w:t>
            </w:r>
            <w:r w:rsidRPr="00020CCE">
              <w:rPr>
                <w:sz w:val="20"/>
                <w:szCs w:val="20"/>
                <w:lang w:val="ro-MD"/>
              </w:rPr>
              <w:t>din plata cuvenită pentru facturile fiscale înaintate;</w:t>
            </w:r>
          </w:p>
          <w:p w14:paraId="3A8DD87D" w14:textId="77777777" w:rsidR="00DA2E74" w:rsidRPr="00396DB6" w:rsidRDefault="00DA2E74" w:rsidP="00DA2E74">
            <w:pPr>
              <w:pStyle w:val="Listparagraf"/>
              <w:numPr>
                <w:ilvl w:val="3"/>
                <w:numId w:val="23"/>
              </w:numPr>
              <w:shd w:val="clear" w:color="auto" w:fill="FFFFFF" w:themeFill="background1"/>
              <w:tabs>
                <w:tab w:val="clear" w:pos="1134"/>
                <w:tab w:val="right" w:pos="284"/>
              </w:tabs>
              <w:ind w:left="0" w:hanging="25"/>
              <w:contextualSpacing/>
              <w:rPr>
                <w:b/>
                <w:sz w:val="20"/>
                <w:szCs w:val="20"/>
                <w:lang w:val="ro-MD"/>
              </w:rPr>
            </w:pPr>
            <w:r w:rsidRPr="00396DB6">
              <w:rPr>
                <w:b/>
                <w:sz w:val="20"/>
                <w:szCs w:val="20"/>
                <w:lang w:val="ro-MD" w:eastAsia="ru-RU"/>
              </w:rPr>
              <w:t>transfer la contul autorității contractante</w:t>
            </w:r>
            <w:r w:rsidRPr="00396DB6">
              <w:rPr>
                <w:sz w:val="20"/>
                <w:szCs w:val="20"/>
                <w:lang w:val="ro-MD" w:eastAsia="ru-RU"/>
              </w:rPr>
              <w:t xml:space="preserve"> (ordin de plată) conform următoarelor date</w:t>
            </w:r>
            <w:r w:rsidRPr="00396DB6">
              <w:rPr>
                <w:b/>
                <w:sz w:val="20"/>
                <w:szCs w:val="20"/>
                <w:lang w:val="ro-MD" w:eastAsia="ru-RU"/>
              </w:rPr>
              <w:t>:</w:t>
            </w:r>
          </w:p>
          <w:p w14:paraId="6EB70C6C" w14:textId="77777777" w:rsidR="00DA2E74" w:rsidRPr="00795452" w:rsidRDefault="00DA2E74" w:rsidP="00003BBF">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7F648357" w14:textId="77777777" w:rsidR="00DA2E74" w:rsidRPr="00795452" w:rsidRDefault="00DA2E74" w:rsidP="00003BBF">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795452">
              <w:rPr>
                <w:sz w:val="20"/>
                <w:szCs w:val="20"/>
                <w:u w:val="single"/>
                <w:lang w:val="ro-MD" w:eastAsia="ru-RU"/>
              </w:rPr>
              <w:t>MD57TRPCAA518440B00472AA</w:t>
            </w:r>
          </w:p>
          <w:p w14:paraId="4E0FA767" w14:textId="77777777" w:rsidR="00DA2E74" w:rsidRPr="00795452" w:rsidRDefault="00DA2E74" w:rsidP="00003BBF">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cu nota: „Garanția de bună execuție”</w:t>
            </w:r>
          </w:p>
          <w:p w14:paraId="4995EB91"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795452">
              <w:rPr>
                <w:rFonts w:eastAsia="PMingLiU"/>
                <w:b/>
                <w:sz w:val="20"/>
                <w:szCs w:val="20"/>
                <w:lang w:val="ro-MD"/>
              </w:rPr>
              <w:t>Termenul de valabilitate a garanţiei să fie valabilă pînă la data de 31.12.202</w:t>
            </w:r>
            <w:r>
              <w:rPr>
                <w:rFonts w:eastAsia="PMingLiU"/>
                <w:b/>
                <w:sz w:val="20"/>
                <w:szCs w:val="20"/>
                <w:lang w:val="ro-MD"/>
              </w:rPr>
              <w:t>7</w:t>
            </w:r>
            <w:r w:rsidRPr="00795452">
              <w:rPr>
                <w:rFonts w:eastAsia="PMingLiU"/>
                <w:b/>
                <w:sz w:val="20"/>
                <w:szCs w:val="20"/>
                <w:lang w:val="ro-MD"/>
              </w:rPr>
              <w:t xml:space="preserve">. </w:t>
            </w:r>
          </w:p>
        </w:tc>
        <w:tc>
          <w:tcPr>
            <w:tcW w:w="1696" w:type="dxa"/>
            <w:shd w:val="clear" w:color="auto" w:fill="auto"/>
            <w:vAlign w:val="center"/>
          </w:tcPr>
          <w:p w14:paraId="177AE8A7"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bl>
    <w:p w14:paraId="0B3C3F1D" w14:textId="2E16FFDB" w:rsidR="0019071C" w:rsidRPr="00FF430B" w:rsidRDefault="0019071C" w:rsidP="00196AB4">
      <w:pPr>
        <w:ind w:firstLine="709"/>
        <w:jc w:val="both"/>
        <w:rPr>
          <w:bCs/>
          <w:lang w:val="ro-MD"/>
        </w:rPr>
      </w:pP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2378B997" w14:textId="455333FE" w:rsidR="00B27D8B" w:rsidRDefault="00B27D8B" w:rsidP="00196AB4">
      <w:pPr>
        <w:jc w:val="both"/>
        <w:rPr>
          <w:b/>
          <w:lang w:val="ro-MD"/>
        </w:rPr>
      </w:pPr>
    </w:p>
    <w:p w14:paraId="56112218" w14:textId="0A1E3AE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r w:rsidR="00DE5FE9">
        <w:rPr>
          <w:rFonts w:ascii="Times New Roman" w:hAnsi="Times New Roman" w:cs="Times New Roman"/>
          <w:color w:val="auto"/>
          <w:lang w:val="ro-MD"/>
        </w:rPr>
        <w:t xml:space="preserve"> </w:t>
      </w:r>
      <w:r w:rsidR="00DE5FE9" w:rsidRPr="00DE5FE9">
        <w:rPr>
          <w:rFonts w:ascii="Times New Roman" w:hAnsi="Times New Roman" w:cs="Times New Roman"/>
          <w:color w:val="auto"/>
          <w:u w:val="single"/>
          <w:lang w:val="ro-MD"/>
        </w:rPr>
        <w:t>(se anexează)</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B06E0F">
          <w:footerReference w:type="first" r:id="rId12"/>
          <w:pgSz w:w="11906" w:h="16838" w:code="9"/>
          <w:pgMar w:top="737" w:right="737" w:bottom="737" w:left="1418" w:header="720" w:footer="510" w:gutter="0"/>
          <w:cols w:space="720"/>
          <w:titlePg/>
          <w:docGrid w:linePitch="326"/>
        </w:sectPr>
      </w:pPr>
    </w:p>
    <w:p w14:paraId="03C9BA25" w14:textId="74B9CBA9" w:rsidR="00892FAB" w:rsidRDefault="00892FAB" w:rsidP="00892FAB">
      <w:pPr>
        <w:tabs>
          <w:tab w:val="left" w:pos="1260"/>
        </w:tabs>
        <w:ind w:firstLine="720"/>
        <w:contextualSpacing/>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0A1B2C6B" w14:textId="77777777" w:rsidR="00B549CB" w:rsidRDefault="00B549CB" w:rsidP="00B549CB">
      <w:pPr>
        <w:jc w:val="right"/>
        <w:rPr>
          <w:noProof w:val="0"/>
          <w:lang w:val="ro-MD"/>
        </w:rPr>
      </w:pPr>
      <w:r>
        <w:rPr>
          <w:noProof w:val="0"/>
          <w:lang w:val="ro-MD"/>
        </w:rPr>
        <w:t>la Documentația standard</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04E2C">
      <w:pPr>
        <w:numPr>
          <w:ilvl w:val="0"/>
          <w:numId w:val="1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FF663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FF663B">
        <w:tc>
          <w:tcPr>
            <w:tcW w:w="2553" w:type="pct"/>
          </w:tcPr>
          <w:p w14:paraId="15ED77EB" w14:textId="428DCBBA" w:rsidR="00892FAB" w:rsidRPr="00EC707E" w:rsidRDefault="00892FAB" w:rsidP="00892FAB">
            <w:pPr>
              <w:tabs>
                <w:tab w:val="left" w:pos="360"/>
              </w:tabs>
              <w:jc w:val="both"/>
              <w:rPr>
                <w:noProof w:val="0"/>
                <w:lang w:val="pt-BR" w:eastAsia="ru-RU"/>
              </w:rPr>
            </w:pPr>
            <w:r w:rsidRPr="00EC707E">
              <w:rPr>
                <w:b/>
                <w:noProof w:val="0"/>
                <w:lang w:val="pt-BR" w:eastAsia="ru-RU"/>
              </w:rPr>
              <w:t>_________________________</w:t>
            </w:r>
            <w:r w:rsidRPr="00EC707E">
              <w:rPr>
                <w:noProof w:val="0"/>
                <w:lang w:val="pt-BR" w:eastAsia="ru-RU"/>
              </w:rPr>
              <w:t>reprezentat legal prin</w:t>
            </w:r>
            <w:r w:rsidRPr="00EC707E">
              <w:rPr>
                <w:b/>
                <w:noProof w:val="0"/>
                <w:lang w:val="pt-BR" w:eastAsia="ru-RU"/>
              </w:rPr>
              <w:t>___________________</w:t>
            </w:r>
            <w:r w:rsidRPr="00EC707E">
              <w:rPr>
                <w:noProof w:val="0"/>
                <w:lang w:val="pt-BR" w:eastAsia="ru-RU"/>
              </w:rPr>
              <w:t xml:space="preserve">, </w:t>
            </w:r>
            <w:r w:rsidRPr="00892FAB">
              <w:rPr>
                <w:noProof w:val="0"/>
                <w:lang w:eastAsia="ru-RU"/>
              </w:rPr>
              <w:t>în calitate</w:t>
            </w:r>
            <w:r w:rsidRPr="00EC707E">
              <w:rPr>
                <w:noProof w:val="0"/>
                <w:lang w:val="pt-BR" w:eastAsia="ru-RU"/>
              </w:rPr>
              <w:t xml:space="preserve"> de </w:t>
            </w:r>
            <w:r w:rsidRPr="00EC707E">
              <w:rPr>
                <w:i/>
                <w:noProof w:val="0"/>
                <w:lang w:val="pt-BR" w:eastAsia="ru-RU"/>
              </w:rPr>
              <w:t>Beneficiar</w:t>
            </w:r>
            <w:r w:rsidRPr="00EC707E">
              <w:rPr>
                <w:noProof w:val="0"/>
                <w:lang w:val="pt-BR" w:eastAsia="ru-RU"/>
              </w:rPr>
              <w:t>, IDNO, pe de o parte,</w:t>
            </w:r>
          </w:p>
        </w:tc>
        <w:tc>
          <w:tcPr>
            <w:tcW w:w="2447" w:type="pct"/>
          </w:tcPr>
          <w:p w14:paraId="521E2758" w14:textId="3DE79D8A" w:rsidR="00892FAB" w:rsidRPr="00EC707E" w:rsidRDefault="00892FAB" w:rsidP="00892FAB">
            <w:pPr>
              <w:tabs>
                <w:tab w:val="left" w:pos="360"/>
              </w:tabs>
              <w:jc w:val="both"/>
              <w:rPr>
                <w:noProof w:val="0"/>
                <w:lang w:val="pt-BR" w:eastAsia="ru-RU"/>
              </w:rPr>
            </w:pPr>
            <w:r w:rsidRPr="00EC707E">
              <w:rPr>
                <w:b/>
                <w:noProof w:val="0"/>
                <w:lang w:val="pt-BR" w:eastAsia="ru-RU"/>
              </w:rPr>
              <w:t>_______________________</w:t>
            </w:r>
            <w:r w:rsidRPr="00EC707E">
              <w:rPr>
                <w:noProof w:val="0"/>
                <w:lang w:val="pt-BR" w:eastAsia="ru-RU"/>
              </w:rPr>
              <w:t>reprezentat legal prin</w:t>
            </w:r>
            <w:r w:rsidRPr="00EC707E">
              <w:rPr>
                <w:b/>
                <w:noProof w:val="0"/>
                <w:lang w:val="pt-BR" w:eastAsia="ru-RU"/>
              </w:rPr>
              <w:t>___________________</w:t>
            </w:r>
            <w:r w:rsidRPr="00EC707E">
              <w:rPr>
                <w:noProof w:val="0"/>
                <w:lang w:val="pt-BR" w:eastAsia="ru-RU"/>
              </w:rPr>
              <w:t xml:space="preserve">, în calitate de </w:t>
            </w:r>
            <w:r w:rsidRPr="00EC707E">
              <w:rPr>
                <w:i/>
                <w:noProof w:val="0"/>
                <w:lang w:val="pt-BR" w:eastAsia="ru-RU"/>
              </w:rPr>
              <w:t xml:space="preserve">Antreprenor, </w:t>
            </w:r>
            <w:r w:rsidRPr="00EC707E">
              <w:rPr>
                <w:noProof w:val="0"/>
                <w:lang w:val="pt-BR" w:eastAsia="ru-RU"/>
              </w:rPr>
              <w:t>IDNO</w:t>
            </w:r>
            <w:r w:rsidR="00517C3A" w:rsidRPr="00EC707E">
              <w:rPr>
                <w:noProof w:val="0"/>
                <w:lang w:val="pt-BR" w:eastAsia="ru-RU"/>
              </w:rPr>
              <w:t>,</w:t>
            </w:r>
            <w:r w:rsidRPr="00EC707E">
              <w:rPr>
                <w:noProof w:val="0"/>
                <w:lang w:val="pt-BR" w:eastAsia="ru-RU"/>
              </w:rPr>
              <w:t xml:space="preserve"> pe de altă parte,</w:t>
            </w:r>
          </w:p>
        </w:tc>
      </w:tr>
    </w:tbl>
    <w:p w14:paraId="28D8BF11" w14:textId="77777777" w:rsidR="00892FAB" w:rsidRPr="00EC707E" w:rsidRDefault="00892FAB" w:rsidP="00892FAB">
      <w:pPr>
        <w:tabs>
          <w:tab w:val="left" w:pos="1260"/>
        </w:tabs>
        <w:contextualSpacing/>
        <w:jc w:val="both"/>
        <w:rPr>
          <w:noProof w:val="0"/>
          <w:lang w:val="pt-BR" w:eastAsia="ru-RU"/>
        </w:rPr>
      </w:pPr>
      <w:r w:rsidRPr="00EC707E">
        <w:rPr>
          <w:noProof w:val="0"/>
          <w:lang w:val="pt-BR" w:eastAsia="ru-RU"/>
        </w:rPr>
        <w:t xml:space="preserve">ambii (denumiţi în continuare </w:t>
      </w:r>
      <w:r w:rsidRPr="00EC707E">
        <w:rPr>
          <w:i/>
          <w:noProof w:val="0"/>
          <w:lang w:val="pt-BR" w:eastAsia="ru-RU"/>
        </w:rPr>
        <w:t>Părţi</w:t>
      </w:r>
      <w:r w:rsidRPr="00EC707E">
        <w:rPr>
          <w:noProof w:val="0"/>
          <w:lang w:val="pt-BR"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FF663B">
        <w:trPr>
          <w:trHeight w:val="697"/>
        </w:trPr>
        <w:tc>
          <w:tcPr>
            <w:tcW w:w="9540" w:type="dxa"/>
            <w:vAlign w:val="center"/>
          </w:tcPr>
          <w:p w14:paraId="1E26C4E5" w14:textId="77777777" w:rsidR="00892FAB" w:rsidRPr="00EC707E" w:rsidRDefault="00892FAB" w:rsidP="00892FAB">
            <w:pPr>
              <w:tabs>
                <w:tab w:val="left" w:pos="360"/>
              </w:tabs>
              <w:jc w:val="both"/>
              <w:rPr>
                <w:noProof w:val="0"/>
                <w:lang w:val="pt-BR" w:eastAsia="ru-RU"/>
              </w:rPr>
            </w:pPr>
          </w:p>
          <w:p w14:paraId="505C573D" w14:textId="77777777" w:rsidR="00892FAB" w:rsidRPr="00EC707E" w:rsidRDefault="00892FAB" w:rsidP="00892FAB">
            <w:pPr>
              <w:tabs>
                <w:tab w:val="left" w:pos="525"/>
                <w:tab w:val="left" w:pos="1134"/>
                <w:tab w:val="left" w:pos="3705"/>
              </w:tabs>
              <w:jc w:val="both"/>
              <w:rPr>
                <w:b/>
                <w:noProof w:val="0"/>
                <w:lang w:val="pt-BR" w:eastAsia="ru-RU"/>
              </w:rPr>
            </w:pPr>
            <w:r w:rsidRPr="00EC707E">
              <w:rPr>
                <w:b/>
                <w:noProof w:val="0"/>
                <w:lang w:val="pt-BR" w:eastAsia="ru-RU"/>
              </w:rPr>
              <w:t>1. OBIECTUL CONTRACTULUI</w:t>
            </w:r>
          </w:p>
          <w:p w14:paraId="018B9508" w14:textId="77777777" w:rsidR="00892FAB" w:rsidRPr="00EC707E" w:rsidRDefault="00892FAB" w:rsidP="00892FAB">
            <w:pPr>
              <w:tabs>
                <w:tab w:val="left" w:pos="360"/>
              </w:tabs>
              <w:ind w:left="-15" w:right="-15" w:firstLine="15"/>
              <w:jc w:val="both"/>
              <w:rPr>
                <w:noProof w:val="0"/>
                <w:lang w:val="pt-BR" w:eastAsia="ru-RU"/>
              </w:rPr>
            </w:pPr>
            <w:r w:rsidRPr="00EC707E">
              <w:rPr>
                <w:noProof w:val="0"/>
                <w:lang w:val="pt-BR" w:eastAsia="ru-RU"/>
              </w:rPr>
              <w:t xml:space="preserve">Antreprenorul se obligă să execute </w:t>
            </w:r>
            <w:r w:rsidRPr="00EC707E">
              <w:rPr>
                <w:b/>
                <w:noProof w:val="0"/>
                <w:lang w:val="pt-BR" w:eastAsia="ru-RU"/>
              </w:rPr>
              <w:t xml:space="preserve">lucrările </w:t>
            </w:r>
            <w:r w:rsidRPr="00EC707E">
              <w:rPr>
                <w:i/>
                <w:noProof w:val="0"/>
                <w:lang w:val="pt-BR" w:eastAsia="ru-RU"/>
              </w:rPr>
              <w:t xml:space="preserve">______________________________________________ </w:t>
            </w:r>
            <w:r w:rsidRPr="00EC707E">
              <w:rPr>
                <w:noProof w:val="0"/>
                <w:lang w:val="pt-BR" w:eastAsia="ru-RU"/>
              </w:rPr>
              <w:t xml:space="preserve">în conformitate cu prevederile proiectului tehnic, cu detaliile de execuţie, precum şi cu normativele, standardele şi prescripţiile tehnice, achiziționate conform procedurii de achiziție publică                               nr.     </w:t>
            </w:r>
            <w:r w:rsidRPr="00EC707E">
              <w:rPr>
                <w:b/>
                <w:noProof w:val="0"/>
                <w:lang w:val="pt-BR" w:eastAsia="ru-RU"/>
              </w:rPr>
              <w:t xml:space="preserve">________________ </w:t>
            </w:r>
            <w:r w:rsidRPr="00EC707E">
              <w:rPr>
                <w:noProof w:val="0"/>
                <w:lang w:val="pt-BR" w:eastAsia="ru-RU"/>
              </w:rPr>
              <w:t xml:space="preserve">din </w:t>
            </w:r>
            <w:r w:rsidRPr="00EC707E">
              <w:rPr>
                <w:b/>
                <w:noProof w:val="0"/>
                <w:lang w:val="pt-BR" w:eastAsia="ru-RU"/>
              </w:rPr>
              <w:t>___________________</w:t>
            </w:r>
            <w:r w:rsidRPr="00EC707E">
              <w:rPr>
                <w:noProof w:val="0"/>
                <w:lang w:val="pt-BR" w:eastAsia="ru-RU"/>
              </w:rPr>
              <w:t>,</w:t>
            </w:r>
            <w:r w:rsidRPr="00EC707E">
              <w:rPr>
                <w:b/>
                <w:noProof w:val="0"/>
                <w:lang w:val="pt-BR" w:eastAsia="ru-RU"/>
              </w:rPr>
              <w:t xml:space="preserve"> </w:t>
            </w:r>
            <w:r w:rsidRPr="00EC707E">
              <w:rPr>
                <w:noProof w:val="0"/>
                <w:lang w:val="pt-BR" w:eastAsia="ru-RU"/>
              </w:rPr>
              <w:t xml:space="preserve">în baza deciziei grupului de lucru al Beneficiarului nr. </w:t>
            </w:r>
            <w:r w:rsidRPr="00EC707E">
              <w:rPr>
                <w:b/>
                <w:noProof w:val="0"/>
                <w:lang w:val="pt-BR" w:eastAsia="ru-RU"/>
              </w:rPr>
              <w:t>_____________</w:t>
            </w:r>
            <w:r w:rsidRPr="00EC707E">
              <w:rPr>
                <w:noProof w:val="0"/>
                <w:lang w:val="pt-BR" w:eastAsia="ru-RU"/>
              </w:rPr>
              <w:t xml:space="preserve"> din </w:t>
            </w:r>
            <w:r w:rsidRPr="00EC707E">
              <w:rPr>
                <w:b/>
                <w:noProof w:val="0"/>
                <w:lang w:val="pt-BR" w:eastAsia="ru-RU"/>
              </w:rPr>
              <w:t>___________________</w:t>
            </w:r>
            <w:r w:rsidRPr="00EC707E">
              <w:rPr>
                <w:noProof w:val="0"/>
                <w:lang w:val="pt-BR" w:eastAsia="ru-RU"/>
              </w:rPr>
              <w:t>.</w:t>
            </w:r>
          </w:p>
          <w:p w14:paraId="62E10D86" w14:textId="77777777" w:rsidR="00892FAB" w:rsidRPr="00EC707E" w:rsidRDefault="00892FAB" w:rsidP="00892FAB">
            <w:pPr>
              <w:tabs>
                <w:tab w:val="left" w:pos="360"/>
              </w:tabs>
              <w:jc w:val="both"/>
              <w:rPr>
                <w:noProof w:val="0"/>
                <w:lang w:val="pt-BR" w:eastAsia="ru-RU"/>
              </w:rPr>
            </w:pPr>
          </w:p>
          <w:p w14:paraId="6ED0C1AB" w14:textId="77777777" w:rsidR="00892FAB" w:rsidRPr="00EC707E" w:rsidRDefault="00892FAB" w:rsidP="00892FAB">
            <w:pPr>
              <w:tabs>
                <w:tab w:val="left" w:pos="525"/>
                <w:tab w:val="left" w:pos="567"/>
              </w:tabs>
              <w:ind w:left="-15"/>
              <w:jc w:val="both"/>
              <w:rPr>
                <w:b/>
                <w:noProof w:val="0"/>
                <w:lang w:val="pt-BR" w:eastAsia="ru-RU"/>
              </w:rPr>
            </w:pPr>
            <w:r w:rsidRPr="00EC707E">
              <w:rPr>
                <w:b/>
                <w:noProof w:val="0"/>
                <w:lang w:val="pt-BR" w:eastAsia="ru-RU"/>
              </w:rPr>
              <w:t>2. DOCUMENTELE CONTRACTULUI</w:t>
            </w:r>
          </w:p>
          <w:p w14:paraId="59A2A951" w14:textId="77777777" w:rsidR="00892FAB" w:rsidRPr="00EC707E" w:rsidRDefault="00892FAB" w:rsidP="00892FAB">
            <w:pPr>
              <w:tabs>
                <w:tab w:val="left" w:pos="360"/>
              </w:tabs>
              <w:jc w:val="both"/>
              <w:rPr>
                <w:noProof w:val="0"/>
                <w:lang w:val="pt-BR" w:eastAsia="ru-RU"/>
              </w:rPr>
            </w:pPr>
            <w:r w:rsidRPr="00EC707E">
              <w:rPr>
                <w:noProof w:val="0"/>
                <w:lang w:val="pt-BR" w:eastAsia="ru-RU"/>
              </w:rPr>
              <w:t>2.1. Următoarele documente vor fi considerate părţi componente ale Contractului:</w:t>
            </w:r>
          </w:p>
          <w:p w14:paraId="50466D5B" w14:textId="77777777" w:rsidR="00892FAB" w:rsidRPr="00892FAB" w:rsidRDefault="00892FAB" w:rsidP="00904E2C">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EC707E" w:rsidRDefault="00892FAB" w:rsidP="00904E2C">
            <w:pPr>
              <w:numPr>
                <w:ilvl w:val="0"/>
                <w:numId w:val="21"/>
              </w:numPr>
              <w:tabs>
                <w:tab w:val="left" w:pos="360"/>
              </w:tabs>
              <w:suppressAutoHyphens/>
              <w:ind w:left="-15" w:firstLine="0"/>
              <w:jc w:val="both"/>
              <w:rPr>
                <w:noProof w:val="0"/>
                <w:lang w:val="pt-BR" w:eastAsia="ru-RU"/>
              </w:rPr>
            </w:pPr>
            <w:r w:rsidRPr="00EC707E">
              <w:rPr>
                <w:noProof w:val="0"/>
                <w:lang w:val="pt-BR" w:eastAsia="ru-RU"/>
              </w:rPr>
              <w:t>Propunerea tehnică și propunerea financiară;</w:t>
            </w:r>
          </w:p>
          <w:p w14:paraId="39152015" w14:textId="77777777" w:rsidR="00892FAB" w:rsidRPr="00892FAB" w:rsidRDefault="00892FAB" w:rsidP="00904E2C">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EC707E" w:rsidRDefault="00892FAB" w:rsidP="00904E2C">
            <w:pPr>
              <w:numPr>
                <w:ilvl w:val="0"/>
                <w:numId w:val="21"/>
              </w:numPr>
              <w:tabs>
                <w:tab w:val="left" w:pos="360"/>
              </w:tabs>
              <w:suppressAutoHyphens/>
              <w:ind w:left="-15" w:firstLine="0"/>
              <w:jc w:val="both"/>
              <w:rPr>
                <w:noProof w:val="0"/>
                <w:lang w:val="pt-BR" w:eastAsia="ru-RU"/>
              </w:rPr>
            </w:pPr>
            <w:r w:rsidRPr="00EC707E">
              <w:rPr>
                <w:noProof w:val="0"/>
                <w:lang w:val="pt-BR" w:eastAsia="ru-RU"/>
              </w:rPr>
              <w:t>Garanția de bună execuție a contractului;</w:t>
            </w:r>
          </w:p>
          <w:p w14:paraId="1AD066D4" w14:textId="77777777" w:rsidR="00892FAB" w:rsidRPr="00EC707E" w:rsidRDefault="00892FAB" w:rsidP="00904E2C">
            <w:pPr>
              <w:numPr>
                <w:ilvl w:val="0"/>
                <w:numId w:val="21"/>
              </w:numPr>
              <w:tabs>
                <w:tab w:val="left" w:pos="360"/>
              </w:tabs>
              <w:suppressAutoHyphens/>
              <w:ind w:left="-15" w:firstLine="0"/>
              <w:jc w:val="both"/>
              <w:rPr>
                <w:noProof w:val="0"/>
                <w:lang w:val="pt-BR" w:eastAsia="ru-RU"/>
              </w:rPr>
            </w:pPr>
            <w:r w:rsidRPr="00EC707E">
              <w:rPr>
                <w:noProof w:val="0"/>
                <w:lang w:val="pt-BR" w:eastAsia="ru-RU"/>
              </w:rPr>
              <w:t>Acordul de asociere (după caz);</w:t>
            </w:r>
          </w:p>
          <w:p w14:paraId="48058C30" w14:textId="77777777" w:rsidR="00892FAB" w:rsidRPr="00EC707E" w:rsidRDefault="00892FAB" w:rsidP="00904E2C">
            <w:pPr>
              <w:numPr>
                <w:ilvl w:val="0"/>
                <w:numId w:val="21"/>
              </w:numPr>
              <w:tabs>
                <w:tab w:val="left" w:pos="360"/>
              </w:tabs>
              <w:suppressAutoHyphens/>
              <w:ind w:left="-15" w:firstLine="0"/>
              <w:jc w:val="both"/>
              <w:rPr>
                <w:noProof w:val="0"/>
                <w:lang w:val="pt-BR" w:eastAsia="ru-RU"/>
              </w:rPr>
            </w:pPr>
            <w:r w:rsidRPr="00EC707E">
              <w:rPr>
                <w:noProof w:val="0"/>
                <w:lang w:val="pt-BR" w:eastAsia="ru-RU"/>
              </w:rPr>
              <w:t xml:space="preserve">Contractele încheiate cu subcontractanții (după </w:t>
            </w:r>
            <w:r w:rsidRPr="00892FAB">
              <w:rPr>
                <w:noProof w:val="0"/>
                <w:lang w:eastAsia="ru-RU"/>
              </w:rPr>
              <w:t>caz</w:t>
            </w:r>
            <w:r w:rsidRPr="00EC707E">
              <w:rPr>
                <w:noProof w:val="0"/>
                <w:lang w:val="pt-BR" w:eastAsia="ru-RU"/>
              </w:rPr>
              <w:t>);</w:t>
            </w:r>
          </w:p>
          <w:p w14:paraId="17DFD79F" w14:textId="77777777" w:rsidR="00892FAB" w:rsidRPr="00EC707E" w:rsidRDefault="00892FAB" w:rsidP="00904E2C">
            <w:pPr>
              <w:numPr>
                <w:ilvl w:val="0"/>
                <w:numId w:val="21"/>
              </w:numPr>
              <w:tabs>
                <w:tab w:val="left" w:pos="360"/>
              </w:tabs>
              <w:suppressAutoHyphens/>
              <w:ind w:left="-15" w:firstLine="0"/>
              <w:jc w:val="both"/>
              <w:rPr>
                <w:noProof w:val="0"/>
                <w:lang w:val="pt-BR" w:eastAsia="ru-RU"/>
              </w:rPr>
            </w:pPr>
            <w:r w:rsidRPr="00EC707E">
              <w:rPr>
                <w:noProof w:val="0"/>
                <w:lang w:val="pt-BR" w:eastAsia="ru-RU"/>
              </w:rPr>
              <w:t>Graficul de execuție a contractului aprobat de ambele părți.</w:t>
            </w:r>
          </w:p>
          <w:p w14:paraId="015F9B80" w14:textId="77777777" w:rsidR="00892FAB" w:rsidRPr="00EC707E" w:rsidRDefault="00892FAB" w:rsidP="00892FAB">
            <w:pPr>
              <w:tabs>
                <w:tab w:val="left" w:pos="360"/>
              </w:tabs>
              <w:ind w:left="1530"/>
              <w:contextualSpacing/>
              <w:jc w:val="both"/>
              <w:rPr>
                <w:noProof w:val="0"/>
                <w:lang w:val="pt-BR" w:eastAsia="ru-RU"/>
              </w:rPr>
            </w:pPr>
          </w:p>
          <w:p w14:paraId="4BDD1B79" w14:textId="77777777" w:rsidR="00892FAB" w:rsidRPr="00EC707E" w:rsidRDefault="00892FAB" w:rsidP="00892FAB">
            <w:pPr>
              <w:tabs>
                <w:tab w:val="left" w:pos="525"/>
                <w:tab w:val="left" w:pos="3645"/>
              </w:tabs>
              <w:jc w:val="both"/>
              <w:rPr>
                <w:b/>
                <w:noProof w:val="0"/>
                <w:lang w:val="pt-BR" w:eastAsia="ru-RU"/>
              </w:rPr>
            </w:pPr>
            <w:r w:rsidRPr="00EC707E">
              <w:rPr>
                <w:b/>
                <w:noProof w:val="0"/>
                <w:lang w:val="pt-BR" w:eastAsia="ru-RU"/>
              </w:rPr>
              <w:t>3. PREȚUL CONTRACTULUI ŞI MODALITĂŢILE DE PLATĂ</w:t>
            </w:r>
          </w:p>
          <w:p w14:paraId="7C73BD9B" w14:textId="77777777" w:rsidR="00892FAB" w:rsidRPr="00EC707E" w:rsidRDefault="00892FAB" w:rsidP="00892FAB">
            <w:pPr>
              <w:jc w:val="both"/>
              <w:rPr>
                <w:noProof w:val="0"/>
                <w:lang w:val="pt-BR" w:eastAsia="ru-RU"/>
              </w:rPr>
            </w:pPr>
            <w:r w:rsidRPr="00EC707E">
              <w:rPr>
                <w:noProof w:val="0"/>
                <w:lang w:val="pt-BR"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EC707E">
              <w:rPr>
                <w:noProof w:val="0"/>
                <w:lang w:val="pt-BR"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EC707E" w:rsidRDefault="00892FAB" w:rsidP="00892FAB">
            <w:pPr>
              <w:jc w:val="both"/>
              <w:rPr>
                <w:noProof w:val="0"/>
                <w:lang w:val="pt-BR" w:eastAsia="ru-RU"/>
              </w:rPr>
            </w:pPr>
            <w:r w:rsidRPr="00EC707E">
              <w:rPr>
                <w:noProof w:val="0"/>
                <w:lang w:val="pt-BR"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EC707E" w:rsidRDefault="00892FAB" w:rsidP="00892FAB">
            <w:pPr>
              <w:jc w:val="both"/>
              <w:rPr>
                <w:noProof w:val="0"/>
                <w:lang w:val="pt-BR" w:eastAsia="ru-RU"/>
              </w:rPr>
            </w:pPr>
            <w:r w:rsidRPr="00EC707E">
              <w:rPr>
                <w:noProof w:val="0"/>
                <w:lang w:val="pt-BR" w:eastAsia="ru-RU"/>
              </w:rPr>
              <w:t>3.4. Beneficiarul va verifica procesele-verbale de recepție a lucrărilor executate în termen de ________ zile de la primirea acestora de la Antreprenor.</w:t>
            </w:r>
          </w:p>
          <w:p w14:paraId="09461B17" w14:textId="77777777" w:rsidR="00892FAB" w:rsidRPr="00EC707E" w:rsidRDefault="00892FAB" w:rsidP="00892FAB">
            <w:pPr>
              <w:jc w:val="both"/>
              <w:rPr>
                <w:noProof w:val="0"/>
                <w:lang w:val="pt-BR" w:eastAsia="ru-RU"/>
              </w:rPr>
            </w:pPr>
            <w:r w:rsidRPr="00EC707E">
              <w:rPr>
                <w:noProof w:val="0"/>
                <w:lang w:val="pt-BR"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EC707E">
              <w:rPr>
                <w:noProof w:val="0"/>
                <w:lang w:val="pt-BR"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EC707E" w:rsidRDefault="00892FAB" w:rsidP="00892FAB">
            <w:pPr>
              <w:jc w:val="both"/>
              <w:rPr>
                <w:noProof w:val="0"/>
                <w:lang w:val="pt-BR" w:eastAsia="ru-RU"/>
              </w:rPr>
            </w:pPr>
            <w:r w:rsidRPr="00EC707E">
              <w:rPr>
                <w:noProof w:val="0"/>
                <w:lang w:val="pt-BR"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EC707E" w:rsidRDefault="00892FAB" w:rsidP="00892FAB">
            <w:pPr>
              <w:jc w:val="both"/>
              <w:rPr>
                <w:noProof w:val="0"/>
                <w:lang w:val="pt-BR" w:eastAsia="ru-RU"/>
              </w:rPr>
            </w:pPr>
          </w:p>
          <w:p w14:paraId="20ABD395" w14:textId="77777777" w:rsidR="00892FAB" w:rsidRPr="00EC707E" w:rsidRDefault="00892FAB" w:rsidP="00892FAB">
            <w:pPr>
              <w:tabs>
                <w:tab w:val="left" w:pos="567"/>
              </w:tabs>
              <w:jc w:val="both"/>
              <w:rPr>
                <w:b/>
                <w:noProof w:val="0"/>
                <w:lang w:val="pt-BR" w:eastAsia="ru-RU"/>
              </w:rPr>
            </w:pPr>
            <w:r w:rsidRPr="00EC707E">
              <w:rPr>
                <w:b/>
                <w:noProof w:val="0"/>
                <w:lang w:val="pt-BR" w:eastAsia="ru-RU"/>
              </w:rPr>
              <w:t>4. DURATA DE EXECUȚIE</w:t>
            </w:r>
          </w:p>
          <w:p w14:paraId="7AE0CE99"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4.1. Durata de execuţie a prezentului contract este de _________ luni, </w:t>
            </w:r>
            <w:r w:rsidRPr="00892FAB">
              <w:rPr>
                <w:noProof w:val="0"/>
                <w:lang w:eastAsia="ru-RU"/>
              </w:rPr>
              <w:t>începând de la data prevăzută în Ordinul de începere</w:t>
            </w:r>
            <w:r w:rsidRPr="00EC707E">
              <w:rPr>
                <w:noProof w:val="0"/>
                <w:lang w:val="pt-BR" w:eastAsia="ru-RU"/>
              </w:rPr>
              <w:t>.</w:t>
            </w:r>
          </w:p>
          <w:p w14:paraId="1D62AAC3"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EC707E" w:rsidRDefault="00892FAB" w:rsidP="00892FAB">
            <w:pPr>
              <w:tabs>
                <w:tab w:val="left" w:pos="567"/>
              </w:tabs>
              <w:ind w:firstLine="29"/>
              <w:jc w:val="both"/>
              <w:rPr>
                <w:noProof w:val="0"/>
                <w:lang w:val="pt-BR" w:eastAsia="ru-RU"/>
              </w:rPr>
            </w:pPr>
            <w:r w:rsidRPr="00EC707E">
              <w:rPr>
                <w:noProof w:val="0"/>
                <w:lang w:val="pt-BR"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EC707E" w:rsidRDefault="00892FAB" w:rsidP="00892FAB">
            <w:pPr>
              <w:tabs>
                <w:tab w:val="left" w:pos="567"/>
              </w:tabs>
              <w:ind w:right="-110"/>
              <w:jc w:val="both"/>
              <w:rPr>
                <w:noProof w:val="0"/>
                <w:lang w:val="pt-BR" w:eastAsia="ru-RU"/>
              </w:rPr>
            </w:pPr>
            <w:r w:rsidRPr="00EC707E">
              <w:rPr>
                <w:noProof w:val="0"/>
                <w:lang w:val="pt-BR" w:eastAsia="ru-RU"/>
              </w:rPr>
              <w:t>4.4. Antreprenorul are dreptul la modificarea duratei de execuţie doar dacă aceasta nu se datorează din culpa sa.</w:t>
            </w:r>
          </w:p>
          <w:p w14:paraId="4E955007" w14:textId="77777777" w:rsidR="00892FAB" w:rsidRPr="00EC707E" w:rsidRDefault="00892FAB" w:rsidP="00892FAB">
            <w:pPr>
              <w:tabs>
                <w:tab w:val="left" w:pos="567"/>
              </w:tabs>
              <w:jc w:val="both"/>
              <w:rPr>
                <w:noProof w:val="0"/>
                <w:lang w:val="pt-BR" w:eastAsia="ru-RU"/>
              </w:rPr>
            </w:pPr>
            <w:r w:rsidRPr="00EC707E">
              <w:rPr>
                <w:noProof w:val="0"/>
                <w:lang w:val="pt-BR"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EC707E" w:rsidRDefault="00892FAB" w:rsidP="00892FAB">
            <w:pPr>
              <w:tabs>
                <w:tab w:val="left" w:pos="1276"/>
              </w:tabs>
              <w:jc w:val="both"/>
              <w:rPr>
                <w:noProof w:val="0"/>
                <w:lang w:val="pt-BR" w:eastAsia="ru-RU"/>
              </w:rPr>
            </w:pPr>
            <w:r w:rsidRPr="00EC707E">
              <w:rPr>
                <w:noProof w:val="0"/>
                <w:lang w:val="pt-BR" w:eastAsia="ru-RU"/>
              </w:rPr>
              <w:t>a) generate de Beneficiar;</w:t>
            </w:r>
          </w:p>
          <w:p w14:paraId="2049EBBF" w14:textId="77777777" w:rsidR="00892FAB" w:rsidRPr="00EC707E" w:rsidRDefault="00892FAB" w:rsidP="00892FAB">
            <w:pPr>
              <w:tabs>
                <w:tab w:val="left" w:pos="1276"/>
              </w:tabs>
              <w:jc w:val="both"/>
              <w:rPr>
                <w:noProof w:val="0"/>
                <w:lang w:val="pt-BR" w:eastAsia="ru-RU"/>
              </w:rPr>
            </w:pPr>
            <w:r w:rsidRPr="00EC707E">
              <w:rPr>
                <w:noProof w:val="0"/>
                <w:lang w:val="pt-BR" w:eastAsia="ru-RU"/>
              </w:rPr>
              <w:t>b) datorită impedimentului care justifică neexecutarea obligației sau altei situaţii extreme neimputabile şi imprevizibile pentru Antreprenor;</w:t>
            </w:r>
          </w:p>
          <w:p w14:paraId="4EE5CF4F" w14:textId="77777777" w:rsidR="00892FAB" w:rsidRPr="00EC707E" w:rsidRDefault="00892FAB" w:rsidP="00892FAB">
            <w:pPr>
              <w:tabs>
                <w:tab w:val="left" w:pos="1276"/>
              </w:tabs>
              <w:jc w:val="both"/>
              <w:rPr>
                <w:noProof w:val="0"/>
                <w:lang w:val="pt-BR" w:eastAsia="ru-RU"/>
              </w:rPr>
            </w:pPr>
            <w:r w:rsidRPr="00EC707E">
              <w:rPr>
                <w:noProof w:val="0"/>
                <w:lang w:val="pt-BR"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EC707E" w:rsidRDefault="00892FAB" w:rsidP="00892FAB">
            <w:pPr>
              <w:tabs>
                <w:tab w:val="left" w:pos="1276"/>
              </w:tabs>
              <w:jc w:val="both"/>
              <w:rPr>
                <w:noProof w:val="0"/>
                <w:lang w:val="pt-BR" w:eastAsia="ru-RU"/>
              </w:rPr>
            </w:pPr>
            <w:r w:rsidRPr="00EC707E">
              <w:rPr>
                <w:noProof w:val="0"/>
                <w:lang w:val="pt-BR" w:eastAsia="ru-RU"/>
              </w:rPr>
              <w:t>d) calamităţilor naturale recunoscute de autoritatea legală.</w:t>
            </w:r>
          </w:p>
          <w:p w14:paraId="2B78EB6D" w14:textId="77777777" w:rsidR="00892FAB" w:rsidRPr="00EC707E" w:rsidRDefault="00892FAB" w:rsidP="00892FAB">
            <w:pPr>
              <w:tabs>
                <w:tab w:val="left" w:pos="567"/>
              </w:tabs>
              <w:jc w:val="both"/>
              <w:rPr>
                <w:noProof w:val="0"/>
                <w:lang w:val="pt-BR" w:eastAsia="ru-RU"/>
              </w:rPr>
            </w:pPr>
            <w:r w:rsidRPr="00EC707E">
              <w:rPr>
                <w:noProof w:val="0"/>
                <w:lang w:val="pt-BR"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EC707E" w:rsidRDefault="00892FAB" w:rsidP="00892FAB">
            <w:pPr>
              <w:tabs>
                <w:tab w:val="left" w:pos="567"/>
              </w:tabs>
              <w:jc w:val="both"/>
              <w:rPr>
                <w:noProof w:val="0"/>
                <w:lang w:val="pt-BR" w:eastAsia="ru-RU"/>
              </w:rPr>
            </w:pPr>
            <w:r w:rsidRPr="00EC707E">
              <w:rPr>
                <w:noProof w:val="0"/>
                <w:lang w:val="pt-BR"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EC707E" w:rsidRDefault="00892FAB" w:rsidP="00892FAB">
            <w:pPr>
              <w:tabs>
                <w:tab w:val="left" w:pos="360"/>
              </w:tabs>
              <w:jc w:val="both"/>
              <w:rPr>
                <w:noProof w:val="0"/>
                <w:lang w:val="pt-BR" w:eastAsia="ru-RU"/>
              </w:rPr>
            </w:pPr>
          </w:p>
          <w:p w14:paraId="3CD2A0D6" w14:textId="77777777" w:rsidR="00892FAB" w:rsidRPr="00EC707E" w:rsidRDefault="00892FAB" w:rsidP="00892FAB">
            <w:pPr>
              <w:tabs>
                <w:tab w:val="left" w:pos="525"/>
              </w:tabs>
              <w:jc w:val="both"/>
              <w:rPr>
                <w:b/>
                <w:noProof w:val="0"/>
                <w:lang w:val="pt-BR" w:eastAsia="ru-RU"/>
              </w:rPr>
            </w:pPr>
            <w:r w:rsidRPr="00EC707E">
              <w:rPr>
                <w:b/>
                <w:noProof w:val="0"/>
                <w:lang w:val="pt-BR" w:eastAsia="ru-RU"/>
              </w:rPr>
              <w:t>5. RECEPŢIA LUCRĂRILOR DE EXECUŢIE</w:t>
            </w:r>
          </w:p>
          <w:p w14:paraId="7770F387" w14:textId="77777777" w:rsidR="00892FAB" w:rsidRPr="00EC707E" w:rsidRDefault="00892FAB" w:rsidP="00892FAB">
            <w:pPr>
              <w:tabs>
                <w:tab w:val="left" w:pos="567"/>
              </w:tabs>
              <w:jc w:val="both"/>
              <w:rPr>
                <w:noProof w:val="0"/>
                <w:lang w:val="pt-BR" w:eastAsia="ru-RU"/>
              </w:rPr>
            </w:pPr>
            <w:r w:rsidRPr="00EC707E">
              <w:rPr>
                <w:noProof w:val="0"/>
                <w:lang w:val="pt-BR" w:eastAsia="ru-RU"/>
              </w:rPr>
              <w:t>5.1. Terminarea lucrărilor</w:t>
            </w:r>
          </w:p>
          <w:p w14:paraId="433B6E51" w14:textId="77777777" w:rsidR="00892FAB" w:rsidRPr="00EC707E" w:rsidRDefault="00892FAB" w:rsidP="00892FAB">
            <w:pPr>
              <w:tabs>
                <w:tab w:val="left" w:pos="567"/>
              </w:tabs>
              <w:jc w:val="both"/>
              <w:rPr>
                <w:noProof w:val="0"/>
                <w:lang w:val="pt-BR" w:eastAsia="ru-RU"/>
              </w:rPr>
            </w:pPr>
            <w:r w:rsidRPr="00EC707E">
              <w:rPr>
                <w:noProof w:val="0"/>
                <w:lang w:val="pt-BR"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EC707E" w:rsidRDefault="00892FAB" w:rsidP="00892FAB">
            <w:pPr>
              <w:tabs>
                <w:tab w:val="left" w:pos="567"/>
              </w:tabs>
              <w:jc w:val="both"/>
              <w:rPr>
                <w:noProof w:val="0"/>
                <w:lang w:val="pt-BR" w:eastAsia="ru-RU"/>
              </w:rPr>
            </w:pPr>
            <w:r w:rsidRPr="00EC707E">
              <w:rPr>
                <w:noProof w:val="0"/>
                <w:lang w:val="pt-BR"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EC707E">
              <w:rPr>
                <w:noProof w:val="0"/>
                <w:lang w:val="pt-BR"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EC707E" w:rsidRDefault="00892FAB" w:rsidP="00892FAB">
            <w:pPr>
              <w:tabs>
                <w:tab w:val="left" w:pos="567"/>
              </w:tabs>
              <w:jc w:val="both"/>
              <w:rPr>
                <w:noProof w:val="0"/>
                <w:lang w:val="pt-BR" w:eastAsia="ru-RU"/>
              </w:rPr>
            </w:pPr>
            <w:r w:rsidRPr="00EC707E">
              <w:rPr>
                <w:noProof w:val="0"/>
                <w:lang w:val="pt-BR" w:eastAsia="ru-RU"/>
              </w:rPr>
              <w:t>5.2.2. În cazul în care Comisia de recep</w:t>
            </w:r>
            <w:r w:rsidRPr="00892FAB">
              <w:rPr>
                <w:noProof w:val="0"/>
                <w:lang w:eastAsia="ru-RU"/>
              </w:rPr>
              <w:t>ție</w:t>
            </w:r>
            <w:r w:rsidRPr="00EC707E">
              <w:rPr>
                <w:noProof w:val="0"/>
                <w:lang w:val="pt-BR" w:eastAsia="ru-RU"/>
              </w:rPr>
              <w:t xml:space="preserve"> constată că sunt lipsuri sau deficienţe, acestea vor fi consemnate </w:t>
            </w:r>
            <w:r w:rsidRPr="00892FAB">
              <w:rPr>
                <w:noProof w:val="0"/>
                <w:lang w:eastAsia="ru-RU"/>
              </w:rPr>
              <w:t>î</w:t>
            </w:r>
            <w:r w:rsidRPr="00EC707E">
              <w:rPr>
                <w:noProof w:val="0"/>
                <w:lang w:val="pt-BR"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EC707E" w:rsidRDefault="00892FAB" w:rsidP="00892FAB">
            <w:pPr>
              <w:tabs>
                <w:tab w:val="left" w:pos="567"/>
              </w:tabs>
              <w:jc w:val="both"/>
              <w:rPr>
                <w:noProof w:val="0"/>
                <w:lang w:val="pt-BR" w:eastAsia="ru-RU"/>
              </w:rPr>
            </w:pPr>
            <w:r w:rsidRPr="00EC707E">
              <w:rPr>
                <w:noProof w:val="0"/>
                <w:lang w:val="pt-BR"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EC707E">
              <w:rPr>
                <w:noProof w:val="0"/>
                <w:color w:val="333333"/>
                <w:shd w:val="clear" w:color="auto" w:fill="FFFFFF"/>
                <w:lang w:val="pt-BR" w:eastAsia="ru-RU"/>
              </w:rPr>
              <w:t xml:space="preserve"> </w:t>
            </w:r>
          </w:p>
          <w:p w14:paraId="214B1FBD" w14:textId="77777777" w:rsidR="00892FAB" w:rsidRPr="00EC707E" w:rsidRDefault="00892FAB" w:rsidP="00892FAB">
            <w:pPr>
              <w:tabs>
                <w:tab w:val="left" w:pos="567"/>
              </w:tabs>
              <w:jc w:val="both"/>
              <w:rPr>
                <w:noProof w:val="0"/>
                <w:lang w:val="pt-BR" w:eastAsia="ru-RU"/>
              </w:rPr>
            </w:pPr>
            <w:r w:rsidRPr="00EC707E">
              <w:rPr>
                <w:noProof w:val="0"/>
                <w:lang w:val="pt-BR"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EC707E" w:rsidRDefault="00892FAB" w:rsidP="00892FAB">
            <w:pPr>
              <w:tabs>
                <w:tab w:val="left" w:pos="567"/>
              </w:tabs>
              <w:jc w:val="both"/>
              <w:rPr>
                <w:noProof w:val="0"/>
                <w:lang w:val="pt-BR" w:eastAsia="ru-RU"/>
              </w:rPr>
            </w:pPr>
            <w:r w:rsidRPr="00EC707E">
              <w:rPr>
                <w:noProof w:val="0"/>
                <w:lang w:val="pt-BR"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5.2.6. Recepţia finală va fi efectuată conform prevederilor actelor normative. </w:t>
            </w:r>
          </w:p>
          <w:p w14:paraId="56655D27" w14:textId="77777777" w:rsidR="00892FAB" w:rsidRPr="00EC707E" w:rsidRDefault="00892FAB" w:rsidP="00892FAB">
            <w:pPr>
              <w:tabs>
                <w:tab w:val="left" w:pos="567"/>
              </w:tabs>
              <w:jc w:val="both"/>
              <w:rPr>
                <w:noProof w:val="0"/>
                <w:lang w:val="pt-BR" w:eastAsia="ru-RU"/>
              </w:rPr>
            </w:pPr>
          </w:p>
          <w:p w14:paraId="09B37385" w14:textId="77777777" w:rsidR="00892FAB" w:rsidRPr="00EC707E" w:rsidRDefault="00892FAB" w:rsidP="00892FAB">
            <w:pPr>
              <w:tabs>
                <w:tab w:val="left" w:pos="525"/>
              </w:tabs>
              <w:jc w:val="both"/>
              <w:rPr>
                <w:b/>
                <w:noProof w:val="0"/>
                <w:lang w:val="pt-BR" w:eastAsia="ru-RU"/>
              </w:rPr>
            </w:pPr>
            <w:r w:rsidRPr="00EC707E">
              <w:rPr>
                <w:b/>
                <w:noProof w:val="0"/>
                <w:lang w:val="pt-BR" w:eastAsia="ru-RU"/>
              </w:rPr>
              <w:t>6. REMEDIEREA DEFECTELOR</w:t>
            </w:r>
          </w:p>
          <w:p w14:paraId="44635A55" w14:textId="77777777" w:rsidR="00892FAB" w:rsidRPr="00EC707E" w:rsidRDefault="00892FAB" w:rsidP="00892FAB">
            <w:pPr>
              <w:jc w:val="both"/>
              <w:rPr>
                <w:noProof w:val="0"/>
                <w:lang w:val="pt-BR" w:eastAsia="ru-RU"/>
              </w:rPr>
            </w:pPr>
            <w:r w:rsidRPr="00EC707E">
              <w:rPr>
                <w:noProof w:val="0"/>
                <w:lang w:val="pt-BR"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EC707E" w:rsidRDefault="00892FAB" w:rsidP="00892FAB">
            <w:pPr>
              <w:jc w:val="both"/>
              <w:rPr>
                <w:noProof w:val="0"/>
                <w:lang w:val="pt-BR" w:eastAsia="ru-RU"/>
              </w:rPr>
            </w:pPr>
            <w:r w:rsidRPr="00EC707E">
              <w:rPr>
                <w:noProof w:val="0"/>
                <w:lang w:val="pt-BR"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EC707E" w:rsidRDefault="00892FAB" w:rsidP="00892FAB">
            <w:pPr>
              <w:jc w:val="both"/>
              <w:rPr>
                <w:noProof w:val="0"/>
                <w:lang w:val="pt-BR" w:eastAsia="ru-RU"/>
              </w:rPr>
            </w:pPr>
            <w:r w:rsidRPr="00EC707E">
              <w:rPr>
                <w:noProof w:val="0"/>
                <w:lang w:val="pt-BR"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EC707E" w:rsidRDefault="00892FAB" w:rsidP="00892FAB">
            <w:pPr>
              <w:tabs>
                <w:tab w:val="left" w:pos="567"/>
              </w:tabs>
              <w:jc w:val="both"/>
              <w:rPr>
                <w:noProof w:val="0"/>
                <w:lang w:val="pt-BR" w:eastAsia="ru-RU"/>
              </w:rPr>
            </w:pPr>
          </w:p>
          <w:p w14:paraId="7C442B49" w14:textId="77777777" w:rsidR="00892FAB" w:rsidRPr="00EC707E" w:rsidRDefault="00892FAB" w:rsidP="00892FAB">
            <w:pPr>
              <w:tabs>
                <w:tab w:val="left" w:pos="525"/>
              </w:tabs>
              <w:jc w:val="both"/>
              <w:rPr>
                <w:noProof w:val="0"/>
                <w:lang w:val="pt-BR" w:eastAsia="ru-RU"/>
              </w:rPr>
            </w:pPr>
            <w:r w:rsidRPr="00EC707E">
              <w:rPr>
                <w:b/>
                <w:noProof w:val="0"/>
                <w:lang w:val="pt-BR" w:eastAsia="ru-RU"/>
              </w:rPr>
              <w:t>7. DREPTURILE ŞI OBLIGAŢIUNILE ANTREPRENORULUI ŞI ALE BENEFICIARULUI</w:t>
            </w:r>
          </w:p>
          <w:p w14:paraId="5E3D7BDD" w14:textId="77777777" w:rsidR="00892FAB" w:rsidRPr="00EC707E" w:rsidRDefault="00892FAB" w:rsidP="00892FAB">
            <w:pPr>
              <w:tabs>
                <w:tab w:val="left" w:pos="2625"/>
              </w:tabs>
              <w:spacing w:after="200"/>
              <w:contextualSpacing/>
              <w:jc w:val="both"/>
              <w:rPr>
                <w:noProof w:val="0"/>
                <w:lang w:val="pt-BR" w:eastAsia="ru-RU"/>
              </w:rPr>
            </w:pPr>
            <w:r w:rsidRPr="00EC707E">
              <w:rPr>
                <w:noProof w:val="0"/>
                <w:lang w:val="pt-BR" w:eastAsia="ru-RU"/>
              </w:rPr>
              <w:t>7.1. Întreaga documentaţie necesară pentru executarea lucrărilor contractate se pune de către Beneficiar la dispoziţia Antreprenorului în două exemplare.</w:t>
            </w:r>
          </w:p>
          <w:p w14:paraId="77C5C04C" w14:textId="77777777" w:rsidR="00892FAB" w:rsidRPr="00EC707E" w:rsidRDefault="00892FAB" w:rsidP="00892FAB">
            <w:pPr>
              <w:tabs>
                <w:tab w:val="left" w:pos="2625"/>
              </w:tabs>
              <w:spacing w:after="200"/>
              <w:contextualSpacing/>
              <w:jc w:val="both"/>
              <w:rPr>
                <w:noProof w:val="0"/>
                <w:lang w:val="pt-BR" w:eastAsia="ru-RU"/>
              </w:rPr>
            </w:pPr>
            <w:r w:rsidRPr="00EC707E">
              <w:rPr>
                <w:noProof w:val="0"/>
                <w:lang w:val="pt-BR"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EC707E" w:rsidRDefault="00892FAB" w:rsidP="00892FAB">
            <w:pPr>
              <w:tabs>
                <w:tab w:val="left" w:pos="2625"/>
              </w:tabs>
              <w:spacing w:after="200"/>
              <w:contextualSpacing/>
              <w:jc w:val="both"/>
              <w:rPr>
                <w:noProof w:val="0"/>
                <w:lang w:val="pt-BR" w:eastAsia="ru-RU"/>
              </w:rPr>
            </w:pPr>
            <w:r w:rsidRPr="00EC707E">
              <w:rPr>
                <w:noProof w:val="0"/>
                <w:lang w:val="pt-BR"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EC707E" w:rsidRDefault="00892FAB" w:rsidP="00892FAB">
            <w:pPr>
              <w:tabs>
                <w:tab w:val="left" w:pos="2625"/>
              </w:tabs>
              <w:spacing w:after="200"/>
              <w:contextualSpacing/>
              <w:jc w:val="both"/>
              <w:rPr>
                <w:noProof w:val="0"/>
                <w:lang w:val="pt-BR" w:eastAsia="ru-RU"/>
              </w:rPr>
            </w:pPr>
            <w:r w:rsidRPr="00EC707E">
              <w:rPr>
                <w:noProof w:val="0"/>
                <w:lang w:val="pt-BR" w:eastAsia="ru-RU"/>
              </w:rPr>
              <w:t xml:space="preserve">7.4. Documentaţia pusă la dispoziţia Antreprenorului se repartizează astfel: </w:t>
            </w:r>
          </w:p>
          <w:p w14:paraId="2B29832C" w14:textId="77777777" w:rsidR="00892FAB" w:rsidRPr="00EC707E" w:rsidRDefault="00892FAB" w:rsidP="00892FAB">
            <w:pPr>
              <w:tabs>
                <w:tab w:val="left" w:pos="1276"/>
              </w:tabs>
              <w:jc w:val="both"/>
              <w:rPr>
                <w:noProof w:val="0"/>
                <w:lang w:val="pt-BR" w:eastAsia="ru-RU"/>
              </w:rPr>
            </w:pPr>
            <w:r w:rsidRPr="00EC707E">
              <w:rPr>
                <w:noProof w:val="0"/>
                <w:lang w:val="pt-BR" w:eastAsia="ru-RU"/>
              </w:rPr>
              <w:t>a) un exemplar rămâne la dispoziţia Antreprenorului,</w:t>
            </w:r>
          </w:p>
          <w:p w14:paraId="7299FF74" w14:textId="77777777" w:rsidR="00892FAB" w:rsidRPr="00EC707E" w:rsidRDefault="00892FAB" w:rsidP="00892FAB">
            <w:pPr>
              <w:tabs>
                <w:tab w:val="left" w:pos="1276"/>
              </w:tabs>
              <w:jc w:val="both"/>
              <w:rPr>
                <w:noProof w:val="0"/>
                <w:lang w:val="pt-BR" w:eastAsia="ru-RU"/>
              </w:rPr>
            </w:pPr>
            <w:r w:rsidRPr="00EC707E">
              <w:rPr>
                <w:noProof w:val="0"/>
                <w:lang w:val="pt-BR" w:eastAsia="ru-RU"/>
              </w:rPr>
              <w:t>b) un exemplar</w:t>
            </w:r>
            <w:r w:rsidRPr="00892FAB">
              <w:rPr>
                <w:noProof w:val="0"/>
                <w:lang w:eastAsia="ru-RU"/>
              </w:rPr>
              <w:t xml:space="preserve"> </w:t>
            </w:r>
            <w:r w:rsidRPr="00EC707E">
              <w:rPr>
                <w:noProof w:val="0"/>
                <w:lang w:val="pt-BR"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EC707E" w:rsidRDefault="00892FAB" w:rsidP="00892FAB">
            <w:pPr>
              <w:tabs>
                <w:tab w:val="left" w:pos="1276"/>
              </w:tabs>
              <w:jc w:val="both"/>
              <w:rPr>
                <w:noProof w:val="0"/>
                <w:lang w:val="pt-BR" w:eastAsia="ru-RU"/>
              </w:rPr>
            </w:pPr>
            <w:r w:rsidRPr="00EC707E">
              <w:rPr>
                <w:noProof w:val="0"/>
                <w:lang w:val="pt-BR" w:eastAsia="ru-RU"/>
              </w:rPr>
              <w:t>7.9.</w:t>
            </w:r>
            <w:r w:rsidRPr="00EC707E">
              <w:rPr>
                <w:noProof w:val="0"/>
                <w:sz w:val="20"/>
                <w:szCs w:val="20"/>
                <w:lang w:val="pt-BR" w:eastAsia="ru-RU"/>
              </w:rPr>
              <w:t xml:space="preserve"> </w:t>
            </w:r>
            <w:r w:rsidRPr="00EC707E">
              <w:rPr>
                <w:noProof w:val="0"/>
                <w:lang w:val="pt-BR"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EC707E" w:rsidRDefault="00892FAB" w:rsidP="00892FAB">
            <w:pPr>
              <w:tabs>
                <w:tab w:val="left" w:pos="1276"/>
              </w:tabs>
              <w:jc w:val="both"/>
              <w:rPr>
                <w:noProof w:val="0"/>
                <w:lang w:val="pt-BR" w:eastAsia="ru-RU"/>
              </w:rPr>
            </w:pPr>
            <w:r w:rsidRPr="00EC707E">
              <w:rPr>
                <w:noProof w:val="0"/>
                <w:lang w:val="pt-BR"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904E2C">
            <w:pPr>
              <w:numPr>
                <w:ilvl w:val="0"/>
                <w:numId w:val="2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EC707E" w:rsidRDefault="00892FAB" w:rsidP="00904E2C">
            <w:pPr>
              <w:numPr>
                <w:ilvl w:val="0"/>
                <w:numId w:val="20"/>
              </w:numPr>
              <w:tabs>
                <w:tab w:val="left" w:pos="345"/>
              </w:tabs>
              <w:ind w:left="0" w:firstLine="0"/>
              <w:jc w:val="both"/>
              <w:rPr>
                <w:noProof w:val="0"/>
                <w:lang w:val="pt-BR" w:eastAsia="ru-RU"/>
              </w:rPr>
            </w:pPr>
            <w:r w:rsidRPr="00EC707E">
              <w:rPr>
                <w:noProof w:val="0"/>
                <w:lang w:val="pt-BR" w:eastAsia="ru-RU"/>
              </w:rPr>
              <w:t xml:space="preserve">înlocuirea materialelor necorespunzătoare calitativ cu altele corespunzătoare; </w:t>
            </w:r>
          </w:p>
          <w:p w14:paraId="7F2FBD63" w14:textId="77777777" w:rsidR="00892FAB" w:rsidRPr="00EC707E" w:rsidRDefault="00892FAB" w:rsidP="00904E2C">
            <w:pPr>
              <w:numPr>
                <w:ilvl w:val="0"/>
                <w:numId w:val="20"/>
              </w:numPr>
              <w:tabs>
                <w:tab w:val="left" w:pos="345"/>
              </w:tabs>
              <w:ind w:left="0" w:firstLine="0"/>
              <w:jc w:val="both"/>
              <w:rPr>
                <w:noProof w:val="0"/>
                <w:lang w:val="pt-BR" w:eastAsia="ru-RU"/>
              </w:rPr>
            </w:pPr>
            <w:r w:rsidRPr="00EC707E">
              <w:rPr>
                <w:noProof w:val="0"/>
                <w:lang w:val="pt-BR" w:eastAsia="ru-RU"/>
              </w:rPr>
              <w:t xml:space="preserve">îndepărtarea sau refacerea oricărei lucrări sau părţi de lucrare necorespunzătoare din punct de vedere calitativ. </w:t>
            </w:r>
          </w:p>
          <w:p w14:paraId="65817400" w14:textId="77777777" w:rsidR="00892FAB" w:rsidRPr="00EC707E" w:rsidRDefault="00892FAB" w:rsidP="00892FAB">
            <w:pPr>
              <w:tabs>
                <w:tab w:val="left" w:pos="314"/>
              </w:tabs>
              <w:jc w:val="both"/>
              <w:rPr>
                <w:noProof w:val="0"/>
                <w:lang w:val="pt-BR" w:eastAsia="ru-RU"/>
              </w:rPr>
            </w:pPr>
            <w:r w:rsidRPr="00EC707E">
              <w:rPr>
                <w:noProof w:val="0"/>
                <w:lang w:val="pt-BR"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EC707E" w:rsidRDefault="00892FAB" w:rsidP="00892FAB">
            <w:pPr>
              <w:tabs>
                <w:tab w:val="left" w:pos="314"/>
              </w:tabs>
              <w:jc w:val="both"/>
              <w:rPr>
                <w:noProof w:val="0"/>
                <w:lang w:val="pt-BR" w:eastAsia="ru-RU"/>
              </w:rPr>
            </w:pPr>
            <w:r w:rsidRPr="00EC707E">
              <w:rPr>
                <w:noProof w:val="0"/>
                <w:lang w:val="pt-BR"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EC707E" w:rsidRDefault="00892FAB" w:rsidP="00892FAB">
            <w:pPr>
              <w:tabs>
                <w:tab w:val="left" w:pos="314"/>
              </w:tabs>
              <w:jc w:val="both"/>
              <w:rPr>
                <w:noProof w:val="0"/>
                <w:lang w:val="pt-BR" w:eastAsia="ru-RU"/>
              </w:rPr>
            </w:pPr>
            <w:r w:rsidRPr="00EC707E">
              <w:rPr>
                <w:noProof w:val="0"/>
                <w:lang w:val="pt-BR"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EC707E" w:rsidRDefault="00892FAB" w:rsidP="00892FAB">
            <w:pPr>
              <w:tabs>
                <w:tab w:val="left" w:pos="314"/>
              </w:tabs>
              <w:jc w:val="both"/>
              <w:rPr>
                <w:noProof w:val="0"/>
                <w:lang w:val="pt-BR" w:eastAsia="ru-RU"/>
              </w:rPr>
            </w:pPr>
            <w:r w:rsidRPr="00EC707E">
              <w:rPr>
                <w:noProof w:val="0"/>
                <w:lang w:val="pt-BR"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EC707E" w:rsidRDefault="00892FAB" w:rsidP="00892FAB">
            <w:pPr>
              <w:tabs>
                <w:tab w:val="left" w:pos="314"/>
              </w:tabs>
              <w:jc w:val="both"/>
              <w:rPr>
                <w:noProof w:val="0"/>
                <w:lang w:val="pt-BR" w:eastAsia="ru-RU"/>
              </w:rPr>
            </w:pPr>
            <w:r w:rsidRPr="00EC707E">
              <w:rPr>
                <w:noProof w:val="0"/>
                <w:lang w:val="pt-BR" w:eastAsia="ru-RU"/>
              </w:rPr>
              <w:t>7.21. Antreprenorul răspunde pentru defectele ascunse ale construcției, în conformitate cu prevederile actelor normative.</w:t>
            </w:r>
          </w:p>
          <w:p w14:paraId="3399017E" w14:textId="77777777" w:rsidR="00892FAB" w:rsidRPr="00EC707E" w:rsidRDefault="00892FAB" w:rsidP="00892FAB">
            <w:pPr>
              <w:tabs>
                <w:tab w:val="left" w:pos="525"/>
              </w:tabs>
              <w:jc w:val="both"/>
              <w:rPr>
                <w:noProof w:val="0"/>
                <w:lang w:val="pt-BR" w:eastAsia="ru-RU"/>
              </w:rPr>
            </w:pPr>
            <w:r w:rsidRPr="00EC707E">
              <w:rPr>
                <w:noProof w:val="0"/>
                <w:lang w:val="pt-BR"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EC707E" w:rsidRDefault="00892FAB" w:rsidP="00892FAB">
            <w:pPr>
              <w:tabs>
                <w:tab w:val="left" w:pos="525"/>
              </w:tabs>
              <w:jc w:val="both"/>
              <w:rPr>
                <w:noProof w:val="0"/>
                <w:lang w:val="pt-BR" w:eastAsia="ru-RU"/>
              </w:rPr>
            </w:pPr>
          </w:p>
          <w:p w14:paraId="6257BBB3" w14:textId="77777777" w:rsidR="00892FAB" w:rsidRPr="00EC707E" w:rsidRDefault="00892FAB" w:rsidP="00892FAB">
            <w:pPr>
              <w:tabs>
                <w:tab w:val="left" w:pos="525"/>
              </w:tabs>
              <w:jc w:val="both"/>
              <w:rPr>
                <w:b/>
                <w:noProof w:val="0"/>
                <w:lang w:val="pt-BR" w:eastAsia="ru-RU"/>
              </w:rPr>
            </w:pPr>
            <w:r w:rsidRPr="00EC707E">
              <w:rPr>
                <w:b/>
                <w:noProof w:val="0"/>
                <w:lang w:val="pt-BR" w:eastAsia="ru-RU"/>
              </w:rPr>
              <w:t>8. MODIFICĂRI</w:t>
            </w:r>
          </w:p>
          <w:p w14:paraId="5AC8A070" w14:textId="77777777" w:rsidR="00892FAB" w:rsidRPr="00EC707E" w:rsidRDefault="00892FAB" w:rsidP="00892FAB">
            <w:pPr>
              <w:tabs>
                <w:tab w:val="left" w:pos="360"/>
              </w:tabs>
              <w:jc w:val="both"/>
              <w:rPr>
                <w:noProof w:val="0"/>
                <w:lang w:val="pt-BR" w:eastAsia="ru-RU"/>
              </w:rPr>
            </w:pPr>
            <w:r w:rsidRPr="00EC707E">
              <w:rPr>
                <w:noProof w:val="0"/>
                <w:lang w:val="pt-BR"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EC707E" w:rsidRDefault="00892FAB" w:rsidP="00892FAB">
            <w:pPr>
              <w:tabs>
                <w:tab w:val="left" w:pos="360"/>
              </w:tabs>
              <w:jc w:val="both"/>
              <w:rPr>
                <w:noProof w:val="0"/>
                <w:lang w:val="pt-BR" w:eastAsia="ru-RU"/>
              </w:rPr>
            </w:pPr>
          </w:p>
          <w:p w14:paraId="1FD30F83" w14:textId="77777777" w:rsidR="00892FAB" w:rsidRPr="00EC707E" w:rsidRDefault="00892FAB" w:rsidP="00892FAB">
            <w:pPr>
              <w:tabs>
                <w:tab w:val="left" w:pos="360"/>
              </w:tabs>
              <w:jc w:val="both"/>
              <w:rPr>
                <w:noProof w:val="0"/>
                <w:lang w:val="pt-BR" w:eastAsia="ru-RU"/>
              </w:rPr>
            </w:pPr>
            <w:r w:rsidRPr="00EC707E">
              <w:rPr>
                <w:b/>
                <w:noProof w:val="0"/>
                <w:lang w:val="pt-BR" w:eastAsia="ru-RU"/>
              </w:rPr>
              <w:t>9. AJUSTAREA PREŢULUI CONTRACTULUI</w:t>
            </w:r>
          </w:p>
          <w:p w14:paraId="7F06D34D" w14:textId="77777777" w:rsidR="00892FAB" w:rsidRPr="00892FAB" w:rsidRDefault="00892FAB" w:rsidP="00892FAB">
            <w:pPr>
              <w:jc w:val="both"/>
              <w:rPr>
                <w:noProof w:val="0"/>
                <w:lang w:eastAsia="ru-RU"/>
              </w:rPr>
            </w:pPr>
            <w:r w:rsidRPr="00EC707E">
              <w:rPr>
                <w:noProof w:val="0"/>
                <w:lang w:val="pt-BR"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EC707E" w:rsidRDefault="00892FAB" w:rsidP="00892FAB">
            <w:pPr>
              <w:tabs>
                <w:tab w:val="left" w:pos="360"/>
              </w:tabs>
              <w:jc w:val="both"/>
              <w:rPr>
                <w:noProof w:val="0"/>
                <w:lang w:val="pt-BR"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EC707E" w:rsidRDefault="00892FAB" w:rsidP="00892FAB">
            <w:pPr>
              <w:tabs>
                <w:tab w:val="left" w:pos="360"/>
              </w:tabs>
              <w:jc w:val="both"/>
              <w:rPr>
                <w:noProof w:val="0"/>
                <w:lang w:val="pt-BR" w:eastAsia="ru-RU"/>
              </w:rPr>
            </w:pPr>
          </w:p>
          <w:p w14:paraId="3E566A59" w14:textId="77777777" w:rsidR="00892FAB" w:rsidRPr="00EC707E" w:rsidRDefault="00892FAB" w:rsidP="00892FAB">
            <w:pPr>
              <w:tabs>
                <w:tab w:val="left" w:pos="555"/>
                <w:tab w:val="left" w:pos="4365"/>
              </w:tabs>
              <w:jc w:val="both"/>
              <w:rPr>
                <w:b/>
                <w:noProof w:val="0"/>
                <w:lang w:val="pt-BR" w:eastAsia="ru-RU"/>
              </w:rPr>
            </w:pPr>
            <w:r w:rsidRPr="00EC707E">
              <w:rPr>
                <w:b/>
                <w:noProof w:val="0"/>
                <w:lang w:val="pt-BR" w:eastAsia="ru-RU"/>
              </w:rPr>
              <w:t xml:space="preserve">10. ANTREPRENORUL ŞI SUBANTREPRENORII </w:t>
            </w:r>
          </w:p>
          <w:p w14:paraId="143AACEE" w14:textId="77777777" w:rsidR="00892FAB" w:rsidRPr="00EC707E" w:rsidRDefault="00892FAB" w:rsidP="00892FAB">
            <w:pPr>
              <w:tabs>
                <w:tab w:val="left" w:pos="4365"/>
              </w:tabs>
              <w:jc w:val="both"/>
              <w:rPr>
                <w:noProof w:val="0"/>
                <w:lang w:val="pt-BR" w:eastAsia="ru-RU"/>
              </w:rPr>
            </w:pPr>
            <w:r w:rsidRPr="00EC707E">
              <w:rPr>
                <w:noProof w:val="0"/>
                <w:lang w:val="pt-BR"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EC707E" w:rsidRDefault="00892FAB" w:rsidP="00892FAB">
            <w:pPr>
              <w:tabs>
                <w:tab w:val="left" w:pos="4365"/>
              </w:tabs>
              <w:spacing w:before="240" w:after="240"/>
              <w:contextualSpacing/>
              <w:jc w:val="both"/>
              <w:rPr>
                <w:noProof w:val="0"/>
                <w:lang w:val="pt-BR" w:eastAsia="ru-RU"/>
              </w:rPr>
            </w:pPr>
            <w:r w:rsidRPr="00EC707E">
              <w:rPr>
                <w:noProof w:val="0"/>
                <w:lang w:val="pt-BR"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EC707E">
              <w:rPr>
                <w:noProof w:val="0"/>
                <w:lang w:val="pt-BR"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EC707E" w:rsidRDefault="00892FAB" w:rsidP="00892FAB">
            <w:pPr>
              <w:tabs>
                <w:tab w:val="left" w:pos="4365"/>
              </w:tabs>
              <w:spacing w:before="240" w:after="240"/>
              <w:contextualSpacing/>
              <w:jc w:val="both"/>
              <w:rPr>
                <w:noProof w:val="0"/>
                <w:lang w:val="pt-BR" w:eastAsia="ru-RU"/>
              </w:rPr>
            </w:pPr>
            <w:r w:rsidRPr="00EC707E">
              <w:rPr>
                <w:noProof w:val="0"/>
                <w:lang w:val="pt-BR" w:eastAsia="ru-RU"/>
              </w:rPr>
              <w:t>10.4. Înlocuirea/implicarea de noi subcontractanţi nu diminueaza în nici o situaţie răspunderea Antreprenorului în ceea ce priveşte modul de îndeplinire a contractului.</w:t>
            </w:r>
          </w:p>
          <w:p w14:paraId="6D7494CA" w14:textId="77777777" w:rsidR="00892FAB" w:rsidRPr="00EC707E" w:rsidRDefault="00892FAB" w:rsidP="00892FAB">
            <w:pPr>
              <w:tabs>
                <w:tab w:val="left" w:pos="4365"/>
              </w:tabs>
              <w:spacing w:before="240" w:after="240"/>
              <w:contextualSpacing/>
              <w:jc w:val="both"/>
              <w:rPr>
                <w:noProof w:val="0"/>
                <w:lang w:val="pt-BR" w:eastAsia="ru-RU"/>
              </w:rPr>
            </w:pPr>
            <w:r w:rsidRPr="00EC707E">
              <w:rPr>
                <w:noProof w:val="0"/>
                <w:lang w:val="pt-BR" w:eastAsia="ru-RU"/>
              </w:rPr>
              <w:t>10.5. Angajarea forţei de muncă pe bază de acord nu este considerată obiectul unei subcontractări.</w:t>
            </w:r>
          </w:p>
          <w:p w14:paraId="2C7CEC4A" w14:textId="77777777" w:rsidR="00892FAB" w:rsidRPr="00EC707E" w:rsidRDefault="00892FAB" w:rsidP="00892FAB">
            <w:pPr>
              <w:tabs>
                <w:tab w:val="left" w:pos="4365"/>
              </w:tabs>
              <w:jc w:val="both"/>
              <w:rPr>
                <w:b/>
                <w:noProof w:val="0"/>
                <w:lang w:val="pt-BR" w:eastAsia="ru-RU"/>
              </w:rPr>
            </w:pPr>
          </w:p>
          <w:p w14:paraId="4F81A3BB" w14:textId="77777777" w:rsidR="00892FAB" w:rsidRPr="00EC707E" w:rsidRDefault="00892FAB" w:rsidP="00892FAB">
            <w:pPr>
              <w:tabs>
                <w:tab w:val="left" w:pos="4365"/>
              </w:tabs>
              <w:jc w:val="both"/>
              <w:rPr>
                <w:noProof w:val="0"/>
                <w:lang w:val="pt-BR" w:eastAsia="ru-RU"/>
              </w:rPr>
            </w:pPr>
            <w:r w:rsidRPr="00EC707E">
              <w:rPr>
                <w:b/>
                <w:noProof w:val="0"/>
                <w:lang w:val="pt-BR" w:eastAsia="ru-RU"/>
              </w:rPr>
              <w:t>11. FORȚA DE MUNCĂ</w:t>
            </w:r>
          </w:p>
          <w:p w14:paraId="3B731666" w14:textId="77777777" w:rsidR="00892FAB" w:rsidRPr="00EC707E" w:rsidRDefault="00892FAB" w:rsidP="00892FAB">
            <w:pPr>
              <w:tabs>
                <w:tab w:val="left" w:pos="795"/>
              </w:tabs>
              <w:ind w:left="-14"/>
              <w:contextualSpacing/>
              <w:jc w:val="both"/>
              <w:rPr>
                <w:noProof w:val="0"/>
                <w:lang w:val="pt-BR" w:eastAsia="ru-RU"/>
              </w:rPr>
            </w:pPr>
            <w:r w:rsidRPr="00EC707E">
              <w:rPr>
                <w:noProof w:val="0"/>
                <w:lang w:val="pt-BR"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EC707E">
              <w:rPr>
                <w:noProof w:val="0"/>
                <w:lang w:val="pt-BR" w:eastAsia="ru-RU"/>
              </w:rPr>
              <w:t>.</w:t>
            </w:r>
          </w:p>
          <w:p w14:paraId="492F1C3F" w14:textId="77777777" w:rsidR="00892FAB" w:rsidRPr="00EC707E" w:rsidRDefault="00892FAB" w:rsidP="00892FAB">
            <w:pPr>
              <w:tabs>
                <w:tab w:val="left" w:pos="795"/>
              </w:tabs>
              <w:ind w:left="-15"/>
              <w:contextualSpacing/>
              <w:jc w:val="both"/>
              <w:rPr>
                <w:noProof w:val="0"/>
                <w:lang w:val="pt-BR" w:eastAsia="ru-RU"/>
              </w:rPr>
            </w:pPr>
          </w:p>
          <w:p w14:paraId="2F5B8AE2" w14:textId="77777777" w:rsidR="00892FAB" w:rsidRPr="00EC707E" w:rsidRDefault="00892FAB" w:rsidP="00892FAB">
            <w:pPr>
              <w:tabs>
                <w:tab w:val="left" w:pos="795"/>
              </w:tabs>
              <w:jc w:val="both"/>
              <w:rPr>
                <w:noProof w:val="0"/>
                <w:lang w:val="pt-BR" w:eastAsia="ru-RU"/>
              </w:rPr>
            </w:pPr>
            <w:r w:rsidRPr="00EC707E">
              <w:rPr>
                <w:b/>
                <w:noProof w:val="0"/>
                <w:lang w:val="pt-BR" w:eastAsia="ru-RU"/>
              </w:rPr>
              <w:t>12. MATERIALELE ŞI EXECUŢIA LUCRĂRILOR</w:t>
            </w:r>
          </w:p>
          <w:p w14:paraId="65EBCC74" w14:textId="77777777" w:rsidR="00892FAB" w:rsidRPr="00EC707E" w:rsidRDefault="00892FAB" w:rsidP="00892FAB">
            <w:pPr>
              <w:tabs>
                <w:tab w:val="left" w:pos="0"/>
              </w:tabs>
              <w:jc w:val="both"/>
              <w:rPr>
                <w:noProof w:val="0"/>
                <w:lang w:val="pt-BR" w:eastAsia="ru-RU"/>
              </w:rPr>
            </w:pPr>
            <w:r w:rsidRPr="00EC707E">
              <w:rPr>
                <w:noProof w:val="0"/>
                <w:lang w:val="pt-BR"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EC707E" w:rsidRDefault="00892FAB" w:rsidP="00892FAB">
            <w:pPr>
              <w:tabs>
                <w:tab w:val="left" w:pos="0"/>
              </w:tabs>
              <w:jc w:val="both"/>
              <w:rPr>
                <w:noProof w:val="0"/>
                <w:lang w:val="pt-BR" w:eastAsia="ru-RU"/>
              </w:rPr>
            </w:pPr>
            <w:r w:rsidRPr="00EC707E">
              <w:rPr>
                <w:noProof w:val="0"/>
                <w:lang w:val="pt-BR"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EC707E" w:rsidRDefault="00892FAB" w:rsidP="00892FAB">
            <w:pPr>
              <w:tabs>
                <w:tab w:val="left" w:pos="284"/>
              </w:tabs>
              <w:jc w:val="both"/>
              <w:rPr>
                <w:noProof w:val="0"/>
                <w:lang w:val="pt-BR" w:eastAsia="ru-RU"/>
              </w:rPr>
            </w:pPr>
            <w:r w:rsidRPr="00EC707E">
              <w:rPr>
                <w:noProof w:val="0"/>
                <w:lang w:val="pt-BR"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EC707E" w:rsidRDefault="00892FAB" w:rsidP="00892FAB">
            <w:pPr>
              <w:tabs>
                <w:tab w:val="left" w:pos="284"/>
              </w:tabs>
              <w:jc w:val="both"/>
              <w:rPr>
                <w:noProof w:val="0"/>
                <w:lang w:val="pt-BR" w:eastAsia="ru-RU"/>
              </w:rPr>
            </w:pPr>
            <w:r w:rsidRPr="00EC707E">
              <w:rPr>
                <w:noProof w:val="0"/>
                <w:lang w:val="pt-BR"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EC707E" w:rsidRDefault="00892FAB" w:rsidP="00892FAB">
            <w:pPr>
              <w:tabs>
                <w:tab w:val="left" w:pos="284"/>
              </w:tabs>
              <w:jc w:val="both"/>
              <w:rPr>
                <w:noProof w:val="0"/>
                <w:lang w:val="pt-BR" w:eastAsia="ru-RU"/>
              </w:rPr>
            </w:pPr>
            <w:r w:rsidRPr="00EC707E">
              <w:rPr>
                <w:noProof w:val="0"/>
                <w:lang w:val="pt-BR"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EC707E" w:rsidDel="001A2B64">
              <w:rPr>
                <w:noProof w:val="0"/>
                <w:lang w:val="pt-BR" w:eastAsia="ru-RU"/>
              </w:rPr>
              <w:t xml:space="preserve"> </w:t>
            </w:r>
            <w:r w:rsidRPr="00EC707E">
              <w:rPr>
                <w:noProof w:val="0"/>
                <w:lang w:val="pt-BR" w:eastAsia="ru-RU"/>
              </w:rPr>
              <w:t>atestat, proiectantul ori de câte ori astfel de lucrări, inclusiv fundaţiile clădirii, sunt gata pentru a fi examinate. Dirigintele de șantier</w:t>
            </w:r>
            <w:r w:rsidRPr="00EC707E" w:rsidDel="001A2B64">
              <w:rPr>
                <w:noProof w:val="0"/>
                <w:lang w:val="pt-BR" w:eastAsia="ru-RU"/>
              </w:rPr>
              <w:t xml:space="preserve"> </w:t>
            </w:r>
            <w:r w:rsidRPr="00EC707E">
              <w:rPr>
                <w:noProof w:val="0"/>
                <w:lang w:val="pt-BR" w:eastAsia="ru-RU"/>
              </w:rPr>
              <w:t xml:space="preserve">atestat şi proiectantul vor participa la examinarea şi măsurarea lucrărilor. </w:t>
            </w:r>
          </w:p>
          <w:p w14:paraId="57A8A9F5" w14:textId="77777777" w:rsidR="00892FAB" w:rsidRPr="00EC707E" w:rsidRDefault="00892FAB" w:rsidP="00892FAB">
            <w:pPr>
              <w:tabs>
                <w:tab w:val="left" w:pos="284"/>
              </w:tabs>
              <w:jc w:val="both"/>
              <w:rPr>
                <w:noProof w:val="0"/>
                <w:lang w:val="pt-BR" w:eastAsia="ru-RU"/>
              </w:rPr>
            </w:pPr>
            <w:r w:rsidRPr="00EC707E">
              <w:rPr>
                <w:noProof w:val="0"/>
                <w:lang w:val="pt-BR"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EC707E" w:rsidRDefault="00892FAB" w:rsidP="00892FAB">
            <w:pPr>
              <w:tabs>
                <w:tab w:val="left" w:pos="284"/>
              </w:tabs>
              <w:jc w:val="both"/>
              <w:rPr>
                <w:noProof w:val="0"/>
                <w:lang w:val="pt-BR" w:eastAsia="ru-RU"/>
              </w:rPr>
            </w:pPr>
            <w:r w:rsidRPr="00EC707E">
              <w:rPr>
                <w:noProof w:val="0"/>
                <w:lang w:val="pt-BR"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EC707E" w:rsidRDefault="00892FAB" w:rsidP="00892FAB">
            <w:pPr>
              <w:tabs>
                <w:tab w:val="left" w:pos="360"/>
              </w:tabs>
              <w:jc w:val="both"/>
              <w:rPr>
                <w:noProof w:val="0"/>
                <w:lang w:val="pt-BR" w:eastAsia="ru-RU"/>
              </w:rPr>
            </w:pPr>
            <w:r w:rsidRPr="00EC707E">
              <w:rPr>
                <w:noProof w:val="0"/>
                <w:lang w:val="pt-BR"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EC707E" w:rsidRDefault="00892FAB" w:rsidP="00892FAB">
            <w:pPr>
              <w:tabs>
                <w:tab w:val="left" w:pos="360"/>
              </w:tabs>
              <w:jc w:val="both"/>
              <w:rPr>
                <w:noProof w:val="0"/>
                <w:lang w:val="pt-BR" w:eastAsia="ru-RU"/>
              </w:rPr>
            </w:pPr>
          </w:p>
          <w:p w14:paraId="403E11C7" w14:textId="77777777" w:rsidR="00892FAB" w:rsidRPr="00EC707E" w:rsidRDefault="00892FAB" w:rsidP="00892FAB">
            <w:pPr>
              <w:tabs>
                <w:tab w:val="left" w:pos="525"/>
              </w:tabs>
              <w:jc w:val="both"/>
              <w:rPr>
                <w:noProof w:val="0"/>
                <w:lang w:val="pt-BR" w:eastAsia="ru-RU"/>
              </w:rPr>
            </w:pPr>
            <w:r w:rsidRPr="00EC707E">
              <w:rPr>
                <w:b/>
                <w:noProof w:val="0"/>
                <w:lang w:val="pt-BR" w:eastAsia="ru-RU"/>
              </w:rPr>
              <w:t>13. PERIOADA DE GARANŢIE ŞI REMEDIERI ÎN PERIOADA DE GARANŢIE</w:t>
            </w:r>
          </w:p>
          <w:p w14:paraId="283CDC95" w14:textId="7F29B85C" w:rsidR="00892FAB" w:rsidRPr="00EC707E" w:rsidRDefault="00892FAB" w:rsidP="00892FAB">
            <w:pPr>
              <w:tabs>
                <w:tab w:val="left" w:pos="567"/>
              </w:tabs>
              <w:jc w:val="both"/>
              <w:rPr>
                <w:noProof w:val="0"/>
                <w:lang w:val="pt-BR" w:eastAsia="ru-RU"/>
              </w:rPr>
            </w:pPr>
            <w:r w:rsidRPr="00EC707E">
              <w:rPr>
                <w:noProof w:val="0"/>
                <w:lang w:val="pt-BR" w:eastAsia="ru-RU"/>
              </w:rPr>
              <w:t xml:space="preserve">13.1. Perioada de garanție curge de la data recepției la terminarea lucrărilor și este de ____ luni. </w:t>
            </w:r>
          </w:p>
          <w:p w14:paraId="41E6F913"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EC707E" w:rsidRDefault="00892FAB" w:rsidP="00892FAB">
            <w:pPr>
              <w:tabs>
                <w:tab w:val="left" w:pos="525"/>
              </w:tabs>
              <w:jc w:val="both"/>
              <w:rPr>
                <w:noProof w:val="0"/>
                <w:lang w:val="pt-BR" w:eastAsia="ru-RU"/>
              </w:rPr>
            </w:pPr>
            <w:r w:rsidRPr="00EC707E">
              <w:rPr>
                <w:b/>
                <w:noProof w:val="0"/>
                <w:lang w:val="pt-BR" w:eastAsia="ru-RU"/>
              </w:rPr>
              <w:t>14. RĂSPUNDEREA PĂRŢILOR</w:t>
            </w:r>
          </w:p>
          <w:p w14:paraId="0F074D83" w14:textId="77777777" w:rsidR="00892FAB" w:rsidRPr="00EC707E" w:rsidRDefault="00892FAB" w:rsidP="00892FAB">
            <w:pPr>
              <w:tabs>
                <w:tab w:val="left" w:pos="567"/>
              </w:tabs>
              <w:jc w:val="both"/>
              <w:rPr>
                <w:noProof w:val="0"/>
                <w:lang w:val="pt-BR" w:eastAsia="ru-RU"/>
              </w:rPr>
            </w:pPr>
            <w:r w:rsidRPr="00EC707E">
              <w:rPr>
                <w:noProof w:val="0"/>
                <w:lang w:val="pt-BR"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EC707E" w:rsidRDefault="00892FAB" w:rsidP="00892FAB">
            <w:pPr>
              <w:tabs>
                <w:tab w:val="left" w:pos="567"/>
              </w:tabs>
              <w:jc w:val="both"/>
              <w:rPr>
                <w:noProof w:val="0"/>
                <w:lang w:val="pt-BR" w:eastAsia="ru-RU"/>
              </w:rPr>
            </w:pPr>
            <w:r w:rsidRPr="00EC707E">
              <w:rPr>
                <w:noProof w:val="0"/>
                <w:lang w:val="pt-BR"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EC707E" w:rsidRDefault="00892FAB" w:rsidP="00892FAB">
            <w:pPr>
              <w:jc w:val="both"/>
              <w:rPr>
                <w:noProof w:val="0"/>
                <w:lang w:val="pt-BR" w:eastAsia="ru-RU"/>
              </w:rPr>
            </w:pPr>
            <w:r w:rsidRPr="00EC707E">
              <w:rPr>
                <w:noProof w:val="0"/>
                <w:lang w:val="pt-BR"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EC707E" w:rsidRDefault="00892FAB" w:rsidP="00892FAB">
            <w:pPr>
              <w:tabs>
                <w:tab w:val="left" w:pos="0"/>
              </w:tabs>
              <w:contextualSpacing/>
              <w:jc w:val="both"/>
              <w:rPr>
                <w:noProof w:val="0"/>
                <w:lang w:val="pt-BR" w:eastAsia="ru-RU"/>
              </w:rPr>
            </w:pPr>
            <w:r w:rsidRPr="00EC707E">
              <w:rPr>
                <w:noProof w:val="0"/>
                <w:lang w:val="pt-BR"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EC707E" w:rsidRDefault="00892FAB" w:rsidP="00892FAB">
            <w:pPr>
              <w:tabs>
                <w:tab w:val="left" w:pos="360"/>
              </w:tabs>
              <w:jc w:val="both"/>
              <w:rPr>
                <w:noProof w:val="0"/>
                <w:lang w:val="pt-BR" w:eastAsia="ru-RU"/>
              </w:rPr>
            </w:pPr>
          </w:p>
          <w:p w14:paraId="40023DE5" w14:textId="77777777" w:rsidR="00892FAB" w:rsidRPr="00EC707E" w:rsidRDefault="00892FAB" w:rsidP="00892FAB">
            <w:pPr>
              <w:tabs>
                <w:tab w:val="left" w:pos="525"/>
              </w:tabs>
              <w:jc w:val="both"/>
              <w:rPr>
                <w:noProof w:val="0"/>
                <w:lang w:val="pt-BR" w:eastAsia="ru-RU"/>
              </w:rPr>
            </w:pPr>
            <w:r w:rsidRPr="00EC707E">
              <w:rPr>
                <w:b/>
                <w:noProof w:val="0"/>
                <w:lang w:val="pt-BR" w:eastAsia="ru-RU"/>
              </w:rPr>
              <w:t>15. RECLAMAŢII ŞI SANCŢIUNI</w:t>
            </w:r>
          </w:p>
          <w:p w14:paraId="310D5455" w14:textId="77777777" w:rsidR="00892FAB" w:rsidRPr="00EC707E" w:rsidRDefault="00892FAB" w:rsidP="00892FAB">
            <w:pPr>
              <w:jc w:val="both"/>
              <w:rPr>
                <w:noProof w:val="0"/>
                <w:lang w:val="pt-BR" w:eastAsia="ru-RU"/>
              </w:rPr>
            </w:pPr>
            <w:r w:rsidRPr="00EC707E">
              <w:rPr>
                <w:noProof w:val="0"/>
                <w:lang w:val="pt-BR"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EC707E">
              <w:rPr>
                <w:noProof w:val="0"/>
                <w:lang w:val="pt-BR" w:eastAsia="ru-RU"/>
              </w:rPr>
              <w:t xml:space="preserve"> civil al </w:t>
            </w:r>
            <w:r w:rsidRPr="00892FAB">
              <w:rPr>
                <w:noProof w:val="0"/>
                <w:lang w:eastAsia="ru-RU"/>
              </w:rPr>
              <w:t>Republicii Moldova nr</w:t>
            </w:r>
            <w:r w:rsidRPr="00EC707E">
              <w:rPr>
                <w:noProof w:val="0"/>
                <w:lang w:val="pt-BR" w:eastAsia="ru-RU"/>
              </w:rPr>
              <w:t>. 1107/2002</w:t>
            </w:r>
            <w:r w:rsidRPr="00EC707E">
              <w:rPr>
                <w:noProof w:val="0"/>
                <w:color w:val="000000"/>
                <w:lang w:val="pt-BR" w:eastAsia="ru-RU"/>
              </w:rPr>
              <w:t>,</w:t>
            </w:r>
            <w:r w:rsidRPr="00EC707E">
              <w:rPr>
                <w:noProof w:val="0"/>
                <w:lang w:val="pt-BR"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EC707E" w:rsidRDefault="00892FAB" w:rsidP="00892FAB">
            <w:pPr>
              <w:jc w:val="both"/>
              <w:rPr>
                <w:noProof w:val="0"/>
                <w:color w:val="000000"/>
                <w:lang w:val="pt-BR" w:eastAsia="ru-RU"/>
              </w:rPr>
            </w:pPr>
            <w:r w:rsidRPr="00EC707E">
              <w:rPr>
                <w:noProof w:val="0"/>
                <w:color w:val="000000"/>
                <w:lang w:val="pt-BR" w:eastAsia="ru-RU"/>
              </w:rPr>
              <w:t>15.2. Beneficiarul va notifica Antreprenorul în scris cu privire la deducerea acestor penalități și modul de calcul.</w:t>
            </w:r>
          </w:p>
          <w:p w14:paraId="436716B8" w14:textId="77777777" w:rsidR="00892FAB" w:rsidRPr="00EC707E" w:rsidRDefault="00892FAB" w:rsidP="00892FAB">
            <w:pPr>
              <w:jc w:val="both"/>
              <w:rPr>
                <w:noProof w:val="0"/>
                <w:color w:val="000000"/>
                <w:lang w:val="pt-BR" w:eastAsia="ru-RU"/>
              </w:rPr>
            </w:pPr>
            <w:r w:rsidRPr="00EC707E">
              <w:rPr>
                <w:noProof w:val="0"/>
                <w:lang w:val="pt-BR" w:eastAsia="ru-RU"/>
              </w:rPr>
              <w:t>15.3. Plata sumelor datorate de către Beneficiar se efectuează după achitarea de către Antreprenor a sumelor datorate.</w:t>
            </w:r>
            <w:r w:rsidRPr="00EC707E">
              <w:rPr>
                <w:noProof w:val="0"/>
                <w:color w:val="000000"/>
                <w:lang w:val="pt-BR"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EC707E" w:rsidRDefault="00892FAB" w:rsidP="00892FAB">
            <w:pPr>
              <w:jc w:val="both"/>
              <w:rPr>
                <w:noProof w:val="0"/>
                <w:lang w:val="pt-BR" w:eastAsia="ru-RU"/>
              </w:rPr>
            </w:pPr>
            <w:r w:rsidRPr="00EC707E">
              <w:rPr>
                <w:noProof w:val="0"/>
                <w:lang w:val="pt-BR"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EC707E">
              <w:rPr>
                <w:noProof w:val="0"/>
                <w:lang w:val="pt-BR"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EC707E" w:rsidRDefault="00892FAB" w:rsidP="00892FAB">
            <w:pPr>
              <w:tabs>
                <w:tab w:val="left" w:pos="360"/>
              </w:tabs>
              <w:jc w:val="both"/>
              <w:rPr>
                <w:noProof w:val="0"/>
                <w:lang w:val="pt-BR" w:eastAsia="ru-RU"/>
              </w:rPr>
            </w:pPr>
            <w:r w:rsidRPr="00EC707E">
              <w:rPr>
                <w:noProof w:val="0"/>
                <w:lang w:val="pt-BR"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EC707E" w:rsidRDefault="00892FAB" w:rsidP="00892FAB">
            <w:pPr>
              <w:tabs>
                <w:tab w:val="left" w:pos="360"/>
              </w:tabs>
              <w:jc w:val="both"/>
              <w:rPr>
                <w:noProof w:val="0"/>
                <w:lang w:val="pt-BR" w:eastAsia="ru-RU"/>
              </w:rPr>
            </w:pPr>
          </w:p>
          <w:p w14:paraId="168EF4A6" w14:textId="77777777" w:rsidR="00892FAB" w:rsidRPr="00EC707E" w:rsidRDefault="00892FAB" w:rsidP="00892FAB">
            <w:pPr>
              <w:tabs>
                <w:tab w:val="left" w:pos="540"/>
              </w:tabs>
              <w:jc w:val="both"/>
              <w:rPr>
                <w:b/>
                <w:noProof w:val="0"/>
                <w:lang w:val="pt-BR" w:eastAsia="ru-RU"/>
              </w:rPr>
            </w:pPr>
            <w:r w:rsidRPr="00EC707E">
              <w:rPr>
                <w:b/>
                <w:noProof w:val="0"/>
                <w:lang w:val="pt-BR"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EC707E">
              <w:rPr>
                <w:noProof w:val="0"/>
                <w:lang w:val="pt-BR"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EC707E" w:rsidRDefault="00892FAB" w:rsidP="00892FAB">
            <w:pPr>
              <w:tabs>
                <w:tab w:val="left" w:pos="360"/>
              </w:tabs>
              <w:ind w:left="-15" w:firstLine="15"/>
              <w:contextualSpacing/>
              <w:jc w:val="both"/>
              <w:rPr>
                <w:noProof w:val="0"/>
                <w:lang w:val="pt-BR"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EC707E">
              <w:rPr>
                <w:noProof w:val="0"/>
                <w:lang w:val="pt-BR" w:eastAsia="ru-RU"/>
              </w:rPr>
              <w:t xml:space="preserve"> 434/2023.</w:t>
            </w:r>
          </w:p>
          <w:p w14:paraId="6852CBB4" w14:textId="77777777" w:rsidR="00892FAB" w:rsidRPr="00EC707E" w:rsidRDefault="00892FAB" w:rsidP="00892FAB">
            <w:pPr>
              <w:tabs>
                <w:tab w:val="left" w:pos="360"/>
              </w:tabs>
              <w:jc w:val="both"/>
              <w:rPr>
                <w:noProof w:val="0"/>
                <w:lang w:val="pt-BR" w:eastAsia="ru-RU"/>
              </w:rPr>
            </w:pPr>
          </w:p>
          <w:p w14:paraId="4B5DB37F" w14:textId="77777777" w:rsidR="00892FAB" w:rsidRPr="00892FAB" w:rsidRDefault="00892FAB" w:rsidP="00904E2C">
            <w:pPr>
              <w:numPr>
                <w:ilvl w:val="0"/>
                <w:numId w:val="2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EC707E" w:rsidRDefault="00892FAB" w:rsidP="00892FAB">
            <w:pPr>
              <w:tabs>
                <w:tab w:val="left" w:pos="3465"/>
              </w:tabs>
              <w:contextualSpacing/>
              <w:jc w:val="both"/>
              <w:rPr>
                <w:noProof w:val="0"/>
                <w:lang w:val="pt-BR" w:eastAsia="ru-RU"/>
              </w:rPr>
            </w:pPr>
            <w:r w:rsidRPr="00EC707E">
              <w:rPr>
                <w:noProof w:val="0"/>
                <w:lang w:val="pt-BR"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EC707E" w:rsidRDefault="00892FAB" w:rsidP="00892FAB">
            <w:pPr>
              <w:tabs>
                <w:tab w:val="left" w:pos="3465"/>
              </w:tabs>
              <w:contextualSpacing/>
              <w:jc w:val="both"/>
              <w:rPr>
                <w:noProof w:val="0"/>
                <w:lang w:val="pt-BR" w:eastAsia="ru-RU"/>
              </w:rPr>
            </w:pPr>
            <w:r w:rsidRPr="00EC707E">
              <w:rPr>
                <w:noProof w:val="0"/>
                <w:lang w:val="pt-BR"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EC707E" w:rsidRDefault="00892FAB" w:rsidP="00892FAB">
            <w:pPr>
              <w:tabs>
                <w:tab w:val="left" w:pos="567"/>
              </w:tabs>
              <w:contextualSpacing/>
              <w:jc w:val="both"/>
              <w:rPr>
                <w:noProof w:val="0"/>
                <w:lang w:val="pt-BR" w:eastAsia="ru-RU"/>
              </w:rPr>
            </w:pPr>
            <w:r w:rsidRPr="00EC707E">
              <w:rPr>
                <w:noProof w:val="0"/>
                <w:lang w:val="pt-BR"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EC707E">
              <w:rPr>
                <w:noProof w:val="0"/>
                <w:lang w:val="pt-BR" w:eastAsia="ru-RU"/>
              </w:rPr>
              <w:t>Costurile cercetărilor efectuate le suportă  partea a cărei culpă a fost dovedită.</w:t>
            </w:r>
          </w:p>
          <w:p w14:paraId="3963F5B3" w14:textId="77777777" w:rsidR="00892FAB" w:rsidRPr="00EC707E" w:rsidRDefault="00892FAB" w:rsidP="00892FAB">
            <w:pPr>
              <w:tabs>
                <w:tab w:val="left" w:pos="567"/>
              </w:tabs>
              <w:jc w:val="both"/>
              <w:rPr>
                <w:b/>
                <w:noProof w:val="0"/>
                <w:lang w:val="pt-BR" w:eastAsia="ru-RU"/>
              </w:rPr>
            </w:pPr>
          </w:p>
          <w:p w14:paraId="4AD5B429" w14:textId="77777777" w:rsidR="00892FAB" w:rsidRPr="00EC707E" w:rsidRDefault="00892FAB" w:rsidP="00892FAB">
            <w:pPr>
              <w:tabs>
                <w:tab w:val="left" w:pos="567"/>
              </w:tabs>
              <w:jc w:val="both"/>
              <w:rPr>
                <w:b/>
                <w:noProof w:val="0"/>
                <w:lang w:val="pt-BR" w:eastAsia="ru-RU"/>
              </w:rPr>
            </w:pPr>
            <w:r w:rsidRPr="00EC707E">
              <w:rPr>
                <w:b/>
                <w:noProof w:val="0"/>
                <w:lang w:val="pt-BR" w:eastAsia="ru-RU"/>
              </w:rPr>
              <w:t>18. REZOLUȚIUNEA CONTRACTULUI</w:t>
            </w:r>
          </w:p>
          <w:p w14:paraId="036D6476"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18.1. Antreprenorul poate cere rezoluțiunea contractului, dacă: </w:t>
            </w:r>
          </w:p>
          <w:p w14:paraId="16B3B4FF"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a) Beneficiarul nu-şi îndeplineşte o obligaţie care este în sarcina sa şi prin aceasta pune Antreprenorul în situaţia de a nu putea executa lucrarea; </w:t>
            </w:r>
          </w:p>
          <w:p w14:paraId="073361F9" w14:textId="77777777" w:rsidR="00892FAB" w:rsidRPr="00EC707E" w:rsidRDefault="00892FAB" w:rsidP="00904E2C">
            <w:pPr>
              <w:numPr>
                <w:ilvl w:val="0"/>
                <w:numId w:val="9"/>
              </w:numPr>
              <w:tabs>
                <w:tab w:val="left" w:pos="1276"/>
              </w:tabs>
              <w:ind w:left="0" w:hanging="425"/>
              <w:jc w:val="both"/>
              <w:rPr>
                <w:noProof w:val="0"/>
                <w:lang w:val="pt-BR" w:eastAsia="ru-RU"/>
              </w:rPr>
            </w:pPr>
            <w:r w:rsidRPr="00EC707E">
              <w:rPr>
                <w:noProof w:val="0"/>
                <w:lang w:val="pt-BR" w:eastAsia="ru-RU"/>
              </w:rPr>
              <w:t xml:space="preserve">b) Beneficiarul nu onorează o plată scadentă mai mult de 3 luni; </w:t>
            </w:r>
          </w:p>
          <w:p w14:paraId="59423DEF"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 xml:space="preserve">18.2. Beneficiarul poate cere rezoluțiunea contractului, dacă: </w:t>
            </w:r>
          </w:p>
          <w:p w14:paraId="371A6FE7"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a) Antreprenorul se află în incapacitate de plată, lichidare sau bunurile acestuia sunt subsechestru;</w:t>
            </w:r>
          </w:p>
          <w:p w14:paraId="0C43B029"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c) Antreprenorul nu a îndepărtat materialele necorespunzătoare de pe şantier sau nu a refăcut o lucrare în termenul stabilit de către beneficiar;</w:t>
            </w:r>
          </w:p>
          <w:p w14:paraId="28D92203"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d) Antreprenorul nu furnizează/menține garanția de bună execuție în condițiile solicitate prin prezentul contract;</w:t>
            </w:r>
          </w:p>
          <w:p w14:paraId="2CFA8969"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 xml:space="preserve">18.7. După rezoluțiunea contractului, Beneficiarul poate continua execuţia lucrărilor cu respectarea prevederilor legale. </w:t>
            </w:r>
          </w:p>
          <w:p w14:paraId="2BA4F8A2"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18.8. Cazuri specifice de încetare a contractului de achiziţii publice:</w:t>
            </w:r>
          </w:p>
          <w:p w14:paraId="72E32D39"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Beneficiarul are dreptul de a rezolvi unilateral un contract de achiziţii publice în perioada de valabilitate a acestuia în una dintre următoarele situaţii:</w:t>
            </w:r>
          </w:p>
          <w:p w14:paraId="104AE3C3"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EC707E" w:rsidRDefault="00892FAB" w:rsidP="00892FAB">
            <w:pPr>
              <w:tabs>
                <w:tab w:val="left" w:pos="567"/>
              </w:tabs>
              <w:jc w:val="both"/>
              <w:rPr>
                <w:noProof w:val="0"/>
                <w:lang w:val="pt-BR" w:eastAsia="ru-RU"/>
              </w:rPr>
            </w:pPr>
            <w:r w:rsidRPr="00EC707E">
              <w:rPr>
                <w:noProof w:val="0"/>
                <w:lang w:val="pt-BR"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ED5C062" w14:textId="77777777" w:rsidR="00892FAB" w:rsidRPr="00EC707E" w:rsidRDefault="00892FAB" w:rsidP="00892FAB">
            <w:pPr>
              <w:tabs>
                <w:tab w:val="left" w:pos="567"/>
              </w:tabs>
              <w:jc w:val="both"/>
              <w:rPr>
                <w:b/>
                <w:noProof w:val="0"/>
                <w:lang w:val="pt-BR" w:eastAsia="ru-RU"/>
              </w:rPr>
            </w:pPr>
            <w:r w:rsidRPr="00EC707E">
              <w:rPr>
                <w:b/>
                <w:noProof w:val="0"/>
                <w:lang w:val="pt-BR" w:eastAsia="ru-RU"/>
              </w:rPr>
              <w:t>19. DISPOZIȚII FINALE</w:t>
            </w:r>
          </w:p>
          <w:p w14:paraId="79426144" w14:textId="77777777" w:rsidR="00892FAB" w:rsidRPr="00EC707E" w:rsidRDefault="00892FAB" w:rsidP="00892FAB">
            <w:pPr>
              <w:jc w:val="both"/>
              <w:rPr>
                <w:noProof w:val="0"/>
                <w:lang w:val="pt-BR" w:eastAsia="ru-RU"/>
              </w:rPr>
            </w:pPr>
            <w:r w:rsidRPr="00EC707E">
              <w:rPr>
                <w:noProof w:val="0"/>
                <w:lang w:val="pt-BR"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EC707E" w:rsidRDefault="00892FAB" w:rsidP="00892FAB">
            <w:pPr>
              <w:jc w:val="both"/>
              <w:rPr>
                <w:noProof w:val="0"/>
                <w:lang w:val="pt-BR" w:eastAsia="ru-RU"/>
              </w:rPr>
            </w:pPr>
            <w:r w:rsidRPr="00EC707E">
              <w:rPr>
                <w:noProof w:val="0"/>
                <w:lang w:val="pt-BR"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EC707E" w:rsidRDefault="00892FAB" w:rsidP="00892FAB">
            <w:pPr>
              <w:jc w:val="both"/>
              <w:rPr>
                <w:noProof w:val="0"/>
                <w:lang w:val="pt-BR" w:eastAsia="ru-RU"/>
              </w:rPr>
            </w:pPr>
            <w:r w:rsidRPr="00EC707E">
              <w:rPr>
                <w:noProof w:val="0"/>
                <w:lang w:val="pt-BR" w:eastAsia="ru-RU"/>
              </w:rPr>
              <w:t>19.3. Prezentul contract este întocmit în limba de română, în două exemplare de valoare juridică egală, câte un exemplar pentru Beneficiar și Antreprenor.</w:t>
            </w:r>
          </w:p>
          <w:p w14:paraId="6AC79349"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EC707E">
              <w:rPr>
                <w:noProof w:val="0"/>
                <w:lang w:val="pt-BR"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04E2C">
            <w:pPr>
              <w:numPr>
                <w:ilvl w:val="0"/>
                <w:numId w:val="1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04E2C">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04E2C">
            <w:pPr>
              <w:numPr>
                <w:ilvl w:val="0"/>
                <w:numId w:val="11"/>
              </w:numPr>
              <w:spacing w:line="276" w:lineRule="auto"/>
              <w:ind w:left="0"/>
              <w:contextualSpacing/>
              <w:jc w:val="both"/>
              <w:rPr>
                <w:noProof w:val="0"/>
                <w:lang w:val="ru-RU" w:eastAsia="ru-RU"/>
              </w:rPr>
            </w:pPr>
          </w:p>
          <w:p w14:paraId="08A9130C" w14:textId="77777777" w:rsidR="00892FAB" w:rsidRPr="00EC707E" w:rsidRDefault="00892FAB" w:rsidP="00892FAB">
            <w:pPr>
              <w:spacing w:line="276" w:lineRule="auto"/>
              <w:contextualSpacing/>
              <w:jc w:val="center"/>
              <w:rPr>
                <w:b/>
                <w:noProof w:val="0"/>
                <w:lang w:val="pt-BR" w:eastAsia="ru-RU"/>
              </w:rPr>
            </w:pPr>
            <w:r w:rsidRPr="00EC707E">
              <w:rPr>
                <w:b/>
                <w:noProof w:val="0"/>
                <w:lang w:val="pt-BR" w:eastAsia="ru-RU"/>
              </w:rPr>
              <w:t>RECHIZITELE JURIDICE, POŞTALE ŞI DE PLĂŢI ALE PĂRŢILOR</w:t>
            </w:r>
          </w:p>
          <w:p w14:paraId="594C7452" w14:textId="77777777" w:rsidR="00892FAB" w:rsidRPr="00EC707E" w:rsidRDefault="00892FAB" w:rsidP="00892FAB">
            <w:pPr>
              <w:spacing w:line="276" w:lineRule="auto"/>
              <w:contextualSpacing/>
              <w:jc w:val="center"/>
              <w:rPr>
                <w:b/>
                <w:noProof w:val="0"/>
                <w:lang w:val="pt-BR"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FF663B">
              <w:tc>
                <w:tcPr>
                  <w:tcW w:w="4675" w:type="dxa"/>
                </w:tcPr>
                <w:p w14:paraId="65175A22" w14:textId="77777777" w:rsidR="00892FAB" w:rsidRPr="00EC707E" w:rsidRDefault="00892FAB" w:rsidP="00892FAB">
                  <w:pPr>
                    <w:tabs>
                      <w:tab w:val="left" w:pos="3295"/>
                    </w:tabs>
                    <w:rPr>
                      <w:b/>
                      <w:noProof w:val="0"/>
                      <w:lang w:val="pt-BR" w:eastAsia="ru-RU"/>
                    </w:rPr>
                  </w:pPr>
                  <w:r w:rsidRPr="00EC707E">
                    <w:rPr>
                      <w:b/>
                      <w:iCs/>
                      <w:noProof w:val="0"/>
                      <w:lang w:val="pt-BR" w:eastAsia="ru-RU"/>
                    </w:rPr>
                    <w:t>BENEFICIAR</w:t>
                  </w:r>
                </w:p>
              </w:tc>
              <w:tc>
                <w:tcPr>
                  <w:tcW w:w="4680" w:type="dxa"/>
                </w:tcPr>
                <w:p w14:paraId="4BE9BD37" w14:textId="77777777" w:rsidR="00892FAB" w:rsidRPr="00EC707E" w:rsidRDefault="00892FAB" w:rsidP="00892FAB">
                  <w:pPr>
                    <w:tabs>
                      <w:tab w:val="left" w:pos="3295"/>
                    </w:tabs>
                    <w:rPr>
                      <w:noProof w:val="0"/>
                      <w:lang w:val="pt-BR" w:eastAsia="ru-RU"/>
                    </w:rPr>
                  </w:pPr>
                  <w:r w:rsidRPr="00EC707E">
                    <w:rPr>
                      <w:b/>
                      <w:iCs/>
                      <w:noProof w:val="0"/>
                      <w:lang w:val="pt-BR" w:eastAsia="ru-RU"/>
                    </w:rPr>
                    <w:t xml:space="preserve">ANTREPRENOR </w:t>
                  </w:r>
                </w:p>
              </w:tc>
            </w:tr>
            <w:tr w:rsidR="00892FAB" w:rsidRPr="00892FAB" w14:paraId="779C0EF1" w14:textId="77777777" w:rsidTr="00FF663B">
              <w:tc>
                <w:tcPr>
                  <w:tcW w:w="4675" w:type="dxa"/>
                  <w:vAlign w:val="center"/>
                </w:tcPr>
                <w:p w14:paraId="43EBCBD4" w14:textId="77777777" w:rsidR="00892FAB" w:rsidRPr="00EC707E" w:rsidRDefault="00892FAB" w:rsidP="00892FAB">
                  <w:pPr>
                    <w:tabs>
                      <w:tab w:val="left" w:pos="1134"/>
                      <w:tab w:val="left" w:pos="4680"/>
                      <w:tab w:val="left" w:pos="7020"/>
                    </w:tabs>
                    <w:suppressAutoHyphens/>
                    <w:jc w:val="both"/>
                    <w:rPr>
                      <w:noProof w:val="0"/>
                      <w:lang w:val="pt-BR" w:eastAsia="ru-RU"/>
                    </w:rPr>
                  </w:pPr>
                  <w:r w:rsidRPr="00EC707E">
                    <w:rPr>
                      <w:noProof w:val="0"/>
                      <w:lang w:val="pt-BR" w:eastAsia="ru-RU"/>
                    </w:rPr>
                    <w:t>Adresa poştală:</w:t>
                  </w:r>
                </w:p>
              </w:tc>
              <w:tc>
                <w:tcPr>
                  <w:tcW w:w="4680" w:type="dxa"/>
                  <w:vAlign w:val="center"/>
                </w:tcPr>
                <w:p w14:paraId="47F75C48" w14:textId="77777777" w:rsidR="00892FAB" w:rsidRPr="00EC707E" w:rsidRDefault="00892FAB" w:rsidP="00892FAB">
                  <w:pPr>
                    <w:tabs>
                      <w:tab w:val="left" w:pos="1134"/>
                      <w:tab w:val="left" w:pos="4680"/>
                      <w:tab w:val="left" w:pos="7020"/>
                    </w:tabs>
                    <w:suppressAutoHyphens/>
                    <w:ind w:hanging="14"/>
                    <w:jc w:val="both"/>
                    <w:rPr>
                      <w:noProof w:val="0"/>
                      <w:lang w:val="pt-BR" w:eastAsia="ru-RU"/>
                    </w:rPr>
                  </w:pPr>
                  <w:r w:rsidRPr="00EC707E">
                    <w:rPr>
                      <w:noProof w:val="0"/>
                      <w:lang w:val="pt-BR" w:eastAsia="ru-RU"/>
                    </w:rPr>
                    <w:t>Adresa poştală:</w:t>
                  </w:r>
                </w:p>
              </w:tc>
            </w:tr>
            <w:tr w:rsidR="00892FAB" w:rsidRPr="00892FAB" w14:paraId="0DB960BF" w14:textId="77777777" w:rsidTr="00FF663B">
              <w:tc>
                <w:tcPr>
                  <w:tcW w:w="4675" w:type="dxa"/>
                  <w:vAlign w:val="center"/>
                </w:tcPr>
                <w:p w14:paraId="38F63D1F" w14:textId="77777777" w:rsidR="00892FAB" w:rsidRPr="00EC707E" w:rsidRDefault="00892FAB" w:rsidP="00892FAB">
                  <w:pPr>
                    <w:tabs>
                      <w:tab w:val="left" w:pos="1134"/>
                      <w:tab w:val="left" w:pos="4680"/>
                      <w:tab w:val="left" w:pos="7020"/>
                    </w:tabs>
                    <w:suppressAutoHyphens/>
                    <w:jc w:val="both"/>
                    <w:rPr>
                      <w:noProof w:val="0"/>
                      <w:lang w:val="pt-BR" w:eastAsia="ru-RU"/>
                    </w:rPr>
                  </w:pPr>
                  <w:r w:rsidRPr="00EC707E">
                    <w:rPr>
                      <w:noProof w:val="0"/>
                      <w:lang w:val="pt-BR" w:eastAsia="ru-RU"/>
                    </w:rPr>
                    <w:t>Telefon:</w:t>
                  </w:r>
                </w:p>
              </w:tc>
              <w:tc>
                <w:tcPr>
                  <w:tcW w:w="4680" w:type="dxa"/>
                  <w:vAlign w:val="center"/>
                </w:tcPr>
                <w:p w14:paraId="5993949E" w14:textId="77777777" w:rsidR="00892FAB" w:rsidRPr="00EC707E" w:rsidRDefault="00892FAB" w:rsidP="00892FAB">
                  <w:pPr>
                    <w:tabs>
                      <w:tab w:val="left" w:pos="1134"/>
                      <w:tab w:val="left" w:pos="4680"/>
                      <w:tab w:val="left" w:pos="7020"/>
                    </w:tabs>
                    <w:suppressAutoHyphens/>
                    <w:ind w:hanging="14"/>
                    <w:jc w:val="both"/>
                    <w:rPr>
                      <w:noProof w:val="0"/>
                      <w:lang w:val="pt-BR" w:eastAsia="ru-RU"/>
                    </w:rPr>
                  </w:pPr>
                  <w:r w:rsidRPr="00EC707E">
                    <w:rPr>
                      <w:noProof w:val="0"/>
                      <w:lang w:val="pt-BR" w:eastAsia="ru-RU"/>
                    </w:rPr>
                    <w:t>Telefon:</w:t>
                  </w:r>
                </w:p>
              </w:tc>
            </w:tr>
            <w:tr w:rsidR="00892FAB" w:rsidRPr="00892FAB" w14:paraId="6F6845FC" w14:textId="77777777" w:rsidTr="00FF663B">
              <w:tc>
                <w:tcPr>
                  <w:tcW w:w="4675" w:type="dxa"/>
                  <w:vAlign w:val="center"/>
                </w:tcPr>
                <w:p w14:paraId="1BC12FB8" w14:textId="77777777" w:rsidR="00892FAB" w:rsidRPr="00EC707E" w:rsidRDefault="00892FAB" w:rsidP="00892FAB">
                  <w:pPr>
                    <w:tabs>
                      <w:tab w:val="left" w:pos="1134"/>
                      <w:tab w:val="left" w:pos="4680"/>
                      <w:tab w:val="left" w:pos="7020"/>
                    </w:tabs>
                    <w:suppressAutoHyphens/>
                    <w:jc w:val="both"/>
                    <w:rPr>
                      <w:noProof w:val="0"/>
                      <w:lang w:val="pt-BR" w:eastAsia="ru-RU"/>
                    </w:rPr>
                  </w:pPr>
                  <w:r w:rsidRPr="00EC707E">
                    <w:rPr>
                      <w:noProof w:val="0"/>
                      <w:lang w:val="pt-BR" w:eastAsia="ru-RU"/>
                    </w:rPr>
                    <w:t>Cod fiscal:</w:t>
                  </w:r>
                </w:p>
              </w:tc>
              <w:tc>
                <w:tcPr>
                  <w:tcW w:w="4680" w:type="dxa"/>
                  <w:vAlign w:val="center"/>
                </w:tcPr>
                <w:p w14:paraId="5D505F63" w14:textId="77777777" w:rsidR="00892FAB" w:rsidRPr="00EC707E" w:rsidRDefault="00892FAB" w:rsidP="00892FAB">
                  <w:pPr>
                    <w:tabs>
                      <w:tab w:val="left" w:pos="1134"/>
                      <w:tab w:val="left" w:pos="4680"/>
                      <w:tab w:val="left" w:pos="7020"/>
                    </w:tabs>
                    <w:suppressAutoHyphens/>
                    <w:ind w:hanging="14"/>
                    <w:jc w:val="both"/>
                    <w:rPr>
                      <w:noProof w:val="0"/>
                      <w:lang w:val="pt-BR" w:eastAsia="ru-RU"/>
                    </w:rPr>
                  </w:pPr>
                  <w:r w:rsidRPr="00EC707E">
                    <w:rPr>
                      <w:noProof w:val="0"/>
                      <w:lang w:val="pt-BR" w:eastAsia="ru-RU"/>
                    </w:rPr>
                    <w:t>Cod fiscal:</w:t>
                  </w:r>
                </w:p>
              </w:tc>
            </w:tr>
            <w:tr w:rsidR="00892FAB" w:rsidRPr="00892FAB" w14:paraId="3F071D46" w14:textId="77777777" w:rsidTr="00FF663B">
              <w:tc>
                <w:tcPr>
                  <w:tcW w:w="4675" w:type="dxa"/>
                  <w:vAlign w:val="center"/>
                </w:tcPr>
                <w:p w14:paraId="0E51B967" w14:textId="77777777" w:rsidR="00892FAB" w:rsidRPr="00EC707E" w:rsidRDefault="00892FAB" w:rsidP="00892FAB">
                  <w:pPr>
                    <w:tabs>
                      <w:tab w:val="left" w:pos="1134"/>
                      <w:tab w:val="left" w:pos="4680"/>
                      <w:tab w:val="left" w:pos="7020"/>
                    </w:tabs>
                    <w:suppressAutoHyphens/>
                    <w:jc w:val="both"/>
                    <w:rPr>
                      <w:noProof w:val="0"/>
                      <w:lang w:val="pt-BR" w:eastAsia="ru-RU"/>
                    </w:rPr>
                  </w:pPr>
                  <w:r w:rsidRPr="00EC707E">
                    <w:rPr>
                      <w:noProof w:val="0"/>
                      <w:lang w:val="pt-BR" w:eastAsia="ru-RU"/>
                    </w:rPr>
                    <w:t>Banca:</w:t>
                  </w:r>
                </w:p>
              </w:tc>
              <w:tc>
                <w:tcPr>
                  <w:tcW w:w="4680" w:type="dxa"/>
                  <w:vAlign w:val="center"/>
                </w:tcPr>
                <w:p w14:paraId="70426AC6" w14:textId="77777777" w:rsidR="00892FAB" w:rsidRPr="00EC707E" w:rsidRDefault="00892FAB" w:rsidP="00892FAB">
                  <w:pPr>
                    <w:tabs>
                      <w:tab w:val="left" w:pos="1134"/>
                      <w:tab w:val="left" w:pos="4680"/>
                      <w:tab w:val="left" w:pos="7020"/>
                    </w:tabs>
                    <w:suppressAutoHyphens/>
                    <w:ind w:hanging="14"/>
                    <w:jc w:val="both"/>
                    <w:rPr>
                      <w:noProof w:val="0"/>
                      <w:lang w:val="pt-BR" w:eastAsia="ru-RU"/>
                    </w:rPr>
                  </w:pPr>
                  <w:r w:rsidRPr="00EC707E">
                    <w:rPr>
                      <w:noProof w:val="0"/>
                      <w:lang w:val="pt-BR" w:eastAsia="ru-RU"/>
                    </w:rPr>
                    <w:t>Banca:</w:t>
                  </w:r>
                </w:p>
              </w:tc>
            </w:tr>
            <w:tr w:rsidR="00892FAB" w:rsidRPr="00892FAB" w14:paraId="41DC086C" w14:textId="77777777" w:rsidTr="00FF663B">
              <w:tc>
                <w:tcPr>
                  <w:tcW w:w="4675" w:type="dxa"/>
                  <w:vAlign w:val="center"/>
                </w:tcPr>
                <w:p w14:paraId="0EFADD46" w14:textId="77777777" w:rsidR="00892FAB" w:rsidRPr="00EC707E" w:rsidRDefault="00892FAB" w:rsidP="00892FAB">
                  <w:pPr>
                    <w:tabs>
                      <w:tab w:val="left" w:pos="1134"/>
                      <w:tab w:val="left" w:pos="4680"/>
                      <w:tab w:val="left" w:pos="7020"/>
                    </w:tabs>
                    <w:suppressAutoHyphens/>
                    <w:jc w:val="both"/>
                    <w:rPr>
                      <w:noProof w:val="0"/>
                      <w:lang w:val="pt-BR" w:eastAsia="ru-RU"/>
                    </w:rPr>
                  </w:pPr>
                  <w:r w:rsidRPr="00EC707E">
                    <w:rPr>
                      <w:noProof w:val="0"/>
                      <w:lang w:val="pt-BR" w:eastAsia="ru-RU"/>
                    </w:rPr>
                    <w:t>Cod IBAN:</w:t>
                  </w:r>
                </w:p>
              </w:tc>
              <w:tc>
                <w:tcPr>
                  <w:tcW w:w="4680" w:type="dxa"/>
                  <w:vAlign w:val="center"/>
                </w:tcPr>
                <w:p w14:paraId="49078DE9" w14:textId="77777777" w:rsidR="00892FAB" w:rsidRPr="00EC707E" w:rsidRDefault="00892FAB" w:rsidP="00892FAB">
                  <w:pPr>
                    <w:tabs>
                      <w:tab w:val="left" w:pos="1134"/>
                      <w:tab w:val="left" w:pos="4680"/>
                      <w:tab w:val="left" w:pos="7020"/>
                    </w:tabs>
                    <w:suppressAutoHyphens/>
                    <w:ind w:hanging="14"/>
                    <w:jc w:val="both"/>
                    <w:rPr>
                      <w:noProof w:val="0"/>
                      <w:lang w:val="pt-BR" w:eastAsia="ru-RU"/>
                    </w:rPr>
                  </w:pPr>
                  <w:r w:rsidRPr="00EC707E">
                    <w:rPr>
                      <w:noProof w:val="0"/>
                      <w:lang w:val="pt-BR" w:eastAsia="ru-RU"/>
                    </w:rPr>
                    <w:t>Cod IBAN:</w:t>
                  </w:r>
                </w:p>
              </w:tc>
            </w:tr>
          </w:tbl>
          <w:p w14:paraId="313BFCD7" w14:textId="77777777" w:rsidR="00892FAB" w:rsidRPr="00EC707E" w:rsidRDefault="00892FAB" w:rsidP="00892FAB">
            <w:pPr>
              <w:spacing w:line="276" w:lineRule="auto"/>
              <w:contextualSpacing/>
              <w:jc w:val="center"/>
              <w:rPr>
                <w:b/>
                <w:noProof w:val="0"/>
                <w:lang w:val="pt-BR" w:eastAsia="ru-RU"/>
              </w:rPr>
            </w:pPr>
          </w:p>
          <w:p w14:paraId="655F8345" w14:textId="77777777" w:rsidR="00892FAB" w:rsidRPr="00EC707E" w:rsidRDefault="00892FAB" w:rsidP="00892FAB">
            <w:pPr>
              <w:tabs>
                <w:tab w:val="left" w:pos="360"/>
              </w:tabs>
              <w:jc w:val="both"/>
              <w:rPr>
                <w:noProof w:val="0"/>
                <w:lang w:val="pt-BR" w:eastAsia="ru-RU"/>
              </w:rPr>
            </w:pPr>
          </w:p>
          <w:p w14:paraId="1C3BCCA1" w14:textId="77777777" w:rsidR="00892FAB" w:rsidRPr="00EC707E" w:rsidRDefault="00892FAB" w:rsidP="00892FAB">
            <w:pPr>
              <w:tabs>
                <w:tab w:val="left" w:pos="360"/>
                <w:tab w:val="left" w:pos="2685"/>
              </w:tabs>
              <w:jc w:val="both"/>
              <w:rPr>
                <w:noProof w:val="0"/>
                <w:lang w:val="pt-BR" w:eastAsia="ru-RU"/>
              </w:rPr>
            </w:pPr>
            <w:r w:rsidRPr="00EC707E">
              <w:rPr>
                <w:noProof w:val="0"/>
                <w:lang w:val="pt-BR" w:eastAsia="ru-RU"/>
              </w:rPr>
              <w:tab/>
            </w:r>
          </w:p>
          <w:p w14:paraId="3D25F8CE" w14:textId="77777777" w:rsidR="00892FAB" w:rsidRPr="00EC707E" w:rsidRDefault="00892FAB" w:rsidP="00892FAB">
            <w:pPr>
              <w:tabs>
                <w:tab w:val="left" w:pos="360"/>
                <w:tab w:val="left" w:pos="2685"/>
              </w:tabs>
              <w:spacing w:line="276" w:lineRule="auto"/>
              <w:contextualSpacing/>
              <w:jc w:val="center"/>
              <w:rPr>
                <w:b/>
                <w:noProof w:val="0"/>
                <w:lang w:val="pt-BR" w:eastAsia="ru-RU"/>
              </w:rPr>
            </w:pPr>
            <w:r w:rsidRPr="00EC707E">
              <w:rPr>
                <w:b/>
                <w:noProof w:val="0"/>
                <w:lang w:val="pt-BR" w:eastAsia="ru-RU"/>
              </w:rPr>
              <w:t>SEMNĂTURILE PĂRŢILOR</w:t>
            </w:r>
          </w:p>
          <w:p w14:paraId="74C6D924" w14:textId="77777777" w:rsidR="00892FAB" w:rsidRPr="00EC707E" w:rsidRDefault="00892FAB" w:rsidP="00892FAB">
            <w:pPr>
              <w:tabs>
                <w:tab w:val="left" w:pos="360"/>
                <w:tab w:val="left" w:pos="2685"/>
              </w:tabs>
              <w:spacing w:line="276" w:lineRule="auto"/>
              <w:contextualSpacing/>
              <w:jc w:val="center"/>
              <w:rPr>
                <w:b/>
                <w:noProof w:val="0"/>
                <w:lang w:val="pt-BR"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FF663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FF663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FF663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FF663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03E3DD03" w:rsidR="00B549CB" w:rsidRPr="00D23CBA" w:rsidRDefault="00D23CBA" w:rsidP="00B549CB">
            <w:pPr>
              <w:jc w:val="right"/>
              <w:rPr>
                <w:noProof w:val="0"/>
                <w:lang w:val="ro-MD"/>
              </w:rPr>
            </w:pPr>
            <w:r w:rsidRPr="00D23CBA">
              <w:rPr>
                <w:noProof w:val="0"/>
                <w:lang w:val="ro-MD"/>
              </w:rPr>
              <w:t>la Documentația standard</w:t>
            </w:r>
          </w:p>
          <w:p w14:paraId="1CF392FD" w14:textId="4309276D" w:rsidR="00D23CBA" w:rsidRPr="00D23CBA" w:rsidRDefault="00D23CBA" w:rsidP="00D23CBA">
            <w:pPr>
              <w:jc w:val="right"/>
              <w:rPr>
                <w:noProof w:val="0"/>
                <w:lang w:val="ro-MD"/>
              </w:rPr>
            </w:pP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FF663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FF663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373C5A">
                  <w:pPr>
                    <w:tabs>
                      <w:tab w:val="left" w:pos="1134"/>
                    </w:tabs>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FF663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FF6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3BDF053D" w14:textId="77777777" w:rsidR="00D23CBA" w:rsidRPr="00D23CBA" w:rsidRDefault="00D23CBA" w:rsidP="00D23CBA">
            <w:pPr>
              <w:jc w:val="both"/>
              <w:rPr>
                <w:lang w:val="ro-MD"/>
              </w:rPr>
            </w:pPr>
          </w:p>
        </w:tc>
      </w:tr>
    </w:tbl>
    <w:p w14:paraId="0CB2D087" w14:textId="0583410D" w:rsidR="001F6E5A" w:rsidRPr="00FF430B" w:rsidRDefault="001F6E5A" w:rsidP="00373C5A">
      <w:pPr>
        <w:spacing w:after="160" w:line="259" w:lineRule="auto"/>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C5097" w14:textId="77777777" w:rsidR="004628F3" w:rsidRDefault="004628F3" w:rsidP="00A20ACF">
      <w:r>
        <w:separator/>
      </w:r>
    </w:p>
  </w:endnote>
  <w:endnote w:type="continuationSeparator" w:id="0">
    <w:p w14:paraId="59827E23" w14:textId="77777777" w:rsidR="004628F3" w:rsidRDefault="004628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4628F3" w:rsidRDefault="004628F3"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4628F3" w:rsidRDefault="004628F3">
        <w:pPr>
          <w:pStyle w:val="Subsol"/>
          <w:jc w:val="right"/>
        </w:pPr>
        <w:r>
          <w:fldChar w:fldCharType="begin"/>
        </w:r>
        <w:r>
          <w:instrText xml:space="preserve"> PAGE   \* MERGEFORMAT </w:instrText>
        </w:r>
        <w:r>
          <w:fldChar w:fldCharType="separate"/>
        </w:r>
        <w:r>
          <w:t>60</w:t>
        </w:r>
        <w:r>
          <w:fldChar w:fldCharType="end"/>
        </w:r>
      </w:p>
    </w:sdtContent>
  </w:sdt>
  <w:p w14:paraId="075618FA" w14:textId="77777777" w:rsidR="004628F3" w:rsidRDefault="004628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3CFAC" w14:textId="77777777" w:rsidR="004628F3" w:rsidRDefault="004628F3" w:rsidP="00A20ACF">
      <w:r>
        <w:separator/>
      </w:r>
    </w:p>
  </w:footnote>
  <w:footnote w:type="continuationSeparator" w:id="0">
    <w:p w14:paraId="23B140F0" w14:textId="77777777" w:rsidR="004628F3" w:rsidRDefault="004628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161B8E"/>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6" w15:restartNumberingAfterBreak="0">
    <w:nsid w:val="07B60776"/>
    <w:multiLevelType w:val="hybridMultilevel"/>
    <w:tmpl w:val="395A7BCA"/>
    <w:lvl w:ilvl="0" w:tplc="7D70D51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3F93D6A"/>
    <w:multiLevelType w:val="hybridMultilevel"/>
    <w:tmpl w:val="515E0752"/>
    <w:lvl w:ilvl="0" w:tplc="59A0E95E">
      <w:start w:val="2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24A33AAF"/>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A91D28"/>
    <w:multiLevelType w:val="multilevel"/>
    <w:tmpl w:val="8B3E3AB4"/>
    <w:lvl w:ilvl="0">
      <w:start w:val="1"/>
      <w:numFmt w:val="lowerLetter"/>
      <w:lvlText w:val="%1)"/>
      <w:lvlJc w:val="left"/>
      <w:pPr>
        <w:ind w:left="360" w:hanging="360"/>
      </w:pPr>
      <w:rPr>
        <w:rFonts w:hint="default"/>
        <w:b w:val="0"/>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6DD7699"/>
    <w:multiLevelType w:val="hybridMultilevel"/>
    <w:tmpl w:val="0E74DE7A"/>
    <w:lvl w:ilvl="0" w:tplc="74EE695E">
      <w:start w:val="1"/>
      <w:numFmt w:val="bullet"/>
      <w:lvlText w:val=""/>
      <w:lvlJc w:val="left"/>
      <w:pPr>
        <w:tabs>
          <w:tab w:val="num" w:pos="644"/>
        </w:tabs>
        <w:ind w:left="624" w:hanging="340"/>
      </w:pPr>
      <w:rPr>
        <w:rFonts w:ascii="Symbol" w:hAnsi="Symbol" w:hint="default"/>
      </w:rPr>
    </w:lvl>
    <w:lvl w:ilvl="1" w:tplc="081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C91D37"/>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9" w15:restartNumberingAfterBreak="0">
    <w:nsid w:val="53425C82"/>
    <w:multiLevelType w:val="hybridMultilevel"/>
    <w:tmpl w:val="574C54EA"/>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C591547"/>
    <w:multiLevelType w:val="hybridMultilevel"/>
    <w:tmpl w:val="E40A088C"/>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3D94D9C"/>
    <w:multiLevelType w:val="multilevel"/>
    <w:tmpl w:val="FC1A2F4A"/>
    <w:lvl w:ilvl="0">
      <w:start w:val="1"/>
      <w:numFmt w:val="lowerLetter"/>
      <w:lvlText w:val="%1)"/>
      <w:lvlJc w:val="left"/>
      <w:pPr>
        <w:ind w:left="360" w:hanging="360"/>
      </w:pPr>
      <w:rPr>
        <w:rFonts w:hint="default"/>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8" w15:restartNumberingAfterBreak="0">
    <w:nsid w:val="7A2F1FCA"/>
    <w:multiLevelType w:val="hybridMultilevel"/>
    <w:tmpl w:val="395E4D96"/>
    <w:lvl w:ilvl="0" w:tplc="2E388A3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D822730"/>
    <w:multiLevelType w:val="hybridMultilevel"/>
    <w:tmpl w:val="201C12F0"/>
    <w:lvl w:ilvl="0" w:tplc="74EE695E">
      <w:start w:val="1"/>
      <w:numFmt w:val="bullet"/>
      <w:lvlText w:val=""/>
      <w:lvlJc w:val="left"/>
      <w:pPr>
        <w:tabs>
          <w:tab w:val="num" w:pos="644"/>
        </w:tabs>
        <w:ind w:left="624"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3241500">
    <w:abstractNumId w:val="33"/>
  </w:num>
  <w:num w:numId="2" w16cid:durableId="59377532">
    <w:abstractNumId w:val="40"/>
  </w:num>
  <w:num w:numId="3" w16cid:durableId="528106266">
    <w:abstractNumId w:val="26"/>
  </w:num>
  <w:num w:numId="4" w16cid:durableId="245650781">
    <w:abstractNumId w:val="25"/>
  </w:num>
  <w:num w:numId="5" w16cid:durableId="860313896">
    <w:abstractNumId w:val="10"/>
  </w:num>
  <w:num w:numId="6" w16cid:durableId="730930710">
    <w:abstractNumId w:val="13"/>
  </w:num>
  <w:num w:numId="7" w16cid:durableId="459542574">
    <w:abstractNumId w:val="11"/>
  </w:num>
  <w:num w:numId="8" w16cid:durableId="878592486">
    <w:abstractNumId w:val="7"/>
  </w:num>
  <w:num w:numId="9" w16cid:durableId="1457215041">
    <w:abstractNumId w:val="17"/>
  </w:num>
  <w:num w:numId="10" w16cid:durableId="266079441">
    <w:abstractNumId w:val="24"/>
  </w:num>
  <w:num w:numId="11" w16cid:durableId="560212390">
    <w:abstractNumId w:val="23"/>
  </w:num>
  <w:num w:numId="12" w16cid:durableId="126558564">
    <w:abstractNumId w:val="8"/>
  </w:num>
  <w:num w:numId="13" w16cid:durableId="1503937029">
    <w:abstractNumId w:val="35"/>
  </w:num>
  <w:num w:numId="14" w16cid:durableId="1983806128">
    <w:abstractNumId w:val="31"/>
  </w:num>
  <w:num w:numId="15" w16cid:durableId="798568163">
    <w:abstractNumId w:val="9"/>
  </w:num>
  <w:num w:numId="16" w16cid:durableId="2004622615">
    <w:abstractNumId w:val="27"/>
  </w:num>
  <w:num w:numId="17" w16cid:durableId="1799640312">
    <w:abstractNumId w:val="12"/>
  </w:num>
  <w:num w:numId="18" w16cid:durableId="782649050">
    <w:abstractNumId w:val="30"/>
  </w:num>
  <w:num w:numId="19" w16cid:durableId="1635409070">
    <w:abstractNumId w:val="16"/>
  </w:num>
  <w:num w:numId="20" w16cid:durableId="1045524485">
    <w:abstractNumId w:val="19"/>
  </w:num>
  <w:num w:numId="21" w16cid:durableId="278217990">
    <w:abstractNumId w:val="36"/>
  </w:num>
  <w:num w:numId="22" w16cid:durableId="359084872">
    <w:abstractNumId w:val="21"/>
  </w:num>
  <w:num w:numId="23" w16cid:durableId="1071999098">
    <w:abstractNumId w:val="34"/>
  </w:num>
  <w:num w:numId="24" w16cid:durableId="155390136">
    <w:abstractNumId w:val="14"/>
  </w:num>
  <w:num w:numId="25" w16cid:durableId="1286503192">
    <w:abstractNumId w:val="18"/>
  </w:num>
  <w:num w:numId="26" w16cid:durableId="251163881">
    <w:abstractNumId w:val="38"/>
  </w:num>
  <w:num w:numId="27" w16cid:durableId="1066801134">
    <w:abstractNumId w:val="22"/>
  </w:num>
  <w:num w:numId="28" w16cid:durableId="1472092651">
    <w:abstractNumId w:val="6"/>
  </w:num>
  <w:num w:numId="29" w16cid:durableId="818426851">
    <w:abstractNumId w:val="39"/>
  </w:num>
  <w:num w:numId="30" w16cid:durableId="538199916">
    <w:abstractNumId w:val="32"/>
  </w:num>
  <w:num w:numId="31" w16cid:durableId="1489439009">
    <w:abstractNumId w:val="28"/>
  </w:num>
  <w:num w:numId="32" w16cid:durableId="1845972033">
    <w:abstractNumId w:val="20"/>
  </w:num>
  <w:num w:numId="33" w16cid:durableId="1539008304">
    <w:abstractNumId w:val="37"/>
  </w:num>
  <w:num w:numId="34" w16cid:durableId="1589078885">
    <w:abstractNumId w:val="5"/>
  </w:num>
  <w:num w:numId="35" w16cid:durableId="1084692470">
    <w:abstractNumId w:val="29"/>
  </w:num>
  <w:num w:numId="36" w16cid:durableId="1246302665">
    <w:abstractNumId w:val="1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B1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9F1"/>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5146"/>
    <w:rsid w:val="00335CB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3C5A"/>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07AF"/>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8F3"/>
    <w:rsid w:val="00464994"/>
    <w:rsid w:val="00464A19"/>
    <w:rsid w:val="00467A64"/>
    <w:rsid w:val="004702B5"/>
    <w:rsid w:val="0047776F"/>
    <w:rsid w:val="00477FD2"/>
    <w:rsid w:val="00482E77"/>
    <w:rsid w:val="00483C4C"/>
    <w:rsid w:val="00484113"/>
    <w:rsid w:val="004856C0"/>
    <w:rsid w:val="00491A8B"/>
    <w:rsid w:val="004967CB"/>
    <w:rsid w:val="00496AFA"/>
    <w:rsid w:val="004970ED"/>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C3A"/>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5C1"/>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6E2D"/>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563"/>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41AF"/>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1718"/>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418"/>
    <w:rsid w:val="008F57D7"/>
    <w:rsid w:val="008F5C61"/>
    <w:rsid w:val="008F5E7D"/>
    <w:rsid w:val="00900A76"/>
    <w:rsid w:val="00904E2C"/>
    <w:rsid w:val="00905255"/>
    <w:rsid w:val="00905325"/>
    <w:rsid w:val="009056E5"/>
    <w:rsid w:val="00905A43"/>
    <w:rsid w:val="00905E0C"/>
    <w:rsid w:val="00907166"/>
    <w:rsid w:val="0091097A"/>
    <w:rsid w:val="00911AC8"/>
    <w:rsid w:val="009157BF"/>
    <w:rsid w:val="00915AF5"/>
    <w:rsid w:val="00916065"/>
    <w:rsid w:val="009174E1"/>
    <w:rsid w:val="00920A78"/>
    <w:rsid w:val="00922793"/>
    <w:rsid w:val="00922F8A"/>
    <w:rsid w:val="00925C39"/>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80A"/>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7E5"/>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014"/>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6E0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9CB"/>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15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2E74"/>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5FE9"/>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3E3"/>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07E"/>
    <w:rsid w:val="00EC751A"/>
    <w:rsid w:val="00EC7F38"/>
    <w:rsid w:val="00ED0E8A"/>
    <w:rsid w:val="00ED14CA"/>
    <w:rsid w:val="00ED2398"/>
    <w:rsid w:val="00ED23FA"/>
    <w:rsid w:val="00ED2571"/>
    <w:rsid w:val="00ED3247"/>
    <w:rsid w:val="00ED40A7"/>
    <w:rsid w:val="00ED593B"/>
    <w:rsid w:val="00ED5AA4"/>
    <w:rsid w:val="00EE204E"/>
    <w:rsid w:val="00EE5F0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3AB0"/>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63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List Paragraph2,Bullet Points,Liste Paragraf,Normal bullet 2,body 2,List Paragraph2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List Paragraph2 Caracter,Bullet Points Caracter,Liste Paragraf Caracter,Normal bullet 2 Caracter,body 2 Caracter,List Paragraph21 Caracter"/>
    <w:link w:val="Listparagraf"/>
    <w:uiPriority w:val="34"/>
    <w:locked/>
    <w:rsid w:val="00335146"/>
    <w:rPr>
      <w:rFonts w:ascii="Times New Roman" w:eastAsia="Times New Roman" w:hAnsi="Times New Roman" w:cs="Times New Roman"/>
      <w:sz w:val="24"/>
      <w:szCs w:val="24"/>
      <w:lang w:val="en-US"/>
    </w:rPr>
  </w:style>
  <w:style w:type="character" w:customStyle="1" w:styleId="fontstyle21">
    <w:name w:val="fontstyle21"/>
    <w:rsid w:val="00DA2E74"/>
    <w:rPr>
      <w:rFonts w:ascii="TimesNewRomanPSMT" w:hAnsi="TimesNewRomanPSMT" w:hint="default"/>
      <w:b w:val="0"/>
      <w:bCs w:val="0"/>
      <w:i w:val="0"/>
      <w:iCs w:val="0"/>
      <w:color w:val="000000"/>
      <w:sz w:val="24"/>
      <w:szCs w:val="24"/>
    </w:rPr>
  </w:style>
  <w:style w:type="numbering" w:customStyle="1" w:styleId="FrListare1">
    <w:name w:val="Fără Listare1"/>
    <w:next w:val="FrListare"/>
    <w:uiPriority w:val="99"/>
    <w:semiHidden/>
    <w:unhideWhenUsed/>
    <w:rsid w:val="00DA2E74"/>
  </w:style>
  <w:style w:type="character" w:customStyle="1" w:styleId="a0">
    <w:name w:val="Основной шрифт"/>
    <w:uiPriority w:val="99"/>
    <w:rsid w:val="00DA2E74"/>
  </w:style>
  <w:style w:type="table" w:customStyle="1" w:styleId="TableGrid">
    <w:name w:val="TableGrid"/>
    <w:rsid w:val="00DA2E74"/>
    <w:pPr>
      <w:spacing w:after="0" w:line="240" w:lineRule="auto"/>
    </w:pPr>
    <w:rPr>
      <w:rFonts w:ascii="Calibri" w:eastAsia="Times New Roman" w:hAnsi="Calibri" w:cs="Times New Roman"/>
      <w:lang w:val="ru-RU" w:eastAsia="ru-RU"/>
    </w:rPr>
    <w:tblPr>
      <w:tblCellMar>
        <w:top w:w="0" w:type="dxa"/>
        <w:left w:w="0" w:type="dxa"/>
        <w:bottom w:w="0" w:type="dxa"/>
        <w:right w:w="0" w:type="dxa"/>
      </w:tblCellMar>
    </w:tblPr>
  </w:style>
  <w:style w:type="character" w:customStyle="1" w:styleId="Other">
    <w:name w:val="Other_"/>
    <w:link w:val="Other0"/>
    <w:rsid w:val="00DA2E74"/>
  </w:style>
  <w:style w:type="paragraph" w:customStyle="1" w:styleId="Other0">
    <w:name w:val="Other"/>
    <w:basedOn w:val="Normal"/>
    <w:link w:val="Other"/>
    <w:rsid w:val="00DA2E74"/>
    <w:pPr>
      <w:widowControl w:val="0"/>
    </w:pPr>
    <w:rPr>
      <w:rFonts w:asciiTheme="minorHAnsi" w:eastAsiaTheme="minorHAnsi" w:hAnsiTheme="minorHAnsi" w:cstheme="minorBidi"/>
      <w:noProof w:val="0"/>
      <w:sz w:val="22"/>
      <w:szCs w:val="22"/>
      <w:lang w:val="en-GB"/>
    </w:rPr>
  </w:style>
  <w:style w:type="paragraph" w:styleId="Frspaiere">
    <w:name w:val="No Spacing"/>
    <w:uiPriority w:val="1"/>
    <w:qFormat/>
    <w:rsid w:val="00DA2E74"/>
    <w:pPr>
      <w:spacing w:after="0" w:line="240" w:lineRule="auto"/>
    </w:pPr>
    <w:rPr>
      <w:rFonts w:ascii="Calibri" w:eastAsia="Calibri" w:hAnsi="Calibri" w:cs="Arial"/>
      <w:lang w:val="ru-RU"/>
    </w:rPr>
  </w:style>
  <w:style w:type="character" w:customStyle="1" w:styleId="y2iqfc">
    <w:name w:val="y2iqfc"/>
    <w:rsid w:val="00DA2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DCD57-24EA-48FC-A264-2A5646DB5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63</Pages>
  <Words>27271</Words>
  <Characters>158173</Characters>
  <Application>Microsoft Office Word</Application>
  <DocSecurity>0</DocSecurity>
  <Lines>1318</Lines>
  <Paragraphs>370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26</cp:revision>
  <cp:lastPrinted>2021-06-01T11:52:00Z</cp:lastPrinted>
  <dcterms:created xsi:type="dcterms:W3CDTF">2026-02-19T08:09:00Z</dcterms:created>
  <dcterms:modified xsi:type="dcterms:W3CDTF">2026-08-24T08:10:00Z</dcterms:modified>
</cp:coreProperties>
</file>