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284A790" w14:textId="3663427F" w:rsidR="006132F8" w:rsidRDefault="006132F8" w:rsidP="003961E7">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B021C5">
        <w:rPr>
          <w:b/>
          <w:noProof w:val="0"/>
          <w:sz w:val="28"/>
          <w:u w:val="single"/>
          <w:lang w:val="ro-MD" w:eastAsia="ru-RU"/>
        </w:rPr>
        <w:t>Licitația Deschisă</w:t>
      </w:r>
    </w:p>
    <w:p w14:paraId="17C30054" w14:textId="74E7C04B" w:rsidR="00255994" w:rsidRPr="00075E55" w:rsidRDefault="00255994" w:rsidP="003961E7">
      <w:pPr>
        <w:tabs>
          <w:tab w:val="left" w:pos="5103"/>
          <w:tab w:val="left" w:pos="10348"/>
        </w:tabs>
        <w:jc w:val="center"/>
        <w:rPr>
          <w:b/>
          <w:noProof w:val="0"/>
          <w:sz w:val="28"/>
          <w:u w:val="single"/>
          <w:lang w:val="ro-MD" w:eastAsia="ru-RU"/>
        </w:rPr>
      </w:pP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5EFD2579" w14:textId="54595C06" w:rsidR="00B65C93" w:rsidRPr="00FF430B" w:rsidRDefault="00B65C93" w:rsidP="00255994">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16D94768" w14:textId="77777777" w:rsidR="00C2158C"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w:t>
      </w:r>
    </w:p>
    <w:p w14:paraId="61DEF323" w14:textId="79C901A4" w:rsidR="00BA7FF4" w:rsidRPr="00F646D2" w:rsidRDefault="00BA7FF4" w:rsidP="00BA7FF4">
      <w:pPr>
        <w:jc w:val="right"/>
        <w:rPr>
          <w:noProof w:val="0"/>
          <w:color w:val="FF0000"/>
          <w:lang w:val="ro-MD"/>
        </w:rPr>
      </w:pPr>
      <w:r w:rsidRPr="00FF430B">
        <w:rPr>
          <w:noProof w:val="0"/>
          <w:lang w:val="ro-MD"/>
        </w:rPr>
        <w:t xml:space="preserve"> </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5EA15655" w:rsidR="00F5261B" w:rsidRPr="00255994" w:rsidRDefault="00F5261B" w:rsidP="00255994">
      <w:pPr>
        <w:pStyle w:val="a7"/>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3E646601"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8</w:t>
      </w:r>
    </w:p>
    <w:p w14:paraId="053435C1" w14:textId="77777777" w:rsidR="00C2158C"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 xml:space="preserve">ocumentația standard </w:t>
      </w:r>
    </w:p>
    <w:p w14:paraId="3C3054B9" w14:textId="0BC67045" w:rsidR="00BE49DD" w:rsidRPr="00FF430B" w:rsidRDefault="00255994" w:rsidP="00255994">
      <w:pPr>
        <w:jc w:val="right"/>
        <w:rPr>
          <w:noProof w:val="0"/>
          <w:lang w:val="ro-MD"/>
        </w:rPr>
      </w:pPr>
      <w:r>
        <w:rPr>
          <w:noProof w:val="0"/>
          <w:lang w:val="ro-MD"/>
        </w:rPr>
        <w:t>din “____” ________ 20___</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3A70413D" w:rsidR="00211C74" w:rsidRPr="00FF430B" w:rsidRDefault="00211C74" w:rsidP="0025599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255994" w:rsidRDefault="00BE49DD" w:rsidP="00BE49DD">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9</w:t>
      </w:r>
    </w:p>
    <w:p w14:paraId="21D89F88" w14:textId="77777777" w:rsidR="00C2158C"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 xml:space="preserve">ocumentația standard </w:t>
      </w:r>
    </w:p>
    <w:p w14:paraId="1A87BBD3" w14:textId="77777777" w:rsidR="00BE49DD" w:rsidRPr="00FF430B" w:rsidRDefault="00BE49DD" w:rsidP="00BE49DD">
      <w:pPr>
        <w:jc w:val="right"/>
        <w:rPr>
          <w:noProof w:val="0"/>
          <w:lang w:val="ro-MD"/>
        </w:rPr>
      </w:pPr>
      <w:r w:rsidRPr="00FF430B">
        <w:rPr>
          <w:noProof w:val="0"/>
          <w:lang w:val="ro-MD"/>
        </w:rPr>
        <w:t>din “____” ________ 20___</w:t>
      </w:r>
    </w:p>
    <w:bookmarkEnd w:id="1"/>
    <w:p w14:paraId="1C51A82A" w14:textId="1F6990D1"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5D1725F5" w14:textId="37EEF1C0"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255994" w:rsidRDefault="00A227F2" w:rsidP="00950D18">
      <w:pPr>
        <w:pStyle w:val="a7"/>
        <w:tabs>
          <w:tab w:val="left" w:pos="567"/>
        </w:tabs>
        <w:jc w:val="center"/>
        <w:rPr>
          <w:rFonts w:ascii="Times New Roman" w:hAnsi="Times New Roman"/>
          <w:sz w:val="20"/>
          <w:szCs w:val="24"/>
          <w:lang w:val="ro-MD"/>
        </w:rPr>
      </w:pPr>
      <w:r w:rsidRPr="00255994">
        <w:rPr>
          <w:rFonts w:ascii="Times New Roman" w:hAnsi="Times New Roman"/>
          <w:sz w:val="20"/>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255994" w:rsidRDefault="00A227F2" w:rsidP="00950D18">
      <w:pPr>
        <w:pStyle w:val="a7"/>
        <w:tabs>
          <w:tab w:val="left" w:pos="567"/>
        </w:tabs>
        <w:rPr>
          <w:rFonts w:ascii="Times New Roman" w:hAnsi="Times New Roman"/>
          <w:sz w:val="20"/>
          <w:szCs w:val="24"/>
          <w:lang w:val="ro-MD"/>
        </w:rPr>
      </w:pPr>
      <w:r w:rsidRPr="00255994">
        <w:rPr>
          <w:rFonts w:ascii="Times New Roman" w:hAnsi="Times New Roman"/>
          <w:sz w:val="20"/>
          <w:szCs w:val="24"/>
          <w:lang w:val="ro-MD"/>
        </w:rPr>
        <w:lastRenderedPageBreak/>
        <w:t xml:space="preserve">                                             (denumirea autorităţii contractante</w:t>
      </w:r>
      <w:r w:rsidR="00A75527" w:rsidRPr="00255994">
        <w:rPr>
          <w:rFonts w:ascii="Times New Roman" w:hAnsi="Times New Roman"/>
          <w:sz w:val="20"/>
          <w:szCs w:val="24"/>
          <w:lang w:val="ro-MD"/>
        </w:rPr>
        <w:t>)</w:t>
      </w:r>
    </w:p>
    <w:p w14:paraId="46B26254" w14:textId="77777777"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plătim suma de__________________________________________, la prima sa cerere scrisă şi                                                                                    </w:t>
      </w:r>
      <w:r w:rsidRPr="00255994">
        <w:rPr>
          <w:rFonts w:ascii="Times New Roman" w:hAnsi="Times New Roman"/>
          <w:sz w:val="20"/>
          <w:szCs w:val="24"/>
          <w:lang w:val="ro-MD"/>
        </w:rPr>
        <w:t>(suma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63EB4698" w14:textId="47C1E63A" w:rsidR="002927B7" w:rsidRDefault="002927B7" w:rsidP="00255994">
      <w:pPr>
        <w:spacing w:after="200" w:line="276" w:lineRule="auto"/>
        <w:rPr>
          <w:lang w:val="ro-MD" w:eastAsia="zh-CN"/>
        </w:rPr>
      </w:pPr>
      <w:bookmarkStart w:id="2" w:name="_Toc449692097"/>
    </w:p>
    <w:p w14:paraId="74AA1A1B" w14:textId="77777777" w:rsidR="00255994" w:rsidRPr="00FF430B" w:rsidRDefault="00255994" w:rsidP="00255994">
      <w:pPr>
        <w:spacing w:after="200" w:line="276" w:lineRule="auto"/>
        <w:rPr>
          <w:lang w:val="ro-MD" w:eastAsia="zh-CN"/>
        </w:rPr>
      </w:pPr>
    </w:p>
    <w:p w14:paraId="54002888" w14:textId="6136D6BB"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10</w:t>
      </w:r>
    </w:p>
    <w:p w14:paraId="251FD827" w14:textId="442DE011" w:rsidR="00BA7FF4"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ocumentația standard</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07E34268" w14:textId="07E3DBAB"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BE49DD" w:rsidRPr="00255994">
        <w:rPr>
          <w:b/>
          <w:noProof w:val="0"/>
          <w:sz w:val="28"/>
          <w:u w:val="single"/>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2F50EF49" w:rsidR="00EF4276" w:rsidRDefault="00EF4276" w:rsidP="009A7C84">
      <w:pPr>
        <w:jc w:val="center"/>
        <w:rPr>
          <w:rFonts w:eastAsia="PMingLiU"/>
          <w:b/>
          <w:lang w:val="ro-MD" w:eastAsia="zh-CN"/>
        </w:rPr>
      </w:pPr>
    </w:p>
    <w:p w14:paraId="4EF87CFD" w14:textId="2DDFDBF7" w:rsidR="00B74FC5" w:rsidRDefault="00B74FC5" w:rsidP="009A7C84">
      <w:pPr>
        <w:jc w:val="center"/>
        <w:rPr>
          <w:rFonts w:eastAsia="PMingLiU"/>
          <w:b/>
          <w:lang w:val="ro-MD" w:eastAsia="zh-CN"/>
        </w:rPr>
      </w:pPr>
    </w:p>
    <w:p w14:paraId="00065559" w14:textId="0E04D6CE" w:rsidR="00B74FC5" w:rsidRDefault="00B74FC5" w:rsidP="009A7C84">
      <w:pPr>
        <w:jc w:val="center"/>
        <w:rPr>
          <w:rFonts w:eastAsia="PMingLiU"/>
          <w:b/>
          <w:lang w:val="ro-MD" w:eastAsia="zh-CN"/>
        </w:rPr>
      </w:pPr>
    </w:p>
    <w:p w14:paraId="6AB15B66" w14:textId="77777777" w:rsidR="00B74FC5" w:rsidRPr="00FF430B" w:rsidRDefault="00B74FC5"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w:t>
      </w:r>
      <w:r w:rsidR="00EF4276" w:rsidRPr="00255994">
        <w:rPr>
          <w:b/>
          <w:noProof w:val="0"/>
          <w:sz w:val="28"/>
          <w:u w:val="single"/>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5C0181BC" w14:textId="0E1C7728" w:rsidR="002D6E71" w:rsidRPr="00FF430B" w:rsidRDefault="002D6E71" w:rsidP="00C2158C">
      <w:pPr>
        <w:spacing w:line="276" w:lineRule="auto"/>
        <w:rPr>
          <w:rFonts w:eastAsia="PMingLiU"/>
          <w:b/>
          <w:lang w:val="ro-MD" w:eastAsia="zh-CN"/>
        </w:rPr>
      </w:pPr>
    </w:p>
    <w:p w14:paraId="41C8C3EB" w14:textId="77777777" w:rsidR="00B74FC5" w:rsidRDefault="00B74FC5" w:rsidP="00BA7FF4">
      <w:pPr>
        <w:jc w:val="right"/>
        <w:rPr>
          <w:b/>
          <w:noProof w:val="0"/>
          <w:sz w:val="28"/>
          <w:u w:val="single"/>
          <w:lang w:val="ro-MD"/>
        </w:rPr>
      </w:pPr>
    </w:p>
    <w:p w14:paraId="40DAFFC2" w14:textId="310C594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lastRenderedPageBreak/>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277C3685" w14:textId="07A25D28" w:rsidR="002D6E71" w:rsidRPr="00FF430B" w:rsidRDefault="002D6E71" w:rsidP="00C2158C">
      <w:pPr>
        <w:spacing w:line="276" w:lineRule="auto"/>
        <w:rPr>
          <w:rFonts w:eastAsia="PMingLiU"/>
          <w:b/>
          <w:lang w:val="ro-MD" w:eastAsia="zh-CN"/>
        </w:rPr>
      </w:pPr>
    </w:p>
    <w:p w14:paraId="63445B97" w14:textId="4E10D5C7" w:rsidR="000E4D7D" w:rsidRDefault="000E4D7D" w:rsidP="00B322B4">
      <w:pPr>
        <w:spacing w:line="276" w:lineRule="auto"/>
        <w:jc w:val="center"/>
        <w:rPr>
          <w:rFonts w:eastAsia="PMingLiU"/>
          <w:b/>
          <w:lang w:val="ro-MD" w:eastAsia="zh-CN"/>
        </w:rPr>
      </w:pPr>
    </w:p>
    <w:p w14:paraId="76E6111A" w14:textId="732AFC2B" w:rsidR="00B74FC5" w:rsidRDefault="00B74FC5" w:rsidP="00B322B4">
      <w:pPr>
        <w:spacing w:line="276" w:lineRule="auto"/>
        <w:jc w:val="center"/>
        <w:rPr>
          <w:rFonts w:eastAsia="PMingLiU"/>
          <w:b/>
          <w:lang w:val="ro-MD" w:eastAsia="zh-CN"/>
        </w:rPr>
      </w:pPr>
    </w:p>
    <w:p w14:paraId="5318E2D9" w14:textId="77777777" w:rsidR="00B74FC5" w:rsidRPr="00FF430B" w:rsidRDefault="00B74FC5"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724D5FC5" w14:textId="5BBA54C7" w:rsidR="000E4D7D" w:rsidRPr="00FF430B" w:rsidRDefault="000E4D7D" w:rsidP="00C2158C">
      <w:pPr>
        <w:spacing w:line="276" w:lineRule="auto"/>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CC387F4" w:rsidR="000E4D7D" w:rsidRDefault="000E4D7D" w:rsidP="004F77F1">
      <w:pPr>
        <w:spacing w:line="276" w:lineRule="auto"/>
        <w:jc w:val="center"/>
        <w:rPr>
          <w:rFonts w:eastAsia="PMingLiU"/>
          <w:b/>
          <w:lang w:val="ro-MD" w:eastAsia="zh-CN"/>
        </w:rPr>
      </w:pPr>
    </w:p>
    <w:p w14:paraId="744395C5" w14:textId="77777777" w:rsidR="00B74FC5" w:rsidRPr="00FF430B" w:rsidRDefault="00B74FC5"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6</w:t>
      </w:r>
    </w:p>
    <w:p w14:paraId="5DAADAC4" w14:textId="2B32B757" w:rsidR="00BA7FF4" w:rsidRDefault="009E719D" w:rsidP="00BA7FF4">
      <w:pPr>
        <w:jc w:val="right"/>
        <w:rPr>
          <w:noProof w:val="0"/>
          <w:lang w:val="ro-MD"/>
        </w:rPr>
      </w:pPr>
      <w:r w:rsidRPr="00FF430B">
        <w:rPr>
          <w:noProof w:val="0"/>
          <w:lang w:val="ro-MD"/>
        </w:rPr>
        <w:lastRenderedPageBreak/>
        <w:t>la D</w:t>
      </w:r>
      <w:r w:rsidR="00C2158C">
        <w:rPr>
          <w:noProof w:val="0"/>
          <w:lang w:val="ro-MD"/>
        </w:rPr>
        <w:t>ocumentația standard</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7</w:t>
      </w:r>
    </w:p>
    <w:p w14:paraId="211102D3" w14:textId="4027056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lastRenderedPageBreak/>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78C638" w14:textId="5FD5A9C4" w:rsidR="00B27D8B" w:rsidRDefault="00B27D8B" w:rsidP="00C2158C">
      <w:pPr>
        <w:tabs>
          <w:tab w:val="left" w:pos="567"/>
        </w:tabs>
        <w:rPr>
          <w:b/>
          <w:color w:val="000000"/>
          <w:w w:val="90"/>
          <w:lang w:val="ro-MD"/>
        </w:rPr>
      </w:pPr>
    </w:p>
    <w:p w14:paraId="22DEA024" w14:textId="77777777" w:rsidR="00B74FC5" w:rsidRPr="00FF430B" w:rsidRDefault="00B74FC5" w:rsidP="00C2158C">
      <w:pPr>
        <w:tabs>
          <w:tab w:val="left" w:pos="567"/>
        </w:tabs>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8</w:t>
      </w:r>
    </w:p>
    <w:p w14:paraId="1272A63B" w14:textId="7EACF68C"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 xml:space="preserve">suma de .................................................................. </w:t>
      </w:r>
      <w:r w:rsidRPr="00FF430B">
        <w:rPr>
          <w:lang w:val="ro-MD"/>
        </w:rPr>
        <w:lastRenderedPageBreak/>
        <w:t>(valoarea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EF4276" w:rsidRPr="00255994">
        <w:rPr>
          <w:b/>
          <w:noProof w:val="0"/>
          <w:sz w:val="28"/>
          <w:u w:val="single"/>
          <w:lang w:val="ro-MD"/>
        </w:rPr>
        <w:t>19</w:t>
      </w:r>
    </w:p>
    <w:p w14:paraId="4B73DAB3" w14:textId="5ADDA14F"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xml:space="preserve">, ne </w:t>
      </w:r>
      <w:r w:rsidRPr="00FF430B">
        <w:rPr>
          <w:lang w:val="ro-MD"/>
        </w:rPr>
        <w:lastRenderedPageBreak/>
        <w:t>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51B25A0C" w:rsidR="006A6FDA" w:rsidRDefault="006A6FDA" w:rsidP="009E719D">
      <w:pPr>
        <w:shd w:val="clear" w:color="auto" w:fill="FFFFFF"/>
        <w:jc w:val="right"/>
        <w:rPr>
          <w:i/>
          <w:spacing w:val="-1"/>
          <w:lang w:val="ro-MD"/>
        </w:rPr>
      </w:pPr>
      <w:r w:rsidRPr="00FF430B">
        <w:rPr>
          <w:i/>
          <w:spacing w:val="-1"/>
          <w:lang w:val="ro-MD"/>
        </w:rPr>
        <w:t>(semnătură autorizată)</w:t>
      </w:r>
    </w:p>
    <w:p w14:paraId="42355773" w14:textId="1368AF7F" w:rsidR="00B74FC5" w:rsidRDefault="00B74FC5" w:rsidP="009E719D">
      <w:pPr>
        <w:shd w:val="clear" w:color="auto" w:fill="FFFFFF"/>
        <w:jc w:val="right"/>
        <w:rPr>
          <w:i/>
          <w:spacing w:val="-1"/>
          <w:lang w:val="ro-MD"/>
        </w:rPr>
      </w:pPr>
    </w:p>
    <w:p w14:paraId="32215103" w14:textId="77777777" w:rsidR="00B74FC5" w:rsidRPr="00FF430B" w:rsidRDefault="00B74FC5" w:rsidP="009E719D">
      <w:pPr>
        <w:shd w:val="clear" w:color="auto" w:fill="FFFFFF"/>
        <w:jc w:val="right"/>
        <w:rPr>
          <w:i/>
          <w:spacing w:val="-1"/>
          <w:lang w:val="ro-MD"/>
        </w:rPr>
      </w:pPr>
    </w:p>
    <w:p w14:paraId="4991AC43" w14:textId="52A42BDA"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0</w:t>
      </w:r>
    </w:p>
    <w:p w14:paraId="748A7142" w14:textId="7B126595"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w:t>
      </w:r>
      <w:r w:rsidRPr="00FF430B">
        <w:rPr>
          <w:rFonts w:eastAsia="Calibri"/>
          <w:lang w:val="ro-MD"/>
        </w:rPr>
        <w:lastRenderedPageBreak/>
        <w:t>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0A7BC4C6" w14:textId="4A1A4105" w:rsidR="00B27D8B" w:rsidRPr="00FF430B" w:rsidRDefault="00B27D8B" w:rsidP="00C2158C">
      <w:pPr>
        <w:tabs>
          <w:tab w:val="left" w:pos="567"/>
        </w:tabs>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1</w:t>
      </w:r>
    </w:p>
    <w:p w14:paraId="0524B34C" w14:textId="3D854EA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lastRenderedPageBreak/>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2D2C957A" w:rsidR="002927B7" w:rsidRDefault="005C6BF4" w:rsidP="00C2158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26F3C91" w14:textId="77777777" w:rsidR="00C2158C" w:rsidRPr="00C2158C" w:rsidRDefault="00C2158C" w:rsidP="00C2158C">
      <w:pPr>
        <w:shd w:val="clear" w:color="auto" w:fill="FFFFFF"/>
        <w:spacing w:line="276" w:lineRule="auto"/>
        <w:jc w:val="both"/>
        <w:rPr>
          <w:rFonts w:eastAsia="Calibri"/>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432DAA92"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9F56BA5" w14:textId="77777777" w:rsidR="00B74FC5" w:rsidRPr="00FF430B" w:rsidRDefault="00B74FC5" w:rsidP="005C6BF4">
      <w:pPr>
        <w:spacing w:after="200" w:line="276" w:lineRule="auto"/>
        <w:ind w:left="5040" w:firstLine="720"/>
        <w:jc w:val="both"/>
        <w:rPr>
          <w:rFonts w:eastAsia="Calibri"/>
          <w:i/>
          <w:spacing w:val="-1"/>
          <w:lang w:val="ro-MD"/>
        </w:rPr>
      </w:pPr>
    </w:p>
    <w:p w14:paraId="74AE0F9D" w14:textId="757D5F3C"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5CB2"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2</w:t>
      </w:r>
    </w:p>
    <w:p w14:paraId="5499EE06" w14:textId="39617DAA"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lastRenderedPageBreak/>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66AE216F" w14:textId="45D32D5B" w:rsidR="001F7AEE" w:rsidRDefault="001F7AEE" w:rsidP="00B021C5">
      <w:pPr>
        <w:rPr>
          <w:noProof w:val="0"/>
          <w:lang w:val="ro-MD"/>
        </w:rPr>
      </w:pPr>
    </w:p>
    <w:sectPr w:rsidR="001F7AE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03F2" w14:textId="77777777" w:rsidR="006132F8" w:rsidRDefault="006132F8" w:rsidP="00A20ACF">
      <w:r>
        <w:separator/>
      </w:r>
    </w:p>
  </w:endnote>
  <w:endnote w:type="continuationSeparator" w:id="0">
    <w:p w14:paraId="770B7629" w14:textId="77777777" w:rsidR="006132F8" w:rsidRDefault="006132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8F15045" w:rsidR="006132F8" w:rsidRDefault="006132F8">
        <w:pPr>
          <w:pStyle w:val="a4"/>
          <w:jc w:val="right"/>
        </w:pPr>
        <w:r>
          <w:fldChar w:fldCharType="begin"/>
        </w:r>
        <w:r>
          <w:instrText xml:space="preserve"> PAGE   \* MERGEFORMAT </w:instrText>
        </w:r>
        <w:r>
          <w:fldChar w:fldCharType="separate"/>
        </w:r>
        <w:r w:rsidR="0041135C">
          <w:t>2</w:t>
        </w:r>
        <w:r w:rsidR="0041135C">
          <w:t>2</w:t>
        </w:r>
        <w:r>
          <w:fldChar w:fldCharType="end"/>
        </w:r>
      </w:p>
    </w:sdtContent>
  </w:sdt>
  <w:p w14:paraId="075618FA" w14:textId="77777777" w:rsidR="006132F8" w:rsidRDefault="006132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1249" w14:textId="77777777" w:rsidR="006132F8" w:rsidRDefault="006132F8" w:rsidP="00A20ACF">
      <w:r>
        <w:separator/>
      </w:r>
    </w:p>
  </w:footnote>
  <w:footnote w:type="continuationSeparator" w:id="0">
    <w:p w14:paraId="79A0C91B" w14:textId="77777777" w:rsidR="006132F8" w:rsidRDefault="006132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82249946">
    <w:abstractNumId w:val="35"/>
  </w:num>
  <w:num w:numId="2" w16cid:durableId="1057751276">
    <w:abstractNumId w:val="43"/>
  </w:num>
  <w:num w:numId="3" w16cid:durableId="96827540">
    <w:abstractNumId w:val="32"/>
  </w:num>
  <w:num w:numId="4" w16cid:durableId="2004358066">
    <w:abstractNumId w:val="31"/>
  </w:num>
  <w:num w:numId="5" w16cid:durableId="140971350">
    <w:abstractNumId w:val="15"/>
  </w:num>
  <w:num w:numId="6" w16cid:durableId="1725987761">
    <w:abstractNumId w:val="18"/>
  </w:num>
  <w:num w:numId="7" w16cid:durableId="571041640">
    <w:abstractNumId w:val="16"/>
  </w:num>
  <w:num w:numId="8" w16cid:durableId="1710255910">
    <w:abstractNumId w:val="9"/>
  </w:num>
  <w:num w:numId="9" w16cid:durableId="2022271401">
    <w:abstractNumId w:val="30"/>
  </w:num>
  <w:num w:numId="10" w16cid:durableId="181943638">
    <w:abstractNumId w:val="13"/>
  </w:num>
  <w:num w:numId="11" w16cid:durableId="1516649137">
    <w:abstractNumId w:val="22"/>
  </w:num>
  <w:num w:numId="12" w16cid:durableId="1711538595">
    <w:abstractNumId w:val="23"/>
  </w:num>
  <w:num w:numId="13" w16cid:durableId="1867022032">
    <w:abstractNumId w:val="38"/>
  </w:num>
  <w:num w:numId="14" w16cid:durableId="1762678115">
    <w:abstractNumId w:val="29"/>
  </w:num>
  <w:num w:numId="15" w16cid:durableId="709770341">
    <w:abstractNumId w:val="8"/>
  </w:num>
  <w:num w:numId="16" w16cid:durableId="2020697360">
    <w:abstractNumId w:val="24"/>
  </w:num>
  <w:num w:numId="17" w16cid:durableId="1978029895">
    <w:abstractNumId w:val="25"/>
  </w:num>
  <w:num w:numId="18" w16cid:durableId="1322083439">
    <w:abstractNumId w:val="36"/>
  </w:num>
  <w:num w:numId="19" w16cid:durableId="994454617">
    <w:abstractNumId w:val="11"/>
  </w:num>
  <w:num w:numId="20" w16cid:durableId="653723895">
    <w:abstractNumId w:val="40"/>
  </w:num>
  <w:num w:numId="21" w16cid:durableId="44766489">
    <w:abstractNumId w:val="34"/>
  </w:num>
  <w:num w:numId="22" w16cid:durableId="1531383391">
    <w:abstractNumId w:val="12"/>
  </w:num>
  <w:num w:numId="23" w16cid:durableId="2112629147">
    <w:abstractNumId w:val="33"/>
  </w:num>
  <w:num w:numId="24" w16cid:durableId="81343467">
    <w:abstractNumId w:val="19"/>
  </w:num>
  <w:num w:numId="25" w16cid:durableId="1434738500">
    <w:abstractNumId w:val="27"/>
  </w:num>
  <w:num w:numId="26" w16cid:durableId="1979263990">
    <w:abstractNumId w:val="21"/>
  </w:num>
  <w:num w:numId="27" w16cid:durableId="315499491">
    <w:abstractNumId w:val="39"/>
  </w:num>
  <w:num w:numId="28" w16cid:durableId="2009357552">
    <w:abstractNumId w:val="14"/>
  </w:num>
  <w:num w:numId="29" w16cid:durableId="1578781028">
    <w:abstractNumId w:val="10"/>
  </w:num>
  <w:num w:numId="30" w16cid:durableId="1251936835">
    <w:abstractNumId w:val="20"/>
  </w:num>
  <w:num w:numId="31" w16cid:durableId="1666593206">
    <w:abstractNumId w:val="7"/>
  </w:num>
  <w:num w:numId="32" w16cid:durableId="519323542">
    <w:abstractNumId w:val="5"/>
  </w:num>
  <w:num w:numId="33" w16cid:durableId="1814563250">
    <w:abstractNumId w:val="3"/>
  </w:num>
  <w:num w:numId="34" w16cid:durableId="1485194747">
    <w:abstractNumId w:val="0"/>
  </w:num>
  <w:num w:numId="35" w16cid:durableId="1443107702">
    <w:abstractNumId w:val="2"/>
  </w:num>
  <w:num w:numId="36" w16cid:durableId="2134132569">
    <w:abstractNumId w:val="4"/>
  </w:num>
  <w:num w:numId="37" w16cid:durableId="1164512879">
    <w:abstractNumId w:val="1"/>
  </w:num>
  <w:num w:numId="38" w16cid:durableId="886064289">
    <w:abstractNumId w:val="28"/>
  </w:num>
  <w:num w:numId="39" w16cid:durableId="18905343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892289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210043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069153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872627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99558270">
    <w:abstractNumId w:val="43"/>
  </w:num>
  <w:num w:numId="45" w16cid:durableId="394669690">
    <w:abstractNumId w:val="37"/>
  </w:num>
  <w:num w:numId="46" w16cid:durableId="2010669568">
    <w:abstractNumId w:val="6"/>
  </w:num>
  <w:num w:numId="47" w16cid:durableId="785463136">
    <w:abstractNumId w:val="42"/>
  </w:num>
  <w:num w:numId="48" w16cid:durableId="1069158134">
    <w:abstractNumId w:val="26"/>
  </w:num>
  <w:num w:numId="49" w16cid:durableId="175653411">
    <w:abstractNumId w:val="17"/>
  </w:num>
  <w:num w:numId="50" w16cid:durableId="36125088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E5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DD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35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1D43"/>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2F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F43"/>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3F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5"/>
    <w:rsid w:val="00B021CF"/>
    <w:rsid w:val="00B03165"/>
    <w:rsid w:val="00B0487F"/>
    <w:rsid w:val="00B04EB6"/>
    <w:rsid w:val="00B05985"/>
    <w:rsid w:val="00B060D4"/>
    <w:rsid w:val="00B06D9F"/>
    <w:rsid w:val="00B114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C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C4026-1CE7-41E9-8E5F-DE691540B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17</Pages>
  <Words>4249</Words>
  <Characters>24224</Characters>
  <Application>Microsoft Office Word</Application>
  <DocSecurity>0</DocSecurity>
  <Lines>201</Lines>
  <Paragraphs>56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18</cp:revision>
  <cp:lastPrinted>2021-06-01T11:52:00Z</cp:lastPrinted>
  <dcterms:created xsi:type="dcterms:W3CDTF">2021-06-14T10:00:00Z</dcterms:created>
  <dcterms:modified xsi:type="dcterms:W3CDTF">2026-03-17T14:29:00Z</dcterms:modified>
</cp:coreProperties>
</file>