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BC2495"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2D159C" w:rsidRDefault="000E4D7D" w:rsidP="009F1E2C">
      <w:pPr>
        <w:pStyle w:val="af2"/>
        <w:shd w:val="clear" w:color="auto" w:fill="FFFFFF"/>
        <w:tabs>
          <w:tab w:val="left" w:pos="-284"/>
        </w:tabs>
        <w:ind w:left="-284" w:firstLine="284"/>
        <w:rPr>
          <w:color w:val="000000" w:themeColor="text1"/>
          <w:lang w:val="en-US" w:eastAsia="it-IT"/>
        </w:rPr>
      </w:pPr>
      <w:r w:rsidRPr="002D159C">
        <w:rPr>
          <w:b/>
          <w:color w:val="000000" w:themeColor="text1"/>
          <w:lang w:val="en-US"/>
        </w:rPr>
        <w:t>9</w:t>
      </w:r>
      <w:r w:rsidR="0024699C" w:rsidRPr="002D159C">
        <w:rPr>
          <w:b/>
          <w:color w:val="000000" w:themeColor="text1"/>
          <w:lang w:val="en-US"/>
        </w:rPr>
        <w:t>8</w:t>
      </w:r>
      <w:r w:rsidR="00B00190" w:rsidRPr="002D159C">
        <w:rPr>
          <w:b/>
          <w:color w:val="000000" w:themeColor="text1"/>
          <w:lang w:val="en-US"/>
        </w:rPr>
        <w:t xml:space="preserve">. </w:t>
      </w:r>
      <w:r w:rsidR="009C11B3" w:rsidRPr="002D159C">
        <w:rPr>
          <w:b/>
          <w:color w:val="000000" w:themeColor="text1"/>
          <w:lang w:val="en-US"/>
        </w:rPr>
        <w:t xml:space="preserve"> </w:t>
      </w:r>
      <w:r w:rsidR="00B00190" w:rsidRPr="002D159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199D45FE" w14:textId="77777777" w:rsidR="00443217" w:rsidRPr="00FF430B" w:rsidRDefault="00443217" w:rsidP="00443217">
      <w:pPr>
        <w:jc w:val="right"/>
        <w:rPr>
          <w:noProof w:val="0"/>
          <w:sz w:val="22"/>
          <w:szCs w:val="22"/>
        </w:rPr>
      </w:pPr>
      <w:r w:rsidRPr="00FF430B">
        <w:rPr>
          <w:noProof w:val="0"/>
        </w:rPr>
        <w:lastRenderedPageBreak/>
        <w:t>Anexa nr.</w:t>
      </w:r>
      <w:r>
        <w:rPr>
          <w:noProof w:val="0"/>
        </w:rPr>
        <w:t xml:space="preserve"> </w:t>
      </w:r>
      <w:r w:rsidRPr="00FF430B">
        <w:rPr>
          <w:noProof w:val="0"/>
        </w:rPr>
        <w:t>2</w:t>
      </w:r>
    </w:p>
    <w:p w14:paraId="4192CF0E" w14:textId="77777777" w:rsidR="00443217" w:rsidRPr="00FF430B" w:rsidRDefault="00443217" w:rsidP="00443217">
      <w:pPr>
        <w:jc w:val="right"/>
        <w:rPr>
          <w:noProof w:val="0"/>
        </w:rPr>
      </w:pPr>
      <w:r w:rsidRPr="00FF430B">
        <w:rPr>
          <w:noProof w:val="0"/>
        </w:rPr>
        <w:t>la Documentația standard nr.</w:t>
      </w:r>
      <w:r>
        <w:rPr>
          <w:noProof w:val="0"/>
        </w:rPr>
        <w:t xml:space="preserve"> 2</w:t>
      </w:r>
    </w:p>
    <w:p w14:paraId="381E2540" w14:textId="77777777" w:rsidR="00443217" w:rsidRPr="00FF430B" w:rsidRDefault="00443217" w:rsidP="00443217">
      <w:pPr>
        <w:jc w:val="right"/>
        <w:rPr>
          <w:noProof w:val="0"/>
        </w:rPr>
      </w:pPr>
      <w:r w:rsidRPr="00FF430B">
        <w:rPr>
          <w:noProof w:val="0"/>
        </w:rPr>
        <w:t>din “</w:t>
      </w:r>
      <w:r>
        <w:rPr>
          <w:noProof w:val="0"/>
        </w:rPr>
        <w:t>28</w:t>
      </w:r>
      <w:r w:rsidRPr="00FF430B">
        <w:rPr>
          <w:noProof w:val="0"/>
        </w:rPr>
        <w:t xml:space="preserve">” </w:t>
      </w:r>
      <w:r>
        <w:rPr>
          <w:noProof w:val="0"/>
        </w:rPr>
        <w:t>iulie</w:t>
      </w:r>
      <w:r w:rsidRPr="00FF430B">
        <w:rPr>
          <w:noProof w:val="0"/>
        </w:rPr>
        <w:t xml:space="preserve"> 20</w:t>
      </w:r>
      <w:r>
        <w:rPr>
          <w:noProof w:val="0"/>
        </w:rPr>
        <w:t>21</w:t>
      </w:r>
    </w:p>
    <w:p w14:paraId="7787E7EE" w14:textId="77777777" w:rsidR="00443217" w:rsidRPr="00FF430B" w:rsidRDefault="00443217" w:rsidP="00443217">
      <w:pPr>
        <w:jc w:val="right"/>
        <w:rPr>
          <w:noProof w:val="0"/>
        </w:rPr>
      </w:pPr>
    </w:p>
    <w:p w14:paraId="33D993F1" w14:textId="77777777" w:rsidR="00443217" w:rsidRPr="00FF430B" w:rsidRDefault="00443217" w:rsidP="00443217">
      <w:pPr>
        <w:jc w:val="right"/>
        <w:rPr>
          <w:noProof w:val="0"/>
        </w:rPr>
      </w:pPr>
    </w:p>
    <w:p w14:paraId="3D0D4F68" w14:textId="77777777" w:rsidR="00443217" w:rsidRPr="00FF430B" w:rsidRDefault="00443217" w:rsidP="00443217">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42AC0DDE" w14:textId="77777777" w:rsidR="00443217" w:rsidRPr="00FF430B" w:rsidRDefault="00443217" w:rsidP="00443217">
      <w:pPr>
        <w:rPr>
          <w:noProof w:val="0"/>
          <w:sz w:val="20"/>
          <w:szCs w:val="20"/>
          <w:lang w:eastAsia="ru-RU"/>
        </w:rPr>
      </w:pPr>
    </w:p>
    <w:p w14:paraId="61FB8B00" w14:textId="0ADDD071" w:rsidR="00443217" w:rsidRPr="00443217" w:rsidRDefault="00443217" w:rsidP="00443217">
      <w:pPr>
        <w:shd w:val="clear" w:color="auto" w:fill="FFFFFF" w:themeFill="background1"/>
        <w:spacing w:before="120"/>
        <w:rPr>
          <w:b/>
          <w:noProof w:val="0"/>
          <w:lang w:eastAsia="ru-RU"/>
        </w:rPr>
      </w:pPr>
      <w:r w:rsidRPr="00FF430B">
        <w:rPr>
          <w:b/>
          <w:noProof w:val="0"/>
          <w:lang w:eastAsia="ru-RU"/>
        </w:rPr>
        <w:t xml:space="preserve">privind achiziționarea </w:t>
      </w:r>
      <w:r w:rsidRPr="00137901">
        <w:rPr>
          <w:b/>
          <w:lang w:val="en-US"/>
        </w:rPr>
        <w:t>”Co</w:t>
      </w:r>
      <w:r w:rsidR="00001BB3">
        <w:rPr>
          <w:b/>
          <w:lang w:val="en-US"/>
        </w:rPr>
        <w:t>nstrucția sistemului de alimentare cu apă și canalizare în s. Andrușul de Jos, r-l Cahul</w:t>
      </w:r>
      <w:r w:rsidRPr="00137901">
        <w:rPr>
          <w:b/>
          <w:lang w:val="en-US"/>
        </w:rPr>
        <w:t>”</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Cererea Ofertelor de preț</w:t>
      </w:r>
      <w:r w:rsidRPr="00FF430B">
        <w:rPr>
          <w:b/>
          <w:noProof w:val="0"/>
          <w:lang w:eastAsia="ru-RU"/>
        </w:rPr>
        <w:br/>
      </w:r>
      <w:r w:rsidRPr="00FF430B">
        <w:rPr>
          <w:noProof w:val="0"/>
          <w:sz w:val="20"/>
          <w:lang w:eastAsia="ru-RU"/>
        </w:rPr>
        <w:t xml:space="preserve">                                                          (tipul procedurii de achiziție)</w:t>
      </w:r>
    </w:p>
    <w:p w14:paraId="0A10588B" w14:textId="77777777" w:rsidR="00443217" w:rsidRPr="00FF430B" w:rsidRDefault="00443217" w:rsidP="00443217">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Pr>
          <w:b/>
          <w:noProof w:val="0"/>
          <w:lang w:eastAsia="ru-RU"/>
        </w:rPr>
        <w:t>Primăria s. Andrușul de Jos</w:t>
      </w:r>
    </w:p>
    <w:p w14:paraId="3021824C" w14:textId="77777777" w:rsidR="00443217" w:rsidRPr="00FF430B" w:rsidRDefault="00443217" w:rsidP="00443217">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Pr>
          <w:b/>
          <w:noProof w:val="0"/>
          <w:shd w:val="clear" w:color="auto" w:fill="FFFFFF" w:themeFill="background1"/>
          <w:lang w:eastAsia="ru-RU"/>
        </w:rPr>
        <w:t>1007601006623</w:t>
      </w:r>
    </w:p>
    <w:p w14:paraId="1090611F" w14:textId="77777777" w:rsidR="00443217" w:rsidRPr="00FF430B" w:rsidRDefault="00443217" w:rsidP="00443217">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Pr>
          <w:b/>
          <w:noProof w:val="0"/>
          <w:shd w:val="clear" w:color="auto" w:fill="FFFFFF" w:themeFill="background1"/>
          <w:lang w:eastAsia="ru-RU"/>
        </w:rPr>
        <w:t>s. Andrușul de Jos, raionul Cahul</w:t>
      </w:r>
    </w:p>
    <w:p w14:paraId="0DEAAEFE" w14:textId="77777777" w:rsidR="00443217" w:rsidRPr="00FF430B" w:rsidRDefault="00443217" w:rsidP="00443217">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Pr>
          <w:b/>
          <w:noProof w:val="0"/>
          <w:shd w:val="clear" w:color="auto" w:fill="FFFFFF" w:themeFill="background1"/>
          <w:lang w:eastAsia="ru-RU"/>
        </w:rPr>
        <w:t>029952236, 060456443</w:t>
      </w:r>
    </w:p>
    <w:p w14:paraId="7F47F9BF" w14:textId="77777777" w:rsidR="00443217" w:rsidRPr="00FF430B" w:rsidRDefault="00443217" w:rsidP="00443217">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Pr>
          <w:b/>
          <w:noProof w:val="0"/>
          <w:shd w:val="clear" w:color="auto" w:fill="FFFFFF" w:themeFill="background1"/>
          <w:lang w:eastAsia="ru-RU"/>
        </w:rPr>
        <w:t>primaria.andrusuldejos@mail.ru</w:t>
      </w:r>
    </w:p>
    <w:p w14:paraId="07450C6D" w14:textId="77777777" w:rsidR="00443217" w:rsidRPr="00FF430B" w:rsidRDefault="00443217" w:rsidP="00443217">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7EFA64C5" w14:textId="77777777" w:rsidR="00443217" w:rsidRPr="00FF430B" w:rsidRDefault="00443217" w:rsidP="00443217">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66F8DC17" w14:textId="77777777" w:rsidR="00443217" w:rsidRPr="00FF430B" w:rsidRDefault="00443217" w:rsidP="00443217">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43217" w:rsidRPr="00EC30C2" w14:paraId="52F2A4B6" w14:textId="77777777" w:rsidTr="00646AF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204860" w14:textId="77777777" w:rsidR="00443217" w:rsidRPr="00FF430B" w:rsidRDefault="00443217" w:rsidP="00646AF5">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858BE8" w14:textId="77777777" w:rsidR="00443217" w:rsidRPr="00FF430B" w:rsidRDefault="00443217" w:rsidP="00646AF5">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F54EEAA" w14:textId="77777777" w:rsidR="00443217" w:rsidRPr="00FF430B" w:rsidRDefault="00443217" w:rsidP="00646AF5">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54D01E" w14:textId="77777777" w:rsidR="00443217" w:rsidRPr="00FF430B" w:rsidRDefault="00443217" w:rsidP="00646AF5">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D901" w14:textId="77777777" w:rsidR="00443217" w:rsidRPr="00FF430B" w:rsidRDefault="00443217" w:rsidP="00646AF5">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51C77E" w14:textId="77777777" w:rsidR="00443217" w:rsidRPr="00FF430B" w:rsidRDefault="00443217" w:rsidP="00646AF5">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15EF53B" w14:textId="77777777" w:rsidR="00443217" w:rsidRPr="00FF430B" w:rsidRDefault="00443217" w:rsidP="00646AF5">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443217" w:rsidRPr="00EC30C2" w14:paraId="20581973" w14:textId="77777777" w:rsidTr="00646A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A5B082" w14:textId="77777777" w:rsidR="00443217" w:rsidRPr="00FF430B" w:rsidRDefault="00443217" w:rsidP="00646AF5">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7155A1" w14:textId="77777777" w:rsidR="00443217" w:rsidRPr="00FF430B" w:rsidRDefault="00443217" w:rsidP="00646AF5">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2EEB244" w14:textId="77777777" w:rsidR="00443217" w:rsidRPr="00FF430B" w:rsidRDefault="00443217" w:rsidP="00646AF5">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39BE0F" w14:textId="77777777" w:rsidR="00443217" w:rsidRPr="00FF430B" w:rsidRDefault="00443217" w:rsidP="00646AF5">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3D19E5" w14:textId="77777777" w:rsidR="00443217" w:rsidRPr="00FF430B" w:rsidRDefault="00443217" w:rsidP="00646AF5">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71734DD" w14:textId="77777777" w:rsidR="00443217" w:rsidRPr="00FF430B" w:rsidRDefault="00443217" w:rsidP="00646AF5">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53F7D9" w14:textId="77777777" w:rsidR="00443217" w:rsidRPr="00FF430B" w:rsidRDefault="00443217" w:rsidP="00646AF5">
            <w:pPr>
              <w:shd w:val="clear" w:color="auto" w:fill="FFFFFF" w:themeFill="background1"/>
              <w:spacing w:before="120"/>
              <w:jc w:val="center"/>
              <w:rPr>
                <w:noProof w:val="0"/>
                <w:sz w:val="20"/>
                <w:szCs w:val="20"/>
                <w:lang w:eastAsia="ru-RU"/>
              </w:rPr>
            </w:pPr>
          </w:p>
        </w:tc>
      </w:tr>
      <w:tr w:rsidR="00443217" w:rsidRPr="00EC30C2" w14:paraId="2D8B0597" w14:textId="77777777" w:rsidTr="00646A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D50D8B" w14:textId="77777777" w:rsidR="00443217" w:rsidRPr="00FF430B" w:rsidRDefault="00443217" w:rsidP="00646AF5">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E75733F" w14:textId="77777777" w:rsidR="00443217" w:rsidRPr="00FF430B" w:rsidRDefault="00443217" w:rsidP="00646AF5">
            <w:pPr>
              <w:shd w:val="clear" w:color="auto" w:fill="FFFFFF" w:themeFill="background1"/>
              <w:spacing w:before="120"/>
              <w:rPr>
                <w:noProof w:val="0"/>
                <w:sz w:val="20"/>
                <w:szCs w:val="20"/>
                <w:lang w:eastAsia="ru-RU"/>
              </w:rPr>
            </w:pPr>
            <w:r>
              <w:rPr>
                <w:rFonts w:ascii="Segoe UI" w:hAnsi="Segoe UI" w:cs="Segoe UI"/>
                <w:color w:val="555555"/>
                <w:sz w:val="18"/>
                <w:szCs w:val="18"/>
                <w:shd w:val="clear" w:color="auto" w:fill="FFFEE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D32B7F" w14:textId="77777777" w:rsidR="00443217" w:rsidRPr="00FF430B" w:rsidRDefault="00443217" w:rsidP="00646AF5">
            <w:pPr>
              <w:shd w:val="clear" w:color="auto" w:fill="FFFFFF" w:themeFill="background1"/>
              <w:spacing w:before="120"/>
              <w:jc w:val="center"/>
              <w:rPr>
                <w:i/>
                <w:noProof w:val="0"/>
                <w:sz w:val="20"/>
                <w:szCs w:val="20"/>
                <w:lang w:eastAsia="ru-RU"/>
              </w:rPr>
            </w:pPr>
            <w:r w:rsidRPr="00137901">
              <w:rPr>
                <w:b/>
                <w:lang w:val="en-US"/>
              </w:rPr>
              <w:t xml:space="preserve">”Construcția sistemului </w:t>
            </w:r>
            <w:r>
              <w:rPr>
                <w:b/>
                <w:lang w:val="en-US"/>
              </w:rPr>
              <w:t>de alimentare cu ap[ ;I canalizare în s. Andrușul de Jos, r-nul Cahul</w:t>
            </w:r>
            <w:r w:rsidRPr="00137901">
              <w:rPr>
                <w:b/>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38B1D5" w14:textId="77777777" w:rsidR="00443217" w:rsidRPr="00FF430B" w:rsidRDefault="00443217" w:rsidP="00646AF5">
            <w:pPr>
              <w:shd w:val="clear" w:color="auto" w:fill="FFFFFF" w:themeFill="background1"/>
              <w:spacing w:before="120"/>
              <w:jc w:val="center"/>
              <w:rPr>
                <w:noProof w:val="0"/>
                <w:sz w:val="20"/>
                <w:szCs w:val="20"/>
                <w:lang w:eastAsia="ru-RU"/>
              </w:rPr>
            </w:pPr>
            <w:r w:rsidRPr="004F495B">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0AF440" w14:textId="77777777" w:rsidR="00443217" w:rsidRPr="00FF430B" w:rsidRDefault="00443217" w:rsidP="00646AF5">
            <w:pPr>
              <w:shd w:val="clear" w:color="auto" w:fill="FFFFFF" w:themeFill="background1"/>
              <w:spacing w:before="120"/>
              <w:jc w:val="center"/>
              <w:rPr>
                <w:noProof w:val="0"/>
                <w:sz w:val="20"/>
                <w:szCs w:val="20"/>
                <w:lang w:eastAsia="ru-RU"/>
              </w:rPr>
            </w:pPr>
            <w:r w:rsidRPr="004F495B">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348F3BF" w14:textId="77777777" w:rsidR="00443217" w:rsidRPr="00FF430B" w:rsidRDefault="00443217" w:rsidP="00646AF5">
            <w:pPr>
              <w:shd w:val="clear" w:color="auto" w:fill="FFFFFF" w:themeFill="background1"/>
              <w:spacing w:before="120"/>
              <w:jc w:val="center"/>
              <w:rPr>
                <w:noProof w:val="0"/>
                <w:sz w:val="20"/>
                <w:szCs w:val="20"/>
                <w:lang w:eastAsia="ru-RU"/>
              </w:rPr>
            </w:pPr>
            <w:r w:rsidRPr="005B474B">
              <w:rPr>
                <w:lang w:val="en-US"/>
              </w:rPr>
              <w:t>Conform caietului de sarcini aprobat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BBBE94" w14:textId="77777777" w:rsidR="00443217" w:rsidRPr="00FF430B" w:rsidRDefault="00443217" w:rsidP="00646AF5">
            <w:pPr>
              <w:shd w:val="clear" w:color="auto" w:fill="FFFFFF" w:themeFill="background1"/>
              <w:spacing w:before="120"/>
              <w:jc w:val="center"/>
              <w:rPr>
                <w:noProof w:val="0"/>
                <w:sz w:val="20"/>
                <w:szCs w:val="20"/>
                <w:lang w:eastAsia="ru-RU"/>
              </w:rPr>
            </w:pPr>
            <w:r>
              <w:t>2 368 447.12</w:t>
            </w:r>
            <w:r>
              <w:rPr>
                <w:lang w:val="en-US"/>
              </w:rPr>
              <w:t xml:space="preserve"> lei</w:t>
            </w:r>
          </w:p>
        </w:tc>
      </w:tr>
      <w:tr w:rsidR="00443217" w:rsidRPr="00EC30C2" w14:paraId="370DCE48" w14:textId="77777777" w:rsidTr="00646A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6232D1" w14:textId="77777777" w:rsidR="00443217" w:rsidRPr="00FF430B" w:rsidRDefault="00443217" w:rsidP="00646AF5">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446845" w14:textId="77777777" w:rsidR="00443217" w:rsidRPr="00FF430B" w:rsidRDefault="00443217" w:rsidP="00646AF5">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6111EE" w14:textId="77777777" w:rsidR="00443217" w:rsidRPr="00FF430B" w:rsidRDefault="00443217" w:rsidP="00646AF5">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F9C2C3" w14:textId="77777777" w:rsidR="00443217" w:rsidRPr="00FF430B" w:rsidRDefault="00443217" w:rsidP="00646AF5">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B16A82" w14:textId="77777777" w:rsidR="00443217" w:rsidRPr="00FF430B" w:rsidRDefault="00443217" w:rsidP="00646AF5">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4FFBDB" w14:textId="77777777" w:rsidR="00443217" w:rsidRPr="00FF430B" w:rsidRDefault="00443217" w:rsidP="00646AF5">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07DD980" w14:textId="77777777" w:rsidR="00443217" w:rsidRPr="00FF430B" w:rsidRDefault="00443217" w:rsidP="00646AF5">
            <w:pPr>
              <w:shd w:val="clear" w:color="auto" w:fill="FFFFFF" w:themeFill="background1"/>
              <w:spacing w:before="120"/>
              <w:jc w:val="center"/>
              <w:rPr>
                <w:noProof w:val="0"/>
                <w:sz w:val="20"/>
                <w:szCs w:val="20"/>
                <w:lang w:eastAsia="ru-RU"/>
              </w:rPr>
            </w:pPr>
          </w:p>
        </w:tc>
      </w:tr>
      <w:tr w:rsidR="00443217" w:rsidRPr="00EC30C2" w14:paraId="0A195CAB" w14:textId="77777777" w:rsidTr="00646A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AF5E46" w14:textId="77777777" w:rsidR="00443217" w:rsidRPr="00FF430B" w:rsidRDefault="00443217" w:rsidP="00646AF5">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C06D2A" w14:textId="77777777" w:rsidR="00443217" w:rsidRPr="00FF430B" w:rsidRDefault="00443217" w:rsidP="00646AF5">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A288D8C" w14:textId="77777777" w:rsidR="00443217" w:rsidRPr="00FF430B" w:rsidRDefault="00443217" w:rsidP="00646AF5">
            <w:pPr>
              <w:shd w:val="clear" w:color="auto" w:fill="FFFFFF" w:themeFill="background1"/>
              <w:spacing w:before="120"/>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CAEA8E" w14:textId="77777777" w:rsidR="00443217" w:rsidRPr="00FF430B" w:rsidRDefault="00443217" w:rsidP="00646AF5">
            <w:pPr>
              <w:shd w:val="clear" w:color="auto" w:fill="FFFFFF" w:themeFill="background1"/>
              <w:spacing w:before="120"/>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953A5B" w14:textId="77777777" w:rsidR="00443217" w:rsidRPr="00FF430B" w:rsidRDefault="00443217" w:rsidP="00646AF5">
            <w:pPr>
              <w:shd w:val="clear" w:color="auto" w:fill="FFFFFF" w:themeFill="background1"/>
              <w:spacing w:before="120"/>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EC76C4" w14:textId="77777777" w:rsidR="00443217" w:rsidRPr="00FF430B" w:rsidRDefault="00443217" w:rsidP="00646AF5">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9548DE" w14:textId="77777777" w:rsidR="00443217" w:rsidRPr="00FF430B" w:rsidRDefault="00443217" w:rsidP="00646AF5">
            <w:pPr>
              <w:shd w:val="clear" w:color="auto" w:fill="FFFFFF" w:themeFill="background1"/>
              <w:spacing w:before="120"/>
              <w:jc w:val="center"/>
              <w:rPr>
                <w:noProof w:val="0"/>
                <w:sz w:val="20"/>
                <w:szCs w:val="20"/>
                <w:lang w:eastAsia="ru-RU"/>
              </w:rPr>
            </w:pPr>
          </w:p>
        </w:tc>
      </w:tr>
      <w:tr w:rsidR="00443217" w:rsidRPr="00EC30C2" w14:paraId="0D010010" w14:textId="77777777" w:rsidTr="00646AF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A04D4CE" w14:textId="77777777" w:rsidR="00443217" w:rsidRPr="00FF430B" w:rsidRDefault="00443217" w:rsidP="00646AF5">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649DA7" w14:textId="77777777" w:rsidR="00443217" w:rsidRPr="00FF430B" w:rsidRDefault="00443217" w:rsidP="00646AF5">
            <w:pPr>
              <w:shd w:val="clear" w:color="auto" w:fill="FFFFFF" w:themeFill="background1"/>
              <w:spacing w:before="120"/>
              <w:jc w:val="center"/>
              <w:rPr>
                <w:noProof w:val="0"/>
                <w:sz w:val="20"/>
                <w:szCs w:val="20"/>
                <w:lang w:eastAsia="ru-RU"/>
              </w:rPr>
            </w:pPr>
            <w:r>
              <w:t>2 368 447.12 lei</w:t>
            </w:r>
          </w:p>
        </w:tc>
      </w:tr>
    </w:tbl>
    <w:p w14:paraId="7A6C2AF8" w14:textId="77777777" w:rsidR="00443217" w:rsidRPr="00FF430B" w:rsidRDefault="00443217" w:rsidP="00443217">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14:paraId="22B95F09" w14:textId="77777777" w:rsidR="00443217" w:rsidRPr="00FF430B" w:rsidRDefault="00443217" w:rsidP="00443217">
      <w:pPr>
        <w:numPr>
          <w:ilvl w:val="0"/>
          <w:numId w:val="25"/>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3C7FA853" w14:textId="77777777" w:rsidR="00443217" w:rsidRPr="00FF430B" w:rsidRDefault="00443217" w:rsidP="00443217">
      <w:pPr>
        <w:shd w:val="clear" w:color="auto" w:fill="FFFFFF" w:themeFill="background1"/>
        <w:tabs>
          <w:tab w:val="right" w:pos="426"/>
        </w:tabs>
        <w:ind w:left="357"/>
        <w:rPr>
          <w:b/>
          <w:noProof w:val="0"/>
          <w:lang w:eastAsia="ru-RU"/>
        </w:rPr>
      </w:pPr>
      <w:r w:rsidRPr="00FF430B">
        <w:rPr>
          <w:b/>
          <w:noProof w:val="0"/>
          <w:lang w:eastAsia="ru-RU"/>
        </w:rPr>
        <w:t>oferta (se va selecta):</w:t>
      </w:r>
    </w:p>
    <w:p w14:paraId="086939A5" w14:textId="77777777" w:rsidR="00443217" w:rsidRPr="00FF430B" w:rsidRDefault="00443217" w:rsidP="00443217">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7D518FA" w14:textId="77777777" w:rsidR="00443217" w:rsidRPr="00FF430B" w:rsidRDefault="00443217" w:rsidP="00443217">
      <w:pPr>
        <w:numPr>
          <w:ilvl w:val="0"/>
          <w:numId w:val="26"/>
        </w:numPr>
        <w:shd w:val="clear" w:color="auto" w:fill="FFFFFF" w:themeFill="background1"/>
        <w:tabs>
          <w:tab w:val="right" w:pos="426"/>
        </w:tabs>
        <w:rPr>
          <w:noProof w:val="0"/>
          <w:lang w:eastAsia="ru-RU"/>
        </w:rPr>
      </w:pPr>
      <w:r w:rsidRPr="00FF430B">
        <w:rPr>
          <w:noProof w:val="0"/>
          <w:lang w:eastAsia="ru-RU"/>
        </w:rPr>
        <w:lastRenderedPageBreak/>
        <w:t>Pentru mai multe loturi;</w:t>
      </w:r>
    </w:p>
    <w:p w14:paraId="552C04D6" w14:textId="77777777" w:rsidR="00443217" w:rsidRPr="00BF2AA6" w:rsidRDefault="00443217" w:rsidP="00443217">
      <w:pPr>
        <w:numPr>
          <w:ilvl w:val="0"/>
          <w:numId w:val="26"/>
        </w:numPr>
        <w:shd w:val="clear" w:color="auto" w:fill="FFFFFF" w:themeFill="background1"/>
        <w:tabs>
          <w:tab w:val="right" w:pos="426"/>
        </w:tabs>
        <w:rPr>
          <w:b/>
          <w:noProof w:val="0"/>
          <w:u w:val="single"/>
          <w:lang w:eastAsia="ru-RU"/>
        </w:rPr>
      </w:pPr>
      <w:r w:rsidRPr="00BF2AA6">
        <w:rPr>
          <w:b/>
          <w:noProof w:val="0"/>
          <w:u w:val="single"/>
          <w:lang w:eastAsia="ru-RU"/>
        </w:rPr>
        <w:t>Pentru toate loturile;</w:t>
      </w:r>
    </w:p>
    <w:p w14:paraId="14C273AA" w14:textId="77777777" w:rsidR="00443217" w:rsidRPr="00FF430B" w:rsidRDefault="00443217" w:rsidP="00443217">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14:paraId="02DC0625" w14:textId="77777777" w:rsidR="00443217" w:rsidRPr="00FF430B" w:rsidRDefault="00443217" w:rsidP="00443217">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Pr>
          <w:b/>
          <w:noProof w:val="0"/>
          <w:lang w:eastAsia="ru-RU"/>
        </w:rPr>
        <w:t>nu se admite</w:t>
      </w:r>
    </w:p>
    <w:p w14:paraId="4DE4748F" w14:textId="77777777" w:rsidR="00443217" w:rsidRPr="00FF430B" w:rsidRDefault="00443217" w:rsidP="00443217">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505877DA" w14:textId="77777777" w:rsidR="00443217" w:rsidRPr="00FF430B" w:rsidRDefault="00443217" w:rsidP="00443217">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14:paraId="6CFAD83C" w14:textId="690122A8" w:rsidR="00443217" w:rsidRDefault="00443217" w:rsidP="00443217">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001BB3">
        <w:rPr>
          <w:b/>
          <w:noProof w:val="0"/>
          <w:lang w:eastAsia="ru-RU"/>
        </w:rPr>
        <w:t xml:space="preserve"> 14</w:t>
      </w:r>
      <w:r>
        <w:rPr>
          <w:b/>
          <w:noProof w:val="0"/>
          <w:lang w:eastAsia="ru-RU"/>
        </w:rPr>
        <w:t xml:space="preserve"> luni, 31.12.2022</w:t>
      </w:r>
    </w:p>
    <w:p w14:paraId="6E46612B" w14:textId="77777777" w:rsidR="00443217" w:rsidRPr="00FF430B" w:rsidRDefault="00443217" w:rsidP="00443217">
      <w:pPr>
        <w:shd w:val="clear" w:color="auto" w:fill="FFFFFF" w:themeFill="background1"/>
        <w:tabs>
          <w:tab w:val="left" w:pos="0"/>
          <w:tab w:val="left" w:pos="284"/>
          <w:tab w:val="left" w:pos="426"/>
        </w:tabs>
        <w:spacing w:before="120"/>
        <w:ind w:left="284"/>
        <w:rPr>
          <w:b/>
          <w:noProof w:val="0"/>
          <w:lang w:eastAsia="ru-RU"/>
        </w:rPr>
      </w:pPr>
      <w:r w:rsidRPr="005B474B">
        <w:rPr>
          <w:b/>
          <w:sz w:val="28"/>
          <w:szCs w:val="28"/>
          <w:lang w:val="en-US"/>
        </w:rPr>
        <w:t>Nota: Achitarea se va face in rate valoare</w:t>
      </w:r>
      <w:r>
        <w:rPr>
          <w:b/>
          <w:sz w:val="28"/>
          <w:szCs w:val="28"/>
          <w:lang w:val="en-US"/>
        </w:rPr>
        <w:t xml:space="preserve">a estimate pentru 2021 – 800000 </w:t>
      </w:r>
      <w:r w:rsidRPr="005B474B">
        <w:rPr>
          <w:b/>
          <w:sz w:val="28"/>
          <w:szCs w:val="28"/>
          <w:lang w:val="en-US"/>
        </w:rPr>
        <w:t>lei pentru 20</w:t>
      </w:r>
      <w:r>
        <w:rPr>
          <w:b/>
          <w:sz w:val="28"/>
          <w:szCs w:val="28"/>
          <w:lang w:val="en-US"/>
        </w:rPr>
        <w:t>22</w:t>
      </w:r>
      <w:r w:rsidRPr="005B474B">
        <w:rPr>
          <w:b/>
          <w:sz w:val="28"/>
          <w:szCs w:val="28"/>
          <w:lang w:val="en-US"/>
        </w:rPr>
        <w:t xml:space="preserve"> </w:t>
      </w:r>
      <w:r>
        <w:rPr>
          <w:b/>
          <w:sz w:val="28"/>
          <w:szCs w:val="28"/>
          <w:lang w:val="en-US"/>
        </w:rPr>
        <w:t>– 1 568 447.12 lei, sumele includ TVA</w:t>
      </w:r>
    </w:p>
    <w:p w14:paraId="1D0A93B4" w14:textId="77777777" w:rsidR="00443217" w:rsidRPr="00FF430B" w:rsidRDefault="00443217" w:rsidP="00443217">
      <w:pPr>
        <w:numPr>
          <w:ilvl w:val="0"/>
          <w:numId w:val="25"/>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9D11537" w14:textId="77777777" w:rsidR="00443217" w:rsidRPr="00FF430B" w:rsidRDefault="00443217" w:rsidP="00443217">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2527BAFF" w14:textId="77777777" w:rsidR="00443217" w:rsidRPr="00FF430B" w:rsidRDefault="00443217" w:rsidP="00443217">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legisau al unor acte administrative (după caz): </w:t>
      </w:r>
      <w:r>
        <w:rPr>
          <w:b/>
          <w:noProof w:val="0"/>
          <w:lang w:eastAsia="ru-RU"/>
        </w:rPr>
        <w:t>Nu se aplică</w:t>
      </w:r>
    </w:p>
    <w:p w14:paraId="003D7E37" w14:textId="77777777" w:rsidR="00443217" w:rsidRPr="00FF430B" w:rsidRDefault="00443217" w:rsidP="00443217">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521FB296" w14:textId="77777777" w:rsidR="00443217" w:rsidRPr="00FF430B" w:rsidRDefault="00443217" w:rsidP="00443217">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443217" w:rsidRPr="00EC30C2" w14:paraId="2D3DE256" w14:textId="77777777" w:rsidTr="00646AF5">
        <w:tc>
          <w:tcPr>
            <w:tcW w:w="576" w:type="dxa"/>
            <w:shd w:val="clear" w:color="auto" w:fill="auto"/>
          </w:tcPr>
          <w:p w14:paraId="2512FD96" w14:textId="77777777" w:rsidR="00443217" w:rsidRPr="00FF430B" w:rsidRDefault="00443217" w:rsidP="00646AF5">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6497243A" w14:textId="77777777" w:rsidR="00443217" w:rsidRPr="00FF430B" w:rsidRDefault="00443217" w:rsidP="00646AF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1555C2E1" w14:textId="77777777" w:rsidR="00443217" w:rsidRPr="00FF430B" w:rsidRDefault="00443217" w:rsidP="00646AF5">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1621E43E" w14:textId="77777777" w:rsidR="00443217" w:rsidRPr="00FF430B" w:rsidRDefault="00443217" w:rsidP="00646AF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443217" w:rsidRPr="00EC30C2" w14:paraId="08E4589D" w14:textId="77777777" w:rsidTr="00646AF5">
        <w:tc>
          <w:tcPr>
            <w:tcW w:w="576" w:type="dxa"/>
            <w:shd w:val="clear" w:color="auto" w:fill="auto"/>
          </w:tcPr>
          <w:p w14:paraId="3A20BF7B" w14:textId="77777777" w:rsidR="00443217" w:rsidRPr="00FF430B" w:rsidRDefault="00443217" w:rsidP="00646AF5">
            <w:pPr>
              <w:shd w:val="clear" w:color="auto" w:fill="FFFFFF" w:themeFill="background1"/>
              <w:tabs>
                <w:tab w:val="left" w:pos="612"/>
              </w:tabs>
              <w:spacing w:before="120" w:after="120"/>
              <w:rPr>
                <w:iCs/>
                <w:noProof w:val="0"/>
                <w:lang w:eastAsia="ru-RU"/>
              </w:rPr>
            </w:pPr>
            <w:r>
              <w:rPr>
                <w:iCs/>
                <w:noProof w:val="0"/>
                <w:lang w:eastAsia="ru-RU"/>
              </w:rPr>
              <w:t>1</w:t>
            </w:r>
          </w:p>
        </w:tc>
        <w:tc>
          <w:tcPr>
            <w:tcW w:w="3810" w:type="dxa"/>
            <w:shd w:val="clear" w:color="auto" w:fill="auto"/>
            <w:vAlign w:val="center"/>
          </w:tcPr>
          <w:p w14:paraId="155E9B0B" w14:textId="77777777" w:rsidR="00443217" w:rsidRPr="00FF430B" w:rsidRDefault="00443217" w:rsidP="00646AF5">
            <w:pPr>
              <w:shd w:val="clear" w:color="auto" w:fill="FFFFFF" w:themeFill="background1"/>
              <w:tabs>
                <w:tab w:val="left" w:pos="612"/>
              </w:tabs>
              <w:spacing w:before="120" w:after="120"/>
              <w:rPr>
                <w:iCs/>
                <w:noProof w:val="0"/>
                <w:lang w:eastAsia="ru-RU"/>
              </w:rPr>
            </w:pPr>
            <w:r w:rsidRPr="00A279B7">
              <w:rPr>
                <w:lang w:val="en-US"/>
              </w:rPr>
              <w:t xml:space="preserve">Formularul standard al Documentului Unic de Achiziții European </w:t>
            </w:r>
          </w:p>
        </w:tc>
        <w:tc>
          <w:tcPr>
            <w:tcW w:w="3563" w:type="dxa"/>
            <w:shd w:val="clear" w:color="auto" w:fill="auto"/>
            <w:vAlign w:val="center"/>
          </w:tcPr>
          <w:p w14:paraId="696EA1CD" w14:textId="77777777" w:rsidR="00443217" w:rsidRPr="00FF430B" w:rsidRDefault="00443217" w:rsidP="00646AF5">
            <w:pPr>
              <w:shd w:val="clear" w:color="auto" w:fill="FFFFFF" w:themeFill="background1"/>
              <w:tabs>
                <w:tab w:val="left" w:pos="612"/>
              </w:tabs>
              <w:spacing w:before="120" w:after="120"/>
              <w:rPr>
                <w:iCs/>
                <w:noProof w:val="0"/>
                <w:lang w:eastAsia="ru-RU"/>
              </w:rPr>
            </w:pPr>
            <w:r>
              <w:rPr>
                <w:lang w:val="en-US"/>
              </w:rPr>
              <w:t>C</w:t>
            </w:r>
            <w:r w:rsidRPr="000B72ED">
              <w:rPr>
                <w:lang w:val="en-US"/>
              </w:rPr>
              <w:t>onfirmat semnatura electronică</w:t>
            </w:r>
          </w:p>
        </w:tc>
        <w:tc>
          <w:tcPr>
            <w:tcW w:w="1621" w:type="dxa"/>
            <w:shd w:val="clear" w:color="auto" w:fill="auto"/>
            <w:vAlign w:val="center"/>
          </w:tcPr>
          <w:p w14:paraId="54422723" w14:textId="77777777" w:rsidR="00443217" w:rsidRPr="00FF430B" w:rsidRDefault="00443217" w:rsidP="00646AF5">
            <w:pPr>
              <w:shd w:val="clear" w:color="auto" w:fill="FFFFFF" w:themeFill="background1"/>
              <w:tabs>
                <w:tab w:val="left" w:pos="612"/>
              </w:tabs>
              <w:spacing w:before="120" w:after="120"/>
              <w:rPr>
                <w:iCs/>
                <w:noProof w:val="0"/>
                <w:lang w:eastAsia="ru-RU"/>
              </w:rPr>
            </w:pPr>
            <w:r w:rsidRPr="00A279B7">
              <w:rPr>
                <w:color w:val="000000"/>
              </w:rPr>
              <w:t>DA</w:t>
            </w:r>
          </w:p>
        </w:tc>
      </w:tr>
      <w:tr w:rsidR="00443217" w:rsidRPr="00EC30C2" w14:paraId="2B0E382D" w14:textId="77777777" w:rsidTr="00646AF5">
        <w:tc>
          <w:tcPr>
            <w:tcW w:w="576" w:type="dxa"/>
            <w:shd w:val="clear" w:color="auto" w:fill="auto"/>
          </w:tcPr>
          <w:p w14:paraId="3B282BEB" w14:textId="77777777" w:rsidR="00443217" w:rsidRPr="00FF430B" w:rsidRDefault="00443217" w:rsidP="00646AF5">
            <w:pPr>
              <w:shd w:val="clear" w:color="auto" w:fill="FFFFFF" w:themeFill="background1"/>
              <w:tabs>
                <w:tab w:val="left" w:pos="612"/>
              </w:tabs>
              <w:spacing w:before="120" w:after="120"/>
              <w:rPr>
                <w:iCs/>
                <w:noProof w:val="0"/>
                <w:lang w:eastAsia="ru-RU"/>
              </w:rPr>
            </w:pPr>
            <w:r>
              <w:rPr>
                <w:iCs/>
                <w:noProof w:val="0"/>
                <w:lang w:eastAsia="ru-RU"/>
              </w:rPr>
              <w:t>2</w:t>
            </w:r>
          </w:p>
        </w:tc>
        <w:tc>
          <w:tcPr>
            <w:tcW w:w="3810" w:type="dxa"/>
            <w:shd w:val="clear" w:color="auto" w:fill="auto"/>
            <w:vAlign w:val="center"/>
          </w:tcPr>
          <w:p w14:paraId="0F29A8A5" w14:textId="77777777" w:rsidR="00443217" w:rsidRPr="00FF430B" w:rsidRDefault="00443217" w:rsidP="00646AF5">
            <w:pPr>
              <w:shd w:val="clear" w:color="auto" w:fill="FFFFFF" w:themeFill="background1"/>
              <w:tabs>
                <w:tab w:val="left" w:pos="612"/>
              </w:tabs>
              <w:spacing w:before="120" w:after="120"/>
              <w:rPr>
                <w:iCs/>
                <w:noProof w:val="0"/>
                <w:lang w:eastAsia="ru-RU"/>
              </w:rPr>
            </w:pPr>
            <w:r w:rsidRPr="00A279B7">
              <w:t>Oferta</w:t>
            </w:r>
          </w:p>
        </w:tc>
        <w:tc>
          <w:tcPr>
            <w:tcW w:w="3563" w:type="dxa"/>
            <w:shd w:val="clear" w:color="auto" w:fill="auto"/>
            <w:vAlign w:val="center"/>
          </w:tcPr>
          <w:p w14:paraId="4C37865A" w14:textId="77777777" w:rsidR="00443217" w:rsidRPr="00FF430B" w:rsidRDefault="00443217" w:rsidP="00646AF5">
            <w:pPr>
              <w:shd w:val="clear" w:color="auto" w:fill="FFFFFF" w:themeFill="background1"/>
              <w:tabs>
                <w:tab w:val="left" w:pos="612"/>
              </w:tabs>
              <w:spacing w:before="120" w:after="120"/>
              <w:rPr>
                <w:iCs/>
                <w:noProof w:val="0"/>
                <w:lang w:eastAsia="ru-RU"/>
              </w:rPr>
            </w:pPr>
            <w:r>
              <w:rPr>
                <w:lang w:val="en-US"/>
              </w:rPr>
              <w:t>C</w:t>
            </w:r>
            <w:r w:rsidRPr="000B72ED">
              <w:rPr>
                <w:lang w:val="en-US"/>
              </w:rPr>
              <w:t>onfirmat semnatura electronică</w:t>
            </w:r>
          </w:p>
        </w:tc>
        <w:tc>
          <w:tcPr>
            <w:tcW w:w="1621" w:type="dxa"/>
            <w:shd w:val="clear" w:color="auto" w:fill="auto"/>
            <w:vAlign w:val="center"/>
          </w:tcPr>
          <w:p w14:paraId="0929FE52" w14:textId="77777777" w:rsidR="00443217" w:rsidRPr="00FF430B" w:rsidRDefault="00443217" w:rsidP="00646AF5">
            <w:pPr>
              <w:shd w:val="clear" w:color="auto" w:fill="FFFFFF" w:themeFill="background1"/>
              <w:tabs>
                <w:tab w:val="left" w:pos="612"/>
              </w:tabs>
              <w:spacing w:before="120" w:after="120"/>
              <w:rPr>
                <w:iCs/>
                <w:noProof w:val="0"/>
                <w:lang w:eastAsia="ru-RU"/>
              </w:rPr>
            </w:pPr>
            <w:r w:rsidRPr="00A279B7">
              <w:rPr>
                <w:color w:val="000000"/>
              </w:rPr>
              <w:t>DA</w:t>
            </w:r>
          </w:p>
        </w:tc>
      </w:tr>
      <w:tr w:rsidR="00443217" w:rsidRPr="00EC30C2" w14:paraId="540F7CCE" w14:textId="77777777" w:rsidTr="00646AF5">
        <w:tc>
          <w:tcPr>
            <w:tcW w:w="576" w:type="dxa"/>
            <w:shd w:val="clear" w:color="auto" w:fill="auto"/>
          </w:tcPr>
          <w:p w14:paraId="5B8DEC84" w14:textId="77777777" w:rsidR="00443217" w:rsidRPr="00FF430B" w:rsidRDefault="00443217" w:rsidP="00646AF5">
            <w:pPr>
              <w:shd w:val="clear" w:color="auto" w:fill="FFFFFF" w:themeFill="background1"/>
              <w:tabs>
                <w:tab w:val="left" w:pos="612"/>
              </w:tabs>
              <w:spacing w:before="120" w:after="120"/>
              <w:rPr>
                <w:iCs/>
                <w:noProof w:val="0"/>
                <w:lang w:eastAsia="ru-RU"/>
              </w:rPr>
            </w:pPr>
            <w:r>
              <w:rPr>
                <w:iCs/>
                <w:noProof w:val="0"/>
                <w:lang w:eastAsia="ru-RU"/>
              </w:rPr>
              <w:t>3</w:t>
            </w:r>
          </w:p>
        </w:tc>
        <w:tc>
          <w:tcPr>
            <w:tcW w:w="3810" w:type="dxa"/>
            <w:shd w:val="clear" w:color="auto" w:fill="auto"/>
            <w:vAlign w:val="center"/>
          </w:tcPr>
          <w:p w14:paraId="6EB75972" w14:textId="77777777" w:rsidR="00443217" w:rsidRPr="00A279B7" w:rsidRDefault="00443217" w:rsidP="00646AF5">
            <w:pPr>
              <w:shd w:val="clear" w:color="auto" w:fill="FFFFFF" w:themeFill="background1"/>
              <w:tabs>
                <w:tab w:val="left" w:pos="612"/>
              </w:tabs>
              <w:spacing w:before="120" w:after="120"/>
            </w:pPr>
            <w:r w:rsidRPr="00A279B7">
              <w:rPr>
                <w:lang w:val="en-US"/>
              </w:rPr>
              <w:t xml:space="preserve">Devizele locale aferente ofertei </w:t>
            </w:r>
          </w:p>
        </w:tc>
        <w:tc>
          <w:tcPr>
            <w:tcW w:w="3563" w:type="dxa"/>
            <w:shd w:val="clear" w:color="auto" w:fill="auto"/>
            <w:vAlign w:val="center"/>
          </w:tcPr>
          <w:p w14:paraId="0AEF4DEC" w14:textId="77777777" w:rsidR="00443217" w:rsidRPr="00A279B7" w:rsidRDefault="00443217" w:rsidP="00646AF5">
            <w:pPr>
              <w:shd w:val="clear" w:color="auto" w:fill="FFFFFF" w:themeFill="background1"/>
              <w:tabs>
                <w:tab w:val="left" w:pos="612"/>
              </w:tabs>
              <w:spacing w:before="120" w:after="120"/>
              <w:rPr>
                <w:lang w:val="en-US"/>
              </w:rPr>
            </w:pPr>
            <w:r w:rsidRPr="00A279B7">
              <w:rPr>
                <w:lang w:val="en-US"/>
              </w:rPr>
              <w:t xml:space="preserve">Formularele 3, 5, 7 cu specificatia parametrilor tehnici solicitati in caietul de sarcini, </w:t>
            </w:r>
            <w:r>
              <w:rPr>
                <w:lang w:val="en-US"/>
              </w:rPr>
              <w:t>C</w:t>
            </w:r>
            <w:r w:rsidRPr="000B72ED">
              <w:rPr>
                <w:lang w:val="en-US"/>
              </w:rPr>
              <w:t>onfirmat semnatura electronică</w:t>
            </w:r>
          </w:p>
        </w:tc>
        <w:tc>
          <w:tcPr>
            <w:tcW w:w="1621" w:type="dxa"/>
            <w:shd w:val="clear" w:color="auto" w:fill="auto"/>
            <w:vAlign w:val="center"/>
          </w:tcPr>
          <w:p w14:paraId="198D129B" w14:textId="77777777" w:rsidR="00443217" w:rsidRPr="00A279B7" w:rsidRDefault="00443217" w:rsidP="00646AF5">
            <w:pPr>
              <w:shd w:val="clear" w:color="auto" w:fill="FFFFFF" w:themeFill="background1"/>
              <w:tabs>
                <w:tab w:val="left" w:pos="612"/>
              </w:tabs>
              <w:spacing w:before="120" w:after="120"/>
              <w:rPr>
                <w:color w:val="000000"/>
              </w:rPr>
            </w:pPr>
            <w:r w:rsidRPr="00A279B7">
              <w:rPr>
                <w:color w:val="000000"/>
              </w:rPr>
              <w:t>DA</w:t>
            </w:r>
          </w:p>
        </w:tc>
      </w:tr>
      <w:tr w:rsidR="00443217" w:rsidRPr="00EC30C2" w14:paraId="7206F8D1" w14:textId="77777777" w:rsidTr="00646AF5">
        <w:tc>
          <w:tcPr>
            <w:tcW w:w="576" w:type="dxa"/>
            <w:shd w:val="clear" w:color="auto" w:fill="auto"/>
          </w:tcPr>
          <w:p w14:paraId="7133C306"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t>4</w:t>
            </w:r>
          </w:p>
        </w:tc>
        <w:tc>
          <w:tcPr>
            <w:tcW w:w="3810" w:type="dxa"/>
            <w:shd w:val="clear" w:color="auto" w:fill="auto"/>
            <w:vAlign w:val="center"/>
          </w:tcPr>
          <w:p w14:paraId="69CDB55D" w14:textId="77777777" w:rsidR="00443217" w:rsidRPr="00A279B7" w:rsidRDefault="00443217" w:rsidP="00646AF5">
            <w:pPr>
              <w:shd w:val="clear" w:color="auto" w:fill="FFFFFF" w:themeFill="background1"/>
              <w:tabs>
                <w:tab w:val="left" w:pos="612"/>
              </w:tabs>
              <w:spacing w:before="120" w:after="120"/>
              <w:rPr>
                <w:lang w:val="en-US"/>
              </w:rPr>
            </w:pPr>
            <w:r>
              <w:rPr>
                <w:lang w:val="en-US"/>
              </w:rPr>
              <w:t>Cerere de participare</w:t>
            </w:r>
          </w:p>
        </w:tc>
        <w:tc>
          <w:tcPr>
            <w:tcW w:w="3563" w:type="dxa"/>
            <w:shd w:val="clear" w:color="auto" w:fill="auto"/>
            <w:vAlign w:val="center"/>
          </w:tcPr>
          <w:p w14:paraId="13B3981D" w14:textId="77777777" w:rsidR="00443217" w:rsidRPr="00A279B7" w:rsidRDefault="00443217" w:rsidP="00646AF5">
            <w:pPr>
              <w:shd w:val="clear" w:color="auto" w:fill="FFFFFF" w:themeFill="background1"/>
              <w:tabs>
                <w:tab w:val="left" w:pos="612"/>
              </w:tabs>
              <w:spacing w:before="120" w:after="120"/>
              <w:rPr>
                <w:lang w:val="en-US"/>
              </w:rPr>
            </w:pPr>
            <w:r>
              <w:rPr>
                <w:lang w:val="en-US"/>
              </w:rPr>
              <w:t>Anexa 7. C</w:t>
            </w:r>
            <w:r w:rsidRPr="000B72ED">
              <w:rPr>
                <w:lang w:val="en-US"/>
              </w:rPr>
              <w:t>onfirmat semnatura electronică</w:t>
            </w:r>
          </w:p>
        </w:tc>
        <w:tc>
          <w:tcPr>
            <w:tcW w:w="1621" w:type="dxa"/>
            <w:shd w:val="clear" w:color="auto" w:fill="auto"/>
            <w:vAlign w:val="center"/>
          </w:tcPr>
          <w:p w14:paraId="6BDF5684" w14:textId="77777777" w:rsidR="00443217" w:rsidRPr="00A279B7" w:rsidRDefault="00443217" w:rsidP="00646AF5">
            <w:pPr>
              <w:shd w:val="clear" w:color="auto" w:fill="FFFFFF" w:themeFill="background1"/>
              <w:tabs>
                <w:tab w:val="left" w:pos="612"/>
              </w:tabs>
              <w:spacing w:before="120" w:after="120"/>
              <w:rPr>
                <w:color w:val="000000"/>
              </w:rPr>
            </w:pPr>
          </w:p>
        </w:tc>
      </w:tr>
      <w:tr w:rsidR="00443217" w:rsidRPr="00EC30C2" w14:paraId="2064AA43" w14:textId="77777777" w:rsidTr="00646AF5">
        <w:tc>
          <w:tcPr>
            <w:tcW w:w="576" w:type="dxa"/>
            <w:shd w:val="clear" w:color="auto" w:fill="auto"/>
          </w:tcPr>
          <w:p w14:paraId="1084554D"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t>5</w:t>
            </w:r>
          </w:p>
        </w:tc>
        <w:tc>
          <w:tcPr>
            <w:tcW w:w="3810" w:type="dxa"/>
            <w:shd w:val="clear" w:color="auto" w:fill="auto"/>
            <w:vAlign w:val="center"/>
          </w:tcPr>
          <w:p w14:paraId="3FC929B0" w14:textId="77777777" w:rsidR="00443217" w:rsidRDefault="00443217" w:rsidP="00646AF5">
            <w:pPr>
              <w:shd w:val="clear" w:color="auto" w:fill="FFFFFF" w:themeFill="background1"/>
              <w:tabs>
                <w:tab w:val="left" w:pos="612"/>
              </w:tabs>
              <w:spacing w:before="120" w:after="120"/>
              <w:rPr>
                <w:lang w:val="en-US"/>
              </w:rPr>
            </w:pPr>
            <w:r>
              <w:rPr>
                <w:lang w:val="en-US"/>
              </w:rPr>
              <w:t>Declarație privind valabilitatea ofertei</w:t>
            </w:r>
          </w:p>
        </w:tc>
        <w:tc>
          <w:tcPr>
            <w:tcW w:w="3563" w:type="dxa"/>
            <w:shd w:val="clear" w:color="auto" w:fill="auto"/>
            <w:vAlign w:val="center"/>
          </w:tcPr>
          <w:p w14:paraId="2351200D" w14:textId="77777777" w:rsidR="00443217" w:rsidRDefault="00443217" w:rsidP="00646AF5">
            <w:pPr>
              <w:shd w:val="clear" w:color="auto" w:fill="FFFFFF" w:themeFill="background1"/>
              <w:tabs>
                <w:tab w:val="left" w:pos="612"/>
              </w:tabs>
              <w:spacing w:before="120" w:after="120"/>
              <w:rPr>
                <w:lang w:val="en-US"/>
              </w:rPr>
            </w:pPr>
            <w:r>
              <w:rPr>
                <w:lang w:val="en-US"/>
              </w:rPr>
              <w:t>Anexa 8. C</w:t>
            </w:r>
            <w:r w:rsidRPr="000B72ED">
              <w:rPr>
                <w:lang w:val="en-US"/>
              </w:rPr>
              <w:t>onfirmat semnatura electronică</w:t>
            </w:r>
          </w:p>
        </w:tc>
        <w:tc>
          <w:tcPr>
            <w:tcW w:w="1621" w:type="dxa"/>
            <w:shd w:val="clear" w:color="auto" w:fill="auto"/>
            <w:vAlign w:val="center"/>
          </w:tcPr>
          <w:p w14:paraId="7A4767C3" w14:textId="77777777" w:rsidR="00443217" w:rsidRPr="00A279B7" w:rsidRDefault="00443217" w:rsidP="00646AF5">
            <w:pPr>
              <w:shd w:val="clear" w:color="auto" w:fill="FFFFFF" w:themeFill="background1"/>
              <w:tabs>
                <w:tab w:val="left" w:pos="612"/>
              </w:tabs>
              <w:spacing w:before="120" w:after="120"/>
              <w:rPr>
                <w:color w:val="000000"/>
              </w:rPr>
            </w:pPr>
          </w:p>
        </w:tc>
      </w:tr>
      <w:tr w:rsidR="00443217" w:rsidRPr="00EC30C2" w14:paraId="13E62709" w14:textId="77777777" w:rsidTr="00646AF5">
        <w:tc>
          <w:tcPr>
            <w:tcW w:w="576" w:type="dxa"/>
            <w:shd w:val="clear" w:color="auto" w:fill="auto"/>
          </w:tcPr>
          <w:p w14:paraId="50E4A115"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t>6</w:t>
            </w:r>
          </w:p>
        </w:tc>
        <w:tc>
          <w:tcPr>
            <w:tcW w:w="3810" w:type="dxa"/>
            <w:shd w:val="clear" w:color="auto" w:fill="auto"/>
            <w:vAlign w:val="center"/>
          </w:tcPr>
          <w:p w14:paraId="6E048D2D" w14:textId="77777777" w:rsidR="00443217" w:rsidRDefault="00443217" w:rsidP="00646AF5">
            <w:pPr>
              <w:shd w:val="clear" w:color="auto" w:fill="FFFFFF" w:themeFill="background1"/>
              <w:tabs>
                <w:tab w:val="left" w:pos="612"/>
              </w:tabs>
              <w:spacing w:before="120" w:after="120"/>
              <w:rPr>
                <w:lang w:val="en-US"/>
              </w:rPr>
            </w:pPr>
            <w:r w:rsidRPr="00A279B7">
              <w:rPr>
                <w:lang w:val="en-US"/>
              </w:rPr>
              <w:t xml:space="preserve">Grafic de executare a lucrărilor </w:t>
            </w:r>
          </w:p>
        </w:tc>
        <w:tc>
          <w:tcPr>
            <w:tcW w:w="3563" w:type="dxa"/>
            <w:shd w:val="clear" w:color="auto" w:fill="auto"/>
            <w:vAlign w:val="center"/>
          </w:tcPr>
          <w:p w14:paraId="3FA8DC6D" w14:textId="77777777" w:rsidR="00443217" w:rsidRDefault="00443217" w:rsidP="00646AF5">
            <w:pPr>
              <w:shd w:val="clear" w:color="auto" w:fill="FFFFFF" w:themeFill="background1"/>
              <w:tabs>
                <w:tab w:val="left" w:pos="612"/>
              </w:tabs>
              <w:spacing w:before="120" w:after="120"/>
              <w:rPr>
                <w:lang w:val="en-US"/>
              </w:rPr>
            </w:pPr>
            <w:r>
              <w:rPr>
                <w:lang w:val="en-US"/>
              </w:rPr>
              <w:t>Anexa 10. C</w:t>
            </w:r>
            <w:r w:rsidRPr="000B72ED">
              <w:rPr>
                <w:lang w:val="en-US"/>
              </w:rPr>
              <w:t>onfirmat semnatura electronică</w:t>
            </w:r>
          </w:p>
        </w:tc>
        <w:tc>
          <w:tcPr>
            <w:tcW w:w="1621" w:type="dxa"/>
            <w:shd w:val="clear" w:color="auto" w:fill="auto"/>
            <w:vAlign w:val="center"/>
          </w:tcPr>
          <w:p w14:paraId="4C1D1CC9" w14:textId="77777777" w:rsidR="00443217" w:rsidRPr="00A279B7" w:rsidRDefault="00443217" w:rsidP="00646AF5">
            <w:pPr>
              <w:shd w:val="clear" w:color="auto" w:fill="FFFFFF" w:themeFill="background1"/>
              <w:tabs>
                <w:tab w:val="left" w:pos="612"/>
              </w:tabs>
              <w:spacing w:before="120" w:after="120"/>
              <w:rPr>
                <w:color w:val="000000"/>
              </w:rPr>
            </w:pPr>
            <w:r w:rsidRPr="00A279B7">
              <w:rPr>
                <w:color w:val="000000"/>
              </w:rPr>
              <w:t>DA</w:t>
            </w:r>
          </w:p>
        </w:tc>
      </w:tr>
      <w:tr w:rsidR="00443217" w:rsidRPr="00EC30C2" w14:paraId="097DC69E" w14:textId="77777777" w:rsidTr="00646AF5">
        <w:tc>
          <w:tcPr>
            <w:tcW w:w="576" w:type="dxa"/>
            <w:shd w:val="clear" w:color="auto" w:fill="auto"/>
          </w:tcPr>
          <w:p w14:paraId="7F7439D7"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t>7</w:t>
            </w:r>
          </w:p>
        </w:tc>
        <w:tc>
          <w:tcPr>
            <w:tcW w:w="3810" w:type="dxa"/>
            <w:shd w:val="clear" w:color="auto" w:fill="auto"/>
            <w:vAlign w:val="center"/>
          </w:tcPr>
          <w:p w14:paraId="28DBE870" w14:textId="77777777" w:rsidR="00443217" w:rsidRPr="00A279B7" w:rsidRDefault="00443217" w:rsidP="00646AF5">
            <w:pPr>
              <w:shd w:val="clear" w:color="auto" w:fill="FFFFFF" w:themeFill="background1"/>
              <w:tabs>
                <w:tab w:val="left" w:pos="612"/>
              </w:tabs>
              <w:spacing w:before="120" w:after="120"/>
              <w:rPr>
                <w:lang w:val="en-US"/>
              </w:rPr>
            </w:pPr>
            <w:r w:rsidRPr="00A279B7">
              <w:rPr>
                <w:rFonts w:eastAsia="PMingLiU"/>
              </w:rPr>
              <w:t>Declarație privind experiența similară</w:t>
            </w:r>
          </w:p>
        </w:tc>
        <w:tc>
          <w:tcPr>
            <w:tcW w:w="3563" w:type="dxa"/>
            <w:shd w:val="clear" w:color="auto" w:fill="auto"/>
            <w:vAlign w:val="center"/>
          </w:tcPr>
          <w:p w14:paraId="1770E9EE" w14:textId="77777777" w:rsidR="00443217" w:rsidRPr="00A279B7" w:rsidRDefault="00443217" w:rsidP="00646AF5">
            <w:pPr>
              <w:widowControl w:val="0"/>
              <w:rPr>
                <w:lang w:val="en-US"/>
              </w:rPr>
            </w:pPr>
            <w:r>
              <w:rPr>
                <w:lang w:val="en-US"/>
              </w:rPr>
              <w:t>Anexa 12.</w:t>
            </w:r>
          </w:p>
          <w:p w14:paraId="61CB0FBF" w14:textId="77777777" w:rsidR="00443217" w:rsidRDefault="00443217" w:rsidP="00646AF5">
            <w:pPr>
              <w:shd w:val="clear" w:color="auto" w:fill="FFFFFF" w:themeFill="background1"/>
              <w:tabs>
                <w:tab w:val="left" w:pos="612"/>
              </w:tabs>
              <w:spacing w:before="120" w:after="120"/>
              <w:rPr>
                <w:lang w:val="en-US"/>
              </w:rPr>
            </w:pPr>
            <w:r>
              <w:rPr>
                <w:lang w:val="en-US"/>
              </w:rPr>
              <w:t>C</w:t>
            </w:r>
            <w:r w:rsidRPr="000B72ED">
              <w:rPr>
                <w:lang w:val="en-US"/>
              </w:rPr>
              <w:t>onfirmat semnatura electronică</w:t>
            </w:r>
            <w:r w:rsidRPr="00A279B7">
              <w:t xml:space="preserve"> </w:t>
            </w:r>
          </w:p>
        </w:tc>
        <w:tc>
          <w:tcPr>
            <w:tcW w:w="1621" w:type="dxa"/>
            <w:shd w:val="clear" w:color="auto" w:fill="auto"/>
            <w:vAlign w:val="center"/>
          </w:tcPr>
          <w:p w14:paraId="46280CBF" w14:textId="77777777" w:rsidR="00443217" w:rsidRPr="00A279B7" w:rsidRDefault="00443217" w:rsidP="00646AF5">
            <w:pPr>
              <w:shd w:val="clear" w:color="auto" w:fill="FFFFFF" w:themeFill="background1"/>
              <w:tabs>
                <w:tab w:val="left" w:pos="612"/>
              </w:tabs>
              <w:spacing w:before="120" w:after="120"/>
              <w:rPr>
                <w:color w:val="000000"/>
              </w:rPr>
            </w:pPr>
            <w:r w:rsidRPr="00A279B7">
              <w:rPr>
                <w:color w:val="000000"/>
              </w:rPr>
              <w:t>DA</w:t>
            </w:r>
          </w:p>
        </w:tc>
      </w:tr>
      <w:tr w:rsidR="00443217" w:rsidRPr="00EC30C2" w14:paraId="14AF9CCB" w14:textId="77777777" w:rsidTr="00646AF5">
        <w:tc>
          <w:tcPr>
            <w:tcW w:w="576" w:type="dxa"/>
            <w:shd w:val="clear" w:color="auto" w:fill="auto"/>
          </w:tcPr>
          <w:p w14:paraId="39395CF6"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t>8</w:t>
            </w:r>
          </w:p>
        </w:tc>
        <w:tc>
          <w:tcPr>
            <w:tcW w:w="3810" w:type="dxa"/>
            <w:shd w:val="clear" w:color="auto" w:fill="auto"/>
            <w:vAlign w:val="center"/>
          </w:tcPr>
          <w:p w14:paraId="68B020BB" w14:textId="77777777" w:rsidR="00443217" w:rsidRPr="00A279B7" w:rsidRDefault="00443217" w:rsidP="00646AF5">
            <w:pPr>
              <w:shd w:val="clear" w:color="auto" w:fill="FFFFFF" w:themeFill="background1"/>
              <w:tabs>
                <w:tab w:val="left" w:pos="612"/>
              </w:tabs>
              <w:spacing w:before="120" w:after="120"/>
              <w:rPr>
                <w:rFonts w:eastAsia="PMingLiU"/>
              </w:rPr>
            </w:pPr>
            <w:r w:rsidRPr="00A279B7">
              <w:rPr>
                <w:rFonts w:eastAsia="PMingLiU"/>
                <w:lang w:val="en-US"/>
              </w:rPr>
              <w:t xml:space="preserve">Declarație privind </w:t>
            </w:r>
            <w:r w:rsidRPr="00A279B7">
              <w:rPr>
                <w:lang w:val="en-US"/>
              </w:rPr>
              <w:t>lista principalelor lucrări executateîn ultimul an de activitate</w:t>
            </w:r>
          </w:p>
        </w:tc>
        <w:tc>
          <w:tcPr>
            <w:tcW w:w="3563" w:type="dxa"/>
            <w:shd w:val="clear" w:color="auto" w:fill="auto"/>
            <w:vAlign w:val="center"/>
          </w:tcPr>
          <w:p w14:paraId="47E49E31" w14:textId="77777777" w:rsidR="00443217" w:rsidRPr="00537485" w:rsidRDefault="00443217" w:rsidP="00646AF5">
            <w:pPr>
              <w:widowControl w:val="0"/>
              <w:rPr>
                <w:lang w:val="en-US"/>
              </w:rPr>
            </w:pPr>
            <w:r>
              <w:rPr>
                <w:lang w:val="en-US"/>
              </w:rPr>
              <w:t>Anexa 13.</w:t>
            </w:r>
          </w:p>
          <w:p w14:paraId="2895AC19" w14:textId="77777777" w:rsidR="00443217" w:rsidRDefault="00443217" w:rsidP="00646AF5">
            <w:pPr>
              <w:widowControl w:val="0"/>
              <w:rPr>
                <w:lang w:val="en-US"/>
              </w:rPr>
            </w:pPr>
            <w:r>
              <w:rPr>
                <w:lang w:val="en-US"/>
              </w:rPr>
              <w:t>C</w:t>
            </w:r>
            <w:r w:rsidRPr="000B72ED">
              <w:rPr>
                <w:lang w:val="en-US"/>
              </w:rPr>
              <w:t>onfirmat semnatura electronică</w:t>
            </w:r>
          </w:p>
        </w:tc>
        <w:tc>
          <w:tcPr>
            <w:tcW w:w="1621" w:type="dxa"/>
            <w:shd w:val="clear" w:color="auto" w:fill="auto"/>
            <w:vAlign w:val="center"/>
          </w:tcPr>
          <w:p w14:paraId="10F7FCF2" w14:textId="77777777" w:rsidR="00443217" w:rsidRPr="00A279B7" w:rsidRDefault="00443217" w:rsidP="00646AF5">
            <w:pPr>
              <w:shd w:val="clear" w:color="auto" w:fill="FFFFFF" w:themeFill="background1"/>
              <w:tabs>
                <w:tab w:val="left" w:pos="612"/>
              </w:tabs>
              <w:spacing w:before="120" w:after="120"/>
              <w:rPr>
                <w:color w:val="000000"/>
              </w:rPr>
            </w:pPr>
            <w:r w:rsidRPr="00A279B7">
              <w:rPr>
                <w:color w:val="000000"/>
              </w:rPr>
              <w:t>DA</w:t>
            </w:r>
          </w:p>
        </w:tc>
      </w:tr>
      <w:tr w:rsidR="00443217" w:rsidRPr="00EC30C2" w14:paraId="79B8A1DD" w14:textId="77777777" w:rsidTr="00646AF5">
        <w:tc>
          <w:tcPr>
            <w:tcW w:w="576" w:type="dxa"/>
            <w:shd w:val="clear" w:color="auto" w:fill="auto"/>
          </w:tcPr>
          <w:p w14:paraId="301ED929"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t>9</w:t>
            </w:r>
          </w:p>
        </w:tc>
        <w:tc>
          <w:tcPr>
            <w:tcW w:w="3810" w:type="dxa"/>
            <w:shd w:val="clear" w:color="auto" w:fill="auto"/>
            <w:vAlign w:val="center"/>
          </w:tcPr>
          <w:p w14:paraId="2A7DC353" w14:textId="77777777" w:rsidR="00443217" w:rsidRPr="00A279B7" w:rsidRDefault="00443217" w:rsidP="00646AF5">
            <w:pPr>
              <w:shd w:val="clear" w:color="auto" w:fill="FFFFFF" w:themeFill="background1"/>
              <w:tabs>
                <w:tab w:val="left" w:pos="612"/>
              </w:tabs>
              <w:spacing w:before="120" w:after="120"/>
              <w:rPr>
                <w:rFonts w:eastAsia="PMingLiU"/>
                <w:lang w:val="en-US"/>
              </w:rPr>
            </w:pPr>
            <w:r w:rsidRPr="00A279B7">
              <w:rPr>
                <w:lang w:val="en-US"/>
              </w:rPr>
              <w:t xml:space="preserve">Declarație privind dotările specifice, utilajul şi echipamentul necesar pentru îndeplinirea corespunzătoare </w:t>
            </w:r>
            <w:r w:rsidRPr="00A279B7">
              <w:rPr>
                <w:lang w:val="en-US"/>
              </w:rPr>
              <w:lastRenderedPageBreak/>
              <w:t xml:space="preserve">a contractului </w:t>
            </w:r>
          </w:p>
        </w:tc>
        <w:tc>
          <w:tcPr>
            <w:tcW w:w="3563" w:type="dxa"/>
            <w:shd w:val="clear" w:color="auto" w:fill="auto"/>
            <w:vAlign w:val="center"/>
          </w:tcPr>
          <w:p w14:paraId="35BB214B" w14:textId="77777777" w:rsidR="00443217" w:rsidRDefault="00443217" w:rsidP="00646AF5">
            <w:pPr>
              <w:widowControl w:val="0"/>
              <w:rPr>
                <w:lang w:val="en-US"/>
              </w:rPr>
            </w:pPr>
            <w:r>
              <w:rPr>
                <w:lang w:val="en-US"/>
              </w:rPr>
              <w:lastRenderedPageBreak/>
              <w:t xml:space="preserve">Anexa 14. </w:t>
            </w:r>
            <w:r w:rsidRPr="00A279B7">
              <w:rPr>
                <w:lang w:val="en-US"/>
              </w:rPr>
              <w:t xml:space="preserve"> </w:t>
            </w:r>
            <w:r>
              <w:rPr>
                <w:lang w:val="en-US"/>
              </w:rPr>
              <w:t>C</w:t>
            </w:r>
            <w:r w:rsidRPr="000B72ED">
              <w:rPr>
                <w:lang w:val="en-US"/>
              </w:rPr>
              <w:t>onfirmat semnatura electronică</w:t>
            </w:r>
          </w:p>
        </w:tc>
        <w:tc>
          <w:tcPr>
            <w:tcW w:w="1621" w:type="dxa"/>
            <w:shd w:val="clear" w:color="auto" w:fill="auto"/>
            <w:vAlign w:val="center"/>
          </w:tcPr>
          <w:p w14:paraId="66F9016D" w14:textId="77777777" w:rsidR="00443217" w:rsidRPr="00A279B7" w:rsidRDefault="00443217" w:rsidP="00646AF5">
            <w:pPr>
              <w:shd w:val="clear" w:color="auto" w:fill="FFFFFF" w:themeFill="background1"/>
              <w:tabs>
                <w:tab w:val="left" w:pos="612"/>
              </w:tabs>
              <w:spacing w:before="120" w:after="120"/>
              <w:rPr>
                <w:color w:val="000000"/>
              </w:rPr>
            </w:pPr>
            <w:r w:rsidRPr="00A279B7">
              <w:rPr>
                <w:color w:val="000000"/>
              </w:rPr>
              <w:t>DA</w:t>
            </w:r>
          </w:p>
        </w:tc>
      </w:tr>
      <w:tr w:rsidR="00443217" w:rsidRPr="00EC30C2" w14:paraId="38526B5C" w14:textId="77777777" w:rsidTr="00646AF5">
        <w:tc>
          <w:tcPr>
            <w:tcW w:w="576" w:type="dxa"/>
            <w:shd w:val="clear" w:color="auto" w:fill="auto"/>
          </w:tcPr>
          <w:p w14:paraId="3B26915F"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lastRenderedPageBreak/>
              <w:t>10</w:t>
            </w:r>
          </w:p>
        </w:tc>
        <w:tc>
          <w:tcPr>
            <w:tcW w:w="3810" w:type="dxa"/>
            <w:shd w:val="clear" w:color="auto" w:fill="auto"/>
            <w:vAlign w:val="center"/>
          </w:tcPr>
          <w:p w14:paraId="51A3CD8A" w14:textId="77777777" w:rsidR="00443217" w:rsidRPr="00A279B7" w:rsidRDefault="00443217" w:rsidP="00646AF5">
            <w:pPr>
              <w:shd w:val="clear" w:color="auto" w:fill="FFFFFF" w:themeFill="background1"/>
              <w:tabs>
                <w:tab w:val="left" w:pos="612"/>
              </w:tabs>
              <w:spacing w:before="120" w:after="120"/>
              <w:rPr>
                <w:lang w:val="en-US"/>
              </w:rPr>
            </w:pPr>
            <w:r w:rsidRPr="00A279B7">
              <w:rPr>
                <w:lang w:val="en-US"/>
              </w:rPr>
              <w:t>Declarație privind personalul de specialitate și/sau experților propus/propuși pentru implementarea contractului</w:t>
            </w:r>
          </w:p>
        </w:tc>
        <w:tc>
          <w:tcPr>
            <w:tcW w:w="3563" w:type="dxa"/>
            <w:shd w:val="clear" w:color="auto" w:fill="auto"/>
            <w:vAlign w:val="center"/>
          </w:tcPr>
          <w:p w14:paraId="141113C8" w14:textId="77777777" w:rsidR="00443217" w:rsidRPr="008324FE" w:rsidRDefault="00443217" w:rsidP="00646AF5">
            <w:pPr>
              <w:widowControl w:val="0"/>
              <w:rPr>
                <w:lang w:val="en-US"/>
              </w:rPr>
            </w:pPr>
            <w:r>
              <w:rPr>
                <w:lang w:val="en-US"/>
              </w:rPr>
              <w:t>Anexa 15.</w:t>
            </w:r>
          </w:p>
          <w:p w14:paraId="6E30A1AA" w14:textId="77777777" w:rsidR="00443217" w:rsidRDefault="00443217" w:rsidP="00646AF5">
            <w:pPr>
              <w:widowControl w:val="0"/>
              <w:rPr>
                <w:lang w:val="en-US"/>
              </w:rPr>
            </w:pPr>
            <w:r>
              <w:rPr>
                <w:lang w:val="en-US"/>
              </w:rPr>
              <w:t>C</w:t>
            </w:r>
            <w:r w:rsidRPr="000B72ED">
              <w:rPr>
                <w:lang w:val="en-US"/>
              </w:rPr>
              <w:t>onfirmat semnatura electronică</w:t>
            </w:r>
          </w:p>
        </w:tc>
        <w:tc>
          <w:tcPr>
            <w:tcW w:w="1621" w:type="dxa"/>
            <w:shd w:val="clear" w:color="auto" w:fill="auto"/>
            <w:vAlign w:val="center"/>
          </w:tcPr>
          <w:p w14:paraId="5AB6F7EF" w14:textId="77777777" w:rsidR="00443217" w:rsidRPr="00A279B7" w:rsidRDefault="00443217" w:rsidP="00646AF5">
            <w:pPr>
              <w:shd w:val="clear" w:color="auto" w:fill="FFFFFF" w:themeFill="background1"/>
              <w:tabs>
                <w:tab w:val="left" w:pos="612"/>
              </w:tabs>
              <w:spacing w:before="120" w:after="120"/>
              <w:rPr>
                <w:color w:val="000000"/>
              </w:rPr>
            </w:pPr>
            <w:r w:rsidRPr="00A279B7">
              <w:rPr>
                <w:color w:val="000000"/>
              </w:rPr>
              <w:t>DA</w:t>
            </w:r>
          </w:p>
        </w:tc>
      </w:tr>
      <w:tr w:rsidR="00443217" w:rsidRPr="00EC30C2" w14:paraId="71F42195" w14:textId="77777777" w:rsidTr="00646AF5">
        <w:tc>
          <w:tcPr>
            <w:tcW w:w="576" w:type="dxa"/>
            <w:shd w:val="clear" w:color="auto" w:fill="auto"/>
          </w:tcPr>
          <w:p w14:paraId="4CED729A"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t>11</w:t>
            </w:r>
          </w:p>
        </w:tc>
        <w:tc>
          <w:tcPr>
            <w:tcW w:w="3810" w:type="dxa"/>
            <w:shd w:val="clear" w:color="auto" w:fill="auto"/>
            <w:vAlign w:val="center"/>
          </w:tcPr>
          <w:p w14:paraId="4C52510A" w14:textId="77777777" w:rsidR="00443217" w:rsidRPr="00A279B7" w:rsidRDefault="00443217" w:rsidP="00646AF5">
            <w:pPr>
              <w:shd w:val="clear" w:color="auto" w:fill="FFFFFF" w:themeFill="background1"/>
              <w:tabs>
                <w:tab w:val="left" w:pos="612"/>
              </w:tabs>
              <w:spacing w:before="120" w:after="120"/>
              <w:rPr>
                <w:lang w:val="en-US"/>
              </w:rPr>
            </w:pPr>
            <w:r w:rsidRPr="00A279B7">
              <w:rPr>
                <w:lang w:val="en-US"/>
              </w:rPr>
              <w:t>Lista subcontractanților și partea/părțile din contract care sunt îndeplinite de către aceștia</w:t>
            </w:r>
          </w:p>
        </w:tc>
        <w:tc>
          <w:tcPr>
            <w:tcW w:w="3563" w:type="dxa"/>
            <w:shd w:val="clear" w:color="auto" w:fill="auto"/>
            <w:vAlign w:val="center"/>
          </w:tcPr>
          <w:p w14:paraId="0CFBD756" w14:textId="77777777" w:rsidR="00443217" w:rsidRPr="008324FE" w:rsidRDefault="00443217" w:rsidP="00646AF5">
            <w:pPr>
              <w:widowControl w:val="0"/>
              <w:rPr>
                <w:lang w:val="en-US"/>
              </w:rPr>
            </w:pPr>
            <w:r>
              <w:rPr>
                <w:lang w:val="en-US"/>
              </w:rPr>
              <w:t>Anexa 16.</w:t>
            </w:r>
          </w:p>
          <w:p w14:paraId="3480A488" w14:textId="77777777" w:rsidR="00443217" w:rsidRDefault="00443217" w:rsidP="00646AF5">
            <w:pPr>
              <w:widowControl w:val="0"/>
              <w:rPr>
                <w:lang w:val="en-US"/>
              </w:rPr>
            </w:pPr>
            <w:r>
              <w:rPr>
                <w:lang w:val="en-US"/>
              </w:rPr>
              <w:t>C</w:t>
            </w:r>
            <w:r w:rsidRPr="000B72ED">
              <w:rPr>
                <w:lang w:val="en-US"/>
              </w:rPr>
              <w:t>onfirmat semnatura electronică</w:t>
            </w:r>
          </w:p>
        </w:tc>
        <w:tc>
          <w:tcPr>
            <w:tcW w:w="1621" w:type="dxa"/>
            <w:shd w:val="clear" w:color="auto" w:fill="auto"/>
            <w:vAlign w:val="center"/>
          </w:tcPr>
          <w:p w14:paraId="4634C847" w14:textId="77777777" w:rsidR="00443217" w:rsidRPr="00A279B7" w:rsidRDefault="00443217" w:rsidP="00646AF5">
            <w:pPr>
              <w:shd w:val="clear" w:color="auto" w:fill="FFFFFF" w:themeFill="background1"/>
              <w:tabs>
                <w:tab w:val="left" w:pos="612"/>
              </w:tabs>
              <w:spacing w:before="120" w:after="120"/>
              <w:rPr>
                <w:color w:val="000000"/>
              </w:rPr>
            </w:pPr>
            <w:r w:rsidRPr="00A279B7">
              <w:rPr>
                <w:color w:val="000000"/>
              </w:rPr>
              <w:t>DA</w:t>
            </w:r>
          </w:p>
        </w:tc>
      </w:tr>
      <w:tr w:rsidR="00443217" w:rsidRPr="00EC30C2" w14:paraId="5A07CCB9" w14:textId="77777777" w:rsidTr="00646AF5">
        <w:tc>
          <w:tcPr>
            <w:tcW w:w="576" w:type="dxa"/>
            <w:shd w:val="clear" w:color="auto" w:fill="auto"/>
          </w:tcPr>
          <w:p w14:paraId="3DB95082"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t>12</w:t>
            </w:r>
          </w:p>
        </w:tc>
        <w:tc>
          <w:tcPr>
            <w:tcW w:w="3810" w:type="dxa"/>
            <w:shd w:val="clear" w:color="auto" w:fill="auto"/>
            <w:vAlign w:val="center"/>
          </w:tcPr>
          <w:p w14:paraId="09525CFA" w14:textId="77777777" w:rsidR="00443217" w:rsidRPr="00A279B7" w:rsidRDefault="00443217" w:rsidP="00646AF5">
            <w:pPr>
              <w:shd w:val="clear" w:color="auto" w:fill="FFFFFF" w:themeFill="background1"/>
              <w:tabs>
                <w:tab w:val="left" w:pos="612"/>
              </w:tabs>
              <w:spacing w:before="120" w:after="120"/>
              <w:rPr>
                <w:lang w:val="en-US"/>
              </w:rPr>
            </w:pPr>
            <w:r w:rsidRPr="00A279B7">
              <w:t>Informație privind asocierea</w:t>
            </w:r>
          </w:p>
        </w:tc>
        <w:tc>
          <w:tcPr>
            <w:tcW w:w="3563" w:type="dxa"/>
            <w:shd w:val="clear" w:color="auto" w:fill="auto"/>
            <w:vAlign w:val="center"/>
          </w:tcPr>
          <w:p w14:paraId="37C59CD1" w14:textId="77777777" w:rsidR="00443217" w:rsidRPr="00A279B7" w:rsidRDefault="00443217" w:rsidP="00646AF5">
            <w:pPr>
              <w:widowControl w:val="0"/>
            </w:pPr>
            <w:r>
              <w:t>Anexa 17.</w:t>
            </w:r>
          </w:p>
          <w:p w14:paraId="331DC808" w14:textId="77777777" w:rsidR="00443217" w:rsidRDefault="00443217" w:rsidP="00646AF5">
            <w:pPr>
              <w:widowControl w:val="0"/>
              <w:rPr>
                <w:lang w:val="en-US"/>
              </w:rPr>
            </w:pPr>
            <w:r>
              <w:rPr>
                <w:lang w:val="en-US"/>
              </w:rPr>
              <w:t>C</w:t>
            </w:r>
            <w:r w:rsidRPr="000B72ED">
              <w:rPr>
                <w:lang w:val="en-US"/>
              </w:rPr>
              <w:t>onfirmat semnatura electronică</w:t>
            </w:r>
          </w:p>
        </w:tc>
        <w:tc>
          <w:tcPr>
            <w:tcW w:w="1621" w:type="dxa"/>
            <w:shd w:val="clear" w:color="auto" w:fill="auto"/>
            <w:vAlign w:val="center"/>
          </w:tcPr>
          <w:p w14:paraId="188FA709" w14:textId="77777777" w:rsidR="00443217" w:rsidRPr="00A279B7" w:rsidRDefault="00443217" w:rsidP="00646AF5">
            <w:pPr>
              <w:shd w:val="clear" w:color="auto" w:fill="FFFFFF" w:themeFill="background1"/>
              <w:tabs>
                <w:tab w:val="left" w:pos="612"/>
              </w:tabs>
              <w:spacing w:before="120" w:after="120"/>
              <w:rPr>
                <w:color w:val="000000"/>
              </w:rPr>
            </w:pPr>
            <w:r w:rsidRPr="00A279B7">
              <w:rPr>
                <w:color w:val="000000"/>
              </w:rPr>
              <w:t>DA</w:t>
            </w:r>
          </w:p>
        </w:tc>
      </w:tr>
      <w:tr w:rsidR="00443217" w:rsidRPr="00EC30C2" w14:paraId="0818A55A" w14:textId="77777777" w:rsidTr="00646AF5">
        <w:tc>
          <w:tcPr>
            <w:tcW w:w="576" w:type="dxa"/>
            <w:shd w:val="clear" w:color="auto" w:fill="auto"/>
          </w:tcPr>
          <w:p w14:paraId="7845C7D8"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t>13</w:t>
            </w:r>
          </w:p>
        </w:tc>
        <w:tc>
          <w:tcPr>
            <w:tcW w:w="3810" w:type="dxa"/>
            <w:shd w:val="clear" w:color="auto" w:fill="auto"/>
            <w:vAlign w:val="center"/>
          </w:tcPr>
          <w:p w14:paraId="2810A63A" w14:textId="77777777" w:rsidR="00443217" w:rsidRPr="00A279B7" w:rsidRDefault="00443217" w:rsidP="00646AF5">
            <w:pPr>
              <w:shd w:val="clear" w:color="auto" w:fill="FFFFFF" w:themeFill="background1"/>
              <w:tabs>
                <w:tab w:val="left" w:pos="612"/>
              </w:tabs>
              <w:spacing w:before="120" w:after="120"/>
            </w:pPr>
            <w:r>
              <w:t>Aviz pentru participarea la lucrări în domeniul construcțiilor și instalațiilor</w:t>
            </w:r>
          </w:p>
        </w:tc>
        <w:tc>
          <w:tcPr>
            <w:tcW w:w="3563" w:type="dxa"/>
            <w:shd w:val="clear" w:color="auto" w:fill="auto"/>
            <w:vAlign w:val="center"/>
          </w:tcPr>
          <w:p w14:paraId="21C5C32F" w14:textId="77777777" w:rsidR="00443217" w:rsidRPr="00A279B7" w:rsidRDefault="00443217" w:rsidP="00646AF5">
            <w:pPr>
              <w:widowControl w:val="0"/>
            </w:pPr>
            <w:r>
              <w:t>Anexa 22.</w:t>
            </w:r>
          </w:p>
          <w:p w14:paraId="3ADD99D2" w14:textId="77777777" w:rsidR="00443217" w:rsidRDefault="00443217" w:rsidP="00646AF5">
            <w:pPr>
              <w:widowControl w:val="0"/>
            </w:pPr>
            <w:r>
              <w:rPr>
                <w:lang w:val="en-US"/>
              </w:rPr>
              <w:t>C</w:t>
            </w:r>
            <w:r w:rsidRPr="000B72ED">
              <w:rPr>
                <w:lang w:val="en-US"/>
              </w:rPr>
              <w:t>onfirmat semnatura electronică</w:t>
            </w:r>
          </w:p>
        </w:tc>
        <w:tc>
          <w:tcPr>
            <w:tcW w:w="1621" w:type="dxa"/>
            <w:shd w:val="clear" w:color="auto" w:fill="auto"/>
            <w:vAlign w:val="center"/>
          </w:tcPr>
          <w:p w14:paraId="6262EC85" w14:textId="77777777" w:rsidR="00443217" w:rsidRPr="00A279B7" w:rsidRDefault="00443217" w:rsidP="00646AF5">
            <w:pPr>
              <w:shd w:val="clear" w:color="auto" w:fill="FFFFFF" w:themeFill="background1"/>
              <w:tabs>
                <w:tab w:val="left" w:pos="612"/>
              </w:tabs>
              <w:spacing w:before="120" w:after="120"/>
              <w:rPr>
                <w:color w:val="000000"/>
              </w:rPr>
            </w:pPr>
            <w:r>
              <w:rPr>
                <w:color w:val="000000"/>
              </w:rPr>
              <w:t>Da</w:t>
            </w:r>
          </w:p>
        </w:tc>
      </w:tr>
      <w:tr w:rsidR="00443217" w:rsidRPr="00EC30C2" w14:paraId="214183FA" w14:textId="77777777" w:rsidTr="00646AF5">
        <w:tc>
          <w:tcPr>
            <w:tcW w:w="576" w:type="dxa"/>
            <w:shd w:val="clear" w:color="auto" w:fill="auto"/>
          </w:tcPr>
          <w:p w14:paraId="348C2AEA"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t>14</w:t>
            </w:r>
          </w:p>
        </w:tc>
        <w:tc>
          <w:tcPr>
            <w:tcW w:w="3810" w:type="dxa"/>
            <w:shd w:val="clear" w:color="auto" w:fill="auto"/>
            <w:vAlign w:val="center"/>
          </w:tcPr>
          <w:p w14:paraId="005715D9" w14:textId="77777777" w:rsidR="00443217" w:rsidRDefault="00443217" w:rsidP="00646AF5">
            <w:pPr>
              <w:shd w:val="clear" w:color="auto" w:fill="FFFFFF" w:themeFill="background1"/>
              <w:tabs>
                <w:tab w:val="left" w:pos="612"/>
              </w:tabs>
              <w:spacing w:before="120" w:after="120"/>
            </w:pPr>
            <w:r w:rsidRPr="00A279B7">
              <w:rPr>
                <w:lang w:val="en-US"/>
              </w:rPr>
              <w:t>Certificat de efectuare sistematică a plății impozitelor, contribuțiilor eliberat de Inspectoratul Fiscal</w:t>
            </w:r>
          </w:p>
        </w:tc>
        <w:tc>
          <w:tcPr>
            <w:tcW w:w="3563" w:type="dxa"/>
            <w:shd w:val="clear" w:color="auto" w:fill="auto"/>
            <w:vAlign w:val="center"/>
          </w:tcPr>
          <w:p w14:paraId="27EDDA35" w14:textId="77777777" w:rsidR="00443217" w:rsidRDefault="00443217" w:rsidP="00646AF5">
            <w:pPr>
              <w:widowControl w:val="0"/>
            </w:pPr>
            <w:r>
              <w:rPr>
                <w:lang w:val="en-US"/>
              </w:rPr>
              <w:t>C</w:t>
            </w:r>
            <w:r w:rsidRPr="000B72ED">
              <w:rPr>
                <w:lang w:val="en-US"/>
              </w:rPr>
              <w:t>onfirmat semnatura electronică</w:t>
            </w:r>
            <w:r w:rsidRPr="00A279B7">
              <w:rPr>
                <w:lang w:val="en-US"/>
              </w:rPr>
              <w:t xml:space="preserve"> Certificatul trebuie să fie valabil la data deschiderii ofertelor</w:t>
            </w:r>
          </w:p>
        </w:tc>
        <w:tc>
          <w:tcPr>
            <w:tcW w:w="1621" w:type="dxa"/>
            <w:shd w:val="clear" w:color="auto" w:fill="auto"/>
          </w:tcPr>
          <w:p w14:paraId="6AD8FBD1" w14:textId="77777777" w:rsidR="00443217" w:rsidRDefault="00443217" w:rsidP="00646AF5">
            <w:pPr>
              <w:shd w:val="clear" w:color="auto" w:fill="FFFFFF" w:themeFill="background1"/>
              <w:tabs>
                <w:tab w:val="left" w:pos="612"/>
              </w:tabs>
              <w:spacing w:before="120" w:after="120"/>
              <w:rPr>
                <w:color w:val="000000"/>
              </w:rPr>
            </w:pPr>
            <w:r w:rsidRPr="00A279B7">
              <w:rPr>
                <w:color w:val="000000"/>
              </w:rPr>
              <w:t>DA</w:t>
            </w:r>
          </w:p>
        </w:tc>
      </w:tr>
      <w:tr w:rsidR="00443217" w:rsidRPr="00EC30C2" w14:paraId="2D11825F" w14:textId="77777777" w:rsidTr="00646AF5">
        <w:tc>
          <w:tcPr>
            <w:tcW w:w="576" w:type="dxa"/>
            <w:shd w:val="clear" w:color="auto" w:fill="auto"/>
          </w:tcPr>
          <w:p w14:paraId="6970DBD2"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t>15</w:t>
            </w:r>
          </w:p>
        </w:tc>
        <w:tc>
          <w:tcPr>
            <w:tcW w:w="3810" w:type="dxa"/>
            <w:shd w:val="clear" w:color="auto" w:fill="auto"/>
            <w:vAlign w:val="center"/>
          </w:tcPr>
          <w:p w14:paraId="29ADE480" w14:textId="77777777" w:rsidR="00443217" w:rsidRPr="00A279B7" w:rsidRDefault="00443217" w:rsidP="00646AF5">
            <w:pPr>
              <w:shd w:val="clear" w:color="auto" w:fill="FFFFFF" w:themeFill="background1"/>
              <w:tabs>
                <w:tab w:val="left" w:pos="612"/>
              </w:tabs>
              <w:spacing w:before="120" w:after="120"/>
              <w:rPr>
                <w:lang w:val="en-US"/>
              </w:rPr>
            </w:pPr>
            <w:r w:rsidRPr="00A279B7">
              <w:rPr>
                <w:lang w:val="en-US"/>
              </w:rPr>
              <w:t>Certificat de înregistrare a întreprinderii și extras din registrul de stat al persoanelor juridice</w:t>
            </w:r>
          </w:p>
        </w:tc>
        <w:tc>
          <w:tcPr>
            <w:tcW w:w="3563" w:type="dxa"/>
            <w:shd w:val="clear" w:color="auto" w:fill="auto"/>
            <w:vAlign w:val="center"/>
          </w:tcPr>
          <w:p w14:paraId="0F23DAD8" w14:textId="77777777" w:rsidR="00443217" w:rsidRDefault="00443217" w:rsidP="00646AF5">
            <w:pPr>
              <w:widowControl w:val="0"/>
              <w:rPr>
                <w:lang w:val="en-US"/>
              </w:rPr>
            </w:pPr>
            <w:r>
              <w:rPr>
                <w:lang w:val="en-US"/>
              </w:rPr>
              <w:t>C</w:t>
            </w:r>
            <w:r w:rsidRPr="000B72ED">
              <w:rPr>
                <w:lang w:val="en-US"/>
              </w:rPr>
              <w:t>onfirmat semnatura electronică</w:t>
            </w:r>
          </w:p>
        </w:tc>
        <w:tc>
          <w:tcPr>
            <w:tcW w:w="1621" w:type="dxa"/>
            <w:shd w:val="clear" w:color="auto" w:fill="auto"/>
            <w:vAlign w:val="center"/>
          </w:tcPr>
          <w:p w14:paraId="6D8F49DD" w14:textId="77777777" w:rsidR="00443217" w:rsidRPr="00A279B7" w:rsidRDefault="00443217" w:rsidP="00646AF5">
            <w:pPr>
              <w:shd w:val="clear" w:color="auto" w:fill="FFFFFF" w:themeFill="background1"/>
              <w:tabs>
                <w:tab w:val="left" w:pos="612"/>
              </w:tabs>
              <w:spacing w:before="120" w:after="120"/>
              <w:rPr>
                <w:color w:val="000000"/>
              </w:rPr>
            </w:pPr>
            <w:r w:rsidRPr="00A279B7">
              <w:rPr>
                <w:color w:val="000000"/>
              </w:rPr>
              <w:t>DA</w:t>
            </w:r>
          </w:p>
        </w:tc>
      </w:tr>
      <w:tr w:rsidR="00443217" w:rsidRPr="00EC30C2" w14:paraId="6CC76E72" w14:textId="77777777" w:rsidTr="00646AF5">
        <w:tc>
          <w:tcPr>
            <w:tcW w:w="576" w:type="dxa"/>
            <w:shd w:val="clear" w:color="auto" w:fill="auto"/>
          </w:tcPr>
          <w:p w14:paraId="13C33D52"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t>16</w:t>
            </w:r>
          </w:p>
        </w:tc>
        <w:tc>
          <w:tcPr>
            <w:tcW w:w="3810" w:type="dxa"/>
            <w:shd w:val="clear" w:color="auto" w:fill="auto"/>
            <w:vAlign w:val="center"/>
          </w:tcPr>
          <w:p w14:paraId="44143F37" w14:textId="77777777" w:rsidR="00443217" w:rsidRPr="00A279B7" w:rsidRDefault="00443217" w:rsidP="00646AF5">
            <w:pPr>
              <w:shd w:val="clear" w:color="auto" w:fill="FFFFFF" w:themeFill="background1"/>
              <w:tabs>
                <w:tab w:val="left" w:pos="612"/>
              </w:tabs>
              <w:spacing w:before="120" w:after="120"/>
              <w:rPr>
                <w:lang w:val="en-US"/>
              </w:rPr>
            </w:pPr>
            <w:r w:rsidRPr="00A279B7">
              <w:rPr>
                <w:lang w:val="en-US"/>
              </w:rPr>
              <w:t>Perioada de garanție a lucrărilor</w:t>
            </w:r>
          </w:p>
        </w:tc>
        <w:tc>
          <w:tcPr>
            <w:tcW w:w="3563" w:type="dxa"/>
            <w:shd w:val="clear" w:color="auto" w:fill="auto"/>
            <w:vAlign w:val="center"/>
          </w:tcPr>
          <w:p w14:paraId="57CA054F" w14:textId="77777777" w:rsidR="00443217" w:rsidRDefault="00443217" w:rsidP="00646AF5">
            <w:pPr>
              <w:widowControl w:val="0"/>
              <w:rPr>
                <w:lang w:val="en-US"/>
              </w:rPr>
            </w:pPr>
            <w:r w:rsidRPr="00A279B7">
              <w:t>Min. 5 ani</w:t>
            </w:r>
          </w:p>
        </w:tc>
        <w:tc>
          <w:tcPr>
            <w:tcW w:w="1621" w:type="dxa"/>
            <w:shd w:val="clear" w:color="auto" w:fill="auto"/>
          </w:tcPr>
          <w:p w14:paraId="7C3A89DA" w14:textId="77777777" w:rsidR="00443217" w:rsidRPr="00A279B7" w:rsidRDefault="00443217" w:rsidP="00646AF5">
            <w:pPr>
              <w:shd w:val="clear" w:color="auto" w:fill="FFFFFF" w:themeFill="background1"/>
              <w:tabs>
                <w:tab w:val="left" w:pos="612"/>
              </w:tabs>
              <w:spacing w:before="120" w:after="120"/>
              <w:rPr>
                <w:color w:val="000000"/>
              </w:rPr>
            </w:pPr>
            <w:r w:rsidRPr="00A279B7">
              <w:rPr>
                <w:color w:val="000000"/>
              </w:rPr>
              <w:t>DA</w:t>
            </w:r>
          </w:p>
        </w:tc>
      </w:tr>
      <w:tr w:rsidR="00443217" w:rsidRPr="00EC30C2" w14:paraId="7EDF52D4" w14:textId="77777777" w:rsidTr="00646AF5">
        <w:tc>
          <w:tcPr>
            <w:tcW w:w="576" w:type="dxa"/>
            <w:shd w:val="clear" w:color="auto" w:fill="auto"/>
          </w:tcPr>
          <w:p w14:paraId="39E50E2A"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t>17</w:t>
            </w:r>
          </w:p>
        </w:tc>
        <w:tc>
          <w:tcPr>
            <w:tcW w:w="3810" w:type="dxa"/>
            <w:shd w:val="clear" w:color="auto" w:fill="auto"/>
          </w:tcPr>
          <w:p w14:paraId="235D39C0" w14:textId="77777777" w:rsidR="00443217" w:rsidRPr="00A279B7" w:rsidRDefault="00443217" w:rsidP="00646AF5">
            <w:pPr>
              <w:rPr>
                <w:rFonts w:eastAsia="Calibri"/>
                <w:lang w:val="en-US"/>
              </w:rPr>
            </w:pPr>
            <w:r w:rsidRPr="00A279B7">
              <w:rPr>
                <w:rFonts w:eastAsia="Calibri"/>
                <w:lang w:val="en-US"/>
              </w:rPr>
              <w:t xml:space="preserve">Garanția de bună execuție - 5% </w:t>
            </w:r>
          </w:p>
          <w:p w14:paraId="4A7D4215" w14:textId="77777777" w:rsidR="00443217" w:rsidRPr="00A279B7" w:rsidRDefault="00443217" w:rsidP="00646AF5">
            <w:pPr>
              <w:shd w:val="clear" w:color="auto" w:fill="FFFFFF" w:themeFill="background1"/>
              <w:tabs>
                <w:tab w:val="left" w:pos="612"/>
              </w:tabs>
              <w:spacing w:before="120" w:after="120"/>
              <w:rPr>
                <w:lang w:val="en-US"/>
              </w:rPr>
            </w:pPr>
            <w:r w:rsidRPr="00A279B7">
              <w:rPr>
                <w:rFonts w:eastAsia="Calibri"/>
                <w:lang w:val="en-US"/>
              </w:rPr>
              <w:t>(Pentru agentul economic câștigător la etapa semnării contractului)</w:t>
            </w:r>
          </w:p>
        </w:tc>
        <w:tc>
          <w:tcPr>
            <w:tcW w:w="3563" w:type="dxa"/>
            <w:shd w:val="clear" w:color="auto" w:fill="auto"/>
          </w:tcPr>
          <w:p w14:paraId="425CF679" w14:textId="77777777" w:rsidR="00443217" w:rsidRDefault="00443217" w:rsidP="00646AF5">
            <w:pPr>
              <w:tabs>
                <w:tab w:val="left" w:pos="372"/>
              </w:tabs>
              <w:suppressAutoHyphens/>
              <w:spacing w:before="120" w:after="120"/>
              <w:rPr>
                <w:rFonts w:eastAsia="Calibri"/>
                <w:lang w:val="en-US"/>
              </w:rPr>
            </w:pPr>
            <w:r>
              <w:rPr>
                <w:lang w:val="en-US"/>
              </w:rPr>
              <w:t>C</w:t>
            </w:r>
            <w:r w:rsidRPr="000B72ED">
              <w:rPr>
                <w:lang w:val="en-US"/>
              </w:rPr>
              <w:t>onfirmat semnatura electronică</w:t>
            </w:r>
            <w:r w:rsidRPr="00A279B7">
              <w:rPr>
                <w:rFonts w:eastAsia="Calibri"/>
                <w:lang w:val="en-US"/>
              </w:rPr>
              <w:t xml:space="preserve">     </w:t>
            </w:r>
          </w:p>
          <w:p w14:paraId="03684771" w14:textId="77777777" w:rsidR="00443217" w:rsidRPr="00A279B7" w:rsidRDefault="00443217" w:rsidP="00646AF5">
            <w:pPr>
              <w:widowControl w:val="0"/>
            </w:pPr>
            <w:r w:rsidRPr="00A279B7">
              <w:rPr>
                <w:rFonts w:eastAsia="Calibri"/>
                <w:lang w:val="en-US"/>
              </w:rPr>
              <w:t>Original se va prezenta la semnarea contractului</w:t>
            </w:r>
          </w:p>
        </w:tc>
        <w:tc>
          <w:tcPr>
            <w:tcW w:w="1621" w:type="dxa"/>
            <w:shd w:val="clear" w:color="auto" w:fill="auto"/>
          </w:tcPr>
          <w:p w14:paraId="52897877" w14:textId="77777777" w:rsidR="00443217" w:rsidRPr="00A279B7" w:rsidRDefault="00443217" w:rsidP="00646AF5">
            <w:pPr>
              <w:shd w:val="clear" w:color="auto" w:fill="FFFFFF" w:themeFill="background1"/>
              <w:tabs>
                <w:tab w:val="left" w:pos="612"/>
              </w:tabs>
              <w:spacing w:before="120" w:after="120"/>
              <w:rPr>
                <w:color w:val="000000"/>
              </w:rPr>
            </w:pPr>
            <w:r w:rsidRPr="00A279B7">
              <w:rPr>
                <w:color w:val="000000"/>
              </w:rPr>
              <w:t>DA</w:t>
            </w:r>
          </w:p>
        </w:tc>
      </w:tr>
      <w:tr w:rsidR="00443217" w:rsidRPr="00EC30C2" w14:paraId="14815130" w14:textId="77777777" w:rsidTr="00646AF5">
        <w:tc>
          <w:tcPr>
            <w:tcW w:w="576" w:type="dxa"/>
            <w:shd w:val="clear" w:color="auto" w:fill="auto"/>
          </w:tcPr>
          <w:p w14:paraId="58799AE8"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t>18</w:t>
            </w:r>
          </w:p>
        </w:tc>
        <w:tc>
          <w:tcPr>
            <w:tcW w:w="3810" w:type="dxa"/>
            <w:shd w:val="clear" w:color="auto" w:fill="auto"/>
            <w:vAlign w:val="center"/>
          </w:tcPr>
          <w:p w14:paraId="4C3894EA" w14:textId="77777777" w:rsidR="00443217" w:rsidRPr="00A279B7" w:rsidRDefault="00443217" w:rsidP="00646AF5">
            <w:pPr>
              <w:rPr>
                <w:rFonts w:eastAsia="Calibri"/>
                <w:lang w:val="en-US"/>
              </w:rPr>
            </w:pPr>
            <w:r w:rsidRPr="00A279B7">
              <w:t>Raport financiar pe anul 20</w:t>
            </w:r>
            <w:r>
              <w:t>20</w:t>
            </w:r>
          </w:p>
        </w:tc>
        <w:tc>
          <w:tcPr>
            <w:tcW w:w="3563" w:type="dxa"/>
            <w:shd w:val="clear" w:color="auto" w:fill="auto"/>
            <w:vAlign w:val="center"/>
          </w:tcPr>
          <w:p w14:paraId="31B5BEA8" w14:textId="77777777" w:rsidR="00443217" w:rsidRDefault="00443217" w:rsidP="00646AF5">
            <w:pPr>
              <w:tabs>
                <w:tab w:val="left" w:pos="372"/>
              </w:tabs>
              <w:suppressAutoHyphens/>
              <w:spacing w:before="120" w:after="120"/>
              <w:rPr>
                <w:lang w:val="en-US"/>
              </w:rPr>
            </w:pPr>
            <w:r>
              <w:rPr>
                <w:lang w:val="en-US"/>
              </w:rPr>
              <w:t>C</w:t>
            </w:r>
            <w:r w:rsidRPr="000B72ED">
              <w:rPr>
                <w:lang w:val="en-US"/>
              </w:rPr>
              <w:t>onfirmat semnatura electronică</w:t>
            </w:r>
          </w:p>
        </w:tc>
        <w:tc>
          <w:tcPr>
            <w:tcW w:w="1621" w:type="dxa"/>
            <w:shd w:val="clear" w:color="auto" w:fill="auto"/>
          </w:tcPr>
          <w:p w14:paraId="24601138" w14:textId="77777777" w:rsidR="00443217" w:rsidRPr="00A279B7" w:rsidRDefault="00443217" w:rsidP="00646AF5">
            <w:pPr>
              <w:shd w:val="clear" w:color="auto" w:fill="FFFFFF" w:themeFill="background1"/>
              <w:tabs>
                <w:tab w:val="left" w:pos="612"/>
              </w:tabs>
              <w:spacing w:before="120" w:after="120"/>
              <w:rPr>
                <w:color w:val="000000"/>
              </w:rPr>
            </w:pPr>
            <w:r w:rsidRPr="00A279B7">
              <w:rPr>
                <w:color w:val="000000"/>
              </w:rPr>
              <w:t>DA</w:t>
            </w:r>
          </w:p>
        </w:tc>
      </w:tr>
      <w:tr w:rsidR="00443217" w:rsidRPr="00EC30C2" w14:paraId="21D73A3E" w14:textId="77777777" w:rsidTr="00646AF5">
        <w:tc>
          <w:tcPr>
            <w:tcW w:w="576" w:type="dxa"/>
            <w:shd w:val="clear" w:color="auto" w:fill="auto"/>
          </w:tcPr>
          <w:p w14:paraId="4014489F"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t>19</w:t>
            </w:r>
          </w:p>
        </w:tc>
        <w:tc>
          <w:tcPr>
            <w:tcW w:w="3810" w:type="dxa"/>
            <w:shd w:val="clear" w:color="auto" w:fill="auto"/>
            <w:vAlign w:val="center"/>
          </w:tcPr>
          <w:p w14:paraId="6532DFB7" w14:textId="77777777" w:rsidR="00443217" w:rsidRPr="00A279B7" w:rsidRDefault="00443217" w:rsidP="00646AF5">
            <w:pPr>
              <w:widowControl w:val="0"/>
              <w:rPr>
                <w:lang w:val="en-US"/>
              </w:rPr>
            </w:pPr>
            <w:r w:rsidRPr="00A279B7">
              <w:rPr>
                <w:lang w:val="en-US"/>
              </w:rPr>
              <w:t>Cifra medie anuală de afaceri în ultimii 3</w:t>
            </w:r>
          </w:p>
          <w:p w14:paraId="6BBD5528" w14:textId="77777777" w:rsidR="00443217" w:rsidRPr="00A279B7" w:rsidRDefault="00443217" w:rsidP="00646AF5">
            <w:r w:rsidRPr="000B72ED">
              <w:rPr>
                <w:lang w:val="en-US"/>
              </w:rPr>
              <w:t>ani conform IPO14</w:t>
            </w:r>
          </w:p>
        </w:tc>
        <w:tc>
          <w:tcPr>
            <w:tcW w:w="3563" w:type="dxa"/>
            <w:shd w:val="clear" w:color="auto" w:fill="auto"/>
            <w:vAlign w:val="center"/>
          </w:tcPr>
          <w:p w14:paraId="5978CC07" w14:textId="507AD4EC" w:rsidR="00443217" w:rsidRDefault="00ED4891" w:rsidP="00646AF5">
            <w:pPr>
              <w:tabs>
                <w:tab w:val="left" w:pos="372"/>
              </w:tabs>
              <w:suppressAutoHyphens/>
              <w:spacing w:before="120" w:after="120"/>
              <w:rPr>
                <w:lang w:val="en-US"/>
              </w:rPr>
            </w:pPr>
            <w:r>
              <w:t>10</w:t>
            </w:r>
            <w:r w:rsidR="00443217">
              <w:t>00000</w:t>
            </w:r>
            <w:r w:rsidR="00443217" w:rsidRPr="000B72ED">
              <w:rPr>
                <w:lang w:val="en-US"/>
              </w:rPr>
              <w:t xml:space="preserve"> lei fără TVA</w:t>
            </w:r>
          </w:p>
        </w:tc>
        <w:tc>
          <w:tcPr>
            <w:tcW w:w="1621" w:type="dxa"/>
            <w:shd w:val="clear" w:color="auto" w:fill="auto"/>
          </w:tcPr>
          <w:p w14:paraId="0A3802FC" w14:textId="77777777" w:rsidR="00443217" w:rsidRPr="00A279B7" w:rsidRDefault="00443217" w:rsidP="00646AF5">
            <w:pPr>
              <w:shd w:val="clear" w:color="auto" w:fill="FFFFFF" w:themeFill="background1"/>
              <w:tabs>
                <w:tab w:val="left" w:pos="612"/>
              </w:tabs>
              <w:spacing w:before="120" w:after="120"/>
              <w:rPr>
                <w:color w:val="000000"/>
              </w:rPr>
            </w:pPr>
            <w:r w:rsidRPr="000B72ED">
              <w:rPr>
                <w:color w:val="000000"/>
                <w:lang w:val="en-US"/>
              </w:rPr>
              <w:t>DA</w:t>
            </w:r>
          </w:p>
        </w:tc>
      </w:tr>
      <w:tr w:rsidR="00443217" w:rsidRPr="00EC30C2" w14:paraId="23086EB9" w14:textId="77777777" w:rsidTr="00646AF5">
        <w:tc>
          <w:tcPr>
            <w:tcW w:w="576" w:type="dxa"/>
            <w:shd w:val="clear" w:color="auto" w:fill="auto"/>
          </w:tcPr>
          <w:p w14:paraId="58E214F1" w14:textId="77777777" w:rsidR="00443217" w:rsidRDefault="00443217" w:rsidP="00646AF5">
            <w:pPr>
              <w:shd w:val="clear" w:color="auto" w:fill="FFFFFF" w:themeFill="background1"/>
              <w:tabs>
                <w:tab w:val="left" w:pos="612"/>
              </w:tabs>
              <w:spacing w:before="120" w:after="120"/>
              <w:rPr>
                <w:iCs/>
                <w:noProof w:val="0"/>
                <w:lang w:eastAsia="ru-RU"/>
              </w:rPr>
            </w:pPr>
            <w:r>
              <w:rPr>
                <w:iCs/>
                <w:noProof w:val="0"/>
                <w:lang w:eastAsia="ru-RU"/>
              </w:rPr>
              <w:t>20</w:t>
            </w:r>
          </w:p>
        </w:tc>
        <w:tc>
          <w:tcPr>
            <w:tcW w:w="3810" w:type="dxa"/>
            <w:shd w:val="clear" w:color="auto" w:fill="auto"/>
            <w:vAlign w:val="center"/>
          </w:tcPr>
          <w:p w14:paraId="744A5922" w14:textId="77777777" w:rsidR="00443217" w:rsidRPr="00B84E20" w:rsidRDefault="00443217" w:rsidP="00646AF5">
            <w:pPr>
              <w:keepNext/>
              <w:spacing w:line="240" w:lineRule="exact"/>
              <w:outlineLvl w:val="0"/>
              <w:rPr>
                <w:rFonts w:eastAsia="Calibri"/>
                <w:bCs/>
                <w:lang w:eastAsia="ro-RO"/>
              </w:rPr>
            </w:pPr>
            <w:bookmarkStart w:id="45" w:name="_Toc449632652"/>
            <w:bookmarkStart w:id="46" w:name="_Toc449633144"/>
            <w:bookmarkStart w:id="47" w:name="_Toc449692099"/>
            <w:r w:rsidRPr="00B84E20">
              <w:rPr>
                <w:rFonts w:eastAsia="Calibri"/>
                <w:bCs/>
                <w:lang w:eastAsia="ro-RO"/>
              </w:rPr>
              <w:t>DECLARAŢIE</w:t>
            </w:r>
            <w:bookmarkEnd w:id="45"/>
            <w:bookmarkEnd w:id="46"/>
            <w:bookmarkEnd w:id="47"/>
          </w:p>
          <w:p w14:paraId="634A69A8" w14:textId="77777777" w:rsidR="00443217" w:rsidRPr="00A279B7" w:rsidRDefault="00443217" w:rsidP="00646AF5">
            <w:pPr>
              <w:widowControl w:val="0"/>
              <w:rPr>
                <w:lang w:val="en-US"/>
              </w:rPr>
            </w:pPr>
            <w:bookmarkStart w:id="48" w:name="_Toc449632653"/>
            <w:bookmarkStart w:id="49" w:name="_Toc449633145"/>
            <w:bookmarkStart w:id="50" w:name="_Toc449692100"/>
            <w:r w:rsidRPr="00B84E20">
              <w:rPr>
                <w:rFonts w:eastAsia="PMingLiU"/>
                <w:bCs/>
              </w:rPr>
              <w:t xml:space="preserve">privind confirmarea identității beneficiarilor efectivi și neîncadrarea acestora în situația condamnării  </w:t>
            </w:r>
            <w:bookmarkEnd w:id="48"/>
            <w:bookmarkEnd w:id="49"/>
            <w:bookmarkEnd w:id="50"/>
            <w:r w:rsidRPr="00B84E20">
              <w:rPr>
                <w:rFonts w:eastAsia="PMingLiU"/>
                <w:bCs/>
              </w:rPr>
              <w:t>pentru participarea la activităţi ale unei organizaţii sau grupări criminale, pentru corupţie, fraudă şi/sau spălare de bani.</w:t>
            </w:r>
          </w:p>
        </w:tc>
        <w:tc>
          <w:tcPr>
            <w:tcW w:w="3563" w:type="dxa"/>
            <w:shd w:val="clear" w:color="auto" w:fill="auto"/>
            <w:vAlign w:val="center"/>
          </w:tcPr>
          <w:p w14:paraId="38C4390F" w14:textId="77777777" w:rsidR="00443217" w:rsidRDefault="00443217" w:rsidP="00646AF5">
            <w:pPr>
              <w:tabs>
                <w:tab w:val="left" w:pos="372"/>
              </w:tabs>
              <w:suppressAutoHyphens/>
              <w:spacing w:before="120" w:after="120"/>
              <w:rPr>
                <w:lang w:val="en-US"/>
              </w:rPr>
            </w:pPr>
            <w:r>
              <w:rPr>
                <w:lang w:val="en-US"/>
              </w:rPr>
              <w:t>C</w:t>
            </w:r>
            <w:r w:rsidRPr="000B72ED">
              <w:rPr>
                <w:lang w:val="en-US"/>
              </w:rPr>
              <w:t>onfirmat semnatura electronică</w:t>
            </w:r>
          </w:p>
        </w:tc>
        <w:tc>
          <w:tcPr>
            <w:tcW w:w="1621" w:type="dxa"/>
            <w:shd w:val="clear" w:color="auto" w:fill="auto"/>
          </w:tcPr>
          <w:p w14:paraId="5ACDC4EC" w14:textId="77777777" w:rsidR="00443217" w:rsidRPr="000B72ED" w:rsidRDefault="00443217" w:rsidP="00646AF5">
            <w:pPr>
              <w:shd w:val="clear" w:color="auto" w:fill="FFFFFF" w:themeFill="background1"/>
              <w:tabs>
                <w:tab w:val="left" w:pos="612"/>
              </w:tabs>
              <w:spacing w:before="120" w:after="120"/>
              <w:rPr>
                <w:color w:val="000000"/>
                <w:lang w:val="en-US"/>
              </w:rPr>
            </w:pPr>
            <w:r>
              <w:rPr>
                <w:color w:val="000000"/>
                <w:lang w:val="en-US"/>
              </w:rPr>
              <w:t>DA</w:t>
            </w:r>
          </w:p>
        </w:tc>
      </w:tr>
    </w:tbl>
    <w:p w14:paraId="158C72A5" w14:textId="77777777" w:rsidR="00443217" w:rsidRDefault="00443217" w:rsidP="00443217"/>
    <w:p w14:paraId="4816E9B3" w14:textId="77777777" w:rsidR="00443217" w:rsidRPr="00FF430B" w:rsidRDefault="00443217" w:rsidP="00443217">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14:paraId="321055FD" w14:textId="77777777" w:rsidR="00443217" w:rsidRPr="00FF430B" w:rsidRDefault="00443217" w:rsidP="00443217">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w:t>
      </w:r>
      <w:r>
        <w:rPr>
          <w:b/>
          <w:noProof w:val="0"/>
          <w:lang w:eastAsia="ru-RU"/>
        </w:rPr>
        <w:t xml:space="preserve"> 5ani </w:t>
      </w:r>
      <w:r w:rsidRPr="00FF430B">
        <w:rPr>
          <w:b/>
          <w:noProof w:val="0"/>
          <w:lang w:eastAsia="ru-RU"/>
        </w:rPr>
        <w:t>.</w:t>
      </w:r>
    </w:p>
    <w:p w14:paraId="37BF9C35" w14:textId="77777777" w:rsidR="00443217" w:rsidRPr="00FF430B" w:rsidRDefault="00443217" w:rsidP="00443217">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w:t>
      </w:r>
      <w:r>
        <w:rPr>
          <w:b/>
          <w:noProof w:val="0"/>
          <w:lang w:eastAsia="ru-RU"/>
        </w:rPr>
        <w:t xml:space="preserve"> Da</w:t>
      </w:r>
      <w:r w:rsidRPr="00FF430B">
        <w:rPr>
          <w:b/>
          <w:noProof w:val="0"/>
          <w:lang w:eastAsia="ru-RU"/>
        </w:rPr>
        <w:t>, cuantumul</w:t>
      </w:r>
      <w:r>
        <w:rPr>
          <w:b/>
          <w:noProof w:val="0"/>
          <w:lang w:eastAsia="ru-RU"/>
        </w:rPr>
        <w:t xml:space="preserve"> 5%</w:t>
      </w:r>
      <w:r w:rsidRPr="00FF430B">
        <w:rPr>
          <w:b/>
          <w:noProof w:val="0"/>
          <w:lang w:eastAsia="ru-RU"/>
        </w:rPr>
        <w:t>.</w:t>
      </w:r>
    </w:p>
    <w:p w14:paraId="4CD87A2A" w14:textId="77777777" w:rsidR="00443217" w:rsidRPr="00FF430B" w:rsidRDefault="00443217" w:rsidP="00443217">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14:paraId="27D38017" w14:textId="77777777" w:rsidR="00443217" w:rsidRPr="00FF430B" w:rsidRDefault="00443217" w:rsidP="00443217">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14:paraId="77E5BC3B" w14:textId="77777777" w:rsidR="00443217" w:rsidRPr="00FF430B" w:rsidRDefault="00443217" w:rsidP="00443217">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14:paraId="43732762" w14:textId="77777777" w:rsidR="00443217" w:rsidRPr="00FF430B" w:rsidRDefault="00443217" w:rsidP="00443217">
      <w:pPr>
        <w:numPr>
          <w:ilvl w:val="0"/>
          <w:numId w:val="25"/>
        </w:numPr>
        <w:tabs>
          <w:tab w:val="right" w:pos="426"/>
        </w:tabs>
        <w:spacing w:before="120"/>
        <w:ind w:left="0" w:firstLine="0"/>
        <w:rPr>
          <w:b/>
          <w:noProof w:val="0"/>
          <w:lang w:eastAsia="ru-RU"/>
        </w:rPr>
      </w:pPr>
      <w:bookmarkStart w:id="51" w:name="_Hlk71621175"/>
      <w:r w:rsidRPr="00FF430B">
        <w:rPr>
          <w:b/>
          <w:noProof w:val="0"/>
          <w:lang w:eastAsia="ru-RU"/>
        </w:rPr>
        <w:lastRenderedPageBreak/>
        <w:t xml:space="preserve">Ofertele se prezintă în </w:t>
      </w:r>
      <w:bookmarkEnd w:id="51"/>
      <w:r>
        <w:rPr>
          <w:b/>
          <w:noProof w:val="0"/>
          <w:lang w:eastAsia="ru-RU"/>
        </w:rPr>
        <w:t>MDL</w:t>
      </w:r>
    </w:p>
    <w:p w14:paraId="33BAAF7F" w14:textId="77777777" w:rsidR="00443217" w:rsidRPr="00FF430B" w:rsidRDefault="00443217" w:rsidP="00443217">
      <w:pPr>
        <w:numPr>
          <w:ilvl w:val="0"/>
          <w:numId w:val="25"/>
        </w:numPr>
        <w:tabs>
          <w:tab w:val="right" w:pos="426"/>
        </w:tabs>
        <w:spacing w:before="120"/>
        <w:ind w:left="0" w:firstLine="0"/>
        <w:rPr>
          <w:b/>
          <w:noProof w:val="0"/>
          <w:lang w:eastAsia="ru-RU"/>
        </w:rPr>
      </w:pPr>
      <w:r w:rsidRPr="00FF430B">
        <w:rPr>
          <w:b/>
          <w:noProof w:val="0"/>
          <w:lang w:eastAsia="ru-RU"/>
        </w:rPr>
        <w:t>Criteriul de evaluare aplicat pentru atribuirea contractului:</w:t>
      </w:r>
      <w:r>
        <w:rPr>
          <w:b/>
          <w:noProof w:val="0"/>
          <w:lang w:eastAsia="ru-RU"/>
        </w:rPr>
        <w:t xml:space="preserve"> Cel mai mic preț</w:t>
      </w:r>
    </w:p>
    <w:p w14:paraId="1BEB6D43" w14:textId="77777777" w:rsidR="00443217" w:rsidRPr="00FF430B" w:rsidRDefault="00443217" w:rsidP="00443217">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443217" w:rsidRPr="00EC30C2" w14:paraId="0928BDCC" w14:textId="77777777" w:rsidTr="00646AF5">
        <w:tc>
          <w:tcPr>
            <w:tcW w:w="577" w:type="dxa"/>
            <w:shd w:val="clear" w:color="auto" w:fill="auto"/>
          </w:tcPr>
          <w:p w14:paraId="31CB59D0" w14:textId="77777777" w:rsidR="00443217" w:rsidRPr="00FF430B" w:rsidRDefault="00443217" w:rsidP="00646AF5">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61415C6C" w14:textId="77777777" w:rsidR="00443217" w:rsidRPr="00FF430B" w:rsidRDefault="00443217" w:rsidP="00646AF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23838F9A" w14:textId="77777777" w:rsidR="00443217" w:rsidRPr="00FF430B" w:rsidRDefault="00443217" w:rsidP="00646AF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443217" w:rsidRPr="00EC30C2" w14:paraId="4B619037" w14:textId="77777777" w:rsidTr="00646AF5">
        <w:tc>
          <w:tcPr>
            <w:tcW w:w="577" w:type="dxa"/>
            <w:shd w:val="clear" w:color="auto" w:fill="auto"/>
          </w:tcPr>
          <w:p w14:paraId="7B05ED15" w14:textId="77777777" w:rsidR="00443217" w:rsidRPr="00FF430B" w:rsidRDefault="00443217" w:rsidP="00646AF5">
            <w:pPr>
              <w:shd w:val="clear" w:color="auto" w:fill="FFFFFF" w:themeFill="background1"/>
              <w:tabs>
                <w:tab w:val="left" w:pos="612"/>
              </w:tabs>
              <w:spacing w:before="120" w:after="120"/>
              <w:rPr>
                <w:iCs/>
                <w:noProof w:val="0"/>
                <w:lang w:eastAsia="ru-RU"/>
              </w:rPr>
            </w:pPr>
          </w:p>
        </w:tc>
        <w:tc>
          <w:tcPr>
            <w:tcW w:w="7248" w:type="dxa"/>
            <w:shd w:val="clear" w:color="auto" w:fill="auto"/>
          </w:tcPr>
          <w:p w14:paraId="2D6544C1" w14:textId="77777777" w:rsidR="00443217" w:rsidRPr="00FF430B" w:rsidRDefault="00443217" w:rsidP="00646AF5">
            <w:pPr>
              <w:shd w:val="clear" w:color="auto" w:fill="FFFFFF" w:themeFill="background1"/>
              <w:tabs>
                <w:tab w:val="left" w:pos="612"/>
              </w:tabs>
              <w:spacing w:before="120" w:after="120"/>
              <w:rPr>
                <w:iCs/>
                <w:noProof w:val="0"/>
                <w:lang w:eastAsia="ru-RU"/>
              </w:rPr>
            </w:pPr>
          </w:p>
        </w:tc>
        <w:tc>
          <w:tcPr>
            <w:tcW w:w="1800" w:type="dxa"/>
            <w:shd w:val="clear" w:color="auto" w:fill="auto"/>
          </w:tcPr>
          <w:p w14:paraId="210B58FC" w14:textId="77777777" w:rsidR="00443217" w:rsidRPr="00FF430B" w:rsidRDefault="00443217" w:rsidP="00646AF5">
            <w:pPr>
              <w:shd w:val="clear" w:color="auto" w:fill="FFFFFF" w:themeFill="background1"/>
              <w:tabs>
                <w:tab w:val="left" w:pos="612"/>
              </w:tabs>
              <w:spacing w:before="120" w:after="120"/>
              <w:rPr>
                <w:iCs/>
                <w:noProof w:val="0"/>
                <w:lang w:eastAsia="ru-RU"/>
              </w:rPr>
            </w:pPr>
          </w:p>
        </w:tc>
      </w:tr>
      <w:tr w:rsidR="00443217" w:rsidRPr="00EC30C2" w14:paraId="4AA00D10" w14:textId="77777777" w:rsidTr="00646AF5">
        <w:tc>
          <w:tcPr>
            <w:tcW w:w="577" w:type="dxa"/>
            <w:shd w:val="clear" w:color="auto" w:fill="auto"/>
          </w:tcPr>
          <w:p w14:paraId="78E6718F" w14:textId="77777777" w:rsidR="00443217" w:rsidRPr="00FF430B" w:rsidRDefault="00443217" w:rsidP="00646AF5">
            <w:pPr>
              <w:shd w:val="clear" w:color="auto" w:fill="FFFFFF" w:themeFill="background1"/>
              <w:tabs>
                <w:tab w:val="left" w:pos="612"/>
              </w:tabs>
              <w:spacing w:before="120" w:after="120"/>
              <w:rPr>
                <w:iCs/>
                <w:noProof w:val="0"/>
                <w:lang w:eastAsia="ru-RU"/>
              </w:rPr>
            </w:pPr>
          </w:p>
        </w:tc>
        <w:tc>
          <w:tcPr>
            <w:tcW w:w="7248" w:type="dxa"/>
            <w:shd w:val="clear" w:color="auto" w:fill="auto"/>
          </w:tcPr>
          <w:p w14:paraId="3B9F6426" w14:textId="77777777" w:rsidR="00443217" w:rsidRPr="00FF430B" w:rsidRDefault="00443217" w:rsidP="00646AF5">
            <w:pPr>
              <w:shd w:val="clear" w:color="auto" w:fill="FFFFFF" w:themeFill="background1"/>
              <w:tabs>
                <w:tab w:val="left" w:pos="612"/>
              </w:tabs>
              <w:spacing w:before="120" w:after="120"/>
              <w:rPr>
                <w:iCs/>
                <w:noProof w:val="0"/>
                <w:lang w:eastAsia="ru-RU"/>
              </w:rPr>
            </w:pPr>
          </w:p>
        </w:tc>
        <w:tc>
          <w:tcPr>
            <w:tcW w:w="1800" w:type="dxa"/>
            <w:shd w:val="clear" w:color="auto" w:fill="auto"/>
          </w:tcPr>
          <w:p w14:paraId="6CD1E08A" w14:textId="77777777" w:rsidR="00443217" w:rsidRPr="00FF430B" w:rsidRDefault="00443217" w:rsidP="00646AF5">
            <w:pPr>
              <w:shd w:val="clear" w:color="auto" w:fill="FFFFFF" w:themeFill="background1"/>
              <w:tabs>
                <w:tab w:val="left" w:pos="612"/>
              </w:tabs>
              <w:spacing w:before="120" w:after="120"/>
              <w:rPr>
                <w:iCs/>
                <w:noProof w:val="0"/>
                <w:lang w:eastAsia="ru-RU"/>
              </w:rPr>
            </w:pPr>
          </w:p>
        </w:tc>
      </w:tr>
    </w:tbl>
    <w:p w14:paraId="7921ED42" w14:textId="77777777" w:rsidR="00443217" w:rsidRPr="00FF430B" w:rsidRDefault="00443217" w:rsidP="00443217">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25980400" w14:textId="77777777" w:rsidR="00443217" w:rsidRPr="00FF430B" w:rsidRDefault="00443217" w:rsidP="00443217">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BF2AA6">
        <w:rPr>
          <w:b/>
          <w:color w:val="FF0000"/>
          <w:lang w:val="it-IT"/>
        </w:rPr>
        <w:t xml:space="preserve"> </w:t>
      </w:r>
      <w:r w:rsidRPr="00982ED0">
        <w:rPr>
          <w:b/>
          <w:color w:val="FF0000"/>
          <w:lang w:val="it-IT"/>
        </w:rPr>
        <w:t>Informația o găsiți în SIA RSAP</w:t>
      </w:r>
    </w:p>
    <w:p w14:paraId="53DE33C3" w14:textId="77777777" w:rsidR="00443217" w:rsidRPr="00FF430B" w:rsidRDefault="00443217" w:rsidP="00443217">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BF2AA6">
        <w:rPr>
          <w:b/>
          <w:color w:val="FF0000"/>
          <w:lang w:val="it-IT"/>
        </w:rPr>
        <w:t xml:space="preserve"> </w:t>
      </w:r>
      <w:r w:rsidRPr="00982ED0">
        <w:rPr>
          <w:b/>
          <w:color w:val="FF0000"/>
          <w:lang w:val="it-IT"/>
        </w:rPr>
        <w:t>Informația o găsiți în SIA RSAP</w:t>
      </w:r>
      <w:r w:rsidRPr="00FF430B">
        <w:rPr>
          <w:b/>
          <w:noProof w:val="0"/>
          <w:lang w:eastAsia="ru-RU"/>
        </w:rPr>
        <w:t xml:space="preserve"> _______</w:t>
      </w:r>
    </w:p>
    <w:p w14:paraId="0E74AFC9" w14:textId="77777777" w:rsidR="00443217" w:rsidRPr="00FF430B" w:rsidRDefault="00443217" w:rsidP="00443217">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2D8873BC" w14:textId="77777777" w:rsidR="00443217" w:rsidRPr="00FF430B" w:rsidRDefault="00443217" w:rsidP="00443217">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66CCB23C" w14:textId="77777777" w:rsidR="00443217" w:rsidRPr="00FF430B" w:rsidRDefault="00443217" w:rsidP="00443217">
      <w:pPr>
        <w:numPr>
          <w:ilvl w:val="0"/>
          <w:numId w:val="25"/>
        </w:numPr>
        <w:tabs>
          <w:tab w:val="right" w:pos="426"/>
        </w:tabs>
        <w:spacing w:before="120"/>
        <w:ind w:left="0" w:firstLine="0"/>
        <w:rPr>
          <w:b/>
          <w:noProof w:val="0"/>
          <w:lang w:eastAsia="ru-RU"/>
        </w:rPr>
      </w:pPr>
      <w:r w:rsidRPr="00FF430B">
        <w:rPr>
          <w:b/>
          <w:noProof w:val="0"/>
          <w:lang w:eastAsia="ru-RU"/>
        </w:rPr>
        <w:t xml:space="preserve">Termenul de valabilitate a ofertelor: </w:t>
      </w:r>
      <w:r>
        <w:rPr>
          <w:b/>
          <w:noProof w:val="0"/>
          <w:lang w:eastAsia="ru-RU"/>
        </w:rPr>
        <w:t>60 zile</w:t>
      </w:r>
    </w:p>
    <w:p w14:paraId="55DE97D0" w14:textId="77777777" w:rsidR="00443217" w:rsidRPr="00FF430B" w:rsidRDefault="00443217" w:rsidP="00443217">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Pr>
          <w:b/>
          <w:shd w:val="clear" w:color="auto" w:fill="FFFF00"/>
        </w:rPr>
        <w:t>SIA RSAP</w:t>
      </w:r>
    </w:p>
    <w:p w14:paraId="5772F59B" w14:textId="77777777" w:rsidR="00443217" w:rsidRPr="00FF430B" w:rsidRDefault="00443217" w:rsidP="00443217">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0451C7D" w14:textId="77777777" w:rsidR="00443217" w:rsidRPr="00FF430B" w:rsidRDefault="00443217" w:rsidP="00443217">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2662D7CE" w14:textId="77777777" w:rsidR="00443217" w:rsidRPr="00FF430B" w:rsidRDefault="00443217" w:rsidP="00443217">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38FDBEFF" w14:textId="77777777" w:rsidR="00443217" w:rsidRPr="00FF430B" w:rsidRDefault="00443217" w:rsidP="00443217">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14:paraId="79950936" w14:textId="77777777" w:rsidR="00443217" w:rsidRPr="00FF430B" w:rsidRDefault="00443217" w:rsidP="00443217">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Pr>
          <w:b/>
          <w:noProof w:val="0"/>
          <w:lang w:eastAsia="ru-RU"/>
        </w:rPr>
        <w:t>Nu</w:t>
      </w:r>
    </w:p>
    <w:p w14:paraId="658F4EE2" w14:textId="77777777" w:rsidR="00443217" w:rsidRPr="00FF430B" w:rsidRDefault="00443217" w:rsidP="00443217">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45D20E17" w14:textId="77777777" w:rsidR="00443217" w:rsidRPr="00FF430B" w:rsidRDefault="00443217" w:rsidP="00443217">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267367F7" w14:textId="77777777" w:rsidR="00443217" w:rsidRPr="00FF430B" w:rsidRDefault="00443217" w:rsidP="00443217">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34683FE1" w14:textId="77777777" w:rsidR="00443217" w:rsidRPr="00FF430B" w:rsidRDefault="00443217" w:rsidP="00443217">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1E6769B7" w14:textId="77777777" w:rsidR="00443217" w:rsidRPr="00FF430B" w:rsidRDefault="00443217" w:rsidP="00443217">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004F5632" w14:textId="77777777" w:rsidR="00443217" w:rsidRPr="00FF430B" w:rsidRDefault="00443217" w:rsidP="00443217">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7EAA5EED" w14:textId="77777777" w:rsidR="00443217" w:rsidRPr="00FF430B" w:rsidRDefault="00443217" w:rsidP="00443217">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6908B517" w14:textId="77777777" w:rsidR="00443217" w:rsidRPr="00FF430B" w:rsidRDefault="00443217" w:rsidP="00443217">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14:paraId="0E18197C" w14:textId="042163FA" w:rsidR="00443217" w:rsidRPr="00FF430B" w:rsidRDefault="00443217" w:rsidP="00443217">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00829">
        <w:rPr>
          <w:b/>
          <w:noProof w:val="0"/>
          <w:shd w:val="clear" w:color="auto" w:fill="FFFFFF" w:themeFill="background1"/>
          <w:lang w:eastAsia="ru-RU"/>
        </w:rPr>
        <w:t>15</w:t>
      </w:r>
      <w:bookmarkStart w:id="52" w:name="_GoBack"/>
      <w:bookmarkEnd w:id="52"/>
      <w:r w:rsidR="00001BB3">
        <w:rPr>
          <w:b/>
          <w:noProof w:val="0"/>
          <w:shd w:val="clear" w:color="auto" w:fill="FFFFFF" w:themeFill="background1"/>
          <w:lang w:eastAsia="ru-RU"/>
        </w:rPr>
        <w:t>.10</w:t>
      </w:r>
      <w:r>
        <w:rPr>
          <w:b/>
          <w:noProof w:val="0"/>
          <w:shd w:val="clear" w:color="auto" w:fill="FFFFFF" w:themeFill="background1"/>
          <w:lang w:eastAsia="ru-RU"/>
        </w:rPr>
        <w:t>.2021</w:t>
      </w:r>
    </w:p>
    <w:p w14:paraId="4D9673A0" w14:textId="77777777" w:rsidR="00443217" w:rsidRPr="00FF430B" w:rsidRDefault="00443217" w:rsidP="00443217">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443217" w:rsidRPr="00EC30C2" w14:paraId="7D902B08" w14:textId="77777777" w:rsidTr="00646AF5">
        <w:tc>
          <w:tcPr>
            <w:tcW w:w="5305" w:type="dxa"/>
            <w:shd w:val="clear" w:color="auto" w:fill="FFFFFF" w:themeFill="background1"/>
          </w:tcPr>
          <w:p w14:paraId="1FDEA934" w14:textId="77777777" w:rsidR="00443217" w:rsidRPr="00FF430B" w:rsidRDefault="00443217" w:rsidP="00646AF5">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3C0DEED5" w14:textId="77777777" w:rsidR="00443217" w:rsidRPr="00FF430B" w:rsidRDefault="00443217" w:rsidP="00646AF5">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443217" w:rsidRPr="00EC30C2" w14:paraId="1F0C37A4" w14:textId="77777777" w:rsidTr="00646AF5">
        <w:tc>
          <w:tcPr>
            <w:tcW w:w="5305" w:type="dxa"/>
            <w:shd w:val="clear" w:color="auto" w:fill="FFFFFF" w:themeFill="background1"/>
          </w:tcPr>
          <w:p w14:paraId="1ECFC0F4" w14:textId="77777777" w:rsidR="00443217" w:rsidRPr="00FF430B" w:rsidRDefault="00443217" w:rsidP="00646AF5">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32A0B9C" w14:textId="77777777" w:rsidR="00443217" w:rsidRPr="00FF430B" w:rsidRDefault="00443217" w:rsidP="00646AF5">
            <w:pPr>
              <w:shd w:val="clear" w:color="auto" w:fill="FFFFFF" w:themeFill="background1"/>
              <w:tabs>
                <w:tab w:val="right" w:pos="426"/>
              </w:tabs>
              <w:rPr>
                <w:noProof w:val="0"/>
                <w:lang w:eastAsia="ru-RU"/>
              </w:rPr>
            </w:pPr>
            <w:r>
              <w:rPr>
                <w:noProof w:val="0"/>
                <w:lang w:eastAsia="ru-RU"/>
              </w:rPr>
              <w:t>Da</w:t>
            </w:r>
          </w:p>
        </w:tc>
      </w:tr>
      <w:tr w:rsidR="00443217" w:rsidRPr="00EC30C2" w14:paraId="36DDDE17" w14:textId="77777777" w:rsidTr="00646AF5">
        <w:tc>
          <w:tcPr>
            <w:tcW w:w="5305" w:type="dxa"/>
            <w:shd w:val="clear" w:color="auto" w:fill="FFFFFF" w:themeFill="background1"/>
          </w:tcPr>
          <w:p w14:paraId="32BF4B7F" w14:textId="77777777" w:rsidR="00443217" w:rsidRPr="00FF430B" w:rsidRDefault="00443217" w:rsidP="00646AF5">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FC01476" w14:textId="77777777" w:rsidR="00443217" w:rsidRPr="00FF430B" w:rsidRDefault="00443217" w:rsidP="00646AF5">
            <w:pPr>
              <w:shd w:val="clear" w:color="auto" w:fill="FFFFFF" w:themeFill="background1"/>
              <w:tabs>
                <w:tab w:val="right" w:pos="426"/>
              </w:tabs>
              <w:rPr>
                <w:noProof w:val="0"/>
                <w:lang w:eastAsia="ru-RU"/>
              </w:rPr>
            </w:pPr>
            <w:r>
              <w:rPr>
                <w:noProof w:val="0"/>
                <w:lang w:eastAsia="ru-RU"/>
              </w:rPr>
              <w:t>Nu</w:t>
            </w:r>
          </w:p>
        </w:tc>
      </w:tr>
      <w:tr w:rsidR="00443217" w:rsidRPr="00EC30C2" w14:paraId="510DBC38" w14:textId="77777777" w:rsidTr="00646AF5">
        <w:tc>
          <w:tcPr>
            <w:tcW w:w="5305" w:type="dxa"/>
            <w:shd w:val="clear" w:color="auto" w:fill="FFFFFF" w:themeFill="background1"/>
          </w:tcPr>
          <w:p w14:paraId="789DEF7E" w14:textId="77777777" w:rsidR="00443217" w:rsidRPr="00FF430B" w:rsidRDefault="00443217" w:rsidP="00646AF5">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5DF9BE7D" w14:textId="77777777" w:rsidR="00443217" w:rsidRPr="00FF430B" w:rsidRDefault="00443217" w:rsidP="00646AF5">
            <w:pPr>
              <w:shd w:val="clear" w:color="auto" w:fill="FFFFFF" w:themeFill="background1"/>
              <w:tabs>
                <w:tab w:val="right" w:pos="426"/>
              </w:tabs>
              <w:rPr>
                <w:noProof w:val="0"/>
                <w:lang w:eastAsia="ru-RU"/>
              </w:rPr>
            </w:pPr>
            <w:r>
              <w:rPr>
                <w:noProof w:val="0"/>
                <w:lang w:eastAsia="ru-RU"/>
              </w:rPr>
              <w:t>Da</w:t>
            </w:r>
          </w:p>
        </w:tc>
      </w:tr>
      <w:tr w:rsidR="00443217" w:rsidRPr="00EC30C2" w14:paraId="2DA51D12" w14:textId="77777777" w:rsidTr="00646AF5">
        <w:trPr>
          <w:trHeight w:val="77"/>
        </w:trPr>
        <w:tc>
          <w:tcPr>
            <w:tcW w:w="5305" w:type="dxa"/>
            <w:shd w:val="clear" w:color="auto" w:fill="FFFFFF" w:themeFill="background1"/>
          </w:tcPr>
          <w:p w14:paraId="16FA7F05" w14:textId="77777777" w:rsidR="00443217" w:rsidRPr="00FF430B" w:rsidRDefault="00443217" w:rsidP="00646AF5">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2E7B205" w14:textId="77777777" w:rsidR="00443217" w:rsidRPr="00FF430B" w:rsidRDefault="00443217" w:rsidP="00646AF5">
            <w:pPr>
              <w:shd w:val="clear" w:color="auto" w:fill="FFFFFF" w:themeFill="background1"/>
              <w:tabs>
                <w:tab w:val="right" w:pos="426"/>
              </w:tabs>
              <w:rPr>
                <w:noProof w:val="0"/>
                <w:lang w:eastAsia="ru-RU"/>
              </w:rPr>
            </w:pPr>
            <w:r>
              <w:rPr>
                <w:noProof w:val="0"/>
                <w:lang w:eastAsia="ru-RU"/>
              </w:rPr>
              <w:t>Da</w:t>
            </w:r>
          </w:p>
        </w:tc>
      </w:tr>
    </w:tbl>
    <w:p w14:paraId="3258F84F" w14:textId="77777777" w:rsidR="00443217" w:rsidRPr="00FF430B" w:rsidRDefault="00443217" w:rsidP="00443217">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14:paraId="1A3AAE17" w14:textId="77777777" w:rsidR="00443217" w:rsidRPr="00FF430B" w:rsidRDefault="00443217" w:rsidP="00443217">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58357575" w14:textId="77777777" w:rsidR="00443217" w:rsidRPr="00FF430B" w:rsidRDefault="00443217" w:rsidP="00443217">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5E7DFD3" w14:textId="77777777" w:rsidR="00443217" w:rsidRPr="00FF430B" w:rsidRDefault="00443217" w:rsidP="00443217">
      <w:pPr>
        <w:shd w:val="clear" w:color="auto" w:fill="FFFFFF" w:themeFill="background1"/>
        <w:spacing w:before="120" w:after="120"/>
        <w:rPr>
          <w:b/>
          <w:noProof w:val="0"/>
          <w:lang w:eastAsia="ru-RU"/>
        </w:rPr>
      </w:pPr>
    </w:p>
    <w:p w14:paraId="7B825EB7" w14:textId="77777777" w:rsidR="00443217" w:rsidRPr="00FF430B" w:rsidRDefault="00443217" w:rsidP="00443217">
      <w:pPr>
        <w:shd w:val="clear" w:color="auto" w:fill="FFFFFF" w:themeFill="background1"/>
        <w:spacing w:before="120" w:after="120"/>
        <w:rPr>
          <w:b/>
          <w:noProof w:val="0"/>
          <w:lang w:eastAsia="ru-RU"/>
        </w:rPr>
      </w:pPr>
    </w:p>
    <w:p w14:paraId="5378941B" w14:textId="77777777" w:rsidR="00443217" w:rsidRPr="00FF430B" w:rsidRDefault="00443217" w:rsidP="00443217">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Pr>
          <w:b/>
          <w:noProof w:val="0"/>
          <w:shd w:val="clear" w:color="auto" w:fill="FFFFFF" w:themeFill="background1"/>
          <w:lang w:eastAsia="ru-RU"/>
        </w:rPr>
        <w:t>Leonte Constantin</w:t>
      </w:r>
      <w:r w:rsidRPr="00FF430B">
        <w:rPr>
          <w:b/>
          <w:noProof w:val="0"/>
          <w:shd w:val="clear" w:color="auto" w:fill="FFFFFF" w:themeFill="background1"/>
          <w:lang w:eastAsia="ru-RU"/>
        </w:rPr>
        <w:t xml:space="preserve">  </w:t>
      </w:r>
      <w:r w:rsidRPr="00FF430B">
        <w:rPr>
          <w:b/>
        </w:rPr>
        <w:t>.</w:t>
      </w:r>
    </w:p>
    <w:p w14:paraId="53D6B2F0" w14:textId="77777777" w:rsidR="00443217" w:rsidRDefault="00443217" w:rsidP="00443217"/>
    <w:p w14:paraId="63A87F86" w14:textId="77777777" w:rsidR="00B65C93" w:rsidRPr="00443217" w:rsidRDefault="00B65C93" w:rsidP="002A6E99">
      <w:pPr>
        <w:pStyle w:val="Style3"/>
        <w:tabs>
          <w:tab w:val="left" w:pos="567"/>
        </w:tabs>
        <w:spacing w:before="0" w:beforeAutospacing="0" w:after="0"/>
        <w:ind w:left="0" w:firstLine="0"/>
        <w:jc w:val="center"/>
        <w:rPr>
          <w:rFonts w:eastAsia="PMingLiU"/>
          <w:lang w:val="ro-RO"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lastRenderedPageBreak/>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Default="005B235E" w:rsidP="00A26B23">
      <w:pPr>
        <w:pStyle w:val="Style3"/>
        <w:tabs>
          <w:tab w:val="left" w:pos="567"/>
        </w:tabs>
        <w:spacing w:before="0" w:beforeAutospacing="0" w:after="0"/>
        <w:ind w:left="0" w:firstLine="0"/>
        <w:rPr>
          <w:rFonts w:eastAsia="PMingLiU"/>
          <w:lang w:eastAsia="zh-CN"/>
        </w:rPr>
      </w:pPr>
    </w:p>
    <w:p w14:paraId="423B597D" w14:textId="77777777" w:rsidR="00BF2AA6" w:rsidRDefault="00BF2AA6" w:rsidP="00A26B23">
      <w:pPr>
        <w:pStyle w:val="Style3"/>
        <w:tabs>
          <w:tab w:val="left" w:pos="567"/>
        </w:tabs>
        <w:spacing w:before="0" w:beforeAutospacing="0" w:after="0"/>
        <w:ind w:left="0" w:firstLine="0"/>
        <w:rPr>
          <w:rFonts w:eastAsia="PMingLiU"/>
          <w:lang w:eastAsia="zh-CN"/>
        </w:rPr>
      </w:pPr>
    </w:p>
    <w:p w14:paraId="79E4E7D9" w14:textId="77777777" w:rsidR="00BF2AA6" w:rsidRDefault="00BF2AA6" w:rsidP="00A26B23">
      <w:pPr>
        <w:pStyle w:val="Style3"/>
        <w:tabs>
          <w:tab w:val="left" w:pos="567"/>
        </w:tabs>
        <w:spacing w:before="0" w:beforeAutospacing="0" w:after="0"/>
        <w:ind w:left="0" w:firstLine="0"/>
        <w:rPr>
          <w:rFonts w:eastAsia="PMingLiU"/>
          <w:lang w:eastAsia="zh-CN"/>
        </w:rPr>
      </w:pPr>
    </w:p>
    <w:p w14:paraId="5D9F6F0F" w14:textId="77777777" w:rsidR="00BF2AA6" w:rsidRPr="00FF430B" w:rsidRDefault="00BF2AA6"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3A32671B" w14:textId="77777777" w:rsidR="00307114" w:rsidRDefault="00307114" w:rsidP="00A26B23">
      <w:pPr>
        <w:pStyle w:val="Style3"/>
        <w:tabs>
          <w:tab w:val="left" w:pos="567"/>
        </w:tabs>
        <w:spacing w:before="0" w:beforeAutospacing="0" w:after="0"/>
        <w:ind w:left="0" w:firstLine="0"/>
        <w:rPr>
          <w:rFonts w:eastAsia="PMingLiU"/>
          <w:lang w:eastAsia="zh-CN"/>
        </w:rPr>
      </w:pPr>
    </w:p>
    <w:p w14:paraId="3AAA49AE" w14:textId="77777777" w:rsidR="00307114" w:rsidRDefault="00307114" w:rsidP="00A26B23">
      <w:pPr>
        <w:pStyle w:val="Style3"/>
        <w:tabs>
          <w:tab w:val="left" w:pos="567"/>
        </w:tabs>
        <w:spacing w:before="0" w:beforeAutospacing="0" w:after="0"/>
        <w:ind w:left="0" w:firstLine="0"/>
        <w:rPr>
          <w:rFonts w:eastAsia="PMingLiU"/>
          <w:lang w:eastAsia="zh-CN"/>
        </w:rPr>
      </w:pPr>
    </w:p>
    <w:p w14:paraId="31D96E01" w14:textId="77777777" w:rsidR="00307114" w:rsidRPr="00FF430B" w:rsidRDefault="00307114"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lastRenderedPageBreak/>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lastRenderedPageBreak/>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lastRenderedPageBreak/>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53"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54" w:name="_Toc449692096"/>
      <w:bookmarkEnd w:id="53"/>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54"/>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55"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5"/>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6"/>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7"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7"/>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8"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8"/>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14:paraId="65E0A4FA" w14:textId="77777777"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5"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5"/>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6"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6"/>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7"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7"/>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0BD232BB" w:rsidR="00233538" w:rsidRPr="00FF430B" w:rsidRDefault="0003591A" w:rsidP="00196AB4">
      <w:pPr>
        <w:ind w:firstLine="709"/>
        <w:jc w:val="both"/>
      </w:pPr>
      <w:r w:rsidRPr="00FF430B">
        <w:t>Obiectul</w:t>
      </w:r>
      <w:r w:rsidR="00D277E7">
        <w:t xml:space="preserve"> </w:t>
      </w:r>
      <w:r w:rsidR="00D277E7" w:rsidRPr="00137901">
        <w:rPr>
          <w:b/>
          <w:lang w:val="en-US"/>
        </w:rPr>
        <w:t>”Construcția sistemului de apeduct în s. Andrușul de Sus</w:t>
      </w:r>
      <w:r w:rsidR="00D277E7">
        <w:rPr>
          <w:b/>
          <w:lang w:val="en-US"/>
        </w:rPr>
        <w:t xml:space="preserve"> etapa II</w:t>
      </w:r>
      <w:r w:rsidR="00D277E7" w:rsidRPr="00137901">
        <w:rPr>
          <w:b/>
          <w:lang w:val="en-US"/>
        </w:rPr>
        <w:t>”</w:t>
      </w:r>
    </w:p>
    <w:p w14:paraId="1FED3E8B" w14:textId="77777777" w:rsidR="00233538" w:rsidRPr="00FF430B" w:rsidRDefault="0003591A" w:rsidP="00196AB4">
      <w:pPr>
        <w:ind w:firstLine="709"/>
        <w:jc w:val="center"/>
      </w:pPr>
      <w:r w:rsidRPr="00FF430B">
        <w:rPr>
          <w:i/>
        </w:rPr>
        <w:t>(denumirea, adresa)</w:t>
      </w:r>
    </w:p>
    <w:p w14:paraId="6B852C2A" w14:textId="20A20182" w:rsidR="00233538" w:rsidRPr="00FF430B" w:rsidRDefault="0003591A" w:rsidP="00196AB4">
      <w:pPr>
        <w:ind w:firstLine="709"/>
        <w:jc w:val="both"/>
      </w:pPr>
      <w:r w:rsidRPr="00FF430B">
        <w:t>Autoritatea contractantă</w:t>
      </w:r>
      <w:r w:rsidR="00D277E7">
        <w:t xml:space="preserve"> Primăria s. Andrușul de Sus</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Default="0003591A" w:rsidP="00196AB4">
      <w:pPr>
        <w:ind w:firstLine="709"/>
        <w:jc w:val="both"/>
      </w:pPr>
      <w:r w:rsidRPr="00FF430B">
        <w:t>Se precizează adresa (şantierul) lucrărilor, descrierea generală a obiectelor lucrării, detalii specifice de amplasare etc.</w:t>
      </w:r>
    </w:p>
    <w:p w14:paraId="02209752" w14:textId="0C743E43" w:rsidR="00D277E7" w:rsidRDefault="00D277E7" w:rsidP="00196AB4">
      <w:pPr>
        <w:ind w:firstLine="709"/>
        <w:jc w:val="both"/>
      </w:pPr>
      <w:r>
        <w:t xml:space="preserve"> </w:t>
      </w:r>
    </w:p>
    <w:p w14:paraId="3759D605" w14:textId="6498D819" w:rsidR="00D277E7" w:rsidRPr="00D277E7" w:rsidRDefault="00307114" w:rsidP="00D277E7">
      <w:pPr>
        <w:jc w:val="both"/>
        <w:rPr>
          <w:color w:val="FF0000"/>
        </w:rPr>
      </w:pPr>
      <w:r>
        <w:rPr>
          <w:color w:val="FF0000"/>
        </w:rPr>
        <w:t xml:space="preserve">   </w:t>
      </w:r>
      <w:r w:rsidR="00D277E7" w:rsidRPr="00D277E7">
        <w:rPr>
          <w:color w:val="FF0000"/>
        </w:rPr>
        <w:t>Caietele de sarcini se anexează pe  SIA RSAP</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lastRenderedPageBreak/>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3E99C2DD" w14:textId="77777777" w:rsidR="00307114" w:rsidRDefault="0003591A" w:rsidP="00196AB4">
      <w:pPr>
        <w:ind w:firstLine="709"/>
        <w:jc w:val="both"/>
      </w:pPr>
      <w:r w:rsidRPr="00FF430B">
        <w:rPr>
          <w:bCs/>
        </w:rPr>
        <w:t xml:space="preserve">Autoritatea contractantă </w:t>
      </w:r>
      <w:r w:rsidRPr="00FF430B">
        <w:t> </w:t>
      </w:r>
      <w:r w:rsidR="00307114">
        <w:t>Primăria s. Andrușul de Sus</w:t>
      </w:r>
    </w:p>
    <w:p w14:paraId="463033C1" w14:textId="09DF33A7" w:rsidR="00E71F7B" w:rsidRPr="00FF430B" w:rsidRDefault="0003591A" w:rsidP="00196AB4">
      <w:pPr>
        <w:ind w:firstLine="709"/>
        <w:jc w:val="both"/>
      </w:pPr>
      <w:r w:rsidRPr="00FF430B">
        <w:t>              </w:t>
      </w:r>
      <w:r w:rsidRPr="00FF430B">
        <w:rPr>
          <w:bCs/>
        </w:rPr>
        <w:t>Data</w:t>
      </w:r>
      <w:r w:rsidRPr="00FF430B">
        <w:t xml:space="preserve"> "</w:t>
      </w:r>
      <w:r w:rsidR="00307114">
        <w:t>28</w:t>
      </w:r>
      <w:r w:rsidRPr="00FF430B">
        <w:t>"</w:t>
      </w:r>
      <w:r w:rsidR="00307114">
        <w:t xml:space="preserve"> 07.2021</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48C4DA8D" w:rsidR="00E71F7B" w:rsidRPr="00FF430B" w:rsidRDefault="0003591A" w:rsidP="009E2657">
      <w:pPr>
        <w:tabs>
          <w:tab w:val="left" w:pos="567"/>
        </w:tabs>
        <w:jc w:val="both"/>
      </w:pPr>
      <w:r w:rsidRPr="00FF430B">
        <w:t>Obiectul</w:t>
      </w:r>
      <w:r w:rsidR="00307114">
        <w:t xml:space="preserve"> </w:t>
      </w:r>
      <w:r w:rsidR="00307114" w:rsidRPr="00137901">
        <w:rPr>
          <w:b/>
          <w:lang w:val="en-US"/>
        </w:rPr>
        <w:t>”Construcția sistemului de apeduct în s. Andrușul de Sus</w:t>
      </w:r>
      <w:r w:rsidR="00307114">
        <w:rPr>
          <w:b/>
          <w:lang w:val="en-US"/>
        </w:rPr>
        <w:t xml:space="preserve"> etapa II</w:t>
      </w:r>
      <w:r w:rsidR="00307114" w:rsidRPr="00137901">
        <w:rPr>
          <w:b/>
          <w:lang w:val="en-US"/>
        </w:rPr>
        <w:t>”</w:t>
      </w:r>
    </w:p>
    <w:p w14:paraId="5BCF1496" w14:textId="0901B60A" w:rsidR="00E71F7B" w:rsidRDefault="0003591A" w:rsidP="009E2657">
      <w:pPr>
        <w:tabs>
          <w:tab w:val="left" w:pos="567"/>
        </w:tabs>
        <w:jc w:val="both"/>
      </w:pPr>
      <w:r w:rsidRPr="00FF430B">
        <w:t>Autoritatea contractantă</w:t>
      </w:r>
      <w:r w:rsidR="00307114">
        <w:t xml:space="preserve"> Primăria s. Andrușul de Sus, raionul Cahul</w:t>
      </w:r>
    </w:p>
    <w:p w14:paraId="21565B85" w14:textId="21B1645E" w:rsidR="00307114" w:rsidRPr="00FF430B" w:rsidRDefault="00307114" w:rsidP="009E2657">
      <w:pPr>
        <w:tabs>
          <w:tab w:val="left" w:pos="567"/>
        </w:tabs>
        <w:jc w:val="both"/>
      </w:pPr>
      <w:r>
        <w:t>Caietele de sarcin se anexează pe SIA RSAP</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31C8A6D4"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w:t>
      </w:r>
      <w:r w:rsidR="00307114">
        <w:t xml:space="preserve"> 28</w:t>
      </w:r>
      <w:r w:rsidRPr="00FF430B">
        <w:t>"</w:t>
      </w:r>
      <w:r w:rsidR="00307114">
        <w:t xml:space="preserve"> 07.2021</w:t>
      </w:r>
    </w:p>
    <w:p w14:paraId="44605003" w14:textId="2BD5ABE8"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w:t>
      </w:r>
      <w:r w:rsidR="00307114">
        <w:rPr>
          <w:rFonts w:ascii="Times New Roman" w:hAnsi="Times New Roman"/>
          <w:szCs w:val="24"/>
        </w:rPr>
        <w:t>Ciobanu Sorin</w:t>
      </w:r>
      <w:r w:rsidRPr="00FF430B">
        <w:rPr>
          <w:rFonts w:ascii="Times New Roman" w:hAnsi="Times New Roman"/>
          <w:szCs w:val="24"/>
        </w:rPr>
        <w:t xml:space="preserve">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AF6FDC" w:rsidRDefault="00460653" w:rsidP="00385C85">
            <w:pPr>
              <w:pStyle w:val="af2"/>
              <w:tabs>
                <w:tab w:val="left" w:pos="567"/>
                <w:tab w:val="right" w:pos="9531"/>
              </w:tabs>
              <w:ind w:firstLine="0"/>
              <w:rPr>
                <w:lang w:val="en-US"/>
              </w:rPr>
            </w:pPr>
            <w:r w:rsidRPr="00AF6FDC">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AF6FDC" w:rsidRDefault="00460653" w:rsidP="00385C85">
            <w:pPr>
              <w:pStyle w:val="cn"/>
              <w:tabs>
                <w:tab w:val="left" w:pos="567"/>
              </w:tabs>
              <w:jc w:val="both"/>
              <w:rPr>
                <w:sz w:val="20"/>
                <w:szCs w:val="20"/>
                <w:lang w:val="en-US"/>
              </w:rPr>
            </w:pPr>
            <w:r w:rsidRPr="00AF6FDC">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AF6FDC" w:rsidRDefault="009157BF" w:rsidP="00385C85">
            <w:pPr>
              <w:pStyle w:val="af2"/>
              <w:tabs>
                <w:tab w:val="left" w:pos="567"/>
                <w:tab w:val="right" w:pos="9531"/>
              </w:tabs>
              <w:ind w:firstLine="0"/>
              <w:rPr>
                <w:lang w:val="en-US"/>
              </w:rPr>
            </w:pPr>
            <w:r w:rsidRPr="00AF6FDC">
              <w:rPr>
                <w:lang w:val="en-US"/>
              </w:rPr>
              <w:t>IDNO</w:t>
            </w:r>
            <w:r w:rsidR="00460653" w:rsidRPr="00AF6FDC">
              <w:rPr>
                <w:lang w:val="en-US"/>
              </w:rPr>
              <w:t xml:space="preserve"> ___</w:t>
            </w:r>
            <w:r w:rsidR="00B51B6E" w:rsidRPr="00AF6FDC">
              <w:rPr>
                <w:lang w:val="en-US"/>
              </w:rPr>
              <w:t xml:space="preserve">_____________ reprezentat prin </w:t>
            </w:r>
            <w:r w:rsidR="00460653" w:rsidRPr="00AF6FDC">
              <w:rPr>
                <w:lang w:val="en-US"/>
              </w:rPr>
              <w:t>________________________________________</w:t>
            </w:r>
            <w:r w:rsidR="007B392A" w:rsidRPr="00AF6FDC">
              <w:rPr>
                <w:lang w:val="en-US"/>
              </w:rPr>
              <w:t>_____________________</w:t>
            </w:r>
            <w:r w:rsidR="00385C85" w:rsidRPr="00AF6FDC">
              <w:rPr>
                <w:lang w:val="en-US"/>
              </w:rPr>
              <w:t>____</w:t>
            </w:r>
            <w:r w:rsidR="007B392A" w:rsidRPr="00AF6FDC">
              <w:rPr>
                <w:lang w:val="en-US"/>
              </w:rPr>
              <w:t>_____________</w:t>
            </w:r>
            <w:r w:rsidR="00460653" w:rsidRPr="00AF6FDC">
              <w:rPr>
                <w:lang w:val="en-US"/>
              </w:rPr>
              <w:t xml:space="preserve">,    </w:t>
            </w:r>
          </w:p>
          <w:p w14:paraId="6706F85E" w14:textId="52A3474F" w:rsidR="00460653" w:rsidRPr="00AF6FDC" w:rsidRDefault="005D4B79" w:rsidP="00385C85">
            <w:pPr>
              <w:pStyle w:val="af2"/>
              <w:tabs>
                <w:tab w:val="left" w:pos="567"/>
              </w:tabs>
              <w:ind w:firstLine="0"/>
              <w:rPr>
                <w:sz w:val="20"/>
                <w:szCs w:val="20"/>
                <w:lang w:val="en-US"/>
              </w:rPr>
            </w:pPr>
            <w:r w:rsidRPr="00AF6FDC">
              <w:rPr>
                <w:sz w:val="20"/>
                <w:szCs w:val="20"/>
                <w:lang w:val="en-US"/>
              </w:rPr>
              <w:t xml:space="preserve">                                                   </w:t>
            </w:r>
            <w:r w:rsidR="00460653" w:rsidRPr="00AF6FDC">
              <w:rPr>
                <w:sz w:val="20"/>
                <w:szCs w:val="20"/>
                <w:lang w:val="en-US"/>
              </w:rPr>
              <w:t xml:space="preserve"> (numele, prenumele şi</w:t>
            </w:r>
            <w:r w:rsidR="00DF4DCF" w:rsidRPr="00AF6FDC">
              <w:rPr>
                <w:sz w:val="20"/>
                <w:szCs w:val="20"/>
                <w:lang w:val="en-US"/>
              </w:rPr>
              <w:t xml:space="preserve"> </w:t>
            </w:r>
            <w:r w:rsidR="00460653" w:rsidRPr="00AF6FDC">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AF6FDC" w:rsidRDefault="00460653" w:rsidP="00385C85">
            <w:pPr>
              <w:pStyle w:val="af2"/>
              <w:tabs>
                <w:tab w:val="left" w:pos="567"/>
              </w:tabs>
              <w:ind w:firstLine="0"/>
              <w:rPr>
                <w:sz w:val="20"/>
                <w:szCs w:val="20"/>
                <w:lang w:val="en-US"/>
              </w:rPr>
            </w:pPr>
            <w:r w:rsidRPr="00AF6FDC">
              <w:rPr>
                <w:lang w:val="en-US"/>
              </w:rPr>
              <w:t>telefon: ______________, fax: _____________,</w:t>
            </w:r>
            <w:r w:rsidR="00DF4DCF" w:rsidRPr="00AF6FDC">
              <w:rPr>
                <w:lang w:val="en-US"/>
              </w:rPr>
              <w:t xml:space="preserve"> </w:t>
            </w:r>
            <w:r w:rsidR="009157BF" w:rsidRPr="00AF6FDC">
              <w:rPr>
                <w:lang w:val="en-US"/>
              </w:rPr>
              <w:t>IDNO</w:t>
            </w:r>
            <w:r w:rsidRPr="00AF6FDC">
              <w:rPr>
                <w:lang w:val="en-US"/>
              </w:rPr>
              <w:t xml:space="preserve">________________ autorizat pentru activitatea în construcţii: autorizaţia nr. _______ </w:t>
            </w:r>
            <w:r w:rsidR="0016369C" w:rsidRPr="00AF6FDC">
              <w:rPr>
                <w:lang w:val="en-US"/>
              </w:rPr>
              <w:t>din „</w:t>
            </w:r>
            <w:r w:rsidRPr="00AF6FDC">
              <w:rPr>
                <w:lang w:val="en-US"/>
              </w:rPr>
              <w:t>__”______________20__, eliberată de __________________,pe un termen de ____</w:t>
            </w:r>
            <w:r w:rsidR="0016369C" w:rsidRPr="00AF6FDC">
              <w:rPr>
                <w:lang w:val="en-US"/>
              </w:rPr>
              <w:t xml:space="preserve"> ani, pentru genurile de </w:t>
            </w:r>
            <w:r w:rsidRPr="00AF6FDC">
              <w:rPr>
                <w:lang w:val="en-US"/>
              </w:rPr>
              <w:t>activitate___________________________________,</w:t>
            </w:r>
            <w:r w:rsidR="00CD0EA7" w:rsidRPr="00AF6FDC">
              <w:rPr>
                <w:lang w:val="en-US"/>
              </w:rPr>
              <w:t xml:space="preserve"> reprezentat prin </w:t>
            </w:r>
            <w:r w:rsidRPr="00AF6FDC">
              <w:rPr>
                <w:lang w:val="en-US"/>
              </w:rPr>
              <w:t>__________________</w:t>
            </w:r>
            <w:r w:rsidR="00CD0EA7" w:rsidRPr="00AF6FDC">
              <w:rPr>
                <w:lang w:val="en-US"/>
              </w:rPr>
              <w:t>__________________</w:t>
            </w:r>
            <w:r w:rsidRPr="00AF6FDC">
              <w:rPr>
                <w:lang w:val="en-US"/>
              </w:rPr>
              <w:t>_, în calitate</w:t>
            </w:r>
            <w:r w:rsidR="00CD0EA7" w:rsidRPr="00AF6FDC">
              <w:rPr>
                <w:lang w:val="en-US"/>
              </w:rPr>
              <w:t xml:space="preserve"> de Antreprenor, pe de altă parte.</w:t>
            </w:r>
          </w:p>
          <w:p w14:paraId="43F2E82E" w14:textId="77777777" w:rsidR="001A5517" w:rsidRPr="00AF6FDC" w:rsidRDefault="00460653" w:rsidP="00385C85">
            <w:pPr>
              <w:pStyle w:val="af2"/>
              <w:tabs>
                <w:tab w:val="left" w:pos="567"/>
              </w:tabs>
              <w:ind w:firstLine="0"/>
              <w:rPr>
                <w:sz w:val="20"/>
                <w:szCs w:val="20"/>
                <w:lang w:val="en-US"/>
              </w:rPr>
            </w:pPr>
            <w:r w:rsidRPr="00AF6FDC">
              <w:rPr>
                <w:sz w:val="20"/>
                <w:szCs w:val="20"/>
                <w:lang w:val="en-US"/>
              </w:rPr>
              <w:t xml:space="preserve"> (numele şi</w:t>
            </w:r>
            <w:r w:rsidR="005D4B79" w:rsidRPr="00AF6FDC">
              <w:rPr>
                <w:sz w:val="20"/>
                <w:szCs w:val="20"/>
                <w:lang w:val="en-US"/>
              </w:rPr>
              <w:t xml:space="preserve"> </w:t>
            </w:r>
            <w:r w:rsidRPr="00AF6FDC">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AF6FDC" w:rsidRDefault="00A156C0" w:rsidP="00196AB4">
            <w:pPr>
              <w:pStyle w:val="af2"/>
              <w:tabs>
                <w:tab w:val="left" w:pos="567"/>
              </w:tabs>
              <w:spacing w:line="276" w:lineRule="auto"/>
              <w:ind w:firstLine="0"/>
              <w:rPr>
                <w:lang w:val="en-US"/>
              </w:rPr>
            </w:pPr>
            <w:r w:rsidRPr="00AF6FDC">
              <w:rPr>
                <w:lang w:val="en-US"/>
              </w:rPr>
              <w:lastRenderedPageBreak/>
              <w:t xml:space="preserve">2.1. </w:t>
            </w:r>
            <w:r w:rsidR="00460653" w:rsidRPr="00AF6FDC">
              <w:rPr>
                <w:lang w:val="en-US"/>
              </w:rPr>
              <w:t xml:space="preserve">Durata de execuţie a lucrărilor contractate este de </w:t>
            </w:r>
            <w:r w:rsidR="009F0FE8" w:rsidRPr="00AF6FDC">
              <w:rPr>
                <w:lang w:val="en-US"/>
              </w:rPr>
              <w:t>_________ luni</w:t>
            </w:r>
            <w:r w:rsidR="005D4B79" w:rsidRPr="00AF6FDC">
              <w:rPr>
                <w:lang w:val="en-US"/>
              </w:rPr>
              <w:t xml:space="preserve"> </w:t>
            </w:r>
            <w:r w:rsidR="00EB65F6" w:rsidRPr="00AF6FDC">
              <w:rPr>
                <w:lang w:val="en-US"/>
              </w:rPr>
              <w:t>și zile___</w:t>
            </w:r>
            <w:r w:rsidR="00460653" w:rsidRPr="00AF6FDC">
              <w:rPr>
                <w:lang w:val="en-US"/>
              </w:rPr>
              <w:t>după primirea ordinului de începere a execuţiei</w:t>
            </w:r>
            <w:r w:rsidR="005D4B79" w:rsidRPr="00AF6FDC">
              <w:rPr>
                <w:lang w:val="en-US"/>
              </w:rPr>
              <w:t xml:space="preserve"> </w:t>
            </w:r>
            <w:r w:rsidR="00460653" w:rsidRPr="00AF6FDC">
              <w:rPr>
                <w:lang w:val="en-US"/>
              </w:rPr>
              <w:t>şi asigurării lucrului ritmic de către beneficiar</w:t>
            </w:r>
            <w:r w:rsidR="005D4B79" w:rsidRPr="00AF6FDC">
              <w:rPr>
                <w:lang w:val="en-US"/>
              </w:rPr>
              <w:t>-</w:t>
            </w:r>
            <w:r w:rsidR="00460653" w:rsidRPr="00AF6FDC">
              <w:rPr>
                <w:lang w:val="en-US"/>
              </w:rPr>
              <w:t>ordonatorul de credite.</w:t>
            </w:r>
          </w:p>
          <w:p w14:paraId="0D18755A"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2.2. </w:t>
            </w:r>
            <w:r w:rsidR="00460653" w:rsidRPr="00AF6FDC">
              <w:rPr>
                <w:lang w:val="en-US"/>
              </w:rPr>
              <w:t xml:space="preserve">Graficul de execuţie a lucrărilor se va efectua conform specificaţiei din anexa </w:t>
            </w:r>
            <w:r w:rsidR="009157BF" w:rsidRPr="00AF6FDC">
              <w:rPr>
                <w:lang w:val="en-US"/>
              </w:rPr>
              <w:t xml:space="preserve">la </w:t>
            </w:r>
            <w:r w:rsidR="00460653" w:rsidRPr="00AF6FDC">
              <w:rPr>
                <w:lang w:val="en-US"/>
              </w:rPr>
              <w:t xml:space="preserve">prezentul contract. </w:t>
            </w:r>
          </w:p>
          <w:p w14:paraId="7E5AA4F4"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2.3. </w:t>
            </w:r>
            <w:r w:rsidR="00460653" w:rsidRPr="00AF6FDC">
              <w:rPr>
                <w:lang w:val="en-US"/>
              </w:rPr>
              <w:t xml:space="preserve">Perioada de execuţie poate fi prelungită </w:t>
            </w:r>
            <w:r w:rsidR="00EB65F6" w:rsidRPr="00AF6FDC">
              <w:rPr>
                <w:lang w:val="en-US"/>
              </w:rPr>
              <w:t xml:space="preserve">sau suspendată </w:t>
            </w:r>
            <w:r w:rsidR="00460653" w:rsidRPr="00AF6FDC">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2.4. </w:t>
            </w:r>
            <w:r w:rsidR="00460653" w:rsidRPr="00AF6FD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2.5. </w:t>
            </w:r>
            <w:r w:rsidR="00460653" w:rsidRPr="00AF6FDC">
              <w:rPr>
                <w:lang w:val="en-US"/>
              </w:rPr>
              <w:t xml:space="preserve">La terminarea lucrărilor, Antreprenorul </w:t>
            </w:r>
            <w:r w:rsidR="00183D79" w:rsidRPr="00AF6FDC">
              <w:rPr>
                <w:lang w:val="en-US"/>
              </w:rPr>
              <w:t>va notifica Beneficiarul că su</w:t>
            </w:r>
            <w:r w:rsidR="00460653" w:rsidRPr="00AF6FDC">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AF6FDC" w:rsidRDefault="00E503F9" w:rsidP="00196AB4">
            <w:pPr>
              <w:pStyle w:val="af2"/>
              <w:tabs>
                <w:tab w:val="left" w:pos="321"/>
              </w:tabs>
              <w:spacing w:line="276" w:lineRule="auto"/>
              <w:ind w:firstLine="0"/>
              <w:rPr>
                <w:lang w:val="en-US"/>
              </w:rPr>
            </w:pPr>
            <w:r w:rsidRPr="00AF6FDC">
              <w:rPr>
                <w:lang w:val="en-US"/>
              </w:rPr>
              <w:t>3.2</w:t>
            </w:r>
            <w:r w:rsidR="00A156C0" w:rsidRPr="00AF6FDC">
              <w:rPr>
                <w:lang w:val="en-US"/>
              </w:rPr>
              <w:t>.</w:t>
            </w:r>
            <w:r w:rsidR="00460653" w:rsidRPr="00AF6FDC">
              <w:rPr>
                <w:lang w:val="en-US"/>
              </w:rPr>
              <w:t xml:space="preserve">Achitările vor fi efectuate prin transfer în baza facturilor fiscale, după primirea proceselor </w:t>
            </w:r>
            <w:r w:rsidR="00A156C0" w:rsidRPr="00AF6FDC">
              <w:rPr>
                <w:lang w:val="en-US"/>
              </w:rPr>
              <w:t>–</w:t>
            </w:r>
            <w:r w:rsidR="00460653" w:rsidRPr="00AF6FDC">
              <w:rPr>
                <w:lang w:val="en-US"/>
              </w:rPr>
              <w:t xml:space="preserve"> verbale de recepţie a lucrărilor executate, semnate şi</w:t>
            </w:r>
            <w:r w:rsidR="00995AF6" w:rsidRPr="00AF6FDC">
              <w:rPr>
                <w:lang w:val="en-US"/>
              </w:rPr>
              <w:t xml:space="preserve"> acceptate de către Beneficiar.</w:t>
            </w:r>
          </w:p>
          <w:p w14:paraId="4312716F" w14:textId="77777777" w:rsidR="00A946E0" w:rsidRPr="00AF6FDC" w:rsidRDefault="00A156C0" w:rsidP="00196AB4">
            <w:pPr>
              <w:pStyle w:val="af2"/>
              <w:tabs>
                <w:tab w:val="left" w:pos="37"/>
              </w:tabs>
              <w:spacing w:line="276" w:lineRule="auto"/>
              <w:ind w:firstLine="0"/>
              <w:rPr>
                <w:lang w:val="en-US"/>
              </w:rPr>
            </w:pPr>
            <w:r w:rsidRPr="00AF6FDC">
              <w:rPr>
                <w:lang w:val="en-US"/>
              </w:rPr>
              <w:t xml:space="preserve">3.3. </w:t>
            </w:r>
            <w:r w:rsidR="00460653" w:rsidRPr="00AF6FDC">
              <w:rPr>
                <w:lang w:val="en-US"/>
              </w:rPr>
              <w:t>Beneficiarul va verifica procesele</w:t>
            </w:r>
            <w:r w:rsidR="009E719D" w:rsidRPr="00AF6FDC">
              <w:rPr>
                <w:lang w:val="en-US"/>
              </w:rPr>
              <w:t>-</w:t>
            </w:r>
            <w:r w:rsidR="00460653" w:rsidRPr="00AF6FDC">
              <w:rPr>
                <w:lang w:val="en-US"/>
              </w:rPr>
              <w:t xml:space="preserve">verbale de recepție a lucrărilor executate în termen de </w:t>
            </w:r>
            <w:r w:rsidR="00684D44" w:rsidRPr="00AF6FDC">
              <w:rPr>
                <w:lang w:val="en-US"/>
              </w:rPr>
              <w:t>…..</w:t>
            </w:r>
            <w:r w:rsidR="00460653" w:rsidRPr="00AF6FDC">
              <w:rPr>
                <w:lang w:val="en-US"/>
              </w:rPr>
              <w:t xml:space="preserve"> zile calendaristice de la primirea acestora de la Antreprenor.</w:t>
            </w:r>
          </w:p>
          <w:p w14:paraId="3596857E" w14:textId="77777777" w:rsidR="00A946E0" w:rsidRPr="00AF6FDC" w:rsidRDefault="00316769" w:rsidP="00196AB4">
            <w:pPr>
              <w:pStyle w:val="af2"/>
              <w:tabs>
                <w:tab w:val="left" w:pos="37"/>
              </w:tabs>
              <w:spacing w:line="276" w:lineRule="auto"/>
              <w:ind w:firstLine="0"/>
              <w:rPr>
                <w:lang w:val="en-US"/>
              </w:rPr>
            </w:pPr>
            <w:r w:rsidRPr="00AF6FDC">
              <w:rPr>
                <w:lang w:val="en-US"/>
              </w:rPr>
              <w:t>3.4</w:t>
            </w:r>
            <w:r w:rsidR="00A156C0" w:rsidRPr="00AF6FDC">
              <w:rPr>
                <w:lang w:val="en-US"/>
              </w:rPr>
              <w:t xml:space="preserve">. </w:t>
            </w:r>
            <w:r w:rsidR="00460653" w:rsidRPr="00AF6FD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F6FDC">
              <w:rPr>
                <w:lang w:val="en-US"/>
              </w:rPr>
              <w:t>u su</w:t>
            </w:r>
            <w:r w:rsidR="00460653" w:rsidRPr="00AF6FDC">
              <w:rPr>
                <w:lang w:val="en-US"/>
              </w:rPr>
              <w:t xml:space="preserve">nt în litigiu va fi plătită imediat. </w:t>
            </w:r>
          </w:p>
          <w:p w14:paraId="6A8C0844" w14:textId="77777777" w:rsidR="00E503F9" w:rsidRPr="00AF6FDC" w:rsidRDefault="00316769" w:rsidP="00196AB4">
            <w:pPr>
              <w:pStyle w:val="af2"/>
              <w:tabs>
                <w:tab w:val="left" w:pos="37"/>
              </w:tabs>
              <w:spacing w:line="276" w:lineRule="auto"/>
              <w:ind w:firstLine="0"/>
              <w:rPr>
                <w:lang w:val="en-US"/>
              </w:rPr>
            </w:pPr>
            <w:r w:rsidRPr="00AF6FDC">
              <w:rPr>
                <w:lang w:val="en-US"/>
              </w:rPr>
              <w:t>3.5</w:t>
            </w:r>
            <w:r w:rsidR="00A156C0" w:rsidRPr="00AF6FDC">
              <w:rPr>
                <w:lang w:val="en-US"/>
              </w:rPr>
              <w:t>.</w:t>
            </w:r>
            <w:r w:rsidR="00460653" w:rsidRPr="00AF6FDC">
              <w:rPr>
                <w:lang w:val="en-US"/>
              </w:rPr>
              <w:t xml:space="preserve">Lucrările nu </w:t>
            </w:r>
            <w:r w:rsidR="00183D79" w:rsidRPr="00AF6FDC">
              <w:rPr>
                <w:lang w:val="en-US"/>
              </w:rPr>
              <w:t>vor fi considerate finalizate pâ</w:t>
            </w:r>
            <w:r w:rsidR="00460653" w:rsidRPr="00AF6FDC">
              <w:rPr>
                <w:lang w:val="en-US"/>
              </w:rPr>
              <w:t>nă</w:t>
            </w:r>
            <w:r w:rsidR="00183D79" w:rsidRPr="00AF6FDC">
              <w:rPr>
                <w:lang w:val="en-US"/>
              </w:rPr>
              <w:t xml:space="preserve"> câ</w:t>
            </w:r>
            <w:r w:rsidR="00460653" w:rsidRPr="00AF6FDC">
              <w:rPr>
                <w:lang w:val="en-US"/>
              </w:rPr>
              <w:t xml:space="preserve">nd procesul-verbal de recepţie la terminarea </w:t>
            </w:r>
            <w:r w:rsidR="00460653" w:rsidRPr="00AF6FDC">
              <w:rPr>
                <w:lang w:val="en-US"/>
              </w:rPr>
              <w:lastRenderedPageBreak/>
              <w:t xml:space="preserve">lucrărilor  nu va fi semnat de comisia de recepţie, care confirmă că lucrările au fost executate </w:t>
            </w:r>
            <w:r w:rsidR="00A946E0" w:rsidRPr="00AF6FDC">
              <w:rPr>
                <w:lang w:val="en-US"/>
              </w:rPr>
              <w:t>conform contractului.</w:t>
            </w:r>
          </w:p>
          <w:p w14:paraId="1925FC36" w14:textId="77777777" w:rsidR="00267805" w:rsidRPr="00AF6FDC" w:rsidRDefault="00316769" w:rsidP="00A101F6">
            <w:pPr>
              <w:pStyle w:val="af2"/>
              <w:tabs>
                <w:tab w:val="left" w:pos="37"/>
              </w:tabs>
              <w:spacing w:line="276" w:lineRule="auto"/>
              <w:ind w:firstLine="0"/>
              <w:rPr>
                <w:lang w:val="en-US"/>
              </w:rPr>
            </w:pPr>
            <w:r w:rsidRPr="00AF6FDC">
              <w:rPr>
                <w:lang w:val="en-US"/>
              </w:rPr>
              <w:t>3.6</w:t>
            </w:r>
            <w:r w:rsidR="00A227F2" w:rsidRPr="00AF6FD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AF6FDC">
              <w:rPr>
                <w:lang w:val="en-US"/>
              </w:rPr>
              <w:t xml:space="preserve"> </w:t>
            </w:r>
            <w:r w:rsidR="00EB65F6" w:rsidRPr="00AF6FDC">
              <w:rPr>
                <w:lang w:val="en-US"/>
              </w:rPr>
              <w:t>În cazul recepţiei cu obiecţii,</w:t>
            </w:r>
            <w:r w:rsidR="005D4B79" w:rsidRPr="00AF6FDC">
              <w:rPr>
                <w:lang w:val="en-US"/>
              </w:rPr>
              <w:t xml:space="preserve"> </w:t>
            </w:r>
            <w:r w:rsidR="00EB65F6" w:rsidRPr="00AF6FDC">
              <w:rPr>
                <w:lang w:val="en-US"/>
              </w:rPr>
              <w:t>garanţia se va restitui în cel mult 15 zile după înlăturarea acestora.</w:t>
            </w:r>
          </w:p>
          <w:p w14:paraId="61495F7C" w14:textId="77777777" w:rsidR="00A156C0" w:rsidRPr="00AF6FDC"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AF6FDC" w:rsidRDefault="00A101F6" w:rsidP="00371806">
            <w:pPr>
              <w:pStyle w:val="af2"/>
              <w:tabs>
                <w:tab w:val="left" w:pos="567"/>
              </w:tabs>
              <w:spacing w:line="276" w:lineRule="auto"/>
              <w:ind w:firstLine="0"/>
              <w:rPr>
                <w:lang w:val="en-US"/>
              </w:rPr>
            </w:pPr>
            <w:r w:rsidRPr="00AF6FDC">
              <w:rPr>
                <w:lang w:val="en-US"/>
              </w:rPr>
              <w:t xml:space="preserve">4.3. </w:t>
            </w:r>
            <w:r w:rsidR="00D7570D" w:rsidRPr="00AF6FD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4.4. </w:t>
            </w:r>
            <w:r w:rsidR="00460653" w:rsidRPr="00AF6FDC">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AF6FDC" w:rsidRDefault="00A101F6" w:rsidP="00196AB4">
            <w:pPr>
              <w:pStyle w:val="af2"/>
              <w:tabs>
                <w:tab w:val="left" w:pos="567"/>
              </w:tabs>
              <w:spacing w:line="276" w:lineRule="auto"/>
              <w:ind w:firstLine="0"/>
              <w:rPr>
                <w:lang w:val="en-US"/>
              </w:rPr>
            </w:pPr>
            <w:r w:rsidRPr="00AF6FDC">
              <w:rPr>
                <w:lang w:val="en-US"/>
              </w:rPr>
              <w:t xml:space="preserve">4.5. </w:t>
            </w:r>
            <w:r w:rsidR="00460653" w:rsidRPr="00AF6FDC">
              <w:rPr>
                <w:lang w:val="en-US"/>
              </w:rPr>
              <w:t>Desenele, calculele, verificările calculelor, caietele de măsurări (ataşamentele) şi alte documente, pe care Beneficiarul sau Antreprenorul trebuie să le întocmească şi</w:t>
            </w:r>
            <w:r w:rsidR="005D4B79" w:rsidRPr="00AF6FDC">
              <w:rPr>
                <w:lang w:val="en-US"/>
              </w:rPr>
              <w:t xml:space="preserve"> </w:t>
            </w:r>
            <w:r w:rsidR="00460653" w:rsidRPr="00AF6FDC">
              <w:rPr>
                <w:lang w:val="en-US"/>
              </w:rPr>
              <w:t>s</w:t>
            </w:r>
            <w:r w:rsidR="00183D79" w:rsidRPr="00AF6FDC">
              <w:rPr>
                <w:lang w:val="en-US"/>
              </w:rPr>
              <w:t>u</w:t>
            </w:r>
            <w:r w:rsidR="00460653" w:rsidRPr="00AF6FDC">
              <w:rPr>
                <w:lang w:val="en-US"/>
              </w:rPr>
              <w:t xml:space="preserve">nt cerute de subantreprenorul proiectant, vor fi puse la dispoziţia acestuia de către Antreprenor. </w:t>
            </w:r>
          </w:p>
          <w:p w14:paraId="56A353E0"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4.6. </w:t>
            </w:r>
            <w:r w:rsidR="00460653" w:rsidRPr="00AF6FDC">
              <w:rPr>
                <w:lang w:val="en-US"/>
              </w:rPr>
              <w:t>Oferta adjudecată face parte integrantă din contract. Ea trebuie să fie corectă şi completă. Preţurile stabilite vor acoperi toate obligaţiunile din contract şi toate operaţiunile pentru terminarea şi</w:t>
            </w:r>
            <w:r w:rsidR="005D4B79" w:rsidRPr="00AF6FDC">
              <w:rPr>
                <w:lang w:val="en-US"/>
              </w:rPr>
              <w:t xml:space="preserve"> </w:t>
            </w:r>
            <w:r w:rsidR="00460653" w:rsidRPr="00AF6FDC">
              <w:rPr>
                <w:lang w:val="en-US"/>
              </w:rPr>
              <w:t xml:space="preserve">întreţinerea corespunzătoare a lucrărilor. </w:t>
            </w:r>
          </w:p>
          <w:p w14:paraId="52D590A4"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4.7. </w:t>
            </w:r>
            <w:r w:rsidR="00460653" w:rsidRPr="00AF6FDC">
              <w:rPr>
                <w:lang w:val="en-US"/>
              </w:rPr>
              <w:t>Dacă Beneficiarul nu emite în timp util dispoziţii suplimentare care să conţină</w:t>
            </w:r>
            <w:r w:rsidR="005D4B79" w:rsidRPr="00AF6FDC">
              <w:rPr>
                <w:lang w:val="en-US"/>
              </w:rPr>
              <w:t xml:space="preserve"> </w:t>
            </w:r>
            <w:r w:rsidR="00460653" w:rsidRPr="00AF6FDC">
              <w:rPr>
                <w:lang w:val="en-US"/>
              </w:rPr>
              <w:t>instrucţiuni sau aprobări, ordine, directive, sau detalii, Antreprenorul va notifica Beneficiarul prin scrisori, de c</w:t>
            </w:r>
            <w:r w:rsidR="00183D79" w:rsidRPr="00AF6FDC">
              <w:rPr>
                <w:lang w:val="en-US"/>
              </w:rPr>
              <w:t>â</w:t>
            </w:r>
            <w:r w:rsidR="00460653" w:rsidRPr="00AF6FDC">
              <w:rPr>
                <w:lang w:val="en-US"/>
              </w:rPr>
              <w:t>te ori este posibil, că acestea pot să provoace înt</w:t>
            </w:r>
            <w:r w:rsidR="00183D79" w:rsidRPr="00AF6FDC">
              <w:rPr>
                <w:lang w:val="en-US"/>
              </w:rPr>
              <w:t>â</w:t>
            </w:r>
            <w:r w:rsidR="00460653" w:rsidRPr="00AF6FD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4.8. </w:t>
            </w:r>
            <w:r w:rsidR="00460653" w:rsidRPr="00AF6FD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4.9. </w:t>
            </w:r>
            <w:r w:rsidR="00460653" w:rsidRPr="00AF6FD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F6FDC">
              <w:rPr>
                <w:lang w:val="en-US"/>
              </w:rPr>
              <w:t xml:space="preserve"> </w:t>
            </w:r>
            <w:r w:rsidR="00460653" w:rsidRPr="00AF6FDC">
              <w:rPr>
                <w:lang w:val="en-US"/>
              </w:rPr>
              <w:t xml:space="preserve">şi pentru procedeele de execuţie utilizate. </w:t>
            </w:r>
          </w:p>
          <w:p w14:paraId="20A67A6B" w14:textId="77777777" w:rsidR="00460653" w:rsidRPr="00AF6FDC" w:rsidRDefault="00A156C0" w:rsidP="00196AB4">
            <w:pPr>
              <w:pStyle w:val="af2"/>
              <w:tabs>
                <w:tab w:val="left" w:pos="567"/>
              </w:tabs>
              <w:spacing w:line="276" w:lineRule="auto"/>
              <w:ind w:firstLine="0"/>
              <w:rPr>
                <w:lang w:val="en-US"/>
              </w:rPr>
            </w:pPr>
            <w:r w:rsidRPr="00AF6FDC">
              <w:rPr>
                <w:lang w:val="en-US"/>
              </w:rPr>
              <w:t xml:space="preserve">4.10. </w:t>
            </w:r>
            <w:r w:rsidR="00460653" w:rsidRPr="00AF6FDC">
              <w:rPr>
                <w:lang w:val="en-US"/>
              </w:rPr>
              <w:t xml:space="preserve">Antreprenorul, prin </w:t>
            </w:r>
            <w:r w:rsidR="002F6A1E" w:rsidRPr="00AF6FDC">
              <w:rPr>
                <w:lang w:val="en-US"/>
              </w:rPr>
              <w:t xml:space="preserve">atribuirea </w:t>
            </w:r>
            <w:r w:rsidR="00460653" w:rsidRPr="00AF6FDC">
              <w:rPr>
                <w:lang w:val="en-US"/>
              </w:rPr>
              <w:t>ofertei în favoarea sa, se angajează să</w:t>
            </w:r>
            <w:r w:rsidR="00BC46B3" w:rsidRPr="00AF6FDC">
              <w:rPr>
                <w:lang w:val="en-US"/>
              </w:rPr>
              <w:t xml:space="preserve"> prezinte</w:t>
            </w:r>
            <w:r w:rsidR="005D4B79" w:rsidRPr="00AF6FDC">
              <w:rPr>
                <w:lang w:val="en-US"/>
              </w:rPr>
              <w:t xml:space="preserve"> </w:t>
            </w:r>
            <w:r w:rsidR="00EA64B0" w:rsidRPr="00AF6FDC">
              <w:rPr>
                <w:lang w:val="en-US"/>
              </w:rPr>
              <w:t>garanţia de bună execuţie a contractului, în cuantum de __% din valoarea contractului atribuit.</w:t>
            </w:r>
          </w:p>
          <w:p w14:paraId="2DB323DA" w14:textId="77777777" w:rsidR="00267805" w:rsidRPr="00AF6FDC" w:rsidRDefault="00A156C0" w:rsidP="00684D44">
            <w:pPr>
              <w:pStyle w:val="af2"/>
              <w:tabs>
                <w:tab w:val="left" w:pos="567"/>
              </w:tabs>
              <w:spacing w:line="276" w:lineRule="auto"/>
              <w:ind w:firstLine="0"/>
              <w:rPr>
                <w:lang w:val="en-US"/>
              </w:rPr>
            </w:pPr>
            <w:r w:rsidRPr="00AF6FDC">
              <w:rPr>
                <w:lang w:val="en-US"/>
              </w:rPr>
              <w:t>4.11.</w:t>
            </w:r>
            <w:r w:rsidR="00A109E6" w:rsidRPr="00AF6FDC">
              <w:rPr>
                <w:lang w:val="en-US"/>
              </w:rPr>
              <w:t xml:space="preserve"> Autoritatea contractantă eliberează/restituie</w:t>
            </w:r>
            <w:r w:rsidR="005D4B79" w:rsidRPr="00AF6FDC">
              <w:rPr>
                <w:lang w:val="en-US"/>
              </w:rPr>
              <w:t xml:space="preserve"> </w:t>
            </w:r>
            <w:r w:rsidR="00A109E6" w:rsidRPr="00AF6FDC">
              <w:rPr>
                <w:lang w:val="en-US"/>
              </w:rPr>
              <w:t>g</w:t>
            </w:r>
            <w:r w:rsidR="00460653" w:rsidRPr="00AF6FDC">
              <w:rPr>
                <w:lang w:val="en-US"/>
              </w:rPr>
              <w:t>aranţia de bună execuţie Antreprenorului după semnarea procesului-verbal de recepţie finală</w:t>
            </w:r>
            <w:r w:rsidR="00A109E6" w:rsidRPr="00AF6FDC">
              <w:rPr>
                <w:lang w:val="en-US"/>
              </w:rPr>
              <w:t>/ procesului-verbal la terminarea lucrărilor</w:t>
            </w:r>
            <w:r w:rsidR="00460653" w:rsidRPr="00AF6FDC">
              <w:rPr>
                <w:lang w:val="en-US"/>
              </w:rPr>
              <w:t xml:space="preserve"> în cel mult 15 zile</w:t>
            </w:r>
            <w:r w:rsidR="00E838F8" w:rsidRPr="00AF6FDC">
              <w:rPr>
                <w:lang w:val="en-US"/>
              </w:rPr>
              <w:t>.</w:t>
            </w:r>
            <w:r w:rsidR="005D4B79" w:rsidRPr="00AF6FDC">
              <w:rPr>
                <w:lang w:val="en-US"/>
              </w:rPr>
              <w:t xml:space="preserve"> </w:t>
            </w:r>
            <w:r w:rsidR="00EB65F6" w:rsidRPr="00AF6FDC">
              <w:rPr>
                <w:lang w:val="en-US"/>
              </w:rPr>
              <w:t>În cazul recepţiei cu obiecţii,</w:t>
            </w:r>
            <w:r w:rsidR="005D4B79" w:rsidRPr="00AF6FDC">
              <w:rPr>
                <w:lang w:val="en-US"/>
              </w:rPr>
              <w:t xml:space="preserve"> </w:t>
            </w:r>
            <w:r w:rsidR="00EB65F6" w:rsidRPr="00AF6FDC">
              <w:rPr>
                <w:lang w:val="en-US"/>
              </w:rPr>
              <w:t xml:space="preserve">garanţia se va restitui în cel mult 15 zile după înlăturarea </w:t>
            </w:r>
            <w:r w:rsidR="00EB65F6" w:rsidRPr="00AF6FDC">
              <w:rPr>
                <w:lang w:val="en-US"/>
              </w:rPr>
              <w:lastRenderedPageBreak/>
              <w:t>acestora.</w:t>
            </w:r>
          </w:p>
          <w:p w14:paraId="4C7338E3" w14:textId="77777777" w:rsidR="00460653" w:rsidRPr="00AF6FDC" w:rsidRDefault="00A156C0" w:rsidP="00196AB4">
            <w:pPr>
              <w:pStyle w:val="af2"/>
              <w:tabs>
                <w:tab w:val="left" w:pos="567"/>
              </w:tabs>
              <w:spacing w:line="276" w:lineRule="auto"/>
              <w:ind w:firstLine="0"/>
              <w:rPr>
                <w:lang w:val="en-US"/>
              </w:rPr>
            </w:pPr>
            <w:r w:rsidRPr="00AF6FDC">
              <w:rPr>
                <w:lang w:val="en-US"/>
              </w:rPr>
              <w:t>4.12.</w:t>
            </w:r>
            <w:r w:rsidR="00460653" w:rsidRPr="00AF6FDC">
              <w:rPr>
                <w:lang w:val="en-US"/>
              </w:rPr>
              <w:t>Antreprenorul trebuie să constituie garanţia de bună execuţie după primirea scris</w:t>
            </w:r>
            <w:r w:rsidR="00404C0D" w:rsidRPr="00AF6FDC">
              <w:rPr>
                <w:lang w:val="en-US"/>
              </w:rPr>
              <w:t>orii de acceptare, dar nu mai târ</w:t>
            </w:r>
            <w:r w:rsidR="00460653" w:rsidRPr="00AF6FDC">
              <w:rPr>
                <w:lang w:val="en-US"/>
              </w:rPr>
              <w:t>ziu de dat</w:t>
            </w:r>
            <w:r w:rsidR="00404C0D" w:rsidRPr="00AF6FDC">
              <w:rPr>
                <w:lang w:val="en-US"/>
              </w:rPr>
              <w:t>a încheierii contractului. Atât</w:t>
            </w:r>
            <w:r w:rsidR="00460653" w:rsidRPr="00AF6FDC">
              <w:rPr>
                <w:lang w:val="en-US"/>
              </w:rPr>
              <w:t xml:space="preserve"> timp c</w:t>
            </w:r>
            <w:r w:rsidR="00404C0D" w:rsidRPr="00AF6FDC">
              <w:rPr>
                <w:lang w:val="en-US"/>
              </w:rPr>
              <w:t>â</w:t>
            </w:r>
            <w:r w:rsidR="00460653" w:rsidRPr="00AF6FDC">
              <w:rPr>
                <w:lang w:val="en-US"/>
              </w:rPr>
              <w:t>t el nu şi-a îndeplinit această obligaţiune, Beneficiarul poate să reţină garanţia</w:t>
            </w:r>
            <w:r w:rsidR="005D4B79" w:rsidRPr="00AF6FDC">
              <w:rPr>
                <w:lang w:val="en-US"/>
              </w:rPr>
              <w:t xml:space="preserve"> </w:t>
            </w:r>
            <w:r w:rsidR="00E364D5" w:rsidRPr="00AF6FDC">
              <w:rPr>
                <w:lang w:val="en-US"/>
              </w:rPr>
              <w:t>Antreprenorului</w:t>
            </w:r>
            <w:r w:rsidR="00460653" w:rsidRPr="00AF6FDC">
              <w:rPr>
                <w:lang w:val="en-US"/>
              </w:rPr>
              <w:t xml:space="preserve"> pentru ofertă. </w:t>
            </w:r>
          </w:p>
          <w:p w14:paraId="7B5A3C5F" w14:textId="77777777" w:rsidR="00460653" w:rsidRPr="00AF6FDC" w:rsidRDefault="00A156C0" w:rsidP="00196AB4">
            <w:pPr>
              <w:pStyle w:val="af2"/>
              <w:tabs>
                <w:tab w:val="left" w:pos="567"/>
              </w:tabs>
              <w:spacing w:line="276" w:lineRule="auto"/>
              <w:ind w:firstLine="0"/>
              <w:rPr>
                <w:lang w:val="en-US"/>
              </w:rPr>
            </w:pPr>
            <w:r w:rsidRPr="00AF6FDC">
              <w:rPr>
                <w:lang w:val="en-US"/>
              </w:rPr>
              <w:t>4.1</w:t>
            </w:r>
            <w:r w:rsidR="00893327" w:rsidRPr="00AF6FDC">
              <w:rPr>
                <w:lang w:val="en-US"/>
              </w:rPr>
              <w:t>3</w:t>
            </w:r>
            <w:r w:rsidRPr="00AF6FDC">
              <w:rPr>
                <w:lang w:val="en-US"/>
              </w:rPr>
              <w:t xml:space="preserve">. </w:t>
            </w:r>
            <w:r w:rsidR="00460653" w:rsidRPr="00AF6FD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AF6FDC" w:rsidRDefault="00A156C0" w:rsidP="00196AB4">
            <w:pPr>
              <w:pStyle w:val="af2"/>
              <w:tabs>
                <w:tab w:val="left" w:pos="567"/>
              </w:tabs>
              <w:spacing w:line="276" w:lineRule="auto"/>
              <w:ind w:firstLine="0"/>
              <w:rPr>
                <w:lang w:val="en-US"/>
              </w:rPr>
            </w:pPr>
            <w:r w:rsidRPr="00AF6FDC">
              <w:rPr>
                <w:lang w:val="en-US"/>
              </w:rPr>
              <w:t>4.1</w:t>
            </w:r>
            <w:r w:rsidR="00893327" w:rsidRPr="00AF6FDC">
              <w:rPr>
                <w:lang w:val="en-US"/>
              </w:rPr>
              <w:t>4</w:t>
            </w:r>
            <w:r w:rsidRPr="00AF6FDC">
              <w:rPr>
                <w:lang w:val="en-US"/>
              </w:rPr>
              <w:t xml:space="preserve">. </w:t>
            </w:r>
            <w:r w:rsidR="00460653" w:rsidRPr="00AF6FDC">
              <w:rPr>
                <w:lang w:val="en-US"/>
              </w:rPr>
              <w:t>La lucrările la care se fac încercări, se consideră calitatea probei îndeplinită at</w:t>
            </w:r>
            <w:r w:rsidR="00E171D4" w:rsidRPr="00AF6FDC">
              <w:rPr>
                <w:lang w:val="en-US"/>
              </w:rPr>
              <w:t>â</w:t>
            </w:r>
            <w:r w:rsidR="00460653" w:rsidRPr="00AF6FDC">
              <w:rPr>
                <w:lang w:val="en-US"/>
              </w:rPr>
              <w:t>ta timp c</w:t>
            </w:r>
            <w:r w:rsidR="00E171D4" w:rsidRPr="00AF6FDC">
              <w:rPr>
                <w:lang w:val="en-US"/>
              </w:rPr>
              <w:t>â</w:t>
            </w:r>
            <w:r w:rsidR="00460653" w:rsidRPr="00AF6FDC">
              <w:rPr>
                <w:lang w:val="en-US"/>
              </w:rPr>
              <w:t xml:space="preserve">t rezultatele se înscriu în limitele admise prin reglementările tehnice. </w:t>
            </w:r>
          </w:p>
          <w:p w14:paraId="383A4756" w14:textId="77777777" w:rsidR="00460653" w:rsidRPr="00AF6FDC" w:rsidRDefault="00A156C0" w:rsidP="00196AB4">
            <w:pPr>
              <w:pStyle w:val="af2"/>
              <w:tabs>
                <w:tab w:val="left" w:pos="567"/>
              </w:tabs>
              <w:spacing w:line="276" w:lineRule="auto"/>
              <w:ind w:firstLine="0"/>
              <w:rPr>
                <w:lang w:val="en-US"/>
              </w:rPr>
            </w:pPr>
            <w:r w:rsidRPr="00AF6FDC">
              <w:rPr>
                <w:lang w:val="en-US"/>
              </w:rPr>
              <w:t>4.</w:t>
            </w:r>
            <w:r w:rsidR="00603AB4" w:rsidRPr="00AF6FD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AF6FDC" w:rsidRDefault="00A156C0" w:rsidP="00196AB4">
            <w:pPr>
              <w:pStyle w:val="af2"/>
              <w:tabs>
                <w:tab w:val="left" w:pos="567"/>
              </w:tabs>
              <w:spacing w:line="276" w:lineRule="auto"/>
              <w:ind w:firstLine="0"/>
              <w:rPr>
                <w:lang w:val="en-US"/>
              </w:rPr>
            </w:pPr>
            <w:r w:rsidRPr="00AF6FDC">
              <w:rPr>
                <w:lang w:val="en-US"/>
              </w:rPr>
              <w:t>4.1</w:t>
            </w:r>
            <w:r w:rsidR="00040EA0" w:rsidRPr="00AF6FD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AF6FDC" w:rsidRDefault="00A156C0" w:rsidP="00196AB4">
            <w:pPr>
              <w:pStyle w:val="af2"/>
              <w:tabs>
                <w:tab w:val="left" w:pos="567"/>
              </w:tabs>
              <w:spacing w:line="276" w:lineRule="auto"/>
              <w:ind w:firstLine="0"/>
              <w:rPr>
                <w:lang w:val="en-US"/>
              </w:rPr>
            </w:pPr>
            <w:r w:rsidRPr="00AF6FDC">
              <w:rPr>
                <w:lang w:val="en-US"/>
              </w:rPr>
              <w:t>4.1</w:t>
            </w:r>
            <w:r w:rsidR="00893327" w:rsidRPr="00AF6FDC">
              <w:rPr>
                <w:lang w:val="en-US"/>
              </w:rPr>
              <w:t>7</w:t>
            </w:r>
            <w:r w:rsidRPr="00AF6FDC">
              <w:rPr>
                <w:lang w:val="en-US"/>
              </w:rPr>
              <w:t xml:space="preserve">. </w:t>
            </w:r>
            <w:r w:rsidR="00460653" w:rsidRPr="00AF6FDC">
              <w:rPr>
                <w:lang w:val="en-US"/>
              </w:rPr>
              <w:t>Dacă Antreprenorul consideră că dispoziţiile Beneficiarului s</w:t>
            </w:r>
            <w:r w:rsidR="00183D79" w:rsidRPr="00AF6FDC">
              <w:rPr>
                <w:lang w:val="en-US"/>
              </w:rPr>
              <w:t>u</w:t>
            </w:r>
            <w:r w:rsidR="00460653" w:rsidRPr="00AF6FDC">
              <w:rPr>
                <w:lang w:val="en-US"/>
              </w:rPr>
              <w:t xml:space="preserve">nt nejustificate sau inoportune, el poate </w:t>
            </w:r>
            <w:r w:rsidR="00E171D4" w:rsidRPr="00AF6FDC">
              <w:rPr>
                <w:lang w:val="en-US"/>
              </w:rPr>
              <w:t>înainta</w:t>
            </w:r>
            <w:r w:rsidR="005D4B79" w:rsidRPr="00AF6FDC">
              <w:rPr>
                <w:lang w:val="en-US"/>
              </w:rPr>
              <w:t xml:space="preserve"> </w:t>
            </w:r>
            <w:r w:rsidR="00460653" w:rsidRPr="00AF6FDC">
              <w:rPr>
                <w:lang w:val="en-US"/>
              </w:rPr>
              <w:t xml:space="preserve">obiecţii, dar acestea nu îl </w:t>
            </w:r>
            <w:r w:rsidR="00E171D4" w:rsidRPr="00AF6FDC">
              <w:rPr>
                <w:lang w:val="en-US"/>
              </w:rPr>
              <w:t>scutește</w:t>
            </w:r>
            <w:r w:rsidR="005D4B79" w:rsidRPr="00AF6FDC">
              <w:rPr>
                <w:lang w:val="en-US"/>
              </w:rPr>
              <w:t xml:space="preserve"> </w:t>
            </w:r>
            <w:r w:rsidR="00460653" w:rsidRPr="00AF6FDC">
              <w:rPr>
                <w:lang w:val="en-US"/>
              </w:rPr>
              <w:t xml:space="preserve">de </w:t>
            </w:r>
            <w:r w:rsidR="00E364D5" w:rsidRPr="00AF6FDC">
              <w:rPr>
                <w:lang w:val="en-US"/>
              </w:rPr>
              <w:t xml:space="preserve">obligația de </w:t>
            </w:r>
            <w:r w:rsidR="00460653" w:rsidRPr="00AF6FD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AF6FDC" w:rsidRDefault="00A156C0" w:rsidP="00196AB4">
            <w:pPr>
              <w:pStyle w:val="af2"/>
              <w:tabs>
                <w:tab w:val="left" w:pos="567"/>
              </w:tabs>
              <w:spacing w:line="276" w:lineRule="auto"/>
              <w:ind w:firstLine="0"/>
              <w:rPr>
                <w:lang w:val="en-US"/>
              </w:rPr>
            </w:pPr>
            <w:r w:rsidRPr="00AF6FDC">
              <w:rPr>
                <w:lang w:val="en-US"/>
              </w:rPr>
              <w:t>4.1</w:t>
            </w:r>
            <w:r w:rsidR="00893327" w:rsidRPr="00AF6FDC">
              <w:rPr>
                <w:lang w:val="en-US"/>
              </w:rPr>
              <w:t>8</w:t>
            </w:r>
            <w:r w:rsidRPr="00AF6FDC">
              <w:rPr>
                <w:lang w:val="en-US"/>
              </w:rPr>
              <w:t xml:space="preserve">. </w:t>
            </w:r>
            <w:r w:rsidR="00460653" w:rsidRPr="00AF6FDC">
              <w:rPr>
                <w:lang w:val="en-US"/>
              </w:rPr>
              <w:t>Trasarea axelor principale, bornelor de referinţă, căilor de circulaţieşi limitelor terenului pus la dispoziţia Antreprenorului, precum şi materializarea cotelor de nivel în i</w:t>
            </w:r>
            <w:r w:rsidR="00183D79" w:rsidRPr="00AF6FDC">
              <w:rPr>
                <w:lang w:val="en-US"/>
              </w:rPr>
              <w:t>mediata apropiere a terenului, su</w:t>
            </w:r>
            <w:r w:rsidR="00460653" w:rsidRPr="00AF6FDC">
              <w:rPr>
                <w:lang w:val="en-US"/>
              </w:rPr>
              <w:t>nt</w:t>
            </w:r>
            <w:r w:rsidR="005D4B79" w:rsidRPr="00AF6FDC">
              <w:rPr>
                <w:lang w:val="en-US"/>
              </w:rPr>
              <w:t xml:space="preserve"> </w:t>
            </w:r>
            <w:r w:rsidR="00460653" w:rsidRPr="00AF6FDC">
              <w:rPr>
                <w:lang w:val="en-US"/>
              </w:rPr>
              <w:t xml:space="preserve">obligaţiuni ale Antreprenorului. </w:t>
            </w:r>
          </w:p>
          <w:p w14:paraId="5A7959BE" w14:textId="77777777" w:rsidR="00460653" w:rsidRPr="00AF6FDC" w:rsidRDefault="00A156C0" w:rsidP="00196AB4">
            <w:pPr>
              <w:pStyle w:val="af2"/>
              <w:tabs>
                <w:tab w:val="left" w:pos="567"/>
              </w:tabs>
              <w:spacing w:line="276" w:lineRule="auto"/>
              <w:ind w:firstLine="0"/>
              <w:rPr>
                <w:lang w:val="en-US"/>
              </w:rPr>
            </w:pPr>
            <w:r w:rsidRPr="00AF6FDC">
              <w:rPr>
                <w:lang w:val="en-US"/>
              </w:rPr>
              <w:t>4.</w:t>
            </w:r>
            <w:r w:rsidR="00893327" w:rsidRPr="00AF6FDC">
              <w:rPr>
                <w:lang w:val="en-US"/>
              </w:rPr>
              <w:t>19</w:t>
            </w:r>
            <w:r w:rsidRPr="00AF6FDC">
              <w:rPr>
                <w:lang w:val="en-US"/>
              </w:rPr>
              <w:t xml:space="preserve">. </w:t>
            </w:r>
            <w:r w:rsidR="00460653" w:rsidRPr="00AF6FDC">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AF6FDC" w:rsidRDefault="00A156C0" w:rsidP="00196AB4">
            <w:pPr>
              <w:pStyle w:val="af2"/>
              <w:tabs>
                <w:tab w:val="left" w:pos="567"/>
              </w:tabs>
              <w:spacing w:line="276" w:lineRule="auto"/>
              <w:ind w:firstLine="0"/>
              <w:rPr>
                <w:lang w:val="en-US"/>
              </w:rPr>
            </w:pPr>
            <w:r w:rsidRPr="00AF6FDC">
              <w:rPr>
                <w:lang w:val="en-US"/>
              </w:rPr>
              <w:t>4.2</w:t>
            </w:r>
            <w:r w:rsidR="00893327" w:rsidRPr="00AF6FDC">
              <w:rPr>
                <w:lang w:val="en-US"/>
              </w:rPr>
              <w:t>0</w:t>
            </w:r>
            <w:r w:rsidRPr="00AF6FDC">
              <w:rPr>
                <w:lang w:val="en-US"/>
              </w:rPr>
              <w:t xml:space="preserve">. </w:t>
            </w:r>
            <w:r w:rsidR="00460653" w:rsidRPr="00AF6FDC">
              <w:rPr>
                <w:lang w:val="en-US"/>
              </w:rPr>
              <w:t>Ridicările de teren, trasările şi cotele de nivel, precum şi alte documente puse la dispoziţia Antreprenorului de către Beneficiar pentru executarea contractului s</w:t>
            </w:r>
            <w:r w:rsidR="00E10C0A" w:rsidRPr="00AF6FDC">
              <w:rPr>
                <w:lang w:val="en-US"/>
              </w:rPr>
              <w:t>u</w:t>
            </w:r>
            <w:r w:rsidR="00460653" w:rsidRPr="00AF6FDC">
              <w:rPr>
                <w:lang w:val="en-US"/>
              </w:rPr>
              <w:t>nt hotărâtoare. Antreprenorul este obligat să verifice documentele primite şi să înştiinţeze Beneficiarul cu privire la erorile şi</w:t>
            </w:r>
            <w:r w:rsidR="005D4B79" w:rsidRPr="00AF6FDC">
              <w:rPr>
                <w:lang w:val="en-US"/>
              </w:rPr>
              <w:t xml:space="preserve"> </w:t>
            </w:r>
            <w:r w:rsidR="00460653" w:rsidRPr="00AF6FDC">
              <w:rPr>
                <w:lang w:val="en-US"/>
              </w:rPr>
              <w:t xml:space="preserve">inexactităţile constatate sau presupuse. </w:t>
            </w:r>
          </w:p>
          <w:p w14:paraId="23331121" w14:textId="77777777" w:rsidR="00460653" w:rsidRPr="00AF6FDC" w:rsidRDefault="00A156C0" w:rsidP="00196AB4">
            <w:pPr>
              <w:pStyle w:val="af2"/>
              <w:tabs>
                <w:tab w:val="left" w:pos="567"/>
              </w:tabs>
              <w:spacing w:line="276" w:lineRule="auto"/>
              <w:ind w:firstLine="0"/>
              <w:rPr>
                <w:lang w:val="en-US"/>
              </w:rPr>
            </w:pPr>
            <w:r w:rsidRPr="00AF6FDC">
              <w:rPr>
                <w:lang w:val="en-US"/>
              </w:rPr>
              <w:t>4.2</w:t>
            </w:r>
            <w:r w:rsidR="00893327" w:rsidRPr="00AF6FDC">
              <w:rPr>
                <w:lang w:val="en-US"/>
              </w:rPr>
              <w:t>1</w:t>
            </w:r>
            <w:r w:rsidRPr="00AF6FDC">
              <w:rPr>
                <w:lang w:val="en-US"/>
              </w:rPr>
              <w:t xml:space="preserve">. </w:t>
            </w:r>
            <w:r w:rsidR="00460653" w:rsidRPr="00AF6FD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F6FDC">
              <w:rPr>
                <w:lang w:val="en-US"/>
              </w:rPr>
              <w:t>prevederilor legale și obligațiunilor contractuale și profesionale</w:t>
            </w:r>
            <w:r w:rsidR="00460653" w:rsidRPr="00AF6FDC">
              <w:rPr>
                <w:lang w:val="en-US"/>
              </w:rPr>
              <w:t xml:space="preserve">. </w:t>
            </w:r>
          </w:p>
          <w:p w14:paraId="7924F23B" w14:textId="77777777" w:rsidR="00460653" w:rsidRPr="00AF6FDC" w:rsidRDefault="00A156C0" w:rsidP="00196AB4">
            <w:pPr>
              <w:pStyle w:val="af2"/>
              <w:tabs>
                <w:tab w:val="left" w:pos="567"/>
              </w:tabs>
              <w:spacing w:line="276" w:lineRule="auto"/>
              <w:ind w:firstLine="0"/>
              <w:rPr>
                <w:lang w:val="en-US"/>
              </w:rPr>
            </w:pPr>
            <w:r w:rsidRPr="00AF6FDC">
              <w:rPr>
                <w:lang w:val="en-US"/>
              </w:rPr>
              <w:t>4.2</w:t>
            </w:r>
            <w:r w:rsidR="00893327" w:rsidRPr="00AF6FDC">
              <w:rPr>
                <w:lang w:val="en-US"/>
              </w:rPr>
              <w:t>2</w:t>
            </w:r>
            <w:r w:rsidRPr="00AF6FDC">
              <w:rPr>
                <w:lang w:val="en-US"/>
              </w:rPr>
              <w:t xml:space="preserve">. </w:t>
            </w:r>
            <w:r w:rsidR="00460653" w:rsidRPr="00AF6FDC">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AF6FDC" w:rsidRDefault="00A156C0" w:rsidP="00196AB4">
            <w:pPr>
              <w:pStyle w:val="af2"/>
              <w:tabs>
                <w:tab w:val="left" w:pos="567"/>
              </w:tabs>
              <w:spacing w:line="276" w:lineRule="auto"/>
              <w:ind w:firstLine="0"/>
              <w:rPr>
                <w:lang w:val="en-US"/>
              </w:rPr>
            </w:pPr>
            <w:r w:rsidRPr="00AF6FDC">
              <w:rPr>
                <w:lang w:val="en-US"/>
              </w:rPr>
              <w:t>4.2</w:t>
            </w:r>
            <w:r w:rsidR="00893327" w:rsidRPr="00AF6FDC">
              <w:rPr>
                <w:lang w:val="en-US"/>
              </w:rPr>
              <w:t>3</w:t>
            </w:r>
            <w:r w:rsidRPr="00AF6FDC">
              <w:rPr>
                <w:lang w:val="en-US"/>
              </w:rPr>
              <w:t xml:space="preserve">. </w:t>
            </w:r>
            <w:r w:rsidR="00460653" w:rsidRPr="00AF6FDC">
              <w:rPr>
                <w:lang w:val="en-US"/>
              </w:rPr>
              <w:t xml:space="preserve">În cazul neexecutării de către Antreprenor a dispoziţiilor din punctul 2.1., Beneficiarul poate </w:t>
            </w:r>
            <w:r w:rsidR="00460653" w:rsidRPr="00AF6FDC">
              <w:rPr>
                <w:lang w:val="en-US"/>
              </w:rPr>
              <w:lastRenderedPageBreak/>
              <w:t xml:space="preserve">opri lucrările, </w:t>
            </w:r>
            <w:r w:rsidR="00F53F69" w:rsidRPr="00AF6FDC">
              <w:rPr>
                <w:lang w:val="en-US"/>
              </w:rPr>
              <w:t xml:space="preserve">prin </w:t>
            </w:r>
            <w:r w:rsidR="00E364D5" w:rsidRPr="00AF6FDC">
              <w:rPr>
                <w:lang w:val="en-US"/>
              </w:rPr>
              <w:t xml:space="preserve">rezoluțiunea </w:t>
            </w:r>
            <w:r w:rsidR="00F53F69" w:rsidRPr="00AF6FDC">
              <w:rPr>
                <w:lang w:val="en-US"/>
              </w:rPr>
              <w:t>contractului</w:t>
            </w:r>
            <w:r w:rsidR="00460653" w:rsidRPr="00AF6FDC">
              <w:rPr>
                <w:lang w:val="en-US"/>
              </w:rPr>
              <w:t xml:space="preserve">, în condiţiile legii, </w:t>
            </w:r>
            <w:r w:rsidR="00F53F69" w:rsidRPr="00AF6FDC">
              <w:rPr>
                <w:lang w:val="en-US"/>
              </w:rPr>
              <w:t>totodată A</w:t>
            </w:r>
            <w:r w:rsidR="00316769" w:rsidRPr="00AF6FDC">
              <w:rPr>
                <w:lang w:val="en-US"/>
              </w:rPr>
              <w:t xml:space="preserve">ntreprenorul </w:t>
            </w:r>
            <w:r w:rsidR="00460653" w:rsidRPr="00AF6FDC">
              <w:rPr>
                <w:lang w:val="en-US"/>
              </w:rPr>
              <w:t>compense</w:t>
            </w:r>
            <w:r w:rsidR="00316769" w:rsidRPr="00AF6FDC">
              <w:rPr>
                <w:lang w:val="en-US"/>
              </w:rPr>
              <w:t>ază</w:t>
            </w:r>
            <w:r w:rsidR="00460653" w:rsidRPr="00AF6FDC">
              <w:rPr>
                <w:lang w:val="en-US"/>
              </w:rPr>
              <w:t xml:space="preserve"> cheltuielile aferente suportate de Beneficiar în legătură cu faptul neexecutării. </w:t>
            </w:r>
          </w:p>
          <w:p w14:paraId="42DBA1FC" w14:textId="77777777" w:rsidR="00460653" w:rsidRPr="00AF6FDC" w:rsidRDefault="00BE5A1E" w:rsidP="00196AB4">
            <w:pPr>
              <w:pStyle w:val="af2"/>
              <w:tabs>
                <w:tab w:val="left" w:pos="567"/>
              </w:tabs>
              <w:spacing w:line="276" w:lineRule="auto"/>
              <w:ind w:firstLine="0"/>
              <w:rPr>
                <w:lang w:val="en-US"/>
              </w:rPr>
            </w:pPr>
            <w:r w:rsidRPr="00AF6FDC">
              <w:rPr>
                <w:lang w:val="en-US"/>
              </w:rPr>
              <w:t>4.2</w:t>
            </w:r>
            <w:r w:rsidR="00893327" w:rsidRPr="00AF6FDC">
              <w:rPr>
                <w:lang w:val="en-US"/>
              </w:rPr>
              <w:t>4</w:t>
            </w:r>
            <w:r w:rsidRPr="00AF6FDC">
              <w:rPr>
                <w:lang w:val="en-US"/>
              </w:rPr>
              <w:t xml:space="preserve">. </w:t>
            </w:r>
            <w:r w:rsidR="00460653" w:rsidRPr="00AF6FD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AF6FDC" w:rsidRDefault="00BE5A1E" w:rsidP="00196AB4">
            <w:pPr>
              <w:pStyle w:val="af2"/>
              <w:tabs>
                <w:tab w:val="left" w:pos="567"/>
              </w:tabs>
              <w:spacing w:line="276" w:lineRule="auto"/>
              <w:ind w:firstLine="0"/>
              <w:rPr>
                <w:lang w:val="en-US"/>
              </w:rPr>
            </w:pPr>
            <w:r w:rsidRPr="00AF6FDC">
              <w:rPr>
                <w:lang w:val="en-US"/>
              </w:rPr>
              <w:t>4.2</w:t>
            </w:r>
            <w:r w:rsidR="00893327" w:rsidRPr="00AF6FDC">
              <w:rPr>
                <w:lang w:val="en-US"/>
              </w:rPr>
              <w:t>5</w:t>
            </w:r>
            <w:r w:rsidRPr="00AF6FDC">
              <w:rPr>
                <w:lang w:val="en-US"/>
              </w:rPr>
              <w:t xml:space="preserve">. </w:t>
            </w:r>
            <w:r w:rsidR="00460653" w:rsidRPr="00AF6FDC">
              <w:rPr>
                <w:lang w:val="en-US"/>
              </w:rPr>
              <w:t>În timpul desfăşurării lucrărilor, Antreprenorul are obligaţia să menţină căile de acces libere, să retragă utilajele, să îndepărteze surplusurile de materiale, deşeuri</w:t>
            </w:r>
            <w:r w:rsidR="005D4B79" w:rsidRPr="00AF6FDC">
              <w:rPr>
                <w:lang w:val="en-US"/>
              </w:rPr>
              <w:t xml:space="preserve"> </w:t>
            </w:r>
            <w:r w:rsidR="00460653" w:rsidRPr="00AF6FDC">
              <w:rPr>
                <w:lang w:val="en-US"/>
              </w:rPr>
              <w:t>şi lucrări provizorii de orice fel, care nu s</w:t>
            </w:r>
            <w:r w:rsidR="00183D79" w:rsidRPr="00AF6FDC">
              <w:rPr>
                <w:lang w:val="en-US"/>
              </w:rPr>
              <w:t>u</w:t>
            </w:r>
            <w:r w:rsidR="00460653" w:rsidRPr="00AF6FDC">
              <w:rPr>
                <w:lang w:val="en-US"/>
              </w:rPr>
              <w:t>nt necesare, iar la terminarea lucrărilor, Antreprenorul va evacua de pe şantier toate utilajele de construcţie, surplusurile de materiale, deşeurile</w:t>
            </w:r>
            <w:r w:rsidR="005D4B79" w:rsidRPr="00AF6FDC">
              <w:rPr>
                <w:lang w:val="en-US"/>
              </w:rPr>
              <w:t xml:space="preserve"> </w:t>
            </w:r>
            <w:r w:rsidR="00460653" w:rsidRPr="00AF6FDC">
              <w:rPr>
                <w:lang w:val="en-US"/>
              </w:rPr>
              <w:t xml:space="preserve">şi lucrările provizorii. </w:t>
            </w:r>
          </w:p>
          <w:p w14:paraId="42718144" w14:textId="77777777" w:rsidR="00B96242" w:rsidRPr="00AF6FDC" w:rsidRDefault="00BE5A1E" w:rsidP="00196AB4">
            <w:pPr>
              <w:pStyle w:val="af2"/>
              <w:tabs>
                <w:tab w:val="left" w:pos="426"/>
                <w:tab w:val="left" w:pos="3645"/>
              </w:tabs>
              <w:spacing w:line="276" w:lineRule="auto"/>
              <w:ind w:firstLine="0"/>
              <w:rPr>
                <w:lang w:val="en-US"/>
              </w:rPr>
            </w:pPr>
            <w:r w:rsidRPr="00AF6FDC">
              <w:rPr>
                <w:lang w:val="en-US"/>
              </w:rPr>
              <w:t>4.2</w:t>
            </w:r>
            <w:r w:rsidR="00893327" w:rsidRPr="00AF6FDC">
              <w:rPr>
                <w:lang w:val="en-US"/>
              </w:rPr>
              <w:t>6</w:t>
            </w:r>
            <w:r w:rsidRPr="00AF6FDC">
              <w:rPr>
                <w:lang w:val="en-US"/>
              </w:rPr>
              <w:t xml:space="preserve">. </w:t>
            </w:r>
            <w:r w:rsidR="00460653" w:rsidRPr="00AF6FDC">
              <w:rPr>
                <w:lang w:val="en-US"/>
              </w:rPr>
              <w:t>Beneficiarul trebuie să obţină, pe propria cheltuială, toate avizele, autorizaţiile</w:t>
            </w:r>
            <w:r w:rsidR="005D4B79" w:rsidRPr="00AF6FDC">
              <w:rPr>
                <w:lang w:val="en-US"/>
              </w:rPr>
              <w:t xml:space="preserve"> </w:t>
            </w:r>
            <w:r w:rsidR="00460653" w:rsidRPr="00AF6FDC">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AF6FDC"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AF6FDC" w:rsidRDefault="00BE5A1E" w:rsidP="00196AB4">
            <w:pPr>
              <w:pStyle w:val="af2"/>
              <w:tabs>
                <w:tab w:val="left" w:pos="567"/>
              </w:tabs>
              <w:spacing w:line="276" w:lineRule="auto"/>
              <w:ind w:firstLine="0"/>
              <w:rPr>
                <w:lang w:val="en-US"/>
              </w:rPr>
            </w:pPr>
            <w:r w:rsidRPr="00AF6FDC">
              <w:rPr>
                <w:lang w:val="en-US"/>
              </w:rPr>
              <w:t xml:space="preserve">6.1. </w:t>
            </w:r>
            <w:r w:rsidR="005B666D" w:rsidRPr="00AF6FDC">
              <w:rPr>
                <w:lang w:val="en-US"/>
              </w:rPr>
              <w:t>Antreprenorul este obligat să execute toate lucrările, prevăzute în contract, în termenele stabilite prin graficul general de realizare a lucrărilor şi graficul de execuţie</w:t>
            </w:r>
            <w:r w:rsidR="005D4B79" w:rsidRPr="00AF6FDC">
              <w:rPr>
                <w:lang w:val="en-US"/>
              </w:rPr>
              <w:t xml:space="preserve"> </w:t>
            </w:r>
            <w:r w:rsidR="005B666D" w:rsidRPr="00AF6FDC">
              <w:rPr>
                <w:lang w:val="en-US"/>
              </w:rPr>
              <w:t>şi de o calitate corespunzătoare prevederilor actelor normative şi  prezentului contract.</w:t>
            </w:r>
          </w:p>
          <w:p w14:paraId="0797AEC6" w14:textId="77777777" w:rsidR="005B666D" w:rsidRPr="00AF6FDC" w:rsidRDefault="00BE5A1E" w:rsidP="00196AB4">
            <w:pPr>
              <w:pStyle w:val="af2"/>
              <w:tabs>
                <w:tab w:val="left" w:pos="567"/>
              </w:tabs>
              <w:spacing w:line="276" w:lineRule="auto"/>
              <w:ind w:firstLine="0"/>
              <w:rPr>
                <w:lang w:val="en-US"/>
              </w:rPr>
            </w:pPr>
            <w:r w:rsidRPr="00AF6FDC">
              <w:rPr>
                <w:lang w:val="en-US"/>
              </w:rPr>
              <w:t xml:space="preserve">6.2. </w:t>
            </w:r>
            <w:r w:rsidR="005B666D" w:rsidRPr="00AF6FD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AF6FDC" w:rsidRDefault="00BE5A1E" w:rsidP="00196AB4">
            <w:pPr>
              <w:pStyle w:val="af2"/>
              <w:tabs>
                <w:tab w:val="left" w:pos="567"/>
              </w:tabs>
              <w:spacing w:line="276" w:lineRule="auto"/>
              <w:ind w:firstLine="0"/>
              <w:rPr>
                <w:lang w:val="en-US"/>
              </w:rPr>
            </w:pPr>
            <w:r w:rsidRPr="00AF6FDC">
              <w:rPr>
                <w:lang w:val="en-US"/>
              </w:rPr>
              <w:t xml:space="preserve">6.3. </w:t>
            </w:r>
            <w:r w:rsidR="005B666D" w:rsidRPr="00AF6FDC">
              <w:rPr>
                <w:lang w:val="en-US"/>
              </w:rPr>
              <w:t xml:space="preserve">Pe parcursul execuţiei lucrărilor, Antreprenorul este obligat să comunice, la cererea Beneficiarului, datele de </w:t>
            </w:r>
            <w:r w:rsidR="00E364D5" w:rsidRPr="00AF6FDC">
              <w:rPr>
                <w:lang w:val="en-US"/>
              </w:rPr>
              <w:t>identificare</w:t>
            </w:r>
            <w:r w:rsidR="005D4B79" w:rsidRPr="00AF6FDC">
              <w:rPr>
                <w:lang w:val="en-US"/>
              </w:rPr>
              <w:t xml:space="preserve"> </w:t>
            </w:r>
            <w:r w:rsidR="005B666D" w:rsidRPr="00AF6FDC">
              <w:rPr>
                <w:lang w:val="en-US"/>
              </w:rPr>
              <w:t xml:space="preserve">ale subantreprenorilor. </w:t>
            </w:r>
          </w:p>
          <w:p w14:paraId="05BB78E2" w14:textId="77777777" w:rsidR="005B666D" w:rsidRPr="00AF6FDC" w:rsidRDefault="00BE5A1E" w:rsidP="00196AB4">
            <w:pPr>
              <w:pStyle w:val="af2"/>
              <w:tabs>
                <w:tab w:val="left" w:pos="142"/>
                <w:tab w:val="left" w:pos="284"/>
              </w:tabs>
              <w:spacing w:line="276" w:lineRule="auto"/>
              <w:ind w:firstLine="0"/>
              <w:rPr>
                <w:lang w:val="en-US"/>
              </w:rPr>
            </w:pPr>
            <w:r w:rsidRPr="00AF6FDC">
              <w:rPr>
                <w:lang w:val="en-US"/>
              </w:rPr>
              <w:t xml:space="preserve">6.4. </w:t>
            </w:r>
            <w:r w:rsidR="005B666D" w:rsidRPr="00AF6FDC">
              <w:rPr>
                <w:lang w:val="en-US"/>
              </w:rPr>
              <w:t>Angajarea forţei de muncă pe bază de a</w:t>
            </w:r>
            <w:r w:rsidR="003D06D0" w:rsidRPr="00AF6FDC">
              <w:rPr>
                <w:lang w:val="en-US"/>
              </w:rPr>
              <w:t>cord nu este considerată</w:t>
            </w:r>
            <w:r w:rsidR="005B666D" w:rsidRPr="00AF6FDC">
              <w:rPr>
                <w:lang w:val="en-US"/>
              </w:rPr>
              <w:t xml:space="preserve"> obiectul unei subcontractări.</w:t>
            </w:r>
          </w:p>
          <w:p w14:paraId="04191B6B" w14:textId="77777777" w:rsidR="00684D44" w:rsidRPr="00AF6FDC"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AF6FDC" w:rsidRDefault="00BE5A1E" w:rsidP="00196AB4">
            <w:pPr>
              <w:pStyle w:val="af2"/>
              <w:tabs>
                <w:tab w:val="left" w:pos="0"/>
              </w:tabs>
              <w:spacing w:line="276" w:lineRule="auto"/>
              <w:ind w:firstLine="0"/>
              <w:rPr>
                <w:lang w:val="en-US"/>
              </w:rPr>
            </w:pPr>
            <w:r w:rsidRPr="00AF6FDC">
              <w:rPr>
                <w:lang w:val="en-US"/>
              </w:rPr>
              <w:t xml:space="preserve">8.1. </w:t>
            </w:r>
            <w:r w:rsidR="00460653" w:rsidRPr="00AF6FD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AF6FDC" w:rsidRDefault="00BE5A1E" w:rsidP="00196AB4">
            <w:pPr>
              <w:pStyle w:val="af2"/>
              <w:tabs>
                <w:tab w:val="left" w:pos="284"/>
              </w:tabs>
              <w:spacing w:line="276" w:lineRule="auto"/>
              <w:ind w:firstLine="0"/>
              <w:rPr>
                <w:lang w:val="en-US"/>
              </w:rPr>
            </w:pPr>
            <w:r w:rsidRPr="00AF6FDC">
              <w:rPr>
                <w:lang w:val="en-US"/>
              </w:rPr>
              <w:t>8.2</w:t>
            </w:r>
            <w:r w:rsidR="00D05A94" w:rsidRPr="00AF6FDC">
              <w:rPr>
                <w:lang w:val="en-US"/>
              </w:rPr>
              <w:t>.</w:t>
            </w:r>
            <w:r w:rsidR="00460653" w:rsidRPr="00AF6FDC">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AF6FDC">
              <w:rPr>
                <w:lang w:val="en-US"/>
              </w:rPr>
              <w:t xml:space="preserve">8.3. </w:t>
            </w:r>
            <w:r w:rsidR="00460653" w:rsidRPr="00AF6FDC">
              <w:rPr>
                <w:lang w:val="en-US"/>
              </w:rPr>
              <w:t>Probele neprevăzute şi comandate de Beneficiar pentru verificarea unor lucrări sau materiale puse în</w:t>
            </w:r>
            <w:r w:rsidR="005D4B79" w:rsidRPr="00AF6FDC">
              <w:rPr>
                <w:lang w:val="en-US"/>
              </w:rPr>
              <w:t xml:space="preserve"> </w:t>
            </w:r>
            <w:r w:rsidR="00460653" w:rsidRPr="00AF6FDC">
              <w:rPr>
                <w:lang w:val="en-US"/>
              </w:rPr>
              <w:t>operă vor fi suportate de Antreprenor, dacă s</w:t>
            </w:r>
            <w:r w:rsidR="003D06D0" w:rsidRPr="00AF6FDC">
              <w:rPr>
                <w:lang w:val="en-US"/>
              </w:rPr>
              <w:t>e dovedeşte că materialele nu su</w:t>
            </w:r>
            <w:r w:rsidR="00460653" w:rsidRPr="00AF6FDC">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AF6FDC" w:rsidRDefault="00D05A94" w:rsidP="002F556B">
            <w:pPr>
              <w:pStyle w:val="af2"/>
              <w:numPr>
                <w:ilvl w:val="1"/>
                <w:numId w:val="17"/>
              </w:numPr>
              <w:tabs>
                <w:tab w:val="left" w:pos="284"/>
              </w:tabs>
              <w:spacing w:line="276" w:lineRule="auto"/>
              <w:ind w:left="0" w:hanging="425"/>
              <w:rPr>
                <w:lang w:val="en-US"/>
              </w:rPr>
            </w:pPr>
            <w:r w:rsidRPr="00AF6FDC">
              <w:rPr>
                <w:lang w:val="en-US"/>
              </w:rPr>
              <w:t xml:space="preserve">8.4. </w:t>
            </w:r>
            <w:r w:rsidR="00460653" w:rsidRPr="00AF6FDC">
              <w:rPr>
                <w:lang w:val="en-US"/>
              </w:rPr>
              <w:t xml:space="preserve">Beneficiarul, proiectantul sau orice altă persoană autorizată de aceştia au acces tot timpul la </w:t>
            </w:r>
            <w:r w:rsidR="00460653" w:rsidRPr="00AF6FDC">
              <w:rPr>
                <w:lang w:val="en-US"/>
              </w:rPr>
              <w:lastRenderedPageBreak/>
              <w:t>lucrări pe şantier</w:t>
            </w:r>
            <w:r w:rsidR="005D4B79" w:rsidRPr="00AF6FDC">
              <w:rPr>
                <w:lang w:val="en-US"/>
              </w:rPr>
              <w:t xml:space="preserve"> </w:t>
            </w:r>
            <w:r w:rsidR="00460653" w:rsidRPr="00AF6FDC">
              <w:rPr>
                <w:lang w:val="en-US"/>
              </w:rPr>
              <w:t xml:space="preserve">şi în locurile unde se pregăteşte lucrarea, în depozite de materiale prefabricate etc. </w:t>
            </w:r>
          </w:p>
          <w:p w14:paraId="122D8C18" w14:textId="77777777" w:rsidR="00460653" w:rsidRPr="00AF6FDC" w:rsidRDefault="00D05A94" w:rsidP="002F556B">
            <w:pPr>
              <w:pStyle w:val="af2"/>
              <w:numPr>
                <w:ilvl w:val="1"/>
                <w:numId w:val="17"/>
              </w:numPr>
              <w:tabs>
                <w:tab w:val="left" w:pos="284"/>
              </w:tabs>
              <w:spacing w:line="276" w:lineRule="auto"/>
              <w:ind w:left="0" w:hanging="425"/>
              <w:rPr>
                <w:lang w:val="en-US"/>
              </w:rPr>
            </w:pPr>
            <w:r w:rsidRPr="00AF6FDC">
              <w:rPr>
                <w:lang w:val="en-US"/>
              </w:rPr>
              <w:t xml:space="preserve">8.5. </w:t>
            </w:r>
            <w:r w:rsidR="00460653" w:rsidRPr="00AF6FD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AF6FDC">
              <w:rPr>
                <w:lang w:val="en-US"/>
              </w:rPr>
              <w:t>a</w:t>
            </w:r>
            <w:r w:rsidR="00460653" w:rsidRPr="00AF6FDC">
              <w:rPr>
                <w:lang w:val="en-US"/>
              </w:rPr>
              <w:t xml:space="preserve"> anunţa</w:t>
            </w:r>
            <w:r w:rsidR="00C33344" w:rsidRPr="00AF6FDC">
              <w:rPr>
                <w:lang w:val="en-US"/>
              </w:rPr>
              <w:t xml:space="preserve"> </w:t>
            </w:r>
            <w:r w:rsidR="00460653" w:rsidRPr="00AF6FDC">
              <w:rPr>
                <w:lang w:val="en-US"/>
              </w:rPr>
              <w:t>responsabilul tehnic</w:t>
            </w:r>
            <w:r w:rsidR="00183D79" w:rsidRPr="00AF6FDC">
              <w:rPr>
                <w:lang w:val="en-US"/>
              </w:rPr>
              <w:t xml:space="preserve"> atestat, proiectantul ori de câ</w:t>
            </w:r>
            <w:r w:rsidR="00460653" w:rsidRPr="00AF6FDC">
              <w:rPr>
                <w:lang w:val="en-US"/>
              </w:rPr>
              <w:t xml:space="preserve">te ori astfel de lucrări, </w:t>
            </w:r>
            <w:r w:rsidR="00183D79" w:rsidRPr="00AF6FDC">
              <w:rPr>
                <w:lang w:val="en-US"/>
              </w:rPr>
              <w:t>inclusiv fundaţiile clădirii, su</w:t>
            </w:r>
            <w:r w:rsidR="00460653" w:rsidRPr="00AF6FDC">
              <w:rPr>
                <w:lang w:val="en-US"/>
              </w:rPr>
              <w:t xml:space="preserve">nt gata pentru a fi examinate. Responsabilul tehnic atestat şi proiectantul vor participa la examinarea şi măsurarea lucrărilor. </w:t>
            </w:r>
          </w:p>
          <w:p w14:paraId="78641E60" w14:textId="77777777" w:rsidR="00460653" w:rsidRPr="00AF6FDC" w:rsidRDefault="00D05A94" w:rsidP="002F556B">
            <w:pPr>
              <w:pStyle w:val="af2"/>
              <w:numPr>
                <w:ilvl w:val="1"/>
                <w:numId w:val="17"/>
              </w:numPr>
              <w:tabs>
                <w:tab w:val="left" w:pos="284"/>
              </w:tabs>
              <w:spacing w:line="276" w:lineRule="auto"/>
              <w:ind w:left="0" w:hanging="425"/>
              <w:rPr>
                <w:lang w:val="en-US"/>
              </w:rPr>
            </w:pPr>
            <w:r w:rsidRPr="00AF6FDC">
              <w:rPr>
                <w:lang w:val="en-US"/>
              </w:rPr>
              <w:t xml:space="preserve">8.6. </w:t>
            </w:r>
            <w:r w:rsidR="00460653" w:rsidRPr="00AF6FD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F6FDC">
              <w:rPr>
                <w:lang w:val="en-US"/>
              </w:rPr>
              <w:t xml:space="preserve"> fi suportate de Beneficiar,</w:t>
            </w:r>
            <w:r w:rsidR="00460653" w:rsidRPr="00AF6FDC">
              <w:rPr>
                <w:lang w:val="en-US"/>
              </w:rPr>
              <w:t xml:space="preserve"> în caz contrar, de Antreprenor. </w:t>
            </w:r>
          </w:p>
          <w:p w14:paraId="33EE48C7" w14:textId="77777777" w:rsidR="00460653" w:rsidRPr="00AF6FDC" w:rsidRDefault="00D05A94" w:rsidP="002F556B">
            <w:pPr>
              <w:pStyle w:val="af2"/>
              <w:numPr>
                <w:ilvl w:val="1"/>
                <w:numId w:val="17"/>
              </w:numPr>
              <w:tabs>
                <w:tab w:val="left" w:pos="284"/>
              </w:tabs>
              <w:spacing w:line="276" w:lineRule="auto"/>
              <w:ind w:left="0" w:hanging="425"/>
              <w:rPr>
                <w:lang w:val="en-US"/>
              </w:rPr>
            </w:pPr>
            <w:r w:rsidRPr="00AF6FDC">
              <w:rPr>
                <w:lang w:val="en-US"/>
              </w:rPr>
              <w:t xml:space="preserve">8.7. </w:t>
            </w:r>
            <w:r w:rsidR="00460653" w:rsidRPr="00AF6FD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AF6FDC" w:rsidRDefault="00D05A94" w:rsidP="002F556B">
            <w:pPr>
              <w:pStyle w:val="af2"/>
              <w:numPr>
                <w:ilvl w:val="1"/>
                <w:numId w:val="17"/>
              </w:numPr>
              <w:tabs>
                <w:tab w:val="left" w:pos="284"/>
              </w:tabs>
              <w:spacing w:line="276" w:lineRule="auto"/>
              <w:ind w:left="0" w:hanging="425"/>
              <w:rPr>
                <w:lang w:val="en-US"/>
              </w:rPr>
            </w:pPr>
            <w:r w:rsidRPr="00AF6FDC">
              <w:rPr>
                <w:lang w:val="en-US"/>
              </w:rPr>
              <w:t xml:space="preserve">8.8. </w:t>
            </w:r>
            <w:r w:rsidR="00460653" w:rsidRPr="00AF6FDC">
              <w:rPr>
                <w:lang w:val="en-US"/>
              </w:rPr>
              <w:t>Lucrările executate de Antreprenor în afara celor prevăzute în contract sau fără dis</w:t>
            </w:r>
            <w:r w:rsidR="00183D79" w:rsidRPr="00AF6FDC">
              <w:rPr>
                <w:lang w:val="en-US"/>
              </w:rPr>
              <w:t>poziţia Beneficiarului, precum ș</w:t>
            </w:r>
            <w:r w:rsidR="00460653" w:rsidRPr="00AF6FD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AF6FDC" w:rsidRDefault="00D05A94" w:rsidP="002F556B">
            <w:pPr>
              <w:pStyle w:val="af2"/>
              <w:numPr>
                <w:ilvl w:val="1"/>
                <w:numId w:val="17"/>
              </w:numPr>
              <w:tabs>
                <w:tab w:val="left" w:pos="284"/>
                <w:tab w:val="left" w:pos="426"/>
              </w:tabs>
              <w:spacing w:line="276" w:lineRule="auto"/>
              <w:ind w:left="0" w:hanging="425"/>
              <w:rPr>
                <w:lang w:val="en-US"/>
              </w:rPr>
            </w:pPr>
            <w:r w:rsidRPr="00AF6FDC">
              <w:rPr>
                <w:lang w:val="en-US"/>
              </w:rPr>
              <w:t xml:space="preserve">8.9. </w:t>
            </w:r>
            <w:r w:rsidR="00460653" w:rsidRPr="00AF6FDC">
              <w:rPr>
                <w:lang w:val="en-US"/>
              </w:rPr>
              <w:t xml:space="preserve">Lucrările încep după </w:t>
            </w:r>
            <w:r w:rsidR="00684D44" w:rsidRPr="00AF6FDC">
              <w:rPr>
                <w:lang w:val="en-US"/>
              </w:rPr>
              <w:t>…..</w:t>
            </w:r>
            <w:r w:rsidR="00460653" w:rsidRPr="00AF6FDC">
              <w:rPr>
                <w:lang w:val="en-US"/>
              </w:rPr>
              <w:t xml:space="preserve"> zile de la semnarea şi înregistrarea contractului în modul corespunzător şi primirea ordinului de execuţie.</w:t>
            </w:r>
          </w:p>
          <w:p w14:paraId="0F7D7213" w14:textId="77777777" w:rsidR="00460653" w:rsidRPr="00AF6FDC"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AF6FDC" w:rsidRDefault="00D83EE1" w:rsidP="002F556B">
            <w:pPr>
              <w:pStyle w:val="af2"/>
              <w:numPr>
                <w:ilvl w:val="1"/>
                <w:numId w:val="17"/>
              </w:numPr>
              <w:tabs>
                <w:tab w:val="left" w:pos="567"/>
              </w:tabs>
              <w:spacing w:line="276" w:lineRule="auto"/>
              <w:ind w:left="0" w:hanging="567"/>
              <w:rPr>
                <w:lang w:val="en-US"/>
              </w:rPr>
            </w:pPr>
            <w:r w:rsidRPr="00AF6FDC">
              <w:rPr>
                <w:lang w:val="en-US"/>
              </w:rPr>
              <w:t xml:space="preserve">9.1. </w:t>
            </w:r>
            <w:r w:rsidR="00460653" w:rsidRPr="00AF6FDC">
              <w:rPr>
                <w:lang w:val="en-US"/>
              </w:rPr>
              <w:t xml:space="preserve">Perioada de garanţie pentru lucrărieste de  </w:t>
            </w:r>
            <w:r w:rsidR="00D379F6" w:rsidRPr="00AF6FDC">
              <w:rPr>
                <w:b/>
                <w:lang w:val="en-US"/>
              </w:rPr>
              <w:t>___</w:t>
            </w:r>
            <w:r w:rsidR="00460653" w:rsidRPr="00AF6FDC">
              <w:rPr>
                <w:lang w:val="en-US"/>
              </w:rPr>
              <w:t xml:space="preserve"> ani. </w:t>
            </w:r>
          </w:p>
          <w:p w14:paraId="1CEFAD7D" w14:textId="77777777" w:rsidR="00460653" w:rsidRPr="00AF6FDC" w:rsidRDefault="00D83EE1" w:rsidP="002F556B">
            <w:pPr>
              <w:pStyle w:val="af2"/>
              <w:numPr>
                <w:ilvl w:val="1"/>
                <w:numId w:val="17"/>
              </w:numPr>
              <w:tabs>
                <w:tab w:val="left" w:pos="567"/>
              </w:tabs>
              <w:spacing w:line="276" w:lineRule="auto"/>
              <w:ind w:left="0" w:hanging="567"/>
              <w:rPr>
                <w:lang w:val="en-US"/>
              </w:rPr>
            </w:pPr>
            <w:r w:rsidRPr="00AF6FDC">
              <w:rPr>
                <w:lang w:val="en-US"/>
              </w:rPr>
              <w:t xml:space="preserve">9.2. </w:t>
            </w:r>
            <w:r w:rsidR="00460653" w:rsidRPr="00AF6FDC">
              <w:rPr>
                <w:lang w:val="en-US"/>
              </w:rPr>
              <w:t xml:space="preserve">Perioada de garanţie </w:t>
            </w:r>
            <w:r w:rsidRPr="00AF6FDC">
              <w:rPr>
                <w:lang w:val="en-US"/>
              </w:rPr>
              <w:t>începe</w:t>
            </w:r>
            <w:r w:rsidR="00460653" w:rsidRPr="00AF6FDC">
              <w:rPr>
                <w:lang w:val="en-US"/>
              </w:rPr>
              <w:t xml:space="preserve"> de la data recepţiei la terminarea lucrărilor şip</w:t>
            </w:r>
            <w:r w:rsidRPr="00AF6FDC">
              <w:rPr>
                <w:lang w:val="en-US"/>
              </w:rPr>
              <w:t>â</w:t>
            </w:r>
            <w:r w:rsidR="00460653" w:rsidRPr="00AF6FDC">
              <w:rPr>
                <w:lang w:val="en-US"/>
              </w:rPr>
              <w:t xml:space="preserve">nă la expirarea </w:t>
            </w:r>
            <w:r w:rsidR="00D379F6" w:rsidRPr="00AF6FDC">
              <w:rPr>
                <w:lang w:val="en-US"/>
              </w:rPr>
              <w:t>termenului prevăzut la punctul 9</w:t>
            </w:r>
            <w:r w:rsidR="00460653" w:rsidRPr="00AF6FDC">
              <w:rPr>
                <w:lang w:val="en-US"/>
              </w:rPr>
              <w:t xml:space="preserve">.1 din prezentul </w:t>
            </w:r>
            <w:r w:rsidR="0001066E" w:rsidRPr="00AF6FDC">
              <w:rPr>
                <w:lang w:val="en-US"/>
              </w:rPr>
              <w:t>capitol</w:t>
            </w:r>
            <w:r w:rsidR="00460653" w:rsidRPr="00AF6FDC">
              <w:rPr>
                <w:lang w:val="en-US"/>
              </w:rPr>
              <w:t xml:space="preserve">. </w:t>
            </w:r>
          </w:p>
          <w:p w14:paraId="31DF6482" w14:textId="77777777" w:rsidR="00460653" w:rsidRPr="00AF6FDC" w:rsidRDefault="00D83EE1" w:rsidP="002F556B">
            <w:pPr>
              <w:pStyle w:val="af2"/>
              <w:numPr>
                <w:ilvl w:val="1"/>
                <w:numId w:val="17"/>
              </w:numPr>
              <w:tabs>
                <w:tab w:val="left" w:pos="567"/>
              </w:tabs>
              <w:spacing w:line="276" w:lineRule="auto"/>
              <w:ind w:left="0" w:hanging="567"/>
              <w:rPr>
                <w:lang w:val="en-US"/>
              </w:rPr>
            </w:pPr>
            <w:r w:rsidRPr="00AF6FDC">
              <w:rPr>
                <w:lang w:val="en-US"/>
              </w:rPr>
              <w:t xml:space="preserve">9.3. </w:t>
            </w:r>
            <w:r w:rsidR="00460653" w:rsidRPr="00AF6FDC">
              <w:rPr>
                <w:lang w:val="en-US"/>
              </w:rPr>
              <w:t xml:space="preserve">Antreprenorul are obligaţia ca în perioada de garanţie să înlăture toate defecţiunile ce ţin de nerespectarea clauzelor contractului </w:t>
            </w:r>
            <w:r w:rsidRPr="00AF6FDC">
              <w:rPr>
                <w:lang w:val="en-US"/>
              </w:rPr>
              <w:t xml:space="preserve">din cont propriu, </w:t>
            </w:r>
            <w:r w:rsidR="00460653" w:rsidRPr="00AF6FDC">
              <w:rPr>
                <w:lang w:val="en-US"/>
              </w:rPr>
              <w:t xml:space="preserve">în urma unei notificări transmise de către Beneficiar. </w:t>
            </w:r>
          </w:p>
          <w:p w14:paraId="621FAFBC" w14:textId="77777777" w:rsidR="00460653" w:rsidRPr="00AF6FDC"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10.1. </w:t>
            </w:r>
            <w:r w:rsidR="00460653" w:rsidRPr="00AF6FDC">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10.2. </w:t>
            </w:r>
            <w:r w:rsidR="00460653" w:rsidRPr="00AF6FD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10.3. </w:t>
            </w:r>
            <w:r w:rsidR="00460653" w:rsidRPr="00AF6FDC">
              <w:rPr>
                <w:lang w:val="en-US"/>
              </w:rPr>
              <w:t>Membrii asocierii își păstrează individualitatea ca subiecți de drept, însă sunt obligați să răspundă solidar față de autoritate</w:t>
            </w:r>
            <w:r w:rsidRPr="00AF6FDC">
              <w:rPr>
                <w:lang w:val="en-US"/>
              </w:rPr>
              <w:t>a</w:t>
            </w:r>
            <w:r w:rsidR="00460653" w:rsidRPr="00AF6FDC">
              <w:rPr>
                <w:lang w:val="en-US"/>
              </w:rPr>
              <w:t xml:space="preserve"> contractantă pentru modul de îndeplinire a obligațiilor contractuale.</w:t>
            </w:r>
          </w:p>
          <w:p w14:paraId="377C0C33"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10.4. </w:t>
            </w:r>
            <w:r w:rsidR="00460653" w:rsidRPr="00AF6FD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lastRenderedPageBreak/>
              <w:t xml:space="preserve">10.5. </w:t>
            </w:r>
            <w:r w:rsidR="00460653" w:rsidRPr="00AF6FD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10.6. </w:t>
            </w:r>
            <w:r w:rsidR="00460653" w:rsidRPr="00AF6FDC">
              <w:rPr>
                <w:lang w:val="en-US"/>
              </w:rPr>
              <w:t>Antreprenorul trebuie să asigure lucrările executate şi dotările pe care le are la dispoziţie împotriva degradări</w:t>
            </w:r>
            <w:r w:rsidR="00183D79" w:rsidRPr="00AF6FDC">
              <w:rPr>
                <w:lang w:val="en-US"/>
              </w:rPr>
              <w:t>i şi furturilor pâ</w:t>
            </w:r>
            <w:r w:rsidR="00460653" w:rsidRPr="00AF6FDC">
              <w:rPr>
                <w:lang w:val="en-US"/>
              </w:rPr>
              <w:t>nă la predarea lucrărilor către Beneficiar. El trebuie să ia măsuri de protecţie contra degradării lucrării datorită acţiunilor atmosferice şi a apei şi să îndepărteze zăpada şi</w:t>
            </w:r>
            <w:r w:rsidR="00C33344" w:rsidRPr="00AF6FDC">
              <w:rPr>
                <w:lang w:val="en-US"/>
              </w:rPr>
              <w:t xml:space="preserve"> </w:t>
            </w:r>
            <w:r w:rsidR="00460653" w:rsidRPr="00AF6FDC">
              <w:rPr>
                <w:lang w:val="en-US"/>
              </w:rPr>
              <w:t xml:space="preserve">gheaţa. </w:t>
            </w:r>
          </w:p>
          <w:p w14:paraId="399BD9F0"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10.7. </w:t>
            </w:r>
            <w:r w:rsidR="00460653" w:rsidRPr="00AF6FDC">
              <w:rPr>
                <w:lang w:val="en-US"/>
              </w:rPr>
              <w:t>Dacă nerespectarea de către Antreprenorul a prevederilor oricărui regulament sau hotărâri ale autorităţilor</w:t>
            </w:r>
            <w:r w:rsidR="00C33344" w:rsidRPr="00AF6FDC">
              <w:rPr>
                <w:lang w:val="en-US"/>
              </w:rPr>
              <w:t xml:space="preserve"> </w:t>
            </w:r>
            <w:r w:rsidR="00460653" w:rsidRPr="00AF6FD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10.8. </w:t>
            </w:r>
            <w:r w:rsidR="00460653" w:rsidRPr="00AF6FDC">
              <w:rPr>
                <w:lang w:val="en-US"/>
              </w:rPr>
              <w:t>Dacă motivele const</w:t>
            </w:r>
            <w:r w:rsidR="00183D79" w:rsidRPr="00AF6FDC">
              <w:rPr>
                <w:lang w:val="en-US"/>
              </w:rPr>
              <w:t>rângerii sau ale întreruperii su</w:t>
            </w:r>
            <w:r w:rsidR="00460653" w:rsidRPr="00AF6FDC">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10.9. </w:t>
            </w:r>
            <w:r w:rsidR="00460653" w:rsidRPr="00AF6FDC">
              <w:rPr>
                <w:lang w:val="en-US"/>
              </w:rPr>
              <w:t>Dacă întârzierea în execu</w:t>
            </w:r>
            <w:r w:rsidR="0001066E" w:rsidRPr="00AF6FDC">
              <w:rPr>
                <w:lang w:val="en-US"/>
              </w:rPr>
              <w:t xml:space="preserve">ţia lucrărilor este </w:t>
            </w:r>
            <w:r w:rsidR="001278C6" w:rsidRPr="00AF6FDC">
              <w:rPr>
                <w:lang w:val="en-US"/>
              </w:rPr>
              <w:t>din</w:t>
            </w:r>
            <w:r w:rsidR="0001066E" w:rsidRPr="00AF6FDC">
              <w:rPr>
                <w:lang w:val="en-US"/>
              </w:rPr>
              <w:t xml:space="preserve"> culpa uneia</w:t>
            </w:r>
            <w:r w:rsidR="00460653" w:rsidRPr="00AF6FDC">
              <w:rPr>
                <w:lang w:val="en-US"/>
              </w:rPr>
              <w:t xml:space="preserve"> din</w:t>
            </w:r>
            <w:r w:rsidR="0001066E" w:rsidRPr="00AF6FDC">
              <w:rPr>
                <w:lang w:val="en-US"/>
              </w:rPr>
              <w:t>tre</w:t>
            </w:r>
            <w:r w:rsidR="00460653" w:rsidRPr="00AF6FDC">
              <w:rPr>
                <w:lang w:val="en-US"/>
              </w:rPr>
              <w:t xml:space="preserve"> părţi</w:t>
            </w:r>
            <w:r w:rsidR="0001066E" w:rsidRPr="00AF6FDC">
              <w:rPr>
                <w:lang w:val="en-US"/>
              </w:rPr>
              <w:t>le contractante</w:t>
            </w:r>
            <w:r w:rsidR="00460653" w:rsidRPr="00AF6FDC">
              <w:rPr>
                <w:lang w:val="en-US"/>
              </w:rPr>
              <w:t>, partea culpabilă va plăti celeilalte părţi penalizări</w:t>
            </w:r>
            <w:r w:rsidR="0001066E" w:rsidRPr="00AF6FDC">
              <w:rPr>
                <w:lang w:val="en-US"/>
              </w:rPr>
              <w:t xml:space="preserve"> şi/sau despăgubiri în cuantum de la 0,01% până la 0,1%</w:t>
            </w:r>
            <w:r w:rsidR="00460653" w:rsidRPr="00AF6FDC">
              <w:rPr>
                <w:lang w:val="en-US"/>
              </w:rPr>
              <w:t xml:space="preserve"> din valoarea lucrărilor </w:t>
            </w:r>
            <w:r w:rsidR="00D74B95" w:rsidRPr="00AF6FDC">
              <w:rPr>
                <w:lang w:val="en-US"/>
              </w:rPr>
              <w:t>rămase</w:t>
            </w:r>
            <w:r w:rsidR="00460653" w:rsidRPr="00AF6FDC">
              <w:rPr>
                <w:lang w:val="en-US"/>
              </w:rPr>
              <w:t xml:space="preserve">de executat/neonorate pentru fiecare zi de întârziere. Penalizarea devine operantă în momentul în care partea </w:t>
            </w:r>
            <w:r w:rsidR="00BB2CB2" w:rsidRPr="00AF6FDC">
              <w:rPr>
                <w:lang w:val="en-US"/>
              </w:rPr>
              <w:t>î</w:t>
            </w:r>
            <w:r w:rsidR="00460653" w:rsidRPr="00AF6FDC">
              <w:rPr>
                <w:lang w:val="en-US"/>
              </w:rPr>
              <w:t xml:space="preserve">nculpă a intrat în întârziere. </w:t>
            </w:r>
          </w:p>
          <w:p w14:paraId="5A9CC6A4" w14:textId="77777777" w:rsidR="00460653" w:rsidRPr="00AF6FDC" w:rsidRDefault="00D53233" w:rsidP="002F556B">
            <w:pPr>
              <w:pStyle w:val="af2"/>
              <w:numPr>
                <w:ilvl w:val="1"/>
                <w:numId w:val="17"/>
              </w:numPr>
              <w:tabs>
                <w:tab w:val="left" w:pos="567"/>
                <w:tab w:val="left" w:pos="1890"/>
              </w:tabs>
              <w:spacing w:line="276" w:lineRule="auto"/>
              <w:ind w:left="0" w:hanging="567"/>
              <w:rPr>
                <w:lang w:val="en-US"/>
              </w:rPr>
            </w:pPr>
            <w:r w:rsidRPr="00AF6FDC">
              <w:rPr>
                <w:lang w:val="en-US"/>
              </w:rPr>
              <w:t xml:space="preserve">10.10. </w:t>
            </w:r>
            <w:r w:rsidR="00460653" w:rsidRPr="00AF6FDC">
              <w:rPr>
                <w:lang w:val="en-US"/>
              </w:rPr>
              <w:t>Beneficiarul nu va fi responsabil pentru nici un fel de daune</w:t>
            </w:r>
            <w:r w:rsidR="00C33344" w:rsidRPr="00AF6FDC">
              <w:rPr>
                <w:lang w:val="en-US"/>
              </w:rPr>
              <w:t>-</w:t>
            </w:r>
            <w:r w:rsidR="00460653" w:rsidRPr="00AF6FD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F6FDC">
              <w:rPr>
                <w:lang w:val="en-US"/>
              </w:rPr>
              <w:t>î</w:t>
            </w:r>
            <w:r w:rsidR="00460653" w:rsidRPr="00AF6FDC">
              <w:rPr>
                <w:lang w:val="en-US"/>
              </w:rPr>
              <w:t>nd din vina Beneficiarului, a agenţilor sau a angajaţilor acestora.</w:t>
            </w:r>
          </w:p>
          <w:p w14:paraId="4B7D57BF" w14:textId="77777777" w:rsidR="00460653" w:rsidRPr="00AF6FDC" w:rsidRDefault="00D53233" w:rsidP="002F556B">
            <w:pPr>
              <w:pStyle w:val="af2"/>
              <w:numPr>
                <w:ilvl w:val="1"/>
                <w:numId w:val="17"/>
              </w:numPr>
              <w:tabs>
                <w:tab w:val="left" w:pos="567"/>
                <w:tab w:val="left" w:pos="1890"/>
              </w:tabs>
              <w:spacing w:line="276" w:lineRule="auto"/>
              <w:ind w:left="0" w:hanging="567"/>
              <w:rPr>
                <w:lang w:val="en-US"/>
              </w:rPr>
            </w:pPr>
            <w:r w:rsidRPr="00AF6FDC">
              <w:rPr>
                <w:lang w:val="en-US"/>
              </w:rPr>
              <w:t xml:space="preserve">10.11. </w:t>
            </w:r>
            <w:r w:rsidR="00460653" w:rsidRPr="00AF6FDC">
              <w:rPr>
                <w:lang w:val="en-US"/>
              </w:rPr>
              <w:t>Antreprenorul şi subantreprenorii răspund soli</w:t>
            </w:r>
            <w:r w:rsidR="00DA1062" w:rsidRPr="00AF6FDC">
              <w:rPr>
                <w:lang w:val="en-US"/>
              </w:rPr>
              <w:t>dar pentru neexecutarea obligaț</w:t>
            </w:r>
            <w:r w:rsidR="00460653" w:rsidRPr="00AF6FDC">
              <w:rPr>
                <w:lang w:val="en-US"/>
              </w:rPr>
              <w:t>iil</w:t>
            </w:r>
            <w:r w:rsidR="00BB2CB2" w:rsidRPr="00AF6FDC">
              <w:rPr>
                <w:lang w:val="en-US"/>
              </w:rPr>
              <w:t>or</w:t>
            </w:r>
            <w:r w:rsidR="00460653" w:rsidRPr="00AF6FDC">
              <w:rPr>
                <w:lang w:val="en-US"/>
              </w:rPr>
              <w:t xml:space="preserve"> contractuale.</w:t>
            </w:r>
          </w:p>
          <w:p w14:paraId="229C0FE2" w14:textId="77777777" w:rsidR="00460653" w:rsidRPr="00AF6FDC"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AF6FDC" w:rsidRDefault="00D53233" w:rsidP="00D53233">
            <w:pPr>
              <w:pStyle w:val="af2"/>
              <w:tabs>
                <w:tab w:val="left" w:pos="567"/>
              </w:tabs>
              <w:spacing w:line="276" w:lineRule="auto"/>
              <w:ind w:firstLine="0"/>
              <w:rPr>
                <w:lang w:val="en-US"/>
              </w:rPr>
            </w:pPr>
            <w:r w:rsidRPr="00AF6FDC">
              <w:rPr>
                <w:lang w:val="en-US"/>
              </w:rPr>
              <w:t xml:space="preserve">12.1. </w:t>
            </w:r>
            <w:r w:rsidR="00460653" w:rsidRPr="00AF6FDC">
              <w:rPr>
                <w:lang w:val="en-US"/>
              </w:rPr>
              <w:t xml:space="preserve">Antreprenorul poate cere </w:t>
            </w:r>
            <w:r w:rsidR="00BB2CB2" w:rsidRPr="00AF6FDC">
              <w:rPr>
                <w:lang w:val="en-US"/>
              </w:rPr>
              <w:t>rezoluțiunea</w:t>
            </w:r>
            <w:r w:rsidR="0001066E" w:rsidRPr="00AF6FDC">
              <w:rPr>
                <w:lang w:val="en-US"/>
              </w:rPr>
              <w:t xml:space="preserve"> </w:t>
            </w:r>
            <w:r w:rsidR="00460653" w:rsidRPr="00AF6FDC">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AF6FDC" w:rsidRDefault="00D53233" w:rsidP="002F556B">
            <w:pPr>
              <w:pStyle w:val="af2"/>
              <w:numPr>
                <w:ilvl w:val="1"/>
                <w:numId w:val="17"/>
              </w:numPr>
              <w:tabs>
                <w:tab w:val="left" w:pos="567"/>
              </w:tabs>
              <w:spacing w:line="276" w:lineRule="auto"/>
              <w:ind w:left="0" w:hanging="567"/>
              <w:rPr>
                <w:lang w:val="en-US"/>
              </w:rPr>
            </w:pPr>
            <w:r w:rsidRPr="00AF6FDC">
              <w:rPr>
                <w:lang w:val="en-US"/>
              </w:rPr>
              <w:t xml:space="preserve">12.2. </w:t>
            </w:r>
            <w:r w:rsidR="00460653" w:rsidRPr="00AF6FDC">
              <w:rPr>
                <w:lang w:val="en-US"/>
              </w:rPr>
              <w:t xml:space="preserve">Beneficiarul poate cere </w:t>
            </w:r>
            <w:r w:rsidR="00BB2CB2" w:rsidRPr="00AF6FDC">
              <w:rPr>
                <w:lang w:val="en-US"/>
              </w:rPr>
              <w:t>rezoluțiunea</w:t>
            </w:r>
            <w:r w:rsidR="00C33344" w:rsidRPr="00AF6FDC">
              <w:rPr>
                <w:lang w:val="en-US"/>
              </w:rPr>
              <w:t xml:space="preserve"> </w:t>
            </w:r>
            <w:r w:rsidR="00460653" w:rsidRPr="00AF6FDC">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lastRenderedPageBreak/>
              <w:t xml:space="preserve">12.3. </w:t>
            </w:r>
            <w:r w:rsidR="00460653" w:rsidRPr="00AF6FDC">
              <w:rPr>
                <w:lang w:val="en-US"/>
              </w:rPr>
              <w:t xml:space="preserve">Contractul se consideră </w:t>
            </w:r>
            <w:r w:rsidR="00BB2CB2" w:rsidRPr="00AF6FDC">
              <w:rPr>
                <w:lang w:val="en-US"/>
              </w:rPr>
              <w:t>rezolvit</w:t>
            </w:r>
            <w:r w:rsidR="00460653" w:rsidRPr="00AF6FDC">
              <w:rPr>
                <w:lang w:val="en-US"/>
              </w:rPr>
              <w:t>, dacă partea contractantă va comunica în scris cele</w:t>
            </w:r>
            <w:r w:rsidRPr="00AF6FDC">
              <w:rPr>
                <w:lang w:val="en-US"/>
              </w:rPr>
              <w:t>i</w:t>
            </w:r>
            <w:r w:rsidR="00460653" w:rsidRPr="00AF6FDC">
              <w:rPr>
                <w:lang w:val="en-US"/>
              </w:rPr>
              <w:t>lalte părţi contractante în termen de 15 zile motivele indicate la punctele 1</w:t>
            </w:r>
            <w:r w:rsidR="00D379F6" w:rsidRPr="00AF6FDC">
              <w:rPr>
                <w:lang w:val="en-US"/>
              </w:rPr>
              <w:t>2</w:t>
            </w:r>
            <w:r w:rsidR="00460653" w:rsidRPr="00AF6FDC">
              <w:rPr>
                <w:lang w:val="en-US"/>
              </w:rPr>
              <w:t>.1 şi 1</w:t>
            </w:r>
            <w:r w:rsidR="00D379F6" w:rsidRPr="00AF6FDC">
              <w:rPr>
                <w:lang w:val="en-US"/>
              </w:rPr>
              <w:t>2</w:t>
            </w:r>
            <w:r w:rsidR="00460653" w:rsidRPr="00AF6FDC">
              <w:rPr>
                <w:lang w:val="en-US"/>
              </w:rPr>
              <w:t xml:space="preserve">.2 din prezentul contract.  </w:t>
            </w:r>
          </w:p>
          <w:p w14:paraId="40D783CE"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t xml:space="preserve">12.4. </w:t>
            </w:r>
            <w:r w:rsidR="00460653" w:rsidRPr="00AF6FDC">
              <w:rPr>
                <w:lang w:val="en-US"/>
              </w:rPr>
              <w:t xml:space="preserve">Beneficiarul, în caz de </w:t>
            </w:r>
            <w:r w:rsidR="00BB2CB2" w:rsidRPr="00AF6FDC">
              <w:rPr>
                <w:lang w:val="en-US"/>
              </w:rPr>
              <w:t>rezoluțiune</w:t>
            </w:r>
            <w:r w:rsidR="00460653" w:rsidRPr="00AF6FDC">
              <w:rPr>
                <w:lang w:val="en-US"/>
              </w:rPr>
              <w:t>a contractului, va convoca comisia de recepţie care va efectua recepţia cantitativă şi calitativ</w:t>
            </w:r>
            <w:r w:rsidR="00D74B95" w:rsidRPr="00AF6FDC">
              <w:rPr>
                <w:lang w:val="en-US"/>
              </w:rPr>
              <w:t>ă</w:t>
            </w:r>
            <w:r w:rsidR="00460653" w:rsidRPr="00AF6FDC">
              <w:rPr>
                <w:lang w:val="en-US"/>
              </w:rPr>
              <w:t xml:space="preserve"> a lucrărilor executate</w:t>
            </w:r>
            <w:r w:rsidR="00D74B95" w:rsidRPr="00AF6FDC">
              <w:rPr>
                <w:lang w:val="en-US"/>
              </w:rPr>
              <w:t>,</w:t>
            </w:r>
            <w:r w:rsidR="00C33344" w:rsidRPr="00AF6FDC">
              <w:rPr>
                <w:lang w:val="en-US"/>
              </w:rPr>
              <w:t xml:space="preserve"> </w:t>
            </w:r>
            <w:r w:rsidR="00D74B95" w:rsidRPr="00AF6FDC">
              <w:rPr>
                <w:lang w:val="en-US"/>
              </w:rPr>
              <w:t xml:space="preserve">în maximum 15 zile de la data </w:t>
            </w:r>
            <w:r w:rsidR="00BB2CB2" w:rsidRPr="00AF6FDC">
              <w:rPr>
                <w:lang w:val="en-US"/>
              </w:rPr>
              <w:t>rezoluțiunii</w:t>
            </w:r>
            <w:r w:rsidR="00C33344" w:rsidRPr="00AF6FDC">
              <w:rPr>
                <w:lang w:val="en-US"/>
              </w:rPr>
              <w:t xml:space="preserve"> </w:t>
            </w:r>
            <w:r w:rsidR="00D74B95" w:rsidRPr="00AF6FDC">
              <w:rPr>
                <w:lang w:val="en-US"/>
              </w:rPr>
              <w:t>contractului.</w:t>
            </w:r>
          </w:p>
          <w:p w14:paraId="26E83AD9"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t xml:space="preserve">12.5. </w:t>
            </w:r>
            <w:r w:rsidR="00460653" w:rsidRPr="00AF6FDC">
              <w:rPr>
                <w:lang w:val="en-US"/>
              </w:rPr>
              <w:t xml:space="preserve">În cazul </w:t>
            </w:r>
            <w:r w:rsidR="00BB2CB2" w:rsidRPr="00AF6FDC">
              <w:rPr>
                <w:lang w:val="en-US"/>
              </w:rPr>
              <w:t>rezoluțiunii</w:t>
            </w:r>
            <w:r w:rsidR="00C33344" w:rsidRPr="00AF6FDC">
              <w:rPr>
                <w:lang w:val="en-US"/>
              </w:rPr>
              <w:t xml:space="preserve"> </w:t>
            </w:r>
            <w:r w:rsidR="00460653" w:rsidRPr="00AF6FD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F6FDC">
              <w:rPr>
                <w:lang w:val="en-US"/>
              </w:rPr>
              <w:t>rezolvit</w:t>
            </w:r>
            <w:r w:rsidR="00C33344" w:rsidRPr="00AF6FDC">
              <w:rPr>
                <w:lang w:val="en-US"/>
              </w:rPr>
              <w:t xml:space="preserve"> </w:t>
            </w:r>
            <w:r w:rsidR="00460653" w:rsidRPr="00AF6FDC">
              <w:rPr>
                <w:lang w:val="en-US"/>
              </w:rPr>
              <w:t xml:space="preserve">contractul. </w:t>
            </w:r>
          </w:p>
          <w:p w14:paraId="36265579"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t xml:space="preserve">12.6. </w:t>
            </w:r>
            <w:r w:rsidR="00460653" w:rsidRPr="00AF6FDC">
              <w:rPr>
                <w:lang w:val="en-US"/>
              </w:rPr>
              <w:t>După rez</w:t>
            </w:r>
            <w:r w:rsidR="00892A6D" w:rsidRPr="00AF6FDC">
              <w:rPr>
                <w:lang w:val="en-US"/>
              </w:rPr>
              <w:t>oluțiunea</w:t>
            </w:r>
            <w:r w:rsidR="00460653" w:rsidRPr="00AF6FDC">
              <w:rPr>
                <w:lang w:val="en-US"/>
              </w:rPr>
              <w:t xml:space="preserve"> contractului, Beneficiarul poate continua execuţia lucrărilor cu respectarea prevederilor legale. </w:t>
            </w:r>
          </w:p>
          <w:p w14:paraId="77A9D719" w14:textId="77777777" w:rsidR="00E22640" w:rsidRPr="00AF6FDC" w:rsidRDefault="00E22640" w:rsidP="00E22640">
            <w:pPr>
              <w:pStyle w:val="af2"/>
              <w:tabs>
                <w:tab w:val="left" w:pos="567"/>
                <w:tab w:val="left" w:pos="2070"/>
              </w:tabs>
              <w:ind w:firstLine="0"/>
              <w:rPr>
                <w:lang w:val="en-US"/>
              </w:rPr>
            </w:pPr>
            <w:r w:rsidRPr="00AF6FDC">
              <w:rPr>
                <w:lang w:val="en-US"/>
              </w:rPr>
              <w:t>12.7. Cazuri specifice de încetare a contractului de achiziţii publice:</w:t>
            </w:r>
          </w:p>
          <w:p w14:paraId="49ADD99C" w14:textId="15DBE3A9" w:rsidR="00E22640" w:rsidRPr="00AF6FDC" w:rsidRDefault="00E22640" w:rsidP="00E22640">
            <w:pPr>
              <w:pStyle w:val="af2"/>
              <w:tabs>
                <w:tab w:val="left" w:pos="567"/>
                <w:tab w:val="left" w:pos="2070"/>
              </w:tabs>
              <w:ind w:firstLine="284"/>
              <w:rPr>
                <w:lang w:val="en-US"/>
              </w:rPr>
            </w:pPr>
            <w:r w:rsidRPr="00AF6FDC">
              <w:rPr>
                <w:lang w:val="en-US"/>
              </w:rPr>
              <w:t xml:space="preserve">     </w:t>
            </w:r>
            <w:r w:rsidR="00F168DC" w:rsidRPr="00AF6FDC">
              <w:rPr>
                <w:lang w:val="en-US"/>
              </w:rPr>
              <w:t>Beneficiarul</w:t>
            </w:r>
            <w:r w:rsidRPr="00AF6FDC">
              <w:rPr>
                <w:lang w:val="en-US"/>
              </w:rPr>
              <w:t xml:space="preserve"> are dreptul de a </w:t>
            </w:r>
            <w:r w:rsidR="0060188C" w:rsidRPr="00AF6FDC">
              <w:rPr>
                <w:lang w:val="en-US"/>
              </w:rPr>
              <w:t>rezolvi</w:t>
            </w:r>
            <w:r w:rsidR="00C33344" w:rsidRPr="00AF6FDC">
              <w:rPr>
                <w:lang w:val="en-US"/>
              </w:rPr>
              <w:t xml:space="preserve"> </w:t>
            </w:r>
            <w:r w:rsidRPr="00AF6FDC">
              <w:rPr>
                <w:lang w:val="en-US"/>
              </w:rPr>
              <w:t>unilateral un contract de achiziţii publice în perioada de valabilitate a acestuia în una dintre următoarele situaţii:</w:t>
            </w:r>
          </w:p>
          <w:p w14:paraId="2D821582" w14:textId="57F8FC30" w:rsidR="00E22640" w:rsidRPr="00AF6FDC" w:rsidRDefault="00E22640" w:rsidP="00E22640">
            <w:pPr>
              <w:pStyle w:val="af2"/>
              <w:tabs>
                <w:tab w:val="left" w:pos="567"/>
                <w:tab w:val="left" w:pos="2070"/>
              </w:tabs>
              <w:rPr>
                <w:lang w:val="en-US"/>
              </w:rPr>
            </w:pPr>
            <w:r w:rsidRPr="00AF6FDC">
              <w:rPr>
                <w:lang w:val="en-US"/>
              </w:rPr>
              <w:t xml:space="preserve">    a) contractantul se afla, la momentul atribuirii lui, în una dintre situaţiile care ar fi determinat excluderea sa din proce</w:t>
            </w:r>
            <w:r w:rsidR="00C33344" w:rsidRPr="00AF6FDC">
              <w:rPr>
                <w:lang w:val="en-US"/>
              </w:rPr>
              <w:t>dura de atribuire potrivit art.</w:t>
            </w:r>
            <w:r w:rsidR="00DF4DCF" w:rsidRPr="00AF6FDC">
              <w:rPr>
                <w:lang w:val="en-US"/>
              </w:rPr>
              <w:t xml:space="preserve"> </w:t>
            </w:r>
            <w:r w:rsidRPr="00AF6FDC">
              <w:rPr>
                <w:lang w:val="en-US"/>
              </w:rPr>
              <w:t>19</w:t>
            </w:r>
            <w:r w:rsidR="00802287" w:rsidRPr="00AF6FDC">
              <w:rPr>
                <w:lang w:val="en-US"/>
              </w:rPr>
              <w:t xml:space="preserve"> al Legii </w:t>
            </w:r>
            <w:r w:rsidR="0060188C" w:rsidRPr="00AF6FDC">
              <w:rPr>
                <w:lang w:val="en-US"/>
              </w:rPr>
              <w:t>nr.</w:t>
            </w:r>
            <w:r w:rsidR="00FF5CB2" w:rsidRPr="00AF6FDC">
              <w:rPr>
                <w:lang w:val="en-US"/>
              </w:rPr>
              <w:t xml:space="preserve"> </w:t>
            </w:r>
            <w:r w:rsidR="00802287" w:rsidRPr="00AF6FDC">
              <w:rPr>
                <w:lang w:val="en-US"/>
              </w:rPr>
              <w:t>131/2015 privind achizițiile publice</w:t>
            </w:r>
            <w:r w:rsidRPr="00AF6FDC">
              <w:rPr>
                <w:lang w:val="en-US"/>
              </w:rPr>
              <w:t>;</w:t>
            </w:r>
          </w:p>
          <w:p w14:paraId="727FDBEA" w14:textId="16282731" w:rsidR="00E22640" w:rsidRPr="00AF6FDC" w:rsidRDefault="00E22640" w:rsidP="00E22640">
            <w:pPr>
              <w:pStyle w:val="af2"/>
              <w:tabs>
                <w:tab w:val="left" w:pos="567"/>
                <w:tab w:val="left" w:pos="2070"/>
              </w:tabs>
              <w:rPr>
                <w:lang w:val="en-US"/>
              </w:rPr>
            </w:pPr>
            <w:r w:rsidRPr="00AF6FDC">
              <w:rPr>
                <w:lang w:val="en-US"/>
              </w:rPr>
              <w:t xml:space="preserve">    b) contractul a făcut obiectul unei modificări substanțiale care necesita o nouă procedură de achiziție publică în conformitate cu art. 76</w:t>
            </w:r>
            <w:r w:rsidR="00802287" w:rsidRPr="00AF6FDC">
              <w:rPr>
                <w:lang w:val="en-US"/>
              </w:rPr>
              <w:t xml:space="preserve"> al Legii </w:t>
            </w:r>
            <w:r w:rsidR="0060188C" w:rsidRPr="00AF6FDC">
              <w:rPr>
                <w:lang w:val="en-US"/>
              </w:rPr>
              <w:t>nr.</w:t>
            </w:r>
            <w:r w:rsidR="00DF4DCF" w:rsidRPr="00AF6FDC">
              <w:rPr>
                <w:lang w:val="en-US"/>
              </w:rPr>
              <w:t xml:space="preserve"> </w:t>
            </w:r>
            <w:r w:rsidR="00802287" w:rsidRPr="00AF6FDC">
              <w:rPr>
                <w:lang w:val="en-US"/>
              </w:rPr>
              <w:t>131/2015 privind achizițiile publice</w:t>
            </w:r>
            <w:r w:rsidRPr="00AF6FDC">
              <w:rPr>
                <w:lang w:val="en-US"/>
              </w:rPr>
              <w:t>;</w:t>
            </w:r>
          </w:p>
          <w:p w14:paraId="2E2488FC" w14:textId="1D7433BB" w:rsidR="00E22640" w:rsidRPr="00AF6FDC" w:rsidRDefault="00E22640" w:rsidP="00E22640">
            <w:pPr>
              <w:pStyle w:val="af2"/>
              <w:tabs>
                <w:tab w:val="left" w:pos="567"/>
                <w:tab w:val="left" w:pos="2070"/>
              </w:tabs>
              <w:rPr>
                <w:lang w:val="en-US"/>
              </w:rPr>
            </w:pPr>
            <w:r w:rsidRPr="00AF6FDC">
              <w:rPr>
                <w:lang w:val="en-US"/>
              </w:rPr>
              <w:t xml:space="preserve">    c) contractul nu ar fi trebuit să fie atribui</w:t>
            </w:r>
            <w:r w:rsidR="00C33344" w:rsidRPr="00AF6FDC">
              <w:rPr>
                <w:lang w:val="en-US"/>
              </w:rPr>
              <w:t>t contractantului respectiv, avâ</w:t>
            </w:r>
            <w:r w:rsidRPr="00AF6FDC">
              <w:rPr>
                <w:lang w:val="en-US"/>
              </w:rPr>
              <w:t xml:space="preserve">nd în vedere o încălcare gravă a obligaţiilor ce rezultă din </w:t>
            </w:r>
            <w:r w:rsidR="00802287" w:rsidRPr="00AF6FDC">
              <w:rPr>
                <w:lang w:val="en-US"/>
              </w:rPr>
              <w:t xml:space="preserve">Legea </w:t>
            </w:r>
            <w:r w:rsidR="0060188C" w:rsidRPr="00AF6FDC">
              <w:rPr>
                <w:lang w:val="en-US"/>
              </w:rPr>
              <w:t>nr.</w:t>
            </w:r>
            <w:r w:rsidR="00DF4DCF" w:rsidRPr="00AF6FDC">
              <w:rPr>
                <w:lang w:val="en-US"/>
              </w:rPr>
              <w:t xml:space="preserve"> </w:t>
            </w:r>
            <w:r w:rsidR="00802287" w:rsidRPr="00AF6FDC">
              <w:rPr>
                <w:lang w:val="en-US"/>
              </w:rPr>
              <w:t>131/2015 priviind achizițiile publice</w:t>
            </w:r>
            <w:r w:rsidRPr="00AF6FDC">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AF6FDC"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t xml:space="preserve">13.1. </w:t>
            </w:r>
            <w:r w:rsidR="00460653" w:rsidRPr="00AF6FDC">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AF6FDC" w:rsidRDefault="007323B6" w:rsidP="002F556B">
            <w:pPr>
              <w:pStyle w:val="af2"/>
              <w:numPr>
                <w:ilvl w:val="1"/>
                <w:numId w:val="17"/>
              </w:numPr>
              <w:tabs>
                <w:tab w:val="left" w:pos="567"/>
              </w:tabs>
              <w:ind w:left="0" w:hanging="567"/>
              <w:rPr>
                <w:lang w:val="en-US"/>
              </w:rPr>
            </w:pPr>
            <w:r w:rsidRPr="00AF6FDC">
              <w:rPr>
                <w:lang w:val="en-US"/>
              </w:rPr>
              <w:t xml:space="preserve">13.2. </w:t>
            </w:r>
            <w:r w:rsidR="00460653" w:rsidRPr="00AF6FDC">
              <w:rPr>
                <w:lang w:val="en-US"/>
              </w:rPr>
              <w:t>Documentele contractului vor fi întocmite în limba română.</w:t>
            </w:r>
          </w:p>
          <w:p w14:paraId="61C0B172" w14:textId="77777777" w:rsidR="00D379F6" w:rsidRPr="00AF6FDC" w:rsidRDefault="007323B6" w:rsidP="002F556B">
            <w:pPr>
              <w:pStyle w:val="af2"/>
              <w:numPr>
                <w:ilvl w:val="1"/>
                <w:numId w:val="17"/>
              </w:numPr>
              <w:tabs>
                <w:tab w:val="left" w:pos="567"/>
              </w:tabs>
              <w:ind w:left="0" w:hanging="567"/>
              <w:rPr>
                <w:lang w:val="en-US"/>
              </w:rPr>
            </w:pPr>
            <w:r w:rsidRPr="00AF6FDC">
              <w:rPr>
                <w:lang w:val="en-US"/>
              </w:rPr>
              <w:t>13.</w:t>
            </w:r>
            <w:r w:rsidR="001873A6" w:rsidRPr="00AF6FDC">
              <w:rPr>
                <w:lang w:val="en-US"/>
              </w:rPr>
              <w:t>3</w:t>
            </w:r>
            <w:r w:rsidRPr="00AF6FDC">
              <w:rPr>
                <w:lang w:val="en-US"/>
              </w:rPr>
              <w:t xml:space="preserve">. </w:t>
            </w:r>
            <w:r w:rsidR="00D379F6" w:rsidRPr="00AF6FDC">
              <w:rPr>
                <w:lang w:val="en-US"/>
              </w:rPr>
              <w:t>Prezentul Contract reprezintă acordul de voinţă al părţilor</w:t>
            </w:r>
            <w:r w:rsidR="00C33344" w:rsidRPr="00AF6FDC">
              <w:rPr>
                <w:lang w:val="en-US"/>
              </w:rPr>
              <w:t xml:space="preserve"> </w:t>
            </w:r>
            <w:r w:rsidR="00D379F6" w:rsidRPr="00AF6FDC">
              <w:rPr>
                <w:lang w:val="en-US"/>
              </w:rPr>
              <w:t>şi se consideră semnat la data aplicării ultimei semnături de către una dintre părți.</w:t>
            </w:r>
          </w:p>
          <w:p w14:paraId="38644E03" w14:textId="77777777" w:rsidR="00460653" w:rsidRPr="00AF6FDC" w:rsidRDefault="007323B6" w:rsidP="002F556B">
            <w:pPr>
              <w:pStyle w:val="af2"/>
              <w:numPr>
                <w:ilvl w:val="1"/>
                <w:numId w:val="17"/>
              </w:numPr>
              <w:tabs>
                <w:tab w:val="left" w:pos="567"/>
                <w:tab w:val="left" w:pos="4005"/>
              </w:tabs>
              <w:ind w:left="0" w:hanging="567"/>
              <w:contextualSpacing/>
              <w:rPr>
                <w:lang w:val="en-US"/>
              </w:rPr>
            </w:pPr>
            <w:r w:rsidRPr="00AF6FDC">
              <w:rPr>
                <w:lang w:val="en-US"/>
              </w:rPr>
              <w:t>13.</w:t>
            </w:r>
            <w:r w:rsidR="001873A6" w:rsidRPr="00AF6FDC">
              <w:rPr>
                <w:lang w:val="en-US"/>
              </w:rPr>
              <w:t>4</w:t>
            </w:r>
            <w:r w:rsidRPr="00AF6FDC">
              <w:rPr>
                <w:lang w:val="en-US"/>
              </w:rPr>
              <w:t xml:space="preserve">. </w:t>
            </w:r>
            <w:r w:rsidR="00D379F6" w:rsidRPr="00AF6FDC">
              <w:rPr>
                <w:lang w:val="en-US"/>
              </w:rPr>
              <w:t xml:space="preserve">Pentru confirmarea celor menţionate, </w:t>
            </w:r>
            <w:r w:rsidR="009D3792" w:rsidRPr="00AF6FDC">
              <w:rPr>
                <w:lang w:val="en-US"/>
              </w:rPr>
              <w:t>p</w:t>
            </w:r>
            <w:r w:rsidR="00D379F6" w:rsidRPr="00AF6FDC">
              <w:rPr>
                <w:lang w:val="en-US"/>
              </w:rPr>
              <w:t xml:space="preserve">ărţile au semnat prezentul Contract în conformitate cu legislaţia Republicii Moldova, la data şi anul indicate, </w:t>
            </w:r>
            <w:r w:rsidR="00460653" w:rsidRPr="00AF6FDC">
              <w:rPr>
                <w:lang w:val="en-US"/>
              </w:rPr>
              <w:t xml:space="preserve">fiind valabil până la </w:t>
            </w:r>
            <w:r w:rsidR="00684D44" w:rsidRPr="00AF6FDC">
              <w:rPr>
                <w:lang w:val="en-US"/>
              </w:rPr>
              <w:t>……./</w:t>
            </w:r>
            <w:r w:rsidR="00D379F6" w:rsidRPr="00AF6FDC">
              <w:rPr>
                <w:lang w:val="en-US"/>
              </w:rPr>
              <w:t>recepția finală a lucrărilor</w:t>
            </w:r>
            <w:r w:rsidR="00460653" w:rsidRPr="00AF6FDC">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lastRenderedPageBreak/>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lastRenderedPageBreak/>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lastRenderedPageBreak/>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 xml:space="preserve">numit în </w:t>
                  </w:r>
                  <w:r w:rsidRPr="00FF430B">
                    <w:rPr>
                      <w:sz w:val="24"/>
                      <w:szCs w:val="24"/>
                    </w:rPr>
                    <w:lastRenderedPageBreak/>
                    <w:t>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AF6FD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lastRenderedPageBreak/>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lastRenderedPageBreak/>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CF6868">
      <w:footerReference w:type="default" r:id="rId16"/>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54C75" w14:textId="77777777" w:rsidR="00BC2495" w:rsidRDefault="00BC2495" w:rsidP="00A20ACF">
      <w:r>
        <w:separator/>
      </w:r>
    </w:p>
  </w:endnote>
  <w:endnote w:type="continuationSeparator" w:id="0">
    <w:p w14:paraId="7988B79A" w14:textId="77777777" w:rsidR="00BC2495" w:rsidRDefault="00BC24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AF6FDC" w:rsidRDefault="00AF6FDC"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D24C949" w:rsidR="00AF6FDC" w:rsidRDefault="00AF6FDC">
        <w:pPr>
          <w:pStyle w:val="a4"/>
          <w:jc w:val="right"/>
        </w:pPr>
        <w:r>
          <w:fldChar w:fldCharType="begin"/>
        </w:r>
        <w:r>
          <w:instrText xml:space="preserve"> PAGE   \* MERGEFORMAT </w:instrText>
        </w:r>
        <w:r>
          <w:fldChar w:fldCharType="separate"/>
        </w:r>
        <w:r w:rsidR="00400829">
          <w:t>62</w:t>
        </w:r>
        <w:r>
          <w:fldChar w:fldCharType="end"/>
        </w:r>
      </w:p>
    </w:sdtContent>
  </w:sdt>
  <w:p w14:paraId="075618FA" w14:textId="77777777" w:rsidR="00AF6FDC" w:rsidRDefault="00AF6FD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CED218" w14:textId="77777777" w:rsidR="00BC2495" w:rsidRDefault="00BC2495" w:rsidP="00A20ACF">
      <w:r>
        <w:separator/>
      </w:r>
    </w:p>
  </w:footnote>
  <w:footnote w:type="continuationSeparator" w:id="0">
    <w:p w14:paraId="6AEB96E3" w14:textId="77777777" w:rsidR="00BC2495" w:rsidRDefault="00BC249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1BB3"/>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6C83"/>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274"/>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59C"/>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114"/>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0829"/>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225F"/>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21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6CFD"/>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F0D"/>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268"/>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FDC"/>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95"/>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AA6"/>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868"/>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7E7"/>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91F"/>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891"/>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2C8055D0-74A3-462E-8C9F-D9EA6A119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86BF4-EA44-44CB-A6ED-7918C4CD1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62</Pages>
  <Words>22461</Words>
  <Characters>128030</Characters>
  <Application>Microsoft Office Word</Application>
  <DocSecurity>0</DocSecurity>
  <Lines>1066</Lines>
  <Paragraphs>300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2021-07-29T07:04:00Z</cp:lastPrinted>
  <dcterms:created xsi:type="dcterms:W3CDTF">2021-07-29T06:41:00Z</dcterms:created>
  <dcterms:modified xsi:type="dcterms:W3CDTF">2021-10-15T20:55:00Z</dcterms:modified>
</cp:coreProperties>
</file>