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958BB7" w14:textId="77777777" w:rsidR="005F738E" w:rsidRPr="00E2689F" w:rsidRDefault="005F738E" w:rsidP="005F738E">
      <w:pPr>
        <w:tabs>
          <w:tab w:val="left" w:pos="567"/>
        </w:tabs>
        <w:rPr>
          <w:rFonts w:ascii="Onest" w:eastAsia="Calibri" w:hAnsi="Onest"/>
          <w:sz w:val="20"/>
          <w:szCs w:val="20"/>
        </w:rPr>
      </w:pPr>
      <w:bookmarkStart w:id="0" w:name="_Toc449692096"/>
      <w:r w:rsidRPr="00E2689F">
        <w:rPr>
          <w:rFonts w:ascii="Onest" w:eastAsia="Calibri" w:hAnsi="Onest"/>
          <w:sz w:val="20"/>
          <w:szCs w:val="20"/>
        </w:rPr>
        <w:t xml:space="preserve">Către: </w:t>
      </w:r>
      <w:r w:rsidRPr="00E2689F">
        <w:rPr>
          <w:rFonts w:ascii="Onest" w:eastAsia="Calibri" w:hAnsi="Onest"/>
          <w:i/>
          <w:sz w:val="20"/>
          <w:szCs w:val="20"/>
        </w:rPr>
        <w:t xml:space="preserve">IP Compania </w:t>
      </w:r>
      <w:r w:rsidRPr="00E2689F">
        <w:rPr>
          <w:rFonts w:ascii="Onest" w:eastAsia="Calibri" w:hAnsi="Onest"/>
          <w:i/>
          <w:sz w:val="20"/>
          <w:szCs w:val="20"/>
          <w:lang w:eastAsia="ru-RU"/>
        </w:rPr>
        <w:t>„Teleradio-Moldova”</w:t>
      </w:r>
    </w:p>
    <w:p w14:paraId="261D8FF9" w14:textId="77777777" w:rsidR="005F738E" w:rsidRPr="00E2689F" w:rsidRDefault="005F738E" w:rsidP="005F738E">
      <w:pPr>
        <w:tabs>
          <w:tab w:val="left" w:pos="567"/>
        </w:tabs>
        <w:rPr>
          <w:rFonts w:ascii="Onest" w:eastAsia="Calibri" w:hAnsi="Onest"/>
          <w:sz w:val="20"/>
          <w:szCs w:val="20"/>
        </w:rPr>
      </w:pPr>
    </w:p>
    <w:p w14:paraId="5729088A" w14:textId="77777777" w:rsidR="005F738E" w:rsidRPr="00E2689F" w:rsidRDefault="005F738E" w:rsidP="006F1798">
      <w:pPr>
        <w:tabs>
          <w:tab w:val="left" w:pos="567"/>
        </w:tabs>
        <w:spacing w:line="360" w:lineRule="auto"/>
        <w:jc w:val="center"/>
        <w:rPr>
          <w:rFonts w:ascii="Onest" w:eastAsia="Calibri" w:hAnsi="Onest"/>
          <w:sz w:val="20"/>
          <w:szCs w:val="20"/>
        </w:rPr>
      </w:pPr>
      <w:r w:rsidRPr="00E2689F">
        <w:rPr>
          <w:rFonts w:ascii="Onest" w:eastAsia="Calibri" w:hAnsi="Onest"/>
          <w:sz w:val="20"/>
          <w:szCs w:val="20"/>
        </w:rPr>
        <w:t>Stimați domni,</w:t>
      </w:r>
    </w:p>
    <w:p w14:paraId="5C39821A" w14:textId="3C6B67A8" w:rsidR="005F738E" w:rsidRPr="00E2689F" w:rsidRDefault="005F738E" w:rsidP="005F738E">
      <w:pPr>
        <w:numPr>
          <w:ilvl w:val="0"/>
          <w:numId w:val="19"/>
        </w:numPr>
        <w:tabs>
          <w:tab w:val="left" w:pos="567"/>
        </w:tabs>
        <w:spacing w:after="160" w:line="360" w:lineRule="auto"/>
        <w:ind w:left="0" w:firstLine="0"/>
        <w:jc w:val="both"/>
        <w:rPr>
          <w:rFonts w:ascii="Onest" w:eastAsia="Calibri" w:hAnsi="Onest"/>
          <w:sz w:val="20"/>
          <w:szCs w:val="20"/>
        </w:rPr>
      </w:pPr>
      <w:r w:rsidRPr="00E2689F">
        <w:rPr>
          <w:rFonts w:ascii="Onest" w:eastAsia="Calibri" w:hAnsi="Onest"/>
          <w:sz w:val="20"/>
          <w:szCs w:val="20"/>
        </w:rPr>
        <w:t xml:space="preserve">Examinând documentația standard pentru elaborarea </w:t>
      </w:r>
      <w:r w:rsidR="006F1798" w:rsidRPr="00E2689F">
        <w:rPr>
          <w:rFonts w:ascii="Onest" w:eastAsia="Calibri" w:hAnsi="Onest"/>
          <w:sz w:val="20"/>
          <w:szCs w:val="20"/>
        </w:rPr>
        <w:t>și</w:t>
      </w:r>
      <w:r w:rsidRPr="00E2689F">
        <w:rPr>
          <w:rFonts w:ascii="Onest" w:eastAsia="Calibri" w:hAnsi="Onest"/>
          <w:sz w:val="20"/>
          <w:szCs w:val="20"/>
        </w:rPr>
        <w:t xml:space="preserve"> prezentarea ofertei, subsemnaţii,_________________________________________________________________</w:t>
      </w:r>
    </w:p>
    <w:p w14:paraId="254115D5" w14:textId="77777777" w:rsidR="005F738E" w:rsidRPr="00E2689F" w:rsidRDefault="005F738E" w:rsidP="005F738E">
      <w:pPr>
        <w:tabs>
          <w:tab w:val="left" w:pos="567"/>
        </w:tabs>
        <w:rPr>
          <w:rFonts w:ascii="Onest" w:eastAsia="Calibri" w:hAnsi="Onest"/>
          <w:sz w:val="20"/>
          <w:szCs w:val="20"/>
        </w:rPr>
      </w:pPr>
      <w:r w:rsidRPr="00E2689F">
        <w:rPr>
          <w:rFonts w:ascii="Onest" w:eastAsia="Calibri" w:hAnsi="Onest"/>
          <w:sz w:val="20"/>
          <w:szCs w:val="20"/>
        </w:rPr>
        <w:t xml:space="preserve">reprezentanți ai ofertantului_____________________________________________________ </w:t>
      </w:r>
    </w:p>
    <w:p w14:paraId="4CEF65EB" w14:textId="77777777" w:rsidR="005F738E" w:rsidRPr="00E2689F" w:rsidRDefault="005F738E" w:rsidP="005F738E">
      <w:pPr>
        <w:tabs>
          <w:tab w:val="left" w:pos="567"/>
        </w:tabs>
        <w:jc w:val="center"/>
        <w:rPr>
          <w:rFonts w:ascii="Onest" w:eastAsia="Calibri" w:hAnsi="Onest"/>
          <w:i/>
          <w:iCs/>
          <w:sz w:val="20"/>
          <w:szCs w:val="20"/>
        </w:rPr>
      </w:pPr>
      <w:r w:rsidRPr="00E2689F">
        <w:rPr>
          <w:rFonts w:ascii="Onest" w:eastAsia="Calibri" w:hAnsi="Onest"/>
          <w:i/>
          <w:iCs/>
          <w:sz w:val="20"/>
          <w:szCs w:val="20"/>
        </w:rPr>
        <w:t>(denumirea, numele ofertantului)</w:t>
      </w:r>
    </w:p>
    <w:p w14:paraId="1725C489" w14:textId="77777777" w:rsidR="005F738E" w:rsidRPr="00E2689F" w:rsidRDefault="005F738E" w:rsidP="005F738E">
      <w:pPr>
        <w:tabs>
          <w:tab w:val="left" w:pos="567"/>
        </w:tabs>
        <w:spacing w:line="360" w:lineRule="auto"/>
        <w:rPr>
          <w:rFonts w:ascii="Onest" w:eastAsia="Calibri" w:hAnsi="Onest"/>
          <w:sz w:val="20"/>
          <w:szCs w:val="20"/>
        </w:rPr>
      </w:pPr>
      <w:r w:rsidRPr="00E2689F">
        <w:rPr>
          <w:rFonts w:ascii="Onest" w:eastAsia="Calibri" w:hAnsi="Onest"/>
          <w:sz w:val="20"/>
          <w:szCs w:val="20"/>
        </w:rPr>
        <w:t>___________________________________________________________________________</w:t>
      </w:r>
    </w:p>
    <w:p w14:paraId="1EF17F48" w14:textId="2C6482CE" w:rsidR="005F738E" w:rsidRPr="00E2689F" w:rsidRDefault="005F738E" w:rsidP="005F738E">
      <w:pPr>
        <w:tabs>
          <w:tab w:val="left" w:pos="5103"/>
          <w:tab w:val="left" w:pos="10348"/>
        </w:tabs>
        <w:spacing w:line="360" w:lineRule="auto"/>
        <w:jc w:val="both"/>
        <w:rPr>
          <w:rFonts w:ascii="Onest" w:eastAsia="Calibri" w:hAnsi="Onest"/>
          <w:bCs/>
          <w:i/>
          <w:sz w:val="20"/>
          <w:szCs w:val="20"/>
          <w:lang w:eastAsia="ru-RU"/>
        </w:rPr>
      </w:pPr>
      <w:r w:rsidRPr="00E2689F">
        <w:rPr>
          <w:rFonts w:ascii="Onest" w:eastAsia="Calibri" w:hAnsi="Onest"/>
          <w:sz w:val="20"/>
          <w:szCs w:val="20"/>
        </w:rPr>
        <w:t xml:space="preserve">ne oferim ca, în conformitate cu prevederile și cerințele cuprinse în documentația  menționată, să executăm </w:t>
      </w:r>
      <w:r w:rsidR="009C734E" w:rsidRPr="009C734E">
        <w:rPr>
          <w:rFonts w:ascii="Onest" w:eastAsia="Calibri" w:hAnsi="Onest"/>
          <w:b/>
          <w:bCs/>
          <w:i/>
          <w:iCs/>
          <w:sz w:val="20"/>
          <w:szCs w:val="20"/>
        </w:rPr>
        <w:t>Lucrări aferente reabilitării pardoselii din parchet natural a studioului 450 din incinta IP Compania „Teleradio-Moldova”, str. Miorița 1</w:t>
      </w:r>
      <w:r w:rsidR="009C734E">
        <w:rPr>
          <w:rFonts w:ascii="Onest" w:eastAsia="Calibri" w:hAnsi="Onest"/>
          <w:b/>
          <w:bCs/>
          <w:i/>
          <w:iCs/>
          <w:sz w:val="20"/>
          <w:szCs w:val="20"/>
        </w:rPr>
        <w:t xml:space="preserve"> (repetat)</w:t>
      </w:r>
      <w:r w:rsidR="00E2689F" w:rsidRPr="00E2689F">
        <w:rPr>
          <w:rFonts w:ascii="Onest" w:eastAsia="Calibri" w:hAnsi="Onest"/>
          <w:b/>
          <w:bCs/>
          <w:i/>
          <w:iCs/>
          <w:sz w:val="20"/>
          <w:szCs w:val="20"/>
        </w:rPr>
        <w:t xml:space="preserve"> </w:t>
      </w:r>
      <w:r w:rsidRPr="00E2689F">
        <w:rPr>
          <w:rFonts w:ascii="Onest" w:eastAsia="Calibri" w:hAnsi="Onest"/>
          <w:sz w:val="20"/>
          <w:szCs w:val="20"/>
        </w:rPr>
        <w:t xml:space="preserve">pentru suma fără TVA de______________________________________________________________________lei, </w:t>
      </w:r>
    </w:p>
    <w:p w14:paraId="31ACB9E2" w14:textId="77777777" w:rsidR="005F738E" w:rsidRPr="00E2689F" w:rsidRDefault="005F738E" w:rsidP="005F738E">
      <w:pPr>
        <w:tabs>
          <w:tab w:val="left" w:pos="5103"/>
          <w:tab w:val="left" w:pos="10348"/>
        </w:tabs>
        <w:spacing w:line="360" w:lineRule="auto"/>
        <w:jc w:val="center"/>
        <w:rPr>
          <w:rFonts w:ascii="Onest" w:eastAsia="Calibri" w:hAnsi="Onest"/>
          <w:bCs/>
          <w:i/>
          <w:sz w:val="20"/>
          <w:szCs w:val="20"/>
          <w:lang w:eastAsia="ru-RU"/>
        </w:rPr>
      </w:pPr>
      <w:r w:rsidRPr="00E2689F">
        <w:rPr>
          <w:rFonts w:ascii="Onest" w:eastAsia="Calibri" w:hAnsi="Onest"/>
          <w:i/>
          <w:iCs/>
          <w:sz w:val="20"/>
          <w:szCs w:val="20"/>
        </w:rPr>
        <w:t>(suma în litere și în cifre)</w:t>
      </w:r>
    </w:p>
    <w:p w14:paraId="4A63ECF1" w14:textId="77777777" w:rsidR="005F738E" w:rsidRPr="00E2689F" w:rsidRDefault="005F738E" w:rsidP="005F738E">
      <w:pPr>
        <w:tabs>
          <w:tab w:val="left" w:pos="567"/>
        </w:tabs>
        <w:spacing w:line="360" w:lineRule="auto"/>
        <w:jc w:val="both"/>
        <w:rPr>
          <w:rFonts w:ascii="Onest" w:eastAsia="Calibri" w:hAnsi="Onest"/>
          <w:sz w:val="20"/>
          <w:szCs w:val="20"/>
        </w:rPr>
      </w:pPr>
      <w:r w:rsidRPr="00E2689F">
        <w:rPr>
          <w:rFonts w:ascii="Onest" w:eastAsia="Calibri" w:hAnsi="Onest"/>
          <w:sz w:val="20"/>
          <w:szCs w:val="20"/>
        </w:rPr>
        <w:t>la care se adaugă taxa pe valoarea adăugată în cuantum de ________________________________________________________________________ lei,</w:t>
      </w:r>
    </w:p>
    <w:p w14:paraId="7685AB38" w14:textId="77777777" w:rsidR="005F738E" w:rsidRPr="00E2689F" w:rsidRDefault="005F738E" w:rsidP="005F738E">
      <w:pPr>
        <w:tabs>
          <w:tab w:val="left" w:pos="567"/>
        </w:tabs>
        <w:spacing w:line="360" w:lineRule="auto"/>
        <w:jc w:val="center"/>
        <w:rPr>
          <w:rFonts w:ascii="Onest" w:eastAsia="Calibri" w:hAnsi="Onest"/>
          <w:i/>
          <w:iCs/>
          <w:sz w:val="20"/>
          <w:szCs w:val="20"/>
        </w:rPr>
      </w:pPr>
      <w:r w:rsidRPr="00E2689F">
        <w:rPr>
          <w:rFonts w:ascii="Onest" w:eastAsia="Calibri" w:hAnsi="Onest"/>
          <w:i/>
          <w:iCs/>
          <w:sz w:val="20"/>
          <w:szCs w:val="20"/>
        </w:rPr>
        <w:t>(suma în litere și în cifre)</w:t>
      </w:r>
    </w:p>
    <w:p w14:paraId="71E02461" w14:textId="5DB7DB1C" w:rsidR="005F738E" w:rsidRPr="00E2689F" w:rsidRDefault="009C734E" w:rsidP="009C734E">
      <w:pPr>
        <w:tabs>
          <w:tab w:val="left" w:pos="567"/>
        </w:tabs>
        <w:spacing w:line="360" w:lineRule="auto"/>
        <w:jc w:val="both"/>
        <w:rPr>
          <w:rFonts w:ascii="Onest" w:eastAsia="Calibri" w:hAnsi="Onest"/>
          <w:sz w:val="20"/>
          <w:szCs w:val="20"/>
        </w:rPr>
      </w:pPr>
      <w:r w:rsidRPr="009C734E">
        <w:rPr>
          <w:rFonts w:ascii="Onest" w:eastAsia="Calibri" w:hAnsi="Onest"/>
          <w:b/>
          <w:bCs/>
          <w:i/>
          <w:iCs/>
          <w:sz w:val="20"/>
          <w:szCs w:val="20"/>
        </w:rPr>
        <w:t>cu executarea lucrărilor în termen de 14 de zile</w:t>
      </w:r>
      <w:r w:rsidR="008138BC">
        <w:rPr>
          <w:rFonts w:ascii="Onest" w:eastAsia="Calibri" w:hAnsi="Onest"/>
          <w:b/>
          <w:bCs/>
          <w:i/>
          <w:iCs/>
          <w:sz w:val="20"/>
          <w:szCs w:val="20"/>
        </w:rPr>
        <w:t xml:space="preserve">, </w:t>
      </w:r>
      <w:r w:rsidRPr="009C734E">
        <w:rPr>
          <w:rFonts w:ascii="Onest" w:eastAsia="Calibri" w:hAnsi="Onest"/>
          <w:b/>
          <w:bCs/>
          <w:i/>
          <w:iCs/>
          <w:sz w:val="20"/>
          <w:szCs w:val="20"/>
        </w:rPr>
        <w:t>după primirea ordinului de începere a execuției lucrărilor</w:t>
      </w:r>
      <w:r w:rsidR="008138BC">
        <w:rPr>
          <w:rFonts w:ascii="Onest" w:eastAsia="Calibri" w:hAnsi="Onest"/>
          <w:b/>
          <w:bCs/>
          <w:i/>
          <w:iCs/>
          <w:sz w:val="20"/>
          <w:szCs w:val="20"/>
        </w:rPr>
        <w:t>.</w:t>
      </w:r>
    </w:p>
    <w:p w14:paraId="3EE09653" w14:textId="77777777" w:rsidR="005F738E" w:rsidRPr="00E2689F" w:rsidRDefault="005F738E" w:rsidP="005F738E">
      <w:pPr>
        <w:tabs>
          <w:tab w:val="left" w:pos="567"/>
        </w:tabs>
        <w:spacing w:line="360" w:lineRule="auto"/>
        <w:rPr>
          <w:rFonts w:ascii="Onest" w:eastAsia="Calibri" w:hAnsi="Onest"/>
          <w:sz w:val="20"/>
          <w:szCs w:val="20"/>
        </w:rPr>
      </w:pPr>
    </w:p>
    <w:p w14:paraId="48F3C18C" w14:textId="77777777" w:rsidR="005F738E" w:rsidRPr="00E2689F" w:rsidRDefault="005F738E" w:rsidP="005F738E">
      <w:pPr>
        <w:tabs>
          <w:tab w:val="left" w:pos="567"/>
        </w:tabs>
        <w:spacing w:line="360" w:lineRule="auto"/>
        <w:rPr>
          <w:rFonts w:ascii="Onest" w:eastAsia="Calibri" w:hAnsi="Onest"/>
          <w:sz w:val="20"/>
          <w:szCs w:val="20"/>
        </w:rPr>
      </w:pPr>
    </w:p>
    <w:p w14:paraId="4A54F811" w14:textId="77777777" w:rsidR="005F738E" w:rsidRPr="00E2689F" w:rsidRDefault="005F738E" w:rsidP="005F738E">
      <w:pPr>
        <w:tabs>
          <w:tab w:val="left" w:pos="567"/>
        </w:tabs>
        <w:spacing w:line="360" w:lineRule="auto"/>
        <w:rPr>
          <w:rFonts w:ascii="Onest" w:eastAsia="Calibri" w:hAnsi="Onest"/>
          <w:sz w:val="20"/>
          <w:szCs w:val="20"/>
        </w:rPr>
      </w:pPr>
      <w:r w:rsidRPr="00E2689F">
        <w:rPr>
          <w:rFonts w:ascii="Onest" w:eastAsia="Calibri" w:hAnsi="Onest"/>
          <w:sz w:val="20"/>
          <w:szCs w:val="20"/>
        </w:rPr>
        <w:t>Data____________/__________/___________</w:t>
      </w:r>
    </w:p>
    <w:p w14:paraId="38BD86B5" w14:textId="77777777" w:rsidR="005F738E" w:rsidRPr="00E2689F" w:rsidRDefault="005F738E" w:rsidP="005F738E">
      <w:pPr>
        <w:tabs>
          <w:tab w:val="left" w:pos="567"/>
        </w:tabs>
        <w:jc w:val="both"/>
        <w:rPr>
          <w:rFonts w:ascii="Onest" w:eastAsia="Calibri" w:hAnsi="Onest"/>
          <w:sz w:val="20"/>
          <w:szCs w:val="20"/>
        </w:rPr>
      </w:pPr>
      <w:r w:rsidRPr="00E2689F">
        <w:rPr>
          <w:rFonts w:ascii="Onest" w:eastAsia="Calibri" w:hAnsi="Onest"/>
          <w:sz w:val="20"/>
          <w:szCs w:val="20"/>
        </w:rPr>
        <w:t>______________________________________, în calitate de________________________________, legal autorizat să semnez oferta pentru și în numele                    ___________________________________________________________________________</w:t>
      </w:r>
    </w:p>
    <w:p w14:paraId="59E5A21F" w14:textId="77777777" w:rsidR="005F738E" w:rsidRPr="00E2689F" w:rsidRDefault="005F738E" w:rsidP="005F738E">
      <w:pPr>
        <w:tabs>
          <w:tab w:val="left" w:pos="567"/>
        </w:tabs>
        <w:spacing w:line="360" w:lineRule="auto"/>
        <w:jc w:val="center"/>
        <w:rPr>
          <w:rFonts w:ascii="Onest" w:eastAsia="Calibri" w:hAnsi="Onest"/>
          <w:i/>
          <w:iCs/>
          <w:sz w:val="20"/>
          <w:szCs w:val="20"/>
        </w:rPr>
      </w:pPr>
      <w:r w:rsidRPr="00E2689F">
        <w:rPr>
          <w:rFonts w:ascii="Onest" w:eastAsia="Calibri" w:hAnsi="Onest"/>
          <w:i/>
          <w:iCs/>
          <w:sz w:val="20"/>
          <w:szCs w:val="20"/>
        </w:rPr>
        <w:t>(denumirea/numele ofertantului)</w:t>
      </w:r>
    </w:p>
    <w:p w14:paraId="59896D55" w14:textId="77777777" w:rsidR="005F738E" w:rsidRPr="00E2689F" w:rsidRDefault="005F738E" w:rsidP="005F738E">
      <w:pPr>
        <w:spacing w:after="160" w:line="259" w:lineRule="auto"/>
        <w:rPr>
          <w:rFonts w:ascii="Onest" w:eastAsia="Calibri" w:hAnsi="Onest"/>
          <w:sz w:val="20"/>
          <w:szCs w:val="20"/>
        </w:rPr>
      </w:pPr>
    </w:p>
    <w:p w14:paraId="08342934" w14:textId="77777777" w:rsidR="005F738E" w:rsidRPr="00E2689F" w:rsidRDefault="005F738E" w:rsidP="005F738E">
      <w:pPr>
        <w:tabs>
          <w:tab w:val="left" w:pos="5103"/>
          <w:tab w:val="left" w:pos="10348"/>
        </w:tabs>
        <w:jc w:val="right"/>
        <w:rPr>
          <w:rFonts w:ascii="Onest" w:hAnsi="Onest"/>
          <w:sz w:val="20"/>
          <w:szCs w:val="20"/>
          <w:lang w:eastAsia="ru-RU"/>
        </w:rPr>
      </w:pPr>
    </w:p>
    <w:p w14:paraId="541D62C4" w14:textId="77777777" w:rsidR="005F738E" w:rsidRPr="00E2689F" w:rsidRDefault="005F738E" w:rsidP="005F738E">
      <w:pPr>
        <w:tabs>
          <w:tab w:val="left" w:pos="5103"/>
          <w:tab w:val="left" w:pos="10348"/>
        </w:tabs>
        <w:jc w:val="right"/>
        <w:rPr>
          <w:rFonts w:ascii="Onest" w:hAnsi="Onest"/>
          <w:sz w:val="20"/>
          <w:szCs w:val="20"/>
          <w:lang w:eastAsia="ru-RU"/>
        </w:rPr>
      </w:pPr>
    </w:p>
    <w:p w14:paraId="0662DFDC" w14:textId="77777777" w:rsidR="005F738E" w:rsidRPr="00E2689F" w:rsidRDefault="005F738E" w:rsidP="005F738E">
      <w:pPr>
        <w:tabs>
          <w:tab w:val="left" w:pos="5103"/>
          <w:tab w:val="left" w:pos="10348"/>
        </w:tabs>
        <w:jc w:val="right"/>
        <w:rPr>
          <w:rFonts w:ascii="Onest" w:hAnsi="Onest"/>
          <w:sz w:val="20"/>
          <w:szCs w:val="20"/>
          <w:lang w:eastAsia="ru-RU"/>
        </w:rPr>
      </w:pPr>
    </w:p>
    <w:p w14:paraId="1A32A88E" w14:textId="77777777" w:rsidR="005F738E" w:rsidRPr="00E2689F" w:rsidRDefault="005F738E" w:rsidP="005F738E">
      <w:pPr>
        <w:tabs>
          <w:tab w:val="left" w:pos="5103"/>
          <w:tab w:val="left" w:pos="10348"/>
        </w:tabs>
        <w:jc w:val="right"/>
        <w:rPr>
          <w:rFonts w:ascii="Onest" w:hAnsi="Onest"/>
          <w:sz w:val="20"/>
          <w:szCs w:val="20"/>
          <w:lang w:eastAsia="ru-RU"/>
        </w:rPr>
      </w:pPr>
    </w:p>
    <w:p w14:paraId="24791AD1" w14:textId="77777777" w:rsidR="005F738E" w:rsidRPr="00E2689F" w:rsidRDefault="005F738E" w:rsidP="005F738E">
      <w:pPr>
        <w:tabs>
          <w:tab w:val="left" w:pos="5103"/>
          <w:tab w:val="left" w:pos="10348"/>
        </w:tabs>
        <w:jc w:val="right"/>
        <w:rPr>
          <w:rFonts w:ascii="Onest" w:hAnsi="Onest"/>
          <w:sz w:val="20"/>
          <w:szCs w:val="20"/>
          <w:lang w:eastAsia="ru-RU"/>
        </w:rPr>
      </w:pPr>
    </w:p>
    <w:p w14:paraId="5506857D" w14:textId="77777777" w:rsidR="005F738E" w:rsidRPr="00E2689F" w:rsidRDefault="005F738E" w:rsidP="005F738E">
      <w:pPr>
        <w:tabs>
          <w:tab w:val="left" w:pos="5103"/>
          <w:tab w:val="left" w:pos="10348"/>
        </w:tabs>
        <w:jc w:val="right"/>
        <w:rPr>
          <w:rFonts w:ascii="Onest" w:hAnsi="Onest"/>
          <w:sz w:val="20"/>
          <w:szCs w:val="20"/>
          <w:lang w:eastAsia="ru-RU"/>
        </w:rPr>
      </w:pPr>
    </w:p>
    <w:p w14:paraId="763BE3C6" w14:textId="77777777" w:rsidR="005F738E" w:rsidRPr="00E2689F" w:rsidRDefault="005F738E" w:rsidP="005F738E">
      <w:pPr>
        <w:tabs>
          <w:tab w:val="left" w:pos="5103"/>
          <w:tab w:val="left" w:pos="10348"/>
        </w:tabs>
        <w:jc w:val="right"/>
        <w:rPr>
          <w:rFonts w:ascii="Onest" w:hAnsi="Onest"/>
          <w:sz w:val="20"/>
          <w:szCs w:val="20"/>
          <w:lang w:eastAsia="ru-RU"/>
        </w:rPr>
      </w:pPr>
    </w:p>
    <w:p w14:paraId="729E1B30" w14:textId="77777777" w:rsidR="005F738E" w:rsidRPr="00E2689F" w:rsidRDefault="005F738E" w:rsidP="005F738E">
      <w:pPr>
        <w:tabs>
          <w:tab w:val="left" w:pos="5103"/>
          <w:tab w:val="left" w:pos="10348"/>
        </w:tabs>
        <w:jc w:val="right"/>
        <w:rPr>
          <w:rFonts w:ascii="Onest" w:hAnsi="Onest"/>
          <w:sz w:val="20"/>
          <w:szCs w:val="20"/>
          <w:lang w:eastAsia="ru-RU"/>
        </w:rPr>
      </w:pPr>
    </w:p>
    <w:p w14:paraId="3685EECF" w14:textId="77777777" w:rsidR="005F738E" w:rsidRPr="00E2689F" w:rsidRDefault="005F738E" w:rsidP="005F738E">
      <w:pPr>
        <w:tabs>
          <w:tab w:val="left" w:pos="5103"/>
          <w:tab w:val="left" w:pos="10348"/>
        </w:tabs>
        <w:jc w:val="right"/>
        <w:rPr>
          <w:rFonts w:ascii="Onest" w:hAnsi="Onest"/>
          <w:sz w:val="20"/>
          <w:szCs w:val="20"/>
          <w:lang w:eastAsia="ru-RU"/>
        </w:rPr>
      </w:pPr>
    </w:p>
    <w:p w14:paraId="4B27441B" w14:textId="77777777" w:rsidR="005F738E" w:rsidRPr="00E2689F" w:rsidRDefault="005F738E" w:rsidP="005F738E">
      <w:pPr>
        <w:tabs>
          <w:tab w:val="left" w:pos="5103"/>
          <w:tab w:val="left" w:pos="10348"/>
        </w:tabs>
        <w:jc w:val="right"/>
        <w:rPr>
          <w:rFonts w:ascii="Onest" w:hAnsi="Onest"/>
          <w:sz w:val="20"/>
          <w:szCs w:val="20"/>
          <w:lang w:eastAsia="ru-RU"/>
        </w:rPr>
      </w:pPr>
    </w:p>
    <w:p w14:paraId="3C6C8F88" w14:textId="77777777" w:rsidR="005F738E" w:rsidRPr="00E2689F" w:rsidRDefault="005F738E" w:rsidP="005F738E">
      <w:pPr>
        <w:tabs>
          <w:tab w:val="left" w:pos="5103"/>
          <w:tab w:val="left" w:pos="10348"/>
        </w:tabs>
        <w:jc w:val="right"/>
        <w:rPr>
          <w:rFonts w:ascii="Onest" w:hAnsi="Onest"/>
          <w:sz w:val="20"/>
          <w:szCs w:val="20"/>
          <w:lang w:eastAsia="ru-RU"/>
        </w:rPr>
      </w:pPr>
    </w:p>
    <w:p w14:paraId="2C0A6867" w14:textId="77777777" w:rsidR="005F738E" w:rsidRPr="00E2689F" w:rsidRDefault="005F738E" w:rsidP="005F738E">
      <w:pPr>
        <w:tabs>
          <w:tab w:val="left" w:pos="5103"/>
          <w:tab w:val="left" w:pos="10348"/>
        </w:tabs>
        <w:jc w:val="right"/>
        <w:rPr>
          <w:rFonts w:ascii="Onest" w:hAnsi="Onest"/>
          <w:sz w:val="20"/>
          <w:szCs w:val="20"/>
          <w:lang w:eastAsia="ru-RU"/>
        </w:rPr>
      </w:pPr>
    </w:p>
    <w:p w14:paraId="0077C18E" w14:textId="77777777" w:rsidR="005F738E" w:rsidRPr="00E2689F" w:rsidRDefault="005F738E" w:rsidP="005F738E">
      <w:pPr>
        <w:tabs>
          <w:tab w:val="left" w:pos="5103"/>
          <w:tab w:val="left" w:pos="10348"/>
        </w:tabs>
        <w:jc w:val="right"/>
        <w:rPr>
          <w:rFonts w:ascii="Onest" w:hAnsi="Onest"/>
          <w:sz w:val="20"/>
          <w:szCs w:val="20"/>
          <w:lang w:eastAsia="ru-RU"/>
        </w:rPr>
      </w:pPr>
    </w:p>
    <w:p w14:paraId="4534A1B1" w14:textId="77777777" w:rsidR="005F738E" w:rsidRPr="00E2689F" w:rsidRDefault="005F738E" w:rsidP="005F738E">
      <w:pPr>
        <w:tabs>
          <w:tab w:val="left" w:pos="5103"/>
          <w:tab w:val="left" w:pos="10348"/>
        </w:tabs>
        <w:jc w:val="right"/>
        <w:rPr>
          <w:rFonts w:ascii="Onest" w:hAnsi="Onest"/>
          <w:sz w:val="20"/>
          <w:szCs w:val="20"/>
          <w:lang w:eastAsia="ru-RU"/>
        </w:rPr>
      </w:pPr>
    </w:p>
    <w:p w14:paraId="21F7926E" w14:textId="77777777" w:rsidR="005F738E" w:rsidRPr="00E2689F" w:rsidRDefault="005F738E" w:rsidP="005F738E">
      <w:pPr>
        <w:tabs>
          <w:tab w:val="left" w:pos="5103"/>
          <w:tab w:val="left" w:pos="10348"/>
        </w:tabs>
        <w:jc w:val="right"/>
        <w:rPr>
          <w:rFonts w:ascii="Onest" w:hAnsi="Onest"/>
          <w:sz w:val="20"/>
          <w:szCs w:val="20"/>
          <w:lang w:eastAsia="ru-RU"/>
        </w:rPr>
      </w:pPr>
    </w:p>
    <w:p w14:paraId="2F2CF231" w14:textId="77777777" w:rsidR="005F738E" w:rsidRPr="00E2689F" w:rsidRDefault="005F738E" w:rsidP="005F738E">
      <w:pPr>
        <w:tabs>
          <w:tab w:val="left" w:pos="5103"/>
          <w:tab w:val="left" w:pos="10348"/>
        </w:tabs>
        <w:jc w:val="right"/>
        <w:rPr>
          <w:rFonts w:ascii="Onest" w:hAnsi="Onest"/>
          <w:sz w:val="20"/>
          <w:szCs w:val="20"/>
          <w:lang w:eastAsia="ru-RU"/>
        </w:rPr>
      </w:pPr>
    </w:p>
    <w:p w14:paraId="0798B0C3" w14:textId="77777777" w:rsidR="004037CC" w:rsidRPr="00E2689F" w:rsidRDefault="004037CC" w:rsidP="005F738E">
      <w:pPr>
        <w:tabs>
          <w:tab w:val="left" w:pos="5103"/>
          <w:tab w:val="left" w:pos="10348"/>
        </w:tabs>
        <w:jc w:val="right"/>
        <w:rPr>
          <w:rFonts w:ascii="Onest" w:hAnsi="Onest"/>
          <w:sz w:val="20"/>
          <w:szCs w:val="20"/>
          <w:lang w:eastAsia="ru-RU"/>
        </w:rPr>
      </w:pPr>
    </w:p>
    <w:p w14:paraId="3630703A" w14:textId="77777777" w:rsidR="00E2689F" w:rsidRDefault="00E2689F" w:rsidP="005F738E">
      <w:pPr>
        <w:tabs>
          <w:tab w:val="left" w:pos="5103"/>
          <w:tab w:val="left" w:pos="10348"/>
        </w:tabs>
        <w:jc w:val="right"/>
        <w:rPr>
          <w:rFonts w:ascii="Onest" w:hAnsi="Onest"/>
          <w:sz w:val="20"/>
          <w:szCs w:val="20"/>
          <w:lang w:eastAsia="ru-RU"/>
        </w:rPr>
      </w:pPr>
    </w:p>
    <w:p w14:paraId="7FA1D791" w14:textId="77777777" w:rsidR="00E2689F" w:rsidRDefault="00E2689F" w:rsidP="005F738E">
      <w:pPr>
        <w:tabs>
          <w:tab w:val="left" w:pos="5103"/>
          <w:tab w:val="left" w:pos="10348"/>
        </w:tabs>
        <w:jc w:val="right"/>
        <w:rPr>
          <w:rFonts w:ascii="Onest" w:hAnsi="Onest"/>
          <w:sz w:val="20"/>
          <w:szCs w:val="20"/>
          <w:lang w:eastAsia="ru-RU"/>
        </w:rPr>
      </w:pPr>
    </w:p>
    <w:p w14:paraId="3AB0596A" w14:textId="77777777" w:rsidR="00E2689F" w:rsidRDefault="00E2689F" w:rsidP="005F738E">
      <w:pPr>
        <w:tabs>
          <w:tab w:val="left" w:pos="5103"/>
          <w:tab w:val="left" w:pos="10348"/>
        </w:tabs>
        <w:jc w:val="right"/>
        <w:rPr>
          <w:rFonts w:ascii="Onest" w:hAnsi="Onest"/>
          <w:sz w:val="20"/>
          <w:szCs w:val="20"/>
          <w:lang w:eastAsia="ru-RU"/>
        </w:rPr>
      </w:pPr>
    </w:p>
    <w:p w14:paraId="6591D585" w14:textId="77777777" w:rsidR="00E2689F" w:rsidRDefault="00E2689F" w:rsidP="005F738E">
      <w:pPr>
        <w:tabs>
          <w:tab w:val="left" w:pos="5103"/>
          <w:tab w:val="left" w:pos="10348"/>
        </w:tabs>
        <w:jc w:val="right"/>
        <w:rPr>
          <w:rFonts w:ascii="Onest" w:hAnsi="Onest"/>
          <w:sz w:val="20"/>
          <w:szCs w:val="20"/>
          <w:lang w:eastAsia="ru-RU"/>
        </w:rPr>
      </w:pPr>
    </w:p>
    <w:p w14:paraId="2BCB3870" w14:textId="1A63110D" w:rsidR="005F738E" w:rsidRPr="00E2689F" w:rsidRDefault="005F738E" w:rsidP="005F738E">
      <w:pPr>
        <w:tabs>
          <w:tab w:val="left" w:pos="5103"/>
          <w:tab w:val="left" w:pos="10348"/>
        </w:tabs>
        <w:jc w:val="right"/>
        <w:rPr>
          <w:rFonts w:ascii="Onest" w:hAnsi="Onest"/>
          <w:sz w:val="20"/>
          <w:szCs w:val="20"/>
        </w:rPr>
      </w:pPr>
      <w:r w:rsidRPr="00E2689F">
        <w:rPr>
          <w:rFonts w:ascii="Onest" w:hAnsi="Onest"/>
          <w:sz w:val="20"/>
          <w:szCs w:val="20"/>
          <w:lang w:eastAsia="ru-RU"/>
        </w:rPr>
        <w:t xml:space="preserve"> </w:t>
      </w:r>
    </w:p>
    <w:p w14:paraId="338E6008" w14:textId="77777777" w:rsidR="008138BC" w:rsidRDefault="008138BC" w:rsidP="005F738E">
      <w:pPr>
        <w:jc w:val="right"/>
        <w:rPr>
          <w:rFonts w:ascii="Onest" w:hAnsi="Onest"/>
          <w:sz w:val="20"/>
          <w:szCs w:val="20"/>
        </w:rPr>
      </w:pPr>
    </w:p>
    <w:p w14:paraId="3CD7AB82" w14:textId="77777777" w:rsidR="008138BC" w:rsidRDefault="008138BC" w:rsidP="005F738E">
      <w:pPr>
        <w:jc w:val="right"/>
        <w:rPr>
          <w:rFonts w:ascii="Onest" w:hAnsi="Onest"/>
          <w:sz w:val="20"/>
          <w:szCs w:val="20"/>
        </w:rPr>
      </w:pPr>
    </w:p>
    <w:p w14:paraId="2E40E6F9" w14:textId="7806EDA4" w:rsidR="005F738E" w:rsidRPr="00E2689F" w:rsidRDefault="005F738E" w:rsidP="005F738E">
      <w:pPr>
        <w:jc w:val="right"/>
        <w:rPr>
          <w:rFonts w:ascii="Onest" w:hAnsi="Onest"/>
          <w:sz w:val="20"/>
          <w:szCs w:val="20"/>
        </w:rPr>
      </w:pPr>
      <w:r w:rsidRPr="00E2689F">
        <w:rPr>
          <w:rFonts w:ascii="Onest" w:hAnsi="Onest"/>
          <w:sz w:val="20"/>
          <w:szCs w:val="20"/>
        </w:rPr>
        <w:t>Anexa nr. 8</w:t>
      </w:r>
    </w:p>
    <w:p w14:paraId="0AE9A079" w14:textId="77777777" w:rsidR="005F738E" w:rsidRPr="00E2689F" w:rsidRDefault="005F738E" w:rsidP="005F738E">
      <w:pPr>
        <w:jc w:val="right"/>
        <w:rPr>
          <w:rFonts w:ascii="Onest" w:hAnsi="Onest"/>
          <w:sz w:val="20"/>
          <w:szCs w:val="20"/>
        </w:rPr>
      </w:pPr>
      <w:r w:rsidRPr="00E2689F">
        <w:rPr>
          <w:rFonts w:ascii="Onest" w:hAnsi="Onest"/>
          <w:sz w:val="20"/>
          <w:szCs w:val="20"/>
        </w:rPr>
        <w:t>la Documentația standard nr._____</w:t>
      </w:r>
    </w:p>
    <w:p w14:paraId="3FBDF668" w14:textId="77777777" w:rsidR="005F738E" w:rsidRPr="00E2689F" w:rsidRDefault="005F738E" w:rsidP="005F738E">
      <w:pPr>
        <w:jc w:val="right"/>
        <w:rPr>
          <w:rFonts w:ascii="Onest" w:hAnsi="Onest"/>
          <w:sz w:val="20"/>
          <w:szCs w:val="20"/>
        </w:rPr>
      </w:pPr>
      <w:r w:rsidRPr="00E2689F">
        <w:rPr>
          <w:rFonts w:ascii="Onest" w:hAnsi="Onest"/>
          <w:sz w:val="20"/>
          <w:szCs w:val="20"/>
        </w:rPr>
        <w:t>din “____” ________ 20___</w:t>
      </w:r>
    </w:p>
    <w:p w14:paraId="75A2D350" w14:textId="77777777" w:rsidR="005F738E" w:rsidRPr="00E2689F" w:rsidRDefault="005F738E" w:rsidP="005F738E">
      <w:pPr>
        <w:pStyle w:val="BodyText"/>
        <w:tabs>
          <w:tab w:val="left" w:pos="567"/>
        </w:tabs>
        <w:spacing w:line="360" w:lineRule="auto"/>
        <w:rPr>
          <w:rFonts w:ascii="Onest" w:hAnsi="Onest"/>
          <w:sz w:val="20"/>
        </w:rPr>
      </w:pPr>
    </w:p>
    <w:p w14:paraId="0291949C" w14:textId="77777777" w:rsidR="005F738E" w:rsidRPr="00E2689F" w:rsidRDefault="005F738E" w:rsidP="005F738E">
      <w:pPr>
        <w:pStyle w:val="BodyText"/>
        <w:tabs>
          <w:tab w:val="left" w:pos="567"/>
        </w:tabs>
        <w:spacing w:line="360" w:lineRule="auto"/>
        <w:rPr>
          <w:rFonts w:ascii="Onest" w:hAnsi="Onest"/>
          <w:b/>
          <w:i/>
          <w:iCs/>
          <w:color w:val="2E74B5" w:themeColor="accent1" w:themeShade="BF"/>
          <w:sz w:val="20"/>
        </w:rPr>
      </w:pPr>
    </w:p>
    <w:p w14:paraId="25FED18E" w14:textId="77777777" w:rsidR="005F738E" w:rsidRPr="00E2689F" w:rsidRDefault="005F738E" w:rsidP="005F738E">
      <w:pPr>
        <w:pStyle w:val="Heading2"/>
        <w:tabs>
          <w:tab w:val="left" w:pos="567"/>
        </w:tabs>
        <w:spacing w:before="0"/>
        <w:jc w:val="center"/>
        <w:rPr>
          <w:rFonts w:ascii="Onest" w:hAnsi="Onest" w:cs="Times New Roman"/>
          <w:color w:val="auto"/>
          <w:sz w:val="20"/>
          <w:szCs w:val="20"/>
        </w:rPr>
      </w:pPr>
    </w:p>
    <w:p w14:paraId="3BBA06DC" w14:textId="77777777" w:rsidR="005F738E" w:rsidRPr="00E2689F" w:rsidRDefault="005F738E" w:rsidP="005F738E">
      <w:pPr>
        <w:pStyle w:val="Heading2"/>
        <w:tabs>
          <w:tab w:val="left" w:pos="567"/>
        </w:tabs>
        <w:spacing w:before="0"/>
        <w:jc w:val="center"/>
        <w:rPr>
          <w:rFonts w:ascii="Onest" w:hAnsi="Onest" w:cs="Times New Roman"/>
          <w:color w:val="auto"/>
          <w:sz w:val="20"/>
          <w:szCs w:val="20"/>
        </w:rPr>
      </w:pPr>
    </w:p>
    <w:p w14:paraId="6AA60155" w14:textId="77777777" w:rsidR="005F738E" w:rsidRPr="00E2689F" w:rsidRDefault="005F738E" w:rsidP="005F738E">
      <w:pPr>
        <w:pStyle w:val="Heading2"/>
        <w:tabs>
          <w:tab w:val="left" w:pos="567"/>
        </w:tabs>
        <w:spacing w:before="0"/>
        <w:jc w:val="center"/>
        <w:rPr>
          <w:rFonts w:ascii="Onest" w:hAnsi="Onest" w:cs="Times New Roman"/>
          <w:color w:val="auto"/>
          <w:sz w:val="20"/>
          <w:szCs w:val="20"/>
        </w:rPr>
      </w:pPr>
    </w:p>
    <w:p w14:paraId="7D8E0ACB" w14:textId="77777777" w:rsidR="005F738E" w:rsidRPr="00E2689F" w:rsidRDefault="005F738E" w:rsidP="005F738E">
      <w:pPr>
        <w:pStyle w:val="Heading2"/>
        <w:tabs>
          <w:tab w:val="left" w:pos="567"/>
        </w:tabs>
        <w:spacing w:before="0"/>
        <w:jc w:val="center"/>
        <w:rPr>
          <w:rFonts w:ascii="Onest" w:hAnsi="Onest" w:cs="Times New Roman"/>
          <w:color w:val="auto"/>
          <w:sz w:val="20"/>
          <w:szCs w:val="20"/>
        </w:rPr>
      </w:pPr>
      <w:r w:rsidRPr="00E2689F">
        <w:rPr>
          <w:rFonts w:ascii="Onest" w:hAnsi="Onest" w:cs="Times New Roman"/>
          <w:color w:val="auto"/>
          <w:sz w:val="20"/>
          <w:szCs w:val="20"/>
        </w:rPr>
        <w:t>DECLARAŢIE</w:t>
      </w:r>
    </w:p>
    <w:p w14:paraId="4D4103AF" w14:textId="77777777" w:rsidR="005F738E" w:rsidRPr="00E2689F" w:rsidRDefault="005F738E" w:rsidP="005F738E">
      <w:pPr>
        <w:pStyle w:val="BodyText"/>
        <w:tabs>
          <w:tab w:val="left" w:pos="567"/>
        </w:tabs>
        <w:spacing w:line="360" w:lineRule="auto"/>
        <w:jc w:val="center"/>
        <w:rPr>
          <w:rFonts w:ascii="Onest" w:hAnsi="Onest"/>
          <w:b/>
          <w:sz w:val="20"/>
        </w:rPr>
      </w:pPr>
      <w:r w:rsidRPr="00E2689F">
        <w:rPr>
          <w:rFonts w:ascii="Onest" w:hAnsi="Onest"/>
          <w:b/>
          <w:sz w:val="20"/>
        </w:rPr>
        <w:t>privind valabilitatea ofertei</w:t>
      </w:r>
    </w:p>
    <w:p w14:paraId="523726D1" w14:textId="77777777" w:rsidR="005F738E" w:rsidRPr="00E2689F" w:rsidRDefault="005F738E" w:rsidP="005F738E">
      <w:pPr>
        <w:pStyle w:val="BodyText"/>
        <w:tabs>
          <w:tab w:val="left" w:pos="567"/>
        </w:tabs>
        <w:spacing w:line="360" w:lineRule="auto"/>
        <w:rPr>
          <w:rFonts w:ascii="Onest" w:hAnsi="Onest"/>
          <w:sz w:val="20"/>
        </w:rPr>
      </w:pPr>
    </w:p>
    <w:p w14:paraId="28D8FC64" w14:textId="77777777" w:rsidR="005F738E" w:rsidRPr="00E2689F" w:rsidRDefault="005F738E" w:rsidP="005F738E">
      <w:pPr>
        <w:pStyle w:val="BodyText"/>
        <w:tabs>
          <w:tab w:val="left" w:pos="-142"/>
        </w:tabs>
        <w:spacing w:before="240"/>
        <w:jc w:val="center"/>
        <w:rPr>
          <w:rFonts w:ascii="Onest" w:hAnsi="Onest"/>
          <w:sz w:val="20"/>
        </w:rPr>
      </w:pPr>
      <w:r w:rsidRPr="00E2689F">
        <w:rPr>
          <w:rFonts w:ascii="Onest" w:hAnsi="Onest"/>
          <w:sz w:val="20"/>
        </w:rPr>
        <w:t>Către______________________________________________________________________</w:t>
      </w:r>
    </w:p>
    <w:p w14:paraId="2757415A" w14:textId="77777777" w:rsidR="005F738E" w:rsidRPr="00E2689F" w:rsidRDefault="005F738E" w:rsidP="005F738E">
      <w:pPr>
        <w:pStyle w:val="BodyText"/>
        <w:tabs>
          <w:tab w:val="left" w:pos="-142"/>
        </w:tabs>
        <w:jc w:val="center"/>
        <w:rPr>
          <w:rFonts w:ascii="Onest" w:hAnsi="Onest"/>
          <w:sz w:val="20"/>
        </w:rPr>
      </w:pPr>
      <w:r w:rsidRPr="00E2689F">
        <w:rPr>
          <w:rFonts w:ascii="Onest" w:hAnsi="Onest"/>
          <w:sz w:val="20"/>
        </w:rPr>
        <w:t>(</w:t>
      </w:r>
      <w:r w:rsidRPr="00E2689F">
        <w:rPr>
          <w:rFonts w:ascii="Onest" w:hAnsi="Onest"/>
          <w:i/>
          <w:sz w:val="20"/>
        </w:rPr>
        <w:t>denumirea autorității contractante şi adresa completă</w:t>
      </w:r>
      <w:r w:rsidRPr="00E2689F">
        <w:rPr>
          <w:rFonts w:ascii="Onest" w:hAnsi="Onest"/>
          <w:sz w:val="20"/>
        </w:rPr>
        <w:t>)</w:t>
      </w:r>
    </w:p>
    <w:p w14:paraId="5972D5F0" w14:textId="77777777" w:rsidR="005F738E" w:rsidRPr="00E2689F" w:rsidRDefault="005F738E" w:rsidP="005F738E">
      <w:pPr>
        <w:pStyle w:val="BodyText"/>
        <w:tabs>
          <w:tab w:val="left" w:pos="567"/>
        </w:tabs>
        <w:spacing w:line="360" w:lineRule="auto"/>
        <w:jc w:val="both"/>
        <w:rPr>
          <w:rFonts w:ascii="Onest" w:hAnsi="Onest"/>
          <w:sz w:val="20"/>
        </w:rPr>
      </w:pPr>
    </w:p>
    <w:p w14:paraId="25863387" w14:textId="77777777" w:rsidR="005F738E" w:rsidRPr="00E2689F" w:rsidRDefault="005F738E" w:rsidP="005F738E">
      <w:pPr>
        <w:pStyle w:val="BodyText"/>
        <w:tabs>
          <w:tab w:val="left" w:pos="567"/>
        </w:tabs>
        <w:spacing w:line="360" w:lineRule="auto"/>
        <w:jc w:val="both"/>
        <w:rPr>
          <w:rFonts w:ascii="Onest" w:hAnsi="Onest"/>
          <w:sz w:val="20"/>
        </w:rPr>
      </w:pPr>
    </w:p>
    <w:p w14:paraId="287385A1" w14:textId="77777777" w:rsidR="005F738E" w:rsidRPr="00E2689F" w:rsidRDefault="005F738E" w:rsidP="005F738E">
      <w:pPr>
        <w:pStyle w:val="BodyText"/>
        <w:tabs>
          <w:tab w:val="left" w:pos="567"/>
        </w:tabs>
        <w:spacing w:line="360" w:lineRule="auto"/>
        <w:jc w:val="center"/>
        <w:rPr>
          <w:rFonts w:ascii="Onest" w:hAnsi="Onest"/>
          <w:sz w:val="20"/>
        </w:rPr>
      </w:pPr>
      <w:r w:rsidRPr="00E2689F">
        <w:rPr>
          <w:rFonts w:ascii="Onest" w:hAnsi="Onest"/>
          <w:b/>
          <w:sz w:val="20"/>
        </w:rPr>
        <w:t>Stimați domni</w:t>
      </w:r>
      <w:r w:rsidRPr="00E2689F">
        <w:rPr>
          <w:rFonts w:ascii="Onest" w:hAnsi="Onest"/>
          <w:sz w:val="20"/>
        </w:rPr>
        <w:t>,</w:t>
      </w:r>
    </w:p>
    <w:p w14:paraId="72DA452E" w14:textId="77777777" w:rsidR="005F738E" w:rsidRPr="00E2689F" w:rsidRDefault="005F738E" w:rsidP="005F738E">
      <w:pPr>
        <w:pStyle w:val="BodyText"/>
        <w:tabs>
          <w:tab w:val="left" w:pos="567"/>
        </w:tabs>
        <w:spacing w:line="360" w:lineRule="auto"/>
        <w:rPr>
          <w:rFonts w:ascii="Onest" w:hAnsi="Onest"/>
          <w:sz w:val="20"/>
        </w:rPr>
      </w:pPr>
    </w:p>
    <w:p w14:paraId="3A9CF1CB" w14:textId="77777777" w:rsidR="005F738E" w:rsidRPr="00E2689F" w:rsidRDefault="005F738E" w:rsidP="005F738E">
      <w:pPr>
        <w:shd w:val="clear" w:color="auto" w:fill="FFFFFF" w:themeFill="background1"/>
        <w:spacing w:before="120"/>
        <w:rPr>
          <w:rFonts w:ascii="Onest" w:hAnsi="Onest"/>
          <w:b/>
          <w:sz w:val="20"/>
          <w:szCs w:val="20"/>
          <w:lang w:eastAsia="ru-RU"/>
        </w:rPr>
      </w:pPr>
      <w:r w:rsidRPr="00E2689F">
        <w:rPr>
          <w:rFonts w:ascii="Onest" w:eastAsia="Calibri" w:hAnsi="Onest"/>
          <w:sz w:val="20"/>
          <w:szCs w:val="20"/>
        </w:rPr>
        <w:t xml:space="preserve">Ne angajăm să menținem oferta valabilă, </w:t>
      </w:r>
      <w:r w:rsidRPr="00E2689F">
        <w:rPr>
          <w:rFonts w:ascii="Onest" w:hAnsi="Onest"/>
          <w:b/>
          <w:sz w:val="20"/>
          <w:szCs w:val="20"/>
          <w:lang w:eastAsia="ru-RU"/>
        </w:rPr>
        <w:t>privind achiziționarea_______________________ ______________________________________</w:t>
      </w:r>
      <w:r w:rsidRPr="00E2689F">
        <w:rPr>
          <w:rFonts w:ascii="Onest" w:hAnsi="Onest"/>
          <w:b/>
          <w:sz w:val="20"/>
          <w:szCs w:val="20"/>
          <w:shd w:val="clear" w:color="auto" w:fill="FFFFFF" w:themeFill="background1"/>
          <w:lang w:eastAsia="ru-RU"/>
        </w:rPr>
        <w:t>_____________________________________</w:t>
      </w:r>
      <w:r w:rsidRPr="00E2689F">
        <w:rPr>
          <w:rFonts w:ascii="Onest" w:hAnsi="Onest"/>
          <w:b/>
          <w:sz w:val="20"/>
          <w:szCs w:val="20"/>
          <w:shd w:val="clear" w:color="auto" w:fill="FFFFFF" w:themeFill="background1"/>
          <w:lang w:eastAsia="ru-RU"/>
        </w:rPr>
        <w:br/>
      </w:r>
      <w:r w:rsidRPr="00E2689F">
        <w:rPr>
          <w:rFonts w:ascii="Onest" w:hAnsi="Onest"/>
          <w:sz w:val="20"/>
          <w:szCs w:val="20"/>
          <w:lang w:eastAsia="ru-RU"/>
        </w:rPr>
        <w:t xml:space="preserve">                                                                   (se indică obiectul achiziției)</w:t>
      </w:r>
      <w:r w:rsidRPr="00E2689F">
        <w:rPr>
          <w:rFonts w:ascii="Onest" w:hAnsi="Onest"/>
          <w:b/>
          <w:sz w:val="20"/>
          <w:szCs w:val="20"/>
          <w:lang w:eastAsia="ru-RU"/>
        </w:rPr>
        <w:br/>
        <w:t>prin procedura de achiziție___________________________________________________,</w:t>
      </w:r>
      <w:r w:rsidRPr="00E2689F">
        <w:rPr>
          <w:rFonts w:ascii="Onest" w:hAnsi="Onest"/>
          <w:b/>
          <w:sz w:val="20"/>
          <w:szCs w:val="20"/>
          <w:lang w:eastAsia="ru-RU"/>
        </w:rPr>
        <w:br/>
      </w:r>
      <w:r w:rsidRPr="00E2689F">
        <w:rPr>
          <w:rFonts w:ascii="Onest" w:hAnsi="Onest"/>
          <w:sz w:val="20"/>
          <w:szCs w:val="20"/>
          <w:lang w:eastAsia="ru-RU"/>
        </w:rPr>
        <w:t xml:space="preserve">                                                                           (tipul procedurii de achiziție)</w:t>
      </w:r>
    </w:p>
    <w:p w14:paraId="31F4CACB" w14:textId="77777777" w:rsidR="005F738E" w:rsidRPr="00E2689F" w:rsidRDefault="005F738E" w:rsidP="005F738E">
      <w:pPr>
        <w:autoSpaceDN w:val="0"/>
        <w:adjustRightInd w:val="0"/>
        <w:jc w:val="both"/>
        <w:rPr>
          <w:rFonts w:ascii="Onest" w:eastAsia="Calibri" w:hAnsi="Onest"/>
          <w:sz w:val="20"/>
          <w:szCs w:val="20"/>
        </w:rPr>
      </w:pPr>
      <w:r w:rsidRPr="00E2689F">
        <w:rPr>
          <w:rFonts w:ascii="Onest" w:eastAsia="Calibri" w:hAnsi="Onest"/>
          <w:sz w:val="20"/>
          <w:szCs w:val="20"/>
        </w:rPr>
        <w:t>pentru o durată de ____________________________________zile, (durata în litere și cifre), respectiv până la data de ___________________ (ziua/luna/anul), și ea va rămâne obligatorie pentru noi și poate fi acceptată oricând înainte de expirarea perioadei de valabilitate.</w:t>
      </w:r>
    </w:p>
    <w:p w14:paraId="1714A39E" w14:textId="77777777" w:rsidR="005F738E" w:rsidRPr="00E2689F" w:rsidRDefault="005F738E" w:rsidP="005F738E">
      <w:pPr>
        <w:pStyle w:val="BodyText"/>
        <w:tabs>
          <w:tab w:val="left" w:pos="567"/>
        </w:tabs>
        <w:spacing w:line="360" w:lineRule="auto"/>
        <w:rPr>
          <w:rFonts w:ascii="Onest" w:hAnsi="Onest"/>
          <w:sz w:val="20"/>
        </w:rPr>
      </w:pPr>
    </w:p>
    <w:p w14:paraId="0DD59E06" w14:textId="77777777" w:rsidR="005F738E" w:rsidRPr="00E2689F" w:rsidRDefault="005F738E" w:rsidP="005F738E">
      <w:pPr>
        <w:pStyle w:val="BodyText"/>
        <w:tabs>
          <w:tab w:val="left" w:pos="567"/>
        </w:tabs>
        <w:spacing w:line="360" w:lineRule="auto"/>
        <w:rPr>
          <w:rFonts w:ascii="Onest" w:hAnsi="Onest"/>
          <w:sz w:val="20"/>
        </w:rPr>
      </w:pPr>
    </w:p>
    <w:p w14:paraId="571BF371" w14:textId="77777777" w:rsidR="005F738E" w:rsidRPr="00E2689F" w:rsidRDefault="005F738E" w:rsidP="005F738E">
      <w:pPr>
        <w:pStyle w:val="BodyText"/>
        <w:tabs>
          <w:tab w:val="left" w:pos="567"/>
        </w:tabs>
        <w:spacing w:line="360" w:lineRule="auto"/>
        <w:rPr>
          <w:rFonts w:ascii="Onest" w:hAnsi="Onest"/>
          <w:sz w:val="20"/>
        </w:rPr>
      </w:pPr>
    </w:p>
    <w:p w14:paraId="665716C8" w14:textId="77777777" w:rsidR="005F738E" w:rsidRPr="00E2689F" w:rsidRDefault="005F738E" w:rsidP="005F738E">
      <w:pPr>
        <w:pStyle w:val="BodyText"/>
        <w:tabs>
          <w:tab w:val="left" w:pos="567"/>
        </w:tabs>
        <w:spacing w:line="360" w:lineRule="auto"/>
        <w:rPr>
          <w:rFonts w:ascii="Onest" w:hAnsi="Onest"/>
          <w:sz w:val="20"/>
        </w:rPr>
      </w:pPr>
    </w:p>
    <w:p w14:paraId="3611E39A" w14:textId="77777777" w:rsidR="005F738E" w:rsidRPr="00E2689F" w:rsidRDefault="005F738E" w:rsidP="005F738E">
      <w:pPr>
        <w:pStyle w:val="BodyText"/>
        <w:tabs>
          <w:tab w:val="left" w:pos="567"/>
        </w:tabs>
        <w:spacing w:line="360" w:lineRule="auto"/>
        <w:rPr>
          <w:rFonts w:ascii="Onest" w:hAnsi="Onest"/>
          <w:sz w:val="20"/>
        </w:rPr>
      </w:pPr>
    </w:p>
    <w:p w14:paraId="675568D4" w14:textId="77777777" w:rsidR="005F738E" w:rsidRPr="00E2689F" w:rsidRDefault="005F738E" w:rsidP="005F738E">
      <w:pPr>
        <w:pStyle w:val="BodyText"/>
        <w:tabs>
          <w:tab w:val="left" w:pos="567"/>
        </w:tabs>
        <w:spacing w:line="360" w:lineRule="auto"/>
        <w:rPr>
          <w:rFonts w:ascii="Onest" w:hAnsi="Onest"/>
          <w:sz w:val="20"/>
        </w:rPr>
      </w:pPr>
    </w:p>
    <w:p w14:paraId="52A37DB5" w14:textId="77777777" w:rsidR="005F738E" w:rsidRPr="00E2689F" w:rsidRDefault="005F738E" w:rsidP="005F738E">
      <w:pPr>
        <w:pStyle w:val="BodyText"/>
        <w:tabs>
          <w:tab w:val="left" w:pos="567"/>
        </w:tabs>
        <w:spacing w:line="360" w:lineRule="auto"/>
        <w:rPr>
          <w:rFonts w:ascii="Onest" w:hAnsi="Onest"/>
          <w:sz w:val="20"/>
        </w:rPr>
      </w:pPr>
      <w:r w:rsidRPr="00E2689F">
        <w:rPr>
          <w:rFonts w:ascii="Onest" w:hAnsi="Onest"/>
          <w:sz w:val="20"/>
        </w:rPr>
        <w:t>Data completării . . . . . . . . . . . . .</w:t>
      </w:r>
      <w:r w:rsidRPr="00E2689F">
        <w:rPr>
          <w:rFonts w:ascii="Onest" w:hAnsi="Onest"/>
          <w:sz w:val="20"/>
        </w:rPr>
        <w:tab/>
        <w:t>Cu stimă,</w:t>
      </w:r>
    </w:p>
    <w:p w14:paraId="651A69C9" w14:textId="77777777" w:rsidR="005F738E" w:rsidRPr="00E2689F" w:rsidRDefault="005F738E" w:rsidP="005F738E">
      <w:pPr>
        <w:pStyle w:val="BodyText"/>
        <w:tabs>
          <w:tab w:val="left" w:pos="567"/>
        </w:tabs>
        <w:spacing w:line="360" w:lineRule="auto"/>
        <w:jc w:val="right"/>
        <w:rPr>
          <w:rFonts w:ascii="Onest" w:hAnsi="Onest"/>
          <w:sz w:val="20"/>
        </w:rPr>
      </w:pPr>
      <w:r w:rsidRPr="00E2689F">
        <w:rPr>
          <w:rFonts w:ascii="Onest" w:hAnsi="Onest"/>
          <w:sz w:val="20"/>
        </w:rPr>
        <w:t>Ofertant/candidat</w:t>
      </w:r>
    </w:p>
    <w:p w14:paraId="4159267A" w14:textId="77777777" w:rsidR="005F738E" w:rsidRPr="00E2689F" w:rsidRDefault="005F738E" w:rsidP="005F738E">
      <w:pPr>
        <w:pStyle w:val="BodyText"/>
        <w:tabs>
          <w:tab w:val="left" w:pos="567"/>
        </w:tabs>
        <w:spacing w:line="360" w:lineRule="auto"/>
        <w:jc w:val="right"/>
        <w:rPr>
          <w:rFonts w:ascii="Onest" w:hAnsi="Onest"/>
          <w:sz w:val="20"/>
        </w:rPr>
      </w:pPr>
      <w:r w:rsidRPr="00E2689F">
        <w:rPr>
          <w:rFonts w:ascii="Onest" w:hAnsi="Onest"/>
          <w:sz w:val="20"/>
        </w:rPr>
        <w:t>. . . . . . . . . . . . . . . . . . . . . . . .</w:t>
      </w:r>
    </w:p>
    <w:p w14:paraId="1425E3B9" w14:textId="77777777" w:rsidR="005F738E" w:rsidRPr="00E2689F" w:rsidRDefault="005F738E" w:rsidP="005F738E">
      <w:pPr>
        <w:pStyle w:val="BodyText"/>
        <w:tabs>
          <w:tab w:val="left" w:pos="567"/>
        </w:tabs>
        <w:spacing w:line="360" w:lineRule="auto"/>
        <w:jc w:val="right"/>
        <w:rPr>
          <w:rFonts w:ascii="Onest" w:hAnsi="Onest"/>
          <w:sz w:val="20"/>
        </w:rPr>
      </w:pPr>
      <w:r w:rsidRPr="00E2689F">
        <w:rPr>
          <w:rFonts w:ascii="Onest" w:hAnsi="Onest"/>
          <w:sz w:val="20"/>
        </w:rPr>
        <w:t>(semnătura autorizată)</w:t>
      </w:r>
    </w:p>
    <w:p w14:paraId="0EAB4919" w14:textId="77777777" w:rsidR="00EF654F" w:rsidRPr="00E2689F" w:rsidRDefault="00EF654F" w:rsidP="005F738E">
      <w:pPr>
        <w:pStyle w:val="BodyText"/>
        <w:tabs>
          <w:tab w:val="left" w:pos="567"/>
        </w:tabs>
        <w:spacing w:line="360" w:lineRule="auto"/>
        <w:rPr>
          <w:rFonts w:ascii="Onest" w:hAnsi="Onest"/>
          <w:b/>
          <w:i/>
          <w:sz w:val="20"/>
        </w:rPr>
      </w:pPr>
    </w:p>
    <w:p w14:paraId="18D9F2BF" w14:textId="542E48CA" w:rsidR="005F738E" w:rsidRPr="00E2689F" w:rsidRDefault="005F738E" w:rsidP="005F738E">
      <w:pPr>
        <w:pStyle w:val="BodyText"/>
        <w:tabs>
          <w:tab w:val="left" w:pos="567"/>
        </w:tabs>
        <w:spacing w:line="360" w:lineRule="auto"/>
        <w:rPr>
          <w:rFonts w:ascii="Onest" w:hAnsi="Onest"/>
          <w:b/>
          <w:i/>
          <w:sz w:val="20"/>
        </w:rPr>
      </w:pPr>
      <w:r w:rsidRPr="00E2689F">
        <w:rPr>
          <w:rFonts w:ascii="Onest" w:hAnsi="Onest"/>
          <w:b/>
          <w:i/>
          <w:sz w:val="20"/>
        </w:rPr>
        <w:t>*Notă: Termenul valabilității ofertei începe să decurgă din momentul termenului limită de depunere a ofertelor. Orice ofertă valabilă pentru o perioadă mai mică decât cea prevăzută în anunțul de participare se respinge de către grupul de lucru ca fiind necorespunzătoare.</w:t>
      </w:r>
    </w:p>
    <w:p w14:paraId="6D016B8E" w14:textId="77777777" w:rsidR="00FF55B4" w:rsidRPr="00E2689F" w:rsidRDefault="00FF55B4" w:rsidP="00BE49DD">
      <w:pPr>
        <w:jc w:val="right"/>
        <w:rPr>
          <w:rFonts w:ascii="Onest" w:hAnsi="Onest"/>
          <w:sz w:val="20"/>
          <w:szCs w:val="20"/>
        </w:rPr>
      </w:pPr>
    </w:p>
    <w:p w14:paraId="202CB5E9" w14:textId="77777777" w:rsidR="007A0113" w:rsidRPr="00E2689F" w:rsidRDefault="007A0113" w:rsidP="00BA7FF4">
      <w:pPr>
        <w:jc w:val="right"/>
        <w:rPr>
          <w:rFonts w:ascii="Onest" w:hAnsi="Onest"/>
          <w:sz w:val="20"/>
          <w:szCs w:val="20"/>
        </w:rPr>
      </w:pPr>
      <w:bookmarkStart w:id="1" w:name="_Toc449692097"/>
      <w:bookmarkEnd w:id="0"/>
    </w:p>
    <w:p w14:paraId="600AF1B6" w14:textId="77777777" w:rsidR="007A0113" w:rsidRPr="00E2689F" w:rsidRDefault="007A0113" w:rsidP="00BA7FF4">
      <w:pPr>
        <w:jc w:val="right"/>
        <w:rPr>
          <w:rFonts w:ascii="Onest" w:hAnsi="Onest"/>
          <w:sz w:val="20"/>
          <w:szCs w:val="20"/>
        </w:rPr>
      </w:pPr>
    </w:p>
    <w:p w14:paraId="3C3B9E23" w14:textId="77777777" w:rsidR="007A0113" w:rsidRPr="00E2689F" w:rsidRDefault="007A0113" w:rsidP="00BA7FF4">
      <w:pPr>
        <w:jc w:val="right"/>
        <w:rPr>
          <w:rFonts w:ascii="Onest" w:hAnsi="Onest"/>
          <w:sz w:val="20"/>
          <w:szCs w:val="20"/>
        </w:rPr>
      </w:pPr>
    </w:p>
    <w:p w14:paraId="2AD3D987" w14:textId="77777777" w:rsidR="00E2689F" w:rsidRDefault="00E2689F" w:rsidP="00BA7FF4">
      <w:pPr>
        <w:jc w:val="right"/>
        <w:rPr>
          <w:rFonts w:ascii="Onest" w:hAnsi="Onest"/>
          <w:sz w:val="20"/>
          <w:szCs w:val="20"/>
        </w:rPr>
      </w:pPr>
    </w:p>
    <w:p w14:paraId="4DB554C6" w14:textId="77777777" w:rsidR="00E2689F" w:rsidRDefault="00E2689F" w:rsidP="00BA7FF4">
      <w:pPr>
        <w:jc w:val="right"/>
        <w:rPr>
          <w:rFonts w:ascii="Onest" w:hAnsi="Onest"/>
          <w:sz w:val="20"/>
          <w:szCs w:val="20"/>
        </w:rPr>
      </w:pPr>
    </w:p>
    <w:p w14:paraId="57AC5D03" w14:textId="77777777" w:rsidR="00E2689F" w:rsidRDefault="00E2689F" w:rsidP="00BA7FF4">
      <w:pPr>
        <w:jc w:val="right"/>
        <w:rPr>
          <w:rFonts w:ascii="Onest" w:hAnsi="Onest"/>
          <w:sz w:val="20"/>
          <w:szCs w:val="20"/>
        </w:rPr>
      </w:pPr>
    </w:p>
    <w:p w14:paraId="54002888" w14:textId="40820952" w:rsidR="00BA7FF4" w:rsidRPr="00E2689F" w:rsidRDefault="00BA7FF4" w:rsidP="00BA7FF4">
      <w:pPr>
        <w:jc w:val="right"/>
        <w:rPr>
          <w:rFonts w:ascii="Onest" w:hAnsi="Onest"/>
          <w:sz w:val="20"/>
          <w:szCs w:val="20"/>
        </w:rPr>
      </w:pPr>
      <w:r w:rsidRPr="00E2689F">
        <w:rPr>
          <w:rFonts w:ascii="Onest" w:hAnsi="Onest"/>
          <w:sz w:val="20"/>
          <w:szCs w:val="20"/>
        </w:rPr>
        <w:t>Anexa nr.</w:t>
      </w:r>
      <w:r w:rsidR="00FF430B" w:rsidRPr="00E2689F">
        <w:rPr>
          <w:rFonts w:ascii="Onest" w:hAnsi="Onest"/>
          <w:sz w:val="20"/>
          <w:szCs w:val="20"/>
        </w:rPr>
        <w:t xml:space="preserve"> </w:t>
      </w:r>
      <w:r w:rsidR="00BE49DD" w:rsidRPr="00E2689F">
        <w:rPr>
          <w:rFonts w:ascii="Onest" w:hAnsi="Onest"/>
          <w:sz w:val="20"/>
          <w:szCs w:val="20"/>
        </w:rPr>
        <w:t>10</w:t>
      </w:r>
    </w:p>
    <w:p w14:paraId="251FD827" w14:textId="77777777" w:rsidR="00BA7FF4" w:rsidRPr="00E2689F" w:rsidRDefault="00BA7FF4" w:rsidP="00BA7FF4">
      <w:pPr>
        <w:jc w:val="right"/>
        <w:rPr>
          <w:rFonts w:ascii="Onest" w:hAnsi="Onest"/>
          <w:sz w:val="20"/>
          <w:szCs w:val="20"/>
        </w:rPr>
      </w:pPr>
      <w:r w:rsidRPr="00E2689F">
        <w:rPr>
          <w:rFonts w:ascii="Onest" w:hAnsi="Onest"/>
          <w:sz w:val="20"/>
          <w:szCs w:val="20"/>
        </w:rPr>
        <w:t xml:space="preserve">la </w:t>
      </w:r>
      <w:r w:rsidR="007A3B63" w:rsidRPr="00E2689F">
        <w:rPr>
          <w:rFonts w:ascii="Onest" w:hAnsi="Onest"/>
          <w:sz w:val="20"/>
          <w:szCs w:val="20"/>
        </w:rPr>
        <w:t>D</w:t>
      </w:r>
      <w:r w:rsidRPr="00E2689F">
        <w:rPr>
          <w:rFonts w:ascii="Onest" w:hAnsi="Onest"/>
          <w:sz w:val="20"/>
          <w:szCs w:val="20"/>
        </w:rPr>
        <w:t>ocumentația standard nr._____</w:t>
      </w:r>
    </w:p>
    <w:p w14:paraId="51B4157A" w14:textId="77777777" w:rsidR="00BA7FF4" w:rsidRPr="00E2689F" w:rsidRDefault="00BA7FF4" w:rsidP="00BA7FF4">
      <w:pPr>
        <w:jc w:val="right"/>
        <w:rPr>
          <w:rFonts w:ascii="Onest" w:hAnsi="Onest"/>
          <w:sz w:val="20"/>
          <w:szCs w:val="20"/>
        </w:rPr>
      </w:pPr>
      <w:r w:rsidRPr="00E2689F">
        <w:rPr>
          <w:rFonts w:ascii="Onest" w:hAnsi="Onest"/>
          <w:sz w:val="20"/>
          <w:szCs w:val="20"/>
        </w:rPr>
        <w:t>din “____” ________ 20___</w:t>
      </w:r>
    </w:p>
    <w:p w14:paraId="596DAC67" w14:textId="77777777" w:rsidR="00950D18" w:rsidRPr="00E2689F" w:rsidRDefault="00950D18" w:rsidP="00950D18">
      <w:pPr>
        <w:rPr>
          <w:rFonts w:ascii="Onest" w:hAnsi="Onest"/>
          <w:sz w:val="20"/>
          <w:szCs w:val="20"/>
          <w:lang w:eastAsia="zh-CN"/>
        </w:rPr>
      </w:pPr>
    </w:p>
    <w:p w14:paraId="6E30E72A" w14:textId="77777777" w:rsidR="0077513C" w:rsidRPr="00E2689F" w:rsidRDefault="0077513C" w:rsidP="00950D18">
      <w:pPr>
        <w:rPr>
          <w:rFonts w:ascii="Onest" w:hAnsi="Onest"/>
          <w:sz w:val="20"/>
          <w:szCs w:val="20"/>
          <w:lang w:eastAsia="zh-CN"/>
        </w:rPr>
      </w:pPr>
    </w:p>
    <w:p w14:paraId="4C9779B8" w14:textId="77777777" w:rsidR="0077513C" w:rsidRPr="00E2689F" w:rsidRDefault="0077513C" w:rsidP="00950D18">
      <w:pPr>
        <w:rPr>
          <w:rFonts w:ascii="Onest" w:hAnsi="Onest"/>
          <w:sz w:val="20"/>
          <w:szCs w:val="20"/>
          <w:lang w:eastAsia="zh-CN"/>
        </w:rPr>
      </w:pPr>
    </w:p>
    <w:bookmarkEnd w:id="1"/>
    <w:p w14:paraId="5F7BC614" w14:textId="77777777" w:rsidR="008B330F" w:rsidRPr="00E2689F" w:rsidRDefault="008B330F" w:rsidP="00950D18">
      <w:pPr>
        <w:jc w:val="center"/>
        <w:rPr>
          <w:rFonts w:ascii="Onest" w:hAnsi="Onest"/>
          <w:b/>
          <w:sz w:val="20"/>
          <w:szCs w:val="20"/>
        </w:rPr>
      </w:pPr>
    </w:p>
    <w:p w14:paraId="2A6AE53A" w14:textId="77777777" w:rsidR="00AA1372" w:rsidRPr="00E2689F" w:rsidRDefault="00A227F2" w:rsidP="00950D18">
      <w:pPr>
        <w:pStyle w:val="BodyText"/>
        <w:tabs>
          <w:tab w:val="left" w:pos="567"/>
        </w:tabs>
        <w:jc w:val="center"/>
        <w:rPr>
          <w:rFonts w:ascii="Onest" w:hAnsi="Onest"/>
          <w:b/>
          <w:sz w:val="20"/>
        </w:rPr>
      </w:pPr>
      <w:r w:rsidRPr="00E2689F">
        <w:rPr>
          <w:rFonts w:ascii="Onest" w:hAnsi="Onest"/>
          <w:b/>
          <w:sz w:val="20"/>
        </w:rPr>
        <w:t>GRAFIC DE  EXECUTARE A LUCRĂRILOR</w:t>
      </w:r>
    </w:p>
    <w:p w14:paraId="61E8B47D" w14:textId="72021A07" w:rsidR="00AA1372" w:rsidRPr="00E2689F" w:rsidRDefault="00A227F2" w:rsidP="00950D18">
      <w:pPr>
        <w:pStyle w:val="BodyText"/>
        <w:tabs>
          <w:tab w:val="left" w:pos="567"/>
        </w:tabs>
        <w:rPr>
          <w:rFonts w:ascii="Onest" w:hAnsi="Onest"/>
          <w:sz w:val="20"/>
        </w:rPr>
      </w:pPr>
      <w:r w:rsidRPr="00E2689F">
        <w:rPr>
          <w:rFonts w:ascii="Onest" w:hAnsi="Onest"/>
          <w:sz w:val="20"/>
        </w:rPr>
        <w:t>___________________________________________________________________________</w:t>
      </w:r>
    </w:p>
    <w:p w14:paraId="3761181F" w14:textId="77777777" w:rsidR="00AA1372" w:rsidRPr="00E2689F" w:rsidRDefault="00A227F2" w:rsidP="00950D18">
      <w:pPr>
        <w:pStyle w:val="BodyText"/>
        <w:tabs>
          <w:tab w:val="left" w:pos="567"/>
        </w:tabs>
        <w:jc w:val="center"/>
        <w:rPr>
          <w:rFonts w:ascii="Onest" w:hAnsi="Onest"/>
          <w:sz w:val="20"/>
        </w:rPr>
      </w:pPr>
      <w:r w:rsidRPr="00E2689F">
        <w:rPr>
          <w:rFonts w:ascii="Onest" w:hAnsi="Onest"/>
          <w:sz w:val="20"/>
        </w:rPr>
        <w:t>(denumirea lucrărilor)</w:t>
      </w:r>
    </w:p>
    <w:p w14:paraId="22E728A4" w14:textId="77777777" w:rsidR="00AA1372" w:rsidRPr="00E2689F" w:rsidRDefault="00AA1372" w:rsidP="00950D18">
      <w:pPr>
        <w:pStyle w:val="BodyText"/>
        <w:tabs>
          <w:tab w:val="left" w:pos="567"/>
        </w:tabs>
        <w:rPr>
          <w:rFonts w:ascii="Onest" w:hAnsi="Onest"/>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2689F" w14:paraId="3463AAA9" w14:textId="77777777" w:rsidTr="00233538">
        <w:trPr>
          <w:cantSplit/>
          <w:trHeight w:val="300"/>
        </w:trPr>
        <w:tc>
          <w:tcPr>
            <w:tcW w:w="709" w:type="dxa"/>
            <w:vMerge w:val="restart"/>
          </w:tcPr>
          <w:p w14:paraId="190EEB14"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Nr.</w:t>
            </w:r>
          </w:p>
          <w:p w14:paraId="6C5D2D63"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d/o</w:t>
            </w:r>
          </w:p>
        </w:tc>
        <w:tc>
          <w:tcPr>
            <w:tcW w:w="2825" w:type="dxa"/>
            <w:vMerge w:val="restart"/>
          </w:tcPr>
          <w:p w14:paraId="4DA327F9"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Grupa de obiecte/denumirea obiectului</w:t>
            </w:r>
          </w:p>
        </w:tc>
        <w:tc>
          <w:tcPr>
            <w:tcW w:w="3126" w:type="dxa"/>
            <w:gridSpan w:val="3"/>
          </w:tcPr>
          <w:p w14:paraId="074162C9"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Anul</w:t>
            </w:r>
            <w:r w:rsidR="00087114" w:rsidRPr="00E2689F">
              <w:rPr>
                <w:rFonts w:ascii="Onest" w:hAnsi="Onest"/>
                <w:b/>
                <w:sz w:val="20"/>
              </w:rPr>
              <w:t xml:space="preserve"> 1</w:t>
            </w:r>
          </w:p>
        </w:tc>
        <w:tc>
          <w:tcPr>
            <w:tcW w:w="1044" w:type="dxa"/>
            <w:gridSpan w:val="2"/>
          </w:tcPr>
          <w:p w14:paraId="72777F00"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w:t>
            </w:r>
          </w:p>
        </w:tc>
        <w:tc>
          <w:tcPr>
            <w:tcW w:w="1320" w:type="dxa"/>
            <w:gridSpan w:val="2"/>
          </w:tcPr>
          <w:p w14:paraId="6D5015DD"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Anul (n)</w:t>
            </w:r>
          </w:p>
        </w:tc>
      </w:tr>
      <w:tr w:rsidR="00AA1372" w:rsidRPr="00E2689F" w14:paraId="3E915E5F" w14:textId="77777777" w:rsidTr="00233538">
        <w:trPr>
          <w:cantSplit/>
          <w:trHeight w:val="240"/>
        </w:trPr>
        <w:tc>
          <w:tcPr>
            <w:tcW w:w="709" w:type="dxa"/>
            <w:vMerge/>
          </w:tcPr>
          <w:p w14:paraId="6E96D41B" w14:textId="77777777" w:rsidR="00AA1372" w:rsidRPr="00E2689F" w:rsidRDefault="00AA1372" w:rsidP="00950D18">
            <w:pPr>
              <w:pStyle w:val="BodyText"/>
              <w:tabs>
                <w:tab w:val="left" w:pos="567"/>
              </w:tabs>
              <w:rPr>
                <w:rFonts w:ascii="Onest" w:hAnsi="Onest"/>
                <w:b/>
                <w:sz w:val="20"/>
              </w:rPr>
            </w:pPr>
          </w:p>
        </w:tc>
        <w:tc>
          <w:tcPr>
            <w:tcW w:w="2825" w:type="dxa"/>
            <w:vMerge/>
          </w:tcPr>
          <w:p w14:paraId="2B541149" w14:textId="77777777" w:rsidR="00AA1372" w:rsidRPr="00E2689F" w:rsidRDefault="00AA1372" w:rsidP="00950D18">
            <w:pPr>
              <w:pStyle w:val="BodyText"/>
              <w:tabs>
                <w:tab w:val="left" w:pos="567"/>
              </w:tabs>
              <w:rPr>
                <w:rFonts w:ascii="Onest" w:hAnsi="Onest"/>
                <w:b/>
                <w:sz w:val="20"/>
              </w:rPr>
            </w:pPr>
          </w:p>
        </w:tc>
        <w:tc>
          <w:tcPr>
            <w:tcW w:w="5490" w:type="dxa"/>
            <w:gridSpan w:val="7"/>
          </w:tcPr>
          <w:p w14:paraId="5327F290"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Luna</w:t>
            </w:r>
          </w:p>
        </w:tc>
      </w:tr>
      <w:tr w:rsidR="00AA1372" w:rsidRPr="00E2689F" w14:paraId="2E819E2C" w14:textId="77777777" w:rsidTr="00233538">
        <w:trPr>
          <w:cantSplit/>
          <w:trHeight w:val="120"/>
        </w:trPr>
        <w:tc>
          <w:tcPr>
            <w:tcW w:w="709" w:type="dxa"/>
            <w:vMerge/>
          </w:tcPr>
          <w:p w14:paraId="69DE371B" w14:textId="77777777" w:rsidR="00AA1372" w:rsidRPr="00E2689F" w:rsidRDefault="00AA1372" w:rsidP="00950D18">
            <w:pPr>
              <w:pStyle w:val="BodyText"/>
              <w:tabs>
                <w:tab w:val="left" w:pos="567"/>
              </w:tabs>
              <w:rPr>
                <w:rFonts w:ascii="Onest" w:hAnsi="Onest"/>
                <w:b/>
                <w:sz w:val="20"/>
              </w:rPr>
            </w:pPr>
          </w:p>
        </w:tc>
        <w:tc>
          <w:tcPr>
            <w:tcW w:w="2825" w:type="dxa"/>
            <w:vMerge/>
          </w:tcPr>
          <w:p w14:paraId="0CF4E36C" w14:textId="77777777" w:rsidR="00AA1372" w:rsidRPr="00E2689F" w:rsidRDefault="00AA1372" w:rsidP="00950D18">
            <w:pPr>
              <w:pStyle w:val="BodyText"/>
              <w:tabs>
                <w:tab w:val="left" w:pos="567"/>
              </w:tabs>
              <w:rPr>
                <w:rFonts w:ascii="Onest" w:hAnsi="Onest"/>
                <w:b/>
                <w:sz w:val="20"/>
              </w:rPr>
            </w:pPr>
          </w:p>
        </w:tc>
        <w:tc>
          <w:tcPr>
            <w:tcW w:w="1035" w:type="dxa"/>
          </w:tcPr>
          <w:p w14:paraId="29C56D31"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1</w:t>
            </w:r>
          </w:p>
        </w:tc>
        <w:tc>
          <w:tcPr>
            <w:tcW w:w="1215" w:type="dxa"/>
          </w:tcPr>
          <w:p w14:paraId="15FACB2B"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2</w:t>
            </w:r>
          </w:p>
        </w:tc>
        <w:tc>
          <w:tcPr>
            <w:tcW w:w="1005" w:type="dxa"/>
            <w:gridSpan w:val="2"/>
          </w:tcPr>
          <w:p w14:paraId="5150E658"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3</w:t>
            </w:r>
          </w:p>
        </w:tc>
        <w:tc>
          <w:tcPr>
            <w:tcW w:w="990" w:type="dxa"/>
            <w:gridSpan w:val="2"/>
          </w:tcPr>
          <w:p w14:paraId="27A1A0E0" w14:textId="77777777" w:rsidR="00AA1372" w:rsidRPr="00E2689F" w:rsidRDefault="00A227F2" w:rsidP="00950D18">
            <w:pPr>
              <w:pStyle w:val="BodyText"/>
              <w:tabs>
                <w:tab w:val="left" w:pos="567"/>
              </w:tabs>
              <w:rPr>
                <w:rFonts w:ascii="Onest" w:hAnsi="Onest"/>
                <w:b/>
                <w:sz w:val="20"/>
              </w:rPr>
            </w:pPr>
            <w:r w:rsidRPr="00E2689F">
              <w:rPr>
                <w:rFonts w:ascii="Onest" w:hAnsi="Onest"/>
                <w:b/>
                <w:sz w:val="20"/>
              </w:rPr>
              <w:t>…</w:t>
            </w:r>
          </w:p>
        </w:tc>
        <w:tc>
          <w:tcPr>
            <w:tcW w:w="1245" w:type="dxa"/>
          </w:tcPr>
          <w:p w14:paraId="7EA58238" w14:textId="77777777" w:rsidR="00AA1372" w:rsidRPr="00E2689F" w:rsidRDefault="00087114" w:rsidP="00950D18">
            <w:pPr>
              <w:pStyle w:val="BodyText"/>
              <w:tabs>
                <w:tab w:val="left" w:pos="567"/>
              </w:tabs>
              <w:rPr>
                <w:rFonts w:ascii="Onest" w:hAnsi="Onest"/>
                <w:b/>
                <w:sz w:val="20"/>
              </w:rPr>
            </w:pPr>
            <w:r w:rsidRPr="00E2689F">
              <w:rPr>
                <w:rFonts w:ascii="Onest" w:hAnsi="Onest"/>
                <w:b/>
                <w:sz w:val="20"/>
              </w:rPr>
              <w:t>n</w:t>
            </w:r>
          </w:p>
        </w:tc>
      </w:tr>
      <w:tr w:rsidR="00AA1372" w:rsidRPr="00E2689F" w14:paraId="3A507754" w14:textId="77777777" w:rsidTr="00233538">
        <w:trPr>
          <w:cantSplit/>
          <w:trHeight w:val="180"/>
        </w:trPr>
        <w:tc>
          <w:tcPr>
            <w:tcW w:w="709" w:type="dxa"/>
          </w:tcPr>
          <w:p w14:paraId="3D9DD354"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1.</w:t>
            </w:r>
          </w:p>
        </w:tc>
        <w:tc>
          <w:tcPr>
            <w:tcW w:w="2825" w:type="dxa"/>
          </w:tcPr>
          <w:p w14:paraId="6AC11315" w14:textId="65FF8A56" w:rsidR="00AA1372" w:rsidRPr="00E2689F" w:rsidRDefault="00A227F2" w:rsidP="00950D18">
            <w:pPr>
              <w:pStyle w:val="BodyText"/>
              <w:tabs>
                <w:tab w:val="left" w:pos="567"/>
              </w:tabs>
              <w:rPr>
                <w:rFonts w:ascii="Onest" w:hAnsi="Onest"/>
                <w:sz w:val="20"/>
              </w:rPr>
            </w:pPr>
            <w:r w:rsidRPr="00E2689F">
              <w:rPr>
                <w:rFonts w:ascii="Onest" w:hAnsi="Onest"/>
                <w:sz w:val="20"/>
              </w:rPr>
              <w:t xml:space="preserve">Organizare de </w:t>
            </w:r>
            <w:r w:rsidR="006F1798" w:rsidRPr="00E2689F">
              <w:rPr>
                <w:rFonts w:ascii="Onest" w:hAnsi="Onest"/>
                <w:sz w:val="20"/>
              </w:rPr>
              <w:t>șantier</w:t>
            </w:r>
          </w:p>
        </w:tc>
        <w:tc>
          <w:tcPr>
            <w:tcW w:w="1035" w:type="dxa"/>
          </w:tcPr>
          <w:p w14:paraId="0C05F71B" w14:textId="77777777" w:rsidR="00AA1372" w:rsidRPr="00E2689F" w:rsidRDefault="00AA1372" w:rsidP="00950D18">
            <w:pPr>
              <w:pStyle w:val="BodyText"/>
              <w:tabs>
                <w:tab w:val="left" w:pos="567"/>
              </w:tabs>
              <w:rPr>
                <w:rFonts w:ascii="Onest" w:hAnsi="Onest"/>
                <w:sz w:val="20"/>
              </w:rPr>
            </w:pPr>
          </w:p>
        </w:tc>
        <w:tc>
          <w:tcPr>
            <w:tcW w:w="1215" w:type="dxa"/>
          </w:tcPr>
          <w:p w14:paraId="5BE57E8E" w14:textId="77777777" w:rsidR="00AA1372" w:rsidRPr="00E2689F" w:rsidRDefault="00AA1372" w:rsidP="00950D18">
            <w:pPr>
              <w:pStyle w:val="BodyText"/>
              <w:tabs>
                <w:tab w:val="left" w:pos="567"/>
              </w:tabs>
              <w:rPr>
                <w:rFonts w:ascii="Onest" w:hAnsi="Onest"/>
                <w:sz w:val="20"/>
              </w:rPr>
            </w:pPr>
          </w:p>
        </w:tc>
        <w:tc>
          <w:tcPr>
            <w:tcW w:w="1005" w:type="dxa"/>
            <w:gridSpan w:val="2"/>
          </w:tcPr>
          <w:p w14:paraId="0E34ECD3" w14:textId="77777777" w:rsidR="00AA1372" w:rsidRPr="00E2689F" w:rsidRDefault="00AA1372" w:rsidP="00950D18">
            <w:pPr>
              <w:pStyle w:val="BodyText"/>
              <w:tabs>
                <w:tab w:val="left" w:pos="567"/>
              </w:tabs>
              <w:rPr>
                <w:rFonts w:ascii="Onest" w:hAnsi="Onest"/>
                <w:sz w:val="20"/>
              </w:rPr>
            </w:pPr>
          </w:p>
        </w:tc>
        <w:tc>
          <w:tcPr>
            <w:tcW w:w="990" w:type="dxa"/>
            <w:gridSpan w:val="2"/>
          </w:tcPr>
          <w:p w14:paraId="1F6E08F6" w14:textId="77777777" w:rsidR="00AA1372" w:rsidRPr="00E2689F" w:rsidRDefault="00AA1372" w:rsidP="00950D18">
            <w:pPr>
              <w:pStyle w:val="BodyText"/>
              <w:tabs>
                <w:tab w:val="left" w:pos="567"/>
              </w:tabs>
              <w:rPr>
                <w:rFonts w:ascii="Onest" w:hAnsi="Onest"/>
                <w:sz w:val="20"/>
              </w:rPr>
            </w:pPr>
          </w:p>
        </w:tc>
        <w:tc>
          <w:tcPr>
            <w:tcW w:w="1245" w:type="dxa"/>
          </w:tcPr>
          <w:p w14:paraId="5B5A8295" w14:textId="77777777" w:rsidR="00AA1372" w:rsidRPr="00E2689F" w:rsidRDefault="00AA1372" w:rsidP="00950D18">
            <w:pPr>
              <w:pStyle w:val="BodyText"/>
              <w:tabs>
                <w:tab w:val="left" w:pos="567"/>
              </w:tabs>
              <w:rPr>
                <w:rFonts w:ascii="Onest" w:hAnsi="Onest"/>
                <w:sz w:val="20"/>
              </w:rPr>
            </w:pPr>
          </w:p>
        </w:tc>
      </w:tr>
      <w:tr w:rsidR="00AA1372" w:rsidRPr="00E2689F" w14:paraId="2CFBB607" w14:textId="77777777" w:rsidTr="00233538">
        <w:trPr>
          <w:cantSplit/>
          <w:trHeight w:val="1372"/>
        </w:trPr>
        <w:tc>
          <w:tcPr>
            <w:tcW w:w="709" w:type="dxa"/>
          </w:tcPr>
          <w:p w14:paraId="3BFEAC41"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 xml:space="preserve">2. </w:t>
            </w:r>
          </w:p>
          <w:p w14:paraId="3423122E" w14:textId="77777777" w:rsidR="00AA1372" w:rsidRPr="00E2689F" w:rsidRDefault="00AA1372" w:rsidP="00950D18">
            <w:pPr>
              <w:pStyle w:val="BodyText"/>
              <w:tabs>
                <w:tab w:val="left" w:pos="567"/>
              </w:tabs>
              <w:rPr>
                <w:rFonts w:ascii="Onest" w:hAnsi="Onest"/>
                <w:sz w:val="20"/>
              </w:rPr>
            </w:pPr>
          </w:p>
          <w:p w14:paraId="407D3D03" w14:textId="77777777" w:rsidR="00AA1372" w:rsidRPr="00E2689F" w:rsidRDefault="00AA1372" w:rsidP="00950D18">
            <w:pPr>
              <w:pStyle w:val="BodyText"/>
              <w:tabs>
                <w:tab w:val="left" w:pos="567"/>
              </w:tabs>
              <w:rPr>
                <w:rFonts w:ascii="Onest" w:hAnsi="Onest"/>
                <w:sz w:val="20"/>
              </w:rPr>
            </w:pPr>
          </w:p>
          <w:p w14:paraId="1F9A6ED0" w14:textId="77777777" w:rsidR="00AA1372" w:rsidRPr="00E2689F" w:rsidRDefault="00AA1372" w:rsidP="00950D18">
            <w:pPr>
              <w:pStyle w:val="BodyText"/>
              <w:tabs>
                <w:tab w:val="left" w:pos="567"/>
              </w:tabs>
              <w:rPr>
                <w:rFonts w:ascii="Onest" w:hAnsi="Onest"/>
                <w:sz w:val="20"/>
              </w:rPr>
            </w:pPr>
          </w:p>
          <w:p w14:paraId="0299E96C" w14:textId="77777777" w:rsidR="00AA1372" w:rsidRPr="00E2689F" w:rsidRDefault="00AA1372" w:rsidP="00950D18">
            <w:pPr>
              <w:pStyle w:val="BodyText"/>
              <w:tabs>
                <w:tab w:val="left" w:pos="567"/>
              </w:tabs>
              <w:rPr>
                <w:rFonts w:ascii="Onest" w:hAnsi="Onest"/>
                <w:sz w:val="20"/>
              </w:rPr>
            </w:pPr>
          </w:p>
        </w:tc>
        <w:tc>
          <w:tcPr>
            <w:tcW w:w="2825" w:type="dxa"/>
          </w:tcPr>
          <w:p w14:paraId="659C8F20"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Obiect 01</w:t>
            </w:r>
          </w:p>
          <w:p w14:paraId="422BB5FD"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Categoria de lucrări:</w:t>
            </w:r>
          </w:p>
          <w:p w14:paraId="21F182F4"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__________________</w:t>
            </w:r>
          </w:p>
          <w:p w14:paraId="49398E87"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__________________</w:t>
            </w:r>
          </w:p>
          <w:p w14:paraId="401D9A40" w14:textId="77777777" w:rsidR="00AA1372" w:rsidRPr="00E2689F" w:rsidRDefault="00AA1372" w:rsidP="00950D18">
            <w:pPr>
              <w:pStyle w:val="BodyText"/>
              <w:tabs>
                <w:tab w:val="left" w:pos="567"/>
              </w:tabs>
              <w:rPr>
                <w:rFonts w:ascii="Onest" w:hAnsi="Onest"/>
                <w:sz w:val="20"/>
              </w:rPr>
            </w:pPr>
          </w:p>
        </w:tc>
        <w:tc>
          <w:tcPr>
            <w:tcW w:w="1035" w:type="dxa"/>
          </w:tcPr>
          <w:p w14:paraId="4AB34E7C" w14:textId="77777777" w:rsidR="00AA1372" w:rsidRPr="00E2689F" w:rsidRDefault="00AA1372" w:rsidP="00950D18">
            <w:pPr>
              <w:pStyle w:val="BodyText"/>
              <w:tabs>
                <w:tab w:val="left" w:pos="567"/>
              </w:tabs>
              <w:rPr>
                <w:rFonts w:ascii="Onest" w:hAnsi="Onest"/>
                <w:sz w:val="20"/>
              </w:rPr>
            </w:pPr>
          </w:p>
        </w:tc>
        <w:tc>
          <w:tcPr>
            <w:tcW w:w="1215" w:type="dxa"/>
          </w:tcPr>
          <w:p w14:paraId="5BD6BE97" w14:textId="77777777" w:rsidR="00AA1372" w:rsidRPr="00E2689F" w:rsidRDefault="00AA1372" w:rsidP="00950D18">
            <w:pPr>
              <w:pStyle w:val="BodyText"/>
              <w:tabs>
                <w:tab w:val="left" w:pos="567"/>
              </w:tabs>
              <w:rPr>
                <w:rFonts w:ascii="Onest" w:hAnsi="Onest"/>
                <w:sz w:val="20"/>
              </w:rPr>
            </w:pPr>
          </w:p>
        </w:tc>
        <w:tc>
          <w:tcPr>
            <w:tcW w:w="1005" w:type="dxa"/>
            <w:gridSpan w:val="2"/>
          </w:tcPr>
          <w:p w14:paraId="585A9500" w14:textId="77777777" w:rsidR="00AA1372" w:rsidRPr="00E2689F" w:rsidRDefault="00AA1372" w:rsidP="00950D18">
            <w:pPr>
              <w:pStyle w:val="BodyText"/>
              <w:tabs>
                <w:tab w:val="left" w:pos="567"/>
              </w:tabs>
              <w:rPr>
                <w:rFonts w:ascii="Onest" w:hAnsi="Onest"/>
                <w:sz w:val="20"/>
              </w:rPr>
            </w:pPr>
          </w:p>
        </w:tc>
        <w:tc>
          <w:tcPr>
            <w:tcW w:w="990" w:type="dxa"/>
            <w:gridSpan w:val="2"/>
          </w:tcPr>
          <w:p w14:paraId="2612FB4A" w14:textId="77777777" w:rsidR="00AA1372" w:rsidRPr="00E2689F" w:rsidRDefault="00AA1372" w:rsidP="00950D18">
            <w:pPr>
              <w:pStyle w:val="BodyText"/>
              <w:tabs>
                <w:tab w:val="left" w:pos="567"/>
              </w:tabs>
              <w:rPr>
                <w:rFonts w:ascii="Onest" w:hAnsi="Onest"/>
                <w:sz w:val="20"/>
              </w:rPr>
            </w:pPr>
          </w:p>
        </w:tc>
        <w:tc>
          <w:tcPr>
            <w:tcW w:w="1245" w:type="dxa"/>
          </w:tcPr>
          <w:p w14:paraId="413F1B00" w14:textId="77777777" w:rsidR="00AA1372" w:rsidRPr="00E2689F" w:rsidRDefault="00AA1372" w:rsidP="00950D18">
            <w:pPr>
              <w:pStyle w:val="BodyText"/>
              <w:tabs>
                <w:tab w:val="left" w:pos="567"/>
              </w:tabs>
              <w:rPr>
                <w:rFonts w:ascii="Onest" w:hAnsi="Onest"/>
                <w:sz w:val="20"/>
              </w:rPr>
            </w:pPr>
          </w:p>
        </w:tc>
      </w:tr>
      <w:tr w:rsidR="00AA1372" w:rsidRPr="00E2689F" w14:paraId="03E55A56" w14:textId="77777777" w:rsidTr="00233538">
        <w:trPr>
          <w:cantSplit/>
          <w:trHeight w:val="1412"/>
        </w:trPr>
        <w:tc>
          <w:tcPr>
            <w:tcW w:w="709" w:type="dxa"/>
          </w:tcPr>
          <w:p w14:paraId="4F82FB04"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3.</w:t>
            </w:r>
          </w:p>
          <w:p w14:paraId="6EE4A570" w14:textId="77777777" w:rsidR="00AA1372" w:rsidRPr="00E2689F" w:rsidRDefault="00AA1372" w:rsidP="00950D18">
            <w:pPr>
              <w:pStyle w:val="BodyText"/>
              <w:tabs>
                <w:tab w:val="left" w:pos="567"/>
              </w:tabs>
              <w:rPr>
                <w:rFonts w:ascii="Onest" w:hAnsi="Onest"/>
                <w:sz w:val="20"/>
              </w:rPr>
            </w:pPr>
          </w:p>
          <w:p w14:paraId="54ABA37C" w14:textId="77777777" w:rsidR="00AA1372" w:rsidRPr="00E2689F" w:rsidRDefault="00AA1372" w:rsidP="00950D18">
            <w:pPr>
              <w:pStyle w:val="BodyText"/>
              <w:tabs>
                <w:tab w:val="left" w:pos="567"/>
              </w:tabs>
              <w:rPr>
                <w:rFonts w:ascii="Onest" w:hAnsi="Onest"/>
                <w:sz w:val="20"/>
              </w:rPr>
            </w:pPr>
          </w:p>
          <w:p w14:paraId="57ABB82B" w14:textId="77777777" w:rsidR="00AA1372" w:rsidRPr="00E2689F" w:rsidRDefault="00AA1372" w:rsidP="00950D18">
            <w:pPr>
              <w:pStyle w:val="BodyText"/>
              <w:tabs>
                <w:tab w:val="left" w:pos="567"/>
              </w:tabs>
              <w:rPr>
                <w:rFonts w:ascii="Onest" w:hAnsi="Onest"/>
                <w:sz w:val="20"/>
              </w:rPr>
            </w:pPr>
          </w:p>
          <w:p w14:paraId="71C52794" w14:textId="77777777" w:rsidR="00AA1372" w:rsidRPr="00E2689F" w:rsidRDefault="00AA1372" w:rsidP="00950D18">
            <w:pPr>
              <w:pStyle w:val="BodyText"/>
              <w:tabs>
                <w:tab w:val="left" w:pos="567"/>
              </w:tabs>
              <w:rPr>
                <w:rFonts w:ascii="Onest" w:hAnsi="Onest"/>
                <w:sz w:val="20"/>
              </w:rPr>
            </w:pPr>
          </w:p>
        </w:tc>
        <w:tc>
          <w:tcPr>
            <w:tcW w:w="2825" w:type="dxa"/>
          </w:tcPr>
          <w:p w14:paraId="338C506D"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Obiect 02</w:t>
            </w:r>
          </w:p>
          <w:p w14:paraId="28F64296"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Categoria de lucrări:</w:t>
            </w:r>
          </w:p>
          <w:p w14:paraId="0A6537EE"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__________________</w:t>
            </w:r>
          </w:p>
          <w:p w14:paraId="681F6B38"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__________________</w:t>
            </w:r>
          </w:p>
          <w:p w14:paraId="1861214E" w14:textId="77777777" w:rsidR="00AA1372" w:rsidRPr="00E2689F" w:rsidRDefault="00AA1372" w:rsidP="00950D18">
            <w:pPr>
              <w:pStyle w:val="BodyText"/>
              <w:tabs>
                <w:tab w:val="left" w:pos="567"/>
              </w:tabs>
              <w:rPr>
                <w:rFonts w:ascii="Onest" w:hAnsi="Onest"/>
                <w:sz w:val="20"/>
              </w:rPr>
            </w:pPr>
          </w:p>
        </w:tc>
        <w:tc>
          <w:tcPr>
            <w:tcW w:w="1035" w:type="dxa"/>
          </w:tcPr>
          <w:p w14:paraId="61477EA2" w14:textId="77777777" w:rsidR="00AA1372" w:rsidRPr="00E2689F" w:rsidRDefault="00AA1372" w:rsidP="00950D18">
            <w:pPr>
              <w:pStyle w:val="BodyText"/>
              <w:tabs>
                <w:tab w:val="left" w:pos="567"/>
              </w:tabs>
              <w:rPr>
                <w:rFonts w:ascii="Onest" w:hAnsi="Onest"/>
                <w:sz w:val="20"/>
              </w:rPr>
            </w:pPr>
          </w:p>
        </w:tc>
        <w:tc>
          <w:tcPr>
            <w:tcW w:w="1215" w:type="dxa"/>
          </w:tcPr>
          <w:p w14:paraId="0ED1E9C4" w14:textId="77777777" w:rsidR="00AA1372" w:rsidRPr="00E2689F" w:rsidRDefault="00AA1372" w:rsidP="00950D18">
            <w:pPr>
              <w:pStyle w:val="BodyText"/>
              <w:tabs>
                <w:tab w:val="left" w:pos="567"/>
              </w:tabs>
              <w:rPr>
                <w:rFonts w:ascii="Onest" w:hAnsi="Onest"/>
                <w:sz w:val="20"/>
              </w:rPr>
            </w:pPr>
          </w:p>
        </w:tc>
        <w:tc>
          <w:tcPr>
            <w:tcW w:w="1005" w:type="dxa"/>
            <w:gridSpan w:val="2"/>
          </w:tcPr>
          <w:p w14:paraId="2601C0AC" w14:textId="77777777" w:rsidR="00AA1372" w:rsidRPr="00E2689F" w:rsidRDefault="00AA1372" w:rsidP="00950D18">
            <w:pPr>
              <w:pStyle w:val="BodyText"/>
              <w:tabs>
                <w:tab w:val="left" w:pos="567"/>
              </w:tabs>
              <w:rPr>
                <w:rFonts w:ascii="Onest" w:hAnsi="Onest"/>
                <w:sz w:val="20"/>
              </w:rPr>
            </w:pPr>
          </w:p>
        </w:tc>
        <w:tc>
          <w:tcPr>
            <w:tcW w:w="990" w:type="dxa"/>
            <w:gridSpan w:val="2"/>
          </w:tcPr>
          <w:p w14:paraId="2C49505D" w14:textId="77777777" w:rsidR="00AA1372" w:rsidRPr="00E2689F" w:rsidRDefault="00AA1372" w:rsidP="00950D18">
            <w:pPr>
              <w:pStyle w:val="BodyText"/>
              <w:tabs>
                <w:tab w:val="left" w:pos="567"/>
              </w:tabs>
              <w:rPr>
                <w:rFonts w:ascii="Onest" w:hAnsi="Onest"/>
                <w:sz w:val="20"/>
              </w:rPr>
            </w:pPr>
          </w:p>
        </w:tc>
        <w:tc>
          <w:tcPr>
            <w:tcW w:w="1245" w:type="dxa"/>
          </w:tcPr>
          <w:p w14:paraId="139CDD60" w14:textId="77777777" w:rsidR="00AA1372" w:rsidRPr="00E2689F" w:rsidRDefault="00AA1372" w:rsidP="00950D18">
            <w:pPr>
              <w:pStyle w:val="BodyText"/>
              <w:tabs>
                <w:tab w:val="left" w:pos="567"/>
              </w:tabs>
              <w:rPr>
                <w:rFonts w:ascii="Onest" w:hAnsi="Onest"/>
                <w:sz w:val="20"/>
              </w:rPr>
            </w:pPr>
          </w:p>
        </w:tc>
      </w:tr>
      <w:tr w:rsidR="00AA1372" w:rsidRPr="00E2689F" w14:paraId="0F101322" w14:textId="77777777" w:rsidTr="00233538">
        <w:trPr>
          <w:cantSplit/>
          <w:trHeight w:val="1593"/>
        </w:trPr>
        <w:tc>
          <w:tcPr>
            <w:tcW w:w="709" w:type="dxa"/>
          </w:tcPr>
          <w:p w14:paraId="10C73A09"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w:t>
            </w:r>
          </w:p>
        </w:tc>
        <w:tc>
          <w:tcPr>
            <w:tcW w:w="2825" w:type="dxa"/>
          </w:tcPr>
          <w:p w14:paraId="460A25DD"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Obiect</w:t>
            </w:r>
            <w:r w:rsidR="00087114" w:rsidRPr="00E2689F">
              <w:rPr>
                <w:rFonts w:ascii="Onest" w:hAnsi="Onest"/>
                <w:sz w:val="20"/>
              </w:rPr>
              <w:t xml:space="preserve"> n</w:t>
            </w:r>
            <w:r w:rsidRPr="00E2689F">
              <w:rPr>
                <w:rFonts w:ascii="Onest" w:hAnsi="Onest"/>
                <w:sz w:val="20"/>
              </w:rPr>
              <w:t xml:space="preserve"> …</w:t>
            </w:r>
          </w:p>
          <w:p w14:paraId="0E5B6AC7"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Categoria de lucrări:</w:t>
            </w:r>
          </w:p>
          <w:p w14:paraId="641BFF73"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__________________</w:t>
            </w:r>
          </w:p>
          <w:p w14:paraId="2123D098" w14:textId="77777777" w:rsidR="00AA1372" w:rsidRPr="00E2689F" w:rsidRDefault="00A227F2" w:rsidP="00950D18">
            <w:pPr>
              <w:pStyle w:val="BodyText"/>
              <w:tabs>
                <w:tab w:val="left" w:pos="567"/>
              </w:tabs>
              <w:rPr>
                <w:rFonts w:ascii="Onest" w:hAnsi="Onest"/>
                <w:sz w:val="20"/>
              </w:rPr>
            </w:pPr>
            <w:r w:rsidRPr="00E2689F">
              <w:rPr>
                <w:rFonts w:ascii="Onest" w:hAnsi="Onest"/>
                <w:sz w:val="20"/>
              </w:rPr>
              <w:t>__________________</w:t>
            </w:r>
          </w:p>
          <w:p w14:paraId="76062DAF" w14:textId="77777777" w:rsidR="00AA1372" w:rsidRPr="00E2689F" w:rsidRDefault="00AA1372" w:rsidP="00950D18">
            <w:pPr>
              <w:pStyle w:val="BodyText"/>
              <w:tabs>
                <w:tab w:val="left" w:pos="567"/>
              </w:tabs>
              <w:rPr>
                <w:rFonts w:ascii="Onest" w:hAnsi="Onest"/>
                <w:sz w:val="20"/>
              </w:rPr>
            </w:pPr>
          </w:p>
        </w:tc>
        <w:tc>
          <w:tcPr>
            <w:tcW w:w="1035" w:type="dxa"/>
          </w:tcPr>
          <w:p w14:paraId="661383F0" w14:textId="77777777" w:rsidR="00AA1372" w:rsidRPr="00E2689F" w:rsidRDefault="00AA1372" w:rsidP="00950D18">
            <w:pPr>
              <w:pStyle w:val="BodyText"/>
              <w:tabs>
                <w:tab w:val="left" w:pos="567"/>
              </w:tabs>
              <w:rPr>
                <w:rFonts w:ascii="Onest" w:hAnsi="Onest"/>
                <w:sz w:val="20"/>
              </w:rPr>
            </w:pPr>
          </w:p>
        </w:tc>
        <w:tc>
          <w:tcPr>
            <w:tcW w:w="1215" w:type="dxa"/>
          </w:tcPr>
          <w:p w14:paraId="15B987A6" w14:textId="77777777" w:rsidR="00AA1372" w:rsidRPr="00E2689F" w:rsidRDefault="00AA1372" w:rsidP="00950D18">
            <w:pPr>
              <w:pStyle w:val="BodyText"/>
              <w:tabs>
                <w:tab w:val="left" w:pos="567"/>
              </w:tabs>
              <w:rPr>
                <w:rFonts w:ascii="Onest" w:hAnsi="Onest"/>
                <w:sz w:val="20"/>
              </w:rPr>
            </w:pPr>
          </w:p>
        </w:tc>
        <w:tc>
          <w:tcPr>
            <w:tcW w:w="1005" w:type="dxa"/>
            <w:gridSpan w:val="2"/>
          </w:tcPr>
          <w:p w14:paraId="0995AFA5" w14:textId="77777777" w:rsidR="00AA1372" w:rsidRPr="00E2689F" w:rsidRDefault="00AA1372" w:rsidP="00950D18">
            <w:pPr>
              <w:pStyle w:val="BodyText"/>
              <w:tabs>
                <w:tab w:val="left" w:pos="567"/>
              </w:tabs>
              <w:rPr>
                <w:rFonts w:ascii="Onest" w:hAnsi="Onest"/>
                <w:sz w:val="20"/>
              </w:rPr>
            </w:pPr>
          </w:p>
        </w:tc>
        <w:tc>
          <w:tcPr>
            <w:tcW w:w="990" w:type="dxa"/>
            <w:gridSpan w:val="2"/>
          </w:tcPr>
          <w:p w14:paraId="4E7FF33B" w14:textId="77777777" w:rsidR="00AA1372" w:rsidRPr="00E2689F" w:rsidRDefault="00AA1372" w:rsidP="00950D18">
            <w:pPr>
              <w:pStyle w:val="BodyText"/>
              <w:tabs>
                <w:tab w:val="left" w:pos="567"/>
              </w:tabs>
              <w:rPr>
                <w:rFonts w:ascii="Onest" w:hAnsi="Onest"/>
                <w:sz w:val="20"/>
              </w:rPr>
            </w:pPr>
          </w:p>
        </w:tc>
        <w:tc>
          <w:tcPr>
            <w:tcW w:w="1245" w:type="dxa"/>
          </w:tcPr>
          <w:p w14:paraId="1DA2F14F" w14:textId="77777777" w:rsidR="00AA1372" w:rsidRPr="00E2689F" w:rsidRDefault="00AA1372" w:rsidP="00950D18">
            <w:pPr>
              <w:pStyle w:val="BodyText"/>
              <w:tabs>
                <w:tab w:val="left" w:pos="567"/>
              </w:tabs>
              <w:rPr>
                <w:rFonts w:ascii="Onest" w:hAnsi="Onest"/>
                <w:sz w:val="20"/>
              </w:rPr>
            </w:pPr>
          </w:p>
        </w:tc>
      </w:tr>
    </w:tbl>
    <w:p w14:paraId="76BAB200" w14:textId="77777777" w:rsidR="00AA1372" w:rsidRPr="00E2689F" w:rsidRDefault="00AA1372" w:rsidP="00950D18">
      <w:pPr>
        <w:jc w:val="both"/>
        <w:rPr>
          <w:rFonts w:ascii="Onest" w:hAnsi="Onest"/>
          <w:sz w:val="20"/>
          <w:szCs w:val="20"/>
        </w:rPr>
      </w:pPr>
    </w:p>
    <w:p w14:paraId="734BA21B" w14:textId="77777777" w:rsidR="00E706C1" w:rsidRPr="00E2689F" w:rsidRDefault="00E706C1" w:rsidP="00950D18">
      <w:pPr>
        <w:jc w:val="both"/>
        <w:rPr>
          <w:rFonts w:ascii="Onest" w:hAnsi="Onest"/>
          <w:sz w:val="20"/>
          <w:szCs w:val="20"/>
        </w:rPr>
      </w:pPr>
    </w:p>
    <w:p w14:paraId="3796EC9B" w14:textId="77777777" w:rsidR="00AA1372" w:rsidRPr="00E2689F" w:rsidRDefault="00A227F2" w:rsidP="00950D18">
      <w:pPr>
        <w:jc w:val="both"/>
        <w:rPr>
          <w:rFonts w:ascii="Onest" w:eastAsia="PMingLiU" w:hAnsi="Onest"/>
          <w:sz w:val="20"/>
          <w:szCs w:val="20"/>
          <w:lang w:eastAsia="zh-CN"/>
        </w:rPr>
      </w:pPr>
      <w:r w:rsidRPr="00E2689F">
        <w:rPr>
          <w:rFonts w:ascii="Onest" w:eastAsia="PMingLiU" w:hAnsi="Onest"/>
          <w:sz w:val="20"/>
          <w:szCs w:val="20"/>
          <w:lang w:eastAsia="zh-CN"/>
        </w:rPr>
        <w:t>Semnat: _________________________________________</w:t>
      </w:r>
    </w:p>
    <w:p w14:paraId="33FFC775" w14:textId="77777777" w:rsidR="00AA1372" w:rsidRPr="00E2689F" w:rsidRDefault="00A227F2" w:rsidP="00950D18">
      <w:pPr>
        <w:jc w:val="both"/>
        <w:rPr>
          <w:rFonts w:ascii="Onest" w:eastAsia="PMingLiU" w:hAnsi="Onest"/>
          <w:sz w:val="20"/>
          <w:szCs w:val="20"/>
          <w:lang w:eastAsia="zh-CN"/>
        </w:rPr>
      </w:pPr>
      <w:r w:rsidRPr="00E2689F">
        <w:rPr>
          <w:rFonts w:ascii="Onest" w:eastAsia="PMingLiU" w:hAnsi="Onest"/>
          <w:sz w:val="20"/>
          <w:szCs w:val="20"/>
          <w:lang w:eastAsia="zh-CN"/>
        </w:rPr>
        <w:t>Nume: __________________________________________</w:t>
      </w:r>
    </w:p>
    <w:p w14:paraId="7693A27A" w14:textId="2E7589E3" w:rsidR="00AA1372" w:rsidRPr="00E2689F" w:rsidRDefault="006F1798" w:rsidP="00950D18">
      <w:pPr>
        <w:jc w:val="both"/>
        <w:rPr>
          <w:rFonts w:ascii="Onest" w:eastAsia="PMingLiU" w:hAnsi="Onest"/>
          <w:sz w:val="20"/>
          <w:szCs w:val="20"/>
          <w:lang w:eastAsia="zh-CN"/>
        </w:rPr>
      </w:pPr>
      <w:r w:rsidRPr="00E2689F">
        <w:rPr>
          <w:rFonts w:ascii="Onest" w:eastAsia="PMingLiU" w:hAnsi="Onest"/>
          <w:sz w:val="20"/>
          <w:szCs w:val="20"/>
          <w:lang w:eastAsia="zh-CN"/>
        </w:rPr>
        <w:t>Funcția</w:t>
      </w:r>
      <w:r w:rsidR="00A227F2" w:rsidRPr="00E2689F">
        <w:rPr>
          <w:rFonts w:ascii="Onest" w:eastAsia="PMingLiU" w:hAnsi="Onest"/>
          <w:sz w:val="20"/>
          <w:szCs w:val="20"/>
          <w:lang w:eastAsia="zh-CN"/>
        </w:rPr>
        <w:t xml:space="preserve"> </w:t>
      </w:r>
      <w:r w:rsidR="00590C16" w:rsidRPr="00E2689F">
        <w:rPr>
          <w:rFonts w:ascii="Onest" w:eastAsia="PMingLiU" w:hAnsi="Onest"/>
          <w:sz w:val="20"/>
          <w:szCs w:val="20"/>
          <w:lang w:eastAsia="zh-CN"/>
        </w:rPr>
        <w:t>în cadrul întreprinderii</w:t>
      </w:r>
      <w:r w:rsidR="00A227F2" w:rsidRPr="00E2689F">
        <w:rPr>
          <w:rFonts w:ascii="Onest" w:eastAsia="PMingLiU" w:hAnsi="Onest"/>
          <w:sz w:val="20"/>
          <w:szCs w:val="20"/>
          <w:lang w:eastAsia="zh-CN"/>
        </w:rPr>
        <w:t>: ____________________________</w:t>
      </w:r>
    </w:p>
    <w:p w14:paraId="18CD0D65" w14:textId="77777777" w:rsidR="00F43D02" w:rsidRPr="00E2689F" w:rsidRDefault="00A227F2" w:rsidP="00F43D02">
      <w:pPr>
        <w:jc w:val="both"/>
        <w:rPr>
          <w:rFonts w:ascii="Onest" w:eastAsia="PMingLiU" w:hAnsi="Onest"/>
          <w:sz w:val="20"/>
          <w:szCs w:val="20"/>
          <w:lang w:eastAsia="zh-CN"/>
        </w:rPr>
      </w:pPr>
      <w:r w:rsidRPr="00E2689F">
        <w:rPr>
          <w:rFonts w:ascii="Onest" w:eastAsia="PMingLiU" w:hAnsi="Onest"/>
          <w:sz w:val="20"/>
          <w:szCs w:val="20"/>
          <w:lang w:eastAsia="zh-CN"/>
        </w:rPr>
        <w:t xml:space="preserve">Denumirea </w:t>
      </w:r>
      <w:r w:rsidR="001B1E45" w:rsidRPr="00E2689F">
        <w:rPr>
          <w:rFonts w:ascii="Onest" w:eastAsia="PMingLiU" w:hAnsi="Onest"/>
          <w:sz w:val="20"/>
          <w:szCs w:val="20"/>
          <w:lang w:eastAsia="zh-CN"/>
        </w:rPr>
        <w:t>întreprinderii:</w:t>
      </w:r>
      <w:r w:rsidRPr="00E2689F">
        <w:rPr>
          <w:rFonts w:ascii="Onest" w:eastAsia="PMingLiU" w:hAnsi="Onest"/>
          <w:sz w:val="20"/>
          <w:szCs w:val="20"/>
          <w:lang w:eastAsia="zh-CN"/>
        </w:rPr>
        <w:t xml:space="preserve"> _____________________________</w:t>
      </w:r>
      <w:bookmarkStart w:id="2" w:name="_Toc449692098"/>
      <w:r w:rsidRPr="00E2689F">
        <w:rPr>
          <w:rFonts w:ascii="Onest" w:eastAsia="PMingLiU" w:hAnsi="Onest"/>
          <w:sz w:val="20"/>
          <w:szCs w:val="20"/>
          <w:lang w:eastAsia="zh-CN"/>
        </w:rPr>
        <w:t>____</w:t>
      </w:r>
    </w:p>
    <w:p w14:paraId="0D87A4E6" w14:textId="77777777" w:rsidR="00F43D02" w:rsidRPr="00E2689F" w:rsidRDefault="00F43D02" w:rsidP="00F43D02">
      <w:pPr>
        <w:jc w:val="both"/>
        <w:rPr>
          <w:rFonts w:ascii="Onest" w:eastAsia="PMingLiU" w:hAnsi="Onest"/>
          <w:sz w:val="20"/>
          <w:szCs w:val="20"/>
          <w:lang w:eastAsia="zh-CN"/>
        </w:rPr>
      </w:pPr>
    </w:p>
    <w:p w14:paraId="27CDD0CA" w14:textId="77777777" w:rsidR="00B65C93" w:rsidRPr="00E2689F" w:rsidRDefault="00B65C93" w:rsidP="00F43D02">
      <w:pPr>
        <w:jc w:val="both"/>
        <w:rPr>
          <w:rFonts w:ascii="Onest" w:eastAsia="PMingLiU" w:hAnsi="Onest"/>
          <w:sz w:val="20"/>
          <w:szCs w:val="20"/>
          <w:lang w:eastAsia="zh-CN"/>
        </w:rPr>
      </w:pPr>
    </w:p>
    <w:p w14:paraId="1DCFA8EE" w14:textId="77777777" w:rsidR="00B65C93" w:rsidRPr="00E2689F" w:rsidRDefault="00B65C93" w:rsidP="00F43D02">
      <w:pPr>
        <w:jc w:val="both"/>
        <w:rPr>
          <w:rFonts w:ascii="Onest" w:eastAsia="PMingLiU" w:hAnsi="Onest"/>
          <w:sz w:val="20"/>
          <w:szCs w:val="20"/>
          <w:lang w:eastAsia="zh-CN"/>
        </w:rPr>
      </w:pPr>
    </w:p>
    <w:p w14:paraId="42907A3E" w14:textId="77777777" w:rsidR="00B65C93" w:rsidRPr="00E2689F" w:rsidRDefault="00B65C93" w:rsidP="00F43D02">
      <w:pPr>
        <w:jc w:val="both"/>
        <w:rPr>
          <w:rFonts w:ascii="Onest" w:eastAsia="PMingLiU" w:hAnsi="Onest"/>
          <w:sz w:val="20"/>
          <w:szCs w:val="20"/>
          <w:lang w:eastAsia="zh-CN"/>
        </w:rPr>
      </w:pPr>
    </w:p>
    <w:p w14:paraId="3BAE76D0" w14:textId="77777777" w:rsidR="00B65C93" w:rsidRPr="00E2689F" w:rsidRDefault="00B65C93" w:rsidP="00F43D02">
      <w:pPr>
        <w:jc w:val="both"/>
        <w:rPr>
          <w:rFonts w:ascii="Onest" w:eastAsia="PMingLiU" w:hAnsi="Onest"/>
          <w:sz w:val="20"/>
          <w:szCs w:val="20"/>
          <w:lang w:eastAsia="zh-CN"/>
        </w:rPr>
      </w:pPr>
    </w:p>
    <w:p w14:paraId="2F10DEAF" w14:textId="77777777" w:rsidR="00B65C93" w:rsidRPr="00E2689F" w:rsidRDefault="00B65C93" w:rsidP="00F43D02">
      <w:pPr>
        <w:jc w:val="both"/>
        <w:rPr>
          <w:rFonts w:ascii="Onest" w:eastAsia="PMingLiU" w:hAnsi="Onest"/>
          <w:sz w:val="20"/>
          <w:szCs w:val="20"/>
          <w:lang w:eastAsia="zh-CN"/>
        </w:rPr>
      </w:pPr>
    </w:p>
    <w:p w14:paraId="353BA03D" w14:textId="77777777" w:rsidR="00B65C93" w:rsidRPr="00E2689F" w:rsidRDefault="00B65C93" w:rsidP="00F43D02">
      <w:pPr>
        <w:jc w:val="both"/>
        <w:rPr>
          <w:rFonts w:ascii="Onest" w:eastAsia="PMingLiU" w:hAnsi="Onest"/>
          <w:sz w:val="20"/>
          <w:szCs w:val="20"/>
          <w:lang w:eastAsia="zh-CN"/>
        </w:rPr>
      </w:pPr>
    </w:p>
    <w:p w14:paraId="4B7F14A2" w14:textId="77777777" w:rsidR="00B65C93" w:rsidRPr="00E2689F" w:rsidRDefault="00B65C93" w:rsidP="00F43D02">
      <w:pPr>
        <w:jc w:val="both"/>
        <w:rPr>
          <w:rFonts w:ascii="Onest" w:eastAsia="PMingLiU" w:hAnsi="Onest"/>
          <w:sz w:val="20"/>
          <w:szCs w:val="20"/>
          <w:lang w:eastAsia="zh-CN"/>
        </w:rPr>
      </w:pPr>
    </w:p>
    <w:p w14:paraId="654767D6" w14:textId="77777777" w:rsidR="00B65C93" w:rsidRPr="00E2689F" w:rsidRDefault="00B65C93" w:rsidP="00F43D02">
      <w:pPr>
        <w:jc w:val="both"/>
        <w:rPr>
          <w:rFonts w:ascii="Onest" w:eastAsia="PMingLiU" w:hAnsi="Onest"/>
          <w:sz w:val="20"/>
          <w:szCs w:val="20"/>
          <w:lang w:eastAsia="zh-CN"/>
        </w:rPr>
      </w:pPr>
    </w:p>
    <w:p w14:paraId="7F67668A" w14:textId="77777777" w:rsidR="00B65C93" w:rsidRPr="00E2689F" w:rsidRDefault="00B65C93" w:rsidP="00F43D02">
      <w:pPr>
        <w:jc w:val="both"/>
        <w:rPr>
          <w:rFonts w:ascii="Onest" w:eastAsia="PMingLiU" w:hAnsi="Onest"/>
          <w:sz w:val="20"/>
          <w:szCs w:val="20"/>
          <w:lang w:eastAsia="zh-CN"/>
        </w:rPr>
      </w:pPr>
    </w:p>
    <w:p w14:paraId="3CD5A841" w14:textId="76673F96" w:rsidR="00B65C93" w:rsidRPr="00E2689F" w:rsidRDefault="00B65C93" w:rsidP="00F43D02">
      <w:pPr>
        <w:jc w:val="both"/>
        <w:rPr>
          <w:rFonts w:ascii="Onest" w:eastAsia="PMingLiU" w:hAnsi="Onest"/>
          <w:sz w:val="20"/>
          <w:szCs w:val="20"/>
          <w:lang w:eastAsia="zh-CN"/>
        </w:rPr>
      </w:pPr>
    </w:p>
    <w:p w14:paraId="71FF4424" w14:textId="68E61395" w:rsidR="00601A5C" w:rsidRPr="00E2689F" w:rsidRDefault="00601A5C" w:rsidP="00F43D02">
      <w:pPr>
        <w:jc w:val="both"/>
        <w:rPr>
          <w:rFonts w:ascii="Onest" w:eastAsia="PMingLiU" w:hAnsi="Onest"/>
          <w:sz w:val="20"/>
          <w:szCs w:val="20"/>
          <w:lang w:eastAsia="zh-CN"/>
        </w:rPr>
      </w:pPr>
    </w:p>
    <w:p w14:paraId="5D8A3ABB" w14:textId="77777777" w:rsidR="00601A5C" w:rsidRPr="00E2689F" w:rsidRDefault="00601A5C" w:rsidP="00F43D02">
      <w:pPr>
        <w:jc w:val="both"/>
        <w:rPr>
          <w:rFonts w:ascii="Onest" w:eastAsia="PMingLiU" w:hAnsi="Onest"/>
          <w:sz w:val="20"/>
          <w:szCs w:val="20"/>
          <w:lang w:eastAsia="zh-CN"/>
        </w:rPr>
      </w:pPr>
    </w:p>
    <w:p w14:paraId="7BAAB9B7" w14:textId="77777777" w:rsidR="00E57AC8" w:rsidRPr="00E2689F" w:rsidRDefault="00E57AC8" w:rsidP="00F43D02">
      <w:pPr>
        <w:jc w:val="both"/>
        <w:rPr>
          <w:rFonts w:ascii="Onest" w:eastAsia="PMingLiU" w:hAnsi="Onest"/>
          <w:sz w:val="20"/>
          <w:szCs w:val="20"/>
          <w:lang w:eastAsia="zh-CN"/>
        </w:rPr>
      </w:pPr>
    </w:p>
    <w:p w14:paraId="6BA4A3A5" w14:textId="77777777" w:rsidR="00B65C93" w:rsidRPr="00E2689F" w:rsidRDefault="00B65C93" w:rsidP="00F43D02">
      <w:pPr>
        <w:jc w:val="both"/>
        <w:rPr>
          <w:rFonts w:ascii="Onest" w:eastAsia="PMingLiU" w:hAnsi="Onest"/>
          <w:sz w:val="20"/>
          <w:szCs w:val="20"/>
          <w:lang w:eastAsia="zh-CN"/>
        </w:rPr>
      </w:pPr>
    </w:p>
    <w:p w14:paraId="6EC64737" w14:textId="0A792E36" w:rsidR="00C109BD" w:rsidRDefault="00C109BD" w:rsidP="00F75639">
      <w:pPr>
        <w:jc w:val="right"/>
        <w:rPr>
          <w:rFonts w:ascii="Onest" w:hAnsi="Onest"/>
          <w:sz w:val="20"/>
          <w:szCs w:val="20"/>
        </w:rPr>
      </w:pPr>
    </w:p>
    <w:p w14:paraId="65EE733B" w14:textId="07C77F52" w:rsidR="00E2689F" w:rsidRDefault="00E2689F" w:rsidP="00F75639">
      <w:pPr>
        <w:jc w:val="right"/>
        <w:rPr>
          <w:rFonts w:ascii="Onest" w:hAnsi="Onest"/>
          <w:sz w:val="20"/>
          <w:szCs w:val="20"/>
        </w:rPr>
      </w:pPr>
    </w:p>
    <w:p w14:paraId="0B6C1AF3" w14:textId="4D528B8E" w:rsidR="00E2689F" w:rsidRDefault="00E2689F" w:rsidP="00F75639">
      <w:pPr>
        <w:jc w:val="right"/>
        <w:rPr>
          <w:rFonts w:ascii="Onest" w:hAnsi="Onest"/>
          <w:sz w:val="20"/>
          <w:szCs w:val="20"/>
        </w:rPr>
      </w:pPr>
    </w:p>
    <w:p w14:paraId="72C0B806" w14:textId="6660BE88" w:rsidR="00E2689F" w:rsidRDefault="00E2689F" w:rsidP="00F75639">
      <w:pPr>
        <w:jc w:val="right"/>
        <w:rPr>
          <w:rFonts w:ascii="Onest" w:hAnsi="Onest"/>
          <w:sz w:val="20"/>
          <w:szCs w:val="20"/>
        </w:rPr>
      </w:pPr>
    </w:p>
    <w:p w14:paraId="287A4717" w14:textId="77777777" w:rsidR="00E2689F" w:rsidRPr="00E2689F" w:rsidRDefault="00E2689F" w:rsidP="00F75639">
      <w:pPr>
        <w:jc w:val="right"/>
        <w:rPr>
          <w:rFonts w:ascii="Onest" w:hAnsi="Onest"/>
          <w:sz w:val="20"/>
          <w:szCs w:val="20"/>
        </w:rPr>
      </w:pPr>
    </w:p>
    <w:p w14:paraId="40B71AED" w14:textId="0174895C" w:rsidR="00F75639" w:rsidRPr="00E2689F" w:rsidRDefault="00F75639" w:rsidP="00F75639">
      <w:pPr>
        <w:jc w:val="right"/>
        <w:rPr>
          <w:rFonts w:ascii="Onest" w:hAnsi="Onest"/>
          <w:sz w:val="20"/>
          <w:szCs w:val="20"/>
        </w:rPr>
      </w:pPr>
      <w:r w:rsidRPr="00E2689F">
        <w:rPr>
          <w:rFonts w:ascii="Onest" w:hAnsi="Onest"/>
          <w:sz w:val="20"/>
          <w:szCs w:val="20"/>
        </w:rPr>
        <w:t>Anexa nr. 12</w:t>
      </w:r>
    </w:p>
    <w:p w14:paraId="4B90D123" w14:textId="77777777" w:rsidR="00F75639" w:rsidRPr="00E2689F" w:rsidRDefault="00F75639" w:rsidP="00F75639">
      <w:pPr>
        <w:jc w:val="right"/>
        <w:rPr>
          <w:rFonts w:ascii="Onest" w:hAnsi="Onest"/>
          <w:sz w:val="20"/>
          <w:szCs w:val="20"/>
        </w:rPr>
      </w:pPr>
      <w:r w:rsidRPr="00E2689F">
        <w:rPr>
          <w:rFonts w:ascii="Onest" w:hAnsi="Onest"/>
          <w:sz w:val="20"/>
          <w:szCs w:val="20"/>
        </w:rPr>
        <w:t>la Documentația standard nr._____</w:t>
      </w:r>
    </w:p>
    <w:p w14:paraId="0DB3F9CB" w14:textId="77777777" w:rsidR="00F75639" w:rsidRPr="00E2689F" w:rsidRDefault="00F75639" w:rsidP="00F75639">
      <w:pPr>
        <w:jc w:val="right"/>
        <w:rPr>
          <w:rFonts w:ascii="Onest" w:hAnsi="Onest"/>
          <w:sz w:val="20"/>
          <w:szCs w:val="20"/>
        </w:rPr>
      </w:pPr>
      <w:r w:rsidRPr="00E2689F">
        <w:rPr>
          <w:rFonts w:ascii="Onest" w:hAnsi="Onest"/>
          <w:sz w:val="20"/>
          <w:szCs w:val="20"/>
        </w:rPr>
        <w:t>din “____” ________ 20___</w:t>
      </w:r>
    </w:p>
    <w:p w14:paraId="4C829E90" w14:textId="77777777" w:rsidR="00F75639" w:rsidRPr="00E2689F" w:rsidRDefault="00F75639" w:rsidP="00F75639">
      <w:pPr>
        <w:rPr>
          <w:rFonts w:ascii="Onest" w:eastAsia="PMingLiU" w:hAnsi="Onest"/>
          <w:b/>
          <w:sz w:val="20"/>
          <w:szCs w:val="20"/>
          <w:lang w:eastAsia="zh-CN"/>
        </w:rPr>
      </w:pPr>
    </w:p>
    <w:p w14:paraId="4A09CE88" w14:textId="77777777" w:rsidR="00F75639" w:rsidRPr="00E2689F" w:rsidRDefault="00F75639" w:rsidP="00F75639">
      <w:pPr>
        <w:jc w:val="center"/>
        <w:rPr>
          <w:rFonts w:ascii="Onest" w:eastAsia="PMingLiU" w:hAnsi="Onest"/>
          <w:b/>
          <w:sz w:val="20"/>
          <w:szCs w:val="20"/>
          <w:lang w:eastAsia="zh-CN"/>
        </w:rPr>
      </w:pPr>
    </w:p>
    <w:p w14:paraId="75451789" w14:textId="77777777" w:rsidR="00F75639" w:rsidRPr="00E2689F" w:rsidRDefault="00F75639" w:rsidP="00F75639">
      <w:pPr>
        <w:jc w:val="center"/>
        <w:rPr>
          <w:rFonts w:ascii="Onest" w:eastAsia="PMingLiU" w:hAnsi="Onest"/>
          <w:b/>
          <w:sz w:val="20"/>
          <w:szCs w:val="20"/>
          <w:lang w:eastAsia="zh-CN"/>
        </w:rPr>
      </w:pPr>
    </w:p>
    <w:p w14:paraId="76A4E4B1" w14:textId="77777777" w:rsidR="00F75639" w:rsidRPr="00E2689F" w:rsidRDefault="00F75639" w:rsidP="00F75639">
      <w:pPr>
        <w:jc w:val="center"/>
        <w:rPr>
          <w:rFonts w:ascii="Onest" w:eastAsia="PMingLiU" w:hAnsi="Onest"/>
          <w:b/>
          <w:sz w:val="20"/>
          <w:szCs w:val="20"/>
          <w:lang w:eastAsia="zh-CN"/>
        </w:rPr>
      </w:pPr>
      <w:r w:rsidRPr="00E2689F">
        <w:rPr>
          <w:rFonts w:ascii="Onest" w:eastAsia="PMingLiU" w:hAnsi="Onest"/>
          <w:b/>
          <w:sz w:val="20"/>
          <w:szCs w:val="20"/>
          <w:lang w:eastAsia="zh-CN"/>
        </w:rPr>
        <w:t>DECLARAȚIE</w:t>
      </w:r>
    </w:p>
    <w:p w14:paraId="2EE6594E" w14:textId="59789E2A" w:rsidR="00F75639" w:rsidRPr="00E2689F" w:rsidRDefault="00F75639" w:rsidP="00F75639">
      <w:pPr>
        <w:pStyle w:val="BodyText"/>
        <w:tabs>
          <w:tab w:val="left" w:pos="567"/>
        </w:tabs>
        <w:jc w:val="center"/>
        <w:rPr>
          <w:rFonts w:ascii="Onest" w:hAnsi="Onest"/>
          <w:b/>
          <w:sz w:val="20"/>
        </w:rPr>
      </w:pPr>
      <w:r w:rsidRPr="00E2689F">
        <w:rPr>
          <w:rFonts w:ascii="Onest" w:hAnsi="Onest"/>
          <w:b/>
          <w:sz w:val="20"/>
        </w:rPr>
        <w:t xml:space="preserve">privind </w:t>
      </w:r>
      <w:r w:rsidR="006F1798" w:rsidRPr="00E2689F">
        <w:rPr>
          <w:rFonts w:ascii="Onest" w:hAnsi="Onest"/>
          <w:b/>
          <w:sz w:val="20"/>
        </w:rPr>
        <w:t>experiența</w:t>
      </w:r>
      <w:r w:rsidRPr="00E2689F">
        <w:rPr>
          <w:rFonts w:ascii="Onest" w:hAnsi="Onest"/>
          <w:b/>
          <w:sz w:val="20"/>
        </w:rPr>
        <w:t xml:space="preserve"> similară</w:t>
      </w:r>
    </w:p>
    <w:p w14:paraId="55FCDAAE" w14:textId="77777777" w:rsidR="00F75639" w:rsidRPr="00E2689F" w:rsidRDefault="00F75639" w:rsidP="00F75639">
      <w:pPr>
        <w:pStyle w:val="BodyText"/>
        <w:tabs>
          <w:tab w:val="left" w:pos="567"/>
        </w:tabs>
        <w:jc w:val="center"/>
        <w:rPr>
          <w:rFonts w:ascii="Onest" w:hAnsi="Onest"/>
          <w:b/>
          <w:sz w:val="20"/>
        </w:rPr>
      </w:pPr>
    </w:p>
    <w:p w14:paraId="605E1AC7" w14:textId="2BD1402B" w:rsidR="00F75639" w:rsidRPr="00E2689F" w:rsidRDefault="00F75639" w:rsidP="00F75639">
      <w:pPr>
        <w:pStyle w:val="BodyText"/>
        <w:tabs>
          <w:tab w:val="left" w:pos="567"/>
        </w:tabs>
        <w:ind w:right="-58"/>
        <w:rPr>
          <w:rFonts w:ascii="Onest" w:hAnsi="Onest"/>
          <w:sz w:val="20"/>
        </w:rPr>
      </w:pPr>
      <w:r w:rsidRPr="00E2689F">
        <w:rPr>
          <w:rFonts w:ascii="Onest" w:hAnsi="Onest"/>
          <w:sz w:val="20"/>
        </w:rPr>
        <w:t>1. Denumirea şi obiectul contractului______________________________________</w:t>
      </w:r>
      <w:r w:rsidR="006F1798" w:rsidRPr="00E2689F">
        <w:rPr>
          <w:rFonts w:ascii="Onest" w:hAnsi="Onest"/>
          <w:sz w:val="20"/>
        </w:rPr>
        <w:t>_______</w:t>
      </w:r>
    </w:p>
    <w:p w14:paraId="15362EC5" w14:textId="1457D47D" w:rsidR="00F75639" w:rsidRPr="00E2689F" w:rsidRDefault="00F75639" w:rsidP="00F75639">
      <w:pPr>
        <w:pStyle w:val="BodyText"/>
        <w:tabs>
          <w:tab w:val="left" w:pos="567"/>
        </w:tabs>
        <w:ind w:right="-58"/>
        <w:rPr>
          <w:rFonts w:ascii="Onest" w:hAnsi="Onest"/>
          <w:sz w:val="20"/>
        </w:rPr>
      </w:pPr>
      <w:r w:rsidRPr="00E2689F">
        <w:rPr>
          <w:rFonts w:ascii="Onest" w:hAnsi="Onest"/>
          <w:sz w:val="20"/>
        </w:rPr>
        <w:t>2. Numărul şi data contractului____________________________________________</w:t>
      </w:r>
      <w:r w:rsidR="006F1798" w:rsidRPr="00E2689F">
        <w:rPr>
          <w:rFonts w:ascii="Onest" w:hAnsi="Onest"/>
          <w:sz w:val="20"/>
        </w:rPr>
        <w:t>______</w:t>
      </w:r>
    </w:p>
    <w:p w14:paraId="5AACF350" w14:textId="66C58B20" w:rsidR="00F75639" w:rsidRPr="00E2689F" w:rsidRDefault="00F75639" w:rsidP="00F75639">
      <w:pPr>
        <w:pStyle w:val="BodyText"/>
        <w:tabs>
          <w:tab w:val="left" w:pos="567"/>
        </w:tabs>
        <w:ind w:right="-58"/>
        <w:rPr>
          <w:rFonts w:ascii="Onest" w:hAnsi="Onest"/>
          <w:sz w:val="20"/>
        </w:rPr>
      </w:pPr>
      <w:r w:rsidRPr="00E2689F">
        <w:rPr>
          <w:rFonts w:ascii="Onest" w:hAnsi="Onest"/>
          <w:sz w:val="20"/>
        </w:rPr>
        <w:t>3. Denumirea/numele beneficiarului________________________________________</w:t>
      </w:r>
      <w:r w:rsidR="006F1798" w:rsidRPr="00E2689F">
        <w:rPr>
          <w:rFonts w:ascii="Onest" w:hAnsi="Onest"/>
          <w:sz w:val="20"/>
        </w:rPr>
        <w:t>______</w:t>
      </w:r>
    </w:p>
    <w:p w14:paraId="37FF234C" w14:textId="0024F2D9" w:rsidR="00F75639" w:rsidRPr="00E2689F" w:rsidRDefault="00F75639" w:rsidP="00F75639">
      <w:pPr>
        <w:pStyle w:val="BodyText"/>
        <w:tabs>
          <w:tab w:val="left" w:pos="567"/>
        </w:tabs>
        <w:ind w:right="-58"/>
        <w:rPr>
          <w:rFonts w:ascii="Onest" w:hAnsi="Onest"/>
          <w:sz w:val="20"/>
        </w:rPr>
      </w:pPr>
      <w:r w:rsidRPr="00E2689F">
        <w:rPr>
          <w:rFonts w:ascii="Onest" w:hAnsi="Onest"/>
          <w:sz w:val="20"/>
        </w:rPr>
        <w:t>4. Adresa beneficiarului________________________________________________</w:t>
      </w:r>
      <w:r w:rsidR="006F1798" w:rsidRPr="00E2689F">
        <w:rPr>
          <w:rFonts w:ascii="Onest" w:hAnsi="Onest"/>
          <w:sz w:val="20"/>
        </w:rPr>
        <w:t>________</w:t>
      </w:r>
    </w:p>
    <w:p w14:paraId="51F9EF47" w14:textId="5D7C7F2F" w:rsidR="00F75639" w:rsidRPr="00E2689F" w:rsidRDefault="00F75639" w:rsidP="00F75639">
      <w:pPr>
        <w:pStyle w:val="BodyText"/>
        <w:tabs>
          <w:tab w:val="left" w:pos="567"/>
        </w:tabs>
        <w:ind w:right="-58"/>
        <w:rPr>
          <w:rFonts w:ascii="Onest" w:hAnsi="Onest"/>
          <w:sz w:val="20"/>
        </w:rPr>
      </w:pPr>
      <w:r w:rsidRPr="00E2689F">
        <w:rPr>
          <w:rFonts w:ascii="Onest" w:hAnsi="Onest"/>
          <w:sz w:val="20"/>
        </w:rPr>
        <w:t>5. Ţara______________________________________________________________</w:t>
      </w:r>
      <w:r w:rsidR="006F1798" w:rsidRPr="00E2689F">
        <w:rPr>
          <w:rFonts w:ascii="Onest" w:hAnsi="Onest"/>
          <w:sz w:val="20"/>
        </w:rPr>
        <w:t>________</w:t>
      </w:r>
    </w:p>
    <w:p w14:paraId="7C5D5A5F" w14:textId="234E688E" w:rsidR="00F75639" w:rsidRPr="00E2689F" w:rsidRDefault="00F75639" w:rsidP="00F75639">
      <w:pPr>
        <w:pStyle w:val="BodyText"/>
        <w:tabs>
          <w:tab w:val="left" w:pos="567"/>
        </w:tabs>
        <w:ind w:right="-58"/>
        <w:rPr>
          <w:rFonts w:ascii="Onest" w:hAnsi="Onest"/>
          <w:sz w:val="20"/>
        </w:rPr>
      </w:pPr>
      <w:r w:rsidRPr="00E2689F">
        <w:rPr>
          <w:rFonts w:ascii="Onest" w:hAnsi="Onest"/>
          <w:sz w:val="20"/>
        </w:rPr>
        <w:t>6. Calitatea în care a participat la îndeplinirea contractului_________________________</w:t>
      </w:r>
      <w:r w:rsidR="006F1798" w:rsidRPr="00E2689F">
        <w:rPr>
          <w:rFonts w:ascii="Onest" w:hAnsi="Onest"/>
          <w:sz w:val="20"/>
        </w:rPr>
        <w:t>____</w:t>
      </w:r>
    </w:p>
    <w:p w14:paraId="2460D7B7" w14:textId="6A844551" w:rsidR="00F75639" w:rsidRPr="00E2689F" w:rsidRDefault="006F1798" w:rsidP="006F1798">
      <w:pPr>
        <w:pStyle w:val="BodyText"/>
        <w:tabs>
          <w:tab w:val="left" w:pos="567"/>
        </w:tabs>
        <w:jc w:val="center"/>
        <w:rPr>
          <w:rFonts w:ascii="Onest" w:hAnsi="Onest"/>
          <w:sz w:val="20"/>
        </w:rPr>
      </w:pPr>
      <w:r w:rsidRPr="00E2689F">
        <w:rPr>
          <w:rFonts w:ascii="Onest" w:hAnsi="Onest"/>
          <w:sz w:val="20"/>
        </w:rPr>
        <w:t xml:space="preserve">                                                                                                                          </w:t>
      </w:r>
      <w:r w:rsidR="00F75639" w:rsidRPr="00E2689F">
        <w:rPr>
          <w:rFonts w:ascii="Onest" w:hAnsi="Onest"/>
          <w:sz w:val="20"/>
        </w:rPr>
        <w:t xml:space="preserve">(se notează </w:t>
      </w:r>
      <w:r w:rsidRPr="00E2689F">
        <w:rPr>
          <w:rFonts w:ascii="Onest" w:hAnsi="Onest"/>
          <w:sz w:val="20"/>
        </w:rPr>
        <w:t>opțiunea</w:t>
      </w:r>
      <w:r w:rsidR="00F75639" w:rsidRPr="00E2689F">
        <w:rPr>
          <w:rFonts w:ascii="Onest" w:hAnsi="Onest"/>
          <w:sz w:val="20"/>
        </w:rPr>
        <w:t xml:space="preserve"> corespunzătoare)</w:t>
      </w:r>
    </w:p>
    <w:p w14:paraId="32403BDB" w14:textId="2A4866D4" w:rsidR="00F75639" w:rsidRPr="00E2689F" w:rsidRDefault="00F75639" w:rsidP="00F75639">
      <w:pPr>
        <w:pStyle w:val="BodyText"/>
        <w:numPr>
          <w:ilvl w:val="0"/>
          <w:numId w:val="8"/>
        </w:numPr>
        <w:tabs>
          <w:tab w:val="left" w:pos="567"/>
        </w:tabs>
        <w:ind w:hanging="1429"/>
        <w:jc w:val="both"/>
        <w:rPr>
          <w:rFonts w:ascii="Onest" w:hAnsi="Onest"/>
          <w:sz w:val="20"/>
        </w:rPr>
      </w:pPr>
      <w:r w:rsidRPr="00E2689F">
        <w:rPr>
          <w:rFonts w:ascii="Onest" w:hAnsi="Onest"/>
          <w:sz w:val="20"/>
        </w:rPr>
        <w:t xml:space="preserve">antreprenorul sau antreprenorul general (lider de </w:t>
      </w:r>
      <w:r w:rsidR="006F1798" w:rsidRPr="00E2689F">
        <w:rPr>
          <w:rFonts w:ascii="Onest" w:hAnsi="Onest"/>
          <w:sz w:val="20"/>
        </w:rPr>
        <w:t>asociație</w:t>
      </w:r>
      <w:r w:rsidRPr="00E2689F">
        <w:rPr>
          <w:rFonts w:ascii="Onest" w:hAnsi="Onest"/>
          <w:sz w:val="20"/>
        </w:rPr>
        <w:t>)</w:t>
      </w:r>
    </w:p>
    <w:p w14:paraId="6545191F" w14:textId="77777777" w:rsidR="00F75639" w:rsidRPr="00E2689F" w:rsidRDefault="00F75639" w:rsidP="00F75639">
      <w:pPr>
        <w:pStyle w:val="BodyText"/>
        <w:numPr>
          <w:ilvl w:val="0"/>
          <w:numId w:val="8"/>
        </w:numPr>
        <w:tabs>
          <w:tab w:val="left" w:pos="567"/>
        </w:tabs>
        <w:ind w:left="0" w:firstLine="0"/>
        <w:jc w:val="both"/>
        <w:rPr>
          <w:rFonts w:ascii="Onest" w:hAnsi="Onest"/>
          <w:sz w:val="20"/>
        </w:rPr>
      </w:pPr>
      <w:r w:rsidRPr="00E2689F">
        <w:rPr>
          <w:rFonts w:ascii="Onest" w:hAnsi="Onest"/>
          <w:sz w:val="20"/>
        </w:rPr>
        <w:t>antreprenor asociat</w:t>
      </w:r>
    </w:p>
    <w:p w14:paraId="26E1AEED" w14:textId="77777777" w:rsidR="00F75639" w:rsidRPr="00E2689F" w:rsidRDefault="00F75639" w:rsidP="00F75639">
      <w:pPr>
        <w:pStyle w:val="BodyText"/>
        <w:numPr>
          <w:ilvl w:val="0"/>
          <w:numId w:val="8"/>
        </w:numPr>
        <w:tabs>
          <w:tab w:val="left" w:pos="567"/>
        </w:tabs>
        <w:ind w:left="0" w:firstLine="0"/>
        <w:jc w:val="both"/>
        <w:rPr>
          <w:rFonts w:ascii="Onest" w:hAnsi="Onest"/>
          <w:sz w:val="20"/>
        </w:rPr>
      </w:pPr>
      <w:r w:rsidRPr="00E2689F">
        <w:rPr>
          <w:rFonts w:ascii="Onest" w:hAnsi="Onest"/>
          <w:sz w:val="20"/>
        </w:rPr>
        <w:t>subantreprenor</w:t>
      </w:r>
    </w:p>
    <w:p w14:paraId="3B008CD2" w14:textId="77777777" w:rsidR="00F75639" w:rsidRPr="00E2689F" w:rsidRDefault="00F75639" w:rsidP="00F75639">
      <w:pPr>
        <w:pStyle w:val="BodyText"/>
        <w:tabs>
          <w:tab w:val="left" w:pos="567"/>
        </w:tabs>
        <w:rPr>
          <w:rFonts w:ascii="Onest" w:hAnsi="Onest"/>
          <w:sz w:val="20"/>
        </w:rPr>
      </w:pPr>
      <w:r w:rsidRPr="00E2689F">
        <w:rPr>
          <w:rFonts w:ascii="Onest" w:hAnsi="Onest"/>
          <w:sz w:val="20"/>
        </w:rPr>
        <w:t>7.  Valoarea contractului</w:t>
      </w:r>
      <w:r w:rsidRPr="00E2689F">
        <w:rPr>
          <w:rFonts w:ascii="Onest" w:hAnsi="Onest"/>
          <w:sz w:val="20"/>
        </w:rPr>
        <w:tab/>
      </w:r>
      <w:r w:rsidRPr="00E2689F">
        <w:rPr>
          <w:rFonts w:ascii="Onest" w:hAnsi="Onest"/>
          <w:sz w:val="20"/>
        </w:rPr>
        <w:tab/>
        <w:t xml:space="preserve">exprimată în moneda      </w:t>
      </w:r>
      <w:r w:rsidRPr="00E2689F">
        <w:rPr>
          <w:rFonts w:ascii="Onest" w:hAnsi="Onest"/>
          <w:sz w:val="20"/>
        </w:rPr>
        <w:tab/>
        <w:t xml:space="preserve">     exprimată</w:t>
      </w:r>
    </w:p>
    <w:p w14:paraId="1F271C26" w14:textId="77777777" w:rsidR="00F75639" w:rsidRPr="00E2689F" w:rsidRDefault="00F75639" w:rsidP="00F75639">
      <w:pPr>
        <w:pStyle w:val="BodyText"/>
        <w:tabs>
          <w:tab w:val="left" w:pos="567"/>
        </w:tabs>
        <w:rPr>
          <w:rFonts w:ascii="Onest" w:hAnsi="Onest"/>
          <w:sz w:val="20"/>
        </w:rPr>
      </w:pPr>
      <w:r w:rsidRPr="00E2689F">
        <w:rPr>
          <w:rFonts w:ascii="Onest" w:hAnsi="Onest"/>
          <w:sz w:val="20"/>
        </w:rPr>
        <w:t xml:space="preserve">                                                            în care s-a                       </w:t>
      </w:r>
      <w:r w:rsidRPr="00E2689F">
        <w:rPr>
          <w:rFonts w:ascii="Onest" w:hAnsi="Onest"/>
          <w:sz w:val="20"/>
        </w:rPr>
        <w:tab/>
        <w:t xml:space="preserve">     în echivalent</w:t>
      </w:r>
    </w:p>
    <w:p w14:paraId="3A6F98B3" w14:textId="77777777" w:rsidR="00F75639" w:rsidRPr="00E2689F" w:rsidRDefault="00F75639" w:rsidP="00F75639">
      <w:pPr>
        <w:pStyle w:val="BodyText"/>
        <w:tabs>
          <w:tab w:val="left" w:pos="567"/>
          <w:tab w:val="left" w:pos="5670"/>
        </w:tabs>
        <w:jc w:val="center"/>
        <w:rPr>
          <w:rFonts w:ascii="Onest" w:hAnsi="Onest"/>
          <w:sz w:val="20"/>
        </w:rPr>
      </w:pPr>
      <w:r w:rsidRPr="00E2689F">
        <w:rPr>
          <w:rFonts w:ascii="Onest" w:hAnsi="Onest"/>
          <w:sz w:val="20"/>
        </w:rPr>
        <w:t xml:space="preserve">încheiat contractul     </w:t>
      </w:r>
      <w:r w:rsidRPr="00E2689F">
        <w:rPr>
          <w:rFonts w:ascii="Onest" w:hAnsi="Onest"/>
          <w:sz w:val="20"/>
        </w:rPr>
        <w:tab/>
        <w:t>dolari SUA</w:t>
      </w:r>
    </w:p>
    <w:p w14:paraId="6641DC06" w14:textId="53D9B044" w:rsidR="00F75639" w:rsidRPr="00E2689F" w:rsidRDefault="00F75639" w:rsidP="00F75639">
      <w:pPr>
        <w:pStyle w:val="BodyText"/>
        <w:tabs>
          <w:tab w:val="left" w:pos="567"/>
        </w:tabs>
        <w:rPr>
          <w:rFonts w:ascii="Onest" w:hAnsi="Onest"/>
          <w:sz w:val="20"/>
        </w:rPr>
      </w:pPr>
      <w:r w:rsidRPr="00E2689F">
        <w:rPr>
          <w:rFonts w:ascii="Onest" w:hAnsi="Onest"/>
          <w:sz w:val="20"/>
        </w:rPr>
        <w:t xml:space="preserve">a) </w:t>
      </w:r>
      <w:r w:rsidR="006F1798" w:rsidRPr="00E2689F">
        <w:rPr>
          <w:rFonts w:ascii="Onest" w:hAnsi="Onest"/>
          <w:sz w:val="20"/>
        </w:rPr>
        <w:t>inițială</w:t>
      </w:r>
      <w:r w:rsidRPr="00E2689F">
        <w:rPr>
          <w:rFonts w:ascii="Onest" w:hAnsi="Onest"/>
          <w:sz w:val="20"/>
        </w:rPr>
        <w:t xml:space="preserve"> (la data semnării contractului )    _________________ </w:t>
      </w:r>
      <w:r w:rsidRPr="00E2689F">
        <w:rPr>
          <w:rFonts w:ascii="Onest" w:hAnsi="Onest"/>
          <w:sz w:val="20"/>
        </w:rPr>
        <w:tab/>
        <w:t xml:space="preserve">   </w:t>
      </w:r>
      <w:r w:rsidR="006F1798" w:rsidRPr="00E2689F">
        <w:rPr>
          <w:rFonts w:ascii="Onest" w:hAnsi="Onest"/>
          <w:sz w:val="20"/>
        </w:rPr>
        <w:t>_</w:t>
      </w:r>
      <w:r w:rsidRPr="00E2689F">
        <w:rPr>
          <w:rFonts w:ascii="Onest" w:hAnsi="Onest"/>
          <w:sz w:val="20"/>
        </w:rPr>
        <w:t>__________________</w:t>
      </w:r>
    </w:p>
    <w:p w14:paraId="07A2B996" w14:textId="0C5CFD99" w:rsidR="00F75639" w:rsidRPr="00E2689F" w:rsidRDefault="00F75639" w:rsidP="00F75639">
      <w:pPr>
        <w:pStyle w:val="BodyText"/>
        <w:tabs>
          <w:tab w:val="left" w:pos="567"/>
        </w:tabs>
        <w:rPr>
          <w:rFonts w:ascii="Onest" w:hAnsi="Onest"/>
          <w:sz w:val="20"/>
        </w:rPr>
      </w:pPr>
      <w:r w:rsidRPr="00E2689F">
        <w:rPr>
          <w:rFonts w:ascii="Onest" w:hAnsi="Onest"/>
          <w:sz w:val="20"/>
        </w:rPr>
        <w:t xml:space="preserve">b) finală (la data  finalizării contractului) </w:t>
      </w:r>
      <w:r w:rsidR="006F1798" w:rsidRPr="00E2689F">
        <w:rPr>
          <w:rFonts w:ascii="Onest" w:hAnsi="Onest"/>
          <w:sz w:val="20"/>
        </w:rPr>
        <w:t xml:space="preserve"> </w:t>
      </w:r>
      <w:r w:rsidRPr="00E2689F">
        <w:rPr>
          <w:rFonts w:ascii="Onest" w:hAnsi="Onest"/>
          <w:sz w:val="20"/>
        </w:rPr>
        <w:t>__________________</w:t>
      </w:r>
      <w:r w:rsidRPr="00E2689F">
        <w:rPr>
          <w:rFonts w:ascii="Onest" w:hAnsi="Onest"/>
          <w:sz w:val="20"/>
        </w:rPr>
        <w:tab/>
        <w:t xml:space="preserve">  ____________________</w:t>
      </w:r>
    </w:p>
    <w:p w14:paraId="08B65615" w14:textId="3BA0AF1E" w:rsidR="00F75639" w:rsidRPr="00E2689F" w:rsidRDefault="00F75639" w:rsidP="006F1798">
      <w:pPr>
        <w:pStyle w:val="BodyText"/>
        <w:tabs>
          <w:tab w:val="left" w:pos="567"/>
        </w:tabs>
        <w:jc w:val="both"/>
        <w:rPr>
          <w:rFonts w:ascii="Onest" w:hAnsi="Onest"/>
          <w:sz w:val="20"/>
        </w:rPr>
      </w:pPr>
      <w:r w:rsidRPr="00E2689F">
        <w:rPr>
          <w:rFonts w:ascii="Onest" w:hAnsi="Onest"/>
          <w:sz w:val="20"/>
        </w:rPr>
        <w:t>8. Dacă au fost litigii privind îndeplinirea contractului, natura acestora şi modul lor de soluţionare:_________________________________________________________________</w:t>
      </w:r>
    </w:p>
    <w:p w14:paraId="56112C02" w14:textId="77777777" w:rsidR="00F75639" w:rsidRPr="00E2689F" w:rsidRDefault="00F75639" w:rsidP="00F75639">
      <w:pPr>
        <w:pStyle w:val="BodyText"/>
        <w:tabs>
          <w:tab w:val="left" w:pos="567"/>
        </w:tabs>
        <w:rPr>
          <w:rFonts w:ascii="Onest" w:hAnsi="Onest"/>
          <w:sz w:val="20"/>
        </w:rPr>
      </w:pPr>
      <w:r w:rsidRPr="00E2689F">
        <w:rPr>
          <w:rFonts w:ascii="Onest" w:hAnsi="Onest"/>
          <w:sz w:val="20"/>
        </w:rPr>
        <w:t>9. Perioada de executare a lucrării (luni)</w:t>
      </w:r>
    </w:p>
    <w:p w14:paraId="6BD23465" w14:textId="03D4A683" w:rsidR="00F75639" w:rsidRPr="00E2689F" w:rsidRDefault="00F75639" w:rsidP="00F75639">
      <w:pPr>
        <w:pStyle w:val="BodyText"/>
        <w:numPr>
          <w:ilvl w:val="0"/>
          <w:numId w:val="4"/>
        </w:numPr>
        <w:tabs>
          <w:tab w:val="clear" w:pos="360"/>
          <w:tab w:val="left" w:pos="567"/>
          <w:tab w:val="left" w:pos="1080"/>
          <w:tab w:val="num" w:pos="5889"/>
        </w:tabs>
        <w:ind w:left="0" w:firstLine="0"/>
        <w:jc w:val="both"/>
        <w:rPr>
          <w:rFonts w:ascii="Onest" w:hAnsi="Onest"/>
          <w:sz w:val="20"/>
        </w:rPr>
      </w:pPr>
      <w:r w:rsidRPr="00E2689F">
        <w:rPr>
          <w:rFonts w:ascii="Onest" w:hAnsi="Onest"/>
          <w:sz w:val="20"/>
        </w:rPr>
        <w:t>contractată_____________________________________________________________</w:t>
      </w:r>
    </w:p>
    <w:p w14:paraId="7A310791" w14:textId="77777777" w:rsidR="00F75639" w:rsidRPr="00E2689F" w:rsidRDefault="00F75639" w:rsidP="00F75639">
      <w:pPr>
        <w:pStyle w:val="BodyText"/>
        <w:tabs>
          <w:tab w:val="left" w:pos="567"/>
          <w:tab w:val="left" w:pos="1080"/>
        </w:tabs>
        <w:jc w:val="both"/>
        <w:rPr>
          <w:rFonts w:ascii="Onest" w:hAnsi="Onest"/>
          <w:sz w:val="20"/>
        </w:rPr>
      </w:pPr>
      <w:r w:rsidRPr="00E2689F">
        <w:rPr>
          <w:rFonts w:ascii="Onest" w:hAnsi="Onest"/>
          <w:sz w:val="20"/>
        </w:rPr>
        <w:t>b) efectiv realizată ____________________________________________________________</w:t>
      </w:r>
    </w:p>
    <w:p w14:paraId="45FC2FB3" w14:textId="52F273D7" w:rsidR="00F75639" w:rsidRPr="00E2689F" w:rsidRDefault="00F75639" w:rsidP="00F75639">
      <w:pPr>
        <w:pStyle w:val="BodyText"/>
        <w:tabs>
          <w:tab w:val="left" w:pos="567"/>
          <w:tab w:val="left" w:pos="1080"/>
        </w:tabs>
        <w:rPr>
          <w:rFonts w:ascii="Onest" w:hAnsi="Onest"/>
          <w:sz w:val="20"/>
        </w:rPr>
      </w:pPr>
      <w:r w:rsidRPr="00E2689F">
        <w:rPr>
          <w:rFonts w:ascii="Onest" w:hAnsi="Onest"/>
          <w:sz w:val="20"/>
        </w:rPr>
        <w:t xml:space="preserve">c) motivul de decalare a termenului contractat (dacă este cazul), care va fi </w:t>
      </w:r>
      <w:r w:rsidR="006F1798" w:rsidRPr="00E2689F">
        <w:rPr>
          <w:rFonts w:ascii="Onest" w:hAnsi="Onest"/>
          <w:sz w:val="20"/>
        </w:rPr>
        <w:t>susținut</w:t>
      </w:r>
      <w:r w:rsidRPr="00E2689F">
        <w:rPr>
          <w:rFonts w:ascii="Onest" w:hAnsi="Onest"/>
          <w:sz w:val="20"/>
        </w:rPr>
        <w:t xml:space="preserve"> pe bază de acte </w:t>
      </w:r>
      <w:r w:rsidR="006F1798" w:rsidRPr="00E2689F">
        <w:rPr>
          <w:rFonts w:ascii="Onest" w:hAnsi="Onest"/>
          <w:sz w:val="20"/>
        </w:rPr>
        <w:t>adiționale</w:t>
      </w:r>
      <w:r w:rsidRPr="00E2689F">
        <w:rPr>
          <w:rFonts w:ascii="Onest" w:hAnsi="Onest"/>
          <w:sz w:val="20"/>
        </w:rPr>
        <w:t xml:space="preserve"> încheiate cu beneficiarul__________________________________________</w:t>
      </w:r>
    </w:p>
    <w:p w14:paraId="76BEC0C3" w14:textId="4E2D7F6C" w:rsidR="00F75639" w:rsidRPr="00E2689F" w:rsidRDefault="00F75639" w:rsidP="00F75639">
      <w:pPr>
        <w:pStyle w:val="BodyText"/>
        <w:tabs>
          <w:tab w:val="left" w:pos="567"/>
        </w:tabs>
        <w:rPr>
          <w:rFonts w:ascii="Onest" w:hAnsi="Onest"/>
          <w:sz w:val="20"/>
        </w:rPr>
      </w:pPr>
      <w:r w:rsidRPr="00E2689F">
        <w:rPr>
          <w:rFonts w:ascii="Onest" w:hAnsi="Onest"/>
          <w:sz w:val="20"/>
        </w:rPr>
        <w:t xml:space="preserve">10. Numărul </w:t>
      </w:r>
      <w:r w:rsidR="006F1798" w:rsidRPr="00E2689F">
        <w:rPr>
          <w:rFonts w:ascii="Onest" w:hAnsi="Onest"/>
          <w:sz w:val="20"/>
        </w:rPr>
        <w:t>și</w:t>
      </w:r>
      <w:r w:rsidRPr="00E2689F">
        <w:rPr>
          <w:rFonts w:ascii="Onest" w:hAnsi="Onest"/>
          <w:sz w:val="20"/>
        </w:rPr>
        <w:t xml:space="preserve"> data procesului-verbal de </w:t>
      </w:r>
      <w:r w:rsidR="006F1798" w:rsidRPr="00E2689F">
        <w:rPr>
          <w:rFonts w:ascii="Onest" w:hAnsi="Onest"/>
          <w:sz w:val="20"/>
        </w:rPr>
        <w:t>recepție</w:t>
      </w:r>
      <w:r w:rsidRPr="00E2689F">
        <w:rPr>
          <w:rFonts w:ascii="Onest" w:hAnsi="Onest"/>
          <w:sz w:val="20"/>
        </w:rPr>
        <w:t xml:space="preserve"> la terminarea lucrărilor ________________</w:t>
      </w:r>
    </w:p>
    <w:p w14:paraId="0D2F0F05" w14:textId="351272B2" w:rsidR="00F75639" w:rsidRPr="00E2689F" w:rsidRDefault="00F75639" w:rsidP="00F75639">
      <w:pPr>
        <w:pStyle w:val="BodyText"/>
        <w:tabs>
          <w:tab w:val="left" w:pos="567"/>
        </w:tabs>
        <w:rPr>
          <w:rFonts w:ascii="Onest" w:hAnsi="Onest"/>
          <w:sz w:val="20"/>
        </w:rPr>
      </w:pPr>
      <w:r w:rsidRPr="00E2689F">
        <w:rPr>
          <w:rFonts w:ascii="Onest" w:hAnsi="Onest"/>
          <w:sz w:val="20"/>
        </w:rPr>
        <w:t xml:space="preserve">11. Principalele remedieri </w:t>
      </w:r>
      <w:r w:rsidR="00343671" w:rsidRPr="00E2689F">
        <w:rPr>
          <w:rFonts w:ascii="Onest" w:hAnsi="Onest"/>
          <w:sz w:val="20"/>
        </w:rPr>
        <w:t>și</w:t>
      </w:r>
      <w:r w:rsidRPr="00E2689F">
        <w:rPr>
          <w:rFonts w:ascii="Onest" w:hAnsi="Onest"/>
          <w:sz w:val="20"/>
        </w:rPr>
        <w:t xml:space="preserve"> completări înscrise în procesul-verbal de </w:t>
      </w:r>
      <w:r w:rsidR="006F1798" w:rsidRPr="00E2689F">
        <w:rPr>
          <w:rFonts w:ascii="Onest" w:hAnsi="Onest"/>
          <w:sz w:val="20"/>
        </w:rPr>
        <w:t>recepție</w:t>
      </w:r>
      <w:r w:rsidRPr="00E2689F">
        <w:rPr>
          <w:rFonts w:ascii="Onest" w:hAnsi="Onest"/>
          <w:sz w:val="20"/>
        </w:rPr>
        <w:t>____________</w:t>
      </w:r>
    </w:p>
    <w:p w14:paraId="615FED1C" w14:textId="6CD407E5" w:rsidR="00F75639" w:rsidRPr="00E2689F" w:rsidRDefault="00F75639" w:rsidP="00F75639">
      <w:pPr>
        <w:pStyle w:val="BodyText"/>
        <w:tabs>
          <w:tab w:val="left" w:pos="567"/>
        </w:tabs>
        <w:rPr>
          <w:rFonts w:ascii="Onest" w:hAnsi="Onest"/>
          <w:sz w:val="20"/>
        </w:rPr>
      </w:pPr>
      <w:r w:rsidRPr="00E2689F">
        <w:rPr>
          <w:rFonts w:ascii="Onest" w:hAnsi="Onest"/>
          <w:sz w:val="20"/>
        </w:rPr>
        <w:t xml:space="preserve">12. Alte aspecte relevante prin care ofertantul </w:t>
      </w:r>
      <w:r w:rsidR="006F1798" w:rsidRPr="00E2689F">
        <w:rPr>
          <w:rFonts w:ascii="Onest" w:hAnsi="Onest"/>
          <w:sz w:val="20"/>
        </w:rPr>
        <w:t>își</w:t>
      </w:r>
      <w:r w:rsidRPr="00E2689F">
        <w:rPr>
          <w:rFonts w:ascii="Onest" w:hAnsi="Onest"/>
          <w:sz w:val="20"/>
        </w:rPr>
        <w:t xml:space="preserve"> </w:t>
      </w:r>
      <w:r w:rsidR="006F1798" w:rsidRPr="00E2689F">
        <w:rPr>
          <w:rFonts w:ascii="Onest" w:hAnsi="Onest"/>
          <w:sz w:val="20"/>
        </w:rPr>
        <w:t>susține</w:t>
      </w:r>
      <w:r w:rsidRPr="00E2689F">
        <w:rPr>
          <w:rFonts w:ascii="Onest" w:hAnsi="Onest"/>
          <w:sz w:val="20"/>
        </w:rPr>
        <w:t xml:space="preserve"> </w:t>
      </w:r>
      <w:r w:rsidR="006F1798" w:rsidRPr="00E2689F">
        <w:rPr>
          <w:rFonts w:ascii="Onest" w:hAnsi="Onest"/>
          <w:sz w:val="20"/>
        </w:rPr>
        <w:t>experiența</w:t>
      </w:r>
      <w:r w:rsidRPr="00E2689F">
        <w:rPr>
          <w:rFonts w:ascii="Onest" w:hAnsi="Onest"/>
          <w:sz w:val="20"/>
        </w:rPr>
        <w:t xml:space="preserve"> similară, cu referire în mod special la </w:t>
      </w:r>
      <w:r w:rsidR="006F1798" w:rsidRPr="00E2689F">
        <w:rPr>
          <w:rFonts w:ascii="Onest" w:hAnsi="Onest"/>
          <w:sz w:val="20"/>
        </w:rPr>
        <w:t>suprafețe</w:t>
      </w:r>
      <w:r w:rsidRPr="00E2689F">
        <w:rPr>
          <w:rFonts w:ascii="Onest" w:hAnsi="Onest"/>
          <w:sz w:val="20"/>
        </w:rPr>
        <w:t xml:space="preserve"> sau volume fizice ale principalelor </w:t>
      </w:r>
      <w:r w:rsidR="006F1798" w:rsidRPr="00E2689F">
        <w:rPr>
          <w:rFonts w:ascii="Onest" w:hAnsi="Onest"/>
          <w:sz w:val="20"/>
        </w:rPr>
        <w:t>capacități și</w:t>
      </w:r>
      <w:r w:rsidRPr="00E2689F">
        <w:rPr>
          <w:rFonts w:ascii="Onest" w:hAnsi="Onest"/>
          <w:sz w:val="20"/>
        </w:rPr>
        <w:t xml:space="preserve"> categorii de lucrări prevăzute în contracte__________________________________________________________________</w:t>
      </w:r>
    </w:p>
    <w:p w14:paraId="38183126" w14:textId="77777777" w:rsidR="00F75639" w:rsidRPr="00E2689F" w:rsidRDefault="00F75639" w:rsidP="00F75639">
      <w:pPr>
        <w:rPr>
          <w:rFonts w:ascii="Onest" w:eastAsia="MS Mincho" w:hAnsi="Onest"/>
          <w:sz w:val="20"/>
          <w:szCs w:val="20"/>
          <w:lang w:eastAsia="zh-CN"/>
        </w:rPr>
      </w:pPr>
    </w:p>
    <w:p w14:paraId="132260D0" w14:textId="77777777" w:rsidR="00F75639" w:rsidRPr="00E2689F" w:rsidRDefault="00F75639" w:rsidP="00F75639">
      <w:pPr>
        <w:rPr>
          <w:rFonts w:ascii="Onest" w:eastAsia="MS Mincho" w:hAnsi="Onest"/>
          <w:sz w:val="20"/>
          <w:szCs w:val="20"/>
          <w:lang w:eastAsia="zh-CN"/>
        </w:rPr>
      </w:pPr>
      <w:r w:rsidRPr="00E2689F">
        <w:rPr>
          <w:rFonts w:ascii="Onest" w:eastAsia="MS Mincho" w:hAnsi="Onest"/>
          <w:sz w:val="20"/>
          <w:szCs w:val="20"/>
          <w:lang w:eastAsia="zh-CN"/>
        </w:rPr>
        <w:t>Data completării:______________________</w:t>
      </w:r>
    </w:p>
    <w:p w14:paraId="28E8D585" w14:textId="77777777" w:rsidR="00F75639" w:rsidRPr="00E2689F" w:rsidRDefault="00F75639" w:rsidP="00F75639">
      <w:pPr>
        <w:jc w:val="both"/>
        <w:rPr>
          <w:rFonts w:ascii="Onest" w:eastAsia="PMingLiU" w:hAnsi="Onest"/>
          <w:sz w:val="20"/>
          <w:szCs w:val="20"/>
          <w:lang w:eastAsia="zh-CN"/>
        </w:rPr>
      </w:pPr>
      <w:r w:rsidRPr="00E2689F">
        <w:rPr>
          <w:rFonts w:ascii="Onest" w:eastAsia="PMingLiU" w:hAnsi="Onest"/>
          <w:sz w:val="20"/>
          <w:szCs w:val="20"/>
          <w:lang w:eastAsia="zh-CN"/>
        </w:rPr>
        <w:t>Semnat: _____________________________</w:t>
      </w:r>
    </w:p>
    <w:p w14:paraId="07540D83" w14:textId="77777777" w:rsidR="00F75639" w:rsidRPr="00E2689F" w:rsidRDefault="00F75639" w:rsidP="00F75639">
      <w:pPr>
        <w:jc w:val="both"/>
        <w:rPr>
          <w:rFonts w:ascii="Onest" w:eastAsia="PMingLiU" w:hAnsi="Onest"/>
          <w:sz w:val="20"/>
          <w:szCs w:val="20"/>
          <w:lang w:eastAsia="zh-CN"/>
        </w:rPr>
      </w:pPr>
      <w:r w:rsidRPr="00E2689F">
        <w:rPr>
          <w:rFonts w:ascii="Onest" w:eastAsia="PMingLiU" w:hAnsi="Onest"/>
          <w:sz w:val="20"/>
          <w:szCs w:val="20"/>
          <w:lang w:eastAsia="zh-CN"/>
        </w:rPr>
        <w:t>Nume: ______________________________</w:t>
      </w:r>
    </w:p>
    <w:p w14:paraId="3E9704ED" w14:textId="51425092" w:rsidR="00F75639" w:rsidRPr="00E2689F" w:rsidRDefault="006F1798" w:rsidP="00F75639">
      <w:pPr>
        <w:jc w:val="both"/>
        <w:rPr>
          <w:rFonts w:ascii="Onest" w:eastAsia="PMingLiU" w:hAnsi="Onest"/>
          <w:sz w:val="20"/>
          <w:szCs w:val="20"/>
          <w:lang w:eastAsia="zh-CN"/>
        </w:rPr>
      </w:pPr>
      <w:r w:rsidRPr="00E2689F">
        <w:rPr>
          <w:rFonts w:ascii="Onest" w:eastAsia="PMingLiU" w:hAnsi="Onest"/>
          <w:sz w:val="20"/>
          <w:szCs w:val="20"/>
          <w:lang w:eastAsia="zh-CN"/>
        </w:rPr>
        <w:t>Funcția</w:t>
      </w:r>
      <w:r w:rsidR="00F75639" w:rsidRPr="00E2689F">
        <w:rPr>
          <w:rFonts w:ascii="Onest" w:eastAsia="PMingLiU" w:hAnsi="Onest"/>
          <w:sz w:val="20"/>
          <w:szCs w:val="20"/>
          <w:lang w:eastAsia="zh-CN"/>
        </w:rPr>
        <w:t xml:space="preserve"> în cadrul întreprinderii: ____________________________</w:t>
      </w:r>
    </w:p>
    <w:p w14:paraId="42A4C3A0" w14:textId="77777777" w:rsidR="00F75639" w:rsidRPr="00E2689F" w:rsidRDefault="00F75639" w:rsidP="00F75639">
      <w:pPr>
        <w:jc w:val="both"/>
        <w:rPr>
          <w:rFonts w:ascii="Onest" w:eastAsia="PMingLiU" w:hAnsi="Onest"/>
          <w:b/>
          <w:sz w:val="20"/>
          <w:szCs w:val="20"/>
          <w:lang w:eastAsia="zh-CN"/>
        </w:rPr>
      </w:pPr>
      <w:r w:rsidRPr="00E2689F">
        <w:rPr>
          <w:rFonts w:ascii="Onest" w:eastAsia="PMingLiU" w:hAnsi="Onest"/>
          <w:sz w:val="20"/>
          <w:szCs w:val="20"/>
          <w:lang w:eastAsia="zh-CN"/>
        </w:rPr>
        <w:t>Denumirea întreprinderii: __________________________</w:t>
      </w:r>
    </w:p>
    <w:p w14:paraId="2626EF92" w14:textId="77777777" w:rsidR="00B65C93" w:rsidRPr="00E2689F" w:rsidRDefault="00B65C93" w:rsidP="00F43D02">
      <w:pPr>
        <w:jc w:val="both"/>
        <w:rPr>
          <w:rFonts w:ascii="Onest" w:eastAsia="PMingLiU" w:hAnsi="Onest"/>
          <w:sz w:val="20"/>
          <w:szCs w:val="20"/>
          <w:lang w:eastAsia="zh-CN"/>
        </w:rPr>
      </w:pPr>
    </w:p>
    <w:p w14:paraId="0DF6B93D" w14:textId="77777777" w:rsidR="0077513C" w:rsidRPr="00E2689F" w:rsidRDefault="0077513C" w:rsidP="00BA7FF4">
      <w:pPr>
        <w:jc w:val="right"/>
        <w:rPr>
          <w:rFonts w:ascii="Onest" w:hAnsi="Onest"/>
          <w:sz w:val="20"/>
          <w:szCs w:val="20"/>
        </w:rPr>
      </w:pPr>
      <w:bookmarkStart w:id="3" w:name="_Toc449692109"/>
      <w:bookmarkEnd w:id="2"/>
    </w:p>
    <w:p w14:paraId="0ACA0A7E" w14:textId="77777777" w:rsidR="00F75639" w:rsidRPr="00E2689F" w:rsidRDefault="00F75639" w:rsidP="00BA7FF4">
      <w:pPr>
        <w:jc w:val="right"/>
        <w:rPr>
          <w:rFonts w:ascii="Onest" w:hAnsi="Onest"/>
          <w:sz w:val="20"/>
          <w:szCs w:val="20"/>
        </w:rPr>
      </w:pPr>
    </w:p>
    <w:p w14:paraId="105AED7C" w14:textId="77777777" w:rsidR="006F1798" w:rsidRPr="00E2689F" w:rsidRDefault="006F1798" w:rsidP="00BA7FF4">
      <w:pPr>
        <w:jc w:val="right"/>
        <w:rPr>
          <w:rFonts w:ascii="Onest" w:hAnsi="Onest"/>
          <w:sz w:val="20"/>
          <w:szCs w:val="20"/>
        </w:rPr>
      </w:pPr>
    </w:p>
    <w:p w14:paraId="63E1B67D" w14:textId="77777777" w:rsidR="006F1798" w:rsidRPr="00E2689F" w:rsidRDefault="006F1798" w:rsidP="00BA7FF4">
      <w:pPr>
        <w:jc w:val="right"/>
        <w:rPr>
          <w:rFonts w:ascii="Onest" w:hAnsi="Onest"/>
          <w:sz w:val="20"/>
          <w:szCs w:val="20"/>
        </w:rPr>
      </w:pPr>
    </w:p>
    <w:p w14:paraId="045C7536" w14:textId="77777777" w:rsidR="006F1798" w:rsidRPr="00E2689F" w:rsidRDefault="006F1798" w:rsidP="00BA7FF4">
      <w:pPr>
        <w:jc w:val="right"/>
        <w:rPr>
          <w:rFonts w:ascii="Onest" w:hAnsi="Onest"/>
          <w:sz w:val="20"/>
          <w:szCs w:val="20"/>
        </w:rPr>
      </w:pPr>
    </w:p>
    <w:p w14:paraId="02FAF7E9" w14:textId="77777777" w:rsidR="006F1798" w:rsidRPr="00E2689F" w:rsidRDefault="006F1798" w:rsidP="00BA7FF4">
      <w:pPr>
        <w:jc w:val="right"/>
        <w:rPr>
          <w:rFonts w:ascii="Onest" w:hAnsi="Onest"/>
          <w:sz w:val="20"/>
          <w:szCs w:val="20"/>
        </w:rPr>
      </w:pPr>
    </w:p>
    <w:p w14:paraId="74F98EC7" w14:textId="77777777" w:rsidR="006F1798" w:rsidRPr="00E2689F" w:rsidRDefault="006F1798" w:rsidP="00BA7FF4">
      <w:pPr>
        <w:jc w:val="right"/>
        <w:rPr>
          <w:rFonts w:ascii="Onest" w:hAnsi="Onest"/>
          <w:sz w:val="20"/>
          <w:szCs w:val="20"/>
        </w:rPr>
      </w:pPr>
    </w:p>
    <w:p w14:paraId="5C5BA4FC" w14:textId="77777777" w:rsidR="006F1798" w:rsidRPr="00E2689F" w:rsidRDefault="006F1798" w:rsidP="00BA7FF4">
      <w:pPr>
        <w:jc w:val="right"/>
        <w:rPr>
          <w:rFonts w:ascii="Onest" w:hAnsi="Onest"/>
          <w:sz w:val="20"/>
          <w:szCs w:val="20"/>
        </w:rPr>
      </w:pPr>
    </w:p>
    <w:p w14:paraId="0C21631C" w14:textId="77777777" w:rsidR="006F1798" w:rsidRPr="00E2689F" w:rsidRDefault="006F1798" w:rsidP="00BA7FF4">
      <w:pPr>
        <w:jc w:val="right"/>
        <w:rPr>
          <w:rFonts w:ascii="Onest" w:hAnsi="Onest"/>
          <w:sz w:val="20"/>
          <w:szCs w:val="20"/>
        </w:rPr>
      </w:pPr>
    </w:p>
    <w:p w14:paraId="7AB18831" w14:textId="77777777" w:rsidR="006F1798" w:rsidRPr="00E2689F" w:rsidRDefault="006F1798" w:rsidP="00BA7FF4">
      <w:pPr>
        <w:jc w:val="right"/>
        <w:rPr>
          <w:rFonts w:ascii="Onest" w:hAnsi="Onest"/>
          <w:sz w:val="20"/>
          <w:szCs w:val="20"/>
        </w:rPr>
      </w:pPr>
    </w:p>
    <w:p w14:paraId="509760CF" w14:textId="76061578" w:rsidR="007A0113" w:rsidRDefault="007A0113" w:rsidP="00BA7FF4">
      <w:pPr>
        <w:jc w:val="right"/>
        <w:rPr>
          <w:rFonts w:ascii="Onest" w:hAnsi="Onest"/>
          <w:sz w:val="20"/>
          <w:szCs w:val="20"/>
        </w:rPr>
      </w:pPr>
    </w:p>
    <w:p w14:paraId="62728DCF" w14:textId="73B56CEB" w:rsidR="00E2689F" w:rsidRDefault="00E2689F" w:rsidP="00BA7FF4">
      <w:pPr>
        <w:jc w:val="right"/>
        <w:rPr>
          <w:rFonts w:ascii="Onest" w:hAnsi="Onest"/>
          <w:sz w:val="20"/>
          <w:szCs w:val="20"/>
        </w:rPr>
      </w:pPr>
    </w:p>
    <w:p w14:paraId="122073A7" w14:textId="348FA5AD" w:rsidR="00E2689F" w:rsidRDefault="00E2689F" w:rsidP="00BA7FF4">
      <w:pPr>
        <w:jc w:val="right"/>
        <w:rPr>
          <w:rFonts w:ascii="Onest" w:hAnsi="Onest"/>
          <w:sz w:val="20"/>
          <w:szCs w:val="20"/>
        </w:rPr>
      </w:pPr>
    </w:p>
    <w:p w14:paraId="05D3BD16" w14:textId="77777777" w:rsidR="00E2689F" w:rsidRPr="00E2689F" w:rsidRDefault="00E2689F" w:rsidP="00BA7FF4">
      <w:pPr>
        <w:jc w:val="right"/>
        <w:rPr>
          <w:rFonts w:ascii="Onest" w:hAnsi="Onest"/>
          <w:sz w:val="20"/>
          <w:szCs w:val="20"/>
        </w:rPr>
      </w:pPr>
    </w:p>
    <w:bookmarkEnd w:id="3"/>
    <w:p w14:paraId="7922B233" w14:textId="77777777" w:rsidR="003813D5" w:rsidRPr="00E2689F" w:rsidRDefault="003813D5" w:rsidP="003813D5">
      <w:pPr>
        <w:jc w:val="right"/>
        <w:rPr>
          <w:rFonts w:ascii="Onest" w:hAnsi="Onest"/>
          <w:sz w:val="20"/>
          <w:szCs w:val="20"/>
        </w:rPr>
      </w:pPr>
      <w:r w:rsidRPr="00E2689F">
        <w:rPr>
          <w:rFonts w:ascii="Onest" w:hAnsi="Onest"/>
          <w:sz w:val="20"/>
          <w:szCs w:val="20"/>
        </w:rPr>
        <w:t>Anexa nr. 14</w:t>
      </w:r>
    </w:p>
    <w:p w14:paraId="431B393A" w14:textId="77777777" w:rsidR="003813D5" w:rsidRPr="00E2689F" w:rsidRDefault="003813D5" w:rsidP="003813D5">
      <w:pPr>
        <w:jc w:val="right"/>
        <w:rPr>
          <w:rFonts w:ascii="Onest" w:hAnsi="Onest"/>
          <w:sz w:val="20"/>
          <w:szCs w:val="20"/>
        </w:rPr>
      </w:pPr>
      <w:r w:rsidRPr="00E2689F">
        <w:rPr>
          <w:rFonts w:ascii="Onest" w:hAnsi="Onest"/>
          <w:sz w:val="20"/>
          <w:szCs w:val="20"/>
        </w:rPr>
        <w:t>la Documentația standard nr._____</w:t>
      </w:r>
    </w:p>
    <w:p w14:paraId="066F32BA" w14:textId="77777777" w:rsidR="003813D5" w:rsidRPr="00E2689F" w:rsidRDefault="003813D5" w:rsidP="003813D5">
      <w:pPr>
        <w:jc w:val="right"/>
        <w:rPr>
          <w:rFonts w:ascii="Onest" w:hAnsi="Onest"/>
          <w:sz w:val="20"/>
          <w:szCs w:val="20"/>
        </w:rPr>
      </w:pPr>
      <w:r w:rsidRPr="00E2689F">
        <w:rPr>
          <w:rFonts w:ascii="Onest" w:hAnsi="Onest"/>
          <w:sz w:val="20"/>
          <w:szCs w:val="20"/>
        </w:rPr>
        <w:t>din “____” ________ 20___</w:t>
      </w:r>
    </w:p>
    <w:p w14:paraId="72F9B613" w14:textId="77777777" w:rsidR="003813D5" w:rsidRPr="00E2689F" w:rsidRDefault="003813D5" w:rsidP="003813D5">
      <w:pPr>
        <w:pStyle w:val="BodyText"/>
        <w:tabs>
          <w:tab w:val="left" w:pos="567"/>
        </w:tabs>
        <w:spacing w:line="360" w:lineRule="auto"/>
        <w:jc w:val="both"/>
        <w:rPr>
          <w:rFonts w:ascii="Onest" w:hAnsi="Onest"/>
          <w:b/>
          <w:i/>
          <w:iCs/>
          <w:color w:val="2E74B5" w:themeColor="accent1" w:themeShade="BF"/>
          <w:sz w:val="20"/>
        </w:rPr>
      </w:pPr>
    </w:p>
    <w:p w14:paraId="70CAF30E" w14:textId="77777777" w:rsidR="003813D5" w:rsidRPr="00E2689F" w:rsidRDefault="003813D5" w:rsidP="003813D5">
      <w:pPr>
        <w:spacing w:line="276" w:lineRule="auto"/>
        <w:jc w:val="center"/>
        <w:rPr>
          <w:rFonts w:ascii="Onest" w:eastAsia="PMingLiU" w:hAnsi="Onest"/>
          <w:b/>
          <w:sz w:val="20"/>
          <w:szCs w:val="20"/>
          <w:lang w:eastAsia="zh-CN"/>
        </w:rPr>
      </w:pPr>
    </w:p>
    <w:p w14:paraId="34DB5F8A" w14:textId="77777777" w:rsidR="003813D5" w:rsidRPr="00E2689F" w:rsidRDefault="003813D5" w:rsidP="003813D5">
      <w:pPr>
        <w:spacing w:line="276" w:lineRule="auto"/>
        <w:jc w:val="center"/>
        <w:rPr>
          <w:rFonts w:ascii="Onest" w:eastAsia="PMingLiU" w:hAnsi="Onest"/>
          <w:b/>
          <w:sz w:val="20"/>
          <w:szCs w:val="20"/>
          <w:lang w:eastAsia="zh-CN"/>
        </w:rPr>
      </w:pPr>
    </w:p>
    <w:p w14:paraId="5EED09EC" w14:textId="77777777" w:rsidR="003813D5" w:rsidRPr="00E2689F" w:rsidRDefault="003813D5" w:rsidP="003813D5">
      <w:pPr>
        <w:keepNext/>
        <w:ind w:firstLine="1"/>
        <w:jc w:val="center"/>
        <w:outlineLvl w:val="1"/>
        <w:rPr>
          <w:rFonts w:ascii="Onest" w:eastAsia="PMingLiU" w:hAnsi="Onest"/>
          <w:b/>
          <w:bCs/>
          <w:iCs/>
          <w:noProof/>
          <w:sz w:val="20"/>
          <w:szCs w:val="20"/>
          <w:lang w:eastAsia="zh-CN"/>
        </w:rPr>
      </w:pPr>
      <w:bookmarkStart w:id="4" w:name="_Toc449692111"/>
      <w:bookmarkStart w:id="5" w:name="_Toc449633156"/>
      <w:bookmarkStart w:id="6" w:name="_Toc449632664"/>
      <w:r w:rsidRPr="00E2689F">
        <w:rPr>
          <w:rFonts w:ascii="Onest" w:eastAsia="PMingLiU" w:hAnsi="Onest"/>
          <w:b/>
          <w:bCs/>
          <w:iCs/>
          <w:sz w:val="20"/>
          <w:szCs w:val="20"/>
          <w:lang w:eastAsia="zh-CN"/>
        </w:rPr>
        <w:t>DECLARAŢIE</w:t>
      </w:r>
      <w:bookmarkEnd w:id="4"/>
      <w:bookmarkEnd w:id="5"/>
      <w:bookmarkEnd w:id="6"/>
    </w:p>
    <w:p w14:paraId="46A285F0" w14:textId="77777777" w:rsidR="003813D5" w:rsidRPr="00E2689F" w:rsidRDefault="003813D5" w:rsidP="003813D5">
      <w:pPr>
        <w:tabs>
          <w:tab w:val="left" w:pos="720"/>
        </w:tabs>
        <w:jc w:val="center"/>
        <w:outlineLvl w:val="1"/>
        <w:rPr>
          <w:rFonts w:ascii="Onest" w:eastAsia="PMingLiU" w:hAnsi="Onest"/>
          <w:b/>
          <w:sz w:val="20"/>
          <w:szCs w:val="20"/>
          <w:lang w:eastAsia="zh-CN"/>
        </w:rPr>
      </w:pPr>
      <w:bookmarkStart w:id="7" w:name="_Toc449692112"/>
      <w:bookmarkStart w:id="8" w:name="_Toc449633157"/>
      <w:bookmarkStart w:id="9" w:name="_Toc449632665"/>
      <w:r w:rsidRPr="00E2689F">
        <w:rPr>
          <w:rFonts w:ascii="Onest" w:eastAsia="PMingLiU" w:hAnsi="Onest"/>
          <w:b/>
          <w:sz w:val="20"/>
          <w:szCs w:val="20"/>
        </w:rPr>
        <w:t xml:space="preserve">privind dotările specifice, utilajul și echipamentul necesar </w:t>
      </w:r>
      <w:r w:rsidRPr="00E2689F">
        <w:rPr>
          <w:rFonts w:ascii="Onest" w:eastAsia="PMingLiU" w:hAnsi="Onest"/>
          <w:b/>
          <w:bCs/>
          <w:spacing w:val="-2"/>
          <w:sz w:val="20"/>
          <w:szCs w:val="20"/>
          <w:lang w:eastAsia="zh-CN"/>
        </w:rPr>
        <w:t xml:space="preserve">pentru </w:t>
      </w:r>
      <w:r w:rsidRPr="00E2689F">
        <w:rPr>
          <w:rFonts w:ascii="Onest" w:eastAsia="PMingLiU" w:hAnsi="Onest"/>
          <w:b/>
          <w:sz w:val="20"/>
          <w:szCs w:val="20"/>
          <w:lang w:eastAsia="zh-CN"/>
        </w:rPr>
        <w:t>îndeplinirea corespunzătoare a contractului</w:t>
      </w:r>
      <w:bookmarkEnd w:id="7"/>
      <w:bookmarkEnd w:id="8"/>
      <w:bookmarkEnd w:id="9"/>
    </w:p>
    <w:p w14:paraId="63F934E8" w14:textId="77777777" w:rsidR="003813D5" w:rsidRPr="00E2689F" w:rsidRDefault="003813D5" w:rsidP="003813D5">
      <w:pPr>
        <w:tabs>
          <w:tab w:val="left" w:pos="567"/>
        </w:tabs>
        <w:jc w:val="both"/>
        <w:rPr>
          <w:rFonts w:ascii="Onest" w:hAnsi="Onest"/>
          <w:sz w:val="20"/>
          <w:szCs w:val="20"/>
        </w:rPr>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3813D5" w:rsidRPr="00E2689F" w14:paraId="1988B967" w14:textId="77777777" w:rsidTr="006836DE">
        <w:trPr>
          <w:trHeight w:val="700"/>
        </w:trPr>
        <w:tc>
          <w:tcPr>
            <w:tcW w:w="720" w:type="dxa"/>
            <w:tcBorders>
              <w:top w:val="single" w:sz="4" w:space="0" w:color="auto"/>
              <w:left w:val="single" w:sz="4" w:space="0" w:color="auto"/>
              <w:bottom w:val="single" w:sz="4" w:space="0" w:color="auto"/>
              <w:right w:val="single" w:sz="4" w:space="0" w:color="auto"/>
            </w:tcBorders>
          </w:tcPr>
          <w:p w14:paraId="6A6F979F" w14:textId="77777777" w:rsidR="003813D5" w:rsidRPr="00E2689F" w:rsidRDefault="003813D5" w:rsidP="006836DE">
            <w:pPr>
              <w:tabs>
                <w:tab w:val="left" w:pos="567"/>
                <w:tab w:val="left" w:pos="1134"/>
              </w:tabs>
              <w:spacing w:line="256" w:lineRule="auto"/>
              <w:ind w:left="360"/>
              <w:jc w:val="both"/>
              <w:outlineLvl w:val="0"/>
              <w:rPr>
                <w:rFonts w:ascii="Onest" w:hAnsi="Onest"/>
                <w:b/>
                <w:sz w:val="20"/>
                <w:szCs w:val="20"/>
              </w:rPr>
            </w:pPr>
          </w:p>
          <w:p w14:paraId="5618ABD1" w14:textId="77777777" w:rsidR="003813D5" w:rsidRPr="00E2689F" w:rsidRDefault="003813D5" w:rsidP="006836DE">
            <w:pPr>
              <w:tabs>
                <w:tab w:val="left" w:pos="567"/>
              </w:tabs>
              <w:spacing w:line="256" w:lineRule="auto"/>
              <w:jc w:val="both"/>
              <w:rPr>
                <w:rFonts w:ascii="Onest" w:hAnsi="Onest"/>
                <w:b/>
                <w:sz w:val="20"/>
                <w:szCs w:val="20"/>
              </w:rPr>
            </w:pPr>
            <w:r w:rsidRPr="00E2689F">
              <w:rPr>
                <w:rFonts w:ascii="Onest" w:hAnsi="Onest"/>
                <w:b/>
                <w:sz w:val="20"/>
                <w:szCs w:val="20"/>
              </w:rPr>
              <w:t>Nr.</w:t>
            </w:r>
          </w:p>
          <w:p w14:paraId="0B8450D6" w14:textId="77777777" w:rsidR="003813D5" w:rsidRPr="00E2689F" w:rsidRDefault="003813D5" w:rsidP="006836DE">
            <w:pPr>
              <w:tabs>
                <w:tab w:val="left" w:pos="567"/>
              </w:tabs>
              <w:spacing w:line="256" w:lineRule="auto"/>
              <w:jc w:val="both"/>
              <w:rPr>
                <w:rFonts w:ascii="Onest" w:hAnsi="Onest"/>
                <w:b/>
                <w:sz w:val="20"/>
                <w:szCs w:val="20"/>
              </w:rPr>
            </w:pPr>
            <w:r w:rsidRPr="00E2689F">
              <w:rPr>
                <w:rFonts w:ascii="Onest" w:hAnsi="Onest"/>
                <w:b/>
                <w:sz w:val="20"/>
                <w:szCs w:val="20"/>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6E1DE866" w14:textId="77777777" w:rsidR="003813D5" w:rsidRPr="00E2689F" w:rsidRDefault="003813D5" w:rsidP="006836DE">
            <w:pPr>
              <w:tabs>
                <w:tab w:val="left" w:pos="567"/>
              </w:tabs>
              <w:spacing w:line="256" w:lineRule="auto"/>
              <w:jc w:val="center"/>
              <w:rPr>
                <w:rFonts w:ascii="Onest" w:hAnsi="Onest"/>
                <w:b/>
                <w:sz w:val="20"/>
                <w:szCs w:val="20"/>
              </w:rPr>
            </w:pPr>
            <w:r w:rsidRPr="00E2689F">
              <w:rPr>
                <w:rFonts w:ascii="Onest" w:hAnsi="Onest"/>
                <w:b/>
                <w:sz w:val="20"/>
                <w:szCs w:val="20"/>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0C6975E9" w14:textId="77777777" w:rsidR="003813D5" w:rsidRPr="00E2689F" w:rsidRDefault="003813D5" w:rsidP="006836DE">
            <w:pPr>
              <w:tabs>
                <w:tab w:val="left" w:pos="567"/>
                <w:tab w:val="left" w:pos="1134"/>
              </w:tabs>
              <w:spacing w:line="256" w:lineRule="auto"/>
              <w:ind w:left="360"/>
              <w:jc w:val="center"/>
              <w:outlineLvl w:val="0"/>
              <w:rPr>
                <w:rFonts w:ascii="Onest" w:hAnsi="Onest"/>
                <w:b/>
                <w:sz w:val="20"/>
                <w:szCs w:val="20"/>
              </w:rPr>
            </w:pPr>
          </w:p>
          <w:p w14:paraId="44DD3201" w14:textId="77777777" w:rsidR="003813D5" w:rsidRPr="00E2689F" w:rsidRDefault="003813D5" w:rsidP="006836DE">
            <w:pPr>
              <w:tabs>
                <w:tab w:val="left" w:pos="567"/>
              </w:tabs>
              <w:spacing w:line="256" w:lineRule="auto"/>
              <w:jc w:val="center"/>
              <w:rPr>
                <w:rFonts w:ascii="Onest" w:hAnsi="Onest"/>
                <w:b/>
                <w:sz w:val="20"/>
                <w:szCs w:val="20"/>
              </w:rPr>
            </w:pPr>
            <w:r w:rsidRPr="00E2689F">
              <w:rPr>
                <w:rFonts w:ascii="Onest" w:hAnsi="Onest"/>
                <w:b/>
                <w:sz w:val="20"/>
                <w:szCs w:val="20"/>
              </w:rPr>
              <w:t>Unitatea de măsură</w:t>
            </w:r>
          </w:p>
          <w:p w14:paraId="74D41957" w14:textId="77777777" w:rsidR="003813D5" w:rsidRPr="00E2689F" w:rsidRDefault="003813D5" w:rsidP="006836DE">
            <w:pPr>
              <w:tabs>
                <w:tab w:val="left" w:pos="567"/>
              </w:tabs>
              <w:spacing w:line="256" w:lineRule="auto"/>
              <w:jc w:val="center"/>
              <w:rPr>
                <w:rFonts w:ascii="Onest" w:hAnsi="Onest"/>
                <w:b/>
                <w:sz w:val="20"/>
                <w:szCs w:val="20"/>
              </w:rPr>
            </w:pPr>
            <w:r w:rsidRPr="00E2689F">
              <w:rPr>
                <w:rFonts w:ascii="Onest" w:hAnsi="Onest"/>
                <w:b/>
                <w:sz w:val="20"/>
                <w:szCs w:val="20"/>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07DD1BAA" w14:textId="77777777" w:rsidR="003813D5" w:rsidRPr="00E2689F" w:rsidRDefault="003813D5" w:rsidP="006836DE">
            <w:pPr>
              <w:tabs>
                <w:tab w:val="left" w:pos="567"/>
                <w:tab w:val="left" w:pos="1134"/>
              </w:tabs>
              <w:spacing w:line="256" w:lineRule="auto"/>
              <w:ind w:left="360"/>
              <w:jc w:val="center"/>
              <w:outlineLvl w:val="0"/>
              <w:rPr>
                <w:rFonts w:ascii="Onest" w:hAnsi="Onest"/>
                <w:b/>
                <w:sz w:val="20"/>
                <w:szCs w:val="20"/>
              </w:rPr>
            </w:pPr>
          </w:p>
          <w:p w14:paraId="487B0261" w14:textId="77777777" w:rsidR="003813D5" w:rsidRPr="00E2689F" w:rsidRDefault="003813D5" w:rsidP="006836DE">
            <w:pPr>
              <w:tabs>
                <w:tab w:val="left" w:pos="567"/>
              </w:tabs>
              <w:spacing w:line="256" w:lineRule="auto"/>
              <w:jc w:val="center"/>
              <w:rPr>
                <w:rFonts w:ascii="Onest" w:hAnsi="Onest"/>
                <w:b/>
                <w:sz w:val="20"/>
                <w:szCs w:val="20"/>
              </w:rPr>
            </w:pPr>
            <w:r w:rsidRPr="00E2689F">
              <w:rPr>
                <w:rFonts w:ascii="Onest" w:hAnsi="Onest"/>
                <w:b/>
                <w:sz w:val="20"/>
                <w:szCs w:val="20"/>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321710DD" w14:textId="77777777" w:rsidR="003813D5" w:rsidRPr="00E2689F" w:rsidRDefault="003813D5" w:rsidP="006836DE">
            <w:pPr>
              <w:tabs>
                <w:tab w:val="left" w:pos="567"/>
                <w:tab w:val="left" w:pos="1134"/>
              </w:tabs>
              <w:spacing w:line="256" w:lineRule="auto"/>
              <w:ind w:left="360"/>
              <w:jc w:val="center"/>
              <w:outlineLvl w:val="0"/>
              <w:rPr>
                <w:rFonts w:ascii="Onest" w:hAnsi="Onest"/>
                <w:b/>
                <w:sz w:val="20"/>
                <w:szCs w:val="20"/>
              </w:rPr>
            </w:pPr>
          </w:p>
          <w:p w14:paraId="39EECF05" w14:textId="77777777" w:rsidR="003813D5" w:rsidRPr="00E2689F" w:rsidRDefault="003813D5" w:rsidP="006836DE">
            <w:pPr>
              <w:tabs>
                <w:tab w:val="left" w:pos="567"/>
              </w:tabs>
              <w:spacing w:line="256" w:lineRule="auto"/>
              <w:jc w:val="center"/>
              <w:rPr>
                <w:rFonts w:ascii="Onest" w:hAnsi="Onest"/>
                <w:b/>
                <w:sz w:val="20"/>
                <w:szCs w:val="20"/>
              </w:rPr>
            </w:pPr>
            <w:r w:rsidRPr="00E2689F">
              <w:rPr>
                <w:rFonts w:ascii="Onest" w:hAnsi="Onest"/>
                <w:b/>
                <w:sz w:val="20"/>
                <w:szCs w:val="20"/>
              </w:rPr>
              <w:t>Asigurate de la terţi sau din alte surse</w:t>
            </w:r>
          </w:p>
        </w:tc>
      </w:tr>
      <w:tr w:rsidR="003813D5" w:rsidRPr="00E2689F" w14:paraId="73F05CB2"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2D3D5BF1" w14:textId="77777777" w:rsidR="003813D5" w:rsidRPr="00E2689F" w:rsidRDefault="003813D5" w:rsidP="006836DE">
            <w:pPr>
              <w:tabs>
                <w:tab w:val="left" w:pos="567"/>
              </w:tabs>
              <w:spacing w:line="256" w:lineRule="auto"/>
              <w:jc w:val="both"/>
              <w:rPr>
                <w:rFonts w:ascii="Onest" w:hAnsi="Onest"/>
                <w:b/>
                <w:sz w:val="20"/>
                <w:szCs w:val="20"/>
              </w:rPr>
            </w:pPr>
            <w:r w:rsidRPr="00E2689F">
              <w:rPr>
                <w:rFonts w:ascii="Onest" w:hAnsi="Onest"/>
                <w:b/>
                <w:sz w:val="20"/>
                <w:szCs w:val="20"/>
              </w:rPr>
              <w:t>0</w:t>
            </w:r>
          </w:p>
        </w:tc>
        <w:tc>
          <w:tcPr>
            <w:tcW w:w="4680" w:type="dxa"/>
            <w:tcBorders>
              <w:top w:val="single" w:sz="4" w:space="0" w:color="auto"/>
              <w:left w:val="single" w:sz="4" w:space="0" w:color="auto"/>
              <w:bottom w:val="single" w:sz="4" w:space="0" w:color="auto"/>
              <w:right w:val="single" w:sz="4" w:space="0" w:color="auto"/>
            </w:tcBorders>
            <w:hideMark/>
          </w:tcPr>
          <w:p w14:paraId="25FCF6E2" w14:textId="77777777" w:rsidR="003813D5" w:rsidRPr="00E2689F" w:rsidRDefault="003813D5" w:rsidP="006836DE">
            <w:pPr>
              <w:tabs>
                <w:tab w:val="left" w:pos="567"/>
              </w:tabs>
              <w:spacing w:line="256" w:lineRule="auto"/>
              <w:jc w:val="both"/>
              <w:rPr>
                <w:rFonts w:ascii="Onest" w:hAnsi="Onest"/>
                <w:b/>
                <w:sz w:val="20"/>
                <w:szCs w:val="20"/>
              </w:rPr>
            </w:pPr>
            <w:r w:rsidRPr="00E2689F">
              <w:rPr>
                <w:rFonts w:ascii="Onest" w:hAnsi="Onest"/>
                <w:b/>
                <w:sz w:val="20"/>
                <w:szCs w:val="20"/>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7497F6C4" w14:textId="77777777" w:rsidR="003813D5" w:rsidRPr="00E2689F" w:rsidRDefault="003813D5" w:rsidP="006836DE">
            <w:pPr>
              <w:tabs>
                <w:tab w:val="left" w:pos="567"/>
              </w:tabs>
              <w:spacing w:line="256" w:lineRule="auto"/>
              <w:jc w:val="both"/>
              <w:rPr>
                <w:rFonts w:ascii="Onest" w:hAnsi="Onest"/>
                <w:b/>
                <w:sz w:val="20"/>
                <w:szCs w:val="20"/>
              </w:rPr>
            </w:pPr>
            <w:r w:rsidRPr="00E2689F">
              <w:rPr>
                <w:rFonts w:ascii="Onest" w:hAnsi="Onest"/>
                <w:b/>
                <w:sz w:val="20"/>
                <w:szCs w:val="20"/>
              </w:rPr>
              <w:t>2</w:t>
            </w:r>
          </w:p>
        </w:tc>
        <w:tc>
          <w:tcPr>
            <w:tcW w:w="1289" w:type="dxa"/>
            <w:tcBorders>
              <w:top w:val="single" w:sz="4" w:space="0" w:color="auto"/>
              <w:left w:val="single" w:sz="4" w:space="0" w:color="auto"/>
              <w:bottom w:val="single" w:sz="4" w:space="0" w:color="auto"/>
              <w:right w:val="single" w:sz="4" w:space="0" w:color="auto"/>
            </w:tcBorders>
            <w:hideMark/>
          </w:tcPr>
          <w:p w14:paraId="04E2C607" w14:textId="77777777" w:rsidR="003813D5" w:rsidRPr="00E2689F" w:rsidRDefault="003813D5" w:rsidP="006836DE">
            <w:pPr>
              <w:tabs>
                <w:tab w:val="left" w:pos="567"/>
              </w:tabs>
              <w:spacing w:line="256" w:lineRule="auto"/>
              <w:jc w:val="both"/>
              <w:rPr>
                <w:rFonts w:ascii="Onest" w:hAnsi="Onest"/>
                <w:b/>
                <w:sz w:val="20"/>
                <w:szCs w:val="20"/>
              </w:rPr>
            </w:pPr>
            <w:r w:rsidRPr="00E2689F">
              <w:rPr>
                <w:rFonts w:ascii="Onest" w:hAnsi="Onest"/>
                <w:b/>
                <w:sz w:val="20"/>
                <w:szCs w:val="20"/>
              </w:rPr>
              <w:t>3</w:t>
            </w:r>
          </w:p>
        </w:tc>
        <w:tc>
          <w:tcPr>
            <w:tcW w:w="1544" w:type="dxa"/>
            <w:tcBorders>
              <w:top w:val="single" w:sz="4" w:space="0" w:color="auto"/>
              <w:left w:val="single" w:sz="4" w:space="0" w:color="auto"/>
              <w:bottom w:val="single" w:sz="4" w:space="0" w:color="auto"/>
              <w:right w:val="single" w:sz="4" w:space="0" w:color="auto"/>
            </w:tcBorders>
            <w:hideMark/>
          </w:tcPr>
          <w:p w14:paraId="0AD3A1BC" w14:textId="77777777" w:rsidR="003813D5" w:rsidRPr="00E2689F" w:rsidRDefault="003813D5" w:rsidP="006836DE">
            <w:pPr>
              <w:tabs>
                <w:tab w:val="left" w:pos="567"/>
              </w:tabs>
              <w:spacing w:line="256" w:lineRule="auto"/>
              <w:jc w:val="both"/>
              <w:rPr>
                <w:rFonts w:ascii="Onest" w:hAnsi="Onest"/>
                <w:b/>
                <w:sz w:val="20"/>
                <w:szCs w:val="20"/>
              </w:rPr>
            </w:pPr>
            <w:r w:rsidRPr="00E2689F">
              <w:rPr>
                <w:rFonts w:ascii="Onest" w:hAnsi="Onest"/>
                <w:b/>
                <w:sz w:val="20"/>
                <w:szCs w:val="20"/>
              </w:rPr>
              <w:t>4</w:t>
            </w:r>
          </w:p>
        </w:tc>
      </w:tr>
      <w:tr w:rsidR="003813D5" w:rsidRPr="00E2689F" w14:paraId="50170EF2"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672109BB" w14:textId="77777777" w:rsidR="003813D5" w:rsidRPr="00E2689F" w:rsidRDefault="003813D5" w:rsidP="006836DE">
            <w:pPr>
              <w:tabs>
                <w:tab w:val="left" w:pos="567"/>
              </w:tabs>
              <w:spacing w:line="256" w:lineRule="auto"/>
              <w:jc w:val="both"/>
              <w:rPr>
                <w:rFonts w:ascii="Onest" w:hAnsi="Onest"/>
                <w:sz w:val="20"/>
                <w:szCs w:val="20"/>
              </w:rPr>
            </w:pPr>
            <w:r w:rsidRPr="00E2689F">
              <w:rPr>
                <w:rFonts w:ascii="Onest" w:hAnsi="Onest"/>
                <w:sz w:val="20"/>
                <w:szCs w:val="20"/>
              </w:rPr>
              <w:t>1.</w:t>
            </w:r>
          </w:p>
        </w:tc>
        <w:tc>
          <w:tcPr>
            <w:tcW w:w="4680" w:type="dxa"/>
            <w:tcBorders>
              <w:top w:val="single" w:sz="4" w:space="0" w:color="auto"/>
              <w:left w:val="single" w:sz="4" w:space="0" w:color="auto"/>
              <w:bottom w:val="single" w:sz="4" w:space="0" w:color="auto"/>
              <w:right w:val="single" w:sz="4" w:space="0" w:color="auto"/>
            </w:tcBorders>
          </w:tcPr>
          <w:p w14:paraId="797F2884"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60" w:type="dxa"/>
            <w:tcBorders>
              <w:top w:val="single" w:sz="4" w:space="0" w:color="auto"/>
              <w:left w:val="single" w:sz="4" w:space="0" w:color="auto"/>
              <w:bottom w:val="single" w:sz="4" w:space="0" w:color="auto"/>
              <w:right w:val="single" w:sz="4" w:space="0" w:color="auto"/>
            </w:tcBorders>
          </w:tcPr>
          <w:p w14:paraId="1E424B23"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89" w:type="dxa"/>
            <w:tcBorders>
              <w:top w:val="single" w:sz="4" w:space="0" w:color="auto"/>
              <w:left w:val="single" w:sz="4" w:space="0" w:color="auto"/>
              <w:bottom w:val="single" w:sz="4" w:space="0" w:color="auto"/>
              <w:right w:val="single" w:sz="4" w:space="0" w:color="auto"/>
            </w:tcBorders>
          </w:tcPr>
          <w:p w14:paraId="704948DE"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544" w:type="dxa"/>
            <w:tcBorders>
              <w:top w:val="single" w:sz="4" w:space="0" w:color="auto"/>
              <w:left w:val="single" w:sz="4" w:space="0" w:color="auto"/>
              <w:bottom w:val="single" w:sz="4" w:space="0" w:color="auto"/>
              <w:right w:val="single" w:sz="4" w:space="0" w:color="auto"/>
            </w:tcBorders>
          </w:tcPr>
          <w:p w14:paraId="467D4D9B"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r>
      <w:tr w:rsidR="003813D5" w:rsidRPr="00E2689F" w14:paraId="5F7234A9"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1FA53960" w14:textId="77777777" w:rsidR="003813D5" w:rsidRPr="00E2689F" w:rsidRDefault="003813D5" w:rsidP="006836DE">
            <w:pPr>
              <w:tabs>
                <w:tab w:val="left" w:pos="567"/>
              </w:tabs>
              <w:spacing w:line="256" w:lineRule="auto"/>
              <w:jc w:val="both"/>
              <w:rPr>
                <w:rFonts w:ascii="Onest" w:hAnsi="Onest"/>
                <w:sz w:val="20"/>
                <w:szCs w:val="20"/>
              </w:rPr>
            </w:pPr>
            <w:r w:rsidRPr="00E2689F">
              <w:rPr>
                <w:rFonts w:ascii="Onest" w:hAnsi="Onest"/>
                <w:sz w:val="20"/>
                <w:szCs w:val="20"/>
              </w:rPr>
              <w:t>2.</w:t>
            </w:r>
          </w:p>
        </w:tc>
        <w:tc>
          <w:tcPr>
            <w:tcW w:w="4680" w:type="dxa"/>
            <w:tcBorders>
              <w:top w:val="single" w:sz="4" w:space="0" w:color="auto"/>
              <w:left w:val="single" w:sz="4" w:space="0" w:color="auto"/>
              <w:bottom w:val="single" w:sz="4" w:space="0" w:color="auto"/>
              <w:right w:val="single" w:sz="4" w:space="0" w:color="auto"/>
            </w:tcBorders>
          </w:tcPr>
          <w:p w14:paraId="2096DB17"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60" w:type="dxa"/>
            <w:tcBorders>
              <w:top w:val="single" w:sz="4" w:space="0" w:color="auto"/>
              <w:left w:val="single" w:sz="4" w:space="0" w:color="auto"/>
              <w:bottom w:val="single" w:sz="4" w:space="0" w:color="auto"/>
              <w:right w:val="single" w:sz="4" w:space="0" w:color="auto"/>
            </w:tcBorders>
          </w:tcPr>
          <w:p w14:paraId="565FB235"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89" w:type="dxa"/>
            <w:tcBorders>
              <w:top w:val="single" w:sz="4" w:space="0" w:color="auto"/>
              <w:left w:val="single" w:sz="4" w:space="0" w:color="auto"/>
              <w:bottom w:val="single" w:sz="4" w:space="0" w:color="auto"/>
              <w:right w:val="single" w:sz="4" w:space="0" w:color="auto"/>
            </w:tcBorders>
          </w:tcPr>
          <w:p w14:paraId="30448594"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544" w:type="dxa"/>
            <w:tcBorders>
              <w:top w:val="single" w:sz="4" w:space="0" w:color="auto"/>
              <w:left w:val="single" w:sz="4" w:space="0" w:color="auto"/>
              <w:bottom w:val="single" w:sz="4" w:space="0" w:color="auto"/>
              <w:right w:val="single" w:sz="4" w:space="0" w:color="auto"/>
            </w:tcBorders>
          </w:tcPr>
          <w:p w14:paraId="4FC54EF0"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r>
      <w:tr w:rsidR="003813D5" w:rsidRPr="00E2689F" w14:paraId="1912240B"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3B5B31AE" w14:textId="77777777" w:rsidR="003813D5" w:rsidRPr="00E2689F" w:rsidRDefault="003813D5" w:rsidP="006836DE">
            <w:pPr>
              <w:tabs>
                <w:tab w:val="left" w:pos="567"/>
              </w:tabs>
              <w:spacing w:line="256" w:lineRule="auto"/>
              <w:jc w:val="both"/>
              <w:rPr>
                <w:rFonts w:ascii="Onest" w:hAnsi="Onest"/>
                <w:sz w:val="20"/>
                <w:szCs w:val="20"/>
              </w:rPr>
            </w:pPr>
            <w:r w:rsidRPr="00E2689F">
              <w:rPr>
                <w:rFonts w:ascii="Onest" w:hAnsi="Onest"/>
                <w:sz w:val="20"/>
                <w:szCs w:val="20"/>
              </w:rPr>
              <w:t>3.</w:t>
            </w:r>
          </w:p>
        </w:tc>
        <w:tc>
          <w:tcPr>
            <w:tcW w:w="4680" w:type="dxa"/>
            <w:tcBorders>
              <w:top w:val="single" w:sz="4" w:space="0" w:color="auto"/>
              <w:left w:val="single" w:sz="4" w:space="0" w:color="auto"/>
              <w:bottom w:val="single" w:sz="4" w:space="0" w:color="auto"/>
              <w:right w:val="single" w:sz="4" w:space="0" w:color="auto"/>
            </w:tcBorders>
          </w:tcPr>
          <w:p w14:paraId="348DA479"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60" w:type="dxa"/>
            <w:tcBorders>
              <w:top w:val="single" w:sz="4" w:space="0" w:color="auto"/>
              <w:left w:val="single" w:sz="4" w:space="0" w:color="auto"/>
              <w:bottom w:val="single" w:sz="4" w:space="0" w:color="auto"/>
              <w:right w:val="single" w:sz="4" w:space="0" w:color="auto"/>
            </w:tcBorders>
          </w:tcPr>
          <w:p w14:paraId="38EB7BA4"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89" w:type="dxa"/>
            <w:tcBorders>
              <w:top w:val="single" w:sz="4" w:space="0" w:color="auto"/>
              <w:left w:val="single" w:sz="4" w:space="0" w:color="auto"/>
              <w:bottom w:val="single" w:sz="4" w:space="0" w:color="auto"/>
              <w:right w:val="single" w:sz="4" w:space="0" w:color="auto"/>
            </w:tcBorders>
          </w:tcPr>
          <w:p w14:paraId="3CF31992"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544" w:type="dxa"/>
            <w:tcBorders>
              <w:top w:val="single" w:sz="4" w:space="0" w:color="auto"/>
              <w:left w:val="single" w:sz="4" w:space="0" w:color="auto"/>
              <w:bottom w:val="single" w:sz="4" w:space="0" w:color="auto"/>
              <w:right w:val="single" w:sz="4" w:space="0" w:color="auto"/>
            </w:tcBorders>
          </w:tcPr>
          <w:p w14:paraId="5528CB75"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r>
      <w:tr w:rsidR="003813D5" w:rsidRPr="00E2689F" w14:paraId="1EC547B3"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67FD79FC" w14:textId="77777777" w:rsidR="003813D5" w:rsidRPr="00E2689F" w:rsidRDefault="003813D5" w:rsidP="006836DE">
            <w:pPr>
              <w:tabs>
                <w:tab w:val="left" w:pos="567"/>
              </w:tabs>
              <w:spacing w:line="256" w:lineRule="auto"/>
              <w:jc w:val="both"/>
              <w:rPr>
                <w:rFonts w:ascii="Onest" w:hAnsi="Onest"/>
                <w:sz w:val="20"/>
                <w:szCs w:val="20"/>
              </w:rPr>
            </w:pPr>
            <w:r w:rsidRPr="00E2689F">
              <w:rPr>
                <w:rFonts w:ascii="Onest" w:hAnsi="Onest"/>
                <w:sz w:val="20"/>
                <w:szCs w:val="20"/>
              </w:rPr>
              <w:t>.</w:t>
            </w:r>
          </w:p>
        </w:tc>
        <w:tc>
          <w:tcPr>
            <w:tcW w:w="4680" w:type="dxa"/>
            <w:tcBorders>
              <w:top w:val="single" w:sz="4" w:space="0" w:color="auto"/>
              <w:left w:val="single" w:sz="4" w:space="0" w:color="auto"/>
              <w:bottom w:val="single" w:sz="4" w:space="0" w:color="auto"/>
              <w:right w:val="single" w:sz="4" w:space="0" w:color="auto"/>
            </w:tcBorders>
          </w:tcPr>
          <w:p w14:paraId="023D9709"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60" w:type="dxa"/>
            <w:tcBorders>
              <w:top w:val="single" w:sz="4" w:space="0" w:color="auto"/>
              <w:left w:val="single" w:sz="4" w:space="0" w:color="auto"/>
              <w:bottom w:val="single" w:sz="4" w:space="0" w:color="auto"/>
              <w:right w:val="single" w:sz="4" w:space="0" w:color="auto"/>
            </w:tcBorders>
          </w:tcPr>
          <w:p w14:paraId="0FD7E99F"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89" w:type="dxa"/>
            <w:tcBorders>
              <w:top w:val="single" w:sz="4" w:space="0" w:color="auto"/>
              <w:left w:val="single" w:sz="4" w:space="0" w:color="auto"/>
              <w:bottom w:val="single" w:sz="4" w:space="0" w:color="auto"/>
              <w:right w:val="single" w:sz="4" w:space="0" w:color="auto"/>
            </w:tcBorders>
          </w:tcPr>
          <w:p w14:paraId="692A38D3"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544" w:type="dxa"/>
            <w:tcBorders>
              <w:top w:val="single" w:sz="4" w:space="0" w:color="auto"/>
              <w:left w:val="single" w:sz="4" w:space="0" w:color="auto"/>
              <w:bottom w:val="single" w:sz="4" w:space="0" w:color="auto"/>
              <w:right w:val="single" w:sz="4" w:space="0" w:color="auto"/>
            </w:tcBorders>
          </w:tcPr>
          <w:p w14:paraId="13D2F31C"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r>
      <w:tr w:rsidR="003813D5" w:rsidRPr="00E2689F" w14:paraId="6BDC3C37"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tcPr>
          <w:p w14:paraId="115C5F4B"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4680" w:type="dxa"/>
            <w:tcBorders>
              <w:top w:val="single" w:sz="4" w:space="0" w:color="auto"/>
              <w:left w:val="single" w:sz="4" w:space="0" w:color="auto"/>
              <w:bottom w:val="single" w:sz="4" w:space="0" w:color="auto"/>
              <w:right w:val="single" w:sz="4" w:space="0" w:color="auto"/>
            </w:tcBorders>
          </w:tcPr>
          <w:p w14:paraId="1FC07BBE"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60" w:type="dxa"/>
            <w:tcBorders>
              <w:top w:val="single" w:sz="4" w:space="0" w:color="auto"/>
              <w:left w:val="single" w:sz="4" w:space="0" w:color="auto"/>
              <w:bottom w:val="single" w:sz="4" w:space="0" w:color="auto"/>
              <w:right w:val="single" w:sz="4" w:space="0" w:color="auto"/>
            </w:tcBorders>
          </w:tcPr>
          <w:p w14:paraId="3657E40B"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89" w:type="dxa"/>
            <w:tcBorders>
              <w:top w:val="single" w:sz="4" w:space="0" w:color="auto"/>
              <w:left w:val="single" w:sz="4" w:space="0" w:color="auto"/>
              <w:bottom w:val="single" w:sz="4" w:space="0" w:color="auto"/>
              <w:right w:val="single" w:sz="4" w:space="0" w:color="auto"/>
            </w:tcBorders>
          </w:tcPr>
          <w:p w14:paraId="64D4406D"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544" w:type="dxa"/>
            <w:tcBorders>
              <w:top w:val="single" w:sz="4" w:space="0" w:color="auto"/>
              <w:left w:val="single" w:sz="4" w:space="0" w:color="auto"/>
              <w:bottom w:val="single" w:sz="4" w:space="0" w:color="auto"/>
              <w:right w:val="single" w:sz="4" w:space="0" w:color="auto"/>
            </w:tcBorders>
          </w:tcPr>
          <w:p w14:paraId="3DB88BE9"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r>
      <w:tr w:rsidR="003813D5" w:rsidRPr="00E2689F" w14:paraId="71A6B7F1" w14:textId="77777777" w:rsidTr="006836DE">
        <w:trPr>
          <w:trHeight w:val="240"/>
        </w:trPr>
        <w:tc>
          <w:tcPr>
            <w:tcW w:w="720" w:type="dxa"/>
            <w:tcBorders>
              <w:top w:val="single" w:sz="4" w:space="0" w:color="auto"/>
              <w:left w:val="single" w:sz="4" w:space="0" w:color="auto"/>
              <w:bottom w:val="single" w:sz="4" w:space="0" w:color="auto"/>
              <w:right w:val="single" w:sz="4" w:space="0" w:color="auto"/>
            </w:tcBorders>
            <w:hideMark/>
          </w:tcPr>
          <w:p w14:paraId="7AFEEA43" w14:textId="77777777" w:rsidR="003813D5" w:rsidRPr="00E2689F" w:rsidRDefault="003813D5" w:rsidP="006836DE">
            <w:pPr>
              <w:tabs>
                <w:tab w:val="left" w:pos="567"/>
              </w:tabs>
              <w:spacing w:line="256" w:lineRule="auto"/>
              <w:jc w:val="both"/>
              <w:rPr>
                <w:rFonts w:ascii="Onest" w:hAnsi="Onest"/>
                <w:sz w:val="20"/>
                <w:szCs w:val="20"/>
              </w:rPr>
            </w:pPr>
            <w:r w:rsidRPr="00E2689F">
              <w:rPr>
                <w:rFonts w:ascii="Onest" w:hAnsi="Onest"/>
                <w:sz w:val="20"/>
                <w:szCs w:val="20"/>
              </w:rPr>
              <w:t>n</w:t>
            </w:r>
          </w:p>
        </w:tc>
        <w:tc>
          <w:tcPr>
            <w:tcW w:w="4680" w:type="dxa"/>
            <w:tcBorders>
              <w:top w:val="single" w:sz="4" w:space="0" w:color="auto"/>
              <w:left w:val="single" w:sz="4" w:space="0" w:color="auto"/>
              <w:bottom w:val="single" w:sz="4" w:space="0" w:color="auto"/>
              <w:right w:val="single" w:sz="4" w:space="0" w:color="auto"/>
            </w:tcBorders>
          </w:tcPr>
          <w:p w14:paraId="206DF5EB"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60" w:type="dxa"/>
            <w:tcBorders>
              <w:top w:val="single" w:sz="4" w:space="0" w:color="auto"/>
              <w:left w:val="single" w:sz="4" w:space="0" w:color="auto"/>
              <w:bottom w:val="single" w:sz="4" w:space="0" w:color="auto"/>
              <w:right w:val="single" w:sz="4" w:space="0" w:color="auto"/>
            </w:tcBorders>
          </w:tcPr>
          <w:p w14:paraId="357FE94D"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289" w:type="dxa"/>
            <w:tcBorders>
              <w:top w:val="single" w:sz="4" w:space="0" w:color="auto"/>
              <w:left w:val="single" w:sz="4" w:space="0" w:color="auto"/>
              <w:bottom w:val="single" w:sz="4" w:space="0" w:color="auto"/>
              <w:right w:val="single" w:sz="4" w:space="0" w:color="auto"/>
            </w:tcBorders>
          </w:tcPr>
          <w:p w14:paraId="0725F9E8"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c>
          <w:tcPr>
            <w:tcW w:w="1544" w:type="dxa"/>
            <w:tcBorders>
              <w:top w:val="single" w:sz="4" w:space="0" w:color="auto"/>
              <w:left w:val="single" w:sz="4" w:space="0" w:color="auto"/>
              <w:bottom w:val="single" w:sz="4" w:space="0" w:color="auto"/>
              <w:right w:val="single" w:sz="4" w:space="0" w:color="auto"/>
            </w:tcBorders>
          </w:tcPr>
          <w:p w14:paraId="56F0DEF8" w14:textId="77777777" w:rsidR="003813D5" w:rsidRPr="00E2689F" w:rsidRDefault="003813D5" w:rsidP="006836DE">
            <w:pPr>
              <w:keepNext/>
              <w:keepLines/>
              <w:tabs>
                <w:tab w:val="left" w:pos="567"/>
              </w:tabs>
              <w:spacing w:before="200" w:line="256" w:lineRule="auto"/>
              <w:jc w:val="both"/>
              <w:outlineLvl w:val="2"/>
              <w:rPr>
                <w:rFonts w:ascii="Onest" w:hAnsi="Onest"/>
                <w:sz w:val="20"/>
                <w:szCs w:val="20"/>
              </w:rPr>
            </w:pPr>
          </w:p>
        </w:tc>
      </w:tr>
    </w:tbl>
    <w:p w14:paraId="23EB8F50" w14:textId="77777777" w:rsidR="003813D5" w:rsidRPr="00E2689F" w:rsidRDefault="003813D5" w:rsidP="003813D5">
      <w:pPr>
        <w:jc w:val="both"/>
        <w:rPr>
          <w:rFonts w:ascii="Onest" w:eastAsia="PMingLiU" w:hAnsi="Onest"/>
          <w:noProof/>
          <w:sz w:val="20"/>
          <w:szCs w:val="20"/>
          <w:lang w:eastAsia="zh-CN"/>
        </w:rPr>
      </w:pPr>
    </w:p>
    <w:p w14:paraId="1EE5C628" w14:textId="77777777" w:rsidR="003813D5" w:rsidRPr="00E2689F" w:rsidRDefault="003813D5" w:rsidP="003813D5">
      <w:pPr>
        <w:jc w:val="both"/>
        <w:rPr>
          <w:rFonts w:ascii="Onest" w:eastAsia="PMingLiU" w:hAnsi="Onest"/>
          <w:sz w:val="20"/>
          <w:szCs w:val="20"/>
          <w:lang w:eastAsia="zh-CN"/>
        </w:rPr>
      </w:pPr>
    </w:p>
    <w:p w14:paraId="6FEFBB0E" w14:textId="77777777" w:rsidR="003813D5" w:rsidRPr="00E2689F" w:rsidRDefault="003813D5" w:rsidP="003813D5">
      <w:pPr>
        <w:jc w:val="both"/>
        <w:rPr>
          <w:rFonts w:ascii="Onest" w:eastAsia="PMingLiU" w:hAnsi="Onest"/>
          <w:sz w:val="20"/>
          <w:szCs w:val="20"/>
          <w:lang w:eastAsia="zh-CN"/>
        </w:rPr>
      </w:pPr>
      <w:r w:rsidRPr="00E2689F">
        <w:rPr>
          <w:rFonts w:ascii="Onest" w:eastAsia="PMingLiU" w:hAnsi="Onest"/>
          <w:sz w:val="20"/>
          <w:szCs w:val="20"/>
          <w:lang w:eastAsia="zh-CN"/>
        </w:rPr>
        <w:t>Semnat: _________________________________________</w:t>
      </w:r>
    </w:p>
    <w:p w14:paraId="5AE7EFB6" w14:textId="77777777" w:rsidR="003813D5" w:rsidRPr="00E2689F" w:rsidRDefault="003813D5" w:rsidP="003813D5">
      <w:pPr>
        <w:jc w:val="both"/>
        <w:rPr>
          <w:rFonts w:ascii="Onest" w:eastAsia="PMingLiU" w:hAnsi="Onest"/>
          <w:sz w:val="20"/>
          <w:szCs w:val="20"/>
          <w:lang w:eastAsia="zh-CN"/>
        </w:rPr>
      </w:pPr>
      <w:r w:rsidRPr="00E2689F">
        <w:rPr>
          <w:rFonts w:ascii="Onest" w:eastAsia="PMingLiU" w:hAnsi="Onest"/>
          <w:sz w:val="20"/>
          <w:szCs w:val="20"/>
          <w:lang w:eastAsia="zh-CN"/>
        </w:rPr>
        <w:t>Nume: __________________________________________</w:t>
      </w:r>
    </w:p>
    <w:p w14:paraId="0EE3FB0D" w14:textId="77777777" w:rsidR="003813D5" w:rsidRPr="00E2689F" w:rsidRDefault="003813D5" w:rsidP="003813D5">
      <w:pPr>
        <w:jc w:val="both"/>
        <w:rPr>
          <w:rFonts w:ascii="Onest" w:eastAsia="PMingLiU" w:hAnsi="Onest"/>
          <w:sz w:val="20"/>
          <w:szCs w:val="20"/>
          <w:lang w:eastAsia="zh-CN"/>
        </w:rPr>
      </w:pPr>
      <w:r w:rsidRPr="00E2689F">
        <w:rPr>
          <w:rFonts w:ascii="Onest" w:eastAsia="PMingLiU" w:hAnsi="Onest"/>
          <w:sz w:val="20"/>
          <w:szCs w:val="20"/>
          <w:lang w:eastAsia="zh-CN"/>
        </w:rPr>
        <w:t>Funcţia în cadrul întreprinderii: ____________________________</w:t>
      </w:r>
    </w:p>
    <w:p w14:paraId="5B22E4B5" w14:textId="77777777" w:rsidR="003813D5" w:rsidRPr="00E2689F" w:rsidRDefault="003813D5" w:rsidP="003813D5">
      <w:pPr>
        <w:jc w:val="both"/>
        <w:rPr>
          <w:rFonts w:ascii="Onest" w:eastAsia="PMingLiU" w:hAnsi="Onest"/>
          <w:sz w:val="20"/>
          <w:szCs w:val="20"/>
          <w:lang w:eastAsia="zh-CN"/>
        </w:rPr>
      </w:pPr>
      <w:r w:rsidRPr="00E2689F">
        <w:rPr>
          <w:rFonts w:ascii="Onest" w:eastAsia="PMingLiU" w:hAnsi="Onest"/>
          <w:sz w:val="20"/>
          <w:szCs w:val="20"/>
          <w:lang w:eastAsia="zh-CN"/>
        </w:rPr>
        <w:t>Denumirea întreprinderii: _________________________________</w:t>
      </w:r>
    </w:p>
    <w:p w14:paraId="64ACDC6D" w14:textId="77777777" w:rsidR="003813D5" w:rsidRPr="00E2689F" w:rsidRDefault="003813D5" w:rsidP="003813D5">
      <w:pPr>
        <w:jc w:val="right"/>
        <w:rPr>
          <w:rFonts w:ascii="Onest" w:hAnsi="Onest"/>
          <w:sz w:val="20"/>
          <w:szCs w:val="20"/>
        </w:rPr>
      </w:pPr>
    </w:p>
    <w:p w14:paraId="56913848" w14:textId="77777777" w:rsidR="003813D5" w:rsidRPr="00E2689F" w:rsidRDefault="003813D5" w:rsidP="003813D5">
      <w:pPr>
        <w:jc w:val="right"/>
        <w:rPr>
          <w:rFonts w:ascii="Onest" w:hAnsi="Onest"/>
          <w:sz w:val="20"/>
          <w:szCs w:val="20"/>
        </w:rPr>
      </w:pPr>
    </w:p>
    <w:p w14:paraId="1C291792" w14:textId="77777777" w:rsidR="003813D5" w:rsidRPr="00E2689F" w:rsidRDefault="003813D5" w:rsidP="003813D5">
      <w:pPr>
        <w:jc w:val="right"/>
        <w:rPr>
          <w:rFonts w:ascii="Onest" w:hAnsi="Onest"/>
          <w:sz w:val="20"/>
          <w:szCs w:val="20"/>
        </w:rPr>
      </w:pPr>
    </w:p>
    <w:p w14:paraId="6F7A07B7" w14:textId="77777777" w:rsidR="003813D5" w:rsidRPr="00E2689F" w:rsidRDefault="003813D5" w:rsidP="003813D5">
      <w:pPr>
        <w:jc w:val="right"/>
        <w:rPr>
          <w:rFonts w:ascii="Onest" w:hAnsi="Onest"/>
          <w:sz w:val="20"/>
          <w:szCs w:val="20"/>
        </w:rPr>
      </w:pPr>
    </w:p>
    <w:p w14:paraId="3786E2DB" w14:textId="77777777" w:rsidR="003813D5" w:rsidRPr="00E2689F" w:rsidRDefault="003813D5" w:rsidP="003813D5">
      <w:pPr>
        <w:jc w:val="right"/>
        <w:rPr>
          <w:rFonts w:ascii="Onest" w:hAnsi="Onest"/>
          <w:sz w:val="20"/>
          <w:szCs w:val="20"/>
        </w:rPr>
      </w:pPr>
    </w:p>
    <w:p w14:paraId="4CB9AA46" w14:textId="77777777" w:rsidR="003813D5" w:rsidRPr="00E2689F" w:rsidRDefault="003813D5" w:rsidP="003813D5">
      <w:pPr>
        <w:jc w:val="right"/>
        <w:rPr>
          <w:rFonts w:ascii="Onest" w:hAnsi="Onest"/>
          <w:sz w:val="20"/>
          <w:szCs w:val="20"/>
        </w:rPr>
      </w:pPr>
    </w:p>
    <w:p w14:paraId="09C61A8C" w14:textId="77777777" w:rsidR="003813D5" w:rsidRPr="00E2689F" w:rsidRDefault="003813D5" w:rsidP="003813D5">
      <w:pPr>
        <w:jc w:val="right"/>
        <w:rPr>
          <w:rFonts w:ascii="Onest" w:hAnsi="Onest"/>
          <w:sz w:val="20"/>
          <w:szCs w:val="20"/>
        </w:rPr>
      </w:pPr>
    </w:p>
    <w:p w14:paraId="0FF51B8B" w14:textId="77777777" w:rsidR="003813D5" w:rsidRPr="00E2689F" w:rsidRDefault="003813D5" w:rsidP="003813D5">
      <w:pPr>
        <w:jc w:val="right"/>
        <w:rPr>
          <w:rFonts w:ascii="Onest" w:hAnsi="Onest"/>
          <w:sz w:val="20"/>
          <w:szCs w:val="20"/>
        </w:rPr>
      </w:pPr>
    </w:p>
    <w:p w14:paraId="492E5D31" w14:textId="77777777" w:rsidR="003813D5" w:rsidRPr="00E2689F" w:rsidRDefault="003813D5" w:rsidP="003813D5">
      <w:pPr>
        <w:jc w:val="right"/>
        <w:rPr>
          <w:rFonts w:ascii="Onest" w:hAnsi="Onest"/>
          <w:sz w:val="20"/>
          <w:szCs w:val="20"/>
        </w:rPr>
      </w:pPr>
    </w:p>
    <w:p w14:paraId="12B9F566" w14:textId="77777777" w:rsidR="003813D5" w:rsidRPr="00E2689F" w:rsidRDefault="003813D5" w:rsidP="003813D5">
      <w:pPr>
        <w:jc w:val="right"/>
        <w:rPr>
          <w:rFonts w:ascii="Onest" w:hAnsi="Onest"/>
          <w:sz w:val="20"/>
          <w:szCs w:val="20"/>
        </w:rPr>
      </w:pPr>
    </w:p>
    <w:p w14:paraId="0308004F" w14:textId="77777777" w:rsidR="003813D5" w:rsidRPr="00E2689F" w:rsidRDefault="003813D5" w:rsidP="003813D5">
      <w:pPr>
        <w:jc w:val="right"/>
        <w:rPr>
          <w:rFonts w:ascii="Onest" w:hAnsi="Onest"/>
          <w:sz w:val="20"/>
          <w:szCs w:val="20"/>
        </w:rPr>
      </w:pPr>
    </w:p>
    <w:p w14:paraId="6500774B" w14:textId="77777777" w:rsidR="003813D5" w:rsidRPr="00E2689F" w:rsidRDefault="003813D5" w:rsidP="003813D5">
      <w:pPr>
        <w:jc w:val="right"/>
        <w:rPr>
          <w:rFonts w:ascii="Onest" w:hAnsi="Onest"/>
          <w:sz w:val="20"/>
          <w:szCs w:val="20"/>
        </w:rPr>
      </w:pPr>
    </w:p>
    <w:p w14:paraId="5DED529C" w14:textId="77777777" w:rsidR="003813D5" w:rsidRPr="00E2689F" w:rsidRDefault="003813D5" w:rsidP="003813D5">
      <w:pPr>
        <w:jc w:val="right"/>
        <w:rPr>
          <w:rFonts w:ascii="Onest" w:hAnsi="Onest"/>
          <w:sz w:val="20"/>
          <w:szCs w:val="20"/>
        </w:rPr>
      </w:pPr>
    </w:p>
    <w:p w14:paraId="74871DC2" w14:textId="77777777" w:rsidR="003813D5" w:rsidRPr="00E2689F" w:rsidRDefault="003813D5" w:rsidP="003813D5">
      <w:pPr>
        <w:jc w:val="right"/>
        <w:rPr>
          <w:rFonts w:ascii="Onest" w:hAnsi="Onest"/>
          <w:sz w:val="20"/>
          <w:szCs w:val="20"/>
        </w:rPr>
      </w:pPr>
    </w:p>
    <w:p w14:paraId="7E8D9BAD" w14:textId="77777777" w:rsidR="003813D5" w:rsidRPr="00E2689F" w:rsidRDefault="003813D5" w:rsidP="003813D5">
      <w:pPr>
        <w:rPr>
          <w:rFonts w:ascii="Onest" w:hAnsi="Onest"/>
          <w:sz w:val="20"/>
          <w:szCs w:val="20"/>
        </w:rPr>
      </w:pPr>
    </w:p>
    <w:p w14:paraId="199A33F6" w14:textId="77777777" w:rsidR="003813D5" w:rsidRPr="00E2689F" w:rsidRDefault="003813D5" w:rsidP="003813D5">
      <w:pPr>
        <w:rPr>
          <w:rFonts w:ascii="Onest" w:hAnsi="Onest"/>
          <w:sz w:val="20"/>
          <w:szCs w:val="20"/>
        </w:rPr>
      </w:pPr>
    </w:p>
    <w:p w14:paraId="4BC81E70" w14:textId="77777777" w:rsidR="003813D5" w:rsidRPr="00E2689F" w:rsidRDefault="003813D5" w:rsidP="003813D5">
      <w:pPr>
        <w:jc w:val="right"/>
        <w:rPr>
          <w:rFonts w:ascii="Onest" w:hAnsi="Onest"/>
          <w:sz w:val="20"/>
          <w:szCs w:val="20"/>
        </w:rPr>
      </w:pPr>
    </w:p>
    <w:p w14:paraId="57447FC2" w14:textId="77777777" w:rsidR="003813D5" w:rsidRPr="00E2689F" w:rsidRDefault="003813D5" w:rsidP="003813D5">
      <w:pPr>
        <w:jc w:val="right"/>
        <w:rPr>
          <w:rFonts w:ascii="Onest" w:hAnsi="Onest"/>
          <w:sz w:val="20"/>
          <w:szCs w:val="20"/>
        </w:rPr>
      </w:pPr>
    </w:p>
    <w:p w14:paraId="79E623D8" w14:textId="77777777" w:rsidR="003813D5" w:rsidRPr="00E2689F" w:rsidRDefault="003813D5" w:rsidP="003813D5">
      <w:pPr>
        <w:jc w:val="right"/>
        <w:rPr>
          <w:rFonts w:ascii="Onest" w:hAnsi="Onest"/>
          <w:sz w:val="20"/>
          <w:szCs w:val="20"/>
        </w:rPr>
      </w:pPr>
    </w:p>
    <w:p w14:paraId="0CFA04AA" w14:textId="77777777" w:rsidR="003813D5" w:rsidRPr="00E2689F" w:rsidRDefault="003813D5" w:rsidP="003813D5">
      <w:pPr>
        <w:jc w:val="right"/>
        <w:rPr>
          <w:rFonts w:ascii="Onest" w:hAnsi="Onest"/>
          <w:sz w:val="20"/>
          <w:szCs w:val="20"/>
        </w:rPr>
      </w:pPr>
    </w:p>
    <w:p w14:paraId="6E91B683" w14:textId="77777777" w:rsidR="003813D5" w:rsidRPr="00E2689F" w:rsidRDefault="003813D5" w:rsidP="003813D5">
      <w:pPr>
        <w:jc w:val="right"/>
        <w:rPr>
          <w:rFonts w:ascii="Onest" w:hAnsi="Onest"/>
          <w:sz w:val="20"/>
          <w:szCs w:val="20"/>
        </w:rPr>
      </w:pPr>
    </w:p>
    <w:p w14:paraId="6713A7BD" w14:textId="77777777" w:rsidR="003813D5" w:rsidRPr="00E2689F" w:rsidRDefault="003813D5" w:rsidP="003813D5">
      <w:pPr>
        <w:jc w:val="right"/>
        <w:rPr>
          <w:rFonts w:ascii="Onest" w:hAnsi="Onest"/>
          <w:sz w:val="20"/>
          <w:szCs w:val="20"/>
        </w:rPr>
      </w:pPr>
    </w:p>
    <w:p w14:paraId="7816EA14" w14:textId="77777777" w:rsidR="003813D5" w:rsidRPr="00E2689F" w:rsidRDefault="003813D5" w:rsidP="003813D5">
      <w:pPr>
        <w:jc w:val="right"/>
        <w:rPr>
          <w:rFonts w:ascii="Onest" w:hAnsi="Onest"/>
          <w:sz w:val="20"/>
          <w:szCs w:val="20"/>
        </w:rPr>
      </w:pPr>
    </w:p>
    <w:p w14:paraId="221EFB1A" w14:textId="77777777" w:rsidR="003813D5" w:rsidRPr="00E2689F" w:rsidRDefault="003813D5" w:rsidP="003813D5">
      <w:pPr>
        <w:jc w:val="right"/>
        <w:rPr>
          <w:rFonts w:ascii="Onest" w:hAnsi="Onest"/>
          <w:sz w:val="20"/>
          <w:szCs w:val="20"/>
        </w:rPr>
      </w:pPr>
    </w:p>
    <w:p w14:paraId="1993D569" w14:textId="77777777" w:rsidR="003813D5" w:rsidRPr="00E2689F" w:rsidRDefault="003813D5" w:rsidP="003813D5">
      <w:pPr>
        <w:jc w:val="right"/>
        <w:rPr>
          <w:rFonts w:ascii="Onest" w:hAnsi="Onest"/>
          <w:sz w:val="20"/>
          <w:szCs w:val="20"/>
        </w:rPr>
      </w:pPr>
      <w:r w:rsidRPr="00E2689F">
        <w:rPr>
          <w:rFonts w:ascii="Onest" w:hAnsi="Onest"/>
          <w:sz w:val="20"/>
          <w:szCs w:val="20"/>
        </w:rPr>
        <w:t>Anexa nr. 15</w:t>
      </w:r>
    </w:p>
    <w:p w14:paraId="576EE320" w14:textId="77777777" w:rsidR="003813D5" w:rsidRPr="00E2689F" w:rsidRDefault="003813D5" w:rsidP="003813D5">
      <w:pPr>
        <w:jc w:val="right"/>
        <w:rPr>
          <w:rFonts w:ascii="Onest" w:hAnsi="Onest"/>
          <w:sz w:val="20"/>
          <w:szCs w:val="20"/>
        </w:rPr>
      </w:pPr>
      <w:r w:rsidRPr="00E2689F">
        <w:rPr>
          <w:rFonts w:ascii="Onest" w:hAnsi="Onest"/>
          <w:sz w:val="20"/>
          <w:szCs w:val="20"/>
        </w:rPr>
        <w:t>la Documentația standard nr._____</w:t>
      </w:r>
    </w:p>
    <w:p w14:paraId="540C357D" w14:textId="77777777" w:rsidR="003813D5" w:rsidRPr="00E2689F" w:rsidRDefault="003813D5" w:rsidP="003813D5">
      <w:pPr>
        <w:jc w:val="right"/>
        <w:rPr>
          <w:rFonts w:ascii="Onest" w:hAnsi="Onest"/>
          <w:sz w:val="20"/>
          <w:szCs w:val="20"/>
        </w:rPr>
      </w:pPr>
      <w:r w:rsidRPr="00E2689F">
        <w:rPr>
          <w:rFonts w:ascii="Onest" w:hAnsi="Onest"/>
          <w:sz w:val="20"/>
          <w:szCs w:val="20"/>
        </w:rPr>
        <w:t>din “____” ________ 20___</w:t>
      </w:r>
    </w:p>
    <w:p w14:paraId="736CE7B4" w14:textId="77777777" w:rsidR="003813D5" w:rsidRPr="00E2689F" w:rsidRDefault="003813D5" w:rsidP="003813D5">
      <w:pPr>
        <w:spacing w:line="276" w:lineRule="auto"/>
        <w:jc w:val="center"/>
        <w:rPr>
          <w:rFonts w:ascii="Onest" w:eastAsia="PMingLiU" w:hAnsi="Onest"/>
          <w:b/>
          <w:sz w:val="20"/>
          <w:szCs w:val="20"/>
          <w:lang w:eastAsia="zh-CN"/>
        </w:rPr>
      </w:pPr>
    </w:p>
    <w:p w14:paraId="3401E8CA" w14:textId="77777777" w:rsidR="003813D5" w:rsidRPr="00E2689F" w:rsidRDefault="003813D5" w:rsidP="003813D5">
      <w:pPr>
        <w:spacing w:line="276" w:lineRule="auto"/>
        <w:jc w:val="center"/>
        <w:rPr>
          <w:rFonts w:ascii="Onest" w:eastAsia="PMingLiU" w:hAnsi="Onest"/>
          <w:b/>
          <w:sz w:val="20"/>
          <w:szCs w:val="20"/>
          <w:lang w:eastAsia="zh-CN"/>
        </w:rPr>
      </w:pPr>
    </w:p>
    <w:p w14:paraId="484C65B9" w14:textId="77777777" w:rsidR="003813D5" w:rsidRPr="00E2689F" w:rsidRDefault="003813D5" w:rsidP="003813D5">
      <w:pPr>
        <w:spacing w:line="276" w:lineRule="auto"/>
        <w:jc w:val="center"/>
        <w:rPr>
          <w:rFonts w:ascii="Onest" w:eastAsia="PMingLiU" w:hAnsi="Onest"/>
          <w:b/>
          <w:sz w:val="20"/>
          <w:szCs w:val="20"/>
          <w:lang w:eastAsia="zh-CN"/>
        </w:rPr>
      </w:pPr>
    </w:p>
    <w:p w14:paraId="35E749F7" w14:textId="77777777" w:rsidR="003813D5" w:rsidRPr="00E2689F" w:rsidRDefault="003813D5" w:rsidP="003813D5">
      <w:pPr>
        <w:ind w:firstLine="709"/>
        <w:jc w:val="center"/>
        <w:rPr>
          <w:rFonts w:ascii="Onest" w:eastAsia="PMingLiU" w:hAnsi="Onest"/>
          <w:b/>
          <w:sz w:val="20"/>
          <w:szCs w:val="20"/>
          <w:lang w:eastAsia="zh-CN"/>
        </w:rPr>
      </w:pPr>
      <w:r w:rsidRPr="00E2689F">
        <w:rPr>
          <w:rFonts w:ascii="Onest" w:eastAsia="PMingLiU" w:hAnsi="Onest"/>
          <w:b/>
          <w:sz w:val="20"/>
          <w:szCs w:val="20"/>
          <w:lang w:eastAsia="zh-CN"/>
        </w:rPr>
        <w:t>DECLARAŢIE</w:t>
      </w:r>
    </w:p>
    <w:p w14:paraId="050D67D2" w14:textId="77777777" w:rsidR="003813D5" w:rsidRPr="00E2689F" w:rsidRDefault="003813D5" w:rsidP="003813D5">
      <w:pPr>
        <w:ind w:firstLine="709"/>
        <w:jc w:val="center"/>
        <w:rPr>
          <w:rFonts w:ascii="Onest" w:eastAsia="PMingLiU" w:hAnsi="Onest"/>
          <w:b/>
          <w:sz w:val="20"/>
          <w:szCs w:val="20"/>
          <w:lang w:eastAsia="zh-CN"/>
        </w:rPr>
      </w:pPr>
      <w:r w:rsidRPr="00E2689F">
        <w:rPr>
          <w:rFonts w:ascii="Onest" w:eastAsia="PMingLiU" w:hAnsi="Onest"/>
          <w:b/>
          <w:sz w:val="20"/>
          <w:szCs w:val="20"/>
          <w:lang w:eastAsia="zh-CN"/>
        </w:rPr>
        <w:t>privind personalul de specialitate propus pentru implementarea contractului</w:t>
      </w:r>
    </w:p>
    <w:p w14:paraId="6E5483A8" w14:textId="77777777" w:rsidR="003813D5" w:rsidRPr="00E2689F" w:rsidRDefault="003813D5" w:rsidP="003813D5">
      <w:pPr>
        <w:tabs>
          <w:tab w:val="left" w:pos="567"/>
        </w:tabs>
        <w:jc w:val="both"/>
        <w:rPr>
          <w:rFonts w:ascii="Onest" w:hAnsi="Onest"/>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4"/>
        <w:gridCol w:w="1436"/>
        <w:gridCol w:w="1978"/>
        <w:gridCol w:w="2049"/>
        <w:gridCol w:w="2090"/>
        <w:gridCol w:w="1796"/>
      </w:tblGrid>
      <w:tr w:rsidR="003813D5" w:rsidRPr="00E2689F" w14:paraId="2BE831A7" w14:textId="77777777" w:rsidTr="006836DE">
        <w:trPr>
          <w:cantSplit/>
          <w:trHeight w:val="1942"/>
        </w:trPr>
        <w:tc>
          <w:tcPr>
            <w:tcW w:w="273" w:type="pct"/>
            <w:vAlign w:val="center"/>
          </w:tcPr>
          <w:p w14:paraId="3B4BAFDB" w14:textId="77777777" w:rsidR="003813D5" w:rsidRPr="00E2689F" w:rsidRDefault="003813D5" w:rsidP="006836DE">
            <w:pPr>
              <w:tabs>
                <w:tab w:val="left" w:pos="567"/>
              </w:tabs>
              <w:jc w:val="center"/>
              <w:rPr>
                <w:rFonts w:ascii="Onest" w:hAnsi="Onest"/>
                <w:b/>
                <w:bCs/>
                <w:sz w:val="20"/>
                <w:szCs w:val="20"/>
              </w:rPr>
            </w:pPr>
          </w:p>
          <w:p w14:paraId="61A626B8" w14:textId="77777777" w:rsidR="003813D5" w:rsidRPr="00E2689F" w:rsidRDefault="003813D5" w:rsidP="006836DE">
            <w:pPr>
              <w:tabs>
                <w:tab w:val="left" w:pos="567"/>
              </w:tabs>
              <w:jc w:val="center"/>
              <w:rPr>
                <w:rFonts w:ascii="Onest" w:hAnsi="Onest"/>
                <w:b/>
                <w:bCs/>
                <w:sz w:val="20"/>
                <w:szCs w:val="20"/>
              </w:rPr>
            </w:pPr>
            <w:r w:rsidRPr="00E2689F">
              <w:rPr>
                <w:rFonts w:ascii="Onest" w:hAnsi="Onest"/>
                <w:b/>
                <w:bCs/>
                <w:sz w:val="20"/>
                <w:szCs w:val="20"/>
              </w:rPr>
              <w:t>Nr.</w:t>
            </w:r>
          </w:p>
          <w:p w14:paraId="3E284998" w14:textId="77777777" w:rsidR="003813D5" w:rsidRPr="00E2689F" w:rsidRDefault="003813D5" w:rsidP="006836DE">
            <w:pPr>
              <w:tabs>
                <w:tab w:val="left" w:pos="567"/>
              </w:tabs>
              <w:jc w:val="center"/>
              <w:rPr>
                <w:rFonts w:ascii="Onest" w:hAnsi="Onest"/>
                <w:b/>
                <w:bCs/>
                <w:sz w:val="20"/>
                <w:szCs w:val="20"/>
              </w:rPr>
            </w:pPr>
            <w:r w:rsidRPr="00E2689F">
              <w:rPr>
                <w:rFonts w:ascii="Onest" w:hAnsi="Onest"/>
                <w:b/>
                <w:bCs/>
                <w:sz w:val="20"/>
                <w:szCs w:val="20"/>
              </w:rPr>
              <w:t>d/o</w:t>
            </w:r>
          </w:p>
        </w:tc>
        <w:tc>
          <w:tcPr>
            <w:tcW w:w="727" w:type="pct"/>
            <w:vAlign w:val="center"/>
          </w:tcPr>
          <w:p w14:paraId="2A9C2383" w14:textId="77777777" w:rsidR="003813D5" w:rsidRPr="00E2689F" w:rsidRDefault="003813D5" w:rsidP="006836DE">
            <w:pPr>
              <w:tabs>
                <w:tab w:val="left" w:pos="567"/>
                <w:tab w:val="left" w:pos="1134"/>
              </w:tabs>
              <w:ind w:left="360"/>
              <w:jc w:val="center"/>
              <w:outlineLvl w:val="0"/>
              <w:rPr>
                <w:rFonts w:ascii="Onest" w:hAnsi="Onest"/>
                <w:b/>
                <w:bCs/>
                <w:sz w:val="20"/>
                <w:szCs w:val="20"/>
              </w:rPr>
            </w:pPr>
          </w:p>
          <w:p w14:paraId="430B2385" w14:textId="77777777" w:rsidR="003813D5" w:rsidRPr="00E2689F" w:rsidRDefault="003813D5" w:rsidP="006836DE">
            <w:pPr>
              <w:tabs>
                <w:tab w:val="left" w:pos="567"/>
              </w:tabs>
              <w:jc w:val="center"/>
              <w:rPr>
                <w:rFonts w:ascii="Onest" w:hAnsi="Onest"/>
                <w:b/>
                <w:bCs/>
                <w:sz w:val="20"/>
                <w:szCs w:val="20"/>
              </w:rPr>
            </w:pPr>
            <w:r w:rsidRPr="00E2689F">
              <w:rPr>
                <w:rFonts w:ascii="Onest" w:hAnsi="Onest"/>
                <w:b/>
                <w:bCs/>
                <w:sz w:val="20"/>
                <w:szCs w:val="20"/>
              </w:rPr>
              <w:t>Funcţia</w:t>
            </w:r>
          </w:p>
        </w:tc>
        <w:tc>
          <w:tcPr>
            <w:tcW w:w="1000" w:type="pct"/>
            <w:vAlign w:val="center"/>
          </w:tcPr>
          <w:p w14:paraId="1D5E715F" w14:textId="77777777" w:rsidR="003813D5" w:rsidRPr="00E2689F" w:rsidRDefault="003813D5" w:rsidP="006836DE">
            <w:pPr>
              <w:tabs>
                <w:tab w:val="left" w:pos="567"/>
                <w:tab w:val="left" w:pos="1134"/>
              </w:tabs>
              <w:ind w:left="360"/>
              <w:jc w:val="center"/>
              <w:outlineLvl w:val="0"/>
              <w:rPr>
                <w:rFonts w:ascii="Onest" w:hAnsi="Onest"/>
                <w:b/>
                <w:bCs/>
                <w:sz w:val="20"/>
                <w:szCs w:val="20"/>
              </w:rPr>
            </w:pPr>
          </w:p>
          <w:p w14:paraId="4B300B00" w14:textId="77777777" w:rsidR="003813D5" w:rsidRPr="00E2689F" w:rsidRDefault="003813D5" w:rsidP="006836DE">
            <w:pPr>
              <w:tabs>
                <w:tab w:val="left" w:pos="567"/>
              </w:tabs>
              <w:jc w:val="center"/>
              <w:rPr>
                <w:rFonts w:ascii="Onest" w:hAnsi="Onest"/>
                <w:b/>
                <w:bCs/>
                <w:sz w:val="20"/>
                <w:szCs w:val="20"/>
              </w:rPr>
            </w:pPr>
            <w:r w:rsidRPr="00E2689F">
              <w:rPr>
                <w:rFonts w:ascii="Onest" w:hAnsi="Onest"/>
                <w:b/>
                <w:bCs/>
                <w:sz w:val="20"/>
                <w:szCs w:val="20"/>
              </w:rPr>
              <w:t>Studii de specialitate</w:t>
            </w:r>
          </w:p>
        </w:tc>
        <w:tc>
          <w:tcPr>
            <w:tcW w:w="1036" w:type="pct"/>
            <w:vAlign w:val="center"/>
          </w:tcPr>
          <w:p w14:paraId="0D22CF67" w14:textId="77777777" w:rsidR="003813D5" w:rsidRPr="00E2689F" w:rsidRDefault="003813D5" w:rsidP="006836DE">
            <w:pPr>
              <w:tabs>
                <w:tab w:val="left" w:pos="567"/>
              </w:tabs>
              <w:jc w:val="center"/>
              <w:rPr>
                <w:rFonts w:ascii="Onest" w:hAnsi="Onest"/>
                <w:b/>
                <w:bCs/>
                <w:sz w:val="20"/>
                <w:szCs w:val="20"/>
              </w:rPr>
            </w:pPr>
            <w:r w:rsidRPr="00E2689F">
              <w:rPr>
                <w:rFonts w:ascii="Onest" w:hAnsi="Onest"/>
                <w:b/>
                <w:bCs/>
                <w:sz w:val="20"/>
                <w:szCs w:val="20"/>
              </w:rPr>
              <w:t>Vechimea în  munca de specialitate (ani)</w:t>
            </w:r>
          </w:p>
        </w:tc>
        <w:tc>
          <w:tcPr>
            <w:tcW w:w="1056" w:type="pct"/>
            <w:vAlign w:val="center"/>
          </w:tcPr>
          <w:p w14:paraId="0B7B5213" w14:textId="77777777" w:rsidR="003813D5" w:rsidRPr="00E2689F" w:rsidRDefault="003813D5" w:rsidP="006836DE">
            <w:pPr>
              <w:tabs>
                <w:tab w:val="left" w:pos="567"/>
              </w:tabs>
              <w:jc w:val="center"/>
              <w:rPr>
                <w:rFonts w:ascii="Onest" w:hAnsi="Onest"/>
                <w:b/>
                <w:bCs/>
                <w:sz w:val="20"/>
                <w:szCs w:val="20"/>
              </w:rPr>
            </w:pPr>
            <w:r w:rsidRPr="00E2689F">
              <w:rPr>
                <w:rFonts w:ascii="Onest" w:hAnsi="Onest"/>
                <w:b/>
                <w:bCs/>
                <w:sz w:val="20"/>
                <w:szCs w:val="20"/>
              </w:rPr>
              <w:t>Numărul și denumirea lucrărilor similare executate în calitate de conducător</w:t>
            </w:r>
          </w:p>
        </w:tc>
        <w:tc>
          <w:tcPr>
            <w:tcW w:w="908" w:type="pct"/>
            <w:vAlign w:val="center"/>
          </w:tcPr>
          <w:p w14:paraId="15086A76" w14:textId="77777777" w:rsidR="003813D5" w:rsidRPr="00E2689F" w:rsidRDefault="003813D5" w:rsidP="006836DE">
            <w:pPr>
              <w:tabs>
                <w:tab w:val="left" w:pos="567"/>
              </w:tabs>
              <w:jc w:val="center"/>
              <w:rPr>
                <w:rFonts w:ascii="Onest" w:hAnsi="Onest"/>
                <w:b/>
                <w:bCs/>
                <w:sz w:val="20"/>
                <w:szCs w:val="20"/>
              </w:rPr>
            </w:pPr>
            <w:r w:rsidRPr="00E2689F">
              <w:rPr>
                <w:rFonts w:ascii="Onest" w:hAnsi="Onest"/>
                <w:b/>
                <w:bCs/>
                <w:sz w:val="20"/>
                <w:szCs w:val="20"/>
              </w:rPr>
              <w:t>Numărul certificatului de atestare</w:t>
            </w:r>
          </w:p>
          <w:p w14:paraId="7EE8F63F" w14:textId="77777777" w:rsidR="003813D5" w:rsidRPr="00E2689F" w:rsidRDefault="003813D5" w:rsidP="006836DE">
            <w:pPr>
              <w:tabs>
                <w:tab w:val="left" w:pos="567"/>
              </w:tabs>
              <w:jc w:val="center"/>
              <w:rPr>
                <w:rFonts w:ascii="Onest" w:hAnsi="Onest"/>
                <w:b/>
                <w:bCs/>
                <w:sz w:val="20"/>
                <w:szCs w:val="20"/>
              </w:rPr>
            </w:pPr>
            <w:r w:rsidRPr="00E2689F">
              <w:rPr>
                <w:rFonts w:ascii="Onest" w:hAnsi="Onest"/>
                <w:b/>
                <w:bCs/>
                <w:sz w:val="20"/>
                <w:szCs w:val="20"/>
              </w:rPr>
              <w:t>și data eliberării</w:t>
            </w:r>
          </w:p>
          <w:p w14:paraId="4A3BD6BB" w14:textId="77777777" w:rsidR="003813D5" w:rsidRPr="00E2689F" w:rsidRDefault="003813D5" w:rsidP="006836DE">
            <w:pPr>
              <w:tabs>
                <w:tab w:val="left" w:pos="567"/>
                <w:tab w:val="left" w:pos="1134"/>
              </w:tabs>
              <w:ind w:left="360"/>
              <w:jc w:val="center"/>
              <w:outlineLvl w:val="0"/>
              <w:rPr>
                <w:rFonts w:ascii="Onest" w:hAnsi="Onest"/>
                <w:b/>
                <w:bCs/>
                <w:sz w:val="20"/>
                <w:szCs w:val="20"/>
              </w:rPr>
            </w:pPr>
          </w:p>
          <w:p w14:paraId="74A9A9E8" w14:textId="77777777" w:rsidR="003813D5" w:rsidRPr="00E2689F" w:rsidRDefault="003813D5" w:rsidP="006836DE">
            <w:pPr>
              <w:tabs>
                <w:tab w:val="left" w:pos="567"/>
                <w:tab w:val="left" w:pos="1134"/>
              </w:tabs>
              <w:ind w:left="360"/>
              <w:jc w:val="center"/>
              <w:outlineLvl w:val="0"/>
              <w:rPr>
                <w:rFonts w:ascii="Onest" w:hAnsi="Onest"/>
                <w:b/>
                <w:bCs/>
                <w:sz w:val="20"/>
                <w:szCs w:val="20"/>
              </w:rPr>
            </w:pPr>
          </w:p>
        </w:tc>
      </w:tr>
      <w:tr w:rsidR="003813D5" w:rsidRPr="00E2689F" w14:paraId="28757933" w14:textId="77777777" w:rsidTr="006836DE">
        <w:trPr>
          <w:cantSplit/>
          <w:trHeight w:val="320"/>
        </w:trPr>
        <w:tc>
          <w:tcPr>
            <w:tcW w:w="273" w:type="pct"/>
          </w:tcPr>
          <w:p w14:paraId="05C59DA0" w14:textId="77777777" w:rsidR="003813D5" w:rsidRPr="00E2689F" w:rsidRDefault="003813D5" w:rsidP="006836DE">
            <w:pPr>
              <w:tabs>
                <w:tab w:val="left" w:pos="567"/>
                <w:tab w:val="left" w:pos="1134"/>
              </w:tabs>
              <w:ind w:left="360"/>
              <w:jc w:val="both"/>
              <w:outlineLvl w:val="0"/>
              <w:rPr>
                <w:rFonts w:ascii="Onest" w:hAnsi="Onest"/>
                <w:b/>
                <w:bCs/>
                <w:sz w:val="20"/>
                <w:szCs w:val="20"/>
              </w:rPr>
            </w:pPr>
          </w:p>
        </w:tc>
        <w:tc>
          <w:tcPr>
            <w:tcW w:w="727" w:type="pct"/>
          </w:tcPr>
          <w:p w14:paraId="093CC152" w14:textId="77777777" w:rsidR="003813D5" w:rsidRPr="00E2689F" w:rsidRDefault="003813D5" w:rsidP="006836DE">
            <w:pPr>
              <w:tabs>
                <w:tab w:val="left" w:pos="567"/>
              </w:tabs>
              <w:jc w:val="both"/>
              <w:rPr>
                <w:rFonts w:ascii="Onest" w:hAnsi="Onest"/>
                <w:b/>
                <w:bCs/>
                <w:sz w:val="20"/>
                <w:szCs w:val="20"/>
              </w:rPr>
            </w:pPr>
            <w:r w:rsidRPr="00E2689F">
              <w:rPr>
                <w:rFonts w:ascii="Onest" w:hAnsi="Onest"/>
                <w:b/>
                <w:bCs/>
                <w:sz w:val="20"/>
                <w:szCs w:val="20"/>
              </w:rPr>
              <w:t>1</w:t>
            </w:r>
          </w:p>
        </w:tc>
        <w:tc>
          <w:tcPr>
            <w:tcW w:w="1000" w:type="pct"/>
          </w:tcPr>
          <w:p w14:paraId="7AD1111F" w14:textId="77777777" w:rsidR="003813D5" w:rsidRPr="00E2689F" w:rsidRDefault="003813D5" w:rsidP="006836DE">
            <w:pPr>
              <w:tabs>
                <w:tab w:val="left" w:pos="567"/>
              </w:tabs>
              <w:jc w:val="both"/>
              <w:rPr>
                <w:rFonts w:ascii="Onest" w:hAnsi="Onest"/>
                <w:b/>
                <w:bCs/>
                <w:sz w:val="20"/>
                <w:szCs w:val="20"/>
              </w:rPr>
            </w:pPr>
            <w:r w:rsidRPr="00E2689F">
              <w:rPr>
                <w:rFonts w:ascii="Onest" w:hAnsi="Onest"/>
                <w:b/>
                <w:bCs/>
                <w:sz w:val="20"/>
                <w:szCs w:val="20"/>
              </w:rPr>
              <w:t>2</w:t>
            </w:r>
          </w:p>
        </w:tc>
        <w:tc>
          <w:tcPr>
            <w:tcW w:w="1036" w:type="pct"/>
          </w:tcPr>
          <w:p w14:paraId="418AC427" w14:textId="77777777" w:rsidR="003813D5" w:rsidRPr="00E2689F" w:rsidRDefault="003813D5" w:rsidP="006836DE">
            <w:pPr>
              <w:tabs>
                <w:tab w:val="left" w:pos="567"/>
              </w:tabs>
              <w:jc w:val="both"/>
              <w:rPr>
                <w:rFonts w:ascii="Onest" w:hAnsi="Onest"/>
                <w:b/>
                <w:bCs/>
                <w:sz w:val="20"/>
                <w:szCs w:val="20"/>
              </w:rPr>
            </w:pPr>
            <w:r w:rsidRPr="00E2689F">
              <w:rPr>
                <w:rFonts w:ascii="Onest" w:hAnsi="Onest"/>
                <w:b/>
                <w:bCs/>
                <w:sz w:val="20"/>
                <w:szCs w:val="20"/>
              </w:rPr>
              <w:t>3</w:t>
            </w:r>
          </w:p>
        </w:tc>
        <w:tc>
          <w:tcPr>
            <w:tcW w:w="1056" w:type="pct"/>
          </w:tcPr>
          <w:p w14:paraId="0393E99C" w14:textId="77777777" w:rsidR="003813D5" w:rsidRPr="00E2689F" w:rsidRDefault="003813D5" w:rsidP="006836DE">
            <w:pPr>
              <w:tabs>
                <w:tab w:val="left" w:pos="567"/>
              </w:tabs>
              <w:jc w:val="both"/>
              <w:rPr>
                <w:rFonts w:ascii="Onest" w:hAnsi="Onest"/>
                <w:b/>
                <w:bCs/>
                <w:sz w:val="20"/>
                <w:szCs w:val="20"/>
              </w:rPr>
            </w:pPr>
            <w:r w:rsidRPr="00E2689F">
              <w:rPr>
                <w:rFonts w:ascii="Onest" w:hAnsi="Onest"/>
                <w:b/>
                <w:bCs/>
                <w:sz w:val="20"/>
                <w:szCs w:val="20"/>
              </w:rPr>
              <w:t>4</w:t>
            </w:r>
          </w:p>
        </w:tc>
        <w:tc>
          <w:tcPr>
            <w:tcW w:w="908" w:type="pct"/>
          </w:tcPr>
          <w:p w14:paraId="5C75A630" w14:textId="77777777" w:rsidR="003813D5" w:rsidRPr="00E2689F" w:rsidRDefault="003813D5" w:rsidP="006836DE">
            <w:pPr>
              <w:tabs>
                <w:tab w:val="left" w:pos="567"/>
              </w:tabs>
              <w:jc w:val="both"/>
              <w:rPr>
                <w:rFonts w:ascii="Onest" w:hAnsi="Onest"/>
                <w:b/>
                <w:bCs/>
                <w:sz w:val="20"/>
                <w:szCs w:val="20"/>
              </w:rPr>
            </w:pPr>
            <w:r w:rsidRPr="00E2689F">
              <w:rPr>
                <w:rFonts w:ascii="Onest" w:hAnsi="Onest"/>
                <w:b/>
                <w:bCs/>
                <w:sz w:val="20"/>
                <w:szCs w:val="20"/>
              </w:rPr>
              <w:t>5</w:t>
            </w:r>
          </w:p>
        </w:tc>
      </w:tr>
      <w:tr w:rsidR="003813D5" w:rsidRPr="00E2689F" w14:paraId="4CB32A79" w14:textId="77777777" w:rsidTr="006836DE">
        <w:trPr>
          <w:cantSplit/>
          <w:trHeight w:val="140"/>
        </w:trPr>
        <w:tc>
          <w:tcPr>
            <w:tcW w:w="273" w:type="pct"/>
          </w:tcPr>
          <w:p w14:paraId="3DB7535F"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727" w:type="pct"/>
          </w:tcPr>
          <w:p w14:paraId="3D06460B" w14:textId="77777777" w:rsidR="003813D5" w:rsidRPr="00E2689F" w:rsidRDefault="003813D5" w:rsidP="006836DE">
            <w:pPr>
              <w:tabs>
                <w:tab w:val="left" w:pos="567"/>
              </w:tabs>
              <w:jc w:val="both"/>
              <w:rPr>
                <w:rFonts w:ascii="Onest" w:hAnsi="Onest"/>
                <w:bCs/>
                <w:sz w:val="20"/>
                <w:szCs w:val="20"/>
              </w:rPr>
            </w:pPr>
            <w:r w:rsidRPr="00E2689F">
              <w:rPr>
                <w:rFonts w:ascii="Onest" w:hAnsi="Onest"/>
                <w:bCs/>
                <w:sz w:val="20"/>
                <w:szCs w:val="20"/>
              </w:rPr>
              <w:t>Arhitect-șef</w:t>
            </w:r>
          </w:p>
        </w:tc>
        <w:tc>
          <w:tcPr>
            <w:tcW w:w="1000" w:type="pct"/>
          </w:tcPr>
          <w:p w14:paraId="34B9E85E"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36" w:type="pct"/>
          </w:tcPr>
          <w:p w14:paraId="5B1425DA"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56" w:type="pct"/>
          </w:tcPr>
          <w:p w14:paraId="2EFD15E1"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908" w:type="pct"/>
          </w:tcPr>
          <w:p w14:paraId="3E3D31FA"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r>
      <w:tr w:rsidR="003813D5" w:rsidRPr="00E2689F" w14:paraId="73C1451E" w14:textId="77777777" w:rsidTr="006836DE">
        <w:trPr>
          <w:cantSplit/>
          <w:trHeight w:val="140"/>
        </w:trPr>
        <w:tc>
          <w:tcPr>
            <w:tcW w:w="273" w:type="pct"/>
          </w:tcPr>
          <w:p w14:paraId="107137F4"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727" w:type="pct"/>
          </w:tcPr>
          <w:p w14:paraId="627C56DE" w14:textId="77777777" w:rsidR="003813D5" w:rsidRPr="00E2689F" w:rsidRDefault="003813D5" w:rsidP="006836DE">
            <w:pPr>
              <w:tabs>
                <w:tab w:val="left" w:pos="567"/>
              </w:tabs>
              <w:jc w:val="both"/>
              <w:rPr>
                <w:rFonts w:ascii="Onest" w:hAnsi="Onest"/>
                <w:bCs/>
                <w:sz w:val="20"/>
                <w:szCs w:val="20"/>
              </w:rPr>
            </w:pPr>
            <w:r w:rsidRPr="00E2689F">
              <w:rPr>
                <w:rFonts w:ascii="Onest" w:hAnsi="Onest"/>
                <w:bCs/>
                <w:sz w:val="20"/>
                <w:szCs w:val="20"/>
              </w:rPr>
              <w:t>Inginer-șef</w:t>
            </w:r>
          </w:p>
        </w:tc>
        <w:tc>
          <w:tcPr>
            <w:tcW w:w="1000" w:type="pct"/>
          </w:tcPr>
          <w:p w14:paraId="571D6A93"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36" w:type="pct"/>
          </w:tcPr>
          <w:p w14:paraId="1E8E60C5"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56" w:type="pct"/>
          </w:tcPr>
          <w:p w14:paraId="57233776"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908" w:type="pct"/>
          </w:tcPr>
          <w:p w14:paraId="7D139829"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r>
      <w:tr w:rsidR="003813D5" w:rsidRPr="00E2689F" w14:paraId="01EA6321" w14:textId="77777777" w:rsidTr="006836DE">
        <w:trPr>
          <w:cantSplit/>
          <w:trHeight w:val="140"/>
        </w:trPr>
        <w:tc>
          <w:tcPr>
            <w:tcW w:w="273" w:type="pct"/>
          </w:tcPr>
          <w:p w14:paraId="58858336"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727" w:type="pct"/>
          </w:tcPr>
          <w:p w14:paraId="15079D70" w14:textId="77777777" w:rsidR="003813D5" w:rsidRPr="00E2689F" w:rsidRDefault="003813D5" w:rsidP="006836DE">
            <w:pPr>
              <w:tabs>
                <w:tab w:val="left" w:pos="567"/>
              </w:tabs>
              <w:jc w:val="both"/>
              <w:rPr>
                <w:rFonts w:ascii="Onest" w:hAnsi="Onest"/>
                <w:bCs/>
                <w:sz w:val="20"/>
                <w:szCs w:val="20"/>
              </w:rPr>
            </w:pPr>
            <w:r w:rsidRPr="00E2689F">
              <w:rPr>
                <w:rFonts w:ascii="Onest" w:hAnsi="Onest"/>
                <w:bCs/>
                <w:sz w:val="20"/>
                <w:szCs w:val="20"/>
              </w:rPr>
              <w:t>Diriginți de șantier</w:t>
            </w:r>
          </w:p>
        </w:tc>
        <w:tc>
          <w:tcPr>
            <w:tcW w:w="1000" w:type="pct"/>
          </w:tcPr>
          <w:p w14:paraId="602F9DF6"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36" w:type="pct"/>
          </w:tcPr>
          <w:p w14:paraId="1DCBE320"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56" w:type="pct"/>
          </w:tcPr>
          <w:p w14:paraId="31D506A9"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908" w:type="pct"/>
          </w:tcPr>
          <w:p w14:paraId="546D5889"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r>
      <w:tr w:rsidR="003813D5" w:rsidRPr="00E2689F" w14:paraId="54125B20" w14:textId="77777777" w:rsidTr="006836DE">
        <w:trPr>
          <w:cantSplit/>
          <w:trHeight w:val="140"/>
        </w:trPr>
        <w:tc>
          <w:tcPr>
            <w:tcW w:w="273" w:type="pct"/>
          </w:tcPr>
          <w:p w14:paraId="17E996EC"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727" w:type="pct"/>
          </w:tcPr>
          <w:p w14:paraId="774F9C79" w14:textId="77777777" w:rsidR="003813D5" w:rsidRPr="00E2689F" w:rsidRDefault="003813D5" w:rsidP="006836DE">
            <w:pPr>
              <w:tabs>
                <w:tab w:val="left" w:pos="567"/>
              </w:tabs>
              <w:jc w:val="both"/>
              <w:rPr>
                <w:rFonts w:ascii="Onest" w:hAnsi="Onest"/>
                <w:bCs/>
                <w:sz w:val="20"/>
                <w:szCs w:val="20"/>
              </w:rPr>
            </w:pPr>
            <w:r w:rsidRPr="00E2689F">
              <w:rPr>
                <w:rFonts w:ascii="Onest" w:hAnsi="Onest"/>
                <w:bCs/>
                <w:sz w:val="20"/>
                <w:szCs w:val="20"/>
              </w:rPr>
              <w:t>Maiștri</w:t>
            </w:r>
          </w:p>
        </w:tc>
        <w:tc>
          <w:tcPr>
            <w:tcW w:w="1000" w:type="pct"/>
          </w:tcPr>
          <w:p w14:paraId="4432BC67"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36" w:type="pct"/>
          </w:tcPr>
          <w:p w14:paraId="69728B5D"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56" w:type="pct"/>
          </w:tcPr>
          <w:p w14:paraId="6A5967B8"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908" w:type="pct"/>
          </w:tcPr>
          <w:p w14:paraId="02ECDE21"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r>
      <w:tr w:rsidR="003813D5" w:rsidRPr="00E2689F" w14:paraId="2063AE24" w14:textId="77777777" w:rsidTr="006836DE">
        <w:trPr>
          <w:cantSplit/>
          <w:trHeight w:val="1270"/>
        </w:trPr>
        <w:tc>
          <w:tcPr>
            <w:tcW w:w="273" w:type="pct"/>
          </w:tcPr>
          <w:p w14:paraId="5F3EAAE0"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727" w:type="pct"/>
          </w:tcPr>
          <w:p w14:paraId="022E3277" w14:textId="77777777" w:rsidR="003813D5" w:rsidRPr="00E2689F" w:rsidRDefault="003813D5" w:rsidP="006836DE">
            <w:pPr>
              <w:tabs>
                <w:tab w:val="left" w:pos="567"/>
              </w:tabs>
              <w:jc w:val="both"/>
              <w:rPr>
                <w:rFonts w:ascii="Onest" w:hAnsi="Onest"/>
                <w:bCs/>
                <w:sz w:val="20"/>
                <w:szCs w:val="20"/>
              </w:rPr>
            </w:pPr>
            <w:r w:rsidRPr="00E2689F">
              <w:rPr>
                <w:rFonts w:ascii="Onest" w:hAnsi="Onest"/>
                <w:bCs/>
                <w:sz w:val="20"/>
                <w:szCs w:val="20"/>
              </w:rPr>
              <w:t>Specialiști</w:t>
            </w:r>
          </w:p>
          <w:p w14:paraId="41529F9A" w14:textId="77777777" w:rsidR="003813D5" w:rsidRPr="00E2689F" w:rsidRDefault="003813D5" w:rsidP="006836DE">
            <w:pPr>
              <w:tabs>
                <w:tab w:val="left" w:pos="567"/>
              </w:tabs>
              <w:jc w:val="both"/>
              <w:rPr>
                <w:rFonts w:ascii="Onest" w:hAnsi="Onest"/>
                <w:bCs/>
                <w:sz w:val="20"/>
                <w:szCs w:val="20"/>
              </w:rPr>
            </w:pPr>
            <w:r w:rsidRPr="00E2689F">
              <w:rPr>
                <w:rFonts w:ascii="Onest" w:hAnsi="Onest"/>
                <w:bCs/>
                <w:sz w:val="20"/>
                <w:szCs w:val="20"/>
              </w:rPr>
              <w:t>……………</w:t>
            </w:r>
          </w:p>
          <w:p w14:paraId="19C19C69" w14:textId="77777777" w:rsidR="003813D5" w:rsidRPr="00E2689F" w:rsidRDefault="003813D5" w:rsidP="006836DE">
            <w:pPr>
              <w:tabs>
                <w:tab w:val="left" w:pos="567"/>
              </w:tabs>
              <w:jc w:val="both"/>
              <w:rPr>
                <w:rFonts w:ascii="Onest" w:hAnsi="Onest"/>
                <w:bCs/>
                <w:sz w:val="20"/>
                <w:szCs w:val="20"/>
              </w:rPr>
            </w:pPr>
            <w:r w:rsidRPr="00E2689F">
              <w:rPr>
                <w:rFonts w:ascii="Onest" w:hAnsi="Onest"/>
                <w:bCs/>
                <w:sz w:val="20"/>
                <w:szCs w:val="20"/>
              </w:rPr>
              <w:t>……………</w:t>
            </w:r>
          </w:p>
          <w:p w14:paraId="339A1ADF" w14:textId="77777777" w:rsidR="003813D5" w:rsidRPr="00E2689F" w:rsidRDefault="003813D5" w:rsidP="006836DE">
            <w:pPr>
              <w:tabs>
                <w:tab w:val="left" w:pos="567"/>
              </w:tabs>
              <w:jc w:val="both"/>
              <w:rPr>
                <w:rFonts w:ascii="Onest" w:hAnsi="Onest"/>
                <w:bCs/>
                <w:sz w:val="20"/>
                <w:szCs w:val="20"/>
              </w:rPr>
            </w:pPr>
            <w:r w:rsidRPr="00E2689F">
              <w:rPr>
                <w:rFonts w:ascii="Onest" w:hAnsi="Onest"/>
                <w:bCs/>
                <w:sz w:val="20"/>
                <w:szCs w:val="20"/>
              </w:rPr>
              <w:t>…………….</w:t>
            </w:r>
          </w:p>
        </w:tc>
        <w:tc>
          <w:tcPr>
            <w:tcW w:w="1000" w:type="pct"/>
          </w:tcPr>
          <w:p w14:paraId="3A05B5BA"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36" w:type="pct"/>
          </w:tcPr>
          <w:p w14:paraId="08197CD0"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1056" w:type="pct"/>
          </w:tcPr>
          <w:p w14:paraId="54D5DBAD"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c>
          <w:tcPr>
            <w:tcW w:w="908" w:type="pct"/>
          </w:tcPr>
          <w:p w14:paraId="2B596AD1" w14:textId="77777777" w:rsidR="003813D5" w:rsidRPr="00E2689F" w:rsidRDefault="003813D5" w:rsidP="006836DE">
            <w:pPr>
              <w:keepNext/>
              <w:keepLines/>
              <w:tabs>
                <w:tab w:val="left" w:pos="567"/>
              </w:tabs>
              <w:spacing w:before="200"/>
              <w:jc w:val="both"/>
              <w:outlineLvl w:val="2"/>
              <w:rPr>
                <w:rFonts w:ascii="Onest" w:hAnsi="Onest"/>
                <w:bCs/>
                <w:sz w:val="20"/>
                <w:szCs w:val="20"/>
              </w:rPr>
            </w:pPr>
          </w:p>
        </w:tc>
      </w:tr>
    </w:tbl>
    <w:p w14:paraId="2B1C693B" w14:textId="77777777" w:rsidR="003813D5" w:rsidRPr="00E2689F" w:rsidRDefault="003813D5" w:rsidP="003813D5">
      <w:pPr>
        <w:jc w:val="both"/>
        <w:rPr>
          <w:rFonts w:ascii="Onest" w:eastAsia="PMingLiU" w:hAnsi="Onest"/>
          <w:sz w:val="20"/>
          <w:szCs w:val="20"/>
          <w:lang w:eastAsia="zh-CN"/>
        </w:rPr>
      </w:pPr>
    </w:p>
    <w:p w14:paraId="7BFDC137" w14:textId="77777777" w:rsidR="003813D5" w:rsidRPr="00E2689F" w:rsidRDefault="003813D5" w:rsidP="003813D5">
      <w:pPr>
        <w:jc w:val="both"/>
        <w:rPr>
          <w:rFonts w:ascii="Onest" w:eastAsia="PMingLiU" w:hAnsi="Onest"/>
          <w:sz w:val="20"/>
          <w:szCs w:val="20"/>
          <w:lang w:eastAsia="zh-CN"/>
        </w:rPr>
      </w:pPr>
      <w:r w:rsidRPr="00E2689F">
        <w:rPr>
          <w:rFonts w:ascii="Onest" w:eastAsia="PMingLiU" w:hAnsi="Onest"/>
          <w:sz w:val="20"/>
          <w:szCs w:val="20"/>
          <w:lang w:eastAsia="zh-CN"/>
        </w:rPr>
        <w:t>Semnat: _________________________________________</w:t>
      </w:r>
    </w:p>
    <w:p w14:paraId="50EA5171" w14:textId="77777777" w:rsidR="003813D5" w:rsidRPr="00E2689F" w:rsidRDefault="003813D5" w:rsidP="003813D5">
      <w:pPr>
        <w:jc w:val="both"/>
        <w:rPr>
          <w:rFonts w:ascii="Onest" w:eastAsia="PMingLiU" w:hAnsi="Onest"/>
          <w:sz w:val="20"/>
          <w:szCs w:val="20"/>
          <w:lang w:eastAsia="zh-CN"/>
        </w:rPr>
      </w:pPr>
      <w:r w:rsidRPr="00E2689F">
        <w:rPr>
          <w:rFonts w:ascii="Onest" w:eastAsia="PMingLiU" w:hAnsi="Onest"/>
          <w:sz w:val="20"/>
          <w:szCs w:val="20"/>
          <w:lang w:eastAsia="zh-CN"/>
        </w:rPr>
        <w:t>Nume: __________________________________________</w:t>
      </w:r>
    </w:p>
    <w:p w14:paraId="48433CA2" w14:textId="77777777" w:rsidR="003813D5" w:rsidRPr="00E2689F" w:rsidRDefault="003813D5" w:rsidP="003813D5">
      <w:pPr>
        <w:jc w:val="both"/>
        <w:rPr>
          <w:rFonts w:ascii="Onest" w:eastAsia="PMingLiU" w:hAnsi="Onest"/>
          <w:sz w:val="20"/>
          <w:szCs w:val="20"/>
          <w:lang w:eastAsia="zh-CN"/>
        </w:rPr>
      </w:pPr>
      <w:r w:rsidRPr="00E2689F">
        <w:rPr>
          <w:rFonts w:ascii="Onest" w:eastAsia="PMingLiU" w:hAnsi="Onest"/>
          <w:sz w:val="20"/>
          <w:szCs w:val="20"/>
          <w:lang w:eastAsia="zh-CN"/>
        </w:rPr>
        <w:t>Funcția în cadrul întreprinderii: ____________________________</w:t>
      </w:r>
    </w:p>
    <w:p w14:paraId="5679F1DC" w14:textId="77777777" w:rsidR="003813D5" w:rsidRPr="00E2689F" w:rsidRDefault="003813D5" w:rsidP="003813D5">
      <w:pPr>
        <w:jc w:val="both"/>
        <w:rPr>
          <w:rFonts w:ascii="Onest" w:eastAsia="PMingLiU" w:hAnsi="Onest"/>
          <w:sz w:val="20"/>
          <w:szCs w:val="20"/>
          <w:lang w:eastAsia="zh-CN"/>
        </w:rPr>
      </w:pPr>
      <w:r w:rsidRPr="00E2689F">
        <w:rPr>
          <w:rFonts w:ascii="Onest" w:eastAsia="PMingLiU" w:hAnsi="Onest"/>
          <w:sz w:val="20"/>
          <w:szCs w:val="20"/>
          <w:lang w:eastAsia="zh-CN"/>
        </w:rPr>
        <w:t>Denumirea întreprinderii: _________________________________</w:t>
      </w:r>
    </w:p>
    <w:p w14:paraId="1F406B0D" w14:textId="77777777" w:rsidR="003813D5" w:rsidRPr="00E2689F" w:rsidRDefault="003813D5" w:rsidP="003813D5">
      <w:pPr>
        <w:jc w:val="both"/>
        <w:rPr>
          <w:rFonts w:ascii="Onest" w:eastAsia="PMingLiU" w:hAnsi="Onest"/>
          <w:sz w:val="20"/>
          <w:szCs w:val="20"/>
          <w:lang w:eastAsia="zh-CN"/>
        </w:rPr>
      </w:pPr>
    </w:p>
    <w:p w14:paraId="05579B4E" w14:textId="77777777" w:rsidR="003813D5" w:rsidRPr="00E2689F" w:rsidRDefault="003813D5" w:rsidP="003813D5">
      <w:pPr>
        <w:jc w:val="both"/>
        <w:rPr>
          <w:rFonts w:ascii="Onest" w:eastAsia="PMingLiU" w:hAnsi="Onest"/>
          <w:sz w:val="20"/>
          <w:szCs w:val="20"/>
          <w:lang w:eastAsia="zh-CN"/>
        </w:rPr>
      </w:pPr>
    </w:p>
    <w:p w14:paraId="0CEDC10D" w14:textId="77777777" w:rsidR="003813D5" w:rsidRPr="00E2689F" w:rsidRDefault="003813D5" w:rsidP="003813D5">
      <w:pPr>
        <w:jc w:val="both"/>
        <w:rPr>
          <w:rFonts w:ascii="Onest" w:eastAsia="PMingLiU" w:hAnsi="Onest"/>
          <w:sz w:val="20"/>
          <w:szCs w:val="20"/>
          <w:lang w:eastAsia="zh-CN"/>
        </w:rPr>
      </w:pPr>
    </w:p>
    <w:p w14:paraId="1813CEAA" w14:textId="77777777" w:rsidR="003813D5" w:rsidRPr="00E2689F" w:rsidRDefault="003813D5" w:rsidP="003813D5">
      <w:pPr>
        <w:jc w:val="both"/>
        <w:rPr>
          <w:rFonts w:ascii="Onest" w:eastAsia="PMingLiU" w:hAnsi="Onest"/>
          <w:sz w:val="20"/>
          <w:szCs w:val="20"/>
          <w:lang w:eastAsia="zh-CN"/>
        </w:rPr>
      </w:pPr>
    </w:p>
    <w:p w14:paraId="4AEC1969" w14:textId="77777777" w:rsidR="003813D5" w:rsidRPr="00E2689F" w:rsidRDefault="003813D5" w:rsidP="003813D5">
      <w:pPr>
        <w:jc w:val="right"/>
        <w:rPr>
          <w:rFonts w:ascii="Onest" w:hAnsi="Onest"/>
          <w:sz w:val="20"/>
          <w:szCs w:val="20"/>
          <w:lang w:val="ro-MD"/>
        </w:rPr>
      </w:pPr>
    </w:p>
    <w:p w14:paraId="5E97C030" w14:textId="77777777" w:rsidR="003813D5" w:rsidRPr="00E2689F" w:rsidRDefault="003813D5" w:rsidP="003813D5">
      <w:pPr>
        <w:jc w:val="right"/>
        <w:rPr>
          <w:rFonts w:ascii="Onest" w:hAnsi="Onest"/>
          <w:sz w:val="20"/>
          <w:szCs w:val="20"/>
          <w:lang w:val="ro-MD"/>
        </w:rPr>
      </w:pPr>
    </w:p>
    <w:p w14:paraId="7EB4D29E" w14:textId="77777777" w:rsidR="003813D5" w:rsidRPr="00E2689F" w:rsidRDefault="003813D5" w:rsidP="003813D5">
      <w:pPr>
        <w:jc w:val="right"/>
        <w:rPr>
          <w:rFonts w:ascii="Onest" w:hAnsi="Onest"/>
          <w:sz w:val="20"/>
          <w:szCs w:val="20"/>
          <w:lang w:val="ro-MD"/>
        </w:rPr>
      </w:pPr>
    </w:p>
    <w:p w14:paraId="7A00E7CA" w14:textId="77777777" w:rsidR="003813D5" w:rsidRPr="00E2689F" w:rsidRDefault="003813D5" w:rsidP="003813D5">
      <w:pPr>
        <w:jc w:val="right"/>
        <w:rPr>
          <w:rFonts w:ascii="Onest" w:hAnsi="Onest"/>
          <w:sz w:val="20"/>
          <w:szCs w:val="20"/>
          <w:lang w:val="ro-MD"/>
        </w:rPr>
      </w:pPr>
    </w:p>
    <w:p w14:paraId="0FC91BE8" w14:textId="77777777" w:rsidR="003813D5" w:rsidRPr="00E2689F" w:rsidRDefault="003813D5" w:rsidP="003813D5">
      <w:pPr>
        <w:jc w:val="right"/>
        <w:rPr>
          <w:rFonts w:ascii="Onest" w:hAnsi="Onest"/>
          <w:sz w:val="20"/>
          <w:szCs w:val="20"/>
          <w:lang w:val="ro-MD"/>
        </w:rPr>
      </w:pPr>
    </w:p>
    <w:p w14:paraId="31405FEF" w14:textId="77777777" w:rsidR="003813D5" w:rsidRPr="00E2689F" w:rsidRDefault="003813D5" w:rsidP="003813D5">
      <w:pPr>
        <w:jc w:val="right"/>
        <w:rPr>
          <w:rFonts w:ascii="Onest" w:hAnsi="Onest"/>
          <w:sz w:val="20"/>
          <w:szCs w:val="20"/>
          <w:lang w:val="ro-MD"/>
        </w:rPr>
      </w:pPr>
    </w:p>
    <w:p w14:paraId="0DAD26B3" w14:textId="77777777" w:rsidR="003813D5" w:rsidRPr="00E2689F" w:rsidRDefault="003813D5" w:rsidP="003813D5">
      <w:pPr>
        <w:jc w:val="right"/>
        <w:rPr>
          <w:rFonts w:ascii="Onest" w:hAnsi="Onest"/>
          <w:sz w:val="20"/>
          <w:szCs w:val="20"/>
          <w:lang w:val="ro-MD"/>
        </w:rPr>
      </w:pPr>
    </w:p>
    <w:p w14:paraId="46B25075" w14:textId="77777777" w:rsidR="003813D5" w:rsidRPr="00E2689F" w:rsidRDefault="003813D5" w:rsidP="003813D5">
      <w:pPr>
        <w:jc w:val="right"/>
        <w:rPr>
          <w:rFonts w:ascii="Onest" w:hAnsi="Onest"/>
          <w:sz w:val="20"/>
          <w:szCs w:val="20"/>
          <w:lang w:val="ro-MD"/>
        </w:rPr>
      </w:pPr>
    </w:p>
    <w:p w14:paraId="41C57185" w14:textId="77777777" w:rsidR="003813D5" w:rsidRPr="00E2689F" w:rsidRDefault="003813D5" w:rsidP="003813D5">
      <w:pPr>
        <w:jc w:val="right"/>
        <w:rPr>
          <w:rFonts w:ascii="Onest" w:hAnsi="Onest"/>
          <w:sz w:val="20"/>
          <w:szCs w:val="20"/>
          <w:lang w:val="ro-MD"/>
        </w:rPr>
      </w:pPr>
    </w:p>
    <w:p w14:paraId="4EA0CD10" w14:textId="77777777" w:rsidR="003813D5" w:rsidRPr="00E2689F" w:rsidRDefault="003813D5" w:rsidP="003813D5">
      <w:pPr>
        <w:jc w:val="right"/>
        <w:rPr>
          <w:rFonts w:ascii="Onest" w:hAnsi="Onest"/>
          <w:sz w:val="20"/>
          <w:szCs w:val="20"/>
          <w:lang w:val="ro-MD"/>
        </w:rPr>
      </w:pPr>
    </w:p>
    <w:p w14:paraId="394B718F" w14:textId="77777777" w:rsidR="00244E4D" w:rsidRPr="00E2689F" w:rsidRDefault="00244E4D" w:rsidP="000C5DFB">
      <w:pPr>
        <w:jc w:val="right"/>
        <w:rPr>
          <w:rFonts w:ascii="Onest" w:hAnsi="Onest"/>
          <w:sz w:val="20"/>
          <w:szCs w:val="20"/>
        </w:rPr>
      </w:pPr>
    </w:p>
    <w:p w14:paraId="50FC9E59" w14:textId="77777777" w:rsidR="003813D5" w:rsidRPr="00E2689F" w:rsidRDefault="003813D5" w:rsidP="000C5DFB">
      <w:pPr>
        <w:jc w:val="right"/>
        <w:rPr>
          <w:rFonts w:ascii="Onest" w:hAnsi="Onest"/>
          <w:sz w:val="20"/>
          <w:szCs w:val="20"/>
        </w:rPr>
      </w:pPr>
    </w:p>
    <w:p w14:paraId="5072AA96" w14:textId="77777777" w:rsidR="003813D5" w:rsidRPr="00E2689F" w:rsidRDefault="003813D5" w:rsidP="000C5DFB">
      <w:pPr>
        <w:jc w:val="right"/>
        <w:rPr>
          <w:rFonts w:ascii="Onest" w:hAnsi="Onest"/>
          <w:sz w:val="20"/>
          <w:szCs w:val="20"/>
        </w:rPr>
      </w:pPr>
    </w:p>
    <w:p w14:paraId="5B27811D" w14:textId="77777777" w:rsidR="003813D5" w:rsidRPr="00E2689F" w:rsidRDefault="003813D5" w:rsidP="000C5DFB">
      <w:pPr>
        <w:jc w:val="right"/>
        <w:rPr>
          <w:rFonts w:ascii="Onest" w:hAnsi="Onest"/>
          <w:sz w:val="20"/>
          <w:szCs w:val="20"/>
        </w:rPr>
      </w:pPr>
    </w:p>
    <w:p w14:paraId="796C4304" w14:textId="77777777" w:rsidR="003813D5" w:rsidRPr="00E2689F" w:rsidRDefault="003813D5" w:rsidP="000C5DFB">
      <w:pPr>
        <w:jc w:val="right"/>
        <w:rPr>
          <w:rFonts w:ascii="Onest" w:hAnsi="Onest"/>
          <w:sz w:val="20"/>
          <w:szCs w:val="20"/>
        </w:rPr>
      </w:pPr>
    </w:p>
    <w:p w14:paraId="1F2EF6E3" w14:textId="77777777" w:rsidR="003813D5" w:rsidRPr="00E2689F" w:rsidRDefault="003813D5" w:rsidP="003813D5">
      <w:pPr>
        <w:rPr>
          <w:rFonts w:ascii="Onest" w:hAnsi="Onest"/>
          <w:sz w:val="20"/>
          <w:szCs w:val="20"/>
        </w:rPr>
      </w:pPr>
    </w:p>
    <w:p w14:paraId="50FBA0AA" w14:textId="77777777" w:rsidR="009C734E" w:rsidRDefault="009C734E" w:rsidP="00E2689F">
      <w:pPr>
        <w:jc w:val="right"/>
        <w:rPr>
          <w:rFonts w:ascii="Onest" w:hAnsi="Onest"/>
          <w:sz w:val="20"/>
          <w:szCs w:val="20"/>
        </w:rPr>
      </w:pPr>
    </w:p>
    <w:p w14:paraId="2CC74FB1" w14:textId="1048B95B" w:rsidR="00E2689F" w:rsidRPr="00E2689F" w:rsidRDefault="00E2689F" w:rsidP="00E2689F">
      <w:pPr>
        <w:jc w:val="right"/>
        <w:rPr>
          <w:rFonts w:ascii="Onest" w:hAnsi="Onest"/>
          <w:sz w:val="20"/>
          <w:szCs w:val="20"/>
        </w:rPr>
      </w:pPr>
      <w:r w:rsidRPr="00E2689F">
        <w:rPr>
          <w:rFonts w:ascii="Onest" w:hAnsi="Onest"/>
          <w:sz w:val="20"/>
          <w:szCs w:val="20"/>
        </w:rPr>
        <w:t>Anexa nr. 22</w:t>
      </w:r>
    </w:p>
    <w:p w14:paraId="75490C9E" w14:textId="77777777" w:rsidR="00E2689F" w:rsidRPr="00E2689F" w:rsidRDefault="00E2689F" w:rsidP="00E2689F">
      <w:pPr>
        <w:jc w:val="right"/>
        <w:rPr>
          <w:rFonts w:ascii="Onest" w:hAnsi="Onest"/>
          <w:sz w:val="20"/>
          <w:szCs w:val="20"/>
        </w:rPr>
      </w:pPr>
      <w:r w:rsidRPr="00E2689F">
        <w:rPr>
          <w:rFonts w:ascii="Onest" w:hAnsi="Onest"/>
          <w:sz w:val="20"/>
          <w:szCs w:val="20"/>
        </w:rPr>
        <w:t>la Documentația standard nr._____</w:t>
      </w:r>
    </w:p>
    <w:p w14:paraId="0E760901" w14:textId="77777777" w:rsidR="00E2689F" w:rsidRPr="00E2689F" w:rsidRDefault="00E2689F" w:rsidP="00E2689F">
      <w:pPr>
        <w:jc w:val="right"/>
        <w:rPr>
          <w:rFonts w:ascii="Onest" w:hAnsi="Onest"/>
          <w:sz w:val="20"/>
          <w:szCs w:val="20"/>
        </w:rPr>
      </w:pPr>
      <w:r w:rsidRPr="00E2689F">
        <w:rPr>
          <w:rFonts w:ascii="Onest" w:hAnsi="Onest"/>
          <w:sz w:val="20"/>
          <w:szCs w:val="20"/>
        </w:rPr>
        <w:t>din “____” ________ 20___</w:t>
      </w:r>
    </w:p>
    <w:p w14:paraId="61442BBA" w14:textId="77777777" w:rsidR="00E2689F" w:rsidRPr="00E2689F" w:rsidRDefault="00E2689F" w:rsidP="00E2689F">
      <w:pPr>
        <w:tabs>
          <w:tab w:val="left" w:pos="567"/>
        </w:tabs>
        <w:jc w:val="center"/>
        <w:rPr>
          <w:rFonts w:ascii="Onest" w:hAnsi="Onest"/>
          <w:b/>
          <w:color w:val="000000"/>
          <w:w w:val="90"/>
          <w:sz w:val="20"/>
          <w:szCs w:val="20"/>
        </w:rPr>
      </w:pPr>
    </w:p>
    <w:p w14:paraId="0F4E5989" w14:textId="77777777" w:rsidR="00E2689F" w:rsidRPr="00E2689F" w:rsidRDefault="00E2689F" w:rsidP="00E2689F">
      <w:pPr>
        <w:spacing w:before="72" w:line="292" w:lineRule="auto"/>
        <w:jc w:val="center"/>
        <w:rPr>
          <w:rFonts w:ascii="Onest" w:hAnsi="Onest"/>
          <w:b/>
          <w:color w:val="000000"/>
          <w:w w:val="90"/>
          <w:sz w:val="20"/>
          <w:szCs w:val="20"/>
        </w:rPr>
      </w:pPr>
      <w:r w:rsidRPr="00E2689F">
        <w:rPr>
          <w:rFonts w:ascii="Onest" w:hAnsi="Onest"/>
          <w:b/>
          <w:color w:val="000000"/>
          <w:w w:val="90"/>
          <w:sz w:val="20"/>
          <w:szCs w:val="20"/>
        </w:rPr>
        <w:t>(Antetul instituției)</w:t>
      </w:r>
    </w:p>
    <w:p w14:paraId="4BCDA3E0" w14:textId="77777777" w:rsidR="00E2689F" w:rsidRPr="00E2689F" w:rsidRDefault="00E2689F" w:rsidP="00E2689F">
      <w:pPr>
        <w:spacing w:before="72" w:line="292" w:lineRule="auto"/>
        <w:jc w:val="center"/>
        <w:rPr>
          <w:rFonts w:ascii="Onest" w:hAnsi="Onest"/>
          <w:b/>
          <w:color w:val="000000"/>
          <w:w w:val="90"/>
          <w:sz w:val="20"/>
          <w:szCs w:val="20"/>
        </w:rPr>
      </w:pPr>
      <w:r w:rsidRPr="00E2689F">
        <w:rPr>
          <w:rFonts w:ascii="Onest" w:hAnsi="Onest"/>
          <w:b/>
          <w:color w:val="000000"/>
          <w:w w:val="90"/>
          <w:sz w:val="20"/>
          <w:szCs w:val="20"/>
        </w:rPr>
        <w:t>~~~~~~~~~~~~~~~~~~~~~~~~~~~~~~~~~~~~~~~~~~~~~~~~~~~~~~~~~~~~~~~~~~~~~~~</w:t>
      </w:r>
    </w:p>
    <w:p w14:paraId="2B14B0AD" w14:textId="77777777" w:rsidR="00E2689F" w:rsidRPr="00E2689F" w:rsidRDefault="00E2689F" w:rsidP="00E2689F">
      <w:pPr>
        <w:spacing w:before="72" w:line="292" w:lineRule="auto"/>
        <w:rPr>
          <w:rFonts w:ascii="Onest" w:hAnsi="Onest"/>
          <w:b/>
          <w:color w:val="000000"/>
          <w:w w:val="90"/>
          <w:sz w:val="20"/>
          <w:szCs w:val="20"/>
        </w:rPr>
      </w:pPr>
      <w:r w:rsidRPr="00E2689F">
        <w:rPr>
          <w:rFonts w:ascii="Onest" w:hAnsi="Onest"/>
          <w:b/>
          <w:color w:val="000000"/>
          <w:w w:val="90"/>
          <w:sz w:val="20"/>
          <w:szCs w:val="20"/>
        </w:rPr>
        <w:t>„__” ________ _____</w:t>
      </w:r>
      <w:r w:rsidRPr="00E2689F">
        <w:rPr>
          <w:rFonts w:ascii="Onest" w:hAnsi="Onest"/>
          <w:sz w:val="20"/>
          <w:szCs w:val="20"/>
        </w:rPr>
        <w:t>nr. __________</w:t>
      </w:r>
    </w:p>
    <w:p w14:paraId="53CAB0B1" w14:textId="77777777" w:rsidR="00E2689F" w:rsidRPr="00E2689F" w:rsidRDefault="00E2689F" w:rsidP="00E2689F">
      <w:pPr>
        <w:spacing w:before="72" w:line="292" w:lineRule="auto"/>
        <w:jc w:val="center"/>
        <w:rPr>
          <w:rFonts w:ascii="Onest" w:hAnsi="Onest"/>
          <w:b/>
          <w:color w:val="000000"/>
          <w:w w:val="90"/>
          <w:sz w:val="20"/>
          <w:szCs w:val="20"/>
        </w:rPr>
      </w:pPr>
      <w:r w:rsidRPr="00E2689F">
        <w:rPr>
          <w:rFonts w:ascii="Onest" w:hAnsi="Onest"/>
          <w:b/>
          <w:color w:val="000000"/>
          <w:w w:val="90"/>
          <w:sz w:val="20"/>
          <w:szCs w:val="20"/>
        </w:rPr>
        <w:t xml:space="preserve">AVIZ </w:t>
      </w:r>
    </w:p>
    <w:p w14:paraId="21E959F5" w14:textId="77777777" w:rsidR="00E2689F" w:rsidRPr="00E2689F" w:rsidRDefault="00E2689F" w:rsidP="00E2689F">
      <w:pPr>
        <w:tabs>
          <w:tab w:val="left" w:pos="0"/>
          <w:tab w:val="left" w:pos="567"/>
        </w:tabs>
        <w:spacing w:before="72" w:line="292" w:lineRule="auto"/>
        <w:jc w:val="center"/>
        <w:rPr>
          <w:rFonts w:ascii="Onest" w:eastAsia="PMingLiU" w:hAnsi="Onest"/>
          <w:sz w:val="20"/>
          <w:szCs w:val="20"/>
          <w:lang w:eastAsia="zh-CN"/>
        </w:rPr>
      </w:pPr>
      <w:r w:rsidRPr="00E2689F">
        <w:rPr>
          <w:rFonts w:ascii="Onest" w:eastAsia="PMingLiU" w:hAnsi="Onest"/>
          <w:sz w:val="20"/>
          <w:szCs w:val="20"/>
          <w:lang w:eastAsia="zh-CN"/>
        </w:rPr>
        <w:t>pentru participare la licitațiile publice de lucrări din domeniul construcțiilor și instalațiilor</w:t>
      </w:r>
    </w:p>
    <w:p w14:paraId="102CD5D0" w14:textId="77777777" w:rsidR="00E2689F" w:rsidRPr="00E2689F" w:rsidRDefault="00E2689F" w:rsidP="00E2689F">
      <w:pPr>
        <w:tabs>
          <w:tab w:val="left" w:leader="underscore" w:pos="5447"/>
          <w:tab w:val="right" w:leader="underscore" w:pos="9777"/>
        </w:tabs>
        <w:spacing w:before="252" w:line="268" w:lineRule="auto"/>
        <w:rPr>
          <w:rFonts w:ascii="Onest" w:eastAsia="PMingLiU" w:hAnsi="Onest"/>
          <w:sz w:val="20"/>
          <w:szCs w:val="20"/>
          <w:lang w:eastAsia="zh-CN"/>
        </w:rPr>
      </w:pPr>
      <w:r w:rsidRPr="00E2689F">
        <w:rPr>
          <w:rFonts w:ascii="Onest" w:eastAsia="PMingLiU" w:hAnsi="Onest"/>
          <w:sz w:val="20"/>
          <w:szCs w:val="20"/>
          <w:lang w:eastAsia="zh-CN"/>
        </w:rPr>
        <w:t xml:space="preserve">Eliberat întreprinderii </w:t>
      </w:r>
      <w:r w:rsidRPr="00E2689F">
        <w:rPr>
          <w:rFonts w:ascii="Onest" w:eastAsia="PMingLiU" w:hAnsi="Onest"/>
          <w:sz w:val="20"/>
          <w:szCs w:val="20"/>
          <w:lang w:eastAsia="zh-CN"/>
        </w:rPr>
        <w:tab/>
        <w:t xml:space="preserve"> IDNO </w:t>
      </w:r>
      <w:r w:rsidRPr="00E2689F">
        <w:rPr>
          <w:rFonts w:ascii="Onest" w:eastAsia="PMingLiU" w:hAnsi="Onest"/>
          <w:sz w:val="20"/>
          <w:szCs w:val="20"/>
          <w:lang w:eastAsia="zh-CN"/>
        </w:rPr>
        <w:tab/>
        <w:t xml:space="preserve"> conform</w:t>
      </w:r>
    </w:p>
    <w:p w14:paraId="23133CD2" w14:textId="77777777" w:rsidR="00E2689F" w:rsidRPr="00E2689F" w:rsidRDefault="00E2689F" w:rsidP="00E2689F">
      <w:pPr>
        <w:tabs>
          <w:tab w:val="left" w:leader="underscore" w:pos="1656"/>
          <w:tab w:val="right" w:leader="underscore" w:pos="9777"/>
        </w:tabs>
        <w:spacing w:line="285" w:lineRule="auto"/>
        <w:rPr>
          <w:rFonts w:ascii="Onest" w:eastAsia="PMingLiU" w:hAnsi="Onest"/>
          <w:sz w:val="20"/>
          <w:szCs w:val="20"/>
          <w:lang w:eastAsia="zh-CN"/>
        </w:rPr>
      </w:pPr>
      <w:r w:rsidRPr="00E2689F">
        <w:rPr>
          <w:rFonts w:ascii="Onest" w:eastAsia="PMingLiU" w:hAnsi="Onest"/>
          <w:sz w:val="20"/>
          <w:szCs w:val="20"/>
          <w:lang w:eastAsia="zh-CN"/>
        </w:rPr>
        <w:t xml:space="preserve">cererii nr. </w:t>
      </w:r>
      <w:r w:rsidRPr="00E2689F">
        <w:rPr>
          <w:rFonts w:ascii="Onest" w:eastAsia="PMingLiU" w:hAnsi="Onest"/>
          <w:sz w:val="20"/>
          <w:szCs w:val="20"/>
          <w:lang w:eastAsia="zh-CN"/>
        </w:rPr>
        <w:tab/>
        <w:t xml:space="preserve"> din </w:t>
      </w:r>
      <w:r w:rsidRPr="00E2689F">
        <w:rPr>
          <w:rFonts w:ascii="Onest" w:eastAsia="PMingLiU" w:hAnsi="Onest"/>
          <w:sz w:val="20"/>
          <w:szCs w:val="20"/>
          <w:lang w:eastAsia="zh-CN"/>
        </w:rPr>
        <w:tab/>
        <w:t>. În urma verificării actelor prezentate și informației rezultate din</w:t>
      </w:r>
    </w:p>
    <w:p w14:paraId="3410F6DE"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 xml:space="preserve">actele de control în ultimii 3 (trei) ani, potrivit Ordinului nr. </w:t>
      </w:r>
      <w:r w:rsidRPr="00E2689F">
        <w:rPr>
          <w:rFonts w:ascii="Onest" w:eastAsia="PMingLiU" w:hAnsi="Onest"/>
          <w:sz w:val="20"/>
          <w:szCs w:val="20"/>
          <w:lang w:eastAsia="zh-CN"/>
        </w:rPr>
        <w:tab/>
        <w:t xml:space="preserve"> din</w:t>
      </w:r>
      <w:r w:rsidRPr="00E2689F">
        <w:rPr>
          <w:rFonts w:ascii="Onest" w:eastAsia="PMingLiU" w:hAnsi="Onest"/>
          <w:sz w:val="20"/>
          <w:szCs w:val="20"/>
          <w:lang w:eastAsia="zh-CN"/>
        </w:rPr>
        <w:tab/>
        <w:t xml:space="preserve">, Agenția pentru </w:t>
      </w:r>
      <w:r w:rsidRPr="00E2689F">
        <w:rPr>
          <w:rFonts w:ascii="Onest" w:eastAsia="PMingLiU" w:hAnsi="Onest"/>
          <w:sz w:val="20"/>
          <w:szCs w:val="20"/>
          <w:lang w:eastAsia="zh-CN"/>
        </w:rPr>
        <w:br/>
        <w:t>Supraveghere Tehnică constată următoarele:</w:t>
      </w:r>
    </w:p>
    <w:p w14:paraId="09DB6D6E"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p>
    <w:p w14:paraId="4201D314"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p>
    <w:p w14:paraId="5B0B6FFE"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p>
    <w:tbl>
      <w:tblPr>
        <w:tblStyle w:val="TableGrid"/>
        <w:tblW w:w="10207" w:type="dxa"/>
        <w:tblInd w:w="-431" w:type="dxa"/>
        <w:tblLook w:val="04A0" w:firstRow="1" w:lastRow="0" w:firstColumn="1" w:lastColumn="0" w:noHBand="0" w:noVBand="1"/>
      </w:tblPr>
      <w:tblGrid>
        <w:gridCol w:w="471"/>
        <w:gridCol w:w="3751"/>
        <w:gridCol w:w="4001"/>
        <w:gridCol w:w="575"/>
        <w:gridCol w:w="563"/>
        <w:gridCol w:w="846"/>
      </w:tblGrid>
      <w:tr w:rsidR="00E2689F" w:rsidRPr="00E2689F" w14:paraId="34BFCA28" w14:textId="77777777" w:rsidTr="004879E0">
        <w:tc>
          <w:tcPr>
            <w:tcW w:w="471" w:type="dxa"/>
          </w:tcPr>
          <w:p w14:paraId="60D45949"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Nr</w:t>
            </w:r>
          </w:p>
        </w:tc>
        <w:tc>
          <w:tcPr>
            <w:tcW w:w="3751" w:type="dxa"/>
          </w:tcPr>
          <w:p w14:paraId="4D722294" w14:textId="77777777" w:rsidR="00E2689F" w:rsidRPr="00E2689F" w:rsidRDefault="00E2689F" w:rsidP="004879E0">
            <w:pPr>
              <w:tabs>
                <w:tab w:val="left" w:leader="underscore" w:pos="6465"/>
                <w:tab w:val="right" w:leader="underscore" w:pos="9777"/>
              </w:tabs>
              <w:spacing w:line="302" w:lineRule="auto"/>
              <w:jc w:val="center"/>
              <w:rPr>
                <w:rFonts w:ascii="Onest" w:eastAsia="PMingLiU" w:hAnsi="Onest"/>
                <w:sz w:val="20"/>
                <w:szCs w:val="20"/>
                <w:lang w:eastAsia="zh-CN"/>
              </w:rPr>
            </w:pPr>
            <w:r w:rsidRPr="00E2689F">
              <w:rPr>
                <w:rFonts w:ascii="Onest" w:eastAsia="PMingLiU" w:hAnsi="Onest"/>
                <w:sz w:val="20"/>
                <w:szCs w:val="20"/>
                <w:lang w:eastAsia="zh-CN"/>
              </w:rPr>
              <w:t>Informații</w:t>
            </w:r>
          </w:p>
        </w:tc>
        <w:tc>
          <w:tcPr>
            <w:tcW w:w="4001" w:type="dxa"/>
          </w:tcPr>
          <w:p w14:paraId="2EA57889" w14:textId="77777777" w:rsidR="00E2689F" w:rsidRPr="00E2689F" w:rsidRDefault="00E2689F" w:rsidP="004879E0">
            <w:pPr>
              <w:tabs>
                <w:tab w:val="left" w:leader="underscore" w:pos="6465"/>
                <w:tab w:val="right" w:leader="underscore" w:pos="9777"/>
              </w:tabs>
              <w:spacing w:line="302" w:lineRule="auto"/>
              <w:jc w:val="center"/>
              <w:rPr>
                <w:rFonts w:ascii="Onest" w:eastAsia="PMingLiU" w:hAnsi="Onest"/>
                <w:sz w:val="20"/>
                <w:szCs w:val="20"/>
                <w:lang w:eastAsia="zh-CN"/>
              </w:rPr>
            </w:pPr>
            <w:r w:rsidRPr="00E2689F">
              <w:rPr>
                <w:rFonts w:ascii="Onest" w:eastAsia="PMingLiU" w:hAnsi="Onest"/>
                <w:sz w:val="20"/>
                <w:szCs w:val="20"/>
                <w:lang w:eastAsia="zh-CN"/>
              </w:rPr>
              <w:t>Noțiuni</w:t>
            </w:r>
          </w:p>
        </w:tc>
        <w:tc>
          <w:tcPr>
            <w:tcW w:w="575" w:type="dxa"/>
          </w:tcPr>
          <w:p w14:paraId="1D0DE169"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DA</w:t>
            </w:r>
          </w:p>
        </w:tc>
        <w:tc>
          <w:tcPr>
            <w:tcW w:w="563" w:type="dxa"/>
          </w:tcPr>
          <w:p w14:paraId="388D311E"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NU</w:t>
            </w:r>
          </w:p>
        </w:tc>
        <w:tc>
          <w:tcPr>
            <w:tcW w:w="846" w:type="dxa"/>
          </w:tcPr>
          <w:p w14:paraId="1BA219AD"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Nota</w:t>
            </w:r>
          </w:p>
        </w:tc>
      </w:tr>
      <w:tr w:rsidR="00E2689F" w:rsidRPr="00E2689F" w14:paraId="749AF01A" w14:textId="77777777" w:rsidTr="004879E0">
        <w:trPr>
          <w:trHeight w:val="540"/>
        </w:trPr>
        <w:tc>
          <w:tcPr>
            <w:tcW w:w="471" w:type="dxa"/>
            <w:vMerge w:val="restart"/>
          </w:tcPr>
          <w:p w14:paraId="3CBB1EDF"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I</w:t>
            </w:r>
          </w:p>
        </w:tc>
        <w:tc>
          <w:tcPr>
            <w:tcW w:w="3751" w:type="dxa"/>
            <w:vMerge w:val="restart"/>
          </w:tcPr>
          <w:p w14:paraId="719C2FA5"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Încălcări constatate prin procese - verbale de control, emise în temeiul Legii nr.131/2012 privind controlul de stat asupra activității de întreprinzător</w:t>
            </w:r>
            <w:r w:rsidRPr="00E2689F">
              <w:rPr>
                <w:rFonts w:ascii="Onest" w:hAnsi="Onest"/>
                <w:sz w:val="20"/>
                <w:szCs w:val="20"/>
              </w:rPr>
              <w:t>)</w:t>
            </w:r>
            <w:r w:rsidRPr="00E2689F">
              <w:rPr>
                <w:rFonts w:ascii="Onest" w:eastAsia="PMingLiU" w:hAnsi="Onest"/>
                <w:sz w:val="20"/>
                <w:szCs w:val="20"/>
                <w:lang w:eastAsia="zh-CN"/>
              </w:rPr>
              <w:t>și/sau HotărâriiGuvernului nr. 360/1996 cu privire la controlul de stat al calității în construcții, intrate în vigoare, necontestate sau contestate dar confirmate prin hotărâri judecătorești executorii definitive:</w:t>
            </w:r>
          </w:p>
        </w:tc>
        <w:tc>
          <w:tcPr>
            <w:tcW w:w="4001" w:type="dxa"/>
          </w:tcPr>
          <w:p w14:paraId="0FDCB698"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încalcări foarte grave</w:t>
            </w:r>
          </w:p>
          <w:p w14:paraId="21559D31" w14:textId="77777777" w:rsidR="00E2689F" w:rsidRPr="00E2689F" w:rsidRDefault="00E2689F" w:rsidP="004879E0">
            <w:pPr>
              <w:tabs>
                <w:tab w:val="left" w:leader="underscore" w:pos="6465"/>
                <w:tab w:val="right" w:leader="underscore" w:pos="9777"/>
              </w:tabs>
              <w:spacing w:line="302" w:lineRule="auto"/>
              <w:jc w:val="both"/>
              <w:rPr>
                <w:rFonts w:ascii="Onest" w:eastAsia="PMingLiU" w:hAnsi="Onest"/>
                <w:sz w:val="20"/>
                <w:szCs w:val="20"/>
                <w:lang w:eastAsia="zh-CN"/>
              </w:rPr>
            </w:pPr>
            <w:r w:rsidRPr="00E2689F">
              <w:rPr>
                <w:rFonts w:ascii="Onest" w:hAnsi="Onest"/>
                <w:sz w:val="20"/>
                <w:szCs w:val="20"/>
              </w:rPr>
              <w:t>(art. 5</w:t>
            </w:r>
            <w:r w:rsidRPr="00E2689F">
              <w:rPr>
                <w:rFonts w:ascii="Onest" w:hAnsi="Onest"/>
                <w:sz w:val="20"/>
                <w:szCs w:val="20"/>
                <w:vertAlign w:val="superscript"/>
              </w:rPr>
              <w:t>1</w:t>
            </w:r>
            <w:r w:rsidRPr="00E2689F">
              <w:rPr>
                <w:rFonts w:ascii="Onest" w:hAnsi="Onest"/>
                <w:sz w:val="20"/>
                <w:szCs w:val="20"/>
              </w:rPr>
              <w:t xml:space="preserve"> Legea nr.131/2012privind controlul de stat asupra activității de întreprinzător)</w:t>
            </w:r>
          </w:p>
        </w:tc>
        <w:tc>
          <w:tcPr>
            <w:tcW w:w="575" w:type="dxa"/>
          </w:tcPr>
          <w:p w14:paraId="6C7C2E93"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p>
        </w:tc>
        <w:tc>
          <w:tcPr>
            <w:tcW w:w="563" w:type="dxa"/>
          </w:tcPr>
          <w:p w14:paraId="7313AC12"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p>
        </w:tc>
        <w:tc>
          <w:tcPr>
            <w:tcW w:w="846" w:type="dxa"/>
          </w:tcPr>
          <w:p w14:paraId="54BD1351"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p>
        </w:tc>
      </w:tr>
      <w:tr w:rsidR="00E2689F" w:rsidRPr="00E2689F" w14:paraId="675AF1B9" w14:textId="77777777" w:rsidTr="004879E0">
        <w:trPr>
          <w:trHeight w:val="1380"/>
        </w:trPr>
        <w:tc>
          <w:tcPr>
            <w:tcW w:w="471" w:type="dxa"/>
            <w:vMerge/>
          </w:tcPr>
          <w:p w14:paraId="76FA01F0"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p>
        </w:tc>
        <w:tc>
          <w:tcPr>
            <w:tcW w:w="3751" w:type="dxa"/>
            <w:vMerge/>
          </w:tcPr>
          <w:p w14:paraId="702954FD"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p>
        </w:tc>
        <w:tc>
          <w:tcPr>
            <w:tcW w:w="4001" w:type="dxa"/>
          </w:tcPr>
          <w:p w14:paraId="7CAE5109"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Sancțiuni economice</w:t>
            </w:r>
          </w:p>
          <w:p w14:paraId="4667D276"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(cu exagerări ale costului mai mare de 15% din valoarea lucrărilor executate, inclusiv)</w:t>
            </w:r>
          </w:p>
        </w:tc>
        <w:tc>
          <w:tcPr>
            <w:tcW w:w="575" w:type="dxa"/>
          </w:tcPr>
          <w:p w14:paraId="1801CD04"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563" w:type="dxa"/>
          </w:tcPr>
          <w:p w14:paraId="1822C542"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846" w:type="dxa"/>
          </w:tcPr>
          <w:p w14:paraId="08F62E4D"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r>
      <w:tr w:rsidR="00E2689F" w:rsidRPr="00E2689F" w14:paraId="4BA0F97B" w14:textId="77777777" w:rsidTr="004879E0">
        <w:trPr>
          <w:trHeight w:val="420"/>
        </w:trPr>
        <w:tc>
          <w:tcPr>
            <w:tcW w:w="471" w:type="dxa"/>
            <w:vMerge w:val="restart"/>
          </w:tcPr>
          <w:p w14:paraId="26F8376D"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II</w:t>
            </w:r>
          </w:p>
        </w:tc>
        <w:tc>
          <w:tcPr>
            <w:tcW w:w="3751" w:type="dxa"/>
            <w:vMerge w:val="restart"/>
          </w:tcPr>
          <w:p w14:paraId="1B7315AF"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Au fost înregistrate cazuri de accidente:</w:t>
            </w:r>
          </w:p>
        </w:tc>
        <w:tc>
          <w:tcPr>
            <w:tcW w:w="4001" w:type="dxa"/>
          </w:tcPr>
          <w:p w14:paraId="2913A02F"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Accidente tehnice grave</w:t>
            </w:r>
          </w:p>
        </w:tc>
        <w:tc>
          <w:tcPr>
            <w:tcW w:w="575" w:type="dxa"/>
          </w:tcPr>
          <w:p w14:paraId="70F4FB18"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563" w:type="dxa"/>
          </w:tcPr>
          <w:p w14:paraId="0151C7A0"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846" w:type="dxa"/>
          </w:tcPr>
          <w:p w14:paraId="3963FB00"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r>
      <w:tr w:rsidR="00E2689F" w:rsidRPr="00E2689F" w14:paraId="14DA8150" w14:textId="77777777" w:rsidTr="004879E0">
        <w:trPr>
          <w:trHeight w:val="535"/>
        </w:trPr>
        <w:tc>
          <w:tcPr>
            <w:tcW w:w="471" w:type="dxa"/>
            <w:vMerge/>
          </w:tcPr>
          <w:p w14:paraId="798FB7C0"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3751" w:type="dxa"/>
            <w:vMerge/>
          </w:tcPr>
          <w:p w14:paraId="19893950"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tc>
        <w:tc>
          <w:tcPr>
            <w:tcW w:w="4001" w:type="dxa"/>
          </w:tcPr>
          <w:p w14:paraId="40686F94"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p>
        </w:tc>
        <w:tc>
          <w:tcPr>
            <w:tcW w:w="575" w:type="dxa"/>
          </w:tcPr>
          <w:p w14:paraId="018D5F7B"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563" w:type="dxa"/>
          </w:tcPr>
          <w:p w14:paraId="27949593"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846" w:type="dxa"/>
          </w:tcPr>
          <w:p w14:paraId="0A3B0279"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r>
      <w:tr w:rsidR="00E2689F" w:rsidRPr="00E2689F" w14:paraId="5DB1BD28" w14:textId="77777777" w:rsidTr="004879E0">
        <w:trPr>
          <w:trHeight w:val="1770"/>
        </w:trPr>
        <w:tc>
          <w:tcPr>
            <w:tcW w:w="471" w:type="dxa"/>
            <w:vMerge w:val="restart"/>
          </w:tcPr>
          <w:p w14:paraId="1D9F8F60" w14:textId="77777777" w:rsidR="00E2689F" w:rsidRPr="00E2689F" w:rsidRDefault="00E2689F" w:rsidP="004879E0">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III</w:t>
            </w:r>
          </w:p>
        </w:tc>
        <w:tc>
          <w:tcPr>
            <w:tcW w:w="3751" w:type="dxa"/>
            <w:vMerge w:val="restart"/>
          </w:tcPr>
          <w:p w14:paraId="0D4C25A4"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Întreprinderea dispune de necesarul de personal propriu calificat (specialiști și muncitori specializați</w:t>
            </w:r>
            <w:r w:rsidRPr="00E2689F">
              <w:rPr>
                <w:rFonts w:ascii="Onest" w:hAnsi="Onest"/>
                <w:sz w:val="20"/>
                <w:szCs w:val="20"/>
              </w:rPr>
              <w:t>cu certificate de atestare tehnico-profesională</w:t>
            </w:r>
            <w:r w:rsidRPr="00E2689F">
              <w:rPr>
                <w:rFonts w:ascii="Onest" w:eastAsia="PMingLiU" w:hAnsi="Onest"/>
                <w:sz w:val="20"/>
                <w:szCs w:val="20"/>
                <w:lang w:eastAsia="zh-CN"/>
              </w:rPr>
              <w:t xml:space="preserve">),tehnică specializată (mecanisme, utilaje), încăperi separate </w:t>
            </w:r>
            <w:r w:rsidRPr="00E2689F">
              <w:rPr>
                <w:rFonts w:ascii="Onest" w:eastAsia="PMingLiU" w:hAnsi="Onest"/>
                <w:sz w:val="20"/>
                <w:szCs w:val="20"/>
                <w:lang w:eastAsia="zh-CN"/>
              </w:rPr>
              <w:lastRenderedPageBreak/>
              <w:t>corespunzătoare genului de activitate (sector de producere, depozit, oficiu) pentru executarea următoarelor tipuri de lucrări:</w:t>
            </w:r>
          </w:p>
          <w:p w14:paraId="3D4CB28C"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p w14:paraId="426A7C43"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p w14:paraId="0A2DFEF1"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p w14:paraId="219A2CE8"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p w14:paraId="32B99374"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p w14:paraId="145A9472"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p w14:paraId="71FDA1F1"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tc>
        <w:tc>
          <w:tcPr>
            <w:tcW w:w="4001" w:type="dxa"/>
          </w:tcPr>
          <w:p w14:paraId="2A3A9429"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lastRenderedPageBreak/>
              <w:t>Construcții civile, industriale și agrozootehnice</w:t>
            </w:r>
          </w:p>
          <w:p w14:paraId="2452BB3E" w14:textId="77777777" w:rsidR="00E2689F" w:rsidRPr="00E2689F" w:rsidRDefault="00E2689F" w:rsidP="004879E0">
            <w:pPr>
              <w:tabs>
                <w:tab w:val="left" w:pos="567"/>
              </w:tabs>
              <w:rPr>
                <w:rFonts w:ascii="Onest" w:hAnsi="Onest"/>
                <w:sz w:val="20"/>
                <w:szCs w:val="20"/>
              </w:rPr>
            </w:pPr>
            <w:r w:rsidRPr="00E2689F">
              <w:rPr>
                <w:rFonts w:ascii="Onest" w:hAnsi="Onest"/>
                <w:sz w:val="20"/>
                <w:szCs w:val="20"/>
              </w:rPr>
              <w:t>A.Terasamente, lucrări la structura clădirilor;</w:t>
            </w:r>
          </w:p>
          <w:p w14:paraId="14E604E7" w14:textId="77777777" w:rsidR="00E2689F" w:rsidRPr="00E2689F" w:rsidRDefault="00E2689F" w:rsidP="004879E0">
            <w:pPr>
              <w:tabs>
                <w:tab w:val="decimal" w:pos="216"/>
                <w:tab w:val="left" w:leader="underscore" w:pos="6465"/>
                <w:tab w:val="right" w:leader="underscore" w:pos="9777"/>
              </w:tabs>
              <w:ind w:left="360" w:hanging="360"/>
              <w:rPr>
                <w:rFonts w:ascii="Onest" w:hAnsi="Onest"/>
                <w:sz w:val="20"/>
                <w:szCs w:val="20"/>
              </w:rPr>
            </w:pPr>
            <w:r w:rsidRPr="00E2689F">
              <w:rPr>
                <w:rFonts w:ascii="Onest" w:hAnsi="Onest"/>
                <w:sz w:val="20"/>
                <w:szCs w:val="20"/>
              </w:rPr>
              <w:t xml:space="preserve">B. structuri metalice; </w:t>
            </w:r>
          </w:p>
          <w:p w14:paraId="5756E16A" w14:textId="77777777" w:rsidR="00E2689F" w:rsidRPr="00E2689F" w:rsidRDefault="00E2689F" w:rsidP="004879E0">
            <w:pPr>
              <w:tabs>
                <w:tab w:val="decimal" w:pos="216"/>
                <w:tab w:val="left" w:leader="underscore" w:pos="6465"/>
                <w:tab w:val="right" w:leader="underscore" w:pos="9777"/>
              </w:tabs>
              <w:ind w:left="360" w:hanging="360"/>
              <w:rPr>
                <w:rFonts w:ascii="Onest" w:eastAsia="PMingLiU" w:hAnsi="Onest"/>
                <w:sz w:val="20"/>
                <w:szCs w:val="20"/>
                <w:lang w:eastAsia="zh-CN"/>
              </w:rPr>
            </w:pPr>
            <w:r w:rsidRPr="00E2689F">
              <w:rPr>
                <w:rFonts w:ascii="Onest" w:hAnsi="Onest"/>
                <w:sz w:val="20"/>
                <w:szCs w:val="20"/>
              </w:rPr>
              <w:t>C. finisare, amenajare, protecție.</w:t>
            </w:r>
          </w:p>
        </w:tc>
        <w:tc>
          <w:tcPr>
            <w:tcW w:w="575" w:type="dxa"/>
          </w:tcPr>
          <w:p w14:paraId="3B1294FF"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563" w:type="dxa"/>
          </w:tcPr>
          <w:p w14:paraId="52EACD48"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846" w:type="dxa"/>
          </w:tcPr>
          <w:p w14:paraId="14D22A69"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r>
      <w:tr w:rsidR="00E2689F" w:rsidRPr="00E2689F" w14:paraId="2A6A9D00" w14:textId="77777777" w:rsidTr="004879E0">
        <w:trPr>
          <w:trHeight w:val="1260"/>
        </w:trPr>
        <w:tc>
          <w:tcPr>
            <w:tcW w:w="471" w:type="dxa"/>
            <w:vMerge/>
          </w:tcPr>
          <w:p w14:paraId="06B29E85"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3751" w:type="dxa"/>
            <w:vMerge/>
          </w:tcPr>
          <w:p w14:paraId="0D7818E1"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tc>
        <w:tc>
          <w:tcPr>
            <w:tcW w:w="4001" w:type="dxa"/>
          </w:tcPr>
          <w:p w14:paraId="535F2AEE"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 xml:space="preserve"> Construcții rutiere:</w:t>
            </w:r>
          </w:p>
          <w:p w14:paraId="04FED956" w14:textId="77777777" w:rsidR="00E2689F" w:rsidRPr="00E2689F" w:rsidRDefault="00E2689F" w:rsidP="004879E0">
            <w:pPr>
              <w:tabs>
                <w:tab w:val="left" w:leader="underscore" w:pos="6465"/>
                <w:tab w:val="right" w:leader="underscore" w:pos="9777"/>
              </w:tabs>
              <w:jc w:val="both"/>
              <w:rPr>
                <w:rFonts w:ascii="Onest" w:hAnsi="Onest"/>
                <w:sz w:val="20"/>
                <w:szCs w:val="20"/>
              </w:rPr>
            </w:pPr>
            <w:r w:rsidRPr="00E2689F">
              <w:rPr>
                <w:rFonts w:ascii="Onest" w:hAnsi="Onest"/>
                <w:sz w:val="20"/>
                <w:szCs w:val="20"/>
              </w:rPr>
              <w:t xml:space="preserve">A.drumuri și piste de aviație; </w:t>
            </w:r>
          </w:p>
          <w:p w14:paraId="3FE468CC" w14:textId="77777777" w:rsidR="00E2689F" w:rsidRPr="00E2689F" w:rsidRDefault="00E2689F" w:rsidP="004879E0">
            <w:pPr>
              <w:tabs>
                <w:tab w:val="left" w:leader="underscore" w:pos="6465"/>
                <w:tab w:val="right" w:leader="underscore" w:pos="9777"/>
              </w:tabs>
              <w:jc w:val="both"/>
              <w:rPr>
                <w:rFonts w:ascii="Onest" w:hAnsi="Onest"/>
                <w:sz w:val="20"/>
                <w:szCs w:val="20"/>
              </w:rPr>
            </w:pPr>
            <w:r w:rsidRPr="00E2689F">
              <w:rPr>
                <w:rFonts w:ascii="Onest" w:hAnsi="Onest"/>
                <w:sz w:val="20"/>
                <w:szCs w:val="20"/>
              </w:rPr>
              <w:t xml:space="preserve">B.poduri; </w:t>
            </w:r>
          </w:p>
          <w:p w14:paraId="3895288F"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hAnsi="Onest"/>
                <w:sz w:val="20"/>
                <w:szCs w:val="20"/>
              </w:rPr>
              <w:t>C.căi ferate.</w:t>
            </w:r>
          </w:p>
        </w:tc>
        <w:tc>
          <w:tcPr>
            <w:tcW w:w="575" w:type="dxa"/>
          </w:tcPr>
          <w:p w14:paraId="4D41D69B"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563" w:type="dxa"/>
          </w:tcPr>
          <w:p w14:paraId="71D2DE49"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846" w:type="dxa"/>
          </w:tcPr>
          <w:p w14:paraId="41A67887"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r>
      <w:tr w:rsidR="00E2689F" w:rsidRPr="00E2689F" w14:paraId="51F9450C" w14:textId="77777777" w:rsidTr="004879E0">
        <w:trPr>
          <w:trHeight w:val="1260"/>
        </w:trPr>
        <w:tc>
          <w:tcPr>
            <w:tcW w:w="471" w:type="dxa"/>
            <w:vMerge/>
          </w:tcPr>
          <w:p w14:paraId="5715C730"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3751" w:type="dxa"/>
            <w:vMerge/>
          </w:tcPr>
          <w:p w14:paraId="7987737F"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tc>
        <w:tc>
          <w:tcPr>
            <w:tcW w:w="4001" w:type="dxa"/>
          </w:tcPr>
          <w:p w14:paraId="5C66C107"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Construcții speciale:</w:t>
            </w:r>
          </w:p>
          <w:p w14:paraId="6D0806FA"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A. hidrotehnice și pentru îmbunătățiri funciare;</w:t>
            </w:r>
          </w:p>
          <w:p w14:paraId="68009210"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 xml:space="preserve">B. fântâni arteziene; </w:t>
            </w:r>
          </w:p>
          <w:p w14:paraId="78F069B8"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C. porturi și debarcadere;</w:t>
            </w:r>
          </w:p>
          <w:p w14:paraId="3A14A5FD"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hAnsi="Onest"/>
                <w:sz w:val="20"/>
                <w:szCs w:val="20"/>
              </w:rPr>
              <w:t>D. mine, cariere;     E. tuneluri.</w:t>
            </w:r>
          </w:p>
        </w:tc>
        <w:tc>
          <w:tcPr>
            <w:tcW w:w="575" w:type="dxa"/>
          </w:tcPr>
          <w:p w14:paraId="4530B559"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563" w:type="dxa"/>
          </w:tcPr>
          <w:p w14:paraId="78A9FA62"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846" w:type="dxa"/>
          </w:tcPr>
          <w:p w14:paraId="2BF786C0"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r>
      <w:tr w:rsidR="00E2689F" w:rsidRPr="00E2689F" w14:paraId="1ED1D7CC" w14:textId="77777777" w:rsidTr="004879E0">
        <w:trPr>
          <w:trHeight w:val="2055"/>
        </w:trPr>
        <w:tc>
          <w:tcPr>
            <w:tcW w:w="471" w:type="dxa"/>
            <w:vMerge/>
          </w:tcPr>
          <w:p w14:paraId="62DABA45"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3751" w:type="dxa"/>
            <w:vMerge/>
          </w:tcPr>
          <w:p w14:paraId="7C28CBE5"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tc>
        <w:tc>
          <w:tcPr>
            <w:tcW w:w="4001" w:type="dxa"/>
          </w:tcPr>
          <w:p w14:paraId="4423006F"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Instalații și rețele tehnico-edilitare:</w:t>
            </w:r>
          </w:p>
          <w:p w14:paraId="0DD48010"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A.de alimentare cu apă și canalizare;</w:t>
            </w:r>
          </w:p>
          <w:p w14:paraId="2C41A235"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 xml:space="preserve">B.de încălzire; </w:t>
            </w:r>
          </w:p>
          <w:p w14:paraId="6CF88E2A"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C. ventilație, climatizare; D. electrice;</w:t>
            </w:r>
          </w:p>
          <w:p w14:paraId="1672C2F8"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E.de automatizare; F.telecomunicație; G.semnalizare;</w:t>
            </w:r>
          </w:p>
          <w:p w14:paraId="4BAE522D" w14:textId="77777777" w:rsidR="00E2689F" w:rsidRPr="00E2689F" w:rsidRDefault="00E2689F" w:rsidP="004879E0">
            <w:pPr>
              <w:tabs>
                <w:tab w:val="left" w:leader="underscore" w:pos="6465"/>
                <w:tab w:val="right" w:leader="underscore" w:pos="9777"/>
              </w:tabs>
              <w:jc w:val="both"/>
              <w:rPr>
                <w:rFonts w:ascii="Onest" w:hAnsi="Onest"/>
                <w:sz w:val="20"/>
                <w:szCs w:val="20"/>
              </w:rPr>
            </w:pPr>
            <w:r w:rsidRPr="00E2689F">
              <w:rPr>
                <w:rFonts w:ascii="Onest" w:hAnsi="Onest"/>
                <w:sz w:val="20"/>
                <w:szCs w:val="20"/>
              </w:rPr>
              <w:t>H.frigorifice,compresoare;</w:t>
            </w:r>
          </w:p>
          <w:p w14:paraId="79935705" w14:textId="77777777" w:rsidR="00E2689F" w:rsidRPr="00E2689F" w:rsidRDefault="00E2689F" w:rsidP="004879E0">
            <w:pPr>
              <w:tabs>
                <w:tab w:val="left" w:leader="underscore" w:pos="6465"/>
                <w:tab w:val="right" w:leader="underscore" w:pos="9777"/>
              </w:tabs>
              <w:jc w:val="both"/>
              <w:rPr>
                <w:rFonts w:ascii="Onest" w:eastAsia="PMingLiU" w:hAnsi="Onest"/>
                <w:i/>
                <w:sz w:val="20"/>
                <w:szCs w:val="20"/>
                <w:lang w:eastAsia="zh-CN"/>
              </w:rPr>
            </w:pPr>
            <w:r w:rsidRPr="00E2689F">
              <w:rPr>
                <w:rFonts w:ascii="Onest" w:hAnsi="Onest"/>
                <w:sz w:val="20"/>
                <w:szCs w:val="20"/>
              </w:rPr>
              <w:t>I. tehnologice.</w:t>
            </w:r>
          </w:p>
        </w:tc>
        <w:tc>
          <w:tcPr>
            <w:tcW w:w="575" w:type="dxa"/>
          </w:tcPr>
          <w:p w14:paraId="247E5062"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563" w:type="dxa"/>
          </w:tcPr>
          <w:p w14:paraId="1CDE72EE"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846" w:type="dxa"/>
          </w:tcPr>
          <w:p w14:paraId="1CEBD833"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r>
      <w:tr w:rsidR="00E2689F" w:rsidRPr="00E2689F" w14:paraId="054DDE36" w14:textId="77777777" w:rsidTr="004879E0">
        <w:trPr>
          <w:trHeight w:val="945"/>
        </w:trPr>
        <w:tc>
          <w:tcPr>
            <w:tcW w:w="471" w:type="dxa"/>
            <w:vMerge/>
          </w:tcPr>
          <w:p w14:paraId="73507A95"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3751" w:type="dxa"/>
            <w:vMerge/>
          </w:tcPr>
          <w:p w14:paraId="717B9F49" w14:textId="77777777" w:rsidR="00E2689F" w:rsidRPr="00E2689F" w:rsidRDefault="00E2689F" w:rsidP="004879E0">
            <w:pPr>
              <w:keepNext/>
              <w:keepLines/>
              <w:tabs>
                <w:tab w:val="left" w:leader="underscore" w:pos="6465"/>
                <w:tab w:val="right" w:leader="underscore" w:pos="9777"/>
              </w:tabs>
              <w:spacing w:before="200"/>
              <w:jc w:val="both"/>
              <w:outlineLvl w:val="2"/>
              <w:rPr>
                <w:rFonts w:ascii="Onest" w:eastAsia="PMingLiU" w:hAnsi="Onest"/>
                <w:sz w:val="20"/>
                <w:szCs w:val="20"/>
                <w:lang w:eastAsia="zh-CN"/>
              </w:rPr>
            </w:pPr>
          </w:p>
        </w:tc>
        <w:tc>
          <w:tcPr>
            <w:tcW w:w="4001" w:type="dxa"/>
          </w:tcPr>
          <w:p w14:paraId="2E9AA8C9" w14:textId="77777777" w:rsidR="00E2689F" w:rsidRPr="00E2689F" w:rsidRDefault="00E2689F" w:rsidP="004879E0">
            <w:pPr>
              <w:tabs>
                <w:tab w:val="left" w:leader="underscore" w:pos="6465"/>
                <w:tab w:val="right" w:leader="underscore" w:pos="9777"/>
              </w:tabs>
              <w:jc w:val="both"/>
              <w:rPr>
                <w:rFonts w:ascii="Onest" w:eastAsia="PMingLiU" w:hAnsi="Onest"/>
                <w:sz w:val="20"/>
                <w:szCs w:val="20"/>
                <w:lang w:eastAsia="zh-CN"/>
              </w:rPr>
            </w:pPr>
            <w:r w:rsidRPr="00E2689F">
              <w:rPr>
                <w:rFonts w:ascii="Onest" w:eastAsia="PMingLiU" w:hAnsi="Onest"/>
                <w:sz w:val="20"/>
                <w:szCs w:val="20"/>
                <w:lang w:eastAsia="zh-CN"/>
              </w:rPr>
              <w:t>Instalații industriale periculoase:</w:t>
            </w:r>
          </w:p>
          <w:p w14:paraId="7E49E4D5"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A. sub presiune, mecanisme de ridicat, cazane;</w:t>
            </w:r>
          </w:p>
          <w:p w14:paraId="73DCB9F5" w14:textId="77777777" w:rsidR="00E2689F" w:rsidRPr="00E2689F" w:rsidRDefault="00E2689F" w:rsidP="004879E0">
            <w:pPr>
              <w:tabs>
                <w:tab w:val="left" w:pos="567"/>
              </w:tabs>
              <w:spacing w:line="276" w:lineRule="auto"/>
              <w:rPr>
                <w:rFonts w:ascii="Onest" w:hAnsi="Onest"/>
                <w:sz w:val="20"/>
                <w:szCs w:val="20"/>
              </w:rPr>
            </w:pPr>
            <w:r w:rsidRPr="00E2689F">
              <w:rPr>
                <w:rFonts w:ascii="Onest" w:hAnsi="Onest"/>
                <w:sz w:val="20"/>
                <w:szCs w:val="20"/>
              </w:rPr>
              <w:t>B. chimico-tehnologice; C. gazoducte magistrale;</w:t>
            </w:r>
          </w:p>
          <w:p w14:paraId="75D6F27F" w14:textId="77777777" w:rsidR="00E2689F" w:rsidRPr="00A87476" w:rsidRDefault="00E2689F" w:rsidP="00E2689F">
            <w:pPr>
              <w:pStyle w:val="ListParagraph"/>
              <w:numPr>
                <w:ilvl w:val="0"/>
                <w:numId w:val="16"/>
              </w:numPr>
              <w:tabs>
                <w:tab w:val="decimal" w:pos="317"/>
              </w:tabs>
              <w:ind w:left="0" w:hanging="650"/>
              <w:rPr>
                <w:rFonts w:ascii="Onest" w:eastAsia="PMingLiU" w:hAnsi="Onest"/>
                <w:i/>
                <w:noProof/>
                <w:sz w:val="20"/>
                <w:szCs w:val="20"/>
                <w:lang w:val="it-IT" w:eastAsia="zh-CN"/>
              </w:rPr>
            </w:pPr>
            <w:r w:rsidRPr="00A87476">
              <w:rPr>
                <w:rFonts w:ascii="Onest" w:hAnsi="Onest"/>
                <w:sz w:val="20"/>
                <w:szCs w:val="20"/>
                <w:lang w:val="it-IT"/>
              </w:rPr>
              <w:t>D. sisteme de alimentare cu gaze.</w:t>
            </w:r>
          </w:p>
        </w:tc>
        <w:tc>
          <w:tcPr>
            <w:tcW w:w="575" w:type="dxa"/>
          </w:tcPr>
          <w:p w14:paraId="5221F423"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563" w:type="dxa"/>
          </w:tcPr>
          <w:p w14:paraId="7B9FC23F"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c>
          <w:tcPr>
            <w:tcW w:w="846" w:type="dxa"/>
          </w:tcPr>
          <w:p w14:paraId="3AEBDB6E" w14:textId="77777777" w:rsidR="00E2689F" w:rsidRPr="00E2689F" w:rsidRDefault="00E2689F" w:rsidP="004879E0">
            <w:pPr>
              <w:keepNext/>
              <w:keepLines/>
              <w:tabs>
                <w:tab w:val="left" w:leader="underscore" w:pos="6465"/>
                <w:tab w:val="right" w:leader="underscore" w:pos="9777"/>
              </w:tabs>
              <w:spacing w:before="200" w:line="302" w:lineRule="auto"/>
              <w:outlineLvl w:val="2"/>
              <w:rPr>
                <w:rFonts w:ascii="Onest" w:eastAsia="PMingLiU" w:hAnsi="Onest"/>
                <w:sz w:val="20"/>
                <w:szCs w:val="20"/>
                <w:lang w:eastAsia="zh-CN"/>
              </w:rPr>
            </w:pPr>
          </w:p>
        </w:tc>
      </w:tr>
    </w:tbl>
    <w:p w14:paraId="17526987"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p>
    <w:p w14:paraId="4FA72474"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Prezentul Aviz este cu titlu informativ  și se eliberează la cererea solicitantului.</w:t>
      </w:r>
    </w:p>
    <w:p w14:paraId="5A2E49C2"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 xml:space="preserve">Este valabil </w:t>
      </w:r>
      <w:r w:rsidRPr="00E2689F">
        <w:rPr>
          <w:rFonts w:ascii="Onest" w:hAnsi="Onest"/>
          <w:b/>
          <w:sz w:val="20"/>
          <w:szCs w:val="20"/>
          <w:u w:val="single"/>
        </w:rPr>
        <w:t xml:space="preserve">12 luni  </w:t>
      </w:r>
      <w:r w:rsidRPr="00E2689F">
        <w:rPr>
          <w:rFonts w:ascii="Onest" w:eastAsia="PMingLiU" w:hAnsi="Onest"/>
          <w:sz w:val="20"/>
          <w:szCs w:val="20"/>
          <w:lang w:eastAsia="zh-CN"/>
        </w:rPr>
        <w:t>de la data eliberării.</w:t>
      </w:r>
    </w:p>
    <w:p w14:paraId="3CD08C97"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p>
    <w:p w14:paraId="27AE5306"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p>
    <w:p w14:paraId="65B3E2AC"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p>
    <w:p w14:paraId="410BC3FD"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p>
    <w:p w14:paraId="7B6AA323"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Director                                                      Semnătura           ________________________</w:t>
      </w:r>
    </w:p>
    <w:p w14:paraId="45017AF0" w14:textId="77777777" w:rsidR="00E2689F" w:rsidRPr="00E2689F" w:rsidRDefault="00E2689F" w:rsidP="00E2689F">
      <w:pPr>
        <w:tabs>
          <w:tab w:val="left" w:leader="underscore" w:pos="6465"/>
          <w:tab w:val="right" w:leader="underscore" w:pos="9777"/>
        </w:tabs>
        <w:spacing w:line="302" w:lineRule="auto"/>
        <w:rPr>
          <w:rFonts w:ascii="Onest" w:eastAsia="PMingLiU" w:hAnsi="Onest"/>
          <w:i/>
          <w:iCs/>
          <w:sz w:val="20"/>
          <w:szCs w:val="20"/>
          <w:lang w:eastAsia="zh-CN"/>
        </w:rPr>
      </w:pPr>
      <w:r w:rsidRPr="00E2689F">
        <w:rPr>
          <w:rFonts w:ascii="Onest" w:eastAsia="PMingLiU" w:hAnsi="Onest"/>
          <w:sz w:val="20"/>
          <w:szCs w:val="20"/>
          <w:lang w:eastAsia="zh-CN"/>
        </w:rPr>
        <w:t xml:space="preserve">                 </w:t>
      </w:r>
      <w:r w:rsidRPr="00E2689F">
        <w:rPr>
          <w:rFonts w:ascii="Onest" w:eastAsia="PMingLiU" w:hAnsi="Onest"/>
          <w:i/>
          <w:iCs/>
          <w:sz w:val="20"/>
          <w:szCs w:val="20"/>
          <w:lang w:eastAsia="zh-CN"/>
        </w:rPr>
        <w:t>(Prenume, Nume)</w:t>
      </w:r>
    </w:p>
    <w:p w14:paraId="64D62187"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Ex.  _____________________</w:t>
      </w:r>
    </w:p>
    <w:p w14:paraId="05D117CE" w14:textId="77777777" w:rsidR="00E2689F" w:rsidRPr="00E2689F" w:rsidRDefault="00E2689F" w:rsidP="00E2689F">
      <w:pPr>
        <w:tabs>
          <w:tab w:val="left" w:leader="underscore" w:pos="6465"/>
          <w:tab w:val="right" w:leader="underscore" w:pos="9777"/>
        </w:tabs>
        <w:spacing w:line="302" w:lineRule="auto"/>
        <w:rPr>
          <w:rFonts w:ascii="Onest" w:eastAsia="PMingLiU" w:hAnsi="Onest"/>
          <w:i/>
          <w:sz w:val="20"/>
          <w:szCs w:val="20"/>
          <w:lang w:eastAsia="zh-CN"/>
        </w:rPr>
      </w:pPr>
      <w:r w:rsidRPr="00E2689F">
        <w:rPr>
          <w:rFonts w:ascii="Onest" w:eastAsia="PMingLiU" w:hAnsi="Onest"/>
          <w:i/>
          <w:sz w:val="20"/>
          <w:szCs w:val="20"/>
          <w:lang w:eastAsia="zh-CN"/>
        </w:rPr>
        <w:t xml:space="preserve">             (Prenume, Nume)</w:t>
      </w:r>
    </w:p>
    <w:p w14:paraId="418AF28F" w14:textId="77777777" w:rsidR="00E2689F" w:rsidRPr="00E2689F" w:rsidRDefault="00E2689F" w:rsidP="00E2689F">
      <w:pPr>
        <w:tabs>
          <w:tab w:val="left" w:leader="underscore" w:pos="6465"/>
          <w:tab w:val="right" w:leader="underscore" w:pos="9777"/>
        </w:tabs>
        <w:spacing w:line="302" w:lineRule="auto"/>
        <w:rPr>
          <w:rFonts w:ascii="Onest" w:eastAsia="PMingLiU" w:hAnsi="Onest"/>
          <w:sz w:val="20"/>
          <w:szCs w:val="20"/>
          <w:lang w:eastAsia="zh-CN"/>
        </w:rPr>
      </w:pPr>
      <w:r w:rsidRPr="00E2689F">
        <w:rPr>
          <w:rFonts w:ascii="Onest" w:eastAsia="PMingLiU" w:hAnsi="Onest"/>
          <w:sz w:val="20"/>
          <w:szCs w:val="20"/>
          <w:lang w:eastAsia="zh-CN"/>
        </w:rPr>
        <w:t>Tel. _____________________</w:t>
      </w:r>
    </w:p>
    <w:p w14:paraId="1B99F2AF" w14:textId="31CD5766" w:rsidR="003813D5" w:rsidRDefault="003813D5" w:rsidP="000C5DFB">
      <w:pPr>
        <w:jc w:val="right"/>
        <w:rPr>
          <w:rFonts w:ascii="Onest" w:hAnsi="Onest"/>
          <w:sz w:val="20"/>
          <w:szCs w:val="20"/>
        </w:rPr>
      </w:pPr>
    </w:p>
    <w:p w14:paraId="2D9EC4CA" w14:textId="3EF03FF7" w:rsidR="00E2689F" w:rsidRDefault="00E2689F" w:rsidP="000C5DFB">
      <w:pPr>
        <w:jc w:val="right"/>
        <w:rPr>
          <w:rFonts w:ascii="Onest" w:hAnsi="Onest"/>
          <w:sz w:val="20"/>
          <w:szCs w:val="20"/>
        </w:rPr>
      </w:pPr>
    </w:p>
    <w:p w14:paraId="21D2C49E" w14:textId="2DCDABBB" w:rsidR="00E2689F" w:rsidRDefault="00E2689F" w:rsidP="000C5DFB">
      <w:pPr>
        <w:jc w:val="right"/>
        <w:rPr>
          <w:rFonts w:ascii="Onest" w:hAnsi="Onest"/>
          <w:sz w:val="20"/>
          <w:szCs w:val="20"/>
        </w:rPr>
      </w:pPr>
    </w:p>
    <w:p w14:paraId="4641DF9A" w14:textId="682BF966" w:rsidR="00E2689F" w:rsidRDefault="00E2689F" w:rsidP="000C5DFB">
      <w:pPr>
        <w:jc w:val="right"/>
        <w:rPr>
          <w:rFonts w:ascii="Onest" w:hAnsi="Onest"/>
          <w:sz w:val="20"/>
          <w:szCs w:val="20"/>
        </w:rPr>
      </w:pPr>
    </w:p>
    <w:p w14:paraId="7A0BB1D1" w14:textId="2DB1911E" w:rsidR="00E2689F" w:rsidRDefault="00E2689F" w:rsidP="000C5DFB">
      <w:pPr>
        <w:jc w:val="right"/>
        <w:rPr>
          <w:rFonts w:ascii="Onest" w:hAnsi="Onest"/>
          <w:sz w:val="20"/>
          <w:szCs w:val="20"/>
        </w:rPr>
      </w:pPr>
    </w:p>
    <w:p w14:paraId="1018FED9" w14:textId="29F5813B" w:rsidR="00E2689F" w:rsidRDefault="00E2689F" w:rsidP="000C5DFB">
      <w:pPr>
        <w:jc w:val="right"/>
        <w:rPr>
          <w:rFonts w:ascii="Onest" w:hAnsi="Onest"/>
          <w:sz w:val="20"/>
          <w:szCs w:val="20"/>
        </w:rPr>
      </w:pPr>
    </w:p>
    <w:p w14:paraId="4A6B8954" w14:textId="1A802DA4" w:rsidR="00E2689F" w:rsidRDefault="00E2689F" w:rsidP="000C5DFB">
      <w:pPr>
        <w:jc w:val="right"/>
        <w:rPr>
          <w:rFonts w:ascii="Onest" w:hAnsi="Onest"/>
          <w:sz w:val="20"/>
          <w:szCs w:val="20"/>
        </w:rPr>
      </w:pPr>
    </w:p>
    <w:p w14:paraId="4263A30D" w14:textId="03730597" w:rsidR="00E2689F" w:rsidRDefault="00E2689F" w:rsidP="000C5DFB">
      <w:pPr>
        <w:jc w:val="right"/>
        <w:rPr>
          <w:rFonts w:ascii="Onest" w:hAnsi="Onest"/>
          <w:sz w:val="20"/>
          <w:szCs w:val="20"/>
        </w:rPr>
      </w:pPr>
    </w:p>
    <w:p w14:paraId="6EAA197D" w14:textId="0EA0D3FD" w:rsidR="00E2689F" w:rsidRDefault="00E2689F" w:rsidP="000C5DFB">
      <w:pPr>
        <w:jc w:val="right"/>
        <w:rPr>
          <w:rFonts w:ascii="Onest" w:hAnsi="Onest"/>
          <w:sz w:val="20"/>
          <w:szCs w:val="20"/>
        </w:rPr>
      </w:pPr>
    </w:p>
    <w:p w14:paraId="4AF142E3" w14:textId="249FDE3A" w:rsidR="00E2689F" w:rsidRDefault="00E2689F" w:rsidP="000C5DFB">
      <w:pPr>
        <w:jc w:val="right"/>
        <w:rPr>
          <w:rFonts w:ascii="Onest" w:hAnsi="Onest"/>
          <w:sz w:val="20"/>
          <w:szCs w:val="20"/>
        </w:rPr>
      </w:pPr>
    </w:p>
    <w:p w14:paraId="241D0FCB" w14:textId="09F3A57B" w:rsidR="00E2689F" w:rsidRDefault="00E2689F" w:rsidP="000C5DFB">
      <w:pPr>
        <w:jc w:val="right"/>
        <w:rPr>
          <w:rFonts w:ascii="Onest" w:hAnsi="Onest"/>
          <w:sz w:val="20"/>
          <w:szCs w:val="20"/>
        </w:rPr>
      </w:pPr>
    </w:p>
    <w:p w14:paraId="63202524" w14:textId="633DBE87" w:rsidR="00E2689F" w:rsidRDefault="00E2689F" w:rsidP="000C5DFB">
      <w:pPr>
        <w:jc w:val="right"/>
        <w:rPr>
          <w:rFonts w:ascii="Onest" w:hAnsi="Onest"/>
          <w:sz w:val="20"/>
          <w:szCs w:val="20"/>
        </w:rPr>
      </w:pPr>
    </w:p>
    <w:p w14:paraId="52C322D3" w14:textId="231BD411" w:rsidR="00E2689F" w:rsidRDefault="00E2689F" w:rsidP="000C5DFB">
      <w:pPr>
        <w:jc w:val="right"/>
        <w:rPr>
          <w:rFonts w:ascii="Onest" w:hAnsi="Onest"/>
          <w:sz w:val="20"/>
          <w:szCs w:val="20"/>
        </w:rPr>
      </w:pPr>
    </w:p>
    <w:p w14:paraId="7DA35ABA" w14:textId="7EDC8781" w:rsidR="00E2689F" w:rsidRDefault="00E2689F" w:rsidP="000C5DFB">
      <w:pPr>
        <w:jc w:val="right"/>
        <w:rPr>
          <w:rFonts w:ascii="Onest" w:hAnsi="Onest"/>
          <w:sz w:val="20"/>
          <w:szCs w:val="20"/>
        </w:rPr>
      </w:pPr>
    </w:p>
    <w:p w14:paraId="6D475C77" w14:textId="65B34421" w:rsidR="00E2689F" w:rsidRDefault="00E2689F" w:rsidP="000C5DFB">
      <w:pPr>
        <w:jc w:val="right"/>
        <w:rPr>
          <w:rFonts w:ascii="Onest" w:hAnsi="Onest"/>
          <w:sz w:val="20"/>
          <w:szCs w:val="20"/>
        </w:rPr>
      </w:pPr>
    </w:p>
    <w:p w14:paraId="29498C6B" w14:textId="77777777" w:rsidR="00E2689F" w:rsidRPr="00E2689F" w:rsidRDefault="00E2689F" w:rsidP="000C5DFB">
      <w:pPr>
        <w:jc w:val="right"/>
        <w:rPr>
          <w:rFonts w:ascii="Onest" w:hAnsi="Onest"/>
          <w:sz w:val="20"/>
          <w:szCs w:val="20"/>
        </w:rPr>
      </w:pPr>
    </w:p>
    <w:p w14:paraId="4443D3D7" w14:textId="77777777" w:rsidR="003813D5" w:rsidRPr="00E2689F" w:rsidRDefault="003813D5" w:rsidP="000C5DFB">
      <w:pPr>
        <w:jc w:val="right"/>
        <w:rPr>
          <w:rFonts w:ascii="Onest" w:hAnsi="Onest"/>
          <w:sz w:val="20"/>
          <w:szCs w:val="20"/>
        </w:rPr>
      </w:pPr>
    </w:p>
    <w:p w14:paraId="37F837D0" w14:textId="41D591E9" w:rsidR="000C5DFB" w:rsidRPr="00E2689F" w:rsidRDefault="000C5DFB" w:rsidP="000C5DFB">
      <w:pPr>
        <w:jc w:val="right"/>
        <w:rPr>
          <w:rFonts w:ascii="Onest" w:hAnsi="Onest"/>
          <w:sz w:val="20"/>
          <w:szCs w:val="20"/>
        </w:rPr>
      </w:pPr>
      <w:r w:rsidRPr="00E2689F">
        <w:rPr>
          <w:rFonts w:ascii="Onest" w:hAnsi="Onest"/>
          <w:sz w:val="20"/>
          <w:szCs w:val="20"/>
        </w:rPr>
        <w:t>Anexa nr.</w:t>
      </w:r>
      <w:r w:rsidR="00FF5CB2" w:rsidRPr="00E2689F">
        <w:rPr>
          <w:rFonts w:ascii="Onest" w:hAnsi="Onest"/>
          <w:sz w:val="20"/>
          <w:szCs w:val="20"/>
        </w:rPr>
        <w:t xml:space="preserve"> </w:t>
      </w:r>
      <w:r w:rsidR="00D8130E" w:rsidRPr="00E2689F">
        <w:rPr>
          <w:rFonts w:ascii="Onest" w:hAnsi="Onest"/>
          <w:sz w:val="20"/>
          <w:szCs w:val="20"/>
        </w:rPr>
        <w:t>23</w:t>
      </w:r>
    </w:p>
    <w:p w14:paraId="4881E534" w14:textId="77777777" w:rsidR="000C5DFB" w:rsidRPr="00E2689F" w:rsidRDefault="000C5DFB" w:rsidP="000C5DFB">
      <w:pPr>
        <w:jc w:val="right"/>
        <w:rPr>
          <w:rFonts w:ascii="Onest" w:hAnsi="Onest"/>
          <w:sz w:val="20"/>
          <w:szCs w:val="20"/>
        </w:rPr>
      </w:pPr>
      <w:r w:rsidRPr="00E2689F">
        <w:rPr>
          <w:rFonts w:ascii="Onest" w:hAnsi="Onest"/>
          <w:sz w:val="20"/>
          <w:szCs w:val="20"/>
        </w:rPr>
        <w:t xml:space="preserve">la </w:t>
      </w:r>
      <w:r w:rsidR="009E719D" w:rsidRPr="00E2689F">
        <w:rPr>
          <w:rFonts w:ascii="Onest" w:hAnsi="Onest"/>
          <w:sz w:val="20"/>
          <w:szCs w:val="20"/>
        </w:rPr>
        <w:t>D</w:t>
      </w:r>
      <w:r w:rsidRPr="00E2689F">
        <w:rPr>
          <w:rFonts w:ascii="Onest" w:hAnsi="Onest"/>
          <w:sz w:val="20"/>
          <w:szCs w:val="20"/>
        </w:rPr>
        <w:t>ocumentația standard nr._____</w:t>
      </w:r>
    </w:p>
    <w:p w14:paraId="3A42D009" w14:textId="77777777" w:rsidR="000C5DFB" w:rsidRPr="00E2689F" w:rsidRDefault="000C5DFB" w:rsidP="000C5DFB">
      <w:pPr>
        <w:jc w:val="right"/>
        <w:rPr>
          <w:rFonts w:ascii="Onest" w:hAnsi="Onest"/>
          <w:sz w:val="20"/>
          <w:szCs w:val="20"/>
        </w:rPr>
      </w:pPr>
      <w:r w:rsidRPr="00E2689F">
        <w:rPr>
          <w:rFonts w:ascii="Onest" w:hAnsi="Onest"/>
          <w:sz w:val="20"/>
          <w:szCs w:val="20"/>
        </w:rPr>
        <w:t>din “____” ________ 20___</w:t>
      </w:r>
    </w:p>
    <w:p w14:paraId="3033C26F" w14:textId="77777777" w:rsidR="002D6E71" w:rsidRPr="00E2689F" w:rsidRDefault="002D6E71" w:rsidP="006C4C0E">
      <w:pPr>
        <w:tabs>
          <w:tab w:val="left" w:leader="underscore" w:pos="6465"/>
          <w:tab w:val="right" w:leader="underscore" w:pos="9777"/>
        </w:tabs>
        <w:spacing w:line="302" w:lineRule="auto"/>
        <w:rPr>
          <w:rFonts w:ascii="Onest" w:eastAsia="PMingLiU" w:hAnsi="Onest"/>
          <w:sz w:val="20"/>
          <w:szCs w:val="20"/>
          <w:lang w:eastAsia="zh-CN"/>
        </w:rPr>
      </w:pPr>
    </w:p>
    <w:p w14:paraId="4CB6FC02" w14:textId="77777777" w:rsidR="002D6E71" w:rsidRPr="00E2689F" w:rsidRDefault="002D6E71" w:rsidP="006C4C0E">
      <w:pPr>
        <w:tabs>
          <w:tab w:val="left" w:leader="underscore" w:pos="6465"/>
          <w:tab w:val="right" w:leader="underscore" w:pos="9777"/>
        </w:tabs>
        <w:spacing w:line="302" w:lineRule="auto"/>
        <w:rPr>
          <w:rFonts w:ascii="Onest" w:eastAsia="PMingLiU" w:hAnsi="Onest"/>
          <w:sz w:val="20"/>
          <w:szCs w:val="20"/>
          <w:lang w:eastAsia="zh-CN"/>
        </w:rPr>
      </w:pPr>
    </w:p>
    <w:p w14:paraId="1E5DEE86" w14:textId="3BF39B9A" w:rsidR="006F2895" w:rsidRPr="00E2689F" w:rsidRDefault="0003591A" w:rsidP="006C4C0E">
      <w:pPr>
        <w:pStyle w:val="Heading2"/>
        <w:spacing w:before="0"/>
        <w:jc w:val="center"/>
        <w:rPr>
          <w:rFonts w:ascii="Onest" w:hAnsi="Onest" w:cs="Times New Roman"/>
          <w:bCs w:val="0"/>
          <w:color w:val="auto"/>
          <w:sz w:val="20"/>
          <w:szCs w:val="20"/>
        </w:rPr>
      </w:pPr>
      <w:bookmarkStart w:id="10" w:name="_Toc449692118"/>
      <w:bookmarkStart w:id="11" w:name="_Toc390252621"/>
      <w:r w:rsidRPr="00E2689F">
        <w:rPr>
          <w:rFonts w:ascii="Onest" w:hAnsi="Onest" w:cs="Times New Roman"/>
          <w:bCs w:val="0"/>
          <w:color w:val="auto"/>
          <w:sz w:val="20"/>
          <w:szCs w:val="20"/>
        </w:rPr>
        <w:t>CAIET DE SARCINI</w:t>
      </w:r>
      <w:bookmarkEnd w:id="10"/>
      <w:r w:rsidR="00440331" w:rsidRPr="00E2689F">
        <w:rPr>
          <w:rFonts w:ascii="Onest" w:hAnsi="Onest" w:cs="Times New Roman"/>
          <w:bCs w:val="0"/>
          <w:color w:val="auto"/>
          <w:sz w:val="20"/>
          <w:szCs w:val="20"/>
        </w:rPr>
        <w:t xml:space="preserve"> </w:t>
      </w:r>
    </w:p>
    <w:p w14:paraId="22EEB0D8" w14:textId="7F8B2283" w:rsidR="006C4C0E" w:rsidRPr="00E2689F" w:rsidRDefault="0003591A" w:rsidP="006C4C0E">
      <w:pPr>
        <w:pStyle w:val="Heading2"/>
        <w:spacing w:before="0"/>
        <w:jc w:val="center"/>
        <w:rPr>
          <w:rFonts w:ascii="Onest" w:hAnsi="Onest" w:cs="Times New Roman"/>
          <w:bCs w:val="0"/>
          <w:color w:val="auto"/>
          <w:sz w:val="20"/>
          <w:szCs w:val="20"/>
        </w:rPr>
      </w:pPr>
      <w:r w:rsidRPr="00E2689F">
        <w:rPr>
          <w:rFonts w:ascii="Onest" w:hAnsi="Onest" w:cs="Times New Roman"/>
          <w:bCs w:val="0"/>
          <w:color w:val="auto"/>
          <w:sz w:val="20"/>
          <w:szCs w:val="20"/>
        </w:rPr>
        <w:t xml:space="preserve"> </w:t>
      </w:r>
      <w:r w:rsidR="008168FD" w:rsidRPr="00E2689F">
        <w:rPr>
          <w:rFonts w:ascii="Onest" w:hAnsi="Onest" w:cs="Times New Roman"/>
          <w:bCs w:val="0"/>
          <w:color w:val="auto"/>
          <w:sz w:val="20"/>
          <w:szCs w:val="20"/>
        </w:rPr>
        <w:t>privind</w:t>
      </w:r>
    </w:p>
    <w:bookmarkEnd w:id="11"/>
    <w:p w14:paraId="1F6DD4EE" w14:textId="13E311C8" w:rsidR="00E2689F" w:rsidRDefault="0003591A" w:rsidP="007149A4">
      <w:pPr>
        <w:tabs>
          <w:tab w:val="left" w:pos="5103"/>
          <w:tab w:val="left" w:pos="10348"/>
        </w:tabs>
        <w:jc w:val="both"/>
        <w:rPr>
          <w:rFonts w:ascii="Onest" w:hAnsi="Onest"/>
          <w:i/>
          <w:iCs/>
          <w:sz w:val="20"/>
          <w:szCs w:val="20"/>
        </w:rPr>
      </w:pPr>
      <w:r w:rsidRPr="00E2689F">
        <w:rPr>
          <w:rFonts w:ascii="Onest" w:hAnsi="Onest"/>
          <w:b/>
          <w:sz w:val="20"/>
          <w:szCs w:val="20"/>
        </w:rPr>
        <w:t>Obiectul</w:t>
      </w:r>
      <w:r w:rsidR="003F12F0" w:rsidRPr="00E2689F">
        <w:rPr>
          <w:rFonts w:ascii="Onest" w:hAnsi="Onest"/>
          <w:b/>
          <w:sz w:val="20"/>
          <w:szCs w:val="20"/>
        </w:rPr>
        <w:t>:</w:t>
      </w:r>
      <w:r w:rsidR="003F12F0" w:rsidRPr="00E2689F">
        <w:rPr>
          <w:rFonts w:ascii="Onest" w:hAnsi="Onest"/>
          <w:b/>
          <w:i/>
          <w:sz w:val="20"/>
          <w:szCs w:val="20"/>
        </w:rPr>
        <w:t xml:space="preserve"> </w:t>
      </w:r>
      <w:bookmarkStart w:id="12" w:name="_Hlk212206890"/>
      <w:r w:rsidR="009C734E" w:rsidRPr="009C734E">
        <w:rPr>
          <w:rFonts w:ascii="Onest" w:hAnsi="Onest"/>
          <w:i/>
          <w:iCs/>
          <w:sz w:val="20"/>
          <w:szCs w:val="20"/>
        </w:rPr>
        <w:t>Lucrări aferente reabilitării pardoselii din parchet natural al studioului 450 din incinta IP Compania „Teleradio-Moldova”, str. Miorița 1</w:t>
      </w:r>
      <w:r w:rsidR="009C734E">
        <w:rPr>
          <w:rFonts w:ascii="Onest" w:hAnsi="Onest"/>
          <w:i/>
          <w:iCs/>
          <w:sz w:val="20"/>
          <w:szCs w:val="20"/>
        </w:rPr>
        <w:t xml:space="preserve"> (repetat)</w:t>
      </w:r>
      <w:bookmarkEnd w:id="12"/>
    </w:p>
    <w:p w14:paraId="6EFC4702" w14:textId="466157B0" w:rsidR="00233538" w:rsidRPr="00E2689F" w:rsidRDefault="0003591A" w:rsidP="007149A4">
      <w:pPr>
        <w:tabs>
          <w:tab w:val="left" w:pos="5103"/>
          <w:tab w:val="left" w:pos="10348"/>
        </w:tabs>
        <w:jc w:val="both"/>
        <w:rPr>
          <w:rFonts w:ascii="Onest" w:hAnsi="Onest"/>
          <w:i/>
          <w:sz w:val="20"/>
          <w:szCs w:val="20"/>
          <w:lang w:eastAsia="ru-RU"/>
        </w:rPr>
      </w:pPr>
      <w:r w:rsidRPr="00E2689F">
        <w:rPr>
          <w:rFonts w:ascii="Onest" w:hAnsi="Onest"/>
          <w:b/>
          <w:sz w:val="20"/>
          <w:szCs w:val="20"/>
        </w:rPr>
        <w:t>Autoritatea contractantă</w:t>
      </w:r>
      <w:r w:rsidR="003F12F0" w:rsidRPr="00E2689F">
        <w:rPr>
          <w:rFonts w:ascii="Onest" w:hAnsi="Onest"/>
          <w:sz w:val="20"/>
          <w:szCs w:val="20"/>
        </w:rPr>
        <w:t xml:space="preserve">: </w:t>
      </w:r>
      <w:r w:rsidR="003F12F0" w:rsidRPr="00E2689F">
        <w:rPr>
          <w:rFonts w:ascii="Onest" w:hAnsi="Onest"/>
          <w:i/>
          <w:sz w:val="20"/>
          <w:szCs w:val="20"/>
        </w:rPr>
        <w:t xml:space="preserve">IP Compania </w:t>
      </w:r>
      <w:r w:rsidR="003F12F0" w:rsidRPr="00E2689F">
        <w:rPr>
          <w:rFonts w:ascii="Onest" w:hAnsi="Onest"/>
          <w:i/>
          <w:sz w:val="20"/>
          <w:szCs w:val="20"/>
          <w:lang w:eastAsia="ru-RU"/>
        </w:rPr>
        <w:t>„Teleradio – Moldova”</w:t>
      </w:r>
      <w:r w:rsidR="004037CC" w:rsidRPr="00E2689F">
        <w:rPr>
          <w:rFonts w:ascii="Onest" w:hAnsi="Onest"/>
          <w:i/>
          <w:sz w:val="20"/>
          <w:szCs w:val="20"/>
          <w:lang w:eastAsia="ru-RU"/>
        </w:rPr>
        <w:t>.</w:t>
      </w:r>
    </w:p>
    <w:p w14:paraId="1D4D8FB6" w14:textId="77777777" w:rsidR="007149A4" w:rsidRPr="00E2689F" w:rsidRDefault="007149A4" w:rsidP="005363A1">
      <w:pPr>
        <w:tabs>
          <w:tab w:val="left" w:pos="5103"/>
          <w:tab w:val="left" w:pos="10348"/>
        </w:tabs>
        <w:ind w:firstLine="709"/>
        <w:jc w:val="both"/>
        <w:rPr>
          <w:rFonts w:ascii="Onest" w:hAnsi="Onest"/>
          <w:b/>
          <w:sz w:val="20"/>
          <w:szCs w:val="20"/>
        </w:rPr>
      </w:pPr>
    </w:p>
    <w:p w14:paraId="79F5C3AC" w14:textId="77777777" w:rsidR="009C734E" w:rsidRPr="009C734E" w:rsidRDefault="006859E6" w:rsidP="009C734E">
      <w:pPr>
        <w:tabs>
          <w:tab w:val="left" w:pos="10348"/>
        </w:tabs>
        <w:ind w:left="709"/>
        <w:jc w:val="both"/>
        <w:rPr>
          <w:rFonts w:ascii="Onest" w:hAnsi="Onest"/>
          <w:i/>
          <w:iCs/>
          <w:sz w:val="20"/>
          <w:szCs w:val="20"/>
        </w:rPr>
      </w:pPr>
      <w:r w:rsidRPr="00E2689F">
        <w:rPr>
          <w:rFonts w:ascii="Onest" w:hAnsi="Onest"/>
          <w:b/>
          <w:sz w:val="20"/>
          <w:szCs w:val="20"/>
        </w:rPr>
        <w:tab/>
      </w:r>
      <w:r w:rsidR="00B6130D" w:rsidRPr="00E2689F">
        <w:rPr>
          <w:rFonts w:ascii="Onest" w:hAnsi="Onest"/>
          <w:b/>
          <w:sz w:val="20"/>
          <w:szCs w:val="20"/>
        </w:rPr>
        <w:t>1</w:t>
      </w:r>
      <w:r w:rsidR="0003591A" w:rsidRPr="00E2689F">
        <w:rPr>
          <w:rFonts w:ascii="Onest" w:hAnsi="Onest"/>
          <w:b/>
          <w:sz w:val="20"/>
          <w:szCs w:val="20"/>
        </w:rPr>
        <w:t>. Descriere generală</w:t>
      </w:r>
      <w:r w:rsidR="003F12F0" w:rsidRPr="00E2689F">
        <w:rPr>
          <w:rFonts w:ascii="Onest" w:hAnsi="Onest"/>
          <w:b/>
          <w:sz w:val="20"/>
          <w:szCs w:val="20"/>
        </w:rPr>
        <w:t>:</w:t>
      </w:r>
      <w:r w:rsidR="003F12F0" w:rsidRPr="00E2689F">
        <w:rPr>
          <w:rFonts w:ascii="Onest" w:hAnsi="Onest"/>
          <w:b/>
          <w:bCs/>
          <w:sz w:val="20"/>
          <w:szCs w:val="20"/>
        </w:rPr>
        <w:t xml:space="preserve"> </w:t>
      </w:r>
      <w:r w:rsidR="003F12F0" w:rsidRPr="00E2689F">
        <w:rPr>
          <w:rFonts w:ascii="Onest" w:hAnsi="Onest"/>
          <w:sz w:val="20"/>
          <w:szCs w:val="20"/>
        </w:rPr>
        <w:t>În scopul identificării unor operatori economici care ar efectua</w:t>
      </w:r>
      <w:r w:rsidR="00E2689F">
        <w:rPr>
          <w:rFonts w:ascii="Onest" w:hAnsi="Onest"/>
          <w:sz w:val="20"/>
          <w:szCs w:val="20"/>
        </w:rPr>
        <w:t xml:space="preserve">: </w:t>
      </w:r>
      <w:r w:rsidR="009C734E" w:rsidRPr="009C734E">
        <w:rPr>
          <w:rFonts w:ascii="Onest" w:hAnsi="Onest"/>
          <w:i/>
          <w:iCs/>
          <w:sz w:val="20"/>
          <w:szCs w:val="20"/>
        </w:rPr>
        <w:t>Lucrări aferente reabilitării pardoselii din parchet natural al studioului 450 din incinta IP Compania „Teleradio-Moldova”, str. Miorița 1 (repetat)</w:t>
      </w:r>
    </w:p>
    <w:p w14:paraId="2C2E6B3C" w14:textId="64608974" w:rsidR="005836E9" w:rsidRPr="00E2689F" w:rsidRDefault="0003591A" w:rsidP="005A02BB">
      <w:pPr>
        <w:tabs>
          <w:tab w:val="left" w:pos="10348"/>
        </w:tabs>
        <w:ind w:left="709"/>
        <w:jc w:val="both"/>
        <w:rPr>
          <w:rFonts w:ascii="Onest" w:hAnsi="Onest"/>
          <w:bCs/>
          <w:i/>
          <w:iCs/>
          <w:sz w:val="20"/>
          <w:szCs w:val="20"/>
        </w:rPr>
      </w:pPr>
      <w:r w:rsidRPr="00E2689F">
        <w:rPr>
          <w:rFonts w:ascii="Onest" w:hAnsi="Onest"/>
          <w:b/>
          <w:sz w:val="20"/>
          <w:szCs w:val="20"/>
        </w:rPr>
        <w:t xml:space="preserve">2. </w:t>
      </w:r>
      <w:r w:rsidR="009B7643" w:rsidRPr="00E2689F">
        <w:rPr>
          <w:rFonts w:ascii="Onest" w:hAnsi="Onest"/>
          <w:b/>
          <w:sz w:val="20"/>
          <w:szCs w:val="20"/>
        </w:rPr>
        <w:t>Informații</w:t>
      </w:r>
      <w:r w:rsidRPr="00E2689F">
        <w:rPr>
          <w:rFonts w:ascii="Onest" w:hAnsi="Onest"/>
          <w:b/>
          <w:sz w:val="20"/>
          <w:szCs w:val="20"/>
        </w:rPr>
        <w:t xml:space="preserve"> </w:t>
      </w:r>
      <w:r w:rsidR="009B7643" w:rsidRPr="00E2689F">
        <w:rPr>
          <w:rFonts w:ascii="Onest" w:hAnsi="Onest"/>
          <w:b/>
          <w:sz w:val="20"/>
          <w:szCs w:val="20"/>
        </w:rPr>
        <w:t>și</w:t>
      </w:r>
      <w:r w:rsidRPr="00E2689F">
        <w:rPr>
          <w:rFonts w:ascii="Onest" w:hAnsi="Onest"/>
          <w:b/>
          <w:sz w:val="20"/>
          <w:szCs w:val="20"/>
        </w:rPr>
        <w:t xml:space="preserve"> proiectare</w:t>
      </w:r>
      <w:r w:rsidR="00FF11EE" w:rsidRPr="00E2689F">
        <w:rPr>
          <w:rFonts w:ascii="Onest" w:hAnsi="Onest"/>
          <w:b/>
          <w:sz w:val="20"/>
          <w:szCs w:val="20"/>
        </w:rPr>
        <w:t xml:space="preserve">: </w:t>
      </w:r>
      <w:r w:rsidR="00A37A51" w:rsidRPr="00E2689F">
        <w:rPr>
          <w:rFonts w:ascii="Onest" w:hAnsi="Onest"/>
          <w:bCs/>
          <w:i/>
          <w:iCs/>
          <w:sz w:val="20"/>
          <w:szCs w:val="20"/>
        </w:rPr>
        <w:t>n/a.</w:t>
      </w:r>
    </w:p>
    <w:p w14:paraId="59243996" w14:textId="182EF001" w:rsidR="005836E9" w:rsidRPr="00E2689F" w:rsidRDefault="00F67492" w:rsidP="00F67492">
      <w:pPr>
        <w:tabs>
          <w:tab w:val="left" w:pos="851"/>
        </w:tabs>
        <w:ind w:firstLine="709"/>
        <w:jc w:val="both"/>
        <w:rPr>
          <w:rFonts w:ascii="Onest" w:hAnsi="Onest"/>
          <w:b/>
          <w:sz w:val="20"/>
          <w:szCs w:val="20"/>
        </w:rPr>
      </w:pPr>
      <w:r w:rsidRPr="00E2689F">
        <w:rPr>
          <w:rFonts w:ascii="Onest" w:hAnsi="Onest"/>
          <w:b/>
          <w:sz w:val="20"/>
          <w:szCs w:val="20"/>
        </w:rPr>
        <w:t>3.</w:t>
      </w:r>
      <w:r w:rsidR="00C422C0" w:rsidRPr="00E2689F">
        <w:rPr>
          <w:rFonts w:ascii="Onest" w:hAnsi="Onest"/>
          <w:b/>
          <w:sz w:val="20"/>
          <w:szCs w:val="20"/>
        </w:rPr>
        <w:t xml:space="preserve"> </w:t>
      </w:r>
      <w:r w:rsidR="00FF11EE" w:rsidRPr="00E2689F">
        <w:rPr>
          <w:rFonts w:ascii="Onest" w:hAnsi="Onest"/>
          <w:b/>
          <w:sz w:val="20"/>
          <w:szCs w:val="20"/>
        </w:rPr>
        <w:t xml:space="preserve">Materiale, </w:t>
      </w:r>
      <w:r w:rsidR="009B7643" w:rsidRPr="00E2689F">
        <w:rPr>
          <w:rFonts w:ascii="Onest" w:hAnsi="Onest"/>
          <w:b/>
          <w:sz w:val="20"/>
          <w:szCs w:val="20"/>
        </w:rPr>
        <w:t>compatibilități</w:t>
      </w:r>
      <w:r w:rsidR="00FF11EE" w:rsidRPr="00E2689F">
        <w:rPr>
          <w:rFonts w:ascii="Onest" w:hAnsi="Onest"/>
          <w:b/>
          <w:sz w:val="20"/>
          <w:szCs w:val="20"/>
        </w:rPr>
        <w:t>, reglementări tehnice şi standarde utilizate</w:t>
      </w:r>
      <w:r w:rsidR="005836E9" w:rsidRPr="00E2689F">
        <w:rPr>
          <w:rFonts w:ascii="Onest" w:hAnsi="Onest"/>
          <w:b/>
          <w:sz w:val="20"/>
          <w:szCs w:val="20"/>
        </w:rPr>
        <w:t xml:space="preserve">: </w:t>
      </w:r>
      <w:r w:rsidR="005F738E" w:rsidRPr="00E2689F">
        <w:rPr>
          <w:rFonts w:ascii="Onest" w:hAnsi="Onest"/>
          <w:bCs/>
          <w:i/>
          <w:iCs/>
          <w:sz w:val="20"/>
          <w:szCs w:val="20"/>
          <w:lang w:eastAsia="ru-RU"/>
        </w:rPr>
        <w:t>a</w:t>
      </w:r>
      <w:r w:rsidR="005836E9" w:rsidRPr="00E2689F">
        <w:rPr>
          <w:rFonts w:ascii="Onest" w:hAnsi="Onest"/>
          <w:bCs/>
          <w:i/>
          <w:iCs/>
          <w:sz w:val="20"/>
          <w:szCs w:val="20"/>
          <w:lang w:eastAsia="ru-RU"/>
        </w:rPr>
        <w:t>ctul normativ CPL.01.01-2012</w:t>
      </w:r>
      <w:r w:rsidR="005836E9" w:rsidRPr="00E2689F">
        <w:rPr>
          <w:rFonts w:ascii="Onest" w:hAnsi="Onest"/>
          <w:bCs/>
          <w:sz w:val="20"/>
          <w:szCs w:val="20"/>
          <w:lang w:eastAsia="ru-RU"/>
        </w:rPr>
        <w:t xml:space="preserve"> </w:t>
      </w:r>
      <w:r w:rsidR="005836E9" w:rsidRPr="00E2689F">
        <w:rPr>
          <w:rFonts w:ascii="Onest" w:hAnsi="Onest"/>
          <w:bCs/>
          <w:i/>
          <w:iCs/>
          <w:sz w:val="20"/>
          <w:szCs w:val="20"/>
          <w:lang w:eastAsia="ru-RU"/>
        </w:rPr>
        <w:t>„Instrucțiuni privind întocmirea devizelor pentru lucrările de construcții-montaj prin metoda de resurse”</w:t>
      </w:r>
      <w:r w:rsidR="009969EA" w:rsidRPr="00E2689F">
        <w:rPr>
          <w:rFonts w:ascii="Onest" w:hAnsi="Onest"/>
          <w:bCs/>
          <w:i/>
          <w:iCs/>
          <w:sz w:val="20"/>
          <w:szCs w:val="20"/>
          <w:lang w:eastAsia="ru-RU"/>
        </w:rPr>
        <w:t>.</w:t>
      </w:r>
    </w:p>
    <w:p w14:paraId="70CC699B" w14:textId="1EB7648B" w:rsidR="00233538" w:rsidRPr="00E2689F" w:rsidRDefault="0003591A" w:rsidP="00196AB4">
      <w:pPr>
        <w:ind w:firstLine="709"/>
        <w:jc w:val="both"/>
        <w:rPr>
          <w:rFonts w:ascii="Onest" w:hAnsi="Onest"/>
          <w:b/>
          <w:sz w:val="20"/>
          <w:szCs w:val="20"/>
        </w:rPr>
      </w:pPr>
      <w:r w:rsidRPr="00E2689F">
        <w:rPr>
          <w:rFonts w:ascii="Onest" w:hAnsi="Onest"/>
          <w:b/>
          <w:sz w:val="20"/>
          <w:szCs w:val="20"/>
        </w:rPr>
        <w:t>4. Mostre</w:t>
      </w:r>
      <w:r w:rsidR="005836E9" w:rsidRPr="00E2689F">
        <w:rPr>
          <w:rFonts w:ascii="Onest" w:hAnsi="Onest"/>
          <w:b/>
          <w:sz w:val="20"/>
          <w:szCs w:val="20"/>
        </w:rPr>
        <w:t>:</w:t>
      </w:r>
      <w:r w:rsidR="008D2000" w:rsidRPr="00E2689F">
        <w:rPr>
          <w:rFonts w:ascii="Onest" w:hAnsi="Onest"/>
          <w:bCs/>
          <w:i/>
          <w:iCs/>
          <w:sz w:val="20"/>
          <w:szCs w:val="20"/>
        </w:rPr>
        <w:t xml:space="preserve"> </w:t>
      </w:r>
      <w:r w:rsidR="00A87476">
        <w:rPr>
          <w:rFonts w:ascii="Onest" w:hAnsi="Onest"/>
          <w:bCs/>
          <w:i/>
          <w:iCs/>
          <w:sz w:val="20"/>
          <w:szCs w:val="20"/>
        </w:rPr>
        <w:t>la solicitare.</w:t>
      </w:r>
    </w:p>
    <w:p w14:paraId="27B69C3D" w14:textId="2A2759F5" w:rsidR="00FF11EE" w:rsidRPr="00E2689F" w:rsidRDefault="00316C81" w:rsidP="00FF11EE">
      <w:pPr>
        <w:ind w:firstLine="709"/>
        <w:jc w:val="both"/>
        <w:rPr>
          <w:rFonts w:ascii="Onest" w:hAnsi="Onest"/>
          <w:bCs/>
          <w:i/>
          <w:iCs/>
          <w:sz w:val="20"/>
          <w:szCs w:val="20"/>
        </w:rPr>
      </w:pPr>
      <w:r w:rsidRPr="00E2689F">
        <w:rPr>
          <w:rFonts w:ascii="Onest" w:hAnsi="Onest"/>
          <w:b/>
          <w:sz w:val="20"/>
          <w:szCs w:val="20"/>
        </w:rPr>
        <w:t xml:space="preserve">5. </w:t>
      </w:r>
      <w:r w:rsidR="00FF11EE" w:rsidRPr="00E2689F">
        <w:rPr>
          <w:rFonts w:ascii="Onest" w:hAnsi="Onest"/>
          <w:b/>
          <w:sz w:val="20"/>
          <w:szCs w:val="20"/>
        </w:rPr>
        <w:t xml:space="preserve">Furnizarea, păstrarea, </w:t>
      </w:r>
      <w:r w:rsidR="009969EA" w:rsidRPr="00E2689F">
        <w:rPr>
          <w:rFonts w:ascii="Onest" w:hAnsi="Onest"/>
          <w:b/>
          <w:sz w:val="20"/>
          <w:szCs w:val="20"/>
        </w:rPr>
        <w:t>protecția</w:t>
      </w:r>
      <w:r w:rsidR="00FF11EE" w:rsidRPr="00E2689F">
        <w:rPr>
          <w:rFonts w:ascii="Onest" w:hAnsi="Onest"/>
          <w:b/>
          <w:sz w:val="20"/>
          <w:szCs w:val="20"/>
        </w:rPr>
        <w:t xml:space="preserve"> materialelor şi a lucrărilor. Securitatea </w:t>
      </w:r>
      <w:r w:rsidR="009969EA" w:rsidRPr="00E2689F">
        <w:rPr>
          <w:rFonts w:ascii="Onest" w:hAnsi="Onest"/>
          <w:b/>
          <w:sz w:val="20"/>
          <w:szCs w:val="20"/>
        </w:rPr>
        <w:t>construcțiilor</w:t>
      </w:r>
      <w:r w:rsidR="00FF11EE" w:rsidRPr="00E2689F">
        <w:rPr>
          <w:rFonts w:ascii="Onest" w:hAnsi="Onest"/>
          <w:b/>
          <w:sz w:val="20"/>
          <w:szCs w:val="20"/>
        </w:rPr>
        <w:t xml:space="preserve"> şi a terenurilor aferente:</w:t>
      </w:r>
      <w:r w:rsidR="005836E9" w:rsidRPr="00E2689F">
        <w:rPr>
          <w:rFonts w:ascii="Onest" w:hAnsi="Onest"/>
          <w:b/>
          <w:sz w:val="20"/>
          <w:szCs w:val="20"/>
        </w:rPr>
        <w:t xml:space="preserve"> </w:t>
      </w:r>
      <w:r w:rsidR="005836E9" w:rsidRPr="00E2689F">
        <w:rPr>
          <w:rFonts w:ascii="Onest" w:hAnsi="Onest"/>
          <w:bCs/>
          <w:i/>
          <w:iCs/>
          <w:sz w:val="20"/>
          <w:szCs w:val="20"/>
        </w:rPr>
        <w:t>n</w:t>
      </w:r>
      <w:r w:rsidR="009969EA" w:rsidRPr="00E2689F">
        <w:rPr>
          <w:rFonts w:ascii="Onest" w:hAnsi="Onest"/>
          <w:bCs/>
          <w:i/>
          <w:iCs/>
          <w:sz w:val="20"/>
          <w:szCs w:val="20"/>
        </w:rPr>
        <w:t>/a.</w:t>
      </w:r>
    </w:p>
    <w:p w14:paraId="61905620" w14:textId="77777777" w:rsidR="009969EA" w:rsidRPr="00E2689F" w:rsidRDefault="00F67492" w:rsidP="004A543A">
      <w:pPr>
        <w:ind w:firstLine="709"/>
        <w:jc w:val="both"/>
        <w:rPr>
          <w:rFonts w:ascii="Onest" w:hAnsi="Onest"/>
          <w:bCs/>
          <w:i/>
          <w:iCs/>
          <w:sz w:val="20"/>
          <w:szCs w:val="20"/>
        </w:rPr>
      </w:pPr>
      <w:r w:rsidRPr="00E2689F">
        <w:rPr>
          <w:rFonts w:ascii="Onest" w:hAnsi="Onest"/>
          <w:b/>
          <w:bCs/>
          <w:iCs/>
          <w:sz w:val="20"/>
          <w:szCs w:val="20"/>
        </w:rPr>
        <w:t xml:space="preserve">6. Încercări, </w:t>
      </w:r>
      <w:r w:rsidR="009969EA" w:rsidRPr="00E2689F">
        <w:rPr>
          <w:rFonts w:ascii="Onest" w:hAnsi="Onest"/>
          <w:b/>
          <w:bCs/>
          <w:iCs/>
          <w:sz w:val="20"/>
          <w:szCs w:val="20"/>
        </w:rPr>
        <w:t>instrucțiuni</w:t>
      </w:r>
      <w:r w:rsidRPr="00E2689F">
        <w:rPr>
          <w:rFonts w:ascii="Onest" w:hAnsi="Onest"/>
          <w:b/>
          <w:bCs/>
          <w:iCs/>
          <w:sz w:val="20"/>
          <w:szCs w:val="20"/>
        </w:rPr>
        <w:t xml:space="preserve">, </w:t>
      </w:r>
      <w:r w:rsidR="009969EA" w:rsidRPr="00E2689F">
        <w:rPr>
          <w:rFonts w:ascii="Onest" w:hAnsi="Onest"/>
          <w:b/>
          <w:bCs/>
          <w:iCs/>
          <w:sz w:val="20"/>
          <w:szCs w:val="20"/>
        </w:rPr>
        <w:t>garanții</w:t>
      </w:r>
      <w:r w:rsidRPr="00E2689F">
        <w:rPr>
          <w:rFonts w:ascii="Onest" w:hAnsi="Onest"/>
          <w:b/>
          <w:bCs/>
          <w:iCs/>
          <w:sz w:val="20"/>
          <w:szCs w:val="20"/>
        </w:rPr>
        <w:t xml:space="preserve"> ale furnizorilor, desene </w:t>
      </w:r>
      <w:r w:rsidR="009969EA" w:rsidRPr="00E2689F">
        <w:rPr>
          <w:rFonts w:ascii="Onest" w:hAnsi="Onest"/>
          <w:b/>
          <w:bCs/>
          <w:iCs/>
          <w:sz w:val="20"/>
          <w:szCs w:val="20"/>
        </w:rPr>
        <w:t>și</w:t>
      </w:r>
      <w:r w:rsidRPr="00E2689F">
        <w:rPr>
          <w:rFonts w:ascii="Onest" w:hAnsi="Onest"/>
          <w:b/>
          <w:bCs/>
          <w:iCs/>
          <w:sz w:val="20"/>
          <w:szCs w:val="20"/>
        </w:rPr>
        <w:t xml:space="preserve"> scheme de </w:t>
      </w:r>
      <w:r w:rsidR="009969EA" w:rsidRPr="00E2689F">
        <w:rPr>
          <w:rFonts w:ascii="Onest" w:hAnsi="Onest"/>
          <w:b/>
          <w:bCs/>
          <w:iCs/>
          <w:sz w:val="20"/>
          <w:szCs w:val="20"/>
        </w:rPr>
        <w:t>execuție</w:t>
      </w:r>
      <w:r w:rsidRPr="00E2689F">
        <w:rPr>
          <w:rFonts w:ascii="Onest" w:hAnsi="Onest"/>
          <w:b/>
          <w:bCs/>
          <w:iCs/>
          <w:sz w:val="20"/>
          <w:szCs w:val="20"/>
        </w:rPr>
        <w:t xml:space="preserve">: </w:t>
      </w:r>
      <w:r w:rsidR="009969EA" w:rsidRPr="00E2689F">
        <w:rPr>
          <w:rFonts w:ascii="Onest" w:hAnsi="Onest"/>
          <w:bCs/>
          <w:i/>
          <w:iCs/>
          <w:sz w:val="20"/>
          <w:szCs w:val="20"/>
        </w:rPr>
        <w:t>n/a.</w:t>
      </w:r>
    </w:p>
    <w:p w14:paraId="4A09C9DB" w14:textId="56A3B62A" w:rsidR="004A543A" w:rsidRPr="00E2689F" w:rsidRDefault="00F67492" w:rsidP="004A543A">
      <w:pPr>
        <w:ind w:firstLine="709"/>
        <w:jc w:val="both"/>
        <w:rPr>
          <w:rFonts w:ascii="Onest" w:hAnsi="Onest"/>
          <w:i/>
          <w:sz w:val="20"/>
          <w:szCs w:val="20"/>
        </w:rPr>
      </w:pPr>
      <w:r w:rsidRPr="00E2689F">
        <w:rPr>
          <w:rFonts w:ascii="Onest" w:hAnsi="Onest"/>
          <w:b/>
          <w:sz w:val="20"/>
          <w:szCs w:val="20"/>
        </w:rPr>
        <w:t>7</w:t>
      </w:r>
      <w:r w:rsidR="0003591A" w:rsidRPr="00E2689F">
        <w:rPr>
          <w:rFonts w:ascii="Onest" w:hAnsi="Onest"/>
          <w:b/>
          <w:sz w:val="20"/>
          <w:szCs w:val="20"/>
        </w:rPr>
        <w:t xml:space="preserve">. </w:t>
      </w:r>
      <w:r w:rsidR="00FF11EE" w:rsidRPr="00E2689F">
        <w:rPr>
          <w:rFonts w:ascii="Onest" w:hAnsi="Onest"/>
          <w:b/>
          <w:sz w:val="20"/>
          <w:szCs w:val="20"/>
        </w:rPr>
        <w:t xml:space="preserve">Remedierea viciilor ascunse şi a defectelor: </w:t>
      </w:r>
      <w:r w:rsidR="004A543A" w:rsidRPr="00E2689F">
        <w:rPr>
          <w:rFonts w:ascii="Onest" w:hAnsi="Onest"/>
          <w:i/>
          <w:sz w:val="20"/>
          <w:szCs w:val="20"/>
        </w:rPr>
        <w:t xml:space="preserve">la  momentul semnării procesului verbal al recepției finale, se vor constata (după caz) existența viciilor ascunse și a defectelor, se va solicita remedierea în termeni utili. </w:t>
      </w:r>
    </w:p>
    <w:p w14:paraId="55B269D6" w14:textId="6ADD1321" w:rsidR="00233538" w:rsidRPr="00E2689F" w:rsidRDefault="00F67492" w:rsidP="00FF11EE">
      <w:pPr>
        <w:ind w:firstLine="709"/>
        <w:jc w:val="both"/>
        <w:rPr>
          <w:rFonts w:ascii="Onest" w:hAnsi="Onest"/>
          <w:b/>
          <w:sz w:val="20"/>
          <w:szCs w:val="20"/>
        </w:rPr>
      </w:pPr>
      <w:r w:rsidRPr="00E2689F">
        <w:rPr>
          <w:rFonts w:ascii="Onest" w:hAnsi="Onest"/>
          <w:b/>
          <w:sz w:val="20"/>
          <w:szCs w:val="20"/>
        </w:rPr>
        <w:t>8</w:t>
      </w:r>
      <w:r w:rsidR="00FF11EE" w:rsidRPr="00E2689F">
        <w:rPr>
          <w:rFonts w:ascii="Onest" w:hAnsi="Onest"/>
          <w:b/>
          <w:sz w:val="20"/>
          <w:szCs w:val="20"/>
        </w:rPr>
        <w:t>.</w:t>
      </w:r>
      <w:r w:rsidR="0003591A" w:rsidRPr="00E2689F">
        <w:rPr>
          <w:rFonts w:ascii="Onest" w:hAnsi="Onest"/>
          <w:b/>
          <w:sz w:val="20"/>
          <w:szCs w:val="20"/>
        </w:rPr>
        <w:t xml:space="preserve"> Echipamentele, </w:t>
      </w:r>
      <w:r w:rsidR="009969EA" w:rsidRPr="00E2689F">
        <w:rPr>
          <w:rFonts w:ascii="Onest" w:hAnsi="Onest"/>
          <w:b/>
          <w:sz w:val="20"/>
          <w:szCs w:val="20"/>
        </w:rPr>
        <w:t>instalațiile</w:t>
      </w:r>
      <w:r w:rsidR="0003591A" w:rsidRPr="00E2689F">
        <w:rPr>
          <w:rFonts w:ascii="Onest" w:hAnsi="Onest"/>
          <w:b/>
          <w:sz w:val="20"/>
          <w:szCs w:val="20"/>
        </w:rPr>
        <w:t xml:space="preserve">, utilajele, sculele, instrumentele, dispozitivele </w:t>
      </w:r>
      <w:r w:rsidR="009969EA" w:rsidRPr="00E2689F">
        <w:rPr>
          <w:rFonts w:ascii="Onest" w:hAnsi="Onest"/>
          <w:b/>
          <w:sz w:val="20"/>
          <w:szCs w:val="20"/>
        </w:rPr>
        <w:t>și</w:t>
      </w:r>
      <w:r w:rsidR="0003591A" w:rsidRPr="00E2689F">
        <w:rPr>
          <w:rFonts w:ascii="Onest" w:hAnsi="Onest"/>
          <w:b/>
          <w:sz w:val="20"/>
          <w:szCs w:val="20"/>
        </w:rPr>
        <w:t xml:space="preserve"> alte obiecte necesare pentru executarea lucrărilor</w:t>
      </w:r>
      <w:r w:rsidR="00FF11EE" w:rsidRPr="00E2689F">
        <w:rPr>
          <w:rFonts w:ascii="Onest" w:hAnsi="Onest"/>
          <w:b/>
          <w:sz w:val="20"/>
          <w:szCs w:val="20"/>
        </w:rPr>
        <w:t xml:space="preserve">: </w:t>
      </w:r>
      <w:r w:rsidR="004A543A" w:rsidRPr="00E2689F">
        <w:rPr>
          <w:rFonts w:ascii="Onest" w:hAnsi="Onest"/>
          <w:i/>
          <w:sz w:val="20"/>
          <w:szCs w:val="20"/>
        </w:rPr>
        <w:t>c</w:t>
      </w:r>
      <w:r w:rsidR="00FF11EE" w:rsidRPr="00E2689F">
        <w:rPr>
          <w:rFonts w:ascii="Onest" w:hAnsi="Onest"/>
          <w:i/>
          <w:sz w:val="20"/>
          <w:szCs w:val="20"/>
        </w:rPr>
        <w:t xml:space="preserve">onform normelor  și cerințelor </w:t>
      </w:r>
      <w:r w:rsidR="009969EA" w:rsidRPr="00E2689F">
        <w:rPr>
          <w:rFonts w:ascii="Onest" w:hAnsi="Onest"/>
          <w:i/>
          <w:sz w:val="20"/>
          <w:szCs w:val="20"/>
        </w:rPr>
        <w:t>tehnologice</w:t>
      </w:r>
      <w:r w:rsidR="00513101" w:rsidRPr="00E2689F">
        <w:rPr>
          <w:rFonts w:ascii="Onest" w:hAnsi="Onest"/>
          <w:i/>
          <w:sz w:val="20"/>
          <w:szCs w:val="20"/>
        </w:rPr>
        <w:t>.</w:t>
      </w:r>
    </w:p>
    <w:p w14:paraId="53E54292" w14:textId="4E6290F1" w:rsidR="00FF11EE" w:rsidRPr="00E2689F" w:rsidRDefault="00FF11EE" w:rsidP="00FF11EE">
      <w:pPr>
        <w:ind w:firstLine="709"/>
        <w:jc w:val="both"/>
        <w:rPr>
          <w:rFonts w:ascii="Onest" w:hAnsi="Onest"/>
          <w:sz w:val="20"/>
          <w:szCs w:val="20"/>
        </w:rPr>
      </w:pPr>
      <w:r w:rsidRPr="00E2689F">
        <w:rPr>
          <w:rFonts w:ascii="Onest" w:hAnsi="Onest"/>
          <w:b/>
          <w:sz w:val="20"/>
          <w:szCs w:val="20"/>
        </w:rPr>
        <w:t>8</w:t>
      </w:r>
      <w:r w:rsidR="0003591A" w:rsidRPr="00E2689F">
        <w:rPr>
          <w:rFonts w:ascii="Onest" w:hAnsi="Onest"/>
          <w:b/>
          <w:sz w:val="20"/>
          <w:szCs w:val="20"/>
        </w:rPr>
        <w:t>.</w:t>
      </w:r>
      <w:r w:rsidRPr="00E2689F">
        <w:rPr>
          <w:rFonts w:ascii="Onest" w:hAnsi="Onest"/>
          <w:b/>
          <w:sz w:val="20"/>
          <w:szCs w:val="20"/>
        </w:rPr>
        <w:t xml:space="preserve"> </w:t>
      </w:r>
      <w:r w:rsidR="0003591A" w:rsidRPr="00E2689F">
        <w:rPr>
          <w:rFonts w:ascii="Onest" w:hAnsi="Onest"/>
          <w:b/>
          <w:sz w:val="20"/>
          <w:szCs w:val="20"/>
        </w:rPr>
        <w:t xml:space="preserve"> </w:t>
      </w:r>
      <w:r w:rsidR="009969EA" w:rsidRPr="00E2689F">
        <w:rPr>
          <w:rFonts w:ascii="Onest" w:hAnsi="Onest"/>
          <w:b/>
          <w:sz w:val="20"/>
          <w:szCs w:val="20"/>
        </w:rPr>
        <w:t>Cerințe</w:t>
      </w:r>
      <w:r w:rsidRPr="00E2689F">
        <w:rPr>
          <w:rFonts w:ascii="Onest" w:hAnsi="Onest"/>
          <w:b/>
          <w:sz w:val="20"/>
          <w:szCs w:val="20"/>
        </w:rPr>
        <w:t xml:space="preserve"> privind calculul costului: </w:t>
      </w:r>
      <w:r w:rsidR="004A543A" w:rsidRPr="00E2689F">
        <w:rPr>
          <w:rFonts w:ascii="Onest" w:hAnsi="Onest"/>
          <w:i/>
          <w:sz w:val="20"/>
          <w:szCs w:val="20"/>
        </w:rPr>
        <w:t>p</w:t>
      </w:r>
      <w:r w:rsidRPr="00E2689F">
        <w:rPr>
          <w:rFonts w:ascii="Onest" w:hAnsi="Onest"/>
          <w:i/>
          <w:sz w:val="20"/>
          <w:szCs w:val="20"/>
        </w:rPr>
        <w:t>rețul ofertei va cuprinde prețul lucrărilor, în lei, fără TVA. Nu se acceptă actualizarea prețurilor pe parcursul derulării contractului. Nu se admit oferte alternative</w:t>
      </w:r>
      <w:r w:rsidR="00EF654F" w:rsidRPr="00E2689F">
        <w:rPr>
          <w:rFonts w:ascii="Onest" w:hAnsi="Onest"/>
          <w:i/>
          <w:sz w:val="20"/>
          <w:szCs w:val="20"/>
        </w:rPr>
        <w:t>.</w:t>
      </w:r>
    </w:p>
    <w:p w14:paraId="643B1D02" w14:textId="59DA372A" w:rsidR="00F67492" w:rsidRPr="00E2689F" w:rsidRDefault="00FF11EE" w:rsidP="00F67492">
      <w:pPr>
        <w:tabs>
          <w:tab w:val="left" w:pos="1134"/>
        </w:tabs>
        <w:ind w:firstLine="709"/>
        <w:jc w:val="both"/>
        <w:rPr>
          <w:rFonts w:ascii="Onest" w:hAnsi="Onest"/>
          <w:i/>
          <w:iCs/>
          <w:sz w:val="20"/>
          <w:szCs w:val="20"/>
        </w:rPr>
      </w:pPr>
      <w:r w:rsidRPr="00E2689F">
        <w:rPr>
          <w:rFonts w:ascii="Onest" w:hAnsi="Onest"/>
          <w:b/>
          <w:sz w:val="20"/>
          <w:szCs w:val="20"/>
        </w:rPr>
        <w:t xml:space="preserve">9. </w:t>
      </w:r>
      <w:r w:rsidR="0003591A" w:rsidRPr="00E2689F">
        <w:rPr>
          <w:rFonts w:ascii="Onest" w:hAnsi="Onest"/>
          <w:b/>
          <w:sz w:val="20"/>
          <w:szCs w:val="20"/>
        </w:rPr>
        <w:t xml:space="preserve"> </w:t>
      </w:r>
      <w:r w:rsidR="00F67492" w:rsidRPr="00E2689F">
        <w:rPr>
          <w:rFonts w:ascii="Onest" w:hAnsi="Onest"/>
          <w:b/>
          <w:sz w:val="20"/>
          <w:szCs w:val="20"/>
        </w:rPr>
        <w:t xml:space="preserve">Documente obligatorii la depunerea ofertei: </w:t>
      </w:r>
      <w:r w:rsidR="009969EA" w:rsidRPr="00E2689F">
        <w:rPr>
          <w:rFonts w:ascii="Onest" w:hAnsi="Onest"/>
          <w:bCs/>
          <w:i/>
          <w:iCs/>
          <w:sz w:val="20"/>
          <w:szCs w:val="20"/>
        </w:rPr>
        <w:t>c</w:t>
      </w:r>
      <w:r w:rsidR="00F67492" w:rsidRPr="00E2689F">
        <w:rPr>
          <w:rFonts w:ascii="Onest" w:hAnsi="Onest"/>
          <w:bCs/>
          <w:i/>
          <w:iCs/>
          <w:sz w:val="20"/>
          <w:szCs w:val="20"/>
        </w:rPr>
        <w:t>onform pct. 1</w:t>
      </w:r>
      <w:r w:rsidR="00A37A51" w:rsidRPr="00E2689F">
        <w:rPr>
          <w:rFonts w:ascii="Onest" w:hAnsi="Onest"/>
          <w:bCs/>
          <w:i/>
          <w:iCs/>
          <w:sz w:val="20"/>
          <w:szCs w:val="20"/>
        </w:rPr>
        <w:t>2</w:t>
      </w:r>
      <w:r w:rsidR="00F67492" w:rsidRPr="00E2689F">
        <w:rPr>
          <w:rFonts w:ascii="Onest" w:hAnsi="Onest"/>
          <w:i/>
          <w:iCs/>
          <w:sz w:val="20"/>
          <w:szCs w:val="20"/>
        </w:rPr>
        <w:t xml:space="preserve"> din Anunțul de participare.</w:t>
      </w:r>
    </w:p>
    <w:p w14:paraId="1E52E8CF" w14:textId="003FB922" w:rsidR="00F67492" w:rsidRPr="00E2689F" w:rsidRDefault="00F67492" w:rsidP="00F67492">
      <w:pPr>
        <w:tabs>
          <w:tab w:val="left" w:pos="1134"/>
        </w:tabs>
        <w:ind w:firstLine="709"/>
        <w:jc w:val="both"/>
        <w:rPr>
          <w:rFonts w:ascii="Onest" w:hAnsi="Onest"/>
          <w:b/>
          <w:bCs/>
          <w:i/>
          <w:iCs/>
          <w:sz w:val="20"/>
          <w:szCs w:val="20"/>
        </w:rPr>
      </w:pPr>
      <w:r w:rsidRPr="00E2689F">
        <w:rPr>
          <w:rFonts w:ascii="Onest" w:hAnsi="Onest"/>
          <w:b/>
          <w:bCs/>
          <w:sz w:val="20"/>
          <w:szCs w:val="20"/>
        </w:rPr>
        <w:t xml:space="preserve">Documentele ce conțin date cu caracter personal, care nu se depun prin intermediul SIA RSAP și nu sunt publice pentru toți: </w:t>
      </w:r>
      <w:r w:rsidR="004A543A" w:rsidRPr="00E2689F">
        <w:rPr>
          <w:rFonts w:ascii="Onest" w:hAnsi="Onest"/>
          <w:i/>
          <w:iCs/>
          <w:sz w:val="20"/>
          <w:szCs w:val="20"/>
        </w:rPr>
        <w:t>a</w:t>
      </w:r>
      <w:r w:rsidRPr="00E2689F">
        <w:rPr>
          <w:rFonts w:ascii="Onest" w:hAnsi="Onest"/>
          <w:i/>
          <w:iCs/>
          <w:sz w:val="20"/>
          <w:szCs w:val="20"/>
        </w:rPr>
        <w:t xml:space="preserve">ctul/documentul de împuternicire privind confirmarea împuternicirilor persoanei, alta decât organul de conducere (administratorul), de a depune oferta prin semnătură electronică în sistemul MTender, conform pct. 64 din Documentația standard aprobată prin Ordinul Ministrului </w:t>
      </w:r>
      <w:r w:rsidR="009969EA" w:rsidRPr="00E2689F">
        <w:rPr>
          <w:rFonts w:ascii="Onest" w:hAnsi="Onest"/>
          <w:i/>
          <w:iCs/>
          <w:sz w:val="20"/>
          <w:szCs w:val="20"/>
        </w:rPr>
        <w:t>Finanțelor</w:t>
      </w:r>
      <w:r w:rsidRPr="00E2689F">
        <w:rPr>
          <w:rFonts w:ascii="Onest" w:hAnsi="Onest"/>
          <w:i/>
          <w:iCs/>
          <w:sz w:val="20"/>
          <w:szCs w:val="20"/>
        </w:rPr>
        <w:t xml:space="preserve"> nr. 69 din 07.05.2021.</w:t>
      </w:r>
    </w:p>
    <w:p w14:paraId="759D969C" w14:textId="7F400F70" w:rsidR="00B6130D" w:rsidRPr="00E2689F" w:rsidRDefault="00B6130D" w:rsidP="00B6130D">
      <w:pPr>
        <w:tabs>
          <w:tab w:val="left" w:pos="1134"/>
        </w:tabs>
        <w:ind w:firstLine="709"/>
        <w:jc w:val="both"/>
        <w:rPr>
          <w:rFonts w:ascii="Onest" w:hAnsi="Onest"/>
          <w:b/>
          <w:sz w:val="20"/>
          <w:szCs w:val="20"/>
        </w:rPr>
      </w:pPr>
      <w:r w:rsidRPr="00E2689F">
        <w:rPr>
          <w:rFonts w:ascii="Onest" w:hAnsi="Onest"/>
          <w:b/>
          <w:sz w:val="20"/>
          <w:szCs w:val="20"/>
        </w:rPr>
        <w:t xml:space="preserve">10. Documente obligatorii la evaluarea ofertelor: </w:t>
      </w:r>
      <w:r w:rsidR="004A543A" w:rsidRPr="00E2689F">
        <w:rPr>
          <w:rFonts w:ascii="Onest" w:hAnsi="Onest"/>
          <w:bCs/>
          <w:i/>
          <w:iCs/>
          <w:sz w:val="20"/>
          <w:szCs w:val="20"/>
        </w:rPr>
        <w:t>c</w:t>
      </w:r>
      <w:r w:rsidRPr="00E2689F">
        <w:rPr>
          <w:rFonts w:ascii="Onest" w:hAnsi="Onest"/>
          <w:bCs/>
          <w:i/>
          <w:iCs/>
          <w:sz w:val="20"/>
          <w:szCs w:val="20"/>
        </w:rPr>
        <w:t>onform pct. 1</w:t>
      </w:r>
      <w:r w:rsidR="00C21AA4" w:rsidRPr="00E2689F">
        <w:rPr>
          <w:rFonts w:ascii="Onest" w:hAnsi="Onest"/>
          <w:bCs/>
          <w:i/>
          <w:iCs/>
          <w:sz w:val="20"/>
          <w:szCs w:val="20"/>
        </w:rPr>
        <w:t>2</w:t>
      </w:r>
      <w:r w:rsidRPr="00E2689F">
        <w:rPr>
          <w:rFonts w:ascii="Onest" w:hAnsi="Onest"/>
          <w:i/>
          <w:iCs/>
          <w:sz w:val="20"/>
          <w:szCs w:val="20"/>
        </w:rPr>
        <w:t xml:space="preserve"> din Anunțul de participare.</w:t>
      </w:r>
    </w:p>
    <w:p w14:paraId="1A5E741C" w14:textId="3E54CFAD" w:rsidR="00FF11EE" w:rsidRPr="00E2689F" w:rsidRDefault="00B6130D" w:rsidP="00F67492">
      <w:pPr>
        <w:tabs>
          <w:tab w:val="left" w:pos="1134"/>
        </w:tabs>
        <w:ind w:firstLine="709"/>
        <w:jc w:val="both"/>
        <w:rPr>
          <w:rFonts w:ascii="Onest" w:hAnsi="Onest"/>
          <w:b/>
          <w:sz w:val="20"/>
          <w:szCs w:val="20"/>
        </w:rPr>
      </w:pPr>
      <w:r w:rsidRPr="00E2689F">
        <w:rPr>
          <w:rFonts w:ascii="Onest" w:hAnsi="Onest"/>
          <w:b/>
          <w:sz w:val="20"/>
          <w:szCs w:val="20"/>
        </w:rPr>
        <w:t>11</w:t>
      </w:r>
      <w:r w:rsidR="00FF11EE" w:rsidRPr="00E2689F">
        <w:rPr>
          <w:rFonts w:ascii="Onest" w:hAnsi="Onest"/>
          <w:b/>
          <w:sz w:val="20"/>
          <w:szCs w:val="20"/>
        </w:rPr>
        <w:t>. Livrarea și documente însoțitoare</w:t>
      </w:r>
    </w:p>
    <w:p w14:paraId="34991663" w14:textId="77777777" w:rsidR="00FF11EE" w:rsidRPr="00E2689F" w:rsidRDefault="00FF11EE" w:rsidP="00FF11EE">
      <w:pPr>
        <w:tabs>
          <w:tab w:val="left" w:pos="1134"/>
        </w:tabs>
        <w:rPr>
          <w:rFonts w:ascii="Onest" w:hAnsi="Onest"/>
          <w:i/>
          <w:sz w:val="20"/>
          <w:szCs w:val="20"/>
        </w:rPr>
      </w:pPr>
      <w:r w:rsidRPr="00E2689F">
        <w:rPr>
          <w:rFonts w:ascii="Onest" w:hAnsi="Onest"/>
          <w:i/>
          <w:sz w:val="20"/>
          <w:szCs w:val="20"/>
        </w:rPr>
        <w:t xml:space="preserve">Lucrările executate vor fi însoțite de următoarele documente: </w:t>
      </w:r>
    </w:p>
    <w:p w14:paraId="6FFCA0FD" w14:textId="77777777" w:rsidR="00FF11EE" w:rsidRPr="00E2689F" w:rsidRDefault="00FF11EE" w:rsidP="00FF11EE">
      <w:pPr>
        <w:tabs>
          <w:tab w:val="left" w:pos="1134"/>
        </w:tabs>
        <w:rPr>
          <w:rFonts w:ascii="Onest" w:hAnsi="Onest"/>
          <w:i/>
          <w:sz w:val="20"/>
          <w:szCs w:val="20"/>
        </w:rPr>
      </w:pPr>
      <w:r w:rsidRPr="00E2689F">
        <w:rPr>
          <w:rFonts w:ascii="Onest" w:hAnsi="Onest"/>
          <w:i/>
          <w:sz w:val="20"/>
          <w:szCs w:val="20"/>
        </w:rPr>
        <w:sym w:font="Symbol" w:char="F0B7"/>
      </w:r>
      <w:r w:rsidRPr="00E2689F">
        <w:rPr>
          <w:rFonts w:ascii="Onest" w:hAnsi="Onest"/>
          <w:i/>
          <w:sz w:val="20"/>
          <w:szCs w:val="20"/>
        </w:rPr>
        <w:t xml:space="preserve"> Factura fiscală electronică; </w:t>
      </w:r>
    </w:p>
    <w:p w14:paraId="49B8FF9F" w14:textId="77777777" w:rsidR="00FF11EE" w:rsidRPr="00E2689F" w:rsidRDefault="00FF11EE" w:rsidP="00200E86">
      <w:pPr>
        <w:numPr>
          <w:ilvl w:val="0"/>
          <w:numId w:val="17"/>
        </w:numPr>
        <w:tabs>
          <w:tab w:val="left" w:pos="1134"/>
        </w:tabs>
        <w:spacing w:line="276" w:lineRule="auto"/>
        <w:ind w:left="142" w:hanging="142"/>
        <w:contextualSpacing/>
        <w:rPr>
          <w:rFonts w:ascii="Onest" w:hAnsi="Onest"/>
          <w:i/>
          <w:sz w:val="20"/>
          <w:szCs w:val="20"/>
        </w:rPr>
      </w:pPr>
      <w:r w:rsidRPr="00E2689F">
        <w:rPr>
          <w:rFonts w:ascii="Onest" w:hAnsi="Onest"/>
          <w:i/>
          <w:sz w:val="20"/>
          <w:szCs w:val="20"/>
        </w:rPr>
        <w:t>Proces verbal de îndeplinire a lucrărilor</w:t>
      </w:r>
    </w:p>
    <w:p w14:paraId="55C78ECA" w14:textId="544B9581" w:rsidR="009C734E" w:rsidRPr="009C734E" w:rsidRDefault="00200E86" w:rsidP="009C734E">
      <w:pPr>
        <w:shd w:val="clear" w:color="auto" w:fill="FFFFFF" w:themeFill="background1"/>
        <w:tabs>
          <w:tab w:val="left" w:pos="0"/>
          <w:tab w:val="left" w:pos="284"/>
          <w:tab w:val="left" w:pos="426"/>
        </w:tabs>
        <w:ind w:left="284"/>
        <w:jc w:val="both"/>
        <w:rPr>
          <w:rFonts w:ascii="Onest" w:hAnsi="Onest"/>
          <w:b/>
          <w:i/>
          <w:sz w:val="20"/>
          <w:szCs w:val="20"/>
          <w:lang w:eastAsia="ru-RU"/>
        </w:rPr>
      </w:pPr>
      <w:r w:rsidRPr="00E2689F">
        <w:rPr>
          <w:rFonts w:ascii="Onest" w:hAnsi="Onest"/>
          <w:b/>
          <w:sz w:val="20"/>
          <w:szCs w:val="20"/>
        </w:rPr>
        <w:tab/>
      </w:r>
      <w:r w:rsidRPr="00E2689F">
        <w:rPr>
          <w:rFonts w:ascii="Onest" w:hAnsi="Onest"/>
          <w:b/>
          <w:sz w:val="20"/>
          <w:szCs w:val="20"/>
        </w:rPr>
        <w:tab/>
      </w:r>
      <w:r w:rsidR="00FF11EE" w:rsidRPr="00E2689F">
        <w:rPr>
          <w:rFonts w:ascii="Onest" w:hAnsi="Onest"/>
          <w:b/>
          <w:sz w:val="20"/>
          <w:szCs w:val="20"/>
        </w:rPr>
        <w:t>1</w:t>
      </w:r>
      <w:r w:rsidR="00B6130D" w:rsidRPr="00E2689F">
        <w:rPr>
          <w:rFonts w:ascii="Onest" w:hAnsi="Onest"/>
          <w:b/>
          <w:sz w:val="20"/>
          <w:szCs w:val="20"/>
        </w:rPr>
        <w:t>2</w:t>
      </w:r>
      <w:r w:rsidR="00FF11EE" w:rsidRPr="00E2689F">
        <w:rPr>
          <w:rFonts w:ascii="Onest" w:hAnsi="Onest"/>
          <w:b/>
          <w:sz w:val="20"/>
          <w:szCs w:val="20"/>
        </w:rPr>
        <w:t>.</w:t>
      </w:r>
      <w:r w:rsidR="00B6130D" w:rsidRPr="00E2689F">
        <w:rPr>
          <w:rFonts w:ascii="Onest" w:hAnsi="Onest"/>
          <w:b/>
          <w:sz w:val="20"/>
          <w:szCs w:val="20"/>
        </w:rPr>
        <w:t xml:space="preserve"> </w:t>
      </w:r>
      <w:r w:rsidR="00FF11EE" w:rsidRPr="00E2689F">
        <w:rPr>
          <w:rFonts w:ascii="Onest" w:hAnsi="Onest"/>
          <w:b/>
          <w:sz w:val="20"/>
          <w:szCs w:val="20"/>
        </w:rPr>
        <w:t>Termen de executare a lucrărilor</w:t>
      </w:r>
      <w:r w:rsidR="00FF11EE" w:rsidRPr="00E2689F">
        <w:rPr>
          <w:rFonts w:ascii="Onest" w:hAnsi="Onest"/>
          <w:sz w:val="20"/>
          <w:szCs w:val="20"/>
        </w:rPr>
        <w:t xml:space="preserve">: </w:t>
      </w:r>
      <w:r w:rsidR="009C734E" w:rsidRPr="009C734E">
        <w:rPr>
          <w:rFonts w:ascii="Onest" w:hAnsi="Onest"/>
          <w:i/>
          <w:sz w:val="20"/>
          <w:szCs w:val="20"/>
          <w:lang w:eastAsia="ru-RU"/>
        </w:rPr>
        <w:t>Lucrările vor fi executate în termen de 14 zile după primirea ordinului de începere a execuției lucrărilor.</w:t>
      </w:r>
    </w:p>
    <w:p w14:paraId="47685C0E" w14:textId="63BDAE07" w:rsidR="004A543A" w:rsidRPr="00E2689F" w:rsidRDefault="004A543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6A018946" w14:textId="77777777" w:rsidR="004A543A" w:rsidRPr="00E2689F" w:rsidRDefault="004A543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01700B3B" w14:textId="77777777" w:rsidR="004A543A" w:rsidRPr="00E2689F" w:rsidRDefault="004A543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2FBF420A" w14:textId="77777777" w:rsidR="004A543A" w:rsidRPr="00E2689F" w:rsidRDefault="004A543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7C5C7E10" w14:textId="3E33D957" w:rsidR="004A543A" w:rsidRPr="00E2689F" w:rsidRDefault="004A543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6625BE49" w14:textId="77777777" w:rsidR="00513101" w:rsidRPr="00E2689F" w:rsidRDefault="00513101"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443E44D0" w14:textId="77777777" w:rsidR="00804AB0" w:rsidRPr="00E2689F" w:rsidRDefault="00804AB0"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4FB820D8" w14:textId="77777777" w:rsidR="009969EA" w:rsidRPr="00E2689F" w:rsidRDefault="009969E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251B8D7B" w14:textId="77777777" w:rsidR="004A543A" w:rsidRPr="00E2689F" w:rsidRDefault="004A543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41F51FA4" w14:textId="7D9A10DC" w:rsidR="007A0113" w:rsidRDefault="007A0113"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1A85B40C" w14:textId="01714DAF" w:rsidR="00E2689F" w:rsidRDefault="00E2689F"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72BDE9A5" w14:textId="7AB94C2F" w:rsidR="009C734E" w:rsidRDefault="009C734E"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31ACAC5F" w14:textId="77777777" w:rsidR="009C734E" w:rsidRPr="00E2689F" w:rsidRDefault="009C734E"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46B7E58D" w14:textId="77777777" w:rsidR="004A543A" w:rsidRPr="00E2689F" w:rsidRDefault="004A543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260C1FC6" w14:textId="77777777" w:rsidR="004A543A" w:rsidRPr="00E2689F" w:rsidRDefault="004A543A" w:rsidP="0020642C">
      <w:pPr>
        <w:shd w:val="clear" w:color="auto" w:fill="FFFFFF" w:themeFill="background1"/>
        <w:tabs>
          <w:tab w:val="left" w:pos="0"/>
          <w:tab w:val="left" w:pos="284"/>
          <w:tab w:val="left" w:pos="426"/>
        </w:tabs>
        <w:ind w:left="284"/>
        <w:jc w:val="both"/>
        <w:rPr>
          <w:rFonts w:ascii="Onest" w:hAnsi="Onest"/>
          <w:b/>
          <w:sz w:val="20"/>
          <w:szCs w:val="20"/>
          <w:lang w:eastAsia="ru-RU"/>
        </w:rPr>
      </w:pPr>
    </w:p>
    <w:p w14:paraId="0842586C" w14:textId="3011AD25" w:rsidR="005363A1" w:rsidRPr="00E2689F" w:rsidRDefault="00C21AA4" w:rsidP="00196AB4">
      <w:pPr>
        <w:jc w:val="both"/>
        <w:rPr>
          <w:rFonts w:ascii="Onest" w:hAnsi="Onest"/>
          <w:b/>
          <w:sz w:val="20"/>
          <w:szCs w:val="20"/>
        </w:rPr>
      </w:pPr>
      <w:r w:rsidRPr="00E2689F">
        <w:rPr>
          <w:rFonts w:ascii="Onest" w:hAnsi="Onest"/>
          <w:b/>
          <w:sz w:val="20"/>
          <w:szCs w:val="20"/>
        </w:rPr>
        <w:t>1.</w:t>
      </w:r>
      <w:r w:rsidRPr="00E2689F">
        <w:rPr>
          <w:rFonts w:ascii="Onest" w:hAnsi="Onest"/>
          <w:b/>
          <w:sz w:val="20"/>
          <w:szCs w:val="20"/>
        </w:rPr>
        <w:tab/>
        <w:t>Formularul de deviz nr.1 – Lista cu cantitățile de lucrări</w:t>
      </w:r>
    </w:p>
    <w:p w14:paraId="312C3B49" w14:textId="08EB2701" w:rsidR="00662CC6" w:rsidRPr="00E2689F" w:rsidRDefault="00662CC6" w:rsidP="00196AB4">
      <w:pPr>
        <w:jc w:val="both"/>
        <w:rPr>
          <w:rFonts w:ascii="Onest" w:hAnsi="Onest"/>
          <w:b/>
          <w:sz w:val="20"/>
          <w:szCs w:val="20"/>
        </w:rPr>
      </w:pPr>
    </w:p>
    <w:tbl>
      <w:tblPr>
        <w:tblW w:w="10377" w:type="dxa"/>
        <w:tblInd w:w="-459" w:type="dxa"/>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Layout w:type="fixed"/>
        <w:tblLook w:val="0000" w:firstRow="0" w:lastRow="0" w:firstColumn="0" w:lastColumn="0" w:noHBand="0" w:noVBand="0"/>
      </w:tblPr>
      <w:tblGrid>
        <w:gridCol w:w="709"/>
        <w:gridCol w:w="701"/>
        <w:gridCol w:w="559"/>
        <w:gridCol w:w="140"/>
        <w:gridCol w:w="18"/>
        <w:gridCol w:w="541"/>
        <w:gridCol w:w="2652"/>
        <w:gridCol w:w="1119"/>
        <w:gridCol w:w="1119"/>
        <w:gridCol w:w="551"/>
        <w:gridCol w:w="846"/>
        <w:gridCol w:w="288"/>
        <w:gridCol w:w="1134"/>
      </w:tblGrid>
      <w:tr w:rsidR="008138BC" w:rsidRPr="008138BC" w14:paraId="4067FB20" w14:textId="77777777" w:rsidTr="008138BC">
        <w:trPr>
          <w:cantSplit/>
          <w:trHeight w:val="1246"/>
        </w:trPr>
        <w:tc>
          <w:tcPr>
            <w:tcW w:w="709" w:type="dxa"/>
            <w:tcBorders>
              <w:top w:val="single" w:sz="4" w:space="0" w:color="auto"/>
              <w:bottom w:val="single" w:sz="4" w:space="0" w:color="auto"/>
            </w:tcBorders>
            <w:shd w:val="pct5" w:color="auto" w:fill="auto"/>
          </w:tcPr>
          <w:p w14:paraId="6D38B590" w14:textId="77777777" w:rsidR="008138BC" w:rsidRPr="008138BC" w:rsidRDefault="008138BC" w:rsidP="008138BC">
            <w:pPr>
              <w:ind w:right="-142"/>
              <w:rPr>
                <w:rFonts w:ascii="Onest" w:hAnsi="Onest"/>
                <w:sz w:val="20"/>
                <w:szCs w:val="20"/>
                <w:lang w:val="en-US"/>
              </w:rPr>
            </w:pPr>
            <w:bookmarkStart w:id="13" w:name="_Toc428352207"/>
            <w:bookmarkStart w:id="14" w:name="_Toc438907198"/>
            <w:bookmarkStart w:id="15" w:name="_Toc438907298"/>
            <w:bookmarkStart w:id="16" w:name="_Toc471555885"/>
            <w:bookmarkStart w:id="17" w:name="_Toc73333193"/>
            <w:r w:rsidRPr="008138BC">
              <w:rPr>
                <w:rFonts w:ascii="Onest" w:hAnsi="Onest"/>
                <w:sz w:val="20"/>
                <w:szCs w:val="20"/>
                <w:lang w:val="en-US"/>
              </w:rPr>
              <w:t>№</w:t>
            </w:r>
          </w:p>
          <w:p w14:paraId="339A446F" w14:textId="77777777" w:rsidR="008138BC" w:rsidRPr="008138BC" w:rsidRDefault="008138BC" w:rsidP="008138BC">
            <w:pPr>
              <w:ind w:right="-142"/>
              <w:rPr>
                <w:rFonts w:ascii="Onest" w:hAnsi="Onest"/>
                <w:sz w:val="20"/>
                <w:szCs w:val="20"/>
                <w:lang w:val="en-US"/>
              </w:rPr>
            </w:pPr>
            <w:r w:rsidRPr="008138BC">
              <w:rPr>
                <w:rFonts w:ascii="Onest" w:hAnsi="Onest"/>
                <w:sz w:val="20"/>
                <w:szCs w:val="20"/>
                <w:lang w:val="en-US"/>
              </w:rPr>
              <w:t xml:space="preserve"> crt.</w:t>
            </w:r>
          </w:p>
        </w:tc>
        <w:tc>
          <w:tcPr>
            <w:tcW w:w="1418" w:type="dxa"/>
            <w:gridSpan w:val="4"/>
            <w:tcBorders>
              <w:top w:val="single" w:sz="4" w:space="0" w:color="auto"/>
              <w:bottom w:val="single" w:sz="4" w:space="0" w:color="auto"/>
            </w:tcBorders>
            <w:shd w:val="pct5" w:color="auto" w:fill="auto"/>
          </w:tcPr>
          <w:p w14:paraId="40401830" w14:textId="77777777" w:rsidR="008138BC" w:rsidRPr="008138BC" w:rsidRDefault="008138BC" w:rsidP="008138BC">
            <w:pPr>
              <w:ind w:right="-142"/>
              <w:rPr>
                <w:rFonts w:ascii="Onest" w:hAnsi="Onest"/>
                <w:sz w:val="20"/>
                <w:szCs w:val="20"/>
                <w:lang w:val="en-US"/>
              </w:rPr>
            </w:pPr>
            <w:r w:rsidRPr="008138BC">
              <w:rPr>
                <w:rFonts w:ascii="Onest" w:hAnsi="Onest"/>
                <w:sz w:val="20"/>
                <w:szCs w:val="20"/>
              </w:rPr>
              <w:t>Simbol</w:t>
            </w:r>
            <w:r w:rsidRPr="008138BC">
              <w:rPr>
                <w:rFonts w:ascii="Onest" w:hAnsi="Onest"/>
                <w:sz w:val="20"/>
                <w:szCs w:val="20"/>
                <w:lang w:val="en-US"/>
              </w:rPr>
              <w:t xml:space="preserve"> </w:t>
            </w:r>
            <w:r w:rsidRPr="008138BC">
              <w:rPr>
                <w:rFonts w:ascii="Onest" w:hAnsi="Onest"/>
                <w:sz w:val="20"/>
                <w:szCs w:val="20"/>
              </w:rPr>
              <w:t>norme</w:t>
            </w:r>
            <w:r w:rsidRPr="008138BC">
              <w:rPr>
                <w:rFonts w:ascii="Onest" w:hAnsi="Onest"/>
                <w:sz w:val="20"/>
                <w:szCs w:val="20"/>
                <w:lang w:val="en-US"/>
              </w:rPr>
              <w:t xml:space="preserve"> </w:t>
            </w:r>
            <w:r w:rsidRPr="008138BC">
              <w:rPr>
                <w:rFonts w:ascii="Onest" w:hAnsi="Onest"/>
                <w:sz w:val="20"/>
                <w:szCs w:val="20"/>
              </w:rPr>
              <w:t xml:space="preserve">şi Cod </w:t>
            </w:r>
            <w:r w:rsidRPr="008138BC">
              <w:rPr>
                <w:rFonts w:ascii="Onest" w:hAnsi="Onest"/>
                <w:sz w:val="20"/>
                <w:szCs w:val="20"/>
                <w:lang w:val="en-US"/>
              </w:rPr>
              <w:t xml:space="preserve"> </w:t>
            </w:r>
            <w:r w:rsidRPr="008138BC">
              <w:rPr>
                <w:rFonts w:ascii="Onest" w:hAnsi="Onest"/>
                <w:sz w:val="20"/>
                <w:szCs w:val="20"/>
              </w:rPr>
              <w:t xml:space="preserve">resurse  </w:t>
            </w:r>
          </w:p>
        </w:tc>
        <w:tc>
          <w:tcPr>
            <w:tcW w:w="5982" w:type="dxa"/>
            <w:gridSpan w:val="5"/>
            <w:tcBorders>
              <w:top w:val="single" w:sz="4" w:space="0" w:color="auto"/>
              <w:bottom w:val="single" w:sz="4" w:space="0" w:color="auto"/>
            </w:tcBorders>
            <w:shd w:val="pct5" w:color="auto" w:fill="auto"/>
          </w:tcPr>
          <w:p w14:paraId="75ECB650" w14:textId="77777777" w:rsidR="008138BC" w:rsidRPr="008138BC" w:rsidRDefault="008138BC" w:rsidP="008138BC">
            <w:pPr>
              <w:ind w:right="-142"/>
              <w:rPr>
                <w:rFonts w:ascii="Onest" w:hAnsi="Onest"/>
                <w:sz w:val="20"/>
                <w:szCs w:val="20"/>
              </w:rPr>
            </w:pPr>
          </w:p>
          <w:p w14:paraId="151B02D7" w14:textId="77777777" w:rsidR="008138BC" w:rsidRPr="008138BC" w:rsidRDefault="008138BC" w:rsidP="008138BC">
            <w:pPr>
              <w:ind w:right="-142"/>
              <w:rPr>
                <w:rFonts w:ascii="Onest" w:hAnsi="Onest"/>
                <w:sz w:val="20"/>
                <w:szCs w:val="20"/>
                <w:lang w:val="en-US"/>
              </w:rPr>
            </w:pPr>
            <w:r w:rsidRPr="008138BC">
              <w:rPr>
                <w:rFonts w:ascii="Onest" w:hAnsi="Onest"/>
                <w:sz w:val="20"/>
                <w:szCs w:val="20"/>
              </w:rPr>
              <w:t xml:space="preserve">Denumire lucrări       </w:t>
            </w:r>
          </w:p>
        </w:tc>
        <w:tc>
          <w:tcPr>
            <w:tcW w:w="1134" w:type="dxa"/>
            <w:gridSpan w:val="2"/>
            <w:tcBorders>
              <w:top w:val="single" w:sz="4" w:space="0" w:color="auto"/>
              <w:bottom w:val="single" w:sz="4" w:space="0" w:color="auto"/>
            </w:tcBorders>
            <w:shd w:val="pct5" w:color="auto" w:fill="auto"/>
          </w:tcPr>
          <w:p w14:paraId="4848BB9C" w14:textId="77777777" w:rsidR="008138BC" w:rsidRPr="008138BC" w:rsidRDefault="008138BC" w:rsidP="008138BC">
            <w:pPr>
              <w:ind w:right="-142"/>
              <w:rPr>
                <w:rFonts w:ascii="Onest" w:hAnsi="Onest"/>
                <w:sz w:val="20"/>
                <w:szCs w:val="20"/>
              </w:rPr>
            </w:pPr>
          </w:p>
          <w:p w14:paraId="295230C8" w14:textId="77777777" w:rsidR="008138BC" w:rsidRPr="008138BC" w:rsidRDefault="008138BC" w:rsidP="008138BC">
            <w:pPr>
              <w:ind w:right="-142"/>
              <w:rPr>
                <w:rFonts w:ascii="Onest" w:hAnsi="Onest"/>
                <w:sz w:val="20"/>
                <w:szCs w:val="20"/>
                <w:lang w:val="en-US"/>
              </w:rPr>
            </w:pPr>
            <w:r w:rsidRPr="008138BC">
              <w:rPr>
                <w:rFonts w:ascii="Onest" w:hAnsi="Onest"/>
                <w:sz w:val="20"/>
                <w:szCs w:val="20"/>
              </w:rPr>
              <w:t>U.M.</w:t>
            </w:r>
            <w:r w:rsidRPr="008138BC">
              <w:rPr>
                <w:rFonts w:ascii="Onest" w:hAnsi="Onest"/>
                <w:sz w:val="20"/>
                <w:szCs w:val="20"/>
                <w:lang w:val="en-US"/>
              </w:rPr>
              <w:t xml:space="preserve"> </w:t>
            </w:r>
          </w:p>
        </w:tc>
        <w:tc>
          <w:tcPr>
            <w:tcW w:w="1134" w:type="dxa"/>
            <w:tcBorders>
              <w:top w:val="single" w:sz="4" w:space="0" w:color="auto"/>
              <w:bottom w:val="single" w:sz="4" w:space="0" w:color="auto"/>
            </w:tcBorders>
            <w:shd w:val="pct5" w:color="auto" w:fill="auto"/>
          </w:tcPr>
          <w:p w14:paraId="51262BB7" w14:textId="77777777" w:rsidR="008138BC" w:rsidRPr="008138BC" w:rsidRDefault="008138BC" w:rsidP="008138BC">
            <w:pPr>
              <w:ind w:right="-142"/>
              <w:rPr>
                <w:rFonts w:ascii="Onest" w:hAnsi="Onest"/>
                <w:sz w:val="20"/>
                <w:szCs w:val="20"/>
                <w:lang w:val="en-US"/>
              </w:rPr>
            </w:pPr>
            <w:r w:rsidRPr="008138BC">
              <w:rPr>
                <w:rFonts w:ascii="Onest" w:hAnsi="Onest"/>
                <w:sz w:val="20"/>
                <w:szCs w:val="20"/>
              </w:rPr>
              <w:t>Cantitate conform datelor din proiect</w:t>
            </w:r>
          </w:p>
        </w:tc>
      </w:tr>
      <w:tr w:rsidR="008138BC" w:rsidRPr="008138BC" w14:paraId="2FE1A8AF" w14:textId="77777777" w:rsidTr="008138B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709" w:type="dxa"/>
            <w:tcBorders>
              <w:top w:val="nil"/>
              <w:left w:val="single" w:sz="6" w:space="0" w:color="auto"/>
              <w:bottom w:val="nil"/>
              <w:right w:val="nil"/>
            </w:tcBorders>
          </w:tcPr>
          <w:p w14:paraId="7E26E51B" w14:textId="77777777" w:rsidR="008138BC" w:rsidRPr="008138BC" w:rsidRDefault="008138BC" w:rsidP="002E321C">
            <w:pPr>
              <w:jc w:val="center"/>
              <w:rPr>
                <w:rFonts w:ascii="Onest" w:hAnsi="Onest"/>
                <w:sz w:val="20"/>
                <w:szCs w:val="20"/>
                <w:lang w:val="en-US"/>
              </w:rPr>
            </w:pPr>
          </w:p>
        </w:tc>
        <w:tc>
          <w:tcPr>
            <w:tcW w:w="1400" w:type="dxa"/>
            <w:gridSpan w:val="3"/>
            <w:tcBorders>
              <w:top w:val="nil"/>
              <w:left w:val="single" w:sz="6" w:space="0" w:color="auto"/>
              <w:bottom w:val="nil"/>
              <w:right w:val="nil"/>
            </w:tcBorders>
          </w:tcPr>
          <w:p w14:paraId="35302675" w14:textId="77777777" w:rsidR="008138BC" w:rsidRPr="008138BC" w:rsidRDefault="008138BC" w:rsidP="002E321C">
            <w:pPr>
              <w:rPr>
                <w:rFonts w:ascii="Onest" w:hAnsi="Onest"/>
                <w:sz w:val="20"/>
                <w:szCs w:val="20"/>
                <w:lang w:val="en-US"/>
              </w:rPr>
            </w:pPr>
          </w:p>
        </w:tc>
        <w:tc>
          <w:tcPr>
            <w:tcW w:w="6000" w:type="dxa"/>
            <w:gridSpan w:val="6"/>
            <w:tcBorders>
              <w:top w:val="nil"/>
              <w:left w:val="single" w:sz="6" w:space="0" w:color="auto"/>
              <w:bottom w:val="nil"/>
              <w:right w:val="single" w:sz="6" w:space="0" w:color="auto"/>
            </w:tcBorders>
          </w:tcPr>
          <w:p w14:paraId="134034D7" w14:textId="77777777" w:rsidR="008138BC" w:rsidRPr="008138BC" w:rsidRDefault="008138BC" w:rsidP="002E321C">
            <w:pPr>
              <w:rPr>
                <w:rFonts w:ascii="Onest" w:hAnsi="Onest"/>
                <w:b/>
                <w:bCs/>
                <w:sz w:val="20"/>
                <w:szCs w:val="20"/>
                <w:lang w:val="en-US"/>
              </w:rPr>
            </w:pPr>
            <w:r w:rsidRPr="008138BC">
              <w:rPr>
                <w:rFonts w:ascii="Onest" w:hAnsi="Onest"/>
                <w:b/>
                <w:bCs/>
                <w:sz w:val="20"/>
                <w:szCs w:val="20"/>
                <w:lang w:val="en-US"/>
              </w:rPr>
              <w:t xml:space="preserve">1. Lucrari  de constructie </w:t>
            </w:r>
          </w:p>
          <w:p w14:paraId="2137E9E2" w14:textId="77777777" w:rsidR="008138BC" w:rsidRPr="008138BC" w:rsidRDefault="008138BC" w:rsidP="002E321C">
            <w:pPr>
              <w:rPr>
                <w:rFonts w:ascii="Onest" w:hAnsi="Onest"/>
                <w:sz w:val="20"/>
                <w:szCs w:val="20"/>
                <w:lang w:val="en-US"/>
              </w:rPr>
            </w:pPr>
          </w:p>
        </w:tc>
        <w:tc>
          <w:tcPr>
            <w:tcW w:w="1134" w:type="dxa"/>
            <w:gridSpan w:val="2"/>
            <w:tcBorders>
              <w:top w:val="nil"/>
              <w:left w:val="single" w:sz="6" w:space="0" w:color="auto"/>
              <w:bottom w:val="nil"/>
              <w:right w:val="nil"/>
            </w:tcBorders>
          </w:tcPr>
          <w:p w14:paraId="79144B67" w14:textId="77777777" w:rsidR="008138BC" w:rsidRPr="008138BC" w:rsidRDefault="008138BC" w:rsidP="002E321C">
            <w:pPr>
              <w:rPr>
                <w:rFonts w:ascii="Onest" w:hAnsi="Onest"/>
                <w:b/>
                <w:bCs/>
                <w:sz w:val="20"/>
                <w:szCs w:val="20"/>
                <w:lang w:val="en-US"/>
              </w:rPr>
            </w:pPr>
          </w:p>
        </w:tc>
        <w:tc>
          <w:tcPr>
            <w:tcW w:w="1134" w:type="dxa"/>
            <w:tcBorders>
              <w:top w:val="nil"/>
              <w:left w:val="single" w:sz="6" w:space="0" w:color="auto"/>
              <w:bottom w:val="nil"/>
              <w:right w:val="single" w:sz="4" w:space="0" w:color="auto"/>
            </w:tcBorders>
          </w:tcPr>
          <w:p w14:paraId="1A9DB97D" w14:textId="77777777" w:rsidR="008138BC" w:rsidRPr="008138BC" w:rsidRDefault="008138BC" w:rsidP="002E321C">
            <w:pPr>
              <w:rPr>
                <w:rFonts w:ascii="Onest" w:hAnsi="Onest"/>
                <w:sz w:val="20"/>
                <w:szCs w:val="20"/>
                <w:lang w:val="en-US"/>
              </w:rPr>
            </w:pPr>
          </w:p>
        </w:tc>
      </w:tr>
      <w:tr w:rsidR="008138BC" w:rsidRPr="008138BC" w14:paraId="43CAD3F8" w14:textId="77777777" w:rsidTr="008138BC">
        <w:tblPrEx>
          <w:tblBorders>
            <w:left w:val="single" w:sz="6" w:space="0" w:color="auto"/>
            <w:right w:val="single" w:sz="6" w:space="0" w:color="auto"/>
          </w:tblBorders>
        </w:tblPrEx>
        <w:tc>
          <w:tcPr>
            <w:tcW w:w="709" w:type="dxa"/>
            <w:tcBorders>
              <w:top w:val="single" w:sz="4" w:space="0" w:color="auto"/>
              <w:bottom w:val="single" w:sz="4" w:space="0" w:color="auto"/>
            </w:tcBorders>
          </w:tcPr>
          <w:p w14:paraId="7F1104DB"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1</w:t>
            </w:r>
          </w:p>
        </w:tc>
        <w:tc>
          <w:tcPr>
            <w:tcW w:w="1400" w:type="dxa"/>
            <w:gridSpan w:val="3"/>
            <w:tcBorders>
              <w:top w:val="single" w:sz="4" w:space="0" w:color="auto"/>
              <w:bottom w:val="single" w:sz="4" w:space="0" w:color="auto"/>
            </w:tcBorders>
          </w:tcPr>
          <w:p w14:paraId="4AF44A1B"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RpCK10C</w:t>
            </w:r>
          </w:p>
          <w:p w14:paraId="18CBD417" w14:textId="77777777" w:rsidR="008138BC" w:rsidRPr="008138BC" w:rsidRDefault="008138BC" w:rsidP="002E321C">
            <w:pPr>
              <w:rPr>
                <w:rFonts w:ascii="Onest" w:hAnsi="Onest"/>
                <w:sz w:val="20"/>
                <w:szCs w:val="20"/>
                <w:lang w:val="en-US"/>
              </w:rPr>
            </w:pPr>
          </w:p>
        </w:tc>
        <w:tc>
          <w:tcPr>
            <w:tcW w:w="6000" w:type="dxa"/>
            <w:gridSpan w:val="6"/>
            <w:tcBorders>
              <w:top w:val="single" w:sz="4" w:space="0" w:color="auto"/>
              <w:bottom w:val="single" w:sz="4" w:space="0" w:color="auto"/>
            </w:tcBorders>
          </w:tcPr>
          <w:p w14:paraId="5E942782" w14:textId="77777777" w:rsidR="008138BC" w:rsidRPr="008138BC" w:rsidRDefault="008138BC" w:rsidP="002E321C">
            <w:pPr>
              <w:adjustRightInd w:val="0"/>
              <w:rPr>
                <w:rFonts w:ascii="Onest" w:hAnsi="Onest" w:cs="Times New Roman CYR"/>
                <w:sz w:val="20"/>
                <w:szCs w:val="20"/>
                <w:lang w:val="en-US"/>
              </w:rPr>
            </w:pPr>
            <w:r w:rsidRPr="008138BC">
              <w:rPr>
                <w:rFonts w:ascii="Onest" w:hAnsi="Onest"/>
                <w:sz w:val="20"/>
                <w:szCs w:val="20"/>
                <w:lang w:val="en-US"/>
              </w:rPr>
              <w:t>Raschetarea parchetului de stejar sau fag, executata mecanizat, cu discuri abrazive</w:t>
            </w:r>
            <w:r w:rsidRPr="008138BC">
              <w:rPr>
                <w:rFonts w:ascii="Onest" w:hAnsi="Onest" w:cs="Times New Roman CYR"/>
                <w:sz w:val="20"/>
                <w:szCs w:val="20"/>
                <w:lang w:val="en-US"/>
              </w:rPr>
              <w:t xml:space="preserve"> </w:t>
            </w:r>
          </w:p>
          <w:p w14:paraId="74BC860F" w14:textId="77777777" w:rsidR="008138BC" w:rsidRPr="008138BC" w:rsidRDefault="008138BC" w:rsidP="002E321C">
            <w:pPr>
              <w:adjustRightInd w:val="0"/>
              <w:rPr>
                <w:rFonts w:ascii="Onest" w:hAnsi="Onest" w:cs="Times New Roman CYR"/>
                <w:sz w:val="20"/>
                <w:szCs w:val="20"/>
                <w:lang w:val="en-US"/>
              </w:rPr>
            </w:pPr>
          </w:p>
        </w:tc>
        <w:tc>
          <w:tcPr>
            <w:tcW w:w="1134" w:type="dxa"/>
            <w:gridSpan w:val="2"/>
            <w:tcBorders>
              <w:top w:val="single" w:sz="4" w:space="0" w:color="auto"/>
              <w:bottom w:val="single" w:sz="4" w:space="0" w:color="auto"/>
            </w:tcBorders>
            <w:vAlign w:val="center"/>
          </w:tcPr>
          <w:p w14:paraId="7F6FD37F" w14:textId="77777777" w:rsidR="008138BC" w:rsidRPr="008138BC" w:rsidRDefault="008138BC" w:rsidP="002E321C">
            <w:pPr>
              <w:jc w:val="center"/>
              <w:rPr>
                <w:rFonts w:ascii="Onest" w:hAnsi="Onest"/>
                <w:sz w:val="20"/>
                <w:szCs w:val="20"/>
                <w:lang w:val="en-US"/>
              </w:rPr>
            </w:pPr>
            <w:r w:rsidRPr="008138BC">
              <w:rPr>
                <w:rFonts w:ascii="Onest" w:hAnsi="Onest"/>
                <w:sz w:val="20"/>
                <w:szCs w:val="20"/>
                <w:lang w:val="en-US"/>
              </w:rPr>
              <w:t>m2</w:t>
            </w:r>
          </w:p>
        </w:tc>
        <w:tc>
          <w:tcPr>
            <w:tcW w:w="1134" w:type="dxa"/>
            <w:tcBorders>
              <w:top w:val="single" w:sz="4" w:space="0" w:color="auto"/>
              <w:bottom w:val="single" w:sz="4" w:space="0" w:color="auto"/>
            </w:tcBorders>
            <w:vAlign w:val="center"/>
          </w:tcPr>
          <w:p w14:paraId="0011BEA1" w14:textId="77777777" w:rsidR="008138BC" w:rsidRPr="008138BC" w:rsidRDefault="008138BC" w:rsidP="002E321C">
            <w:pPr>
              <w:jc w:val="center"/>
              <w:rPr>
                <w:rFonts w:ascii="Onest" w:hAnsi="Onest"/>
                <w:b/>
                <w:bCs/>
                <w:sz w:val="20"/>
                <w:szCs w:val="20"/>
                <w:lang w:val="en-US"/>
              </w:rPr>
            </w:pPr>
            <w:r w:rsidRPr="008138BC">
              <w:rPr>
                <w:rFonts w:ascii="Onest" w:hAnsi="Onest"/>
                <w:b/>
                <w:bCs/>
                <w:sz w:val="20"/>
                <w:szCs w:val="20"/>
                <w:lang w:val="en-US"/>
              </w:rPr>
              <w:t>430,00</w:t>
            </w:r>
          </w:p>
        </w:tc>
      </w:tr>
      <w:tr w:rsidR="008138BC" w:rsidRPr="008138BC" w14:paraId="6CEB122A" w14:textId="77777777" w:rsidTr="008138BC">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732B4C0" w14:textId="77777777" w:rsidR="008138BC" w:rsidRPr="008138BC" w:rsidRDefault="008138BC" w:rsidP="002E321C">
            <w:pPr>
              <w:rPr>
                <w:rFonts w:ascii="Onest" w:hAnsi="Onest"/>
                <w:sz w:val="20"/>
                <w:szCs w:val="20"/>
                <w:lang w:val="en-US"/>
              </w:rPr>
            </w:pPr>
          </w:p>
        </w:tc>
        <w:tc>
          <w:tcPr>
            <w:tcW w:w="1400" w:type="dxa"/>
            <w:gridSpan w:val="3"/>
            <w:tcBorders>
              <w:top w:val="nil"/>
              <w:bottom w:val="single" w:sz="2" w:space="0" w:color="auto"/>
            </w:tcBorders>
            <w:vAlign w:val="center"/>
          </w:tcPr>
          <w:p w14:paraId="4F4D0131" w14:textId="77777777" w:rsidR="008138BC" w:rsidRPr="008138BC" w:rsidRDefault="008138BC" w:rsidP="002E321C">
            <w:pPr>
              <w:jc w:val="center"/>
              <w:rPr>
                <w:rFonts w:ascii="Onest" w:hAnsi="Onest"/>
                <w:sz w:val="20"/>
                <w:szCs w:val="20"/>
                <w:lang w:val="en-US"/>
              </w:rPr>
            </w:pPr>
            <w:r w:rsidRPr="008138BC">
              <w:rPr>
                <w:rFonts w:ascii="Onest" w:hAnsi="Onest"/>
                <w:sz w:val="20"/>
                <w:szCs w:val="20"/>
                <w:lang w:val="en-US"/>
              </w:rPr>
              <w:t>7132040012700</w:t>
            </w:r>
          </w:p>
        </w:tc>
        <w:tc>
          <w:tcPr>
            <w:tcW w:w="6000" w:type="dxa"/>
            <w:gridSpan w:val="6"/>
            <w:tcBorders>
              <w:top w:val="nil"/>
              <w:bottom w:val="single" w:sz="2" w:space="0" w:color="auto"/>
            </w:tcBorders>
          </w:tcPr>
          <w:p w14:paraId="58338DAA"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Parchetar</w:t>
            </w:r>
          </w:p>
        </w:tc>
        <w:tc>
          <w:tcPr>
            <w:tcW w:w="1134" w:type="dxa"/>
            <w:gridSpan w:val="2"/>
            <w:tcBorders>
              <w:top w:val="nil"/>
              <w:bottom w:val="single" w:sz="2" w:space="0" w:color="auto"/>
            </w:tcBorders>
          </w:tcPr>
          <w:p w14:paraId="4CCE9CEE"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h-om</w:t>
            </w:r>
          </w:p>
        </w:tc>
        <w:tc>
          <w:tcPr>
            <w:tcW w:w="1134" w:type="dxa"/>
            <w:tcBorders>
              <w:top w:val="nil"/>
              <w:bottom w:val="single" w:sz="2" w:space="0" w:color="auto"/>
            </w:tcBorders>
          </w:tcPr>
          <w:p w14:paraId="2D673F10"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43,000</w:t>
            </w:r>
          </w:p>
        </w:tc>
      </w:tr>
      <w:tr w:rsidR="008138BC" w:rsidRPr="008138BC" w14:paraId="3720A750" w14:textId="77777777" w:rsidTr="008138BC">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124CECB" w14:textId="77777777" w:rsidR="008138BC" w:rsidRPr="008138BC" w:rsidRDefault="008138BC" w:rsidP="002E321C">
            <w:pPr>
              <w:rPr>
                <w:rFonts w:ascii="Onest" w:hAnsi="Onest"/>
                <w:sz w:val="20"/>
                <w:szCs w:val="20"/>
                <w:lang w:val="en-US"/>
              </w:rPr>
            </w:pPr>
          </w:p>
        </w:tc>
        <w:tc>
          <w:tcPr>
            <w:tcW w:w="1400" w:type="dxa"/>
            <w:gridSpan w:val="3"/>
            <w:tcBorders>
              <w:top w:val="nil"/>
              <w:bottom w:val="single" w:sz="2" w:space="0" w:color="auto"/>
            </w:tcBorders>
            <w:vAlign w:val="center"/>
          </w:tcPr>
          <w:p w14:paraId="4C1E0D33" w14:textId="77777777" w:rsidR="008138BC" w:rsidRPr="008138BC" w:rsidRDefault="008138BC" w:rsidP="002E321C">
            <w:pPr>
              <w:jc w:val="center"/>
              <w:rPr>
                <w:rFonts w:ascii="Onest" w:hAnsi="Onest"/>
                <w:sz w:val="20"/>
                <w:szCs w:val="20"/>
                <w:lang w:val="en-US"/>
              </w:rPr>
            </w:pPr>
            <w:r w:rsidRPr="008138BC">
              <w:rPr>
                <w:rFonts w:ascii="Onest" w:hAnsi="Onest"/>
                <w:sz w:val="20"/>
                <w:szCs w:val="20"/>
                <w:lang w:val="en-US"/>
              </w:rPr>
              <w:t>2881116002700</w:t>
            </w:r>
          </w:p>
        </w:tc>
        <w:tc>
          <w:tcPr>
            <w:tcW w:w="6000" w:type="dxa"/>
            <w:gridSpan w:val="6"/>
            <w:tcBorders>
              <w:top w:val="nil"/>
              <w:bottom w:val="single" w:sz="2" w:space="0" w:color="auto"/>
            </w:tcBorders>
          </w:tcPr>
          <w:p w14:paraId="37ED33FF"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Disc abraziv</w:t>
            </w:r>
          </w:p>
        </w:tc>
        <w:tc>
          <w:tcPr>
            <w:tcW w:w="1134" w:type="dxa"/>
            <w:gridSpan w:val="2"/>
            <w:tcBorders>
              <w:top w:val="nil"/>
              <w:bottom w:val="single" w:sz="2" w:space="0" w:color="auto"/>
            </w:tcBorders>
          </w:tcPr>
          <w:p w14:paraId="21F088A4"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buc</w:t>
            </w:r>
          </w:p>
        </w:tc>
        <w:tc>
          <w:tcPr>
            <w:tcW w:w="1134" w:type="dxa"/>
            <w:tcBorders>
              <w:top w:val="nil"/>
              <w:bottom w:val="single" w:sz="2" w:space="0" w:color="auto"/>
            </w:tcBorders>
          </w:tcPr>
          <w:p w14:paraId="23B6CE9A"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64,500</w:t>
            </w:r>
          </w:p>
        </w:tc>
      </w:tr>
      <w:tr w:rsidR="008138BC" w:rsidRPr="008138BC" w14:paraId="61058C62" w14:textId="77777777" w:rsidTr="008138BC">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ABF78D5" w14:textId="77777777" w:rsidR="008138BC" w:rsidRPr="008138BC" w:rsidRDefault="008138BC" w:rsidP="002E321C">
            <w:pPr>
              <w:rPr>
                <w:rFonts w:ascii="Onest" w:hAnsi="Onest"/>
                <w:sz w:val="20"/>
                <w:szCs w:val="20"/>
                <w:lang w:val="en-US"/>
              </w:rPr>
            </w:pPr>
          </w:p>
        </w:tc>
        <w:tc>
          <w:tcPr>
            <w:tcW w:w="1400" w:type="dxa"/>
            <w:gridSpan w:val="3"/>
            <w:tcBorders>
              <w:top w:val="nil"/>
              <w:bottom w:val="single" w:sz="2" w:space="0" w:color="auto"/>
            </w:tcBorders>
            <w:vAlign w:val="center"/>
          </w:tcPr>
          <w:p w14:paraId="1E8B7C3E" w14:textId="77777777" w:rsidR="008138BC" w:rsidRPr="008138BC" w:rsidRDefault="008138BC" w:rsidP="002E321C">
            <w:pPr>
              <w:jc w:val="center"/>
              <w:rPr>
                <w:rFonts w:ascii="Onest" w:hAnsi="Onest"/>
                <w:sz w:val="20"/>
                <w:szCs w:val="20"/>
                <w:lang w:val="en-US"/>
              </w:rPr>
            </w:pPr>
            <w:r w:rsidRPr="008138BC">
              <w:rPr>
                <w:rFonts w:ascii="Onest" w:hAnsi="Onest"/>
                <w:sz w:val="20"/>
                <w:szCs w:val="20"/>
                <w:lang w:val="en-US"/>
              </w:rPr>
              <w:t>2881116001666</w:t>
            </w:r>
          </w:p>
        </w:tc>
        <w:tc>
          <w:tcPr>
            <w:tcW w:w="6000" w:type="dxa"/>
            <w:gridSpan w:val="6"/>
            <w:tcBorders>
              <w:top w:val="nil"/>
              <w:bottom w:val="single" w:sz="2" w:space="0" w:color="auto"/>
            </w:tcBorders>
          </w:tcPr>
          <w:p w14:paraId="682A098C"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Hirtie slef.usc.sticla foi 23 x 30 gr 25 S 1581</w:t>
            </w:r>
          </w:p>
        </w:tc>
        <w:tc>
          <w:tcPr>
            <w:tcW w:w="1134" w:type="dxa"/>
            <w:gridSpan w:val="2"/>
            <w:tcBorders>
              <w:top w:val="nil"/>
              <w:bottom w:val="single" w:sz="2" w:space="0" w:color="auto"/>
            </w:tcBorders>
          </w:tcPr>
          <w:p w14:paraId="2FBD3473"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buc</w:t>
            </w:r>
          </w:p>
        </w:tc>
        <w:tc>
          <w:tcPr>
            <w:tcW w:w="1134" w:type="dxa"/>
            <w:tcBorders>
              <w:top w:val="nil"/>
              <w:bottom w:val="single" w:sz="2" w:space="0" w:color="auto"/>
            </w:tcBorders>
          </w:tcPr>
          <w:p w14:paraId="0891EB89"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129,000</w:t>
            </w:r>
          </w:p>
        </w:tc>
      </w:tr>
      <w:tr w:rsidR="008138BC" w:rsidRPr="008138BC" w14:paraId="176E6BD3" w14:textId="77777777" w:rsidTr="008138BC">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CE76C7C" w14:textId="77777777" w:rsidR="008138BC" w:rsidRPr="008138BC" w:rsidRDefault="008138BC" w:rsidP="002E321C">
            <w:pPr>
              <w:rPr>
                <w:rFonts w:ascii="Onest" w:hAnsi="Onest"/>
                <w:sz w:val="20"/>
                <w:szCs w:val="20"/>
                <w:lang w:val="en-US"/>
              </w:rPr>
            </w:pPr>
          </w:p>
        </w:tc>
        <w:tc>
          <w:tcPr>
            <w:tcW w:w="1400" w:type="dxa"/>
            <w:gridSpan w:val="3"/>
            <w:tcBorders>
              <w:top w:val="nil"/>
              <w:bottom w:val="single" w:sz="2" w:space="0" w:color="auto"/>
            </w:tcBorders>
            <w:vAlign w:val="center"/>
          </w:tcPr>
          <w:p w14:paraId="4539A591" w14:textId="77777777" w:rsidR="008138BC" w:rsidRPr="008138BC" w:rsidRDefault="008138BC" w:rsidP="002E321C">
            <w:pPr>
              <w:jc w:val="center"/>
              <w:rPr>
                <w:rFonts w:ascii="Onest" w:hAnsi="Onest"/>
                <w:sz w:val="20"/>
                <w:szCs w:val="20"/>
                <w:lang w:val="en-US"/>
              </w:rPr>
            </w:pPr>
            <w:r w:rsidRPr="008138BC">
              <w:rPr>
                <w:rFonts w:ascii="Onest" w:hAnsi="Onest"/>
                <w:sz w:val="20"/>
                <w:szCs w:val="20"/>
                <w:lang w:val="en-US"/>
              </w:rPr>
              <w:t>2940420007685</w:t>
            </w:r>
          </w:p>
        </w:tc>
        <w:tc>
          <w:tcPr>
            <w:tcW w:w="6000" w:type="dxa"/>
            <w:gridSpan w:val="6"/>
            <w:tcBorders>
              <w:top w:val="nil"/>
              <w:bottom w:val="single" w:sz="2" w:space="0" w:color="auto"/>
            </w:tcBorders>
          </w:tcPr>
          <w:p w14:paraId="4F918151"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Masina de raschetat 0,25-1 kw</w:t>
            </w:r>
          </w:p>
        </w:tc>
        <w:tc>
          <w:tcPr>
            <w:tcW w:w="1134" w:type="dxa"/>
            <w:gridSpan w:val="2"/>
            <w:tcBorders>
              <w:top w:val="nil"/>
              <w:bottom w:val="single" w:sz="2" w:space="0" w:color="auto"/>
            </w:tcBorders>
          </w:tcPr>
          <w:p w14:paraId="1C1AF1DF"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h-ut</w:t>
            </w:r>
          </w:p>
        </w:tc>
        <w:tc>
          <w:tcPr>
            <w:tcW w:w="1134" w:type="dxa"/>
            <w:tcBorders>
              <w:top w:val="nil"/>
              <w:bottom w:val="single" w:sz="2" w:space="0" w:color="auto"/>
            </w:tcBorders>
          </w:tcPr>
          <w:p w14:paraId="50BDABA3"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43,000</w:t>
            </w:r>
          </w:p>
        </w:tc>
      </w:tr>
      <w:tr w:rsidR="008138BC" w:rsidRPr="008138BC" w14:paraId="444627F2" w14:textId="77777777" w:rsidTr="008138BC">
        <w:tblPrEx>
          <w:tblBorders>
            <w:left w:val="single" w:sz="6" w:space="0" w:color="auto"/>
            <w:right w:val="single" w:sz="6" w:space="0" w:color="auto"/>
          </w:tblBorders>
        </w:tblPrEx>
        <w:tc>
          <w:tcPr>
            <w:tcW w:w="709" w:type="dxa"/>
            <w:tcBorders>
              <w:top w:val="single" w:sz="4" w:space="0" w:color="auto"/>
              <w:bottom w:val="single" w:sz="4" w:space="0" w:color="auto"/>
            </w:tcBorders>
          </w:tcPr>
          <w:p w14:paraId="022B4ECE"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2</w:t>
            </w:r>
          </w:p>
        </w:tc>
        <w:tc>
          <w:tcPr>
            <w:tcW w:w="1400" w:type="dxa"/>
            <w:gridSpan w:val="3"/>
            <w:tcBorders>
              <w:top w:val="single" w:sz="4" w:space="0" w:color="auto"/>
              <w:bottom w:val="single" w:sz="4" w:space="0" w:color="auto"/>
            </w:tcBorders>
          </w:tcPr>
          <w:p w14:paraId="527ADD72"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CG07A aplicativ</w:t>
            </w:r>
          </w:p>
          <w:p w14:paraId="4E8E497D" w14:textId="77777777" w:rsidR="008138BC" w:rsidRPr="008138BC" w:rsidRDefault="008138BC" w:rsidP="002E321C">
            <w:pPr>
              <w:rPr>
                <w:rFonts w:ascii="Onest" w:hAnsi="Onest"/>
                <w:sz w:val="20"/>
                <w:szCs w:val="20"/>
                <w:lang w:val="en-US"/>
              </w:rPr>
            </w:pPr>
          </w:p>
        </w:tc>
        <w:tc>
          <w:tcPr>
            <w:tcW w:w="6000" w:type="dxa"/>
            <w:gridSpan w:val="6"/>
            <w:tcBorders>
              <w:top w:val="single" w:sz="4" w:space="0" w:color="auto"/>
              <w:bottom w:val="single" w:sz="4" w:space="0" w:color="auto"/>
            </w:tcBorders>
          </w:tcPr>
          <w:p w14:paraId="43A6208B" w14:textId="77777777" w:rsidR="008138BC" w:rsidRPr="008138BC" w:rsidRDefault="008138BC" w:rsidP="002E321C">
            <w:pPr>
              <w:adjustRightInd w:val="0"/>
              <w:rPr>
                <w:rFonts w:ascii="Onest" w:hAnsi="Onest" w:cs="Times New Roman CYR"/>
                <w:sz w:val="20"/>
                <w:szCs w:val="20"/>
                <w:lang w:val="en-US"/>
              </w:rPr>
            </w:pPr>
            <w:r w:rsidRPr="008138BC">
              <w:rPr>
                <w:rFonts w:ascii="Onest" w:hAnsi="Onest"/>
                <w:sz w:val="20"/>
                <w:szCs w:val="20"/>
                <w:lang w:val="en-US"/>
              </w:rPr>
              <w:t>Finisarea parchetului si a plintelor din lemn prin: Chituirea  parchetului</w:t>
            </w:r>
            <w:r w:rsidRPr="008138BC">
              <w:rPr>
                <w:rFonts w:ascii="Onest" w:hAnsi="Onest" w:cs="Times New Roman CYR"/>
                <w:sz w:val="20"/>
                <w:szCs w:val="20"/>
                <w:lang w:val="en-US"/>
              </w:rPr>
              <w:t xml:space="preserve"> </w:t>
            </w:r>
          </w:p>
          <w:p w14:paraId="573B500F" w14:textId="77777777" w:rsidR="008138BC" w:rsidRPr="008138BC" w:rsidRDefault="008138BC" w:rsidP="002E321C">
            <w:pPr>
              <w:adjustRightInd w:val="0"/>
              <w:rPr>
                <w:rFonts w:ascii="Onest" w:hAnsi="Onest" w:cs="Times New Roman CYR"/>
                <w:sz w:val="20"/>
                <w:szCs w:val="20"/>
                <w:lang w:val="en-US"/>
              </w:rPr>
            </w:pPr>
          </w:p>
        </w:tc>
        <w:tc>
          <w:tcPr>
            <w:tcW w:w="1134" w:type="dxa"/>
            <w:gridSpan w:val="2"/>
            <w:tcBorders>
              <w:top w:val="single" w:sz="4" w:space="0" w:color="auto"/>
              <w:bottom w:val="single" w:sz="4" w:space="0" w:color="auto"/>
            </w:tcBorders>
            <w:vAlign w:val="center"/>
          </w:tcPr>
          <w:p w14:paraId="197B27F1" w14:textId="77777777" w:rsidR="008138BC" w:rsidRPr="008138BC" w:rsidRDefault="008138BC" w:rsidP="002E321C">
            <w:pPr>
              <w:jc w:val="center"/>
              <w:rPr>
                <w:rFonts w:ascii="Onest" w:hAnsi="Onest"/>
                <w:sz w:val="20"/>
                <w:szCs w:val="20"/>
                <w:lang w:val="en-US"/>
              </w:rPr>
            </w:pPr>
            <w:r w:rsidRPr="008138BC">
              <w:rPr>
                <w:rFonts w:ascii="Onest" w:hAnsi="Onest"/>
                <w:sz w:val="20"/>
                <w:szCs w:val="20"/>
                <w:lang w:val="en-US"/>
              </w:rPr>
              <w:t>m2</w:t>
            </w:r>
          </w:p>
        </w:tc>
        <w:tc>
          <w:tcPr>
            <w:tcW w:w="1134" w:type="dxa"/>
            <w:tcBorders>
              <w:top w:val="single" w:sz="4" w:space="0" w:color="auto"/>
              <w:bottom w:val="single" w:sz="4" w:space="0" w:color="auto"/>
            </w:tcBorders>
            <w:vAlign w:val="center"/>
          </w:tcPr>
          <w:p w14:paraId="24B80FE2" w14:textId="77777777" w:rsidR="008138BC" w:rsidRPr="008138BC" w:rsidRDefault="008138BC" w:rsidP="002E321C">
            <w:pPr>
              <w:jc w:val="center"/>
              <w:rPr>
                <w:rFonts w:ascii="Onest" w:hAnsi="Onest"/>
                <w:b/>
                <w:bCs/>
                <w:sz w:val="20"/>
                <w:szCs w:val="20"/>
                <w:lang w:val="en-US"/>
              </w:rPr>
            </w:pPr>
            <w:r w:rsidRPr="008138BC">
              <w:rPr>
                <w:rFonts w:ascii="Onest" w:hAnsi="Onest"/>
                <w:b/>
                <w:bCs/>
                <w:sz w:val="20"/>
                <w:szCs w:val="20"/>
                <w:lang w:val="en-US"/>
              </w:rPr>
              <w:t>430,00</w:t>
            </w:r>
          </w:p>
        </w:tc>
      </w:tr>
      <w:tr w:rsidR="008138BC" w:rsidRPr="008138BC" w14:paraId="798803C0" w14:textId="77777777" w:rsidTr="008138BC">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52773665" w14:textId="77777777" w:rsidR="008138BC" w:rsidRPr="008138BC" w:rsidRDefault="008138BC" w:rsidP="002E321C">
            <w:pPr>
              <w:rPr>
                <w:rFonts w:ascii="Onest" w:hAnsi="Onest"/>
                <w:sz w:val="20"/>
                <w:szCs w:val="20"/>
                <w:lang w:val="en-US"/>
              </w:rPr>
            </w:pPr>
          </w:p>
        </w:tc>
        <w:tc>
          <w:tcPr>
            <w:tcW w:w="1400" w:type="dxa"/>
            <w:gridSpan w:val="3"/>
            <w:tcBorders>
              <w:top w:val="nil"/>
              <w:bottom w:val="single" w:sz="2" w:space="0" w:color="auto"/>
            </w:tcBorders>
            <w:vAlign w:val="center"/>
          </w:tcPr>
          <w:p w14:paraId="426EA578" w14:textId="77777777" w:rsidR="008138BC" w:rsidRPr="008138BC" w:rsidRDefault="008138BC" w:rsidP="002E321C">
            <w:pPr>
              <w:jc w:val="center"/>
              <w:rPr>
                <w:rFonts w:ascii="Onest" w:hAnsi="Onest"/>
                <w:sz w:val="20"/>
                <w:szCs w:val="20"/>
                <w:lang w:val="en-US"/>
              </w:rPr>
            </w:pPr>
            <w:r w:rsidRPr="008138BC">
              <w:rPr>
                <w:rFonts w:ascii="Onest" w:hAnsi="Onest"/>
                <w:sz w:val="20"/>
                <w:szCs w:val="20"/>
                <w:lang w:val="en-US"/>
              </w:rPr>
              <w:t>7132040012700</w:t>
            </w:r>
          </w:p>
        </w:tc>
        <w:tc>
          <w:tcPr>
            <w:tcW w:w="6000" w:type="dxa"/>
            <w:gridSpan w:val="6"/>
            <w:tcBorders>
              <w:top w:val="nil"/>
              <w:bottom w:val="single" w:sz="2" w:space="0" w:color="auto"/>
            </w:tcBorders>
          </w:tcPr>
          <w:p w14:paraId="29CED233"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Parchetar</w:t>
            </w:r>
          </w:p>
        </w:tc>
        <w:tc>
          <w:tcPr>
            <w:tcW w:w="1134" w:type="dxa"/>
            <w:gridSpan w:val="2"/>
            <w:tcBorders>
              <w:top w:val="nil"/>
              <w:bottom w:val="single" w:sz="2" w:space="0" w:color="auto"/>
            </w:tcBorders>
          </w:tcPr>
          <w:p w14:paraId="7E62ADB0"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h-om</w:t>
            </w:r>
          </w:p>
        </w:tc>
        <w:tc>
          <w:tcPr>
            <w:tcW w:w="1134" w:type="dxa"/>
            <w:tcBorders>
              <w:top w:val="nil"/>
              <w:bottom w:val="single" w:sz="2" w:space="0" w:color="auto"/>
            </w:tcBorders>
          </w:tcPr>
          <w:p w14:paraId="2AAE3DDD"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43,000</w:t>
            </w:r>
          </w:p>
        </w:tc>
      </w:tr>
      <w:tr w:rsidR="008138BC" w:rsidRPr="008138BC" w14:paraId="737006C3" w14:textId="77777777" w:rsidTr="008138BC">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7204CCFD" w14:textId="77777777" w:rsidR="008138BC" w:rsidRPr="008138BC" w:rsidRDefault="008138BC" w:rsidP="002E321C">
            <w:pPr>
              <w:rPr>
                <w:rFonts w:ascii="Onest" w:hAnsi="Onest"/>
                <w:sz w:val="20"/>
                <w:szCs w:val="20"/>
                <w:lang w:val="en-US"/>
              </w:rPr>
            </w:pPr>
          </w:p>
        </w:tc>
        <w:tc>
          <w:tcPr>
            <w:tcW w:w="1400" w:type="dxa"/>
            <w:gridSpan w:val="3"/>
            <w:tcBorders>
              <w:top w:val="nil"/>
              <w:bottom w:val="single" w:sz="2" w:space="0" w:color="auto"/>
            </w:tcBorders>
            <w:vAlign w:val="center"/>
          </w:tcPr>
          <w:p w14:paraId="3D390A02" w14:textId="77777777" w:rsidR="008138BC" w:rsidRPr="008138BC" w:rsidRDefault="008138BC" w:rsidP="002E321C">
            <w:pPr>
              <w:jc w:val="center"/>
              <w:rPr>
                <w:rFonts w:ascii="Onest" w:hAnsi="Onest"/>
                <w:sz w:val="20"/>
                <w:szCs w:val="20"/>
                <w:lang w:val="en-US"/>
              </w:rPr>
            </w:pPr>
            <w:r w:rsidRPr="008138BC">
              <w:rPr>
                <w:rFonts w:ascii="Onest" w:hAnsi="Onest"/>
                <w:sz w:val="20"/>
                <w:szCs w:val="20"/>
                <w:lang w:val="en-US"/>
              </w:rPr>
              <w:t>2451427308669</w:t>
            </w:r>
          </w:p>
        </w:tc>
        <w:tc>
          <w:tcPr>
            <w:tcW w:w="6000" w:type="dxa"/>
            <w:gridSpan w:val="6"/>
            <w:tcBorders>
              <w:top w:val="nil"/>
              <w:bottom w:val="single" w:sz="2" w:space="0" w:color="auto"/>
            </w:tcBorders>
          </w:tcPr>
          <w:p w14:paraId="5041D18E" w14:textId="04E1104C" w:rsidR="008138BC" w:rsidRPr="008138BC" w:rsidRDefault="008138BC" w:rsidP="002E321C">
            <w:pPr>
              <w:rPr>
                <w:rFonts w:ascii="Onest" w:hAnsi="Onest"/>
                <w:sz w:val="20"/>
                <w:szCs w:val="20"/>
                <w:lang w:val="en-US"/>
              </w:rPr>
            </w:pPr>
            <w:r w:rsidRPr="008138BC">
              <w:rPr>
                <w:rFonts w:ascii="Onest" w:hAnsi="Onest"/>
                <w:sz w:val="20"/>
                <w:szCs w:val="20"/>
                <w:lang w:val="en-US"/>
              </w:rPr>
              <w:t>Chit parchet</w:t>
            </w:r>
          </w:p>
        </w:tc>
        <w:tc>
          <w:tcPr>
            <w:tcW w:w="1134" w:type="dxa"/>
            <w:gridSpan w:val="2"/>
            <w:tcBorders>
              <w:top w:val="nil"/>
              <w:bottom w:val="single" w:sz="2" w:space="0" w:color="auto"/>
            </w:tcBorders>
          </w:tcPr>
          <w:p w14:paraId="081124D5"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kg</w:t>
            </w:r>
          </w:p>
        </w:tc>
        <w:tc>
          <w:tcPr>
            <w:tcW w:w="1134" w:type="dxa"/>
            <w:tcBorders>
              <w:top w:val="nil"/>
              <w:bottom w:val="single" w:sz="2" w:space="0" w:color="auto"/>
            </w:tcBorders>
          </w:tcPr>
          <w:p w14:paraId="14BEB69B"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21,500</w:t>
            </w:r>
          </w:p>
        </w:tc>
      </w:tr>
      <w:tr w:rsidR="008138BC" w:rsidRPr="008138BC" w14:paraId="16F70BE6" w14:textId="77777777" w:rsidTr="008138BC">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BC0585C" w14:textId="77777777" w:rsidR="008138BC" w:rsidRPr="008138BC" w:rsidRDefault="008138BC" w:rsidP="002E321C">
            <w:pPr>
              <w:rPr>
                <w:rFonts w:ascii="Onest" w:hAnsi="Onest"/>
                <w:sz w:val="20"/>
                <w:szCs w:val="20"/>
                <w:lang w:val="en-US"/>
              </w:rPr>
            </w:pPr>
          </w:p>
        </w:tc>
        <w:tc>
          <w:tcPr>
            <w:tcW w:w="1400" w:type="dxa"/>
            <w:gridSpan w:val="3"/>
            <w:tcBorders>
              <w:top w:val="nil"/>
              <w:bottom w:val="single" w:sz="2" w:space="0" w:color="auto"/>
            </w:tcBorders>
            <w:vAlign w:val="center"/>
          </w:tcPr>
          <w:p w14:paraId="0D0A7C18" w14:textId="77777777" w:rsidR="008138BC" w:rsidRPr="008138BC" w:rsidRDefault="008138BC" w:rsidP="002E321C">
            <w:pPr>
              <w:jc w:val="center"/>
              <w:rPr>
                <w:rFonts w:ascii="Onest" w:hAnsi="Onest"/>
                <w:sz w:val="20"/>
                <w:szCs w:val="20"/>
                <w:lang w:val="en-US"/>
              </w:rPr>
            </w:pPr>
            <w:r w:rsidRPr="008138BC">
              <w:rPr>
                <w:rFonts w:ascii="Onest" w:hAnsi="Onest"/>
                <w:sz w:val="20"/>
                <w:szCs w:val="20"/>
                <w:lang w:val="en-US"/>
              </w:rPr>
              <w:t>2320166200729</w:t>
            </w:r>
          </w:p>
        </w:tc>
        <w:tc>
          <w:tcPr>
            <w:tcW w:w="6000" w:type="dxa"/>
            <w:gridSpan w:val="6"/>
            <w:tcBorders>
              <w:top w:val="nil"/>
              <w:bottom w:val="single" w:sz="2" w:space="0" w:color="auto"/>
            </w:tcBorders>
          </w:tcPr>
          <w:p w14:paraId="664760CF"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Parchetin</w:t>
            </w:r>
          </w:p>
        </w:tc>
        <w:tc>
          <w:tcPr>
            <w:tcW w:w="1134" w:type="dxa"/>
            <w:gridSpan w:val="2"/>
            <w:tcBorders>
              <w:top w:val="nil"/>
              <w:bottom w:val="single" w:sz="2" w:space="0" w:color="auto"/>
            </w:tcBorders>
          </w:tcPr>
          <w:p w14:paraId="5B59D8F6"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l</w:t>
            </w:r>
          </w:p>
        </w:tc>
        <w:tc>
          <w:tcPr>
            <w:tcW w:w="1134" w:type="dxa"/>
            <w:tcBorders>
              <w:top w:val="nil"/>
              <w:bottom w:val="single" w:sz="2" w:space="0" w:color="auto"/>
            </w:tcBorders>
          </w:tcPr>
          <w:p w14:paraId="20E5478F"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21,500</w:t>
            </w:r>
          </w:p>
        </w:tc>
      </w:tr>
      <w:tr w:rsidR="008138BC" w:rsidRPr="008138BC" w14:paraId="141F7011" w14:textId="77777777" w:rsidTr="008138BC">
        <w:tblPrEx>
          <w:tblBorders>
            <w:left w:val="single" w:sz="6" w:space="0" w:color="auto"/>
            <w:right w:val="single" w:sz="6" w:space="0" w:color="auto"/>
          </w:tblBorders>
        </w:tblPrEx>
        <w:tc>
          <w:tcPr>
            <w:tcW w:w="709" w:type="dxa"/>
            <w:tcBorders>
              <w:top w:val="single" w:sz="4" w:space="0" w:color="auto"/>
              <w:bottom w:val="single" w:sz="4" w:space="0" w:color="auto"/>
            </w:tcBorders>
          </w:tcPr>
          <w:p w14:paraId="1E902CF4"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3</w:t>
            </w:r>
          </w:p>
        </w:tc>
        <w:tc>
          <w:tcPr>
            <w:tcW w:w="1400" w:type="dxa"/>
            <w:gridSpan w:val="3"/>
            <w:tcBorders>
              <w:top w:val="single" w:sz="4" w:space="0" w:color="auto"/>
              <w:bottom w:val="single" w:sz="4" w:space="0" w:color="auto"/>
            </w:tcBorders>
          </w:tcPr>
          <w:p w14:paraId="1C196189"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CG07C</w:t>
            </w:r>
          </w:p>
          <w:p w14:paraId="14BF96E5" w14:textId="77777777" w:rsidR="008138BC" w:rsidRPr="008138BC" w:rsidRDefault="008138BC" w:rsidP="002E321C">
            <w:pPr>
              <w:rPr>
                <w:rFonts w:ascii="Onest" w:hAnsi="Onest"/>
                <w:sz w:val="20"/>
                <w:szCs w:val="20"/>
                <w:lang w:val="en-US"/>
              </w:rPr>
            </w:pPr>
          </w:p>
        </w:tc>
        <w:tc>
          <w:tcPr>
            <w:tcW w:w="6000" w:type="dxa"/>
            <w:gridSpan w:val="6"/>
            <w:tcBorders>
              <w:top w:val="single" w:sz="4" w:space="0" w:color="auto"/>
              <w:bottom w:val="single" w:sz="4" w:space="0" w:color="auto"/>
            </w:tcBorders>
          </w:tcPr>
          <w:p w14:paraId="150C85AB" w14:textId="3AEBD898" w:rsidR="008138BC" w:rsidRPr="008138BC" w:rsidRDefault="008138BC" w:rsidP="002E321C">
            <w:pPr>
              <w:adjustRightInd w:val="0"/>
              <w:rPr>
                <w:rFonts w:ascii="Onest" w:hAnsi="Onest" w:cs="Times New Roman CYR"/>
                <w:sz w:val="20"/>
                <w:szCs w:val="20"/>
                <w:lang w:val="en-US"/>
              </w:rPr>
            </w:pPr>
            <w:r w:rsidRPr="008138BC">
              <w:rPr>
                <w:rFonts w:ascii="Onest" w:hAnsi="Onest"/>
                <w:sz w:val="20"/>
                <w:szCs w:val="20"/>
                <w:lang w:val="en-US"/>
              </w:rPr>
              <w:t>Finisarea parchetului si a plintelor din lemn prin: lacuirea cu Lac, a parchetului in trei straturi Lac rezistent    pe baza de  rasini poliuretanice uscare 2-3 h transparent (fara miros ) ATENTIE de coordoonat cu beneficiarul tipul ,aspectul mat,lucios si altele  inainte de aplicare .</w:t>
            </w:r>
            <w:r w:rsidRPr="008138BC">
              <w:rPr>
                <w:rFonts w:ascii="Onest" w:hAnsi="Onest" w:cs="Times New Roman CYR"/>
                <w:sz w:val="20"/>
                <w:szCs w:val="20"/>
                <w:lang w:val="en-US"/>
              </w:rPr>
              <w:t xml:space="preserve"> </w:t>
            </w:r>
          </w:p>
          <w:p w14:paraId="1C70A69F" w14:textId="77777777" w:rsidR="008138BC" w:rsidRPr="008138BC" w:rsidRDefault="008138BC" w:rsidP="002E321C">
            <w:pPr>
              <w:adjustRightInd w:val="0"/>
              <w:rPr>
                <w:rFonts w:ascii="Onest" w:hAnsi="Onest" w:cs="Times New Roman CYR"/>
                <w:sz w:val="20"/>
                <w:szCs w:val="20"/>
                <w:lang w:val="en-US"/>
              </w:rPr>
            </w:pPr>
          </w:p>
        </w:tc>
        <w:tc>
          <w:tcPr>
            <w:tcW w:w="1134" w:type="dxa"/>
            <w:gridSpan w:val="2"/>
            <w:tcBorders>
              <w:top w:val="single" w:sz="4" w:space="0" w:color="auto"/>
              <w:bottom w:val="single" w:sz="4" w:space="0" w:color="auto"/>
            </w:tcBorders>
            <w:vAlign w:val="center"/>
          </w:tcPr>
          <w:p w14:paraId="28B4EFC4" w14:textId="77777777" w:rsidR="008138BC" w:rsidRPr="008138BC" w:rsidRDefault="008138BC" w:rsidP="002E321C">
            <w:pPr>
              <w:jc w:val="center"/>
              <w:rPr>
                <w:rFonts w:ascii="Onest" w:hAnsi="Onest"/>
                <w:sz w:val="20"/>
                <w:szCs w:val="20"/>
                <w:lang w:val="en-US"/>
              </w:rPr>
            </w:pPr>
            <w:r w:rsidRPr="008138BC">
              <w:rPr>
                <w:rFonts w:ascii="Onest" w:hAnsi="Onest"/>
                <w:sz w:val="20"/>
                <w:szCs w:val="20"/>
                <w:lang w:val="en-US"/>
              </w:rPr>
              <w:t>m2</w:t>
            </w:r>
          </w:p>
        </w:tc>
        <w:tc>
          <w:tcPr>
            <w:tcW w:w="1134" w:type="dxa"/>
            <w:tcBorders>
              <w:top w:val="single" w:sz="4" w:space="0" w:color="auto"/>
              <w:bottom w:val="single" w:sz="4" w:space="0" w:color="auto"/>
            </w:tcBorders>
            <w:vAlign w:val="center"/>
          </w:tcPr>
          <w:p w14:paraId="405EE90D" w14:textId="77777777" w:rsidR="008138BC" w:rsidRPr="008138BC" w:rsidRDefault="008138BC" w:rsidP="002E321C">
            <w:pPr>
              <w:jc w:val="center"/>
              <w:rPr>
                <w:rFonts w:ascii="Onest" w:hAnsi="Onest"/>
                <w:b/>
                <w:bCs/>
                <w:sz w:val="20"/>
                <w:szCs w:val="20"/>
                <w:lang w:val="en-US"/>
              </w:rPr>
            </w:pPr>
            <w:r w:rsidRPr="008138BC">
              <w:rPr>
                <w:rFonts w:ascii="Onest" w:hAnsi="Onest"/>
                <w:b/>
                <w:bCs/>
                <w:sz w:val="20"/>
                <w:szCs w:val="20"/>
                <w:lang w:val="en-US"/>
              </w:rPr>
              <w:t>430,00</w:t>
            </w:r>
          </w:p>
        </w:tc>
      </w:tr>
      <w:tr w:rsidR="008138BC" w:rsidRPr="008138BC" w14:paraId="515B1C38" w14:textId="77777777" w:rsidTr="008138BC">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151AF593" w14:textId="77777777" w:rsidR="008138BC" w:rsidRPr="008138BC" w:rsidRDefault="008138BC" w:rsidP="002E321C">
            <w:pPr>
              <w:rPr>
                <w:rFonts w:ascii="Onest" w:hAnsi="Onest"/>
                <w:sz w:val="20"/>
                <w:szCs w:val="20"/>
                <w:lang w:val="en-US"/>
              </w:rPr>
            </w:pPr>
          </w:p>
        </w:tc>
        <w:tc>
          <w:tcPr>
            <w:tcW w:w="1400" w:type="dxa"/>
            <w:gridSpan w:val="3"/>
            <w:tcBorders>
              <w:top w:val="nil"/>
              <w:bottom w:val="single" w:sz="2" w:space="0" w:color="auto"/>
            </w:tcBorders>
            <w:vAlign w:val="center"/>
          </w:tcPr>
          <w:p w14:paraId="464BC11F" w14:textId="77777777" w:rsidR="008138BC" w:rsidRPr="008138BC" w:rsidRDefault="008138BC" w:rsidP="002E321C">
            <w:pPr>
              <w:jc w:val="center"/>
              <w:rPr>
                <w:rFonts w:ascii="Onest" w:hAnsi="Onest"/>
                <w:sz w:val="20"/>
                <w:szCs w:val="20"/>
                <w:lang w:val="en-US"/>
              </w:rPr>
            </w:pPr>
            <w:r w:rsidRPr="008138BC">
              <w:rPr>
                <w:rFonts w:ascii="Onest" w:hAnsi="Onest"/>
                <w:sz w:val="20"/>
                <w:szCs w:val="20"/>
                <w:lang w:val="en-US"/>
              </w:rPr>
              <w:t>7132040012700</w:t>
            </w:r>
          </w:p>
        </w:tc>
        <w:tc>
          <w:tcPr>
            <w:tcW w:w="6000" w:type="dxa"/>
            <w:gridSpan w:val="6"/>
            <w:tcBorders>
              <w:top w:val="nil"/>
              <w:bottom w:val="single" w:sz="2" w:space="0" w:color="auto"/>
            </w:tcBorders>
          </w:tcPr>
          <w:p w14:paraId="633CAF5B"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Parchetar</w:t>
            </w:r>
          </w:p>
        </w:tc>
        <w:tc>
          <w:tcPr>
            <w:tcW w:w="1134" w:type="dxa"/>
            <w:gridSpan w:val="2"/>
            <w:tcBorders>
              <w:top w:val="nil"/>
              <w:bottom w:val="single" w:sz="2" w:space="0" w:color="auto"/>
            </w:tcBorders>
          </w:tcPr>
          <w:p w14:paraId="2A2021E2"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h-om</w:t>
            </w:r>
          </w:p>
        </w:tc>
        <w:tc>
          <w:tcPr>
            <w:tcW w:w="1134" w:type="dxa"/>
            <w:tcBorders>
              <w:top w:val="nil"/>
              <w:bottom w:val="single" w:sz="2" w:space="0" w:color="auto"/>
            </w:tcBorders>
          </w:tcPr>
          <w:p w14:paraId="2DC09D31"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537,500</w:t>
            </w:r>
          </w:p>
        </w:tc>
      </w:tr>
      <w:tr w:rsidR="008138BC" w:rsidRPr="008138BC" w14:paraId="31AF236C" w14:textId="77777777" w:rsidTr="008138BC">
        <w:tblPrEx>
          <w:tblBorders>
            <w:top w:val="none" w:sz="0" w:space="0" w:color="auto"/>
            <w:left w:val="single" w:sz="6" w:space="0" w:color="auto"/>
            <w:bottom w:val="single" w:sz="2" w:space="0" w:color="auto"/>
            <w:right w:val="single" w:sz="6" w:space="0" w:color="auto"/>
          </w:tblBorders>
        </w:tblPrEx>
        <w:tc>
          <w:tcPr>
            <w:tcW w:w="709" w:type="dxa"/>
            <w:tcBorders>
              <w:top w:val="nil"/>
              <w:bottom w:val="single" w:sz="2" w:space="0" w:color="auto"/>
            </w:tcBorders>
          </w:tcPr>
          <w:p w14:paraId="2F566BC2" w14:textId="77777777" w:rsidR="008138BC" w:rsidRPr="008138BC" w:rsidRDefault="008138BC" w:rsidP="002E321C">
            <w:pPr>
              <w:rPr>
                <w:rFonts w:ascii="Onest" w:hAnsi="Onest"/>
                <w:sz w:val="20"/>
                <w:szCs w:val="20"/>
                <w:lang w:val="en-US"/>
              </w:rPr>
            </w:pPr>
          </w:p>
        </w:tc>
        <w:tc>
          <w:tcPr>
            <w:tcW w:w="1400" w:type="dxa"/>
            <w:gridSpan w:val="3"/>
            <w:tcBorders>
              <w:top w:val="nil"/>
              <w:bottom w:val="single" w:sz="2" w:space="0" w:color="auto"/>
            </w:tcBorders>
            <w:vAlign w:val="center"/>
          </w:tcPr>
          <w:p w14:paraId="2170BC08" w14:textId="77777777" w:rsidR="008138BC" w:rsidRPr="008138BC" w:rsidRDefault="008138BC" w:rsidP="002E321C">
            <w:pPr>
              <w:jc w:val="center"/>
              <w:rPr>
                <w:rFonts w:ascii="Onest" w:hAnsi="Onest"/>
                <w:sz w:val="20"/>
                <w:szCs w:val="20"/>
                <w:lang w:val="en-US"/>
              </w:rPr>
            </w:pPr>
            <w:r w:rsidRPr="008138BC">
              <w:rPr>
                <w:rFonts w:ascii="Onest" w:hAnsi="Onest"/>
                <w:sz w:val="20"/>
                <w:szCs w:val="20"/>
                <w:lang w:val="en-US"/>
              </w:rPr>
              <w:t>2320166105802</w:t>
            </w:r>
          </w:p>
        </w:tc>
        <w:tc>
          <w:tcPr>
            <w:tcW w:w="6000" w:type="dxa"/>
            <w:gridSpan w:val="6"/>
            <w:tcBorders>
              <w:top w:val="nil"/>
              <w:bottom w:val="single" w:sz="2" w:space="0" w:color="auto"/>
            </w:tcBorders>
          </w:tcPr>
          <w:p w14:paraId="7CEA4E7A"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Lac monocomponent cerat pe baza de  rasini poliuretanice sau echivalent (de coordonat cu beneficiarul inaite de aplicare)</w:t>
            </w:r>
          </w:p>
        </w:tc>
        <w:tc>
          <w:tcPr>
            <w:tcW w:w="1134" w:type="dxa"/>
            <w:gridSpan w:val="2"/>
            <w:tcBorders>
              <w:top w:val="nil"/>
              <w:bottom w:val="single" w:sz="2" w:space="0" w:color="auto"/>
            </w:tcBorders>
          </w:tcPr>
          <w:p w14:paraId="43D19AC7"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kg</w:t>
            </w:r>
          </w:p>
        </w:tc>
        <w:tc>
          <w:tcPr>
            <w:tcW w:w="1134" w:type="dxa"/>
            <w:tcBorders>
              <w:top w:val="nil"/>
              <w:bottom w:val="single" w:sz="2" w:space="0" w:color="auto"/>
            </w:tcBorders>
          </w:tcPr>
          <w:p w14:paraId="5B2B92E4"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150,500</w:t>
            </w:r>
          </w:p>
        </w:tc>
      </w:tr>
      <w:tr w:rsidR="008138BC" w:rsidRPr="008138BC" w14:paraId="4C14C60B" w14:textId="77777777" w:rsidTr="008138BC">
        <w:tblPrEx>
          <w:tblBorders>
            <w:left w:val="single" w:sz="6" w:space="0" w:color="auto"/>
            <w:bottom w:val="none" w:sz="0" w:space="0" w:color="auto"/>
            <w:right w:val="single" w:sz="6" w:space="0" w:color="auto"/>
            <w:insideH w:val="single" w:sz="4" w:space="0" w:color="auto"/>
            <w:insideV w:val="none" w:sz="0" w:space="0" w:color="auto"/>
          </w:tblBorders>
        </w:tblPrEx>
        <w:tc>
          <w:tcPr>
            <w:tcW w:w="709" w:type="dxa"/>
            <w:tcBorders>
              <w:bottom w:val="nil"/>
              <w:right w:val="nil"/>
            </w:tcBorders>
          </w:tcPr>
          <w:p w14:paraId="26EEC3F9" w14:textId="77777777" w:rsidR="008138BC" w:rsidRPr="008138BC" w:rsidRDefault="008138BC" w:rsidP="002E321C">
            <w:pPr>
              <w:rPr>
                <w:rFonts w:ascii="Onest" w:hAnsi="Onest"/>
                <w:sz w:val="20"/>
                <w:szCs w:val="20"/>
                <w:lang w:val="en-US"/>
              </w:rPr>
            </w:pPr>
          </w:p>
        </w:tc>
        <w:tc>
          <w:tcPr>
            <w:tcW w:w="1260" w:type="dxa"/>
            <w:gridSpan w:val="2"/>
            <w:tcBorders>
              <w:left w:val="nil"/>
              <w:bottom w:val="nil"/>
              <w:right w:val="nil"/>
            </w:tcBorders>
          </w:tcPr>
          <w:p w14:paraId="30E0E3DA" w14:textId="77777777" w:rsidR="008138BC" w:rsidRPr="008138BC" w:rsidRDefault="008138BC" w:rsidP="002E321C">
            <w:pPr>
              <w:rPr>
                <w:rFonts w:ascii="Onest" w:hAnsi="Onest"/>
                <w:sz w:val="20"/>
                <w:szCs w:val="20"/>
                <w:lang w:val="en-US"/>
              </w:rPr>
            </w:pPr>
          </w:p>
        </w:tc>
        <w:tc>
          <w:tcPr>
            <w:tcW w:w="3351" w:type="dxa"/>
            <w:gridSpan w:val="4"/>
            <w:tcBorders>
              <w:left w:val="nil"/>
              <w:bottom w:val="nil"/>
              <w:right w:val="nil"/>
            </w:tcBorders>
          </w:tcPr>
          <w:p w14:paraId="3E91E51B" w14:textId="77777777" w:rsidR="008138BC" w:rsidRPr="008138BC" w:rsidRDefault="008138BC" w:rsidP="002E321C">
            <w:pPr>
              <w:rPr>
                <w:rFonts w:ascii="Onest" w:hAnsi="Onest"/>
                <w:sz w:val="20"/>
                <w:szCs w:val="20"/>
                <w:lang w:val="en-US"/>
              </w:rPr>
            </w:pPr>
          </w:p>
          <w:p w14:paraId="7E0F1E83" w14:textId="77777777" w:rsidR="008138BC" w:rsidRPr="008138BC" w:rsidRDefault="008138BC" w:rsidP="002E321C">
            <w:pPr>
              <w:rPr>
                <w:rFonts w:ascii="Onest" w:hAnsi="Onest"/>
                <w:sz w:val="20"/>
                <w:szCs w:val="20"/>
                <w:lang w:val="en-US"/>
              </w:rPr>
            </w:pPr>
          </w:p>
          <w:p w14:paraId="25128266" w14:textId="77777777" w:rsidR="008138BC" w:rsidRPr="008138BC" w:rsidRDefault="008138BC" w:rsidP="002E321C">
            <w:pPr>
              <w:rPr>
                <w:rFonts w:ascii="Onest" w:hAnsi="Onest"/>
                <w:sz w:val="20"/>
                <w:szCs w:val="20"/>
                <w:lang w:val="en-US"/>
              </w:rPr>
            </w:pPr>
          </w:p>
        </w:tc>
        <w:tc>
          <w:tcPr>
            <w:tcW w:w="1119" w:type="dxa"/>
            <w:tcBorders>
              <w:left w:val="nil"/>
              <w:bottom w:val="nil"/>
              <w:right w:val="nil"/>
            </w:tcBorders>
          </w:tcPr>
          <w:p w14:paraId="522151CE" w14:textId="77777777" w:rsidR="008138BC" w:rsidRPr="008138BC" w:rsidRDefault="008138BC" w:rsidP="002E321C">
            <w:pPr>
              <w:rPr>
                <w:rFonts w:ascii="Onest" w:hAnsi="Onest"/>
                <w:sz w:val="20"/>
                <w:szCs w:val="20"/>
                <w:lang w:val="en-US"/>
              </w:rPr>
            </w:pPr>
          </w:p>
        </w:tc>
        <w:tc>
          <w:tcPr>
            <w:tcW w:w="1119" w:type="dxa"/>
            <w:tcBorders>
              <w:left w:val="nil"/>
              <w:bottom w:val="nil"/>
              <w:right w:val="nil"/>
            </w:tcBorders>
          </w:tcPr>
          <w:p w14:paraId="634C2200" w14:textId="77777777" w:rsidR="008138BC" w:rsidRPr="008138BC" w:rsidRDefault="008138BC" w:rsidP="002E321C">
            <w:pPr>
              <w:rPr>
                <w:rFonts w:ascii="Onest" w:hAnsi="Onest"/>
                <w:sz w:val="20"/>
                <w:szCs w:val="20"/>
                <w:lang w:val="en-US"/>
              </w:rPr>
            </w:pPr>
          </w:p>
        </w:tc>
        <w:tc>
          <w:tcPr>
            <w:tcW w:w="1397" w:type="dxa"/>
            <w:gridSpan w:val="2"/>
            <w:tcBorders>
              <w:left w:val="nil"/>
              <w:bottom w:val="nil"/>
              <w:right w:val="nil"/>
            </w:tcBorders>
          </w:tcPr>
          <w:p w14:paraId="7AC155DA" w14:textId="77777777" w:rsidR="008138BC" w:rsidRPr="008138BC" w:rsidRDefault="008138BC" w:rsidP="002E321C">
            <w:pPr>
              <w:rPr>
                <w:rFonts w:ascii="Onest" w:hAnsi="Onest"/>
                <w:sz w:val="20"/>
                <w:szCs w:val="20"/>
                <w:lang w:val="en-US"/>
              </w:rPr>
            </w:pPr>
          </w:p>
        </w:tc>
        <w:tc>
          <w:tcPr>
            <w:tcW w:w="1422" w:type="dxa"/>
            <w:gridSpan w:val="2"/>
            <w:tcBorders>
              <w:left w:val="nil"/>
              <w:bottom w:val="nil"/>
            </w:tcBorders>
          </w:tcPr>
          <w:p w14:paraId="66079610" w14:textId="77777777" w:rsidR="008138BC" w:rsidRPr="008138BC" w:rsidRDefault="008138BC" w:rsidP="002E321C">
            <w:pPr>
              <w:rPr>
                <w:rFonts w:ascii="Onest" w:hAnsi="Onest"/>
                <w:sz w:val="20"/>
                <w:szCs w:val="20"/>
                <w:lang w:val="en-US"/>
              </w:rPr>
            </w:pPr>
          </w:p>
        </w:tc>
      </w:tr>
      <w:tr w:rsidR="008138BC" w:rsidRPr="008138BC" w14:paraId="17CE92D0" w14:textId="77777777" w:rsidTr="008138BC">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53FE72DB"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 xml:space="preserve"> </w:t>
            </w:r>
          </w:p>
        </w:tc>
        <w:tc>
          <w:tcPr>
            <w:tcW w:w="1260" w:type="dxa"/>
            <w:gridSpan w:val="2"/>
            <w:tcBorders>
              <w:top w:val="single" w:sz="4" w:space="0" w:color="auto"/>
              <w:left w:val="nil"/>
              <w:bottom w:val="single" w:sz="4" w:space="0" w:color="auto"/>
              <w:right w:val="nil"/>
            </w:tcBorders>
          </w:tcPr>
          <w:p w14:paraId="638913BF" w14:textId="77777777" w:rsidR="008138BC" w:rsidRPr="008138BC" w:rsidRDefault="008138BC" w:rsidP="002E321C">
            <w:pPr>
              <w:rPr>
                <w:rFonts w:ascii="Onest" w:hAnsi="Onest"/>
                <w:sz w:val="20"/>
                <w:szCs w:val="20"/>
                <w:lang w:val="en-US"/>
              </w:rPr>
            </w:pPr>
          </w:p>
        </w:tc>
        <w:tc>
          <w:tcPr>
            <w:tcW w:w="3351" w:type="dxa"/>
            <w:gridSpan w:val="4"/>
            <w:tcBorders>
              <w:top w:val="single" w:sz="4" w:space="0" w:color="auto"/>
              <w:left w:val="nil"/>
              <w:bottom w:val="single" w:sz="4" w:space="0" w:color="auto"/>
              <w:right w:val="nil"/>
            </w:tcBorders>
          </w:tcPr>
          <w:p w14:paraId="1CC77E93"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Total</w:t>
            </w:r>
          </w:p>
        </w:tc>
        <w:tc>
          <w:tcPr>
            <w:tcW w:w="1119" w:type="dxa"/>
            <w:tcBorders>
              <w:top w:val="single" w:sz="4" w:space="0" w:color="auto"/>
              <w:left w:val="nil"/>
              <w:bottom w:val="single" w:sz="4" w:space="0" w:color="auto"/>
              <w:right w:val="nil"/>
            </w:tcBorders>
          </w:tcPr>
          <w:p w14:paraId="2C4F8E5E" w14:textId="77777777" w:rsidR="008138BC" w:rsidRPr="008138BC" w:rsidRDefault="008138BC" w:rsidP="002E321C">
            <w:pPr>
              <w:rPr>
                <w:rFonts w:ascii="Onest" w:hAnsi="Onest"/>
                <w:sz w:val="20"/>
                <w:szCs w:val="20"/>
                <w:lang w:val="en-US"/>
              </w:rPr>
            </w:pPr>
          </w:p>
        </w:tc>
        <w:tc>
          <w:tcPr>
            <w:tcW w:w="1119" w:type="dxa"/>
            <w:tcBorders>
              <w:top w:val="single" w:sz="4" w:space="0" w:color="auto"/>
              <w:left w:val="nil"/>
              <w:bottom w:val="single" w:sz="4" w:space="0" w:color="auto"/>
              <w:right w:val="nil"/>
            </w:tcBorders>
          </w:tcPr>
          <w:p w14:paraId="03157223" w14:textId="77777777" w:rsidR="008138BC" w:rsidRPr="008138BC" w:rsidRDefault="008138BC" w:rsidP="002E321C">
            <w:pPr>
              <w:rPr>
                <w:rFonts w:ascii="Onest" w:hAnsi="Onest"/>
                <w:sz w:val="20"/>
                <w:szCs w:val="20"/>
                <w:lang w:val="en-US"/>
              </w:rPr>
            </w:pPr>
          </w:p>
        </w:tc>
        <w:tc>
          <w:tcPr>
            <w:tcW w:w="1397" w:type="dxa"/>
            <w:gridSpan w:val="2"/>
            <w:tcBorders>
              <w:top w:val="single" w:sz="4" w:space="0" w:color="auto"/>
              <w:left w:val="nil"/>
              <w:bottom w:val="single" w:sz="4" w:space="0" w:color="auto"/>
              <w:right w:val="nil"/>
            </w:tcBorders>
          </w:tcPr>
          <w:p w14:paraId="68C84EDA" w14:textId="77777777" w:rsidR="008138BC" w:rsidRPr="008138BC" w:rsidRDefault="008138BC" w:rsidP="002E321C">
            <w:pPr>
              <w:rPr>
                <w:rFonts w:ascii="Onest" w:hAnsi="Onest"/>
                <w:sz w:val="20"/>
                <w:szCs w:val="20"/>
                <w:lang w:val="en-US"/>
              </w:rPr>
            </w:pPr>
          </w:p>
        </w:tc>
        <w:tc>
          <w:tcPr>
            <w:tcW w:w="1422" w:type="dxa"/>
            <w:gridSpan w:val="2"/>
            <w:tcBorders>
              <w:top w:val="single" w:sz="4" w:space="0" w:color="auto"/>
              <w:left w:val="nil"/>
              <w:bottom w:val="single" w:sz="4" w:space="0" w:color="auto"/>
            </w:tcBorders>
          </w:tcPr>
          <w:p w14:paraId="6785EC7E" w14:textId="77777777" w:rsidR="008138BC" w:rsidRPr="008138BC" w:rsidRDefault="008138BC" w:rsidP="002E321C">
            <w:pPr>
              <w:rPr>
                <w:rFonts w:ascii="Onest" w:hAnsi="Onest"/>
                <w:sz w:val="20"/>
                <w:szCs w:val="20"/>
                <w:lang w:val="en-US"/>
              </w:rPr>
            </w:pPr>
          </w:p>
        </w:tc>
      </w:tr>
      <w:tr w:rsidR="008138BC" w:rsidRPr="008138BC" w14:paraId="4391C712" w14:textId="77777777" w:rsidTr="008138BC">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6AE304C2" w14:textId="77777777" w:rsidR="008138BC" w:rsidRPr="008138BC" w:rsidRDefault="008138BC" w:rsidP="002E321C">
            <w:pPr>
              <w:rPr>
                <w:rFonts w:ascii="Onest" w:hAnsi="Onest"/>
                <w:sz w:val="20"/>
                <w:szCs w:val="20"/>
                <w:lang w:val="en-US"/>
              </w:rPr>
            </w:pPr>
          </w:p>
        </w:tc>
        <w:tc>
          <w:tcPr>
            <w:tcW w:w="1260" w:type="dxa"/>
            <w:gridSpan w:val="2"/>
            <w:tcBorders>
              <w:top w:val="single" w:sz="4" w:space="0" w:color="auto"/>
              <w:left w:val="nil"/>
              <w:bottom w:val="single" w:sz="4" w:space="0" w:color="auto"/>
              <w:right w:val="nil"/>
            </w:tcBorders>
          </w:tcPr>
          <w:p w14:paraId="223A8675" w14:textId="77777777" w:rsidR="008138BC" w:rsidRPr="008138BC" w:rsidRDefault="008138BC" w:rsidP="002E321C">
            <w:pPr>
              <w:rPr>
                <w:rFonts w:ascii="Onest" w:hAnsi="Onest"/>
                <w:sz w:val="20"/>
                <w:szCs w:val="20"/>
                <w:lang w:val="en-US"/>
              </w:rPr>
            </w:pPr>
          </w:p>
        </w:tc>
        <w:tc>
          <w:tcPr>
            <w:tcW w:w="3351" w:type="dxa"/>
            <w:gridSpan w:val="4"/>
            <w:tcBorders>
              <w:top w:val="single" w:sz="4" w:space="0" w:color="auto"/>
              <w:left w:val="nil"/>
              <w:bottom w:val="single" w:sz="4" w:space="0" w:color="auto"/>
              <w:right w:val="nil"/>
            </w:tcBorders>
          </w:tcPr>
          <w:p w14:paraId="3A44F345"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Asigurari sociale</w:t>
            </w:r>
          </w:p>
        </w:tc>
        <w:tc>
          <w:tcPr>
            <w:tcW w:w="1119" w:type="dxa"/>
            <w:tcBorders>
              <w:top w:val="single" w:sz="4" w:space="0" w:color="auto"/>
              <w:left w:val="nil"/>
              <w:bottom w:val="single" w:sz="4" w:space="0" w:color="auto"/>
              <w:right w:val="nil"/>
            </w:tcBorders>
          </w:tcPr>
          <w:p w14:paraId="023583D3" w14:textId="77777777" w:rsidR="008138BC" w:rsidRPr="008138BC" w:rsidRDefault="008138BC" w:rsidP="002E321C">
            <w:pPr>
              <w:rPr>
                <w:rFonts w:ascii="Onest" w:hAnsi="Onest"/>
                <w:sz w:val="20"/>
                <w:szCs w:val="20"/>
                <w:lang w:val="en-US"/>
              </w:rPr>
            </w:pPr>
          </w:p>
        </w:tc>
        <w:tc>
          <w:tcPr>
            <w:tcW w:w="1119" w:type="dxa"/>
            <w:tcBorders>
              <w:top w:val="single" w:sz="4" w:space="0" w:color="auto"/>
              <w:left w:val="nil"/>
              <w:bottom w:val="single" w:sz="4" w:space="0" w:color="auto"/>
              <w:right w:val="nil"/>
            </w:tcBorders>
          </w:tcPr>
          <w:p w14:paraId="5A0EDC64" w14:textId="77777777" w:rsidR="008138BC" w:rsidRPr="008138BC" w:rsidRDefault="008138BC" w:rsidP="002E321C">
            <w:pPr>
              <w:rPr>
                <w:rFonts w:ascii="Onest" w:hAnsi="Onest"/>
                <w:sz w:val="20"/>
                <w:szCs w:val="20"/>
                <w:lang w:val="en-US"/>
              </w:rPr>
            </w:pPr>
          </w:p>
        </w:tc>
        <w:tc>
          <w:tcPr>
            <w:tcW w:w="1397" w:type="dxa"/>
            <w:gridSpan w:val="2"/>
            <w:tcBorders>
              <w:top w:val="single" w:sz="4" w:space="0" w:color="auto"/>
              <w:left w:val="nil"/>
              <w:bottom w:val="single" w:sz="4" w:space="0" w:color="auto"/>
              <w:right w:val="nil"/>
            </w:tcBorders>
          </w:tcPr>
          <w:p w14:paraId="0729BEA7" w14:textId="77777777" w:rsidR="008138BC" w:rsidRPr="008138BC" w:rsidRDefault="008138BC" w:rsidP="002E321C">
            <w:pPr>
              <w:rPr>
                <w:rFonts w:ascii="Onest" w:hAnsi="Onest"/>
                <w:sz w:val="20"/>
                <w:szCs w:val="20"/>
                <w:lang w:val="en-US"/>
              </w:rPr>
            </w:pPr>
          </w:p>
        </w:tc>
        <w:tc>
          <w:tcPr>
            <w:tcW w:w="1422" w:type="dxa"/>
            <w:gridSpan w:val="2"/>
            <w:tcBorders>
              <w:top w:val="single" w:sz="4" w:space="0" w:color="auto"/>
              <w:left w:val="nil"/>
              <w:bottom w:val="single" w:sz="4" w:space="0" w:color="auto"/>
            </w:tcBorders>
          </w:tcPr>
          <w:p w14:paraId="6783BA5F" w14:textId="77777777" w:rsidR="008138BC" w:rsidRPr="008138BC" w:rsidRDefault="008138BC" w:rsidP="002E321C">
            <w:pPr>
              <w:rPr>
                <w:rFonts w:ascii="Onest" w:hAnsi="Onest"/>
                <w:sz w:val="20"/>
                <w:szCs w:val="20"/>
                <w:lang w:val="en-US"/>
              </w:rPr>
            </w:pPr>
          </w:p>
        </w:tc>
      </w:tr>
      <w:tr w:rsidR="008138BC" w:rsidRPr="008138BC" w14:paraId="44C39E49" w14:textId="77777777" w:rsidTr="008138BC">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4A8EE158" w14:textId="77777777" w:rsidR="008138BC" w:rsidRPr="008138BC" w:rsidRDefault="008138BC" w:rsidP="002E321C">
            <w:pPr>
              <w:rPr>
                <w:rFonts w:ascii="Onest" w:hAnsi="Onest"/>
                <w:sz w:val="20"/>
                <w:szCs w:val="20"/>
                <w:lang w:val="en-US"/>
              </w:rPr>
            </w:pPr>
          </w:p>
        </w:tc>
        <w:tc>
          <w:tcPr>
            <w:tcW w:w="1260" w:type="dxa"/>
            <w:gridSpan w:val="2"/>
            <w:tcBorders>
              <w:top w:val="single" w:sz="4" w:space="0" w:color="auto"/>
              <w:left w:val="nil"/>
              <w:bottom w:val="single" w:sz="4" w:space="0" w:color="auto"/>
              <w:right w:val="nil"/>
            </w:tcBorders>
          </w:tcPr>
          <w:p w14:paraId="6667C4B5" w14:textId="77777777" w:rsidR="008138BC" w:rsidRPr="008138BC" w:rsidRDefault="008138BC" w:rsidP="002E321C">
            <w:pPr>
              <w:rPr>
                <w:rFonts w:ascii="Onest" w:hAnsi="Onest"/>
                <w:sz w:val="20"/>
                <w:szCs w:val="20"/>
                <w:lang w:val="en-US"/>
              </w:rPr>
            </w:pPr>
          </w:p>
        </w:tc>
        <w:tc>
          <w:tcPr>
            <w:tcW w:w="3351" w:type="dxa"/>
            <w:gridSpan w:val="4"/>
            <w:tcBorders>
              <w:top w:val="single" w:sz="4" w:space="0" w:color="auto"/>
              <w:left w:val="nil"/>
              <w:bottom w:val="single" w:sz="4" w:space="0" w:color="auto"/>
              <w:right w:val="nil"/>
            </w:tcBorders>
          </w:tcPr>
          <w:p w14:paraId="35F2487E"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Total</w:t>
            </w:r>
          </w:p>
        </w:tc>
        <w:tc>
          <w:tcPr>
            <w:tcW w:w="1119" w:type="dxa"/>
            <w:tcBorders>
              <w:top w:val="single" w:sz="4" w:space="0" w:color="auto"/>
              <w:left w:val="nil"/>
              <w:bottom w:val="single" w:sz="4" w:space="0" w:color="auto"/>
              <w:right w:val="nil"/>
            </w:tcBorders>
          </w:tcPr>
          <w:p w14:paraId="2AD3E377" w14:textId="77777777" w:rsidR="008138BC" w:rsidRPr="008138BC" w:rsidRDefault="008138BC" w:rsidP="002E321C">
            <w:pPr>
              <w:rPr>
                <w:rFonts w:ascii="Onest" w:hAnsi="Onest"/>
                <w:sz w:val="20"/>
                <w:szCs w:val="20"/>
                <w:lang w:val="en-US"/>
              </w:rPr>
            </w:pPr>
          </w:p>
        </w:tc>
        <w:tc>
          <w:tcPr>
            <w:tcW w:w="1119" w:type="dxa"/>
            <w:tcBorders>
              <w:top w:val="single" w:sz="4" w:space="0" w:color="auto"/>
              <w:left w:val="nil"/>
              <w:bottom w:val="single" w:sz="4" w:space="0" w:color="auto"/>
              <w:right w:val="nil"/>
            </w:tcBorders>
          </w:tcPr>
          <w:p w14:paraId="1DCA0FF8" w14:textId="77777777" w:rsidR="008138BC" w:rsidRPr="008138BC" w:rsidRDefault="008138BC" w:rsidP="002E321C">
            <w:pPr>
              <w:rPr>
                <w:rFonts w:ascii="Onest" w:hAnsi="Onest"/>
                <w:sz w:val="20"/>
                <w:szCs w:val="20"/>
                <w:lang w:val="en-US"/>
              </w:rPr>
            </w:pPr>
          </w:p>
        </w:tc>
        <w:tc>
          <w:tcPr>
            <w:tcW w:w="1397" w:type="dxa"/>
            <w:gridSpan w:val="2"/>
            <w:tcBorders>
              <w:top w:val="single" w:sz="4" w:space="0" w:color="auto"/>
              <w:left w:val="nil"/>
              <w:bottom w:val="single" w:sz="4" w:space="0" w:color="auto"/>
              <w:right w:val="nil"/>
            </w:tcBorders>
          </w:tcPr>
          <w:p w14:paraId="6BD3585C" w14:textId="77777777" w:rsidR="008138BC" w:rsidRPr="008138BC" w:rsidRDefault="008138BC" w:rsidP="002E321C">
            <w:pPr>
              <w:rPr>
                <w:rFonts w:ascii="Onest" w:hAnsi="Onest"/>
                <w:sz w:val="20"/>
                <w:szCs w:val="20"/>
                <w:lang w:val="en-US"/>
              </w:rPr>
            </w:pPr>
          </w:p>
        </w:tc>
        <w:tc>
          <w:tcPr>
            <w:tcW w:w="1422" w:type="dxa"/>
            <w:gridSpan w:val="2"/>
            <w:tcBorders>
              <w:top w:val="single" w:sz="4" w:space="0" w:color="auto"/>
              <w:left w:val="nil"/>
              <w:bottom w:val="single" w:sz="4" w:space="0" w:color="auto"/>
            </w:tcBorders>
          </w:tcPr>
          <w:p w14:paraId="25F1B543" w14:textId="77777777" w:rsidR="008138BC" w:rsidRPr="008138BC" w:rsidRDefault="008138BC" w:rsidP="002E321C">
            <w:pPr>
              <w:rPr>
                <w:rFonts w:ascii="Onest" w:hAnsi="Onest"/>
                <w:sz w:val="20"/>
                <w:szCs w:val="20"/>
                <w:lang w:val="en-US"/>
              </w:rPr>
            </w:pPr>
          </w:p>
        </w:tc>
      </w:tr>
      <w:tr w:rsidR="008138BC" w:rsidRPr="008138BC" w14:paraId="7E0FE0F3" w14:textId="77777777" w:rsidTr="008138BC">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1F9C3348" w14:textId="77777777" w:rsidR="008138BC" w:rsidRPr="008138BC" w:rsidRDefault="008138BC" w:rsidP="002E321C">
            <w:pPr>
              <w:rPr>
                <w:rFonts w:ascii="Onest" w:hAnsi="Onest"/>
                <w:sz w:val="20"/>
                <w:szCs w:val="20"/>
                <w:lang w:val="en-US"/>
              </w:rPr>
            </w:pPr>
          </w:p>
        </w:tc>
        <w:tc>
          <w:tcPr>
            <w:tcW w:w="1260" w:type="dxa"/>
            <w:gridSpan w:val="2"/>
            <w:tcBorders>
              <w:top w:val="single" w:sz="4" w:space="0" w:color="auto"/>
              <w:left w:val="nil"/>
              <w:bottom w:val="single" w:sz="4" w:space="0" w:color="auto"/>
              <w:right w:val="nil"/>
            </w:tcBorders>
          </w:tcPr>
          <w:p w14:paraId="4668260D" w14:textId="77777777" w:rsidR="008138BC" w:rsidRPr="008138BC" w:rsidRDefault="008138BC" w:rsidP="002E321C">
            <w:pPr>
              <w:rPr>
                <w:rFonts w:ascii="Onest" w:hAnsi="Onest"/>
                <w:sz w:val="20"/>
                <w:szCs w:val="20"/>
                <w:lang w:val="en-US"/>
              </w:rPr>
            </w:pPr>
          </w:p>
        </w:tc>
        <w:tc>
          <w:tcPr>
            <w:tcW w:w="3351" w:type="dxa"/>
            <w:gridSpan w:val="4"/>
            <w:tcBorders>
              <w:top w:val="single" w:sz="4" w:space="0" w:color="auto"/>
              <w:left w:val="nil"/>
              <w:bottom w:val="single" w:sz="4" w:space="0" w:color="auto"/>
              <w:right w:val="nil"/>
            </w:tcBorders>
          </w:tcPr>
          <w:p w14:paraId="248892D9"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Chelteli de transport</w:t>
            </w:r>
          </w:p>
        </w:tc>
        <w:tc>
          <w:tcPr>
            <w:tcW w:w="1119" w:type="dxa"/>
            <w:tcBorders>
              <w:top w:val="single" w:sz="4" w:space="0" w:color="auto"/>
              <w:left w:val="nil"/>
              <w:bottom w:val="single" w:sz="4" w:space="0" w:color="auto"/>
              <w:right w:val="nil"/>
            </w:tcBorders>
          </w:tcPr>
          <w:p w14:paraId="2676454F" w14:textId="77777777" w:rsidR="008138BC" w:rsidRPr="008138BC" w:rsidRDefault="008138BC" w:rsidP="002E321C">
            <w:pPr>
              <w:rPr>
                <w:rFonts w:ascii="Onest" w:hAnsi="Onest"/>
                <w:sz w:val="20"/>
                <w:szCs w:val="20"/>
                <w:lang w:val="en-US"/>
              </w:rPr>
            </w:pPr>
          </w:p>
        </w:tc>
        <w:tc>
          <w:tcPr>
            <w:tcW w:w="1119" w:type="dxa"/>
            <w:tcBorders>
              <w:top w:val="single" w:sz="4" w:space="0" w:color="auto"/>
              <w:left w:val="nil"/>
              <w:bottom w:val="single" w:sz="4" w:space="0" w:color="auto"/>
              <w:right w:val="nil"/>
            </w:tcBorders>
          </w:tcPr>
          <w:p w14:paraId="224D9D33" w14:textId="77777777" w:rsidR="008138BC" w:rsidRPr="008138BC" w:rsidRDefault="008138BC" w:rsidP="002E321C">
            <w:pPr>
              <w:rPr>
                <w:rFonts w:ascii="Onest" w:hAnsi="Onest"/>
                <w:sz w:val="20"/>
                <w:szCs w:val="20"/>
                <w:lang w:val="en-US"/>
              </w:rPr>
            </w:pPr>
          </w:p>
        </w:tc>
        <w:tc>
          <w:tcPr>
            <w:tcW w:w="1397" w:type="dxa"/>
            <w:gridSpan w:val="2"/>
            <w:tcBorders>
              <w:top w:val="single" w:sz="4" w:space="0" w:color="auto"/>
              <w:left w:val="nil"/>
              <w:bottom w:val="single" w:sz="4" w:space="0" w:color="auto"/>
              <w:right w:val="nil"/>
            </w:tcBorders>
          </w:tcPr>
          <w:p w14:paraId="16947B88" w14:textId="77777777" w:rsidR="008138BC" w:rsidRPr="008138BC" w:rsidRDefault="008138BC" w:rsidP="002E321C">
            <w:pPr>
              <w:rPr>
                <w:rFonts w:ascii="Onest" w:hAnsi="Onest"/>
                <w:sz w:val="20"/>
                <w:szCs w:val="20"/>
                <w:lang w:val="en-US"/>
              </w:rPr>
            </w:pPr>
          </w:p>
        </w:tc>
        <w:tc>
          <w:tcPr>
            <w:tcW w:w="1422" w:type="dxa"/>
            <w:gridSpan w:val="2"/>
            <w:tcBorders>
              <w:top w:val="single" w:sz="4" w:space="0" w:color="auto"/>
              <w:left w:val="nil"/>
              <w:bottom w:val="single" w:sz="4" w:space="0" w:color="auto"/>
            </w:tcBorders>
          </w:tcPr>
          <w:p w14:paraId="5953C741" w14:textId="77777777" w:rsidR="008138BC" w:rsidRPr="008138BC" w:rsidRDefault="008138BC" w:rsidP="002E321C">
            <w:pPr>
              <w:rPr>
                <w:rFonts w:ascii="Onest" w:hAnsi="Onest"/>
                <w:sz w:val="20"/>
                <w:szCs w:val="20"/>
                <w:lang w:val="en-US"/>
              </w:rPr>
            </w:pPr>
          </w:p>
        </w:tc>
      </w:tr>
      <w:tr w:rsidR="008138BC" w:rsidRPr="008138BC" w14:paraId="72587B99" w14:textId="77777777" w:rsidTr="008138BC">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4235D066" w14:textId="77777777" w:rsidR="008138BC" w:rsidRPr="008138BC" w:rsidRDefault="008138BC" w:rsidP="002E321C">
            <w:pPr>
              <w:rPr>
                <w:rFonts w:ascii="Onest" w:hAnsi="Onest"/>
                <w:sz w:val="20"/>
                <w:szCs w:val="20"/>
                <w:lang w:val="en-US"/>
              </w:rPr>
            </w:pPr>
          </w:p>
        </w:tc>
        <w:tc>
          <w:tcPr>
            <w:tcW w:w="1260" w:type="dxa"/>
            <w:gridSpan w:val="2"/>
            <w:tcBorders>
              <w:top w:val="single" w:sz="4" w:space="0" w:color="auto"/>
              <w:left w:val="nil"/>
              <w:bottom w:val="single" w:sz="4" w:space="0" w:color="auto"/>
              <w:right w:val="nil"/>
            </w:tcBorders>
          </w:tcPr>
          <w:p w14:paraId="2588B84A" w14:textId="77777777" w:rsidR="008138BC" w:rsidRPr="008138BC" w:rsidRDefault="008138BC" w:rsidP="002E321C">
            <w:pPr>
              <w:rPr>
                <w:rFonts w:ascii="Onest" w:hAnsi="Onest"/>
                <w:sz w:val="20"/>
                <w:szCs w:val="20"/>
                <w:lang w:val="en-US"/>
              </w:rPr>
            </w:pPr>
          </w:p>
        </w:tc>
        <w:tc>
          <w:tcPr>
            <w:tcW w:w="3351" w:type="dxa"/>
            <w:gridSpan w:val="4"/>
            <w:tcBorders>
              <w:top w:val="single" w:sz="4" w:space="0" w:color="auto"/>
              <w:left w:val="nil"/>
              <w:bottom w:val="single" w:sz="4" w:space="0" w:color="auto"/>
              <w:right w:val="nil"/>
            </w:tcBorders>
          </w:tcPr>
          <w:p w14:paraId="0912C38E"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Total</w:t>
            </w:r>
          </w:p>
        </w:tc>
        <w:tc>
          <w:tcPr>
            <w:tcW w:w="1119" w:type="dxa"/>
            <w:tcBorders>
              <w:top w:val="single" w:sz="4" w:space="0" w:color="auto"/>
              <w:left w:val="nil"/>
              <w:bottom w:val="single" w:sz="4" w:space="0" w:color="auto"/>
              <w:right w:val="nil"/>
            </w:tcBorders>
          </w:tcPr>
          <w:p w14:paraId="2FE4DBCE" w14:textId="77777777" w:rsidR="008138BC" w:rsidRPr="008138BC" w:rsidRDefault="008138BC" w:rsidP="002E321C">
            <w:pPr>
              <w:rPr>
                <w:rFonts w:ascii="Onest" w:hAnsi="Onest"/>
                <w:sz w:val="20"/>
                <w:szCs w:val="20"/>
                <w:lang w:val="en-US"/>
              </w:rPr>
            </w:pPr>
          </w:p>
        </w:tc>
        <w:tc>
          <w:tcPr>
            <w:tcW w:w="1119" w:type="dxa"/>
            <w:tcBorders>
              <w:top w:val="single" w:sz="4" w:space="0" w:color="auto"/>
              <w:left w:val="nil"/>
              <w:bottom w:val="single" w:sz="4" w:space="0" w:color="auto"/>
              <w:right w:val="nil"/>
            </w:tcBorders>
          </w:tcPr>
          <w:p w14:paraId="79D130AB" w14:textId="77777777" w:rsidR="008138BC" w:rsidRPr="008138BC" w:rsidRDefault="008138BC" w:rsidP="002E321C">
            <w:pPr>
              <w:rPr>
                <w:rFonts w:ascii="Onest" w:hAnsi="Onest"/>
                <w:sz w:val="20"/>
                <w:szCs w:val="20"/>
                <w:lang w:val="en-US"/>
              </w:rPr>
            </w:pPr>
          </w:p>
        </w:tc>
        <w:tc>
          <w:tcPr>
            <w:tcW w:w="1397" w:type="dxa"/>
            <w:gridSpan w:val="2"/>
            <w:tcBorders>
              <w:top w:val="single" w:sz="4" w:space="0" w:color="auto"/>
              <w:left w:val="nil"/>
              <w:bottom w:val="single" w:sz="4" w:space="0" w:color="auto"/>
              <w:right w:val="nil"/>
            </w:tcBorders>
          </w:tcPr>
          <w:p w14:paraId="69451138" w14:textId="77777777" w:rsidR="008138BC" w:rsidRPr="008138BC" w:rsidRDefault="008138BC" w:rsidP="002E321C">
            <w:pPr>
              <w:rPr>
                <w:rFonts w:ascii="Onest" w:hAnsi="Onest"/>
                <w:sz w:val="20"/>
                <w:szCs w:val="20"/>
                <w:lang w:val="en-US"/>
              </w:rPr>
            </w:pPr>
          </w:p>
        </w:tc>
        <w:tc>
          <w:tcPr>
            <w:tcW w:w="1422" w:type="dxa"/>
            <w:gridSpan w:val="2"/>
            <w:tcBorders>
              <w:top w:val="single" w:sz="4" w:space="0" w:color="auto"/>
              <w:left w:val="nil"/>
              <w:bottom w:val="single" w:sz="4" w:space="0" w:color="auto"/>
            </w:tcBorders>
          </w:tcPr>
          <w:p w14:paraId="19B2905A" w14:textId="77777777" w:rsidR="008138BC" w:rsidRPr="008138BC" w:rsidRDefault="008138BC" w:rsidP="002E321C">
            <w:pPr>
              <w:rPr>
                <w:rFonts w:ascii="Onest" w:hAnsi="Onest"/>
                <w:sz w:val="20"/>
                <w:szCs w:val="20"/>
                <w:lang w:val="en-US"/>
              </w:rPr>
            </w:pPr>
          </w:p>
        </w:tc>
      </w:tr>
      <w:tr w:rsidR="008138BC" w:rsidRPr="008138BC" w14:paraId="14167E96" w14:textId="77777777" w:rsidTr="008138BC">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478A918C" w14:textId="77777777" w:rsidR="008138BC" w:rsidRPr="008138BC" w:rsidRDefault="008138BC" w:rsidP="002E321C">
            <w:pPr>
              <w:rPr>
                <w:rFonts w:ascii="Onest" w:hAnsi="Onest"/>
                <w:sz w:val="20"/>
                <w:szCs w:val="20"/>
                <w:lang w:val="en-US"/>
              </w:rPr>
            </w:pPr>
          </w:p>
        </w:tc>
        <w:tc>
          <w:tcPr>
            <w:tcW w:w="1260" w:type="dxa"/>
            <w:gridSpan w:val="2"/>
            <w:tcBorders>
              <w:top w:val="single" w:sz="4" w:space="0" w:color="auto"/>
              <w:left w:val="nil"/>
              <w:bottom w:val="single" w:sz="4" w:space="0" w:color="auto"/>
              <w:right w:val="nil"/>
            </w:tcBorders>
          </w:tcPr>
          <w:p w14:paraId="29FE702B" w14:textId="77777777" w:rsidR="008138BC" w:rsidRPr="008138BC" w:rsidRDefault="008138BC" w:rsidP="002E321C">
            <w:pPr>
              <w:rPr>
                <w:rFonts w:ascii="Onest" w:hAnsi="Onest"/>
                <w:sz w:val="20"/>
                <w:szCs w:val="20"/>
                <w:lang w:val="en-US"/>
              </w:rPr>
            </w:pPr>
          </w:p>
        </w:tc>
        <w:tc>
          <w:tcPr>
            <w:tcW w:w="3351" w:type="dxa"/>
            <w:gridSpan w:val="4"/>
            <w:tcBorders>
              <w:top w:val="single" w:sz="4" w:space="0" w:color="auto"/>
              <w:left w:val="nil"/>
              <w:bottom w:val="single" w:sz="4" w:space="0" w:color="auto"/>
              <w:right w:val="nil"/>
            </w:tcBorders>
          </w:tcPr>
          <w:p w14:paraId="2121DFF7"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Cheltueli de regie</w:t>
            </w:r>
          </w:p>
        </w:tc>
        <w:tc>
          <w:tcPr>
            <w:tcW w:w="1119" w:type="dxa"/>
            <w:tcBorders>
              <w:top w:val="single" w:sz="4" w:space="0" w:color="auto"/>
              <w:left w:val="nil"/>
              <w:bottom w:val="single" w:sz="4" w:space="0" w:color="auto"/>
              <w:right w:val="nil"/>
            </w:tcBorders>
          </w:tcPr>
          <w:p w14:paraId="2B99BF01" w14:textId="77777777" w:rsidR="008138BC" w:rsidRPr="008138BC" w:rsidRDefault="008138BC" w:rsidP="002E321C">
            <w:pPr>
              <w:rPr>
                <w:rFonts w:ascii="Onest" w:hAnsi="Onest"/>
                <w:sz w:val="20"/>
                <w:szCs w:val="20"/>
                <w:lang w:val="en-US"/>
              </w:rPr>
            </w:pPr>
          </w:p>
        </w:tc>
        <w:tc>
          <w:tcPr>
            <w:tcW w:w="1119" w:type="dxa"/>
            <w:tcBorders>
              <w:top w:val="single" w:sz="4" w:space="0" w:color="auto"/>
              <w:left w:val="nil"/>
              <w:bottom w:val="single" w:sz="4" w:space="0" w:color="auto"/>
              <w:right w:val="nil"/>
            </w:tcBorders>
          </w:tcPr>
          <w:p w14:paraId="44414CA6" w14:textId="77777777" w:rsidR="008138BC" w:rsidRPr="008138BC" w:rsidRDefault="008138BC" w:rsidP="002E321C">
            <w:pPr>
              <w:rPr>
                <w:rFonts w:ascii="Onest" w:hAnsi="Onest"/>
                <w:sz w:val="20"/>
                <w:szCs w:val="20"/>
                <w:lang w:val="en-US"/>
              </w:rPr>
            </w:pPr>
          </w:p>
        </w:tc>
        <w:tc>
          <w:tcPr>
            <w:tcW w:w="1397" w:type="dxa"/>
            <w:gridSpan w:val="2"/>
            <w:tcBorders>
              <w:top w:val="single" w:sz="4" w:space="0" w:color="auto"/>
              <w:left w:val="nil"/>
              <w:bottom w:val="single" w:sz="4" w:space="0" w:color="auto"/>
              <w:right w:val="nil"/>
            </w:tcBorders>
          </w:tcPr>
          <w:p w14:paraId="18265A7E" w14:textId="77777777" w:rsidR="008138BC" w:rsidRPr="008138BC" w:rsidRDefault="008138BC" w:rsidP="002E321C">
            <w:pPr>
              <w:rPr>
                <w:rFonts w:ascii="Onest" w:hAnsi="Onest"/>
                <w:sz w:val="20"/>
                <w:szCs w:val="20"/>
                <w:lang w:val="en-US"/>
              </w:rPr>
            </w:pPr>
          </w:p>
        </w:tc>
        <w:tc>
          <w:tcPr>
            <w:tcW w:w="1422" w:type="dxa"/>
            <w:gridSpan w:val="2"/>
            <w:tcBorders>
              <w:top w:val="single" w:sz="4" w:space="0" w:color="auto"/>
              <w:left w:val="nil"/>
              <w:bottom w:val="single" w:sz="4" w:space="0" w:color="auto"/>
            </w:tcBorders>
          </w:tcPr>
          <w:p w14:paraId="126A539E" w14:textId="77777777" w:rsidR="008138BC" w:rsidRPr="008138BC" w:rsidRDefault="008138BC" w:rsidP="002E321C">
            <w:pPr>
              <w:rPr>
                <w:rFonts w:ascii="Onest" w:hAnsi="Onest"/>
                <w:sz w:val="20"/>
                <w:szCs w:val="20"/>
                <w:lang w:val="en-US"/>
              </w:rPr>
            </w:pPr>
          </w:p>
        </w:tc>
      </w:tr>
      <w:tr w:rsidR="008138BC" w:rsidRPr="008138BC" w14:paraId="22BBE95F" w14:textId="77777777" w:rsidTr="008138BC">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3E02FE15" w14:textId="77777777" w:rsidR="008138BC" w:rsidRPr="008138BC" w:rsidRDefault="008138BC" w:rsidP="002E321C">
            <w:pPr>
              <w:rPr>
                <w:rFonts w:ascii="Onest" w:hAnsi="Onest"/>
                <w:sz w:val="20"/>
                <w:szCs w:val="20"/>
                <w:lang w:val="en-US"/>
              </w:rPr>
            </w:pPr>
          </w:p>
        </w:tc>
        <w:tc>
          <w:tcPr>
            <w:tcW w:w="1260" w:type="dxa"/>
            <w:gridSpan w:val="2"/>
            <w:tcBorders>
              <w:top w:val="single" w:sz="4" w:space="0" w:color="auto"/>
              <w:left w:val="nil"/>
              <w:bottom w:val="single" w:sz="4" w:space="0" w:color="auto"/>
              <w:right w:val="nil"/>
            </w:tcBorders>
          </w:tcPr>
          <w:p w14:paraId="13DA514F" w14:textId="77777777" w:rsidR="008138BC" w:rsidRPr="008138BC" w:rsidRDefault="008138BC" w:rsidP="002E321C">
            <w:pPr>
              <w:rPr>
                <w:rFonts w:ascii="Onest" w:hAnsi="Onest"/>
                <w:sz w:val="20"/>
                <w:szCs w:val="20"/>
                <w:lang w:val="en-US"/>
              </w:rPr>
            </w:pPr>
          </w:p>
        </w:tc>
        <w:tc>
          <w:tcPr>
            <w:tcW w:w="3351" w:type="dxa"/>
            <w:gridSpan w:val="4"/>
            <w:tcBorders>
              <w:top w:val="single" w:sz="4" w:space="0" w:color="auto"/>
              <w:left w:val="nil"/>
              <w:bottom w:val="single" w:sz="4" w:space="0" w:color="auto"/>
              <w:right w:val="nil"/>
            </w:tcBorders>
          </w:tcPr>
          <w:p w14:paraId="396E09D5"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Total</w:t>
            </w:r>
          </w:p>
        </w:tc>
        <w:tc>
          <w:tcPr>
            <w:tcW w:w="1119" w:type="dxa"/>
            <w:tcBorders>
              <w:top w:val="single" w:sz="4" w:space="0" w:color="auto"/>
              <w:left w:val="nil"/>
              <w:bottom w:val="single" w:sz="4" w:space="0" w:color="auto"/>
              <w:right w:val="nil"/>
            </w:tcBorders>
          </w:tcPr>
          <w:p w14:paraId="4D7C0AD1" w14:textId="77777777" w:rsidR="008138BC" w:rsidRPr="008138BC" w:rsidRDefault="008138BC" w:rsidP="002E321C">
            <w:pPr>
              <w:rPr>
                <w:rFonts w:ascii="Onest" w:hAnsi="Onest"/>
                <w:sz w:val="20"/>
                <w:szCs w:val="20"/>
                <w:lang w:val="en-US"/>
              </w:rPr>
            </w:pPr>
          </w:p>
        </w:tc>
        <w:tc>
          <w:tcPr>
            <w:tcW w:w="1119" w:type="dxa"/>
            <w:tcBorders>
              <w:top w:val="single" w:sz="4" w:space="0" w:color="auto"/>
              <w:left w:val="nil"/>
              <w:bottom w:val="single" w:sz="4" w:space="0" w:color="auto"/>
              <w:right w:val="nil"/>
            </w:tcBorders>
          </w:tcPr>
          <w:p w14:paraId="2AB7D6FC" w14:textId="77777777" w:rsidR="008138BC" w:rsidRPr="008138BC" w:rsidRDefault="008138BC" w:rsidP="002E321C">
            <w:pPr>
              <w:rPr>
                <w:rFonts w:ascii="Onest" w:hAnsi="Onest"/>
                <w:sz w:val="20"/>
                <w:szCs w:val="20"/>
                <w:lang w:val="en-US"/>
              </w:rPr>
            </w:pPr>
          </w:p>
        </w:tc>
        <w:tc>
          <w:tcPr>
            <w:tcW w:w="1397" w:type="dxa"/>
            <w:gridSpan w:val="2"/>
            <w:tcBorders>
              <w:top w:val="single" w:sz="4" w:space="0" w:color="auto"/>
              <w:left w:val="nil"/>
              <w:bottom w:val="single" w:sz="4" w:space="0" w:color="auto"/>
              <w:right w:val="nil"/>
            </w:tcBorders>
          </w:tcPr>
          <w:p w14:paraId="69BF39F7" w14:textId="77777777" w:rsidR="008138BC" w:rsidRPr="008138BC" w:rsidRDefault="008138BC" w:rsidP="002E321C">
            <w:pPr>
              <w:rPr>
                <w:rFonts w:ascii="Onest" w:hAnsi="Onest"/>
                <w:sz w:val="20"/>
                <w:szCs w:val="20"/>
                <w:lang w:val="en-US"/>
              </w:rPr>
            </w:pPr>
          </w:p>
        </w:tc>
        <w:tc>
          <w:tcPr>
            <w:tcW w:w="1422" w:type="dxa"/>
            <w:gridSpan w:val="2"/>
            <w:tcBorders>
              <w:top w:val="single" w:sz="4" w:space="0" w:color="auto"/>
              <w:left w:val="nil"/>
              <w:bottom w:val="single" w:sz="4" w:space="0" w:color="auto"/>
            </w:tcBorders>
          </w:tcPr>
          <w:p w14:paraId="681FB050" w14:textId="77777777" w:rsidR="008138BC" w:rsidRPr="008138BC" w:rsidRDefault="008138BC" w:rsidP="002E321C">
            <w:pPr>
              <w:rPr>
                <w:rFonts w:ascii="Onest" w:hAnsi="Onest"/>
                <w:sz w:val="20"/>
                <w:szCs w:val="20"/>
                <w:lang w:val="en-US"/>
              </w:rPr>
            </w:pPr>
          </w:p>
        </w:tc>
      </w:tr>
      <w:tr w:rsidR="008138BC" w:rsidRPr="008138BC" w14:paraId="1C31AEB5" w14:textId="77777777" w:rsidTr="008138BC">
        <w:tblPrEx>
          <w:tblBorders>
            <w:insideH w:val="none" w:sz="0" w:space="0" w:color="auto"/>
            <w:insideV w:val="none" w:sz="0" w:space="0" w:color="auto"/>
          </w:tblBorders>
        </w:tblPrEx>
        <w:trPr>
          <w:trHeight w:val="340"/>
        </w:trPr>
        <w:tc>
          <w:tcPr>
            <w:tcW w:w="709" w:type="dxa"/>
            <w:tcBorders>
              <w:top w:val="single" w:sz="4" w:space="0" w:color="auto"/>
              <w:bottom w:val="single" w:sz="4" w:space="0" w:color="auto"/>
              <w:right w:val="nil"/>
            </w:tcBorders>
          </w:tcPr>
          <w:p w14:paraId="1DF4A21A" w14:textId="77777777" w:rsidR="008138BC" w:rsidRPr="008138BC" w:rsidRDefault="008138BC" w:rsidP="002E321C">
            <w:pPr>
              <w:rPr>
                <w:rFonts w:ascii="Onest" w:hAnsi="Onest"/>
                <w:sz w:val="20"/>
                <w:szCs w:val="20"/>
                <w:lang w:val="en-US"/>
              </w:rPr>
            </w:pPr>
          </w:p>
        </w:tc>
        <w:tc>
          <w:tcPr>
            <w:tcW w:w="1260" w:type="dxa"/>
            <w:gridSpan w:val="2"/>
            <w:tcBorders>
              <w:top w:val="single" w:sz="4" w:space="0" w:color="auto"/>
              <w:left w:val="nil"/>
              <w:bottom w:val="single" w:sz="4" w:space="0" w:color="auto"/>
              <w:right w:val="nil"/>
            </w:tcBorders>
          </w:tcPr>
          <w:p w14:paraId="4CFB88F3" w14:textId="77777777" w:rsidR="008138BC" w:rsidRPr="008138BC" w:rsidRDefault="008138BC" w:rsidP="002E321C">
            <w:pPr>
              <w:rPr>
                <w:rFonts w:ascii="Onest" w:hAnsi="Onest"/>
                <w:sz w:val="20"/>
                <w:szCs w:val="20"/>
                <w:lang w:val="en-US"/>
              </w:rPr>
            </w:pPr>
          </w:p>
        </w:tc>
        <w:tc>
          <w:tcPr>
            <w:tcW w:w="3351" w:type="dxa"/>
            <w:gridSpan w:val="4"/>
            <w:tcBorders>
              <w:top w:val="single" w:sz="4" w:space="0" w:color="auto"/>
              <w:left w:val="nil"/>
              <w:bottom w:val="single" w:sz="4" w:space="0" w:color="auto"/>
              <w:right w:val="nil"/>
            </w:tcBorders>
          </w:tcPr>
          <w:p w14:paraId="68C1B362" w14:textId="77777777" w:rsidR="008138BC" w:rsidRPr="008138BC" w:rsidRDefault="008138BC" w:rsidP="002E321C">
            <w:pPr>
              <w:rPr>
                <w:rFonts w:ascii="Onest" w:hAnsi="Onest"/>
                <w:sz w:val="20"/>
                <w:szCs w:val="20"/>
                <w:lang w:val="en-US"/>
              </w:rPr>
            </w:pPr>
            <w:r w:rsidRPr="008138BC">
              <w:rPr>
                <w:rFonts w:ascii="Onest" w:hAnsi="Onest"/>
                <w:sz w:val="20"/>
                <w:szCs w:val="20"/>
                <w:lang w:val="en-US"/>
              </w:rPr>
              <w:t>Beneficiu de deviz</w:t>
            </w:r>
          </w:p>
        </w:tc>
        <w:tc>
          <w:tcPr>
            <w:tcW w:w="1119" w:type="dxa"/>
            <w:tcBorders>
              <w:top w:val="single" w:sz="4" w:space="0" w:color="auto"/>
              <w:left w:val="nil"/>
              <w:bottom w:val="single" w:sz="4" w:space="0" w:color="auto"/>
              <w:right w:val="nil"/>
            </w:tcBorders>
          </w:tcPr>
          <w:p w14:paraId="6A0BA006" w14:textId="77777777" w:rsidR="008138BC" w:rsidRPr="008138BC" w:rsidRDefault="008138BC" w:rsidP="002E321C">
            <w:pPr>
              <w:rPr>
                <w:rFonts w:ascii="Onest" w:hAnsi="Onest"/>
                <w:sz w:val="20"/>
                <w:szCs w:val="20"/>
                <w:lang w:val="en-US"/>
              </w:rPr>
            </w:pPr>
          </w:p>
        </w:tc>
        <w:tc>
          <w:tcPr>
            <w:tcW w:w="1119" w:type="dxa"/>
            <w:tcBorders>
              <w:top w:val="single" w:sz="4" w:space="0" w:color="auto"/>
              <w:left w:val="nil"/>
              <w:bottom w:val="single" w:sz="4" w:space="0" w:color="auto"/>
              <w:right w:val="nil"/>
            </w:tcBorders>
          </w:tcPr>
          <w:p w14:paraId="5B06F5D2" w14:textId="77777777" w:rsidR="008138BC" w:rsidRPr="008138BC" w:rsidRDefault="008138BC" w:rsidP="002E321C">
            <w:pPr>
              <w:rPr>
                <w:rFonts w:ascii="Onest" w:hAnsi="Onest"/>
                <w:sz w:val="20"/>
                <w:szCs w:val="20"/>
                <w:lang w:val="en-US"/>
              </w:rPr>
            </w:pPr>
          </w:p>
        </w:tc>
        <w:tc>
          <w:tcPr>
            <w:tcW w:w="1397" w:type="dxa"/>
            <w:gridSpan w:val="2"/>
            <w:tcBorders>
              <w:top w:val="single" w:sz="4" w:space="0" w:color="auto"/>
              <w:left w:val="nil"/>
              <w:bottom w:val="single" w:sz="4" w:space="0" w:color="auto"/>
              <w:right w:val="nil"/>
            </w:tcBorders>
          </w:tcPr>
          <w:p w14:paraId="35116BDB" w14:textId="77777777" w:rsidR="008138BC" w:rsidRPr="008138BC" w:rsidRDefault="008138BC" w:rsidP="002E321C">
            <w:pPr>
              <w:rPr>
                <w:rFonts w:ascii="Onest" w:hAnsi="Onest"/>
                <w:sz w:val="20"/>
                <w:szCs w:val="20"/>
                <w:lang w:val="en-US"/>
              </w:rPr>
            </w:pPr>
          </w:p>
        </w:tc>
        <w:tc>
          <w:tcPr>
            <w:tcW w:w="1422" w:type="dxa"/>
            <w:gridSpan w:val="2"/>
            <w:tcBorders>
              <w:top w:val="single" w:sz="4" w:space="0" w:color="auto"/>
              <w:left w:val="nil"/>
              <w:bottom w:val="single" w:sz="4" w:space="0" w:color="auto"/>
            </w:tcBorders>
          </w:tcPr>
          <w:p w14:paraId="78637FFB" w14:textId="77777777" w:rsidR="008138BC" w:rsidRPr="008138BC" w:rsidRDefault="008138BC" w:rsidP="002E321C">
            <w:pPr>
              <w:rPr>
                <w:rFonts w:ascii="Onest" w:hAnsi="Onest"/>
                <w:sz w:val="20"/>
                <w:szCs w:val="20"/>
                <w:lang w:val="en-US"/>
              </w:rPr>
            </w:pPr>
          </w:p>
        </w:tc>
      </w:tr>
      <w:tr w:rsidR="008138BC" w:rsidRPr="008138BC" w14:paraId="1FE1899F" w14:textId="77777777" w:rsidTr="008138BC">
        <w:tblPrEx>
          <w:tblBorders>
            <w:left w:val="single" w:sz="6" w:space="0" w:color="auto"/>
            <w:right w:val="single" w:sz="6" w:space="0" w:color="auto"/>
            <w:insideH w:val="none" w:sz="0" w:space="0" w:color="auto"/>
            <w:insideV w:val="none" w:sz="0" w:space="0" w:color="auto"/>
          </w:tblBorders>
        </w:tblPrEx>
        <w:trPr>
          <w:trHeight w:val="160"/>
        </w:trPr>
        <w:tc>
          <w:tcPr>
            <w:tcW w:w="709" w:type="dxa"/>
            <w:tcBorders>
              <w:top w:val="single" w:sz="4" w:space="0" w:color="auto"/>
              <w:bottom w:val="single" w:sz="4" w:space="0" w:color="auto"/>
              <w:right w:val="nil"/>
            </w:tcBorders>
          </w:tcPr>
          <w:p w14:paraId="3908063C" w14:textId="77777777" w:rsidR="008138BC" w:rsidRPr="008138BC" w:rsidRDefault="008138BC" w:rsidP="002E321C">
            <w:pPr>
              <w:rPr>
                <w:rFonts w:ascii="Onest" w:hAnsi="Onest"/>
                <w:sz w:val="20"/>
                <w:szCs w:val="20"/>
                <w:lang w:val="en-US"/>
              </w:rPr>
            </w:pPr>
          </w:p>
        </w:tc>
        <w:tc>
          <w:tcPr>
            <w:tcW w:w="701" w:type="dxa"/>
            <w:tcBorders>
              <w:top w:val="single" w:sz="4" w:space="0" w:color="auto"/>
              <w:left w:val="nil"/>
              <w:bottom w:val="single" w:sz="4" w:space="0" w:color="auto"/>
              <w:right w:val="nil"/>
            </w:tcBorders>
          </w:tcPr>
          <w:p w14:paraId="03E3F348" w14:textId="77777777" w:rsidR="008138BC" w:rsidRPr="008138BC" w:rsidRDefault="008138BC" w:rsidP="002E321C">
            <w:pPr>
              <w:rPr>
                <w:rFonts w:ascii="Onest" w:hAnsi="Onest"/>
                <w:sz w:val="20"/>
                <w:szCs w:val="20"/>
                <w:lang w:val="en-US"/>
              </w:rPr>
            </w:pPr>
          </w:p>
        </w:tc>
        <w:tc>
          <w:tcPr>
            <w:tcW w:w="1258" w:type="dxa"/>
            <w:gridSpan w:val="4"/>
            <w:tcBorders>
              <w:top w:val="single" w:sz="4" w:space="0" w:color="auto"/>
              <w:left w:val="nil"/>
              <w:bottom w:val="single" w:sz="4" w:space="0" w:color="auto"/>
              <w:right w:val="nil"/>
            </w:tcBorders>
          </w:tcPr>
          <w:p w14:paraId="5AF8CF92" w14:textId="77777777" w:rsidR="008138BC" w:rsidRPr="008138BC" w:rsidRDefault="008138BC" w:rsidP="002E321C">
            <w:pPr>
              <w:rPr>
                <w:rFonts w:ascii="Onest" w:hAnsi="Onest"/>
                <w:sz w:val="20"/>
                <w:szCs w:val="20"/>
                <w:lang w:val="en-US"/>
              </w:rPr>
            </w:pPr>
          </w:p>
        </w:tc>
        <w:tc>
          <w:tcPr>
            <w:tcW w:w="2652" w:type="dxa"/>
            <w:tcBorders>
              <w:top w:val="single" w:sz="4" w:space="0" w:color="auto"/>
              <w:left w:val="nil"/>
              <w:bottom w:val="single" w:sz="4" w:space="0" w:color="auto"/>
              <w:right w:val="nil"/>
            </w:tcBorders>
          </w:tcPr>
          <w:p w14:paraId="163FF9A5" w14:textId="77777777" w:rsidR="008138BC" w:rsidRPr="008138BC" w:rsidRDefault="008138BC" w:rsidP="002E321C">
            <w:pPr>
              <w:rPr>
                <w:rFonts w:ascii="Onest" w:hAnsi="Onest"/>
                <w:sz w:val="20"/>
                <w:szCs w:val="20"/>
                <w:lang w:val="en-US"/>
              </w:rPr>
            </w:pPr>
            <w:r w:rsidRPr="008138BC">
              <w:rPr>
                <w:rFonts w:ascii="Onest" w:hAnsi="Onest"/>
                <w:b/>
                <w:bCs/>
                <w:sz w:val="20"/>
                <w:szCs w:val="20"/>
                <w:lang w:val="en-US"/>
              </w:rPr>
              <w:t xml:space="preserve">Total Lucrari  de constructie </w:t>
            </w:r>
          </w:p>
        </w:tc>
        <w:tc>
          <w:tcPr>
            <w:tcW w:w="1119" w:type="dxa"/>
            <w:tcBorders>
              <w:top w:val="single" w:sz="4" w:space="0" w:color="auto"/>
              <w:left w:val="nil"/>
              <w:bottom w:val="single" w:sz="4" w:space="0" w:color="auto"/>
              <w:right w:val="nil"/>
            </w:tcBorders>
          </w:tcPr>
          <w:p w14:paraId="2F58EE1B" w14:textId="77777777" w:rsidR="008138BC" w:rsidRPr="008138BC" w:rsidRDefault="008138BC" w:rsidP="002E321C">
            <w:pPr>
              <w:rPr>
                <w:rFonts w:ascii="Onest" w:hAnsi="Onest"/>
                <w:sz w:val="20"/>
                <w:szCs w:val="20"/>
                <w:lang w:val="en-US"/>
              </w:rPr>
            </w:pPr>
            <w:r w:rsidRPr="008138BC">
              <w:rPr>
                <w:rFonts w:ascii="Onest" w:hAnsi="Onest"/>
                <w:b/>
                <w:bCs/>
                <w:sz w:val="20"/>
                <w:szCs w:val="20"/>
                <w:lang w:val="en-US"/>
              </w:rPr>
              <w:t xml:space="preserve">            </w:t>
            </w:r>
          </w:p>
        </w:tc>
        <w:tc>
          <w:tcPr>
            <w:tcW w:w="1119" w:type="dxa"/>
            <w:tcBorders>
              <w:top w:val="single" w:sz="4" w:space="0" w:color="auto"/>
              <w:left w:val="nil"/>
              <w:bottom w:val="single" w:sz="4" w:space="0" w:color="auto"/>
              <w:right w:val="nil"/>
            </w:tcBorders>
          </w:tcPr>
          <w:p w14:paraId="01B3605F" w14:textId="77777777" w:rsidR="008138BC" w:rsidRPr="008138BC" w:rsidRDefault="008138BC" w:rsidP="002E321C">
            <w:pPr>
              <w:rPr>
                <w:rFonts w:ascii="Onest" w:hAnsi="Onest"/>
                <w:sz w:val="20"/>
                <w:szCs w:val="20"/>
                <w:lang w:val="en-US"/>
              </w:rPr>
            </w:pPr>
          </w:p>
        </w:tc>
        <w:tc>
          <w:tcPr>
            <w:tcW w:w="1397" w:type="dxa"/>
            <w:gridSpan w:val="2"/>
            <w:tcBorders>
              <w:top w:val="single" w:sz="4" w:space="0" w:color="auto"/>
              <w:left w:val="nil"/>
              <w:bottom w:val="single" w:sz="4" w:space="0" w:color="auto"/>
              <w:right w:val="nil"/>
            </w:tcBorders>
          </w:tcPr>
          <w:p w14:paraId="5984D8D4" w14:textId="77777777" w:rsidR="008138BC" w:rsidRPr="008138BC" w:rsidRDefault="008138BC" w:rsidP="002E321C">
            <w:pPr>
              <w:rPr>
                <w:rFonts w:ascii="Onest" w:hAnsi="Onest"/>
                <w:sz w:val="20"/>
                <w:szCs w:val="20"/>
                <w:lang w:val="en-US"/>
              </w:rPr>
            </w:pPr>
          </w:p>
        </w:tc>
        <w:tc>
          <w:tcPr>
            <w:tcW w:w="1422" w:type="dxa"/>
            <w:gridSpan w:val="2"/>
            <w:tcBorders>
              <w:top w:val="single" w:sz="4" w:space="0" w:color="auto"/>
              <w:left w:val="nil"/>
              <w:bottom w:val="single" w:sz="4" w:space="0" w:color="auto"/>
            </w:tcBorders>
          </w:tcPr>
          <w:p w14:paraId="587F1F53" w14:textId="77777777" w:rsidR="008138BC" w:rsidRPr="008138BC" w:rsidRDefault="008138BC" w:rsidP="002E321C">
            <w:pPr>
              <w:rPr>
                <w:rFonts w:ascii="Onest" w:hAnsi="Onest"/>
                <w:b/>
                <w:bCs/>
                <w:sz w:val="20"/>
                <w:szCs w:val="20"/>
                <w:lang w:val="en-US"/>
              </w:rPr>
            </w:pPr>
          </w:p>
        </w:tc>
      </w:tr>
    </w:tbl>
    <w:p w14:paraId="69220E1B" w14:textId="00FCE2CE" w:rsidR="00662CC6" w:rsidRPr="00A87476" w:rsidRDefault="00662CC6" w:rsidP="008138BC">
      <w:pPr>
        <w:ind w:left="-567" w:right="-142"/>
        <w:rPr>
          <w:rFonts w:ascii="Onest" w:hAnsi="Onest"/>
          <w:sz w:val="20"/>
          <w:szCs w:val="20"/>
          <w:lang w:val="en-US"/>
        </w:rPr>
      </w:pPr>
    </w:p>
    <w:p w14:paraId="4379BB22" w14:textId="77777777" w:rsidR="00662CC6" w:rsidRPr="00E2689F" w:rsidRDefault="00662CC6" w:rsidP="00A87476">
      <w:pPr>
        <w:ind w:right="-284"/>
        <w:rPr>
          <w:rFonts w:ascii="Onest" w:eastAsia="PMingLiU" w:hAnsi="Onest"/>
          <w:b/>
          <w:caps/>
          <w:sz w:val="20"/>
          <w:szCs w:val="20"/>
          <w:lang w:eastAsia="zh-CN"/>
        </w:rPr>
      </w:pPr>
    </w:p>
    <w:p w14:paraId="6CDC4126" w14:textId="77777777" w:rsidR="004F4F3F" w:rsidRPr="00E2689F" w:rsidRDefault="004F4F3F" w:rsidP="00A93D27">
      <w:pPr>
        <w:ind w:right="-284"/>
        <w:rPr>
          <w:rFonts w:ascii="Onest" w:eastAsia="PMingLiU" w:hAnsi="Onest"/>
          <w:b/>
          <w:caps/>
          <w:sz w:val="20"/>
          <w:szCs w:val="20"/>
          <w:lang w:eastAsia="zh-CN"/>
        </w:rPr>
      </w:pPr>
    </w:p>
    <w:p w14:paraId="1A7F1CCA" w14:textId="48F7FE1C" w:rsidR="00B34404" w:rsidRPr="00E2689F" w:rsidRDefault="00B34404" w:rsidP="00B34404">
      <w:pPr>
        <w:ind w:right="-284"/>
        <w:jc w:val="center"/>
        <w:rPr>
          <w:rFonts w:ascii="Onest" w:eastAsia="PMingLiU" w:hAnsi="Onest"/>
          <w:sz w:val="20"/>
          <w:szCs w:val="20"/>
          <w:u w:val="single"/>
          <w:lang w:eastAsia="zh-CN"/>
        </w:rPr>
      </w:pPr>
      <w:r w:rsidRPr="00E2689F">
        <w:rPr>
          <w:rFonts w:ascii="Onest" w:eastAsia="PMingLiU" w:hAnsi="Onest"/>
          <w:b/>
          <w:caps/>
          <w:sz w:val="20"/>
          <w:szCs w:val="20"/>
          <w:lang w:eastAsia="zh-CN"/>
        </w:rPr>
        <w:t>Contract</w:t>
      </w:r>
      <w:r w:rsidRPr="00E2689F">
        <w:rPr>
          <w:rFonts w:ascii="Onest" w:eastAsia="PMingLiU" w:hAnsi="Onest"/>
          <w:b/>
          <w:sz w:val="20"/>
          <w:szCs w:val="20"/>
          <w:lang w:eastAsia="zh-CN"/>
        </w:rPr>
        <w:t xml:space="preserve"> nr.  </w:t>
      </w:r>
      <w:r w:rsidRPr="00E2689F">
        <w:rPr>
          <w:rFonts w:ascii="Onest" w:eastAsia="PMingLiU" w:hAnsi="Onest"/>
          <w:sz w:val="20"/>
          <w:szCs w:val="20"/>
          <w:u w:val="single"/>
          <w:lang w:eastAsia="zh-CN"/>
        </w:rPr>
        <w:t>____</w:t>
      </w:r>
    </w:p>
    <w:p w14:paraId="198033FF" w14:textId="77777777" w:rsidR="00B34404" w:rsidRPr="00E2689F" w:rsidRDefault="00B34404" w:rsidP="00B34404">
      <w:pPr>
        <w:ind w:right="-284"/>
        <w:jc w:val="center"/>
        <w:rPr>
          <w:rFonts w:ascii="Onest" w:eastAsia="PMingLiU" w:hAnsi="Onest"/>
          <w:sz w:val="20"/>
          <w:szCs w:val="20"/>
          <w:lang w:eastAsia="zh-CN"/>
        </w:rPr>
      </w:pPr>
      <w:r w:rsidRPr="00E2689F">
        <w:rPr>
          <w:rFonts w:ascii="Onest" w:eastAsia="PMingLiU" w:hAnsi="Onest"/>
          <w:b/>
          <w:sz w:val="20"/>
          <w:szCs w:val="20"/>
          <w:lang w:eastAsia="zh-CN"/>
        </w:rPr>
        <w:t>privind achiziția lucrărilor de valoare mică</w:t>
      </w:r>
    </w:p>
    <w:p w14:paraId="66578378" w14:textId="77777777" w:rsidR="00B34404" w:rsidRPr="00E2689F" w:rsidRDefault="00B34404" w:rsidP="00B34404">
      <w:pPr>
        <w:ind w:right="-284"/>
        <w:rPr>
          <w:rFonts w:ascii="Onest" w:eastAsia="PMingLiU" w:hAnsi="Onest"/>
          <w:bCs/>
          <w:i/>
          <w:sz w:val="20"/>
          <w:szCs w:val="20"/>
          <w:lang w:eastAsia="ru-RU"/>
        </w:rPr>
      </w:pPr>
    </w:p>
    <w:p w14:paraId="3E051CDB" w14:textId="181F26F4" w:rsidR="00B34404" w:rsidRPr="00E2689F" w:rsidRDefault="00B34404" w:rsidP="004F4F3F">
      <w:pPr>
        <w:tabs>
          <w:tab w:val="left" w:pos="5103"/>
          <w:tab w:val="left" w:pos="10348"/>
        </w:tabs>
        <w:jc w:val="both"/>
        <w:rPr>
          <w:rFonts w:ascii="Onest" w:hAnsi="Onest"/>
          <w:i/>
          <w:sz w:val="20"/>
          <w:szCs w:val="20"/>
        </w:rPr>
      </w:pPr>
      <w:r w:rsidRPr="00E2689F">
        <w:rPr>
          <w:rFonts w:ascii="Onest" w:eastAsia="PMingLiU" w:hAnsi="Onest"/>
          <w:b/>
          <w:sz w:val="20"/>
          <w:szCs w:val="20"/>
          <w:lang w:eastAsia="ru-RU"/>
        </w:rPr>
        <w:t>Obiectul achiziției:</w:t>
      </w:r>
      <w:r w:rsidRPr="00E2689F">
        <w:rPr>
          <w:rFonts w:ascii="Onest" w:eastAsia="PMingLiU" w:hAnsi="Onest"/>
          <w:bCs/>
          <w:sz w:val="20"/>
          <w:szCs w:val="20"/>
          <w:lang w:eastAsia="ru-RU"/>
        </w:rPr>
        <w:t xml:space="preserve"> </w:t>
      </w:r>
      <w:r w:rsidR="009C734E" w:rsidRPr="009C734E">
        <w:rPr>
          <w:rFonts w:ascii="Onest" w:hAnsi="Onest"/>
          <w:i/>
          <w:iCs/>
          <w:sz w:val="20"/>
          <w:szCs w:val="20"/>
        </w:rPr>
        <w:t>Lucrări aferente reabilitării pardoselii din parchet natural al studioului 450 din incinta IP Compania „Teleradio-Moldova”, str. Miorița 1 (repetat)</w:t>
      </w:r>
    </w:p>
    <w:p w14:paraId="540EF7FE" w14:textId="77777777" w:rsidR="007A0113" w:rsidRPr="00E2689F" w:rsidRDefault="007A0113" w:rsidP="00B34404">
      <w:pPr>
        <w:ind w:right="-284"/>
        <w:jc w:val="center"/>
        <w:rPr>
          <w:rFonts w:ascii="Onest" w:eastAsia="PMingLiU" w:hAnsi="Onest"/>
          <w:bCs/>
          <w:i/>
          <w:iCs/>
          <w:sz w:val="20"/>
          <w:szCs w:val="20"/>
          <w:lang w:eastAsia="ru-RU"/>
        </w:rPr>
      </w:pPr>
    </w:p>
    <w:p w14:paraId="6530DAD8" w14:textId="537BB147" w:rsidR="00B34404" w:rsidRPr="00E2689F" w:rsidRDefault="00B34404" w:rsidP="00B34404">
      <w:pPr>
        <w:ind w:right="-284"/>
        <w:jc w:val="center"/>
        <w:rPr>
          <w:rFonts w:ascii="Onest" w:eastAsia="PMingLiU" w:hAnsi="Onest"/>
          <w:bCs/>
          <w:i/>
          <w:sz w:val="20"/>
          <w:szCs w:val="20"/>
          <w:lang w:eastAsia="ru-RU"/>
        </w:rPr>
      </w:pPr>
      <w:r w:rsidRPr="00E2689F">
        <w:rPr>
          <w:rFonts w:ascii="Onest" w:eastAsia="PMingLiU" w:hAnsi="Onest"/>
          <w:bCs/>
          <w:i/>
          <w:iCs/>
          <w:sz w:val="20"/>
          <w:szCs w:val="20"/>
          <w:lang w:eastAsia="ru-RU"/>
        </w:rPr>
        <w:t>Cod CPV:</w:t>
      </w:r>
      <w:r w:rsidRPr="00E2689F">
        <w:rPr>
          <w:rFonts w:ascii="Onest" w:eastAsia="PMingLiU" w:hAnsi="Onest"/>
          <w:b/>
          <w:bCs/>
          <w:i/>
          <w:sz w:val="20"/>
          <w:szCs w:val="20"/>
          <w:lang w:eastAsia="ru-RU"/>
        </w:rPr>
        <w:t xml:space="preserve"> </w:t>
      </w:r>
      <w:r w:rsidR="00E2689F">
        <w:rPr>
          <w:rFonts w:ascii="Onest" w:eastAsia="PMingLiU" w:hAnsi="Onest"/>
          <w:bCs/>
          <w:i/>
          <w:color w:val="000000"/>
          <w:sz w:val="20"/>
          <w:szCs w:val="20"/>
          <w:lang w:eastAsia="ru-RU"/>
        </w:rPr>
        <w:t>45443000-4</w:t>
      </w:r>
    </w:p>
    <w:p w14:paraId="1E486FC8" w14:textId="7D4CA9C8" w:rsidR="00B34404" w:rsidRPr="00E2689F" w:rsidRDefault="00B34404" w:rsidP="00B34404">
      <w:pPr>
        <w:jc w:val="both"/>
        <w:rPr>
          <w:rFonts w:ascii="Onest" w:eastAsia="PMingLiU" w:hAnsi="Onest"/>
          <w:sz w:val="20"/>
          <w:szCs w:val="20"/>
          <w:lang w:eastAsia="zh-CN"/>
        </w:rPr>
      </w:pPr>
      <w:r w:rsidRPr="00E2689F">
        <w:rPr>
          <w:rFonts w:ascii="Onest" w:eastAsia="PMingLiU" w:hAnsi="Onest"/>
          <w:sz w:val="20"/>
          <w:szCs w:val="20"/>
          <w:lang w:eastAsia="zh-CN"/>
        </w:rPr>
        <w:t xml:space="preserve"> ”___” ___________ ________                                                                                 mun. Chișinău</w:t>
      </w:r>
    </w:p>
    <w:p w14:paraId="5BF500EE" w14:textId="77777777" w:rsidR="00B34404" w:rsidRPr="00E2689F" w:rsidRDefault="00B34404" w:rsidP="00B34404">
      <w:pPr>
        <w:ind w:firstLine="720"/>
        <w:jc w:val="both"/>
        <w:rPr>
          <w:rFonts w:ascii="Onest" w:hAnsi="Onest"/>
          <w:sz w:val="20"/>
          <w:szCs w:val="20"/>
          <w:lang w:eastAsia="ru-RU"/>
        </w:rPr>
      </w:pPr>
    </w:p>
    <w:p w14:paraId="613189EB" w14:textId="736B7A47" w:rsidR="00B34404" w:rsidRPr="00E2689F" w:rsidRDefault="00B34404" w:rsidP="00B34404">
      <w:pPr>
        <w:ind w:firstLine="720"/>
        <w:jc w:val="both"/>
        <w:rPr>
          <w:rFonts w:ascii="Onest" w:hAnsi="Onest"/>
          <w:bCs/>
          <w:sz w:val="20"/>
          <w:szCs w:val="20"/>
          <w:lang w:eastAsia="ru-RU"/>
        </w:rPr>
      </w:pPr>
      <w:r w:rsidRPr="00E2689F">
        <w:rPr>
          <w:rFonts w:ascii="Onest" w:hAnsi="Onest"/>
          <w:sz w:val="20"/>
          <w:szCs w:val="20"/>
          <w:lang w:eastAsia="ru-RU"/>
        </w:rPr>
        <w:t xml:space="preserve">Prezentul contract este încheiat în urma procedurii de achiziție nr.  </w:t>
      </w:r>
      <w:r w:rsidRPr="00E2689F">
        <w:rPr>
          <w:rFonts w:ascii="Onest" w:hAnsi="Onest"/>
          <w:bCs/>
          <w:sz w:val="20"/>
          <w:szCs w:val="20"/>
          <w:shd w:val="clear" w:color="auto" w:fill="FFFFFF"/>
        </w:rPr>
        <w:t>_________________</w:t>
      </w:r>
      <w:r w:rsidRPr="00E2689F">
        <w:rPr>
          <w:rFonts w:ascii="Onest" w:hAnsi="Onest"/>
          <w:bCs/>
          <w:sz w:val="20"/>
          <w:szCs w:val="20"/>
          <w:lang w:eastAsia="ru-RU"/>
        </w:rPr>
        <w:t xml:space="preserve">, în baza Deciziei Grupului de lucru pentru achiziții publice al </w:t>
      </w:r>
      <w:r w:rsidRPr="00E2689F">
        <w:rPr>
          <w:rFonts w:ascii="Onest" w:hAnsi="Onest"/>
          <w:sz w:val="20"/>
          <w:szCs w:val="20"/>
          <w:lang w:eastAsia="ru-RU"/>
        </w:rPr>
        <w:t>Beneficiarului nr. __________________, între:</w:t>
      </w:r>
    </w:p>
    <w:p w14:paraId="4484E5F2" w14:textId="77777777" w:rsidR="00B34404" w:rsidRPr="00E2689F" w:rsidRDefault="00B34404" w:rsidP="00B34404">
      <w:pPr>
        <w:ind w:firstLine="720"/>
        <w:jc w:val="both"/>
        <w:rPr>
          <w:rFonts w:ascii="Onest" w:hAnsi="Onest"/>
          <w:sz w:val="20"/>
          <w:szCs w:val="20"/>
          <w:lang w:eastAsia="ru-RU"/>
        </w:rPr>
      </w:pPr>
      <w:r w:rsidRPr="00E2689F">
        <w:rPr>
          <w:rFonts w:ascii="Onest" w:hAnsi="Onest"/>
          <w:b/>
          <w:bCs/>
          <w:sz w:val="20"/>
          <w:szCs w:val="20"/>
          <w:lang w:eastAsia="ru-RU"/>
        </w:rPr>
        <w:t>IP Compania „Teleradio-Moldova”</w:t>
      </w:r>
      <w:r w:rsidRPr="00E2689F">
        <w:rPr>
          <w:rFonts w:ascii="Onest" w:hAnsi="Onest"/>
          <w:sz w:val="20"/>
          <w:szCs w:val="20"/>
          <w:lang w:eastAsia="ru-RU"/>
        </w:rPr>
        <w:t xml:space="preserve">, cu sediul în mun. Chișinău, str. Miorița nr. 1, telefon 022721047, fax 022723352, IDNO: 1004600050558, reprezentată prin dl Vladimir Țurcanu, Director General, în calitate de Beneficiar, pe de o parte şi </w:t>
      </w:r>
    </w:p>
    <w:p w14:paraId="39764C22" w14:textId="59802AAF" w:rsidR="00B34404" w:rsidRPr="00E2689F" w:rsidRDefault="00B34404" w:rsidP="00B34404">
      <w:pPr>
        <w:ind w:firstLine="720"/>
        <w:jc w:val="both"/>
        <w:rPr>
          <w:rFonts w:ascii="Onest" w:hAnsi="Onest"/>
          <w:sz w:val="20"/>
          <w:szCs w:val="20"/>
          <w:lang w:eastAsia="ru-RU"/>
        </w:rPr>
      </w:pPr>
      <w:r w:rsidRPr="00E2689F">
        <w:rPr>
          <w:rFonts w:ascii="Onest" w:hAnsi="Onest"/>
          <w:b/>
          <w:bCs/>
          <w:sz w:val="20"/>
          <w:szCs w:val="20"/>
          <w:lang w:eastAsia="ru-RU"/>
        </w:rPr>
        <w:t>_____________</w:t>
      </w:r>
      <w:r w:rsidRPr="00E2689F">
        <w:rPr>
          <w:rFonts w:ascii="Onest" w:hAnsi="Onest"/>
          <w:sz w:val="20"/>
          <w:szCs w:val="20"/>
          <w:lang w:eastAsia="ru-RU"/>
        </w:rPr>
        <w:t>,</w:t>
      </w:r>
      <w:r w:rsidRPr="00E2689F">
        <w:rPr>
          <w:rFonts w:ascii="Onest" w:hAnsi="Onest"/>
          <w:sz w:val="20"/>
          <w:szCs w:val="20"/>
        </w:rPr>
        <w:t xml:space="preserve"> cu sediul în _____________________________</w:t>
      </w:r>
      <w:r w:rsidRPr="00E2689F">
        <w:rPr>
          <w:rFonts w:ascii="Onest" w:eastAsia="PMingLiU" w:hAnsi="Onest"/>
          <w:sz w:val="20"/>
          <w:szCs w:val="20"/>
          <w:lang w:eastAsia="zh-CN"/>
        </w:rPr>
        <w:t xml:space="preserve">, </w:t>
      </w:r>
      <w:r w:rsidRPr="00E2689F">
        <w:rPr>
          <w:rFonts w:ascii="Onest" w:hAnsi="Onest"/>
          <w:sz w:val="20"/>
          <w:szCs w:val="20"/>
          <w:lang w:eastAsia="ru-RU"/>
        </w:rPr>
        <w:t xml:space="preserve">tel: ________, IDNO </w:t>
      </w:r>
      <w:r w:rsidRPr="00E2689F">
        <w:rPr>
          <w:rFonts w:ascii="Onest" w:eastAsia="PMingLiU" w:hAnsi="Onest"/>
          <w:sz w:val="20"/>
          <w:szCs w:val="20"/>
          <w:lang w:eastAsia="zh-CN"/>
        </w:rPr>
        <w:t xml:space="preserve">__________, </w:t>
      </w:r>
      <w:r w:rsidRPr="00E2689F">
        <w:rPr>
          <w:rFonts w:ascii="Onest" w:hAnsi="Onest"/>
          <w:sz w:val="20"/>
          <w:szCs w:val="20"/>
          <w:lang w:eastAsia="ru-RU"/>
        </w:rPr>
        <w:t>reprezentat prin ___________ în calitate de Antreprenor, pe de altă parte,</w:t>
      </w:r>
    </w:p>
    <w:p w14:paraId="0A537851" w14:textId="77777777" w:rsidR="00B34404" w:rsidRPr="00E2689F" w:rsidRDefault="00B34404" w:rsidP="00B34404">
      <w:pPr>
        <w:ind w:firstLine="720"/>
        <w:jc w:val="both"/>
        <w:rPr>
          <w:rFonts w:ascii="Onest" w:eastAsia="SimSun" w:hAnsi="Onest"/>
          <w:iCs/>
          <w:sz w:val="20"/>
          <w:szCs w:val="20"/>
        </w:rPr>
      </w:pPr>
    </w:p>
    <w:p w14:paraId="3F3B653C" w14:textId="77777777" w:rsidR="00B34404" w:rsidRPr="00E2689F" w:rsidRDefault="00B34404" w:rsidP="00B34404">
      <w:pPr>
        <w:tabs>
          <w:tab w:val="left" w:pos="3705"/>
        </w:tabs>
        <w:contextualSpacing/>
        <w:jc w:val="both"/>
        <w:rPr>
          <w:rFonts w:ascii="Onest" w:hAnsi="Onest"/>
          <w:sz w:val="20"/>
          <w:szCs w:val="20"/>
        </w:rPr>
      </w:pPr>
      <w:r w:rsidRPr="00E2689F">
        <w:rPr>
          <w:rFonts w:ascii="Onest" w:hAnsi="Onest"/>
          <w:b/>
          <w:sz w:val="20"/>
          <w:szCs w:val="20"/>
        </w:rPr>
        <w:t>1. OBIECTUL CONTRACTULUI</w:t>
      </w:r>
    </w:p>
    <w:p w14:paraId="64A79645" w14:textId="77777777" w:rsidR="00B34404" w:rsidRPr="00E2689F" w:rsidRDefault="00B34404" w:rsidP="00B34404">
      <w:pPr>
        <w:contextualSpacing/>
        <w:jc w:val="both"/>
        <w:rPr>
          <w:rFonts w:ascii="Onest" w:hAnsi="Onest"/>
          <w:sz w:val="20"/>
          <w:szCs w:val="20"/>
        </w:rPr>
      </w:pPr>
    </w:p>
    <w:p w14:paraId="0C3CCF5A" w14:textId="6F912EEC" w:rsidR="00B34404" w:rsidRPr="00E2689F" w:rsidRDefault="00B34404" w:rsidP="006859E6">
      <w:pPr>
        <w:tabs>
          <w:tab w:val="left" w:pos="5103"/>
          <w:tab w:val="left" w:pos="10348"/>
        </w:tabs>
        <w:jc w:val="both"/>
        <w:rPr>
          <w:rFonts w:ascii="Onest" w:hAnsi="Onest"/>
          <w:i/>
          <w:sz w:val="20"/>
          <w:szCs w:val="20"/>
        </w:rPr>
      </w:pPr>
      <w:r w:rsidRPr="00E2689F">
        <w:rPr>
          <w:rFonts w:ascii="Onest" w:hAnsi="Onest"/>
          <w:sz w:val="20"/>
          <w:szCs w:val="20"/>
        </w:rPr>
        <w:t xml:space="preserve">1.1. Antreprenorul se obligă să execute </w:t>
      </w:r>
      <w:r w:rsidR="00E2689F" w:rsidRPr="00E2689F">
        <w:rPr>
          <w:rFonts w:ascii="Onest" w:hAnsi="Onest"/>
          <w:i/>
          <w:iCs/>
          <w:sz w:val="20"/>
          <w:szCs w:val="20"/>
        </w:rPr>
        <w:t>Lucrări de reparație a fațadelor și a sistemului de scurgere a apelor pluviale (blocului administrativ și „Mesager”, șos. Hâncești nr. 64)</w:t>
      </w:r>
      <w:r w:rsidR="00513101" w:rsidRPr="00E2689F">
        <w:rPr>
          <w:rFonts w:ascii="Onest" w:hAnsi="Onest"/>
          <w:i/>
          <w:sz w:val="20"/>
          <w:szCs w:val="20"/>
        </w:rPr>
        <w:t xml:space="preserve"> </w:t>
      </w:r>
      <w:r w:rsidRPr="00E2689F">
        <w:rPr>
          <w:rFonts w:ascii="Onest" w:hAnsi="Onest"/>
          <w:i/>
          <w:color w:val="000000" w:themeColor="text1"/>
          <w:sz w:val="20"/>
          <w:szCs w:val="20"/>
        </w:rPr>
        <w:t>(în continuare - ,,Lucrări),</w:t>
      </w:r>
      <w:r w:rsidRPr="00E2689F">
        <w:rPr>
          <w:rFonts w:ascii="Onest" w:hAnsi="Onest"/>
          <w:sz w:val="20"/>
          <w:szCs w:val="20"/>
        </w:rPr>
        <w:t xml:space="preserve"> în conformitate cu normativele, standardele, </w:t>
      </w:r>
      <w:r w:rsidR="00A93D27" w:rsidRPr="00E2689F">
        <w:rPr>
          <w:rFonts w:ascii="Onest" w:hAnsi="Onest"/>
          <w:sz w:val="20"/>
          <w:szCs w:val="20"/>
        </w:rPr>
        <w:t>prescripțiile</w:t>
      </w:r>
      <w:r w:rsidRPr="00E2689F">
        <w:rPr>
          <w:rFonts w:ascii="Onest" w:hAnsi="Onest"/>
          <w:sz w:val="20"/>
          <w:szCs w:val="20"/>
        </w:rPr>
        <w:t xml:space="preserve"> tehnice în vigoare și anexele la prezentul Contract.</w:t>
      </w:r>
    </w:p>
    <w:p w14:paraId="13EB73F5" w14:textId="77777777" w:rsidR="00B34404" w:rsidRPr="00E2689F" w:rsidRDefault="00B34404" w:rsidP="00B34404">
      <w:pPr>
        <w:contextualSpacing/>
        <w:jc w:val="both"/>
        <w:rPr>
          <w:rFonts w:ascii="Onest" w:hAnsi="Onest"/>
          <w:sz w:val="20"/>
          <w:szCs w:val="20"/>
        </w:rPr>
      </w:pPr>
      <w:r w:rsidRPr="00E2689F">
        <w:rPr>
          <w:rFonts w:ascii="Onest" w:hAnsi="Onest"/>
          <w:sz w:val="20"/>
          <w:szCs w:val="20"/>
        </w:rPr>
        <w:t xml:space="preserve">1.2. Documentația de însoțire a Lucrărilor executate, prezentată de către Antreprenor Beneficiarului, include: </w:t>
      </w:r>
    </w:p>
    <w:p w14:paraId="4ACC43B0" w14:textId="77777777" w:rsidR="00B34404" w:rsidRPr="00E2689F" w:rsidRDefault="00B34404" w:rsidP="00B34404">
      <w:pPr>
        <w:contextualSpacing/>
        <w:jc w:val="both"/>
        <w:rPr>
          <w:rFonts w:ascii="Onest" w:hAnsi="Onest"/>
          <w:sz w:val="20"/>
          <w:szCs w:val="20"/>
        </w:rPr>
      </w:pPr>
      <w:r w:rsidRPr="00E2689F">
        <w:rPr>
          <w:rFonts w:ascii="Onest" w:hAnsi="Onest"/>
          <w:sz w:val="20"/>
          <w:szCs w:val="20"/>
        </w:rPr>
        <w:t xml:space="preserve">a. Proces-verbal de recepție al Lucrărilor </w:t>
      </w:r>
      <w:r w:rsidRPr="00E2689F">
        <w:rPr>
          <w:rFonts w:ascii="Onest" w:hAnsi="Onest"/>
          <w:i/>
          <w:iCs/>
          <w:sz w:val="20"/>
          <w:szCs w:val="20"/>
        </w:rPr>
        <w:t>(actul de predare-primire al Lucrărilor)</w:t>
      </w:r>
      <w:r w:rsidRPr="00E2689F">
        <w:rPr>
          <w:rFonts w:ascii="Onest" w:hAnsi="Onest"/>
          <w:sz w:val="20"/>
          <w:szCs w:val="20"/>
        </w:rPr>
        <w:t>;</w:t>
      </w:r>
    </w:p>
    <w:p w14:paraId="194D8DEF" w14:textId="77777777" w:rsidR="00B34404" w:rsidRPr="00E2689F" w:rsidRDefault="00B34404" w:rsidP="00B34404">
      <w:pPr>
        <w:contextualSpacing/>
        <w:jc w:val="both"/>
        <w:rPr>
          <w:rFonts w:ascii="Onest" w:hAnsi="Onest"/>
          <w:sz w:val="20"/>
          <w:szCs w:val="20"/>
        </w:rPr>
      </w:pPr>
      <w:r w:rsidRPr="00E2689F">
        <w:rPr>
          <w:rFonts w:ascii="Onest" w:hAnsi="Onest"/>
          <w:sz w:val="20"/>
          <w:szCs w:val="20"/>
        </w:rPr>
        <w:t>b. Factura fiscală electronică.</w:t>
      </w:r>
    </w:p>
    <w:p w14:paraId="4F4AB8E1" w14:textId="77777777" w:rsidR="00B34404" w:rsidRPr="00E2689F" w:rsidRDefault="00B34404" w:rsidP="00B34404">
      <w:pPr>
        <w:ind w:right="-284"/>
        <w:jc w:val="both"/>
        <w:rPr>
          <w:rFonts w:ascii="Onest" w:hAnsi="Onest"/>
          <w:i/>
          <w:sz w:val="20"/>
          <w:szCs w:val="20"/>
        </w:rPr>
      </w:pPr>
    </w:p>
    <w:p w14:paraId="00A36C47" w14:textId="77777777" w:rsidR="00B34404" w:rsidRPr="00E2689F" w:rsidRDefault="00B34404" w:rsidP="00B34404">
      <w:pPr>
        <w:tabs>
          <w:tab w:val="left" w:pos="3585"/>
        </w:tabs>
        <w:contextualSpacing/>
        <w:rPr>
          <w:rFonts w:ascii="Onest" w:hAnsi="Onest"/>
          <w:b/>
          <w:sz w:val="20"/>
          <w:szCs w:val="20"/>
        </w:rPr>
      </w:pPr>
      <w:r w:rsidRPr="00E2689F">
        <w:rPr>
          <w:rFonts w:ascii="Onest" w:hAnsi="Onest"/>
          <w:b/>
          <w:sz w:val="20"/>
          <w:szCs w:val="20"/>
        </w:rPr>
        <w:t>2. PERIOADA DE EXECUŢIE</w:t>
      </w:r>
    </w:p>
    <w:p w14:paraId="187D9FC9" w14:textId="77777777" w:rsidR="00B34404" w:rsidRPr="00E2689F" w:rsidRDefault="00B34404" w:rsidP="00B34404">
      <w:pPr>
        <w:tabs>
          <w:tab w:val="left" w:pos="3585"/>
        </w:tabs>
        <w:contextualSpacing/>
        <w:rPr>
          <w:rFonts w:ascii="Onest" w:hAnsi="Onest"/>
          <w:sz w:val="20"/>
          <w:szCs w:val="20"/>
        </w:rPr>
      </w:pPr>
    </w:p>
    <w:p w14:paraId="26679A25" w14:textId="028B46C9" w:rsidR="00B34404" w:rsidRPr="00E2689F" w:rsidRDefault="00B34404" w:rsidP="00B34404">
      <w:pPr>
        <w:pStyle w:val="NormalWeb"/>
        <w:tabs>
          <w:tab w:val="left" w:pos="567"/>
          <w:tab w:val="left" w:pos="9781"/>
        </w:tabs>
        <w:ind w:firstLine="0"/>
        <w:rPr>
          <w:rFonts w:ascii="Onest" w:hAnsi="Onest"/>
          <w:sz w:val="20"/>
          <w:szCs w:val="20"/>
          <w:lang w:val="ro-RO"/>
        </w:rPr>
      </w:pPr>
      <w:r w:rsidRPr="00E2689F">
        <w:rPr>
          <w:rFonts w:ascii="Onest" w:hAnsi="Onest"/>
          <w:sz w:val="20"/>
          <w:szCs w:val="20"/>
          <w:lang w:val="ro-RO"/>
        </w:rPr>
        <w:t xml:space="preserve">2.1. Durata de </w:t>
      </w:r>
      <w:r w:rsidR="004F4F3F" w:rsidRPr="00E2689F">
        <w:rPr>
          <w:rFonts w:ascii="Onest" w:hAnsi="Onest"/>
          <w:sz w:val="20"/>
          <w:szCs w:val="20"/>
          <w:lang w:val="ro-RO"/>
        </w:rPr>
        <w:t>execuție</w:t>
      </w:r>
      <w:r w:rsidRPr="00E2689F">
        <w:rPr>
          <w:rFonts w:ascii="Onest" w:hAnsi="Onest"/>
          <w:sz w:val="20"/>
          <w:szCs w:val="20"/>
          <w:lang w:val="ro-RO"/>
        </w:rPr>
        <w:t xml:space="preserve"> a lucrărilor contractate este de </w:t>
      </w:r>
      <w:r w:rsidR="009C734E">
        <w:rPr>
          <w:rFonts w:ascii="Onest" w:hAnsi="Onest"/>
          <w:b/>
          <w:bCs/>
          <w:sz w:val="20"/>
          <w:szCs w:val="20"/>
          <w:lang w:val="ro-RO"/>
        </w:rPr>
        <w:t>14 zile</w:t>
      </w:r>
      <w:r w:rsidRPr="00E2689F">
        <w:rPr>
          <w:rFonts w:ascii="Onest" w:hAnsi="Onest"/>
          <w:sz w:val="20"/>
          <w:szCs w:val="20"/>
          <w:lang w:val="ro-RO"/>
        </w:rPr>
        <w:t xml:space="preserve"> </w:t>
      </w:r>
      <w:bookmarkStart w:id="18" w:name="_Hlk198557945"/>
      <w:r w:rsidRPr="00E2689F">
        <w:rPr>
          <w:rFonts w:ascii="Onest" w:hAnsi="Onest"/>
          <w:sz w:val="20"/>
          <w:szCs w:val="20"/>
          <w:lang w:val="ro-RO"/>
        </w:rPr>
        <w:t>după primirea ordinului de începere a execuției lucrărilor, conform graficului de executare.</w:t>
      </w:r>
    </w:p>
    <w:bookmarkEnd w:id="18"/>
    <w:p w14:paraId="6F913E4A" w14:textId="77777777" w:rsidR="00B34404" w:rsidRPr="00E2689F" w:rsidRDefault="00B34404" w:rsidP="00B34404">
      <w:pPr>
        <w:tabs>
          <w:tab w:val="left" w:pos="567"/>
          <w:tab w:val="left" w:pos="9781"/>
        </w:tabs>
        <w:jc w:val="both"/>
        <w:rPr>
          <w:rFonts w:ascii="Onest" w:hAnsi="Onest"/>
          <w:sz w:val="20"/>
          <w:szCs w:val="20"/>
          <w:lang w:eastAsia="ru-RU"/>
        </w:rPr>
      </w:pPr>
      <w:r w:rsidRPr="00E2689F">
        <w:rPr>
          <w:rFonts w:ascii="Onest" w:hAnsi="Onest"/>
          <w:sz w:val="20"/>
          <w:szCs w:val="20"/>
          <w:lang w:eastAsia="ru-RU"/>
        </w:rPr>
        <w:t>2.2. Graficul de execuție a Lucrărilor este parte integrantă a prezentului Contract.</w:t>
      </w:r>
    </w:p>
    <w:p w14:paraId="320F91F6" w14:textId="3E8B97A8"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 xml:space="preserve">2.3. Perioada de </w:t>
      </w:r>
      <w:r w:rsidR="00A93D27" w:rsidRPr="00E2689F">
        <w:rPr>
          <w:rFonts w:ascii="Onest" w:hAnsi="Onest"/>
          <w:sz w:val="20"/>
          <w:szCs w:val="20"/>
          <w:lang w:eastAsia="ru-RU"/>
        </w:rPr>
        <w:t>execuție</w:t>
      </w:r>
      <w:r w:rsidRPr="00E2689F">
        <w:rPr>
          <w:rFonts w:ascii="Onest" w:hAnsi="Onest"/>
          <w:sz w:val="20"/>
          <w:szCs w:val="20"/>
          <w:lang w:eastAsia="ru-RU"/>
        </w:rPr>
        <w:t xml:space="preserve"> poate fi prelungită sau suspendată dacă constrângerea </w:t>
      </w:r>
      <w:r w:rsidR="00A93D27" w:rsidRPr="00E2689F">
        <w:rPr>
          <w:rFonts w:ascii="Onest" w:hAnsi="Onest"/>
          <w:sz w:val="20"/>
          <w:szCs w:val="20"/>
          <w:lang w:eastAsia="ru-RU"/>
        </w:rPr>
        <w:t>activității</w:t>
      </w:r>
      <w:r w:rsidRPr="00E2689F">
        <w:rPr>
          <w:rFonts w:ascii="Onest" w:hAnsi="Onest"/>
          <w:sz w:val="20"/>
          <w:szCs w:val="20"/>
          <w:lang w:eastAsia="ru-RU"/>
        </w:rPr>
        <w:t xml:space="preserve"> se datorează următoarelor cauze:</w:t>
      </w:r>
    </w:p>
    <w:p w14:paraId="1A5F49FC" w14:textId="77777777"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a. generate de Beneficiar;</w:t>
      </w:r>
    </w:p>
    <w:p w14:paraId="54A60430" w14:textId="5BA2CD19"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 xml:space="preserve">b. datorită impedimentului care justifică neexecutarea obligației sau altei </w:t>
      </w:r>
      <w:r w:rsidR="00A93D27" w:rsidRPr="00E2689F">
        <w:rPr>
          <w:rFonts w:ascii="Onest" w:hAnsi="Onest"/>
          <w:sz w:val="20"/>
          <w:szCs w:val="20"/>
          <w:lang w:eastAsia="ru-RU"/>
        </w:rPr>
        <w:t>situații</w:t>
      </w:r>
      <w:r w:rsidRPr="00E2689F">
        <w:rPr>
          <w:rFonts w:ascii="Onest" w:hAnsi="Onest"/>
          <w:sz w:val="20"/>
          <w:szCs w:val="20"/>
          <w:lang w:eastAsia="ru-RU"/>
        </w:rPr>
        <w:t xml:space="preserve"> extreme neimputabile </w:t>
      </w:r>
      <w:r w:rsidR="00A93D27" w:rsidRPr="00E2689F">
        <w:rPr>
          <w:rFonts w:ascii="Onest" w:hAnsi="Onest"/>
          <w:sz w:val="20"/>
          <w:szCs w:val="20"/>
          <w:lang w:eastAsia="ru-RU"/>
        </w:rPr>
        <w:t>și</w:t>
      </w:r>
      <w:r w:rsidRPr="00E2689F">
        <w:rPr>
          <w:rFonts w:ascii="Onest" w:hAnsi="Onest"/>
          <w:sz w:val="20"/>
          <w:szCs w:val="20"/>
          <w:lang w:eastAsia="ru-RU"/>
        </w:rPr>
        <w:t xml:space="preserve"> imprevizibile pentru Antreprenor;</w:t>
      </w:r>
    </w:p>
    <w:p w14:paraId="7FFB95C0" w14:textId="6DB253CE"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 xml:space="preserve">c. </w:t>
      </w:r>
      <w:r w:rsidR="00A93D27" w:rsidRPr="00E2689F">
        <w:rPr>
          <w:rFonts w:ascii="Onest" w:hAnsi="Onest"/>
          <w:sz w:val="20"/>
          <w:szCs w:val="20"/>
          <w:lang w:eastAsia="ru-RU"/>
        </w:rPr>
        <w:t>influenței</w:t>
      </w:r>
      <w:r w:rsidRPr="00E2689F">
        <w:rPr>
          <w:rFonts w:ascii="Onest" w:hAnsi="Onest"/>
          <w:sz w:val="20"/>
          <w:szCs w:val="20"/>
          <w:lang w:eastAsia="ru-RU"/>
        </w:rPr>
        <w:t xml:space="preserve"> factorilor climatici, care duc la imposibilitatea executării lucrărilor stabilite conform caietului de sarcini, or executarea lor în asemenea codiții climaterice se va răsfrânge asupra calității Lucrărilor;</w:t>
      </w:r>
    </w:p>
    <w:p w14:paraId="71ACF1AA" w14:textId="7E18531C"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 xml:space="preserve">d. </w:t>
      </w:r>
      <w:r w:rsidR="00A93D27" w:rsidRPr="00E2689F">
        <w:rPr>
          <w:rFonts w:ascii="Onest" w:hAnsi="Onest"/>
          <w:sz w:val="20"/>
          <w:szCs w:val="20"/>
          <w:lang w:eastAsia="ru-RU"/>
        </w:rPr>
        <w:t>calamităților</w:t>
      </w:r>
      <w:r w:rsidRPr="00E2689F">
        <w:rPr>
          <w:rFonts w:ascii="Onest" w:hAnsi="Onest"/>
          <w:sz w:val="20"/>
          <w:szCs w:val="20"/>
          <w:lang w:eastAsia="ru-RU"/>
        </w:rPr>
        <w:t xml:space="preserve"> naturale recunoscute de autoritatea legală.</w:t>
      </w:r>
    </w:p>
    <w:p w14:paraId="12BFFDF9" w14:textId="1085E453"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 xml:space="preserve">2.4. Conform </w:t>
      </w:r>
      <w:r w:rsidR="00A93D27" w:rsidRPr="00E2689F">
        <w:rPr>
          <w:rFonts w:ascii="Onest" w:hAnsi="Onest"/>
          <w:sz w:val="20"/>
          <w:szCs w:val="20"/>
          <w:lang w:eastAsia="ru-RU"/>
        </w:rPr>
        <w:t>dispoziției</w:t>
      </w:r>
      <w:r w:rsidRPr="00E2689F">
        <w:rPr>
          <w:rFonts w:ascii="Onest" w:hAnsi="Onest"/>
          <w:sz w:val="20"/>
          <w:szCs w:val="20"/>
          <w:lang w:eastAsia="ru-RU"/>
        </w:rPr>
        <w:t xml:space="preserve"> scrise a Beneficiarului, Antreprenorul va sista </w:t>
      </w:r>
      <w:r w:rsidR="00A93D27" w:rsidRPr="00E2689F">
        <w:rPr>
          <w:rFonts w:ascii="Onest" w:hAnsi="Onest"/>
          <w:sz w:val="20"/>
          <w:szCs w:val="20"/>
          <w:lang w:eastAsia="ru-RU"/>
        </w:rPr>
        <w:t>execuția</w:t>
      </w:r>
      <w:r w:rsidRPr="00E2689F">
        <w:rPr>
          <w:rFonts w:ascii="Onest" w:hAnsi="Onest"/>
          <w:sz w:val="20"/>
          <w:szCs w:val="20"/>
          <w:lang w:eastAsia="ru-RU"/>
        </w:rPr>
        <w:t xml:space="preserve"> Lucrărilor sau a unor </w:t>
      </w:r>
      <w:r w:rsidR="00A93D27" w:rsidRPr="00E2689F">
        <w:rPr>
          <w:rFonts w:ascii="Onest" w:hAnsi="Onest"/>
          <w:sz w:val="20"/>
          <w:szCs w:val="20"/>
          <w:lang w:eastAsia="ru-RU"/>
        </w:rPr>
        <w:t>părți</w:t>
      </w:r>
      <w:r w:rsidRPr="00E2689F">
        <w:rPr>
          <w:rFonts w:ascii="Onest" w:hAnsi="Onest"/>
          <w:sz w:val="20"/>
          <w:szCs w:val="20"/>
          <w:lang w:eastAsia="ru-RU"/>
        </w:rPr>
        <w:t xml:space="preserve"> ale acestora pe o durată </w:t>
      </w:r>
      <w:r w:rsidR="00A93D27" w:rsidRPr="00E2689F">
        <w:rPr>
          <w:rFonts w:ascii="Onest" w:hAnsi="Onest"/>
          <w:sz w:val="20"/>
          <w:szCs w:val="20"/>
          <w:lang w:eastAsia="ru-RU"/>
        </w:rPr>
        <w:t>și</w:t>
      </w:r>
      <w:r w:rsidRPr="00E2689F">
        <w:rPr>
          <w:rFonts w:ascii="Onest" w:hAnsi="Onest"/>
          <w:sz w:val="20"/>
          <w:szCs w:val="20"/>
          <w:lang w:eastAsia="ru-RU"/>
        </w:rPr>
        <w:t xml:space="preserve"> în modul în care Beneficiarul consideră necesar. Pe timpul suspendării, Antreprenorul va proteja </w:t>
      </w:r>
      <w:r w:rsidR="00A93D27" w:rsidRPr="00E2689F">
        <w:rPr>
          <w:rFonts w:ascii="Onest" w:hAnsi="Onest"/>
          <w:sz w:val="20"/>
          <w:szCs w:val="20"/>
          <w:lang w:eastAsia="ru-RU"/>
        </w:rPr>
        <w:t>și</w:t>
      </w:r>
      <w:r w:rsidRPr="00E2689F">
        <w:rPr>
          <w:rFonts w:ascii="Onest" w:hAnsi="Onest"/>
          <w:sz w:val="20"/>
          <w:szCs w:val="20"/>
          <w:lang w:eastAsia="ru-RU"/>
        </w:rPr>
        <w:t xml:space="preserve"> conserva Lucrările în mod corespunzător, </w:t>
      </w:r>
      <w:r w:rsidR="00A93D27" w:rsidRPr="00E2689F">
        <w:rPr>
          <w:rFonts w:ascii="Onest" w:hAnsi="Onest"/>
          <w:sz w:val="20"/>
          <w:szCs w:val="20"/>
          <w:lang w:eastAsia="ru-RU"/>
        </w:rPr>
        <w:t>așa</w:t>
      </w:r>
      <w:r w:rsidRPr="00E2689F">
        <w:rPr>
          <w:rFonts w:ascii="Onest" w:hAnsi="Onest"/>
          <w:sz w:val="20"/>
          <w:szCs w:val="20"/>
          <w:lang w:eastAsia="ru-RU"/>
        </w:rPr>
        <w:t xml:space="preserve"> cum va dispune Beneficiarul. Cheltuielile suplimentare generate în urma sistării lucrărilor suportate de Antreprenor vor fi plătite de către Beneficiar. În cazul sistării lucrărilor sau a unor </w:t>
      </w:r>
      <w:r w:rsidR="00A93D27" w:rsidRPr="00E2689F">
        <w:rPr>
          <w:rFonts w:ascii="Onest" w:hAnsi="Onest"/>
          <w:sz w:val="20"/>
          <w:szCs w:val="20"/>
          <w:lang w:eastAsia="ru-RU"/>
        </w:rPr>
        <w:t>părți</w:t>
      </w:r>
      <w:r w:rsidRPr="00E2689F">
        <w:rPr>
          <w:rFonts w:ascii="Onest" w:hAnsi="Onest"/>
          <w:sz w:val="20"/>
          <w:szCs w:val="20"/>
          <w:lang w:eastAsia="ru-RU"/>
        </w:rPr>
        <w:t xml:space="preserve"> din ele, din </w:t>
      </w:r>
      <w:r w:rsidR="00A93D27" w:rsidRPr="00E2689F">
        <w:rPr>
          <w:rFonts w:ascii="Onest" w:hAnsi="Onest"/>
          <w:sz w:val="20"/>
          <w:szCs w:val="20"/>
          <w:lang w:eastAsia="ru-RU"/>
        </w:rPr>
        <w:t>inițiativa</w:t>
      </w:r>
      <w:r w:rsidRPr="00E2689F">
        <w:rPr>
          <w:rFonts w:ascii="Onest" w:hAnsi="Onest"/>
          <w:sz w:val="20"/>
          <w:szCs w:val="20"/>
          <w:lang w:eastAsia="ru-RU"/>
        </w:rPr>
        <w:t xml:space="preserve"> Antreprenorului, acesta suportă pe timpul suspendării toate cheltuielile, privind protejarea </w:t>
      </w:r>
      <w:r w:rsidR="00A93D27" w:rsidRPr="00E2689F">
        <w:rPr>
          <w:rFonts w:ascii="Onest" w:hAnsi="Onest"/>
          <w:sz w:val="20"/>
          <w:szCs w:val="20"/>
          <w:lang w:eastAsia="ru-RU"/>
        </w:rPr>
        <w:t>și</w:t>
      </w:r>
      <w:r w:rsidRPr="00E2689F">
        <w:rPr>
          <w:rFonts w:ascii="Onest" w:hAnsi="Onest"/>
          <w:sz w:val="20"/>
          <w:szCs w:val="20"/>
          <w:lang w:eastAsia="ru-RU"/>
        </w:rPr>
        <w:t xml:space="preserve"> conservarea Lucrărilor cu bună </w:t>
      </w:r>
      <w:r w:rsidR="00A93D27" w:rsidRPr="00E2689F">
        <w:rPr>
          <w:rFonts w:ascii="Onest" w:hAnsi="Onest"/>
          <w:sz w:val="20"/>
          <w:szCs w:val="20"/>
          <w:lang w:eastAsia="ru-RU"/>
        </w:rPr>
        <w:t>diligență</w:t>
      </w:r>
      <w:r w:rsidRPr="00E2689F">
        <w:rPr>
          <w:rFonts w:ascii="Onest" w:hAnsi="Onest"/>
          <w:sz w:val="20"/>
          <w:szCs w:val="20"/>
          <w:lang w:eastAsia="ru-RU"/>
        </w:rPr>
        <w:t>.</w:t>
      </w:r>
    </w:p>
    <w:p w14:paraId="6A7EECA1" w14:textId="5DC17DE2"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 xml:space="preserve">2.5. La terminarea Lucrărilor, Antreprenorul va notifica Beneficiarul că sunt îndeplinite </w:t>
      </w:r>
      <w:r w:rsidR="00A93D27" w:rsidRPr="00E2689F">
        <w:rPr>
          <w:rFonts w:ascii="Onest" w:hAnsi="Onest"/>
          <w:sz w:val="20"/>
          <w:szCs w:val="20"/>
          <w:lang w:eastAsia="ru-RU"/>
        </w:rPr>
        <w:t>condițiile</w:t>
      </w:r>
      <w:r w:rsidRPr="00E2689F">
        <w:rPr>
          <w:rFonts w:ascii="Onest" w:hAnsi="Onest"/>
          <w:sz w:val="20"/>
          <w:szCs w:val="20"/>
          <w:lang w:eastAsia="ru-RU"/>
        </w:rPr>
        <w:t xml:space="preserve"> de </w:t>
      </w:r>
      <w:r w:rsidR="00A93D27" w:rsidRPr="00E2689F">
        <w:rPr>
          <w:rFonts w:ascii="Onest" w:hAnsi="Onest"/>
          <w:sz w:val="20"/>
          <w:szCs w:val="20"/>
          <w:lang w:eastAsia="ru-RU"/>
        </w:rPr>
        <w:t>recepție</w:t>
      </w:r>
      <w:r w:rsidRPr="00E2689F">
        <w:rPr>
          <w:rFonts w:ascii="Onest" w:hAnsi="Onest"/>
          <w:sz w:val="20"/>
          <w:szCs w:val="20"/>
          <w:lang w:eastAsia="ru-RU"/>
        </w:rPr>
        <w:t xml:space="preserve">, solicitând convocarea comisiei. În baza acestei notificări, Beneficiarul va convoca comisia de </w:t>
      </w:r>
      <w:r w:rsidR="00A93D27" w:rsidRPr="00E2689F">
        <w:rPr>
          <w:rFonts w:ascii="Onest" w:hAnsi="Onest"/>
          <w:sz w:val="20"/>
          <w:szCs w:val="20"/>
          <w:lang w:eastAsia="ru-RU"/>
        </w:rPr>
        <w:t>recepție</w:t>
      </w:r>
      <w:r w:rsidRPr="00E2689F">
        <w:rPr>
          <w:rFonts w:ascii="Onest" w:hAnsi="Onest"/>
          <w:sz w:val="20"/>
          <w:szCs w:val="20"/>
          <w:lang w:eastAsia="ru-RU"/>
        </w:rPr>
        <w:t xml:space="preserve"> pentru terminarea Lucrărilor.</w:t>
      </w:r>
    </w:p>
    <w:p w14:paraId="2248DF04" w14:textId="068B650C"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 xml:space="preserve">2.6. În baza documentelor de confirmare a </w:t>
      </w:r>
      <w:r w:rsidR="00A93D27" w:rsidRPr="00E2689F">
        <w:rPr>
          <w:rFonts w:ascii="Onest" w:hAnsi="Onest"/>
          <w:sz w:val="20"/>
          <w:szCs w:val="20"/>
          <w:lang w:eastAsia="ru-RU"/>
        </w:rPr>
        <w:t>execuției</w:t>
      </w:r>
      <w:r w:rsidRPr="00E2689F">
        <w:rPr>
          <w:rFonts w:ascii="Onest" w:hAnsi="Onest"/>
          <w:sz w:val="20"/>
          <w:szCs w:val="20"/>
          <w:lang w:eastAsia="ru-RU"/>
        </w:rPr>
        <w:t xml:space="preserve"> </w:t>
      </w:r>
      <w:r w:rsidR="00A93D27" w:rsidRPr="00E2689F">
        <w:rPr>
          <w:rFonts w:ascii="Onest" w:hAnsi="Onest"/>
          <w:sz w:val="20"/>
          <w:szCs w:val="20"/>
          <w:lang w:eastAsia="ru-RU"/>
        </w:rPr>
        <w:t>și</w:t>
      </w:r>
      <w:r w:rsidRPr="00E2689F">
        <w:rPr>
          <w:rFonts w:ascii="Onest" w:hAnsi="Onest"/>
          <w:sz w:val="20"/>
          <w:szCs w:val="20"/>
          <w:lang w:eastAsia="ru-RU"/>
        </w:rPr>
        <w:t xml:space="preserve"> a constatărilor efectuate pe teren, Beneficiarul va aprecia dacă sunt întrunite </w:t>
      </w:r>
      <w:r w:rsidR="00A93D27" w:rsidRPr="00E2689F">
        <w:rPr>
          <w:rFonts w:ascii="Onest" w:hAnsi="Onest"/>
          <w:sz w:val="20"/>
          <w:szCs w:val="20"/>
          <w:lang w:eastAsia="ru-RU"/>
        </w:rPr>
        <w:t>condițiile</w:t>
      </w:r>
      <w:r w:rsidRPr="00E2689F">
        <w:rPr>
          <w:rFonts w:ascii="Onest" w:hAnsi="Onest"/>
          <w:sz w:val="20"/>
          <w:szCs w:val="20"/>
          <w:lang w:eastAsia="ru-RU"/>
        </w:rPr>
        <w:t xml:space="preserve"> pentru </w:t>
      </w:r>
      <w:r w:rsidR="00A93D27" w:rsidRPr="00E2689F">
        <w:rPr>
          <w:rFonts w:ascii="Onest" w:hAnsi="Onest"/>
          <w:sz w:val="20"/>
          <w:szCs w:val="20"/>
          <w:lang w:eastAsia="ru-RU"/>
        </w:rPr>
        <w:t>anunțarea</w:t>
      </w:r>
      <w:r w:rsidRPr="00E2689F">
        <w:rPr>
          <w:rFonts w:ascii="Onest" w:hAnsi="Onest"/>
          <w:sz w:val="20"/>
          <w:szCs w:val="20"/>
          <w:lang w:eastAsia="ru-RU"/>
        </w:rPr>
        <w:t xml:space="preserve"> comisiei de </w:t>
      </w:r>
      <w:r w:rsidR="00A93D27" w:rsidRPr="00E2689F">
        <w:rPr>
          <w:rFonts w:ascii="Onest" w:hAnsi="Onest"/>
          <w:sz w:val="20"/>
          <w:szCs w:val="20"/>
          <w:lang w:eastAsia="ru-RU"/>
        </w:rPr>
        <w:t>recepție</w:t>
      </w:r>
      <w:r w:rsidRPr="00E2689F">
        <w:rPr>
          <w:rFonts w:ascii="Onest" w:hAnsi="Onest"/>
          <w:sz w:val="20"/>
          <w:szCs w:val="20"/>
          <w:lang w:eastAsia="ru-RU"/>
        </w:rPr>
        <w:t xml:space="preserve">. În cazul în care se constată că sunt lipsuri </w:t>
      </w:r>
      <w:r w:rsidR="00A93D27" w:rsidRPr="00E2689F">
        <w:rPr>
          <w:rFonts w:ascii="Onest" w:hAnsi="Onest"/>
          <w:sz w:val="20"/>
          <w:szCs w:val="20"/>
          <w:lang w:eastAsia="ru-RU"/>
        </w:rPr>
        <w:t>și</w:t>
      </w:r>
      <w:r w:rsidRPr="00E2689F">
        <w:rPr>
          <w:rFonts w:ascii="Onest" w:hAnsi="Onest"/>
          <w:sz w:val="20"/>
          <w:szCs w:val="20"/>
          <w:lang w:eastAsia="ru-RU"/>
        </w:rPr>
        <w:t xml:space="preserve"> </w:t>
      </w:r>
      <w:r w:rsidR="00A93D27" w:rsidRPr="00E2689F">
        <w:rPr>
          <w:rFonts w:ascii="Onest" w:hAnsi="Onest"/>
          <w:sz w:val="20"/>
          <w:szCs w:val="20"/>
          <w:lang w:eastAsia="ru-RU"/>
        </w:rPr>
        <w:t>deficiențe</w:t>
      </w:r>
      <w:r w:rsidRPr="00E2689F">
        <w:rPr>
          <w:rFonts w:ascii="Onest" w:hAnsi="Onest"/>
          <w:sz w:val="20"/>
          <w:szCs w:val="20"/>
          <w:lang w:eastAsia="ru-RU"/>
        </w:rPr>
        <w:t xml:space="preserve">, acestea vor fi aduse la </w:t>
      </w:r>
      <w:r w:rsidR="00A93D27" w:rsidRPr="00E2689F">
        <w:rPr>
          <w:rFonts w:ascii="Onest" w:hAnsi="Onest"/>
          <w:sz w:val="20"/>
          <w:szCs w:val="20"/>
          <w:lang w:eastAsia="ru-RU"/>
        </w:rPr>
        <w:t>cunoștință</w:t>
      </w:r>
      <w:r w:rsidRPr="00E2689F">
        <w:rPr>
          <w:rFonts w:ascii="Onest" w:hAnsi="Onest"/>
          <w:sz w:val="20"/>
          <w:szCs w:val="20"/>
          <w:lang w:eastAsia="ru-RU"/>
        </w:rPr>
        <w:t xml:space="preserve"> </w:t>
      </w:r>
      <w:r w:rsidR="00A93D27" w:rsidRPr="00E2689F">
        <w:rPr>
          <w:rFonts w:ascii="Onest" w:hAnsi="Onest"/>
          <w:sz w:val="20"/>
          <w:szCs w:val="20"/>
          <w:lang w:eastAsia="ru-RU"/>
        </w:rPr>
        <w:t>și</w:t>
      </w:r>
      <w:r w:rsidRPr="00E2689F">
        <w:rPr>
          <w:rFonts w:ascii="Onest" w:hAnsi="Onest"/>
          <w:sz w:val="20"/>
          <w:szCs w:val="20"/>
          <w:lang w:eastAsia="ru-RU"/>
        </w:rPr>
        <w:t xml:space="preserve"> remediate din contul Antreprenorului, stabilindu-se termenele necesare pentru finalizare sau remediere. După constatarea lichidării tuturor lipsurilor </w:t>
      </w:r>
      <w:r w:rsidR="00A93D27" w:rsidRPr="00E2689F">
        <w:rPr>
          <w:rFonts w:ascii="Onest" w:hAnsi="Onest"/>
          <w:sz w:val="20"/>
          <w:szCs w:val="20"/>
          <w:lang w:eastAsia="ru-RU"/>
        </w:rPr>
        <w:t>și</w:t>
      </w:r>
      <w:r w:rsidRPr="00E2689F">
        <w:rPr>
          <w:rFonts w:ascii="Onest" w:hAnsi="Onest"/>
          <w:sz w:val="20"/>
          <w:szCs w:val="20"/>
          <w:lang w:eastAsia="ru-RU"/>
        </w:rPr>
        <w:t xml:space="preserve"> </w:t>
      </w:r>
      <w:r w:rsidR="00A93D27" w:rsidRPr="00E2689F">
        <w:rPr>
          <w:rFonts w:ascii="Onest" w:hAnsi="Onest"/>
          <w:sz w:val="20"/>
          <w:szCs w:val="20"/>
          <w:lang w:eastAsia="ru-RU"/>
        </w:rPr>
        <w:t>deficiențelor</w:t>
      </w:r>
      <w:r w:rsidRPr="00E2689F">
        <w:rPr>
          <w:rFonts w:ascii="Onest" w:hAnsi="Onest"/>
          <w:sz w:val="20"/>
          <w:szCs w:val="20"/>
          <w:lang w:eastAsia="ru-RU"/>
        </w:rPr>
        <w:t xml:space="preserve">, la o nouă solicitare a Antreprenorului, Beneficiarul va convoca comisia de </w:t>
      </w:r>
      <w:r w:rsidR="00A93D27" w:rsidRPr="00E2689F">
        <w:rPr>
          <w:rFonts w:ascii="Onest" w:hAnsi="Onest"/>
          <w:sz w:val="20"/>
          <w:szCs w:val="20"/>
          <w:lang w:eastAsia="ru-RU"/>
        </w:rPr>
        <w:t>recepție</w:t>
      </w:r>
      <w:r w:rsidRPr="00E2689F">
        <w:rPr>
          <w:rFonts w:ascii="Onest" w:hAnsi="Onest"/>
          <w:sz w:val="20"/>
          <w:szCs w:val="20"/>
          <w:lang w:eastAsia="ru-RU"/>
        </w:rPr>
        <w:t xml:space="preserve">. Comisia de </w:t>
      </w:r>
      <w:r w:rsidR="00A93D27" w:rsidRPr="00E2689F">
        <w:rPr>
          <w:rFonts w:ascii="Onest" w:hAnsi="Onest"/>
          <w:sz w:val="20"/>
          <w:szCs w:val="20"/>
          <w:lang w:eastAsia="ru-RU"/>
        </w:rPr>
        <w:t>recepție</w:t>
      </w:r>
      <w:r w:rsidRPr="00E2689F">
        <w:rPr>
          <w:rFonts w:ascii="Onest" w:hAnsi="Onest"/>
          <w:sz w:val="20"/>
          <w:szCs w:val="20"/>
          <w:lang w:eastAsia="ru-RU"/>
        </w:rPr>
        <w:t xml:space="preserve"> va constata realizarea Lucrărilor în conformitate cu </w:t>
      </w:r>
      <w:r w:rsidR="00A93D27" w:rsidRPr="00E2689F">
        <w:rPr>
          <w:rFonts w:ascii="Onest" w:hAnsi="Onest"/>
          <w:sz w:val="20"/>
          <w:szCs w:val="20"/>
          <w:lang w:eastAsia="ru-RU"/>
        </w:rPr>
        <w:t>documentația</w:t>
      </w:r>
      <w:r w:rsidRPr="00E2689F">
        <w:rPr>
          <w:rFonts w:ascii="Onest" w:hAnsi="Onest"/>
          <w:sz w:val="20"/>
          <w:szCs w:val="20"/>
          <w:lang w:eastAsia="ru-RU"/>
        </w:rPr>
        <w:t xml:space="preserve"> de </w:t>
      </w:r>
      <w:r w:rsidR="00A93D27" w:rsidRPr="00E2689F">
        <w:rPr>
          <w:rFonts w:ascii="Onest" w:hAnsi="Onest"/>
          <w:sz w:val="20"/>
          <w:szCs w:val="20"/>
          <w:lang w:eastAsia="ru-RU"/>
        </w:rPr>
        <w:t>execuție</w:t>
      </w:r>
      <w:r w:rsidRPr="00E2689F">
        <w:rPr>
          <w:rFonts w:ascii="Onest" w:hAnsi="Onest"/>
          <w:sz w:val="20"/>
          <w:szCs w:val="20"/>
          <w:lang w:eastAsia="ru-RU"/>
        </w:rPr>
        <w:t xml:space="preserve">, cu reglementările în vigoare </w:t>
      </w:r>
      <w:r w:rsidR="00A93D27" w:rsidRPr="00E2689F">
        <w:rPr>
          <w:rFonts w:ascii="Onest" w:hAnsi="Onest"/>
          <w:sz w:val="20"/>
          <w:szCs w:val="20"/>
          <w:lang w:eastAsia="ru-RU"/>
        </w:rPr>
        <w:t>și</w:t>
      </w:r>
      <w:r w:rsidRPr="00E2689F">
        <w:rPr>
          <w:rFonts w:ascii="Onest" w:hAnsi="Onest"/>
          <w:sz w:val="20"/>
          <w:szCs w:val="20"/>
          <w:lang w:eastAsia="ru-RU"/>
        </w:rPr>
        <w:t xml:space="preserve"> cu clauzele din contract. În </w:t>
      </w:r>
      <w:r w:rsidR="00A93D27" w:rsidRPr="00E2689F">
        <w:rPr>
          <w:rFonts w:ascii="Onest" w:hAnsi="Onest"/>
          <w:sz w:val="20"/>
          <w:szCs w:val="20"/>
          <w:lang w:eastAsia="ru-RU"/>
        </w:rPr>
        <w:t>funcție</w:t>
      </w:r>
      <w:r w:rsidRPr="00E2689F">
        <w:rPr>
          <w:rFonts w:ascii="Onest" w:hAnsi="Onest"/>
          <w:sz w:val="20"/>
          <w:szCs w:val="20"/>
          <w:lang w:eastAsia="ru-RU"/>
        </w:rPr>
        <w:t xml:space="preserve"> de constatările făcute, Beneficiarul va aproba sau va respinge </w:t>
      </w:r>
      <w:r w:rsidR="00A93D27" w:rsidRPr="00E2689F">
        <w:rPr>
          <w:rFonts w:ascii="Onest" w:hAnsi="Onest"/>
          <w:sz w:val="20"/>
          <w:szCs w:val="20"/>
          <w:lang w:eastAsia="ru-RU"/>
        </w:rPr>
        <w:t>recepția</w:t>
      </w:r>
      <w:r w:rsidRPr="00E2689F">
        <w:rPr>
          <w:rFonts w:ascii="Onest" w:hAnsi="Onest"/>
          <w:sz w:val="20"/>
          <w:szCs w:val="20"/>
          <w:lang w:eastAsia="ru-RU"/>
        </w:rPr>
        <w:t xml:space="preserve">. </w:t>
      </w:r>
      <w:r w:rsidR="00A93D27" w:rsidRPr="00E2689F">
        <w:rPr>
          <w:rFonts w:ascii="Onest" w:hAnsi="Onest"/>
          <w:sz w:val="20"/>
          <w:szCs w:val="20"/>
          <w:lang w:eastAsia="ru-RU"/>
        </w:rPr>
        <w:t>Recepția</w:t>
      </w:r>
      <w:r w:rsidRPr="00E2689F">
        <w:rPr>
          <w:rFonts w:ascii="Onest" w:hAnsi="Onest"/>
          <w:sz w:val="20"/>
          <w:szCs w:val="20"/>
          <w:lang w:eastAsia="ru-RU"/>
        </w:rPr>
        <w:t xml:space="preserve"> poate fi făcută </w:t>
      </w:r>
      <w:r w:rsidR="00A93D27" w:rsidRPr="00E2689F">
        <w:rPr>
          <w:rFonts w:ascii="Onest" w:hAnsi="Onest"/>
          <w:sz w:val="20"/>
          <w:szCs w:val="20"/>
          <w:lang w:eastAsia="ru-RU"/>
        </w:rPr>
        <w:t>și</w:t>
      </w:r>
      <w:r w:rsidRPr="00E2689F">
        <w:rPr>
          <w:rFonts w:ascii="Onest" w:hAnsi="Onest"/>
          <w:sz w:val="20"/>
          <w:szCs w:val="20"/>
          <w:lang w:eastAsia="ru-RU"/>
        </w:rPr>
        <w:t xml:space="preserve"> pentru </w:t>
      </w:r>
      <w:r w:rsidR="00A93D27" w:rsidRPr="00E2689F">
        <w:rPr>
          <w:rFonts w:ascii="Onest" w:hAnsi="Onest"/>
          <w:sz w:val="20"/>
          <w:szCs w:val="20"/>
          <w:lang w:eastAsia="ru-RU"/>
        </w:rPr>
        <w:t>părți</w:t>
      </w:r>
      <w:r w:rsidRPr="00E2689F">
        <w:rPr>
          <w:rFonts w:ascii="Onest" w:hAnsi="Onest"/>
          <w:sz w:val="20"/>
          <w:szCs w:val="20"/>
          <w:lang w:eastAsia="ru-RU"/>
        </w:rPr>
        <w:t xml:space="preserve"> de </w:t>
      </w:r>
      <w:r w:rsidR="00A93D27" w:rsidRPr="00E2689F">
        <w:rPr>
          <w:rFonts w:ascii="Onest" w:hAnsi="Onest"/>
          <w:sz w:val="20"/>
          <w:szCs w:val="20"/>
          <w:lang w:eastAsia="ru-RU"/>
        </w:rPr>
        <w:t>construcție</w:t>
      </w:r>
      <w:r w:rsidRPr="00E2689F">
        <w:rPr>
          <w:rFonts w:ascii="Onest" w:hAnsi="Onest"/>
          <w:sz w:val="20"/>
          <w:szCs w:val="20"/>
          <w:lang w:eastAsia="ru-RU"/>
        </w:rPr>
        <w:t xml:space="preserve"> distincte fizic </w:t>
      </w:r>
      <w:r w:rsidR="00A93D27" w:rsidRPr="00E2689F">
        <w:rPr>
          <w:rFonts w:ascii="Onest" w:hAnsi="Onest"/>
          <w:sz w:val="20"/>
          <w:szCs w:val="20"/>
          <w:lang w:eastAsia="ru-RU"/>
        </w:rPr>
        <w:t>și</w:t>
      </w:r>
      <w:r w:rsidRPr="00E2689F">
        <w:rPr>
          <w:rFonts w:ascii="Onest" w:hAnsi="Onest"/>
          <w:sz w:val="20"/>
          <w:szCs w:val="20"/>
          <w:lang w:eastAsia="ru-RU"/>
        </w:rPr>
        <w:t xml:space="preserve"> </w:t>
      </w:r>
      <w:r w:rsidR="00A93D27" w:rsidRPr="00E2689F">
        <w:rPr>
          <w:rFonts w:ascii="Onest" w:hAnsi="Onest"/>
          <w:sz w:val="20"/>
          <w:szCs w:val="20"/>
          <w:lang w:eastAsia="ru-RU"/>
        </w:rPr>
        <w:t>funcțional</w:t>
      </w:r>
      <w:r w:rsidRPr="00E2689F">
        <w:rPr>
          <w:rFonts w:ascii="Onest" w:hAnsi="Onest"/>
          <w:sz w:val="20"/>
          <w:szCs w:val="20"/>
          <w:lang w:eastAsia="ru-RU"/>
        </w:rPr>
        <w:t>.</w:t>
      </w:r>
    </w:p>
    <w:p w14:paraId="60A05FF6" w14:textId="77777777"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lastRenderedPageBreak/>
        <w:t xml:space="preserve">2.7. Lucrările se consideră executate de către Antreprenor și recepționate de către Beneficiar, dacă: </w:t>
      </w:r>
    </w:p>
    <w:p w14:paraId="038E5376" w14:textId="77777777"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 xml:space="preserve">a. cantitatea Lucrărilor corespunde informației indicate în anexele la Contract și în documentele de însoțire conform punctului 1.2 al prezentului Contract; </w:t>
      </w:r>
    </w:p>
    <w:p w14:paraId="06248959" w14:textId="77777777" w:rsidR="00B34404" w:rsidRPr="00E2689F" w:rsidRDefault="00B34404" w:rsidP="00B34404">
      <w:pPr>
        <w:tabs>
          <w:tab w:val="left" w:pos="3645"/>
          <w:tab w:val="left" w:pos="9781"/>
        </w:tabs>
        <w:contextualSpacing/>
        <w:jc w:val="both"/>
        <w:rPr>
          <w:rFonts w:ascii="Onest" w:hAnsi="Onest"/>
          <w:sz w:val="20"/>
          <w:szCs w:val="20"/>
          <w:lang w:eastAsia="ru-RU"/>
        </w:rPr>
      </w:pPr>
      <w:r w:rsidRPr="00E2689F">
        <w:rPr>
          <w:rFonts w:ascii="Onest" w:hAnsi="Onest"/>
          <w:sz w:val="20"/>
          <w:szCs w:val="20"/>
          <w:lang w:eastAsia="ru-RU"/>
        </w:rPr>
        <w:t>b. calitatea Lucrărilor corespunde informației indicate în prezentul Contract și cerințelor actelor normative în vigoare, relevante executării Lucrărilor.</w:t>
      </w:r>
    </w:p>
    <w:p w14:paraId="42B5C6A4" w14:textId="77777777" w:rsidR="00B34404" w:rsidRPr="00E2689F" w:rsidRDefault="00B34404" w:rsidP="00B34404">
      <w:pPr>
        <w:tabs>
          <w:tab w:val="left" w:pos="3645"/>
          <w:tab w:val="left" w:pos="9781"/>
        </w:tabs>
        <w:contextualSpacing/>
        <w:jc w:val="both"/>
        <w:rPr>
          <w:rFonts w:ascii="Onest" w:hAnsi="Onest"/>
          <w:b/>
          <w:sz w:val="20"/>
          <w:szCs w:val="20"/>
        </w:rPr>
      </w:pPr>
    </w:p>
    <w:p w14:paraId="52925AF7" w14:textId="77777777" w:rsidR="00B34404" w:rsidRPr="00E2689F" w:rsidRDefault="00B34404" w:rsidP="00B34404">
      <w:pPr>
        <w:tabs>
          <w:tab w:val="left" w:pos="3645"/>
        </w:tabs>
        <w:contextualSpacing/>
        <w:jc w:val="both"/>
        <w:rPr>
          <w:rFonts w:ascii="Onest" w:hAnsi="Onest"/>
          <w:b/>
          <w:sz w:val="20"/>
          <w:szCs w:val="20"/>
        </w:rPr>
      </w:pPr>
      <w:r w:rsidRPr="00E2689F">
        <w:rPr>
          <w:rFonts w:ascii="Onest" w:hAnsi="Onest"/>
          <w:b/>
          <w:sz w:val="20"/>
          <w:szCs w:val="20"/>
        </w:rPr>
        <w:t>3. VALOAREA LUCRĂRILOR ŞI MODALITĂŢILE DE PLATĂ</w:t>
      </w:r>
    </w:p>
    <w:p w14:paraId="53B8AA51" w14:textId="77777777" w:rsidR="00B34404" w:rsidRPr="00E2689F" w:rsidRDefault="00B34404" w:rsidP="00B34404">
      <w:pPr>
        <w:tabs>
          <w:tab w:val="left" w:pos="3645"/>
        </w:tabs>
        <w:contextualSpacing/>
        <w:jc w:val="both"/>
        <w:rPr>
          <w:rFonts w:ascii="Onest" w:hAnsi="Onest"/>
          <w:sz w:val="20"/>
          <w:szCs w:val="20"/>
        </w:rPr>
      </w:pPr>
    </w:p>
    <w:p w14:paraId="6E6AD78A" w14:textId="24F4F10E" w:rsidR="00B34404" w:rsidRPr="00E2689F" w:rsidRDefault="00B34404" w:rsidP="00B34404">
      <w:pPr>
        <w:jc w:val="both"/>
        <w:rPr>
          <w:rFonts w:ascii="Onest" w:hAnsi="Onest"/>
          <w:b/>
          <w:bCs/>
          <w:sz w:val="20"/>
          <w:szCs w:val="20"/>
        </w:rPr>
      </w:pPr>
      <w:r w:rsidRPr="00E2689F">
        <w:rPr>
          <w:rFonts w:ascii="Onest" w:hAnsi="Onest"/>
          <w:sz w:val="20"/>
          <w:szCs w:val="20"/>
        </w:rPr>
        <w:t xml:space="preserve">3.1. Valoarea Lucrărilor, ce reprezintă obiectul prezentului Contract, inclusiv TVA, constituie suma de </w:t>
      </w:r>
      <w:r w:rsidRPr="00E2689F">
        <w:rPr>
          <w:rFonts w:ascii="Onest" w:hAnsi="Onest"/>
          <w:b/>
          <w:bCs/>
          <w:sz w:val="20"/>
          <w:szCs w:val="20"/>
        </w:rPr>
        <w:t xml:space="preserve">______________________________________ </w:t>
      </w:r>
      <w:r w:rsidRPr="00E2689F">
        <w:rPr>
          <w:rFonts w:ascii="Onest" w:hAnsi="Onest"/>
          <w:sz w:val="20"/>
          <w:szCs w:val="20"/>
        </w:rPr>
        <w:t xml:space="preserve"> MDL.</w:t>
      </w:r>
    </w:p>
    <w:p w14:paraId="13DBBB7A" w14:textId="5B987B64" w:rsidR="00B34404" w:rsidRPr="00E2689F" w:rsidRDefault="00B34404" w:rsidP="00B34404">
      <w:pPr>
        <w:tabs>
          <w:tab w:val="left" w:pos="2625"/>
        </w:tabs>
        <w:spacing w:after="200"/>
        <w:contextualSpacing/>
        <w:jc w:val="both"/>
        <w:rPr>
          <w:rFonts w:ascii="Onest" w:hAnsi="Onest"/>
          <w:sz w:val="20"/>
          <w:szCs w:val="20"/>
          <w:lang w:eastAsia="ru-RU"/>
        </w:rPr>
      </w:pPr>
      <w:r w:rsidRPr="00E2689F">
        <w:rPr>
          <w:rFonts w:ascii="Onest" w:hAnsi="Onest"/>
          <w:sz w:val="20"/>
          <w:szCs w:val="20"/>
          <w:lang w:eastAsia="ru-RU"/>
        </w:rPr>
        <w:t xml:space="preserve">3.2. Achitarea va fi efectuată prin transfer în baza facturii fiscale și a Procesului–verbal de </w:t>
      </w:r>
      <w:r w:rsidR="00A93D27" w:rsidRPr="00E2689F">
        <w:rPr>
          <w:rFonts w:ascii="Onest" w:hAnsi="Onest"/>
          <w:sz w:val="20"/>
          <w:szCs w:val="20"/>
          <w:lang w:eastAsia="ru-RU"/>
        </w:rPr>
        <w:t>recepție</w:t>
      </w:r>
      <w:r w:rsidRPr="00E2689F">
        <w:rPr>
          <w:rFonts w:ascii="Onest" w:hAnsi="Onest"/>
          <w:sz w:val="20"/>
          <w:szCs w:val="20"/>
          <w:lang w:eastAsia="ru-RU"/>
        </w:rPr>
        <w:t xml:space="preserve"> la terminarea lucrărilor a Lucrărilor executate, semnat </w:t>
      </w:r>
      <w:r w:rsidR="00A93D27" w:rsidRPr="00E2689F">
        <w:rPr>
          <w:rFonts w:ascii="Onest" w:hAnsi="Onest"/>
          <w:sz w:val="20"/>
          <w:szCs w:val="20"/>
          <w:lang w:eastAsia="ru-RU"/>
        </w:rPr>
        <w:t>și</w:t>
      </w:r>
      <w:r w:rsidRPr="00E2689F">
        <w:rPr>
          <w:rFonts w:ascii="Onest" w:hAnsi="Onest"/>
          <w:sz w:val="20"/>
          <w:szCs w:val="20"/>
          <w:lang w:eastAsia="ru-RU"/>
        </w:rPr>
        <w:t xml:space="preserve"> acceptat de către Beneficiar fără obiecții.</w:t>
      </w:r>
    </w:p>
    <w:p w14:paraId="6FB3F1FD" w14:textId="77777777" w:rsidR="00B34404" w:rsidRPr="00E2689F" w:rsidRDefault="00B34404" w:rsidP="00B34404">
      <w:pPr>
        <w:tabs>
          <w:tab w:val="left" w:pos="2625"/>
        </w:tabs>
        <w:spacing w:after="200"/>
        <w:contextualSpacing/>
        <w:jc w:val="both"/>
        <w:rPr>
          <w:rFonts w:ascii="Onest" w:hAnsi="Onest"/>
          <w:sz w:val="20"/>
          <w:szCs w:val="20"/>
          <w:lang w:eastAsia="ru-RU"/>
        </w:rPr>
      </w:pPr>
      <w:r w:rsidRPr="00E2689F">
        <w:rPr>
          <w:rFonts w:ascii="Onest" w:hAnsi="Onest"/>
          <w:sz w:val="20"/>
          <w:szCs w:val="20"/>
          <w:lang w:eastAsia="ru-RU"/>
        </w:rPr>
        <w:t>3.3. Beneficiarul va verifica procesul-verbal de recepție la terminarea a Lucrărilor executate în termen de 20 zile calendaristice de la primirea acestuia de la Antreprenor.</w:t>
      </w:r>
    </w:p>
    <w:p w14:paraId="6557595D" w14:textId="27BE3406" w:rsidR="00B34404" w:rsidRPr="00E2689F" w:rsidRDefault="00B34404" w:rsidP="00B34404">
      <w:pPr>
        <w:tabs>
          <w:tab w:val="left" w:pos="2625"/>
        </w:tabs>
        <w:spacing w:after="200"/>
        <w:contextualSpacing/>
        <w:jc w:val="both"/>
        <w:rPr>
          <w:rFonts w:ascii="Onest" w:hAnsi="Onest"/>
          <w:sz w:val="20"/>
          <w:szCs w:val="20"/>
          <w:lang w:eastAsia="ru-RU"/>
        </w:rPr>
      </w:pPr>
      <w:r w:rsidRPr="00E2689F">
        <w:rPr>
          <w:rFonts w:ascii="Onest" w:hAnsi="Onest"/>
          <w:sz w:val="20"/>
          <w:szCs w:val="20"/>
          <w:lang w:eastAsia="ru-RU"/>
        </w:rPr>
        <w:t xml:space="preserve">3.4. Plata facturii se va face imediat după finalizarea lucrărilor și verificarea şi acceptarea Procesului–verbal de </w:t>
      </w:r>
      <w:r w:rsidR="00A93D27" w:rsidRPr="00E2689F">
        <w:rPr>
          <w:rFonts w:ascii="Onest" w:hAnsi="Onest"/>
          <w:sz w:val="20"/>
          <w:szCs w:val="20"/>
          <w:lang w:eastAsia="ru-RU"/>
        </w:rPr>
        <w:t>recepție</w:t>
      </w:r>
      <w:r w:rsidRPr="00E2689F">
        <w:rPr>
          <w:rFonts w:ascii="Onest" w:hAnsi="Onest"/>
          <w:sz w:val="20"/>
          <w:szCs w:val="20"/>
          <w:lang w:eastAsia="ru-RU"/>
        </w:rPr>
        <w:t xml:space="preserve"> la terminarea lucrărilor de către Beneficiar. Dacă verificarea se </w:t>
      </w:r>
      <w:r w:rsidR="00A93D27" w:rsidRPr="00E2689F">
        <w:rPr>
          <w:rFonts w:ascii="Onest" w:hAnsi="Onest"/>
          <w:sz w:val="20"/>
          <w:szCs w:val="20"/>
          <w:lang w:eastAsia="ru-RU"/>
        </w:rPr>
        <w:t>prelungește</w:t>
      </w:r>
      <w:r w:rsidRPr="00E2689F">
        <w:rPr>
          <w:rFonts w:ascii="Onest" w:hAnsi="Onest"/>
          <w:sz w:val="20"/>
          <w:szCs w:val="20"/>
          <w:lang w:eastAsia="ru-RU"/>
        </w:rPr>
        <w:t xml:space="preserve"> din diferite motive, dar în special datorită unor eventuale litigii, contravaloarea Lucrărilor care nu sunt în litigiu va fi plătită imediat. </w:t>
      </w:r>
    </w:p>
    <w:p w14:paraId="630C38B3" w14:textId="77777777" w:rsidR="00B34404" w:rsidRPr="00E2689F" w:rsidRDefault="00B34404" w:rsidP="00B34404">
      <w:pPr>
        <w:tabs>
          <w:tab w:val="left" w:pos="2625"/>
        </w:tabs>
        <w:spacing w:after="200"/>
        <w:contextualSpacing/>
        <w:jc w:val="both"/>
        <w:rPr>
          <w:rFonts w:ascii="Onest" w:hAnsi="Onest"/>
          <w:sz w:val="20"/>
          <w:szCs w:val="20"/>
          <w:lang w:eastAsia="ru-RU"/>
        </w:rPr>
      </w:pPr>
      <w:r w:rsidRPr="00E2689F">
        <w:rPr>
          <w:rFonts w:ascii="Onest" w:hAnsi="Onest"/>
          <w:sz w:val="20"/>
          <w:szCs w:val="20"/>
          <w:lang w:eastAsia="ru-RU"/>
        </w:rPr>
        <w:t>3.5. Lucrările nu vor fi considerate finalizate până când procesul-verbal de recepţie la terminarea Lucrărilor nu va fi semnat de comisia de recepţie, care confirmă că Lucrările au fost executate conform Contractului.</w:t>
      </w:r>
    </w:p>
    <w:p w14:paraId="66E804CA" w14:textId="77777777" w:rsidR="00B34404" w:rsidRPr="00E2689F" w:rsidRDefault="00B34404" w:rsidP="00B34404">
      <w:pPr>
        <w:tabs>
          <w:tab w:val="left" w:pos="2625"/>
        </w:tabs>
        <w:spacing w:after="200"/>
        <w:contextualSpacing/>
        <w:jc w:val="both"/>
        <w:rPr>
          <w:rFonts w:ascii="Onest" w:hAnsi="Onest"/>
          <w:b/>
          <w:sz w:val="20"/>
          <w:szCs w:val="20"/>
        </w:rPr>
      </w:pPr>
    </w:p>
    <w:p w14:paraId="6E0CAA72" w14:textId="77777777" w:rsidR="00B34404" w:rsidRPr="00E2689F" w:rsidRDefault="00B34404" w:rsidP="00B34404">
      <w:pPr>
        <w:tabs>
          <w:tab w:val="left" w:pos="2625"/>
        </w:tabs>
        <w:spacing w:after="200"/>
        <w:contextualSpacing/>
        <w:jc w:val="both"/>
        <w:rPr>
          <w:rFonts w:ascii="Onest" w:hAnsi="Onest"/>
          <w:b/>
          <w:sz w:val="20"/>
          <w:szCs w:val="20"/>
        </w:rPr>
      </w:pPr>
      <w:r w:rsidRPr="00E2689F">
        <w:rPr>
          <w:rFonts w:ascii="Onest" w:hAnsi="Onest"/>
          <w:b/>
          <w:sz w:val="20"/>
          <w:szCs w:val="20"/>
        </w:rPr>
        <w:t>4. DREPTURILE ŞI OBLIGAŢIUNILE ANTREPRENORULUI ŞI ALE BENEFICIARULUI</w:t>
      </w:r>
    </w:p>
    <w:p w14:paraId="76F3DB49" w14:textId="77777777" w:rsidR="00B34404" w:rsidRPr="00E2689F" w:rsidRDefault="00B34404" w:rsidP="00B34404">
      <w:pPr>
        <w:tabs>
          <w:tab w:val="left" w:pos="2625"/>
        </w:tabs>
        <w:spacing w:after="200"/>
        <w:contextualSpacing/>
        <w:jc w:val="both"/>
        <w:rPr>
          <w:rFonts w:ascii="Onest" w:hAnsi="Onest"/>
          <w:b/>
          <w:sz w:val="20"/>
          <w:szCs w:val="20"/>
        </w:rPr>
      </w:pPr>
    </w:p>
    <w:p w14:paraId="043073BD" w14:textId="719EF609" w:rsidR="00B34404" w:rsidRPr="00E2689F" w:rsidRDefault="00B34404" w:rsidP="00B34404">
      <w:pPr>
        <w:tabs>
          <w:tab w:val="left" w:pos="2625"/>
        </w:tabs>
        <w:spacing w:after="200"/>
        <w:contextualSpacing/>
        <w:jc w:val="both"/>
        <w:rPr>
          <w:rFonts w:ascii="Onest" w:hAnsi="Onest"/>
          <w:sz w:val="20"/>
          <w:szCs w:val="20"/>
        </w:rPr>
      </w:pPr>
      <w:r w:rsidRPr="00E2689F">
        <w:rPr>
          <w:rFonts w:ascii="Onest" w:hAnsi="Onest"/>
          <w:sz w:val="20"/>
          <w:szCs w:val="20"/>
        </w:rPr>
        <w:t xml:space="preserve">4.1. Întreaga </w:t>
      </w:r>
      <w:r w:rsidR="00A93D27" w:rsidRPr="00E2689F">
        <w:rPr>
          <w:rFonts w:ascii="Onest" w:hAnsi="Onest"/>
          <w:sz w:val="20"/>
          <w:szCs w:val="20"/>
        </w:rPr>
        <w:t>documentație</w:t>
      </w:r>
      <w:r w:rsidRPr="00E2689F">
        <w:rPr>
          <w:rFonts w:ascii="Onest" w:hAnsi="Onest"/>
          <w:sz w:val="20"/>
          <w:szCs w:val="20"/>
        </w:rPr>
        <w:t xml:space="preserve"> necesară pentru executarea lucrărilor contractate se pune de către Beneficiar la </w:t>
      </w:r>
      <w:r w:rsidR="00A93D27" w:rsidRPr="00E2689F">
        <w:rPr>
          <w:rFonts w:ascii="Onest" w:hAnsi="Onest"/>
          <w:sz w:val="20"/>
          <w:szCs w:val="20"/>
        </w:rPr>
        <w:t>dispoziția</w:t>
      </w:r>
      <w:r w:rsidRPr="00E2689F">
        <w:rPr>
          <w:rFonts w:ascii="Onest" w:hAnsi="Onest"/>
          <w:sz w:val="20"/>
          <w:szCs w:val="20"/>
        </w:rPr>
        <w:t xml:space="preserve"> Antreprenorului în două exemplare, în termenele stabilite în contract, prin graficul general de realizare a lucrărilor. </w:t>
      </w:r>
    </w:p>
    <w:p w14:paraId="51D4C2A5" w14:textId="6280586A" w:rsidR="00B34404" w:rsidRPr="00E2689F" w:rsidRDefault="00B34404" w:rsidP="00B34404">
      <w:pPr>
        <w:tabs>
          <w:tab w:val="left" w:pos="2625"/>
        </w:tabs>
        <w:contextualSpacing/>
        <w:jc w:val="both"/>
        <w:rPr>
          <w:rFonts w:ascii="Onest" w:hAnsi="Onest"/>
          <w:sz w:val="20"/>
          <w:szCs w:val="20"/>
        </w:rPr>
      </w:pPr>
      <w:r w:rsidRPr="00E2689F">
        <w:rPr>
          <w:rFonts w:ascii="Onest" w:hAnsi="Onest"/>
          <w:sz w:val="20"/>
          <w:szCs w:val="20"/>
        </w:rPr>
        <w:t xml:space="preserve">4.2. Antreprenorul are </w:t>
      </w:r>
      <w:r w:rsidR="00A93D27" w:rsidRPr="00E2689F">
        <w:rPr>
          <w:rFonts w:ascii="Onest" w:hAnsi="Onest"/>
          <w:sz w:val="20"/>
          <w:szCs w:val="20"/>
        </w:rPr>
        <w:t>obligația</w:t>
      </w:r>
      <w:r w:rsidRPr="00E2689F">
        <w:rPr>
          <w:rFonts w:ascii="Onest" w:hAnsi="Onest"/>
          <w:sz w:val="20"/>
          <w:szCs w:val="20"/>
        </w:rPr>
        <w:t xml:space="preserve"> să execute, să finalizeze Lucrările în termenele stabilite în contract, pe proprie răspundere. Pentru aceasta el este obligat să respecte proiectul, </w:t>
      </w:r>
      <w:r w:rsidR="00A93D27" w:rsidRPr="00E2689F">
        <w:rPr>
          <w:rFonts w:ascii="Onest" w:hAnsi="Onest"/>
          <w:sz w:val="20"/>
          <w:szCs w:val="20"/>
        </w:rPr>
        <w:t>documentația</w:t>
      </w:r>
      <w:r w:rsidRPr="00E2689F">
        <w:rPr>
          <w:rFonts w:ascii="Onest" w:hAnsi="Onest"/>
          <w:sz w:val="20"/>
          <w:szCs w:val="20"/>
        </w:rPr>
        <w:t xml:space="preserve"> de </w:t>
      </w:r>
      <w:r w:rsidR="00A93D27" w:rsidRPr="00E2689F">
        <w:rPr>
          <w:rFonts w:ascii="Onest" w:hAnsi="Onest"/>
          <w:sz w:val="20"/>
          <w:szCs w:val="20"/>
        </w:rPr>
        <w:t>execuție</w:t>
      </w:r>
      <w:r w:rsidRPr="00E2689F">
        <w:rPr>
          <w:rFonts w:ascii="Onest" w:hAnsi="Onest"/>
          <w:sz w:val="20"/>
          <w:szCs w:val="20"/>
        </w:rPr>
        <w:t xml:space="preserve"> </w:t>
      </w:r>
      <w:r w:rsidR="00A93D27" w:rsidRPr="00E2689F">
        <w:rPr>
          <w:rFonts w:ascii="Onest" w:hAnsi="Onest"/>
          <w:sz w:val="20"/>
          <w:szCs w:val="20"/>
        </w:rPr>
        <w:t>și</w:t>
      </w:r>
      <w:r w:rsidRPr="00E2689F">
        <w:rPr>
          <w:rFonts w:ascii="Onest" w:hAnsi="Onest"/>
          <w:sz w:val="20"/>
          <w:szCs w:val="20"/>
        </w:rPr>
        <w:t xml:space="preserve"> prevederile actelor normative în vigoare din domeniul </w:t>
      </w:r>
      <w:r w:rsidR="00A93D27" w:rsidRPr="00E2689F">
        <w:rPr>
          <w:rFonts w:ascii="Onest" w:hAnsi="Onest"/>
          <w:sz w:val="20"/>
          <w:szCs w:val="20"/>
        </w:rPr>
        <w:t>construcțiilor</w:t>
      </w:r>
      <w:r w:rsidRPr="00E2689F">
        <w:rPr>
          <w:rFonts w:ascii="Onest" w:hAnsi="Onest"/>
          <w:sz w:val="20"/>
          <w:szCs w:val="20"/>
        </w:rPr>
        <w:t xml:space="preserve">. </w:t>
      </w:r>
    </w:p>
    <w:p w14:paraId="6A3C1B7D" w14:textId="77777777" w:rsidR="00B34404" w:rsidRPr="00E2689F" w:rsidRDefault="00B34404" w:rsidP="00B34404">
      <w:pPr>
        <w:tabs>
          <w:tab w:val="left" w:pos="2625"/>
        </w:tabs>
        <w:contextualSpacing/>
        <w:jc w:val="both"/>
        <w:rPr>
          <w:rFonts w:ascii="Onest" w:hAnsi="Onest"/>
          <w:sz w:val="20"/>
          <w:szCs w:val="20"/>
          <w:lang w:eastAsia="ru-RU"/>
        </w:rPr>
      </w:pPr>
      <w:r w:rsidRPr="00E2689F">
        <w:rPr>
          <w:rFonts w:ascii="Onest" w:hAnsi="Onest"/>
          <w:sz w:val="20"/>
          <w:szCs w:val="20"/>
          <w:lang w:eastAsia="ru-RU"/>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1EF78BAA" w14:textId="529C009A"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4.4. </w:t>
      </w:r>
      <w:r w:rsidR="00A93D27" w:rsidRPr="00E2689F">
        <w:rPr>
          <w:rFonts w:ascii="Onest" w:hAnsi="Onest"/>
          <w:sz w:val="20"/>
          <w:szCs w:val="20"/>
          <w:lang w:eastAsia="ru-RU"/>
        </w:rPr>
        <w:t>Documentația</w:t>
      </w:r>
      <w:r w:rsidRPr="00E2689F">
        <w:rPr>
          <w:rFonts w:ascii="Onest" w:hAnsi="Onest"/>
          <w:sz w:val="20"/>
          <w:szCs w:val="20"/>
          <w:lang w:eastAsia="ru-RU"/>
        </w:rPr>
        <w:t xml:space="preserve"> pusă la </w:t>
      </w:r>
      <w:r w:rsidR="00A93D27" w:rsidRPr="00E2689F">
        <w:rPr>
          <w:rFonts w:ascii="Onest" w:hAnsi="Onest"/>
          <w:sz w:val="20"/>
          <w:szCs w:val="20"/>
          <w:lang w:eastAsia="ru-RU"/>
        </w:rPr>
        <w:t>dispoziția</w:t>
      </w:r>
      <w:r w:rsidRPr="00E2689F">
        <w:rPr>
          <w:rFonts w:ascii="Onest" w:hAnsi="Onest"/>
          <w:sz w:val="20"/>
          <w:szCs w:val="20"/>
          <w:lang w:eastAsia="ru-RU"/>
        </w:rPr>
        <w:t xml:space="preserve"> Antreprenorului se repartizează astfel: </w:t>
      </w:r>
    </w:p>
    <w:p w14:paraId="19B5B8E6" w14:textId="2396EB70" w:rsidR="00B34404" w:rsidRPr="00E2689F" w:rsidRDefault="00B34404" w:rsidP="00B34404">
      <w:pPr>
        <w:tabs>
          <w:tab w:val="left" w:pos="1276"/>
        </w:tabs>
        <w:jc w:val="both"/>
        <w:rPr>
          <w:rFonts w:ascii="Onest" w:hAnsi="Onest"/>
          <w:sz w:val="20"/>
          <w:szCs w:val="20"/>
        </w:rPr>
      </w:pPr>
      <w:r w:rsidRPr="00E2689F">
        <w:rPr>
          <w:rFonts w:ascii="Onest" w:hAnsi="Onest"/>
          <w:sz w:val="20"/>
          <w:szCs w:val="20"/>
        </w:rPr>
        <w:t xml:space="preserve">a) un exemplar rămâne la </w:t>
      </w:r>
      <w:r w:rsidR="00A93D27" w:rsidRPr="00E2689F">
        <w:rPr>
          <w:rFonts w:ascii="Onest" w:hAnsi="Onest"/>
          <w:sz w:val="20"/>
          <w:szCs w:val="20"/>
        </w:rPr>
        <w:t>dispoziția</w:t>
      </w:r>
      <w:r w:rsidRPr="00E2689F">
        <w:rPr>
          <w:rFonts w:ascii="Onest" w:hAnsi="Onest"/>
          <w:sz w:val="20"/>
          <w:szCs w:val="20"/>
        </w:rPr>
        <w:t xml:space="preserve"> Antreprenorului, iar altul va fi </w:t>
      </w:r>
      <w:r w:rsidR="00A93D27" w:rsidRPr="00E2689F">
        <w:rPr>
          <w:rFonts w:ascii="Onest" w:hAnsi="Onest"/>
          <w:sz w:val="20"/>
          <w:szCs w:val="20"/>
        </w:rPr>
        <w:t>ținut</w:t>
      </w:r>
      <w:r w:rsidRPr="00E2689F">
        <w:rPr>
          <w:rFonts w:ascii="Onest" w:hAnsi="Onest"/>
          <w:sz w:val="20"/>
          <w:szCs w:val="20"/>
        </w:rPr>
        <w:t xml:space="preserve"> de către acesta la </w:t>
      </w:r>
      <w:r w:rsidR="00A93D27" w:rsidRPr="00E2689F">
        <w:rPr>
          <w:rFonts w:ascii="Onest" w:hAnsi="Onest"/>
          <w:sz w:val="20"/>
          <w:szCs w:val="20"/>
        </w:rPr>
        <w:t>dispoziție</w:t>
      </w:r>
      <w:r w:rsidRPr="00E2689F">
        <w:rPr>
          <w:rFonts w:ascii="Onest" w:hAnsi="Onest"/>
          <w:sz w:val="20"/>
          <w:szCs w:val="20"/>
        </w:rPr>
        <w:t xml:space="preserve"> pentru consultare de către Inspectoratul Național Supraveghere Tehnică, precum </w:t>
      </w:r>
      <w:r w:rsidR="00A93D27" w:rsidRPr="00E2689F">
        <w:rPr>
          <w:rFonts w:ascii="Onest" w:hAnsi="Onest"/>
          <w:sz w:val="20"/>
          <w:szCs w:val="20"/>
        </w:rPr>
        <w:t>și</w:t>
      </w:r>
      <w:r w:rsidRPr="00E2689F">
        <w:rPr>
          <w:rFonts w:ascii="Onest" w:hAnsi="Onest"/>
          <w:sz w:val="20"/>
          <w:szCs w:val="20"/>
        </w:rPr>
        <w:t xml:space="preserve"> de către alte persoane autorizate, inclusiv responsabilul tehnic atestat. </w:t>
      </w:r>
    </w:p>
    <w:p w14:paraId="6B83159C" w14:textId="3761F16E"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4.5. Desenele, calculele, verificările calculelor, caietele de măsurări (</w:t>
      </w:r>
      <w:r w:rsidR="00A93D27" w:rsidRPr="00E2689F">
        <w:rPr>
          <w:rFonts w:ascii="Onest" w:hAnsi="Onest"/>
          <w:sz w:val="20"/>
          <w:szCs w:val="20"/>
          <w:lang w:eastAsia="ru-RU"/>
        </w:rPr>
        <w:t>atașamentele</w:t>
      </w:r>
      <w:r w:rsidRPr="00E2689F">
        <w:rPr>
          <w:rFonts w:ascii="Onest" w:hAnsi="Onest"/>
          <w:sz w:val="20"/>
          <w:szCs w:val="20"/>
          <w:lang w:eastAsia="ru-RU"/>
        </w:rPr>
        <w:t xml:space="preserve">) </w:t>
      </w:r>
      <w:r w:rsidR="00A93D27" w:rsidRPr="00E2689F">
        <w:rPr>
          <w:rFonts w:ascii="Onest" w:hAnsi="Onest"/>
          <w:sz w:val="20"/>
          <w:szCs w:val="20"/>
          <w:lang w:eastAsia="ru-RU"/>
        </w:rPr>
        <w:t>și</w:t>
      </w:r>
      <w:r w:rsidRPr="00E2689F">
        <w:rPr>
          <w:rFonts w:ascii="Onest" w:hAnsi="Onest"/>
          <w:sz w:val="20"/>
          <w:szCs w:val="20"/>
          <w:lang w:eastAsia="ru-RU"/>
        </w:rPr>
        <w:t xml:space="preserve"> alte documente, pe care Beneficiarul sau Antreprenorul trebuie să le întocmească </w:t>
      </w:r>
      <w:r w:rsidR="00A93D27" w:rsidRPr="00E2689F">
        <w:rPr>
          <w:rFonts w:ascii="Onest" w:hAnsi="Onest"/>
          <w:sz w:val="20"/>
          <w:szCs w:val="20"/>
          <w:lang w:eastAsia="ru-RU"/>
        </w:rPr>
        <w:t>și</w:t>
      </w:r>
      <w:r w:rsidRPr="00E2689F">
        <w:rPr>
          <w:rFonts w:ascii="Onest" w:hAnsi="Onest"/>
          <w:sz w:val="20"/>
          <w:szCs w:val="20"/>
          <w:lang w:eastAsia="ru-RU"/>
        </w:rPr>
        <w:t xml:space="preserve"> sunt cerute de subantreprenorul proiectant, vor fi puse la </w:t>
      </w:r>
      <w:r w:rsidR="00A93D27" w:rsidRPr="00E2689F">
        <w:rPr>
          <w:rFonts w:ascii="Onest" w:hAnsi="Onest"/>
          <w:sz w:val="20"/>
          <w:szCs w:val="20"/>
          <w:lang w:eastAsia="ru-RU"/>
        </w:rPr>
        <w:t>dispoziția</w:t>
      </w:r>
      <w:r w:rsidRPr="00E2689F">
        <w:rPr>
          <w:rFonts w:ascii="Onest" w:hAnsi="Onest"/>
          <w:sz w:val="20"/>
          <w:szCs w:val="20"/>
          <w:lang w:eastAsia="ru-RU"/>
        </w:rPr>
        <w:t xml:space="preserve"> acestuia de către Antreprenor. </w:t>
      </w:r>
    </w:p>
    <w:p w14:paraId="1EE0FB82" w14:textId="29231600"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4.6. Oferta adjudecată face parte integrantă din contract. Ea trebuie să fie corectă </w:t>
      </w:r>
      <w:r w:rsidR="00A93D27" w:rsidRPr="00E2689F">
        <w:rPr>
          <w:rFonts w:ascii="Onest" w:hAnsi="Onest"/>
          <w:sz w:val="20"/>
          <w:szCs w:val="20"/>
          <w:lang w:eastAsia="ru-RU"/>
        </w:rPr>
        <w:t>și</w:t>
      </w:r>
      <w:r w:rsidRPr="00E2689F">
        <w:rPr>
          <w:rFonts w:ascii="Onest" w:hAnsi="Onest"/>
          <w:sz w:val="20"/>
          <w:szCs w:val="20"/>
          <w:lang w:eastAsia="ru-RU"/>
        </w:rPr>
        <w:t xml:space="preserve"> completă. </w:t>
      </w:r>
      <w:r w:rsidR="00A93D27" w:rsidRPr="00E2689F">
        <w:rPr>
          <w:rFonts w:ascii="Onest" w:hAnsi="Onest"/>
          <w:sz w:val="20"/>
          <w:szCs w:val="20"/>
          <w:lang w:eastAsia="ru-RU"/>
        </w:rPr>
        <w:t>Prețurile</w:t>
      </w:r>
      <w:r w:rsidRPr="00E2689F">
        <w:rPr>
          <w:rFonts w:ascii="Onest" w:hAnsi="Onest"/>
          <w:sz w:val="20"/>
          <w:szCs w:val="20"/>
          <w:lang w:eastAsia="ru-RU"/>
        </w:rPr>
        <w:t xml:space="preserve"> stabilite vor acoperi toate </w:t>
      </w:r>
      <w:r w:rsidR="00A93D27" w:rsidRPr="00E2689F">
        <w:rPr>
          <w:rFonts w:ascii="Onest" w:hAnsi="Onest"/>
          <w:sz w:val="20"/>
          <w:szCs w:val="20"/>
          <w:lang w:eastAsia="ru-RU"/>
        </w:rPr>
        <w:t>obligațiile</w:t>
      </w:r>
      <w:r w:rsidRPr="00E2689F">
        <w:rPr>
          <w:rFonts w:ascii="Onest" w:hAnsi="Onest"/>
          <w:sz w:val="20"/>
          <w:szCs w:val="20"/>
          <w:lang w:eastAsia="ru-RU"/>
        </w:rPr>
        <w:t xml:space="preserve"> din contract </w:t>
      </w:r>
      <w:r w:rsidR="00A93D27" w:rsidRPr="00E2689F">
        <w:rPr>
          <w:rFonts w:ascii="Onest" w:hAnsi="Onest"/>
          <w:sz w:val="20"/>
          <w:szCs w:val="20"/>
          <w:lang w:eastAsia="ru-RU"/>
        </w:rPr>
        <w:t>și</w:t>
      </w:r>
      <w:r w:rsidRPr="00E2689F">
        <w:rPr>
          <w:rFonts w:ascii="Onest" w:hAnsi="Onest"/>
          <w:sz w:val="20"/>
          <w:szCs w:val="20"/>
          <w:lang w:eastAsia="ru-RU"/>
        </w:rPr>
        <w:t xml:space="preserve"> toate </w:t>
      </w:r>
      <w:r w:rsidR="00A93D27" w:rsidRPr="00E2689F">
        <w:rPr>
          <w:rFonts w:ascii="Onest" w:hAnsi="Onest"/>
          <w:sz w:val="20"/>
          <w:szCs w:val="20"/>
          <w:lang w:eastAsia="ru-RU"/>
        </w:rPr>
        <w:t>operațiunile</w:t>
      </w:r>
      <w:r w:rsidRPr="00E2689F">
        <w:rPr>
          <w:rFonts w:ascii="Onest" w:hAnsi="Onest"/>
          <w:sz w:val="20"/>
          <w:szCs w:val="20"/>
          <w:lang w:eastAsia="ru-RU"/>
        </w:rPr>
        <w:t xml:space="preserve"> pentru terminarea </w:t>
      </w:r>
      <w:r w:rsidR="00A93D27" w:rsidRPr="00E2689F">
        <w:rPr>
          <w:rFonts w:ascii="Onest" w:hAnsi="Onest"/>
          <w:sz w:val="20"/>
          <w:szCs w:val="20"/>
          <w:lang w:eastAsia="ru-RU"/>
        </w:rPr>
        <w:t>și</w:t>
      </w:r>
      <w:r w:rsidRPr="00E2689F">
        <w:rPr>
          <w:rFonts w:ascii="Onest" w:hAnsi="Onest"/>
          <w:sz w:val="20"/>
          <w:szCs w:val="20"/>
          <w:lang w:eastAsia="ru-RU"/>
        </w:rPr>
        <w:t xml:space="preserve"> </w:t>
      </w:r>
      <w:r w:rsidR="00A93D27" w:rsidRPr="00E2689F">
        <w:rPr>
          <w:rFonts w:ascii="Onest" w:hAnsi="Onest"/>
          <w:sz w:val="20"/>
          <w:szCs w:val="20"/>
          <w:lang w:eastAsia="ru-RU"/>
        </w:rPr>
        <w:t>întreținerea</w:t>
      </w:r>
      <w:r w:rsidRPr="00E2689F">
        <w:rPr>
          <w:rFonts w:ascii="Onest" w:hAnsi="Onest"/>
          <w:sz w:val="20"/>
          <w:szCs w:val="20"/>
          <w:lang w:eastAsia="ru-RU"/>
        </w:rPr>
        <w:t xml:space="preserve"> corespunzătoare a lucrărilor. </w:t>
      </w:r>
    </w:p>
    <w:p w14:paraId="381D6B31" w14:textId="1DE6B6F3"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4.7. Dacă Beneficiarul nu emite în timp util </w:t>
      </w:r>
      <w:r w:rsidR="00A93D27" w:rsidRPr="00E2689F">
        <w:rPr>
          <w:rFonts w:ascii="Onest" w:hAnsi="Onest"/>
          <w:sz w:val="20"/>
          <w:szCs w:val="20"/>
          <w:lang w:eastAsia="ru-RU"/>
        </w:rPr>
        <w:t>dispoziții</w:t>
      </w:r>
      <w:r w:rsidRPr="00E2689F">
        <w:rPr>
          <w:rFonts w:ascii="Onest" w:hAnsi="Onest"/>
          <w:sz w:val="20"/>
          <w:szCs w:val="20"/>
          <w:lang w:eastAsia="ru-RU"/>
        </w:rPr>
        <w:t xml:space="preserve"> suplimentare care să </w:t>
      </w:r>
      <w:r w:rsidR="00A93D27" w:rsidRPr="00E2689F">
        <w:rPr>
          <w:rFonts w:ascii="Onest" w:hAnsi="Onest"/>
          <w:sz w:val="20"/>
          <w:szCs w:val="20"/>
          <w:lang w:eastAsia="ru-RU"/>
        </w:rPr>
        <w:t>conțină</w:t>
      </w:r>
      <w:r w:rsidRPr="00E2689F">
        <w:rPr>
          <w:rFonts w:ascii="Onest" w:hAnsi="Onest"/>
          <w:sz w:val="20"/>
          <w:szCs w:val="20"/>
          <w:lang w:eastAsia="ru-RU"/>
        </w:rPr>
        <w:t xml:space="preserve"> </w:t>
      </w:r>
      <w:r w:rsidR="00A93D27" w:rsidRPr="00E2689F">
        <w:rPr>
          <w:rFonts w:ascii="Onest" w:hAnsi="Onest"/>
          <w:sz w:val="20"/>
          <w:szCs w:val="20"/>
          <w:lang w:eastAsia="ru-RU"/>
        </w:rPr>
        <w:t>instrucțiuni</w:t>
      </w:r>
      <w:r w:rsidRPr="00E2689F">
        <w:rPr>
          <w:rFonts w:ascii="Onest" w:hAnsi="Onest"/>
          <w:sz w:val="20"/>
          <w:szCs w:val="20"/>
          <w:lang w:eastAsia="ru-RU"/>
        </w:rPr>
        <w:t xml:space="preserve"> sau aprobări, ordine, directive, sau detalii, Antreprenorul va notifica Beneficiarul prin scrisori, de câte ori este posibil, că acestea pot să provoace întârzieri sau întreruperi în </w:t>
      </w:r>
      <w:r w:rsidR="00A93D27" w:rsidRPr="00E2689F">
        <w:rPr>
          <w:rFonts w:ascii="Onest" w:hAnsi="Onest"/>
          <w:sz w:val="20"/>
          <w:szCs w:val="20"/>
          <w:lang w:eastAsia="ru-RU"/>
        </w:rPr>
        <w:t>desfășurarea</w:t>
      </w:r>
      <w:r w:rsidRPr="00E2689F">
        <w:rPr>
          <w:rFonts w:ascii="Onest" w:hAnsi="Onest"/>
          <w:sz w:val="20"/>
          <w:szCs w:val="20"/>
          <w:lang w:eastAsia="ru-RU"/>
        </w:rPr>
        <w:t xml:space="preserve"> lucrărilor. Notificarea va </w:t>
      </w:r>
      <w:r w:rsidR="00810DA0" w:rsidRPr="00E2689F">
        <w:rPr>
          <w:rFonts w:ascii="Onest" w:hAnsi="Onest"/>
          <w:sz w:val="20"/>
          <w:szCs w:val="20"/>
          <w:lang w:eastAsia="ru-RU"/>
        </w:rPr>
        <w:t>conține</w:t>
      </w:r>
      <w:r w:rsidRPr="00E2689F">
        <w:rPr>
          <w:rFonts w:ascii="Onest" w:hAnsi="Onest"/>
          <w:sz w:val="20"/>
          <w:szCs w:val="20"/>
          <w:lang w:eastAsia="ru-RU"/>
        </w:rPr>
        <w:t xml:space="preserve"> detaliile sau </w:t>
      </w:r>
      <w:r w:rsidR="00810DA0" w:rsidRPr="00E2689F">
        <w:rPr>
          <w:rFonts w:ascii="Onest" w:hAnsi="Onest"/>
          <w:sz w:val="20"/>
          <w:szCs w:val="20"/>
          <w:lang w:eastAsia="ru-RU"/>
        </w:rPr>
        <w:t>dispozițiile</w:t>
      </w:r>
      <w:r w:rsidRPr="00E2689F">
        <w:rPr>
          <w:rFonts w:ascii="Onest" w:hAnsi="Onest"/>
          <w:sz w:val="20"/>
          <w:szCs w:val="20"/>
          <w:lang w:eastAsia="ru-RU"/>
        </w:rPr>
        <w:t xml:space="preserve"> ce se cer </w:t>
      </w:r>
      <w:r w:rsidR="00810DA0" w:rsidRPr="00E2689F">
        <w:rPr>
          <w:rFonts w:ascii="Onest" w:hAnsi="Onest"/>
          <w:sz w:val="20"/>
          <w:szCs w:val="20"/>
          <w:lang w:eastAsia="ru-RU"/>
        </w:rPr>
        <w:t>și</w:t>
      </w:r>
      <w:r w:rsidRPr="00E2689F">
        <w:rPr>
          <w:rFonts w:ascii="Onest" w:hAnsi="Onest"/>
          <w:sz w:val="20"/>
          <w:szCs w:val="20"/>
          <w:lang w:eastAsia="ru-RU"/>
        </w:rPr>
        <w:t xml:space="preserve"> va specifica data la care acestea au fost necesare, precum </w:t>
      </w:r>
      <w:r w:rsidR="00810DA0" w:rsidRPr="00E2689F">
        <w:rPr>
          <w:rFonts w:ascii="Onest" w:hAnsi="Onest"/>
          <w:sz w:val="20"/>
          <w:szCs w:val="20"/>
          <w:lang w:eastAsia="ru-RU"/>
        </w:rPr>
        <w:t>și</w:t>
      </w:r>
      <w:r w:rsidRPr="00E2689F">
        <w:rPr>
          <w:rFonts w:ascii="Onest" w:hAnsi="Onest"/>
          <w:sz w:val="20"/>
          <w:szCs w:val="20"/>
          <w:lang w:eastAsia="ru-RU"/>
        </w:rPr>
        <w:t xml:space="preserve"> întârzierile sau întreruperile ce survin datorită lipsei acestor documente. </w:t>
      </w:r>
    </w:p>
    <w:p w14:paraId="5BA5FCC8" w14:textId="46237085"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4.8. Întreaga </w:t>
      </w:r>
      <w:r w:rsidR="00810DA0" w:rsidRPr="00E2689F">
        <w:rPr>
          <w:rFonts w:ascii="Onest" w:hAnsi="Onest"/>
          <w:sz w:val="20"/>
          <w:szCs w:val="20"/>
          <w:lang w:eastAsia="ru-RU"/>
        </w:rPr>
        <w:t>documentație</w:t>
      </w:r>
      <w:r w:rsidRPr="00E2689F">
        <w:rPr>
          <w:rFonts w:ascii="Onest" w:hAnsi="Onest"/>
          <w:sz w:val="20"/>
          <w:szCs w:val="20"/>
          <w:lang w:eastAsia="ru-RU"/>
        </w:rPr>
        <w:t xml:space="preserve"> necesară pentru executarea lucrărilor de subantrepriză va fi pusă la </w:t>
      </w:r>
      <w:r w:rsidR="00810DA0" w:rsidRPr="00E2689F">
        <w:rPr>
          <w:rFonts w:ascii="Onest" w:hAnsi="Onest"/>
          <w:sz w:val="20"/>
          <w:szCs w:val="20"/>
          <w:lang w:eastAsia="ru-RU"/>
        </w:rPr>
        <w:t>dispoziția</w:t>
      </w:r>
      <w:r w:rsidRPr="00E2689F">
        <w:rPr>
          <w:rFonts w:ascii="Onest" w:hAnsi="Onest"/>
          <w:sz w:val="20"/>
          <w:szCs w:val="20"/>
          <w:lang w:eastAsia="ru-RU"/>
        </w:rPr>
        <w:t xml:space="preserve"> subantreprenorilor de către Antreprenor, fără plată, în termenele din subcontracte (contracte de subantrepriză), stabilite prin graficul de </w:t>
      </w:r>
      <w:r w:rsidR="00810DA0" w:rsidRPr="00E2689F">
        <w:rPr>
          <w:rFonts w:ascii="Onest" w:hAnsi="Onest"/>
          <w:sz w:val="20"/>
          <w:szCs w:val="20"/>
          <w:lang w:eastAsia="ru-RU"/>
        </w:rPr>
        <w:t>execuție</w:t>
      </w:r>
      <w:r w:rsidRPr="00E2689F">
        <w:rPr>
          <w:rFonts w:ascii="Onest" w:hAnsi="Onest"/>
          <w:sz w:val="20"/>
          <w:szCs w:val="20"/>
          <w:lang w:eastAsia="ru-RU"/>
        </w:rPr>
        <w:t xml:space="preserve">. </w:t>
      </w:r>
    </w:p>
    <w:p w14:paraId="09DF7786" w14:textId="35C5FA0B"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4.9. Antreprenorul va executa </w:t>
      </w:r>
      <w:r w:rsidR="00810DA0" w:rsidRPr="00E2689F">
        <w:rPr>
          <w:rFonts w:ascii="Onest" w:hAnsi="Onest"/>
          <w:sz w:val="20"/>
          <w:szCs w:val="20"/>
          <w:lang w:eastAsia="ru-RU"/>
        </w:rPr>
        <w:t>și</w:t>
      </w:r>
      <w:r w:rsidRPr="00E2689F">
        <w:rPr>
          <w:rFonts w:ascii="Onest" w:hAnsi="Onest"/>
          <w:sz w:val="20"/>
          <w:szCs w:val="20"/>
          <w:lang w:eastAsia="ru-RU"/>
        </w:rPr>
        <w:t xml:space="preserve"> va </w:t>
      </w:r>
      <w:r w:rsidR="00810DA0" w:rsidRPr="00E2689F">
        <w:rPr>
          <w:rFonts w:ascii="Onest" w:hAnsi="Onest"/>
          <w:sz w:val="20"/>
          <w:szCs w:val="20"/>
          <w:lang w:eastAsia="ru-RU"/>
        </w:rPr>
        <w:t>întreține</w:t>
      </w:r>
      <w:r w:rsidRPr="00E2689F">
        <w:rPr>
          <w:rFonts w:ascii="Onest" w:hAnsi="Onest"/>
          <w:sz w:val="20"/>
          <w:szCs w:val="20"/>
          <w:lang w:eastAsia="ru-RU"/>
        </w:rPr>
        <w:t xml:space="preserve"> toate lucrările, va asigura </w:t>
      </w:r>
      <w:r w:rsidR="00810DA0" w:rsidRPr="00E2689F">
        <w:rPr>
          <w:rFonts w:ascii="Onest" w:hAnsi="Onest"/>
          <w:sz w:val="20"/>
          <w:szCs w:val="20"/>
          <w:lang w:eastAsia="ru-RU"/>
        </w:rPr>
        <w:t>forța</w:t>
      </w:r>
      <w:r w:rsidRPr="00E2689F">
        <w:rPr>
          <w:rFonts w:ascii="Onest" w:hAnsi="Onest"/>
          <w:sz w:val="20"/>
          <w:szCs w:val="20"/>
          <w:lang w:eastAsia="ru-RU"/>
        </w:rPr>
        <w:t xml:space="preserve"> de muncă, materialele, utilajele de </w:t>
      </w:r>
      <w:r w:rsidR="00810DA0" w:rsidRPr="00E2689F">
        <w:rPr>
          <w:rFonts w:ascii="Onest" w:hAnsi="Onest"/>
          <w:sz w:val="20"/>
          <w:szCs w:val="20"/>
          <w:lang w:eastAsia="ru-RU"/>
        </w:rPr>
        <w:t>construcții</w:t>
      </w:r>
      <w:r w:rsidRPr="00E2689F">
        <w:rPr>
          <w:rFonts w:ascii="Onest" w:hAnsi="Onest"/>
          <w:sz w:val="20"/>
          <w:szCs w:val="20"/>
          <w:lang w:eastAsia="ru-RU"/>
        </w:rPr>
        <w:t xml:space="preserve"> </w:t>
      </w:r>
      <w:r w:rsidR="00810DA0" w:rsidRPr="00E2689F">
        <w:rPr>
          <w:rFonts w:ascii="Onest" w:hAnsi="Onest"/>
          <w:sz w:val="20"/>
          <w:szCs w:val="20"/>
          <w:lang w:eastAsia="ru-RU"/>
        </w:rPr>
        <w:t>și</w:t>
      </w:r>
      <w:r w:rsidRPr="00E2689F">
        <w:rPr>
          <w:rFonts w:ascii="Onest" w:hAnsi="Onest"/>
          <w:sz w:val="20"/>
          <w:szCs w:val="20"/>
          <w:lang w:eastAsia="ru-RU"/>
        </w:rPr>
        <w:t xml:space="preserve"> obiectele cu caracter provizoriu pentru executarea lucrărilor. Acesta </w:t>
      </w:r>
      <w:r w:rsidR="00810DA0" w:rsidRPr="00E2689F">
        <w:rPr>
          <w:rFonts w:ascii="Onest" w:hAnsi="Onest"/>
          <w:sz w:val="20"/>
          <w:szCs w:val="20"/>
          <w:lang w:eastAsia="ru-RU"/>
        </w:rPr>
        <w:t>își</w:t>
      </w:r>
      <w:r w:rsidRPr="00E2689F">
        <w:rPr>
          <w:rFonts w:ascii="Onest" w:hAnsi="Onest"/>
          <w:sz w:val="20"/>
          <w:szCs w:val="20"/>
          <w:lang w:eastAsia="ru-RU"/>
        </w:rPr>
        <w:t xml:space="preserve"> asumă întreaga responsabilitate pentru toate </w:t>
      </w:r>
      <w:r w:rsidR="00810DA0" w:rsidRPr="00E2689F">
        <w:rPr>
          <w:rFonts w:ascii="Onest" w:hAnsi="Onest"/>
          <w:sz w:val="20"/>
          <w:szCs w:val="20"/>
          <w:lang w:eastAsia="ru-RU"/>
        </w:rPr>
        <w:t>operațiunile</w:t>
      </w:r>
      <w:r w:rsidRPr="00E2689F">
        <w:rPr>
          <w:rFonts w:ascii="Onest" w:hAnsi="Onest"/>
          <w:sz w:val="20"/>
          <w:szCs w:val="20"/>
          <w:lang w:eastAsia="ru-RU"/>
        </w:rPr>
        <w:t xml:space="preserve"> executate pe </w:t>
      </w:r>
      <w:r w:rsidR="00810DA0" w:rsidRPr="00E2689F">
        <w:rPr>
          <w:rFonts w:ascii="Onest" w:hAnsi="Onest"/>
          <w:sz w:val="20"/>
          <w:szCs w:val="20"/>
          <w:lang w:eastAsia="ru-RU"/>
        </w:rPr>
        <w:t>șantier</w:t>
      </w:r>
      <w:r w:rsidRPr="00E2689F">
        <w:rPr>
          <w:rFonts w:ascii="Onest" w:hAnsi="Onest"/>
          <w:sz w:val="20"/>
          <w:szCs w:val="20"/>
          <w:lang w:eastAsia="ru-RU"/>
        </w:rPr>
        <w:t xml:space="preserve"> </w:t>
      </w:r>
      <w:r w:rsidR="00810DA0" w:rsidRPr="00E2689F">
        <w:rPr>
          <w:rFonts w:ascii="Onest" w:hAnsi="Onest"/>
          <w:sz w:val="20"/>
          <w:szCs w:val="20"/>
          <w:lang w:eastAsia="ru-RU"/>
        </w:rPr>
        <w:t>și</w:t>
      </w:r>
      <w:r w:rsidRPr="00E2689F">
        <w:rPr>
          <w:rFonts w:ascii="Onest" w:hAnsi="Onest"/>
          <w:sz w:val="20"/>
          <w:szCs w:val="20"/>
          <w:lang w:eastAsia="ru-RU"/>
        </w:rPr>
        <w:t xml:space="preserve"> pentru procedeele de </w:t>
      </w:r>
      <w:r w:rsidR="00810DA0" w:rsidRPr="00E2689F">
        <w:rPr>
          <w:rFonts w:ascii="Onest" w:hAnsi="Onest"/>
          <w:sz w:val="20"/>
          <w:szCs w:val="20"/>
          <w:lang w:eastAsia="ru-RU"/>
        </w:rPr>
        <w:t>execuție</w:t>
      </w:r>
      <w:r w:rsidRPr="00E2689F">
        <w:rPr>
          <w:rFonts w:ascii="Onest" w:hAnsi="Onest"/>
          <w:sz w:val="20"/>
          <w:szCs w:val="20"/>
          <w:lang w:eastAsia="ru-RU"/>
        </w:rPr>
        <w:t xml:space="preserve"> utilizate. </w:t>
      </w:r>
    </w:p>
    <w:p w14:paraId="5CF9149D" w14:textId="0D40A5DC"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4.10. Antreprenorul garantează că, la data </w:t>
      </w:r>
      <w:r w:rsidR="00810DA0" w:rsidRPr="00E2689F">
        <w:rPr>
          <w:rFonts w:ascii="Onest" w:hAnsi="Onest"/>
          <w:sz w:val="20"/>
          <w:szCs w:val="20"/>
          <w:lang w:eastAsia="ru-RU"/>
        </w:rPr>
        <w:t>recepției</w:t>
      </w:r>
      <w:r w:rsidRPr="00E2689F">
        <w:rPr>
          <w:rFonts w:ascii="Onest" w:hAnsi="Onest"/>
          <w:sz w:val="20"/>
          <w:szCs w:val="20"/>
          <w:lang w:eastAsia="ru-RU"/>
        </w:rPr>
        <w:t xml:space="preserve">, lucrarea executată are </w:t>
      </w:r>
      <w:r w:rsidR="00810DA0" w:rsidRPr="00E2689F">
        <w:rPr>
          <w:rFonts w:ascii="Onest" w:hAnsi="Onest"/>
          <w:sz w:val="20"/>
          <w:szCs w:val="20"/>
          <w:lang w:eastAsia="ru-RU"/>
        </w:rPr>
        <w:t>calitățile</w:t>
      </w:r>
      <w:r w:rsidRPr="00E2689F">
        <w:rPr>
          <w:rFonts w:ascii="Onest" w:hAnsi="Onest"/>
          <w:sz w:val="20"/>
          <w:szCs w:val="20"/>
          <w:lang w:eastAsia="ru-RU"/>
        </w:rPr>
        <w:t xml:space="preserve"> stipulate în contract, corespunde reglementărilor tehnice şi nu este afectată de vicii care ar diminua sau chiar anula valoarea sau posibilitatea de utilizare, conform </w:t>
      </w:r>
      <w:r w:rsidR="00810DA0" w:rsidRPr="00E2689F">
        <w:rPr>
          <w:rFonts w:ascii="Onest" w:hAnsi="Onest"/>
          <w:sz w:val="20"/>
          <w:szCs w:val="20"/>
          <w:lang w:eastAsia="ru-RU"/>
        </w:rPr>
        <w:t>condițiilor</w:t>
      </w:r>
      <w:r w:rsidRPr="00E2689F">
        <w:rPr>
          <w:rFonts w:ascii="Onest" w:hAnsi="Onest"/>
          <w:sz w:val="20"/>
          <w:szCs w:val="20"/>
          <w:lang w:eastAsia="ru-RU"/>
        </w:rPr>
        <w:t xml:space="preserve"> normale de folosire sau a celor explicite în contract. </w:t>
      </w:r>
    </w:p>
    <w:p w14:paraId="5A98A912" w14:textId="77777777"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lastRenderedPageBreak/>
        <w:t xml:space="preserve">4.11. La lucrările la care se fac încercări, se consideră calitatea probei îndeplinită atâta timp cât rezultatele se înscriu în limitele admise prin reglementările tehnice. </w:t>
      </w:r>
    </w:p>
    <w:p w14:paraId="2D9AEFCE" w14:textId="4E70F778"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4.12. Beneficiarul are dreptul de a supraveghea </w:t>
      </w:r>
      <w:r w:rsidR="00810DA0" w:rsidRPr="00E2689F">
        <w:rPr>
          <w:rFonts w:ascii="Onest" w:hAnsi="Onest"/>
          <w:sz w:val="20"/>
          <w:szCs w:val="20"/>
          <w:lang w:eastAsia="ru-RU"/>
        </w:rPr>
        <w:t>desfășurarea</w:t>
      </w:r>
      <w:r w:rsidRPr="00E2689F">
        <w:rPr>
          <w:rFonts w:ascii="Onest" w:hAnsi="Onest"/>
          <w:sz w:val="20"/>
          <w:szCs w:val="20"/>
          <w:lang w:eastAsia="ru-RU"/>
        </w:rPr>
        <w:t xml:space="preserve"> lucrărilor în conformitate cu prevederile contractului, prin responsabilii tehnici </w:t>
      </w:r>
      <w:r w:rsidR="00810DA0" w:rsidRPr="00E2689F">
        <w:rPr>
          <w:rFonts w:ascii="Onest" w:hAnsi="Onest"/>
          <w:sz w:val="20"/>
          <w:szCs w:val="20"/>
          <w:lang w:eastAsia="ru-RU"/>
        </w:rPr>
        <w:t>atestați</w:t>
      </w:r>
      <w:r w:rsidRPr="00E2689F">
        <w:rPr>
          <w:rFonts w:ascii="Onest" w:hAnsi="Onest"/>
          <w:sz w:val="20"/>
          <w:szCs w:val="20"/>
          <w:lang w:eastAsia="ru-RU"/>
        </w:rPr>
        <w:t xml:space="preserve">. Acestora li se va asigura accesul la locul de muncă, în ateliere, depozite </w:t>
      </w:r>
      <w:r w:rsidR="00810DA0" w:rsidRPr="00E2689F">
        <w:rPr>
          <w:rFonts w:ascii="Onest" w:hAnsi="Onest"/>
          <w:sz w:val="20"/>
          <w:szCs w:val="20"/>
          <w:lang w:eastAsia="ru-RU"/>
        </w:rPr>
        <w:t>și</w:t>
      </w:r>
      <w:r w:rsidRPr="00E2689F">
        <w:rPr>
          <w:rFonts w:ascii="Onest" w:hAnsi="Onest"/>
          <w:sz w:val="20"/>
          <w:szCs w:val="20"/>
          <w:lang w:eastAsia="ru-RU"/>
        </w:rPr>
        <w:t xml:space="preserve"> oriunde se </w:t>
      </w:r>
      <w:r w:rsidR="00810DA0" w:rsidRPr="00E2689F">
        <w:rPr>
          <w:rFonts w:ascii="Onest" w:hAnsi="Onest"/>
          <w:sz w:val="20"/>
          <w:szCs w:val="20"/>
          <w:lang w:eastAsia="ru-RU"/>
        </w:rPr>
        <w:t>desfășoară</w:t>
      </w:r>
      <w:r w:rsidRPr="00E2689F">
        <w:rPr>
          <w:rFonts w:ascii="Onest" w:hAnsi="Onest"/>
          <w:sz w:val="20"/>
          <w:szCs w:val="20"/>
          <w:lang w:eastAsia="ru-RU"/>
        </w:rPr>
        <w:t xml:space="preserve"> </w:t>
      </w:r>
      <w:r w:rsidR="00810DA0" w:rsidRPr="00E2689F">
        <w:rPr>
          <w:rFonts w:ascii="Onest" w:hAnsi="Onest"/>
          <w:sz w:val="20"/>
          <w:szCs w:val="20"/>
          <w:lang w:eastAsia="ru-RU"/>
        </w:rPr>
        <w:t>activități</w:t>
      </w:r>
      <w:r w:rsidRPr="00E2689F">
        <w:rPr>
          <w:rFonts w:ascii="Onest" w:hAnsi="Onest"/>
          <w:sz w:val="20"/>
          <w:szCs w:val="20"/>
          <w:lang w:eastAsia="ru-RU"/>
        </w:rPr>
        <w:t xml:space="preserve"> legate de realizarea </w:t>
      </w:r>
      <w:r w:rsidR="00810DA0" w:rsidRPr="00E2689F">
        <w:rPr>
          <w:rFonts w:ascii="Onest" w:hAnsi="Onest"/>
          <w:sz w:val="20"/>
          <w:szCs w:val="20"/>
          <w:lang w:eastAsia="ru-RU"/>
        </w:rPr>
        <w:t>obligațiilor</w:t>
      </w:r>
      <w:r w:rsidRPr="00E2689F">
        <w:rPr>
          <w:rFonts w:ascii="Onest" w:hAnsi="Onest"/>
          <w:sz w:val="20"/>
          <w:szCs w:val="20"/>
          <w:lang w:eastAsia="ru-RU"/>
        </w:rPr>
        <w:t xml:space="preserve"> contractuale. La cerere, trebuie să i se pună la </w:t>
      </w:r>
      <w:r w:rsidR="00810DA0" w:rsidRPr="00E2689F">
        <w:rPr>
          <w:rFonts w:ascii="Onest" w:hAnsi="Onest"/>
          <w:sz w:val="20"/>
          <w:szCs w:val="20"/>
          <w:lang w:eastAsia="ru-RU"/>
        </w:rPr>
        <w:t>dispoziție</w:t>
      </w:r>
      <w:r w:rsidRPr="00E2689F">
        <w:rPr>
          <w:rFonts w:ascii="Onest" w:hAnsi="Onest"/>
          <w:sz w:val="20"/>
          <w:szCs w:val="20"/>
          <w:lang w:eastAsia="ru-RU"/>
        </w:rPr>
        <w:t xml:space="preserve"> desenele </w:t>
      </w:r>
      <w:r w:rsidR="00810DA0" w:rsidRPr="00E2689F">
        <w:rPr>
          <w:rFonts w:ascii="Onest" w:hAnsi="Onest"/>
          <w:sz w:val="20"/>
          <w:szCs w:val="20"/>
          <w:lang w:eastAsia="ru-RU"/>
        </w:rPr>
        <w:t>și</w:t>
      </w:r>
      <w:r w:rsidRPr="00E2689F">
        <w:rPr>
          <w:rFonts w:ascii="Onest" w:hAnsi="Onest"/>
          <w:sz w:val="20"/>
          <w:szCs w:val="20"/>
          <w:lang w:eastAsia="ru-RU"/>
        </w:rPr>
        <w:t xml:space="preserve"> </w:t>
      </w:r>
      <w:r w:rsidR="00810DA0" w:rsidRPr="00E2689F">
        <w:rPr>
          <w:rFonts w:ascii="Onest" w:hAnsi="Onest"/>
          <w:sz w:val="20"/>
          <w:szCs w:val="20"/>
          <w:lang w:eastAsia="ru-RU"/>
        </w:rPr>
        <w:t>documentația</w:t>
      </w:r>
      <w:r w:rsidRPr="00E2689F">
        <w:rPr>
          <w:rFonts w:ascii="Onest" w:hAnsi="Onest"/>
          <w:sz w:val="20"/>
          <w:szCs w:val="20"/>
          <w:lang w:eastAsia="ru-RU"/>
        </w:rPr>
        <w:t xml:space="preserve"> de execuţie pentru examinare şi să i se dea toate lămuririle, </w:t>
      </w:r>
      <w:r w:rsidR="00810DA0" w:rsidRPr="00E2689F">
        <w:rPr>
          <w:rFonts w:ascii="Onest" w:hAnsi="Onest"/>
          <w:sz w:val="20"/>
          <w:szCs w:val="20"/>
          <w:lang w:eastAsia="ru-RU"/>
        </w:rPr>
        <w:t>condiția</w:t>
      </w:r>
      <w:r w:rsidRPr="00E2689F">
        <w:rPr>
          <w:rFonts w:ascii="Onest" w:hAnsi="Onest"/>
          <w:sz w:val="20"/>
          <w:szCs w:val="20"/>
          <w:lang w:eastAsia="ru-RU"/>
        </w:rPr>
        <w:t xml:space="preserve"> fiind ca prin aceasta să nu se dezvăluie informația și să nu fie utilizată în scopuri proprii, indiferent dacă contractul a fost sau nu încheiat. </w:t>
      </w:r>
    </w:p>
    <w:p w14:paraId="2BEE8AA1" w14:textId="794CBB89"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4.13. Beneficiarul este autorizat să emită </w:t>
      </w:r>
      <w:r w:rsidR="00810DA0" w:rsidRPr="00E2689F">
        <w:rPr>
          <w:rFonts w:ascii="Onest" w:hAnsi="Onest"/>
          <w:sz w:val="20"/>
          <w:szCs w:val="20"/>
          <w:lang w:eastAsia="ru-RU"/>
        </w:rPr>
        <w:t>dispozițiile</w:t>
      </w:r>
      <w:r w:rsidRPr="00E2689F">
        <w:rPr>
          <w:rFonts w:ascii="Onest" w:hAnsi="Onest"/>
          <w:sz w:val="20"/>
          <w:szCs w:val="20"/>
          <w:lang w:eastAsia="ru-RU"/>
        </w:rPr>
        <w:t xml:space="preserve"> pe care le consideră necesare executării lucrărilor, cu respectarea drepturilor Antreprenorului. </w:t>
      </w:r>
      <w:r w:rsidR="00810DA0" w:rsidRPr="00E2689F">
        <w:rPr>
          <w:rFonts w:ascii="Onest" w:hAnsi="Onest"/>
          <w:sz w:val="20"/>
          <w:szCs w:val="20"/>
          <w:lang w:eastAsia="ru-RU"/>
        </w:rPr>
        <w:t>Dispozițiile</w:t>
      </w:r>
      <w:r w:rsidRPr="00E2689F">
        <w:rPr>
          <w:rFonts w:ascii="Onest" w:hAnsi="Onest"/>
          <w:sz w:val="20"/>
          <w:szCs w:val="20"/>
          <w:lang w:eastAsia="ru-RU"/>
        </w:rPr>
        <w:t xml:space="preserve"> se adresează în principiu numai Antreprenorului </w:t>
      </w:r>
      <w:r w:rsidR="00810DA0" w:rsidRPr="00E2689F">
        <w:rPr>
          <w:rFonts w:ascii="Onest" w:hAnsi="Onest"/>
          <w:sz w:val="20"/>
          <w:szCs w:val="20"/>
          <w:lang w:eastAsia="ru-RU"/>
        </w:rPr>
        <w:t>și</w:t>
      </w:r>
      <w:r w:rsidRPr="00E2689F">
        <w:rPr>
          <w:rFonts w:ascii="Onest" w:hAnsi="Onest"/>
          <w:sz w:val="20"/>
          <w:szCs w:val="20"/>
          <w:lang w:eastAsia="ru-RU"/>
        </w:rPr>
        <w:t xml:space="preserve"> dirigintelui de </w:t>
      </w:r>
      <w:r w:rsidR="00810DA0" w:rsidRPr="00E2689F">
        <w:rPr>
          <w:rFonts w:ascii="Onest" w:hAnsi="Onest"/>
          <w:sz w:val="20"/>
          <w:szCs w:val="20"/>
          <w:lang w:eastAsia="ru-RU"/>
        </w:rPr>
        <w:t>șantier</w:t>
      </w:r>
      <w:r w:rsidRPr="00E2689F">
        <w:rPr>
          <w:rFonts w:ascii="Onest" w:hAnsi="Onest"/>
          <w:sz w:val="20"/>
          <w:szCs w:val="20"/>
          <w:lang w:eastAsia="ru-RU"/>
        </w:rPr>
        <w:t xml:space="preserve">, cu </w:t>
      </w:r>
      <w:r w:rsidR="00810DA0" w:rsidRPr="00E2689F">
        <w:rPr>
          <w:rFonts w:ascii="Onest" w:hAnsi="Onest"/>
          <w:sz w:val="20"/>
          <w:szCs w:val="20"/>
          <w:lang w:eastAsia="ru-RU"/>
        </w:rPr>
        <w:t>excepția</w:t>
      </w:r>
      <w:r w:rsidRPr="00E2689F">
        <w:rPr>
          <w:rFonts w:ascii="Onest" w:hAnsi="Onest"/>
          <w:sz w:val="20"/>
          <w:szCs w:val="20"/>
          <w:lang w:eastAsia="ru-RU"/>
        </w:rPr>
        <w:t xml:space="preserve"> cazurilor în care trebuie de intervenit împotriva unui pericol iminent sau declarat. Beneficiarului trebuie să i se comunice numele dirigintelui de </w:t>
      </w:r>
      <w:r w:rsidR="00810DA0" w:rsidRPr="00E2689F">
        <w:rPr>
          <w:rFonts w:ascii="Onest" w:hAnsi="Onest"/>
          <w:sz w:val="20"/>
          <w:szCs w:val="20"/>
          <w:lang w:eastAsia="ru-RU"/>
        </w:rPr>
        <w:t>șantier</w:t>
      </w:r>
      <w:r w:rsidRPr="00E2689F">
        <w:rPr>
          <w:rFonts w:ascii="Onest" w:hAnsi="Onest"/>
          <w:sz w:val="20"/>
          <w:szCs w:val="20"/>
          <w:lang w:eastAsia="ru-RU"/>
        </w:rPr>
        <w:t xml:space="preserve"> atestat tehnico-profesional, care va dirija </w:t>
      </w:r>
      <w:r w:rsidR="00810DA0" w:rsidRPr="00E2689F">
        <w:rPr>
          <w:rFonts w:ascii="Onest" w:hAnsi="Onest"/>
          <w:sz w:val="20"/>
          <w:szCs w:val="20"/>
          <w:lang w:eastAsia="ru-RU"/>
        </w:rPr>
        <w:t>execuția</w:t>
      </w:r>
      <w:r w:rsidRPr="00E2689F">
        <w:rPr>
          <w:rFonts w:ascii="Onest" w:hAnsi="Onest"/>
          <w:sz w:val="20"/>
          <w:szCs w:val="20"/>
          <w:lang w:eastAsia="ru-RU"/>
        </w:rPr>
        <w:t xml:space="preserve"> lucrărilor </w:t>
      </w:r>
      <w:r w:rsidR="00810DA0" w:rsidRPr="00E2689F">
        <w:rPr>
          <w:rFonts w:ascii="Onest" w:hAnsi="Onest"/>
          <w:sz w:val="20"/>
          <w:szCs w:val="20"/>
          <w:lang w:eastAsia="ru-RU"/>
        </w:rPr>
        <w:t>și</w:t>
      </w:r>
      <w:r w:rsidRPr="00E2689F">
        <w:rPr>
          <w:rFonts w:ascii="Onest" w:hAnsi="Onest"/>
          <w:sz w:val="20"/>
          <w:szCs w:val="20"/>
          <w:lang w:eastAsia="ru-RU"/>
        </w:rPr>
        <w:t xml:space="preserve"> va verifica calitatea lor din partea Antreprenorului.</w:t>
      </w:r>
    </w:p>
    <w:p w14:paraId="7948FF54" w14:textId="6075EBCB"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4.14. Dacă Antreprenorul consideră că </w:t>
      </w:r>
      <w:r w:rsidR="00810DA0" w:rsidRPr="00E2689F">
        <w:rPr>
          <w:rFonts w:ascii="Onest" w:hAnsi="Onest"/>
          <w:sz w:val="20"/>
          <w:szCs w:val="20"/>
          <w:lang w:eastAsia="ru-RU"/>
        </w:rPr>
        <w:t>dispozițiile</w:t>
      </w:r>
      <w:r w:rsidRPr="00E2689F">
        <w:rPr>
          <w:rFonts w:ascii="Onest" w:hAnsi="Onest"/>
          <w:sz w:val="20"/>
          <w:szCs w:val="20"/>
          <w:lang w:eastAsia="ru-RU"/>
        </w:rPr>
        <w:t xml:space="preserve"> Beneficiarului sunt nejustificate sau inoportune, el poate înainta </w:t>
      </w:r>
      <w:r w:rsidR="00810DA0" w:rsidRPr="00E2689F">
        <w:rPr>
          <w:rFonts w:ascii="Onest" w:hAnsi="Onest"/>
          <w:sz w:val="20"/>
          <w:szCs w:val="20"/>
          <w:lang w:eastAsia="ru-RU"/>
        </w:rPr>
        <w:t>obiecții</w:t>
      </w:r>
      <w:r w:rsidRPr="00E2689F">
        <w:rPr>
          <w:rFonts w:ascii="Onest" w:hAnsi="Onest"/>
          <w:sz w:val="20"/>
          <w:szCs w:val="20"/>
          <w:lang w:eastAsia="ru-RU"/>
        </w:rPr>
        <w:t xml:space="preserve">, dar acestea nu îl scutește de obligația de a executa </w:t>
      </w:r>
      <w:r w:rsidR="00810DA0" w:rsidRPr="00E2689F">
        <w:rPr>
          <w:rFonts w:ascii="Onest" w:hAnsi="Onest"/>
          <w:sz w:val="20"/>
          <w:szCs w:val="20"/>
          <w:lang w:eastAsia="ru-RU"/>
        </w:rPr>
        <w:t>dispozițiile</w:t>
      </w:r>
      <w:r w:rsidRPr="00E2689F">
        <w:rPr>
          <w:rFonts w:ascii="Onest" w:hAnsi="Onest"/>
          <w:sz w:val="20"/>
          <w:szCs w:val="20"/>
          <w:lang w:eastAsia="ru-RU"/>
        </w:rPr>
        <w:t xml:space="preserve"> primite, în afara cazului în care ele contravin prevederilor legale. Dacă prin executarea </w:t>
      </w:r>
      <w:r w:rsidR="00810DA0" w:rsidRPr="00E2689F">
        <w:rPr>
          <w:rFonts w:ascii="Onest" w:hAnsi="Onest"/>
          <w:sz w:val="20"/>
          <w:szCs w:val="20"/>
          <w:lang w:eastAsia="ru-RU"/>
        </w:rPr>
        <w:t>dispozițiilor</w:t>
      </w:r>
      <w:r w:rsidRPr="00E2689F">
        <w:rPr>
          <w:rFonts w:ascii="Onest" w:hAnsi="Onest"/>
          <w:sz w:val="20"/>
          <w:szCs w:val="20"/>
          <w:lang w:eastAsia="ru-RU"/>
        </w:rPr>
        <w:t xml:space="preserve"> Beneficiarului se creează </w:t>
      </w:r>
      <w:r w:rsidR="00810DA0" w:rsidRPr="00E2689F">
        <w:rPr>
          <w:rFonts w:ascii="Onest" w:hAnsi="Onest"/>
          <w:sz w:val="20"/>
          <w:szCs w:val="20"/>
          <w:lang w:eastAsia="ru-RU"/>
        </w:rPr>
        <w:t>dificultăți</w:t>
      </w:r>
      <w:r w:rsidRPr="00E2689F">
        <w:rPr>
          <w:rFonts w:ascii="Onest" w:hAnsi="Onest"/>
          <w:sz w:val="20"/>
          <w:szCs w:val="20"/>
          <w:lang w:eastAsia="ru-RU"/>
        </w:rPr>
        <w:t xml:space="preserve"> în </w:t>
      </w:r>
      <w:r w:rsidR="00810DA0" w:rsidRPr="00E2689F">
        <w:rPr>
          <w:rFonts w:ascii="Onest" w:hAnsi="Onest"/>
          <w:sz w:val="20"/>
          <w:szCs w:val="20"/>
          <w:lang w:eastAsia="ru-RU"/>
        </w:rPr>
        <w:t>execuție</w:t>
      </w:r>
      <w:r w:rsidRPr="00E2689F">
        <w:rPr>
          <w:rFonts w:ascii="Onest" w:hAnsi="Onest"/>
          <w:sz w:val="20"/>
          <w:szCs w:val="20"/>
          <w:lang w:eastAsia="ru-RU"/>
        </w:rPr>
        <w:t xml:space="preserve">, care generează cheltuieli suplimentare, acestea vor fi suportate de către Beneficiar. </w:t>
      </w:r>
    </w:p>
    <w:p w14:paraId="0078263E" w14:textId="22CA1D33"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4.15. Trasarea axelor principale, bornelor de </w:t>
      </w:r>
      <w:r w:rsidR="00810DA0" w:rsidRPr="00E2689F">
        <w:rPr>
          <w:rFonts w:ascii="Onest" w:hAnsi="Onest"/>
          <w:sz w:val="20"/>
          <w:szCs w:val="20"/>
          <w:lang w:eastAsia="ru-RU"/>
        </w:rPr>
        <w:t>referință</w:t>
      </w:r>
      <w:r w:rsidRPr="00E2689F">
        <w:rPr>
          <w:rFonts w:ascii="Onest" w:hAnsi="Onest"/>
          <w:sz w:val="20"/>
          <w:szCs w:val="20"/>
          <w:lang w:eastAsia="ru-RU"/>
        </w:rPr>
        <w:t xml:space="preserve">, căilor de </w:t>
      </w:r>
      <w:r w:rsidR="00810DA0" w:rsidRPr="00E2689F">
        <w:rPr>
          <w:rFonts w:ascii="Onest" w:hAnsi="Onest"/>
          <w:sz w:val="20"/>
          <w:szCs w:val="20"/>
          <w:lang w:eastAsia="ru-RU"/>
        </w:rPr>
        <w:t>circulație</w:t>
      </w:r>
      <w:r w:rsidRPr="00E2689F">
        <w:rPr>
          <w:rFonts w:ascii="Onest" w:hAnsi="Onest"/>
          <w:sz w:val="20"/>
          <w:szCs w:val="20"/>
          <w:lang w:eastAsia="ru-RU"/>
        </w:rPr>
        <w:t xml:space="preserve"> </w:t>
      </w:r>
      <w:r w:rsidR="00810DA0" w:rsidRPr="00E2689F">
        <w:rPr>
          <w:rFonts w:ascii="Onest" w:hAnsi="Onest"/>
          <w:sz w:val="20"/>
          <w:szCs w:val="20"/>
          <w:lang w:eastAsia="ru-RU"/>
        </w:rPr>
        <w:t>și</w:t>
      </w:r>
      <w:r w:rsidRPr="00E2689F">
        <w:rPr>
          <w:rFonts w:ascii="Onest" w:hAnsi="Onest"/>
          <w:sz w:val="20"/>
          <w:szCs w:val="20"/>
          <w:lang w:eastAsia="ru-RU"/>
        </w:rPr>
        <w:t xml:space="preserve"> limitelor terenului pus la </w:t>
      </w:r>
      <w:r w:rsidR="00810DA0" w:rsidRPr="00E2689F">
        <w:rPr>
          <w:rFonts w:ascii="Onest" w:hAnsi="Onest"/>
          <w:sz w:val="20"/>
          <w:szCs w:val="20"/>
          <w:lang w:eastAsia="ru-RU"/>
        </w:rPr>
        <w:t>dispoziția</w:t>
      </w:r>
      <w:r w:rsidRPr="00E2689F">
        <w:rPr>
          <w:rFonts w:ascii="Onest" w:hAnsi="Onest"/>
          <w:sz w:val="20"/>
          <w:szCs w:val="20"/>
          <w:lang w:eastAsia="ru-RU"/>
        </w:rPr>
        <w:t xml:space="preserve"> Antreprenorului, precum şi materializarea cotelor de nivel în imediata apropiere a terenului, sunt </w:t>
      </w:r>
      <w:r w:rsidR="00810DA0" w:rsidRPr="00E2689F">
        <w:rPr>
          <w:rFonts w:ascii="Onest" w:hAnsi="Onest"/>
          <w:sz w:val="20"/>
          <w:szCs w:val="20"/>
          <w:lang w:eastAsia="ru-RU"/>
        </w:rPr>
        <w:t>obligații</w:t>
      </w:r>
      <w:r w:rsidRPr="00E2689F">
        <w:rPr>
          <w:rFonts w:ascii="Onest" w:hAnsi="Onest"/>
          <w:sz w:val="20"/>
          <w:szCs w:val="20"/>
          <w:lang w:eastAsia="ru-RU"/>
        </w:rPr>
        <w:t xml:space="preserve"> ale Antreprenorului. </w:t>
      </w:r>
    </w:p>
    <w:p w14:paraId="1C5FBB38" w14:textId="23C85BF3"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4.16. Pentru verificarea trasării de către Beneficiar sau proiectant, Antreprenorul este obligat să protejeze </w:t>
      </w:r>
      <w:r w:rsidR="00810DA0" w:rsidRPr="00E2689F">
        <w:rPr>
          <w:rFonts w:ascii="Onest" w:hAnsi="Onest"/>
          <w:sz w:val="20"/>
          <w:szCs w:val="20"/>
          <w:lang w:eastAsia="ru-RU"/>
        </w:rPr>
        <w:t>și</w:t>
      </w:r>
      <w:r w:rsidRPr="00E2689F">
        <w:rPr>
          <w:rFonts w:ascii="Onest" w:hAnsi="Onest"/>
          <w:sz w:val="20"/>
          <w:szCs w:val="20"/>
          <w:lang w:eastAsia="ru-RU"/>
        </w:rPr>
        <w:t xml:space="preserve"> să păstreze toate reperele, bornele sau alte obiecte folosite la trasarea lucrărilor.</w:t>
      </w:r>
    </w:p>
    <w:p w14:paraId="1F9E0AA5" w14:textId="4F017283"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4.17. Ridicările de teren, trasările şi cotele de nivel, precum </w:t>
      </w:r>
      <w:r w:rsidR="00810DA0" w:rsidRPr="00E2689F">
        <w:rPr>
          <w:rFonts w:ascii="Onest" w:hAnsi="Onest"/>
          <w:sz w:val="20"/>
          <w:szCs w:val="20"/>
          <w:lang w:eastAsia="ru-RU"/>
        </w:rPr>
        <w:t>și</w:t>
      </w:r>
      <w:r w:rsidRPr="00E2689F">
        <w:rPr>
          <w:rFonts w:ascii="Onest" w:hAnsi="Onest"/>
          <w:sz w:val="20"/>
          <w:szCs w:val="20"/>
          <w:lang w:eastAsia="ru-RU"/>
        </w:rPr>
        <w:t xml:space="preserve"> alte documente puse la </w:t>
      </w:r>
      <w:r w:rsidR="00810DA0" w:rsidRPr="00E2689F">
        <w:rPr>
          <w:rFonts w:ascii="Onest" w:hAnsi="Onest"/>
          <w:sz w:val="20"/>
          <w:szCs w:val="20"/>
          <w:lang w:eastAsia="ru-RU"/>
        </w:rPr>
        <w:t>dispoziția</w:t>
      </w:r>
      <w:r w:rsidRPr="00E2689F">
        <w:rPr>
          <w:rFonts w:ascii="Onest" w:hAnsi="Onest"/>
          <w:sz w:val="20"/>
          <w:szCs w:val="20"/>
          <w:lang w:eastAsia="ru-RU"/>
        </w:rPr>
        <w:t xml:space="preserve"> Antreprenorului de către Beneficiar pentru executarea contractului sunt hotărâtoare. Antreprenorul este obligat să verifice documentele primite </w:t>
      </w:r>
      <w:r w:rsidR="00810DA0" w:rsidRPr="00E2689F">
        <w:rPr>
          <w:rFonts w:ascii="Onest" w:hAnsi="Onest"/>
          <w:sz w:val="20"/>
          <w:szCs w:val="20"/>
          <w:lang w:eastAsia="ru-RU"/>
        </w:rPr>
        <w:t>și</w:t>
      </w:r>
      <w:r w:rsidRPr="00E2689F">
        <w:rPr>
          <w:rFonts w:ascii="Onest" w:hAnsi="Onest"/>
          <w:sz w:val="20"/>
          <w:szCs w:val="20"/>
          <w:lang w:eastAsia="ru-RU"/>
        </w:rPr>
        <w:t xml:space="preserve"> să </w:t>
      </w:r>
      <w:r w:rsidR="00810DA0" w:rsidRPr="00E2689F">
        <w:rPr>
          <w:rFonts w:ascii="Onest" w:hAnsi="Onest"/>
          <w:sz w:val="20"/>
          <w:szCs w:val="20"/>
          <w:lang w:eastAsia="ru-RU"/>
        </w:rPr>
        <w:t>înștiințeze</w:t>
      </w:r>
      <w:r w:rsidRPr="00E2689F">
        <w:rPr>
          <w:rFonts w:ascii="Onest" w:hAnsi="Onest"/>
          <w:sz w:val="20"/>
          <w:szCs w:val="20"/>
          <w:lang w:eastAsia="ru-RU"/>
        </w:rPr>
        <w:t xml:space="preserve"> Beneficiarul cu privire la erorile </w:t>
      </w:r>
      <w:r w:rsidR="00810DA0" w:rsidRPr="00E2689F">
        <w:rPr>
          <w:rFonts w:ascii="Onest" w:hAnsi="Onest"/>
          <w:sz w:val="20"/>
          <w:szCs w:val="20"/>
          <w:lang w:eastAsia="ru-RU"/>
        </w:rPr>
        <w:t>și</w:t>
      </w:r>
      <w:r w:rsidRPr="00E2689F">
        <w:rPr>
          <w:rFonts w:ascii="Onest" w:hAnsi="Onest"/>
          <w:sz w:val="20"/>
          <w:szCs w:val="20"/>
          <w:lang w:eastAsia="ru-RU"/>
        </w:rPr>
        <w:t xml:space="preserve"> </w:t>
      </w:r>
      <w:r w:rsidR="00810DA0" w:rsidRPr="00E2689F">
        <w:rPr>
          <w:rFonts w:ascii="Onest" w:hAnsi="Onest"/>
          <w:sz w:val="20"/>
          <w:szCs w:val="20"/>
          <w:lang w:eastAsia="ru-RU"/>
        </w:rPr>
        <w:t>inexactitățile</w:t>
      </w:r>
      <w:r w:rsidRPr="00E2689F">
        <w:rPr>
          <w:rFonts w:ascii="Onest" w:hAnsi="Onest"/>
          <w:sz w:val="20"/>
          <w:szCs w:val="20"/>
          <w:lang w:eastAsia="ru-RU"/>
        </w:rPr>
        <w:t xml:space="preserve"> constatate sau presupuse. </w:t>
      </w:r>
    </w:p>
    <w:p w14:paraId="0D0B1CDF" w14:textId="7C3BDB42"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4.18. Antreprenorul are </w:t>
      </w:r>
      <w:r w:rsidR="00810DA0" w:rsidRPr="00E2689F">
        <w:rPr>
          <w:rFonts w:ascii="Onest" w:hAnsi="Onest"/>
          <w:sz w:val="20"/>
          <w:szCs w:val="20"/>
          <w:lang w:eastAsia="ru-RU"/>
        </w:rPr>
        <w:t>obligația</w:t>
      </w:r>
      <w:r w:rsidRPr="00E2689F">
        <w:rPr>
          <w:rFonts w:ascii="Onest" w:hAnsi="Onest"/>
          <w:sz w:val="20"/>
          <w:szCs w:val="20"/>
          <w:lang w:eastAsia="ru-RU"/>
        </w:rPr>
        <w:t xml:space="preserve"> să stabilească toate </w:t>
      </w:r>
      <w:r w:rsidR="00810DA0" w:rsidRPr="00E2689F">
        <w:rPr>
          <w:rFonts w:ascii="Onest" w:hAnsi="Onest"/>
          <w:sz w:val="20"/>
          <w:szCs w:val="20"/>
          <w:lang w:eastAsia="ru-RU"/>
        </w:rPr>
        <w:t>relațiile</w:t>
      </w:r>
      <w:r w:rsidRPr="00E2689F">
        <w:rPr>
          <w:rFonts w:ascii="Onest" w:hAnsi="Onest"/>
          <w:sz w:val="20"/>
          <w:szCs w:val="20"/>
          <w:lang w:eastAsia="ru-RU"/>
        </w:rPr>
        <w:t xml:space="preserve"> care reglementează raporturile cu subantreprenorii </w:t>
      </w:r>
      <w:r w:rsidR="00810DA0" w:rsidRPr="00E2689F">
        <w:rPr>
          <w:rFonts w:ascii="Onest" w:hAnsi="Onest"/>
          <w:sz w:val="20"/>
          <w:szCs w:val="20"/>
          <w:lang w:eastAsia="ru-RU"/>
        </w:rPr>
        <w:t>și</w:t>
      </w:r>
      <w:r w:rsidRPr="00E2689F">
        <w:rPr>
          <w:rFonts w:ascii="Onest" w:hAnsi="Onest"/>
          <w:sz w:val="20"/>
          <w:szCs w:val="20"/>
          <w:lang w:eastAsia="ru-RU"/>
        </w:rPr>
        <w:t xml:space="preserve"> este răspunzător </w:t>
      </w:r>
      <w:r w:rsidR="00810DA0" w:rsidRPr="00E2689F">
        <w:rPr>
          <w:rFonts w:ascii="Onest" w:hAnsi="Onest"/>
          <w:sz w:val="20"/>
          <w:szCs w:val="20"/>
          <w:lang w:eastAsia="ru-RU"/>
        </w:rPr>
        <w:t>față</w:t>
      </w:r>
      <w:r w:rsidRPr="00E2689F">
        <w:rPr>
          <w:rFonts w:ascii="Onest" w:hAnsi="Onest"/>
          <w:sz w:val="20"/>
          <w:szCs w:val="20"/>
          <w:lang w:eastAsia="ru-RU"/>
        </w:rPr>
        <w:t xml:space="preserve"> de Beneficiar pentru respectarea de către subantreprenori a prevederilor legale și obligațiilor contractuale și profesionale. </w:t>
      </w:r>
    </w:p>
    <w:p w14:paraId="7E5F4653" w14:textId="77777777"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4.19. Pe parcursul executării lucrărilor, Beneficiarul are dreptul să dispună în scris: </w:t>
      </w:r>
    </w:p>
    <w:p w14:paraId="2819E643" w14:textId="77DF298F" w:rsidR="00B34404" w:rsidRPr="00E2689F" w:rsidRDefault="00B34404" w:rsidP="00B34404">
      <w:pPr>
        <w:tabs>
          <w:tab w:val="left" w:pos="314"/>
        </w:tabs>
        <w:jc w:val="both"/>
        <w:rPr>
          <w:rFonts w:ascii="Onest" w:hAnsi="Onest"/>
          <w:sz w:val="20"/>
          <w:szCs w:val="20"/>
        </w:rPr>
      </w:pPr>
      <w:r w:rsidRPr="00E2689F">
        <w:rPr>
          <w:rFonts w:ascii="Onest" w:hAnsi="Onest"/>
          <w:sz w:val="20"/>
          <w:szCs w:val="20"/>
        </w:rPr>
        <w:t xml:space="preserve">a) îndepărtarea de pe </w:t>
      </w:r>
      <w:r w:rsidR="00810DA0" w:rsidRPr="00E2689F">
        <w:rPr>
          <w:rFonts w:ascii="Onest" w:hAnsi="Onest"/>
          <w:sz w:val="20"/>
          <w:szCs w:val="20"/>
        </w:rPr>
        <w:t>șantier</w:t>
      </w:r>
      <w:r w:rsidRPr="00E2689F">
        <w:rPr>
          <w:rFonts w:ascii="Onest" w:hAnsi="Onest"/>
          <w:sz w:val="20"/>
          <w:szCs w:val="20"/>
        </w:rPr>
        <w:t xml:space="preserve"> a oricăror materiale care sunt calitativ necorespunzătoare; </w:t>
      </w:r>
    </w:p>
    <w:p w14:paraId="04A35D34" w14:textId="77777777" w:rsidR="00B34404" w:rsidRPr="00E2689F" w:rsidRDefault="00B34404" w:rsidP="00B34404">
      <w:pPr>
        <w:tabs>
          <w:tab w:val="left" w:pos="314"/>
        </w:tabs>
        <w:jc w:val="both"/>
        <w:rPr>
          <w:rFonts w:ascii="Onest" w:hAnsi="Onest"/>
          <w:sz w:val="20"/>
          <w:szCs w:val="20"/>
        </w:rPr>
      </w:pPr>
      <w:r w:rsidRPr="00E2689F">
        <w:rPr>
          <w:rFonts w:ascii="Onest" w:hAnsi="Onest"/>
          <w:sz w:val="20"/>
          <w:szCs w:val="20"/>
        </w:rPr>
        <w:t xml:space="preserve">b) înlocuirea materialelor necorespunzătoare calitativ cu altele corespunzătoare; </w:t>
      </w:r>
    </w:p>
    <w:p w14:paraId="0A3B4499" w14:textId="059C1C94" w:rsidR="00B34404" w:rsidRPr="00E2689F" w:rsidRDefault="00B34404" w:rsidP="00B34404">
      <w:pPr>
        <w:tabs>
          <w:tab w:val="left" w:pos="314"/>
        </w:tabs>
        <w:jc w:val="both"/>
        <w:rPr>
          <w:rFonts w:ascii="Onest" w:hAnsi="Onest"/>
          <w:sz w:val="20"/>
          <w:szCs w:val="20"/>
        </w:rPr>
      </w:pPr>
      <w:r w:rsidRPr="00E2689F">
        <w:rPr>
          <w:rFonts w:ascii="Onest" w:hAnsi="Onest"/>
          <w:sz w:val="20"/>
          <w:szCs w:val="20"/>
        </w:rPr>
        <w:t xml:space="preserve">c) îndepărtarea sau refacerea oricărei lucrări sau </w:t>
      </w:r>
      <w:r w:rsidR="00810DA0" w:rsidRPr="00E2689F">
        <w:rPr>
          <w:rFonts w:ascii="Onest" w:hAnsi="Onest"/>
          <w:sz w:val="20"/>
          <w:szCs w:val="20"/>
        </w:rPr>
        <w:t>părți</w:t>
      </w:r>
      <w:r w:rsidRPr="00E2689F">
        <w:rPr>
          <w:rFonts w:ascii="Onest" w:hAnsi="Onest"/>
          <w:sz w:val="20"/>
          <w:szCs w:val="20"/>
        </w:rPr>
        <w:t xml:space="preserve"> de lucrare necorespunzătoare din punct    de vedere calitativ. </w:t>
      </w:r>
    </w:p>
    <w:p w14:paraId="1EC3579C" w14:textId="1C612F61"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4.20. În cazul neexecutării de către Antreprenor a </w:t>
      </w:r>
      <w:r w:rsidR="00810DA0" w:rsidRPr="00E2689F">
        <w:rPr>
          <w:rFonts w:ascii="Onest" w:hAnsi="Onest"/>
          <w:sz w:val="20"/>
          <w:szCs w:val="20"/>
          <w:lang w:eastAsia="ru-RU"/>
        </w:rPr>
        <w:t>dispozițiilor</w:t>
      </w:r>
      <w:r w:rsidRPr="00E2689F">
        <w:rPr>
          <w:rFonts w:ascii="Onest" w:hAnsi="Onest"/>
          <w:sz w:val="20"/>
          <w:szCs w:val="20"/>
          <w:lang w:eastAsia="ru-RU"/>
        </w:rPr>
        <w:t xml:space="preserve"> din punctul 2.1. Beneficiarul poate opri lucrările, prin rezoluțiunea contractului, în </w:t>
      </w:r>
      <w:r w:rsidR="00810DA0" w:rsidRPr="00E2689F">
        <w:rPr>
          <w:rFonts w:ascii="Onest" w:hAnsi="Onest"/>
          <w:sz w:val="20"/>
          <w:szCs w:val="20"/>
          <w:lang w:eastAsia="ru-RU"/>
        </w:rPr>
        <w:t>condițiile</w:t>
      </w:r>
      <w:r w:rsidRPr="00E2689F">
        <w:rPr>
          <w:rFonts w:ascii="Onest" w:hAnsi="Onest"/>
          <w:sz w:val="20"/>
          <w:szCs w:val="20"/>
          <w:lang w:eastAsia="ru-RU"/>
        </w:rPr>
        <w:t xml:space="preserve"> legii, totodată Antreprenorul compensează cheltuielile aferente suportate de Beneficiar în legătură cu faptul neexecutării. </w:t>
      </w:r>
    </w:p>
    <w:p w14:paraId="4704ADB9" w14:textId="160AB315"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4.21. În cazul în care în timpul executării lucrărilor, pe amplasamente se descoperă valori istorice, artistice sau </w:t>
      </w:r>
      <w:r w:rsidR="00810DA0" w:rsidRPr="00E2689F">
        <w:rPr>
          <w:rFonts w:ascii="Onest" w:hAnsi="Onest"/>
          <w:sz w:val="20"/>
          <w:szCs w:val="20"/>
          <w:lang w:eastAsia="ru-RU"/>
        </w:rPr>
        <w:t>științifice</w:t>
      </w:r>
      <w:r w:rsidRPr="00E2689F">
        <w:rPr>
          <w:rFonts w:ascii="Onest" w:hAnsi="Onest"/>
          <w:sz w:val="20"/>
          <w:szCs w:val="20"/>
          <w:lang w:eastAsia="ru-RU"/>
        </w:rPr>
        <w:t xml:space="preserve">, Antreprenorul este obligat să oprească </w:t>
      </w:r>
      <w:r w:rsidR="00810DA0" w:rsidRPr="00E2689F">
        <w:rPr>
          <w:rFonts w:ascii="Onest" w:hAnsi="Onest"/>
          <w:sz w:val="20"/>
          <w:szCs w:val="20"/>
          <w:lang w:eastAsia="ru-RU"/>
        </w:rPr>
        <w:t>execuția</w:t>
      </w:r>
      <w:r w:rsidRPr="00E2689F">
        <w:rPr>
          <w:rFonts w:ascii="Onest" w:hAnsi="Onest"/>
          <w:sz w:val="20"/>
          <w:szCs w:val="20"/>
          <w:lang w:eastAsia="ru-RU"/>
        </w:rPr>
        <w:t xml:space="preserve"> lucrărilor în zona respectivă şi să comunice Beneficiarului, organelor de </w:t>
      </w:r>
      <w:r w:rsidR="00810DA0" w:rsidRPr="00E2689F">
        <w:rPr>
          <w:rFonts w:ascii="Onest" w:hAnsi="Onest"/>
          <w:sz w:val="20"/>
          <w:szCs w:val="20"/>
          <w:lang w:eastAsia="ru-RU"/>
        </w:rPr>
        <w:t>poliție</w:t>
      </w:r>
      <w:r w:rsidRPr="00E2689F">
        <w:rPr>
          <w:rFonts w:ascii="Onest" w:hAnsi="Onest"/>
          <w:sz w:val="20"/>
          <w:szCs w:val="20"/>
          <w:lang w:eastAsia="ru-RU"/>
        </w:rPr>
        <w:t xml:space="preserve"> sau organelor competente acest fapt. </w:t>
      </w:r>
    </w:p>
    <w:p w14:paraId="198978F0" w14:textId="50833542"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4.22. În timpul </w:t>
      </w:r>
      <w:r w:rsidR="00810DA0" w:rsidRPr="00E2689F">
        <w:rPr>
          <w:rFonts w:ascii="Onest" w:hAnsi="Onest"/>
          <w:sz w:val="20"/>
          <w:szCs w:val="20"/>
          <w:lang w:eastAsia="ru-RU"/>
        </w:rPr>
        <w:t>desfășurării</w:t>
      </w:r>
      <w:r w:rsidRPr="00E2689F">
        <w:rPr>
          <w:rFonts w:ascii="Onest" w:hAnsi="Onest"/>
          <w:sz w:val="20"/>
          <w:szCs w:val="20"/>
          <w:lang w:eastAsia="ru-RU"/>
        </w:rPr>
        <w:t xml:space="preserve"> lucrărilor, Antreprenorul are </w:t>
      </w:r>
      <w:r w:rsidR="00810DA0" w:rsidRPr="00E2689F">
        <w:rPr>
          <w:rFonts w:ascii="Onest" w:hAnsi="Onest"/>
          <w:sz w:val="20"/>
          <w:szCs w:val="20"/>
          <w:lang w:eastAsia="ru-RU"/>
        </w:rPr>
        <w:t>obligația</w:t>
      </w:r>
      <w:r w:rsidRPr="00E2689F">
        <w:rPr>
          <w:rFonts w:ascii="Onest" w:hAnsi="Onest"/>
          <w:sz w:val="20"/>
          <w:szCs w:val="20"/>
          <w:lang w:eastAsia="ru-RU"/>
        </w:rPr>
        <w:t xml:space="preserve"> să </w:t>
      </w:r>
      <w:r w:rsidR="00810DA0" w:rsidRPr="00E2689F">
        <w:rPr>
          <w:rFonts w:ascii="Onest" w:hAnsi="Onest"/>
          <w:sz w:val="20"/>
          <w:szCs w:val="20"/>
          <w:lang w:eastAsia="ru-RU"/>
        </w:rPr>
        <w:t>mențină</w:t>
      </w:r>
      <w:r w:rsidRPr="00E2689F">
        <w:rPr>
          <w:rFonts w:ascii="Onest" w:hAnsi="Onest"/>
          <w:sz w:val="20"/>
          <w:szCs w:val="20"/>
          <w:lang w:eastAsia="ru-RU"/>
        </w:rPr>
        <w:t xml:space="preserve"> căile de acces libere, să retragă utilajele, să îndepărteze surplusurile de materiale, </w:t>
      </w:r>
      <w:r w:rsidR="00810DA0" w:rsidRPr="00E2689F">
        <w:rPr>
          <w:rFonts w:ascii="Onest" w:hAnsi="Onest"/>
          <w:sz w:val="20"/>
          <w:szCs w:val="20"/>
          <w:lang w:eastAsia="ru-RU"/>
        </w:rPr>
        <w:t>deșeuri</w:t>
      </w:r>
      <w:r w:rsidRPr="00E2689F">
        <w:rPr>
          <w:rFonts w:ascii="Onest" w:hAnsi="Onest"/>
          <w:sz w:val="20"/>
          <w:szCs w:val="20"/>
          <w:lang w:eastAsia="ru-RU"/>
        </w:rPr>
        <w:t xml:space="preserve"> </w:t>
      </w:r>
      <w:r w:rsidR="00810DA0" w:rsidRPr="00E2689F">
        <w:rPr>
          <w:rFonts w:ascii="Onest" w:hAnsi="Onest"/>
          <w:sz w:val="20"/>
          <w:szCs w:val="20"/>
          <w:lang w:eastAsia="ru-RU"/>
        </w:rPr>
        <w:t>și</w:t>
      </w:r>
      <w:r w:rsidRPr="00E2689F">
        <w:rPr>
          <w:rFonts w:ascii="Onest" w:hAnsi="Onest"/>
          <w:sz w:val="20"/>
          <w:szCs w:val="20"/>
          <w:lang w:eastAsia="ru-RU"/>
        </w:rPr>
        <w:t xml:space="preserve"> lucrări provizorii de orice fel, care nu sunt necesare, iar la terminarea lucrărilor, Antreprenorul va evacua de pe </w:t>
      </w:r>
      <w:r w:rsidR="00810DA0" w:rsidRPr="00E2689F">
        <w:rPr>
          <w:rFonts w:ascii="Onest" w:hAnsi="Onest"/>
          <w:sz w:val="20"/>
          <w:szCs w:val="20"/>
          <w:lang w:eastAsia="ru-RU"/>
        </w:rPr>
        <w:t>șantier</w:t>
      </w:r>
      <w:r w:rsidRPr="00E2689F">
        <w:rPr>
          <w:rFonts w:ascii="Onest" w:hAnsi="Onest"/>
          <w:sz w:val="20"/>
          <w:szCs w:val="20"/>
          <w:lang w:eastAsia="ru-RU"/>
        </w:rPr>
        <w:t xml:space="preserve"> toate utilajele de </w:t>
      </w:r>
      <w:r w:rsidR="00810DA0" w:rsidRPr="00E2689F">
        <w:rPr>
          <w:rFonts w:ascii="Onest" w:hAnsi="Onest"/>
          <w:sz w:val="20"/>
          <w:szCs w:val="20"/>
          <w:lang w:eastAsia="ru-RU"/>
        </w:rPr>
        <w:t>construcție</w:t>
      </w:r>
      <w:r w:rsidRPr="00E2689F">
        <w:rPr>
          <w:rFonts w:ascii="Onest" w:hAnsi="Onest"/>
          <w:sz w:val="20"/>
          <w:szCs w:val="20"/>
          <w:lang w:eastAsia="ru-RU"/>
        </w:rPr>
        <w:t xml:space="preserve">, surplusurile de materiale, </w:t>
      </w:r>
      <w:r w:rsidR="00810DA0" w:rsidRPr="00E2689F">
        <w:rPr>
          <w:rFonts w:ascii="Onest" w:hAnsi="Onest"/>
          <w:sz w:val="20"/>
          <w:szCs w:val="20"/>
          <w:lang w:eastAsia="ru-RU"/>
        </w:rPr>
        <w:t>deșeurile</w:t>
      </w:r>
      <w:r w:rsidRPr="00E2689F">
        <w:rPr>
          <w:rFonts w:ascii="Onest" w:hAnsi="Onest"/>
          <w:sz w:val="20"/>
          <w:szCs w:val="20"/>
          <w:lang w:eastAsia="ru-RU"/>
        </w:rPr>
        <w:t xml:space="preserve"> </w:t>
      </w:r>
      <w:r w:rsidR="00810DA0" w:rsidRPr="00E2689F">
        <w:rPr>
          <w:rFonts w:ascii="Onest" w:hAnsi="Onest"/>
          <w:sz w:val="20"/>
          <w:szCs w:val="20"/>
          <w:lang w:eastAsia="ru-RU"/>
        </w:rPr>
        <w:t>și</w:t>
      </w:r>
      <w:r w:rsidRPr="00E2689F">
        <w:rPr>
          <w:rFonts w:ascii="Onest" w:hAnsi="Onest"/>
          <w:sz w:val="20"/>
          <w:szCs w:val="20"/>
          <w:lang w:eastAsia="ru-RU"/>
        </w:rPr>
        <w:t xml:space="preserve"> lucrările provizorii. </w:t>
      </w:r>
    </w:p>
    <w:p w14:paraId="49F143C9" w14:textId="5406502F" w:rsidR="00B34404" w:rsidRPr="00E2689F" w:rsidRDefault="00B34404" w:rsidP="00B34404">
      <w:pPr>
        <w:tabs>
          <w:tab w:val="left" w:pos="426"/>
          <w:tab w:val="left" w:pos="3645"/>
        </w:tabs>
        <w:jc w:val="both"/>
        <w:rPr>
          <w:rFonts w:ascii="Onest" w:hAnsi="Onest"/>
          <w:sz w:val="20"/>
          <w:szCs w:val="20"/>
          <w:lang w:eastAsia="ru-RU"/>
        </w:rPr>
      </w:pPr>
      <w:r w:rsidRPr="00E2689F">
        <w:rPr>
          <w:rFonts w:ascii="Onest" w:hAnsi="Onest"/>
          <w:sz w:val="20"/>
          <w:szCs w:val="20"/>
          <w:lang w:eastAsia="ru-RU"/>
        </w:rPr>
        <w:t xml:space="preserve">4.23. Beneficiarul trebuie să </w:t>
      </w:r>
      <w:r w:rsidR="00810DA0" w:rsidRPr="00E2689F">
        <w:rPr>
          <w:rFonts w:ascii="Onest" w:hAnsi="Onest"/>
          <w:sz w:val="20"/>
          <w:szCs w:val="20"/>
          <w:lang w:eastAsia="ru-RU"/>
        </w:rPr>
        <w:t>obțină</w:t>
      </w:r>
      <w:r w:rsidRPr="00E2689F">
        <w:rPr>
          <w:rFonts w:ascii="Onest" w:hAnsi="Onest"/>
          <w:sz w:val="20"/>
          <w:szCs w:val="20"/>
          <w:lang w:eastAsia="ru-RU"/>
        </w:rPr>
        <w:t xml:space="preserve">, pe propria cheltuială, toate avizele, </w:t>
      </w:r>
      <w:r w:rsidR="00810DA0" w:rsidRPr="00E2689F">
        <w:rPr>
          <w:rFonts w:ascii="Onest" w:hAnsi="Onest"/>
          <w:sz w:val="20"/>
          <w:szCs w:val="20"/>
          <w:lang w:eastAsia="ru-RU"/>
        </w:rPr>
        <w:t>autorizațiile</w:t>
      </w:r>
      <w:r w:rsidRPr="00E2689F">
        <w:rPr>
          <w:rFonts w:ascii="Onest" w:hAnsi="Onest"/>
          <w:sz w:val="20"/>
          <w:szCs w:val="20"/>
          <w:lang w:eastAsia="ru-RU"/>
        </w:rPr>
        <w:t xml:space="preserve"> </w:t>
      </w:r>
      <w:r w:rsidR="00810DA0" w:rsidRPr="00E2689F">
        <w:rPr>
          <w:rFonts w:ascii="Onest" w:hAnsi="Onest"/>
          <w:sz w:val="20"/>
          <w:szCs w:val="20"/>
          <w:lang w:eastAsia="ru-RU"/>
        </w:rPr>
        <w:t>și</w:t>
      </w:r>
      <w:r w:rsidRPr="00E2689F">
        <w:rPr>
          <w:rFonts w:ascii="Onest" w:hAnsi="Onest"/>
          <w:sz w:val="20"/>
          <w:szCs w:val="20"/>
          <w:lang w:eastAsia="ru-RU"/>
        </w:rPr>
        <w:t xml:space="preserve"> aprobările, să plătească toate taxele necesare legate de </w:t>
      </w:r>
      <w:r w:rsidR="00810DA0" w:rsidRPr="00E2689F">
        <w:rPr>
          <w:rFonts w:ascii="Onest" w:hAnsi="Onest"/>
          <w:sz w:val="20"/>
          <w:szCs w:val="20"/>
          <w:lang w:eastAsia="ru-RU"/>
        </w:rPr>
        <w:t>execuția</w:t>
      </w:r>
      <w:r w:rsidRPr="00E2689F">
        <w:rPr>
          <w:rFonts w:ascii="Onest" w:hAnsi="Onest"/>
          <w:sz w:val="20"/>
          <w:szCs w:val="20"/>
          <w:lang w:eastAsia="ru-RU"/>
        </w:rPr>
        <w:t xml:space="preserve"> lucrărilor, precum </w:t>
      </w:r>
      <w:r w:rsidR="00810DA0" w:rsidRPr="00E2689F">
        <w:rPr>
          <w:rFonts w:ascii="Onest" w:hAnsi="Onest"/>
          <w:sz w:val="20"/>
          <w:szCs w:val="20"/>
          <w:lang w:eastAsia="ru-RU"/>
        </w:rPr>
        <w:t>și</w:t>
      </w:r>
      <w:r w:rsidRPr="00E2689F">
        <w:rPr>
          <w:rFonts w:ascii="Onest" w:hAnsi="Onest"/>
          <w:sz w:val="20"/>
          <w:szCs w:val="20"/>
          <w:lang w:eastAsia="ru-RU"/>
        </w:rPr>
        <w:t xml:space="preserve"> pentru bunuri sau drepturi afectate sau care pot fi afectate de </w:t>
      </w:r>
      <w:r w:rsidR="00810DA0" w:rsidRPr="00E2689F">
        <w:rPr>
          <w:rFonts w:ascii="Onest" w:hAnsi="Onest"/>
          <w:sz w:val="20"/>
          <w:szCs w:val="20"/>
          <w:lang w:eastAsia="ru-RU"/>
        </w:rPr>
        <w:t>execuția</w:t>
      </w:r>
      <w:r w:rsidRPr="00E2689F">
        <w:rPr>
          <w:rFonts w:ascii="Onest" w:hAnsi="Onest"/>
          <w:sz w:val="20"/>
          <w:szCs w:val="20"/>
          <w:lang w:eastAsia="ru-RU"/>
        </w:rPr>
        <w:t xml:space="preserve"> lucrărilor. </w:t>
      </w:r>
    </w:p>
    <w:p w14:paraId="47C2637D" w14:textId="77777777" w:rsidR="00B34404" w:rsidRPr="00E2689F" w:rsidRDefault="00B34404" w:rsidP="00B34404">
      <w:pPr>
        <w:tabs>
          <w:tab w:val="left" w:pos="426"/>
          <w:tab w:val="left" w:pos="3645"/>
        </w:tabs>
        <w:jc w:val="both"/>
        <w:rPr>
          <w:rFonts w:ascii="Onest" w:hAnsi="Onest"/>
          <w:sz w:val="20"/>
          <w:szCs w:val="20"/>
          <w:lang w:eastAsia="ru-RU"/>
        </w:rPr>
      </w:pPr>
    </w:p>
    <w:p w14:paraId="076F9AB7" w14:textId="77777777" w:rsidR="00B34404" w:rsidRPr="00E2689F" w:rsidRDefault="00B34404" w:rsidP="00B34404">
      <w:pPr>
        <w:tabs>
          <w:tab w:val="left" w:pos="3225"/>
        </w:tabs>
        <w:spacing w:after="200"/>
        <w:contextualSpacing/>
        <w:jc w:val="both"/>
        <w:rPr>
          <w:rFonts w:ascii="Onest" w:hAnsi="Onest"/>
          <w:b/>
          <w:sz w:val="20"/>
          <w:szCs w:val="20"/>
        </w:rPr>
      </w:pPr>
      <w:r w:rsidRPr="00E2689F">
        <w:rPr>
          <w:rFonts w:ascii="Onest" w:hAnsi="Onest"/>
          <w:b/>
          <w:sz w:val="20"/>
          <w:szCs w:val="20"/>
        </w:rPr>
        <w:t>5. AJUSTAREA VALORII CONTRACTULUI</w:t>
      </w:r>
    </w:p>
    <w:p w14:paraId="5F8F0BF6" w14:textId="77777777" w:rsidR="00B34404" w:rsidRPr="00E2689F" w:rsidRDefault="00B34404" w:rsidP="00B34404">
      <w:pPr>
        <w:tabs>
          <w:tab w:val="left" w:pos="3225"/>
        </w:tabs>
        <w:spacing w:after="200"/>
        <w:contextualSpacing/>
        <w:jc w:val="both"/>
        <w:rPr>
          <w:rFonts w:ascii="Onest" w:hAnsi="Onest"/>
          <w:sz w:val="20"/>
          <w:szCs w:val="20"/>
        </w:rPr>
      </w:pPr>
    </w:p>
    <w:p w14:paraId="0DCAC006" w14:textId="0D0DEA21" w:rsidR="00B34404" w:rsidRPr="00E2689F" w:rsidRDefault="00B34404" w:rsidP="00B34404">
      <w:pPr>
        <w:tabs>
          <w:tab w:val="left" w:pos="3225"/>
        </w:tabs>
        <w:spacing w:after="200"/>
        <w:contextualSpacing/>
        <w:jc w:val="both"/>
        <w:rPr>
          <w:rFonts w:ascii="Onest" w:hAnsi="Onest"/>
          <w:sz w:val="20"/>
          <w:szCs w:val="20"/>
        </w:rPr>
      </w:pPr>
      <w:r w:rsidRPr="00E2689F">
        <w:rPr>
          <w:rFonts w:ascii="Onest" w:hAnsi="Onest"/>
          <w:sz w:val="20"/>
          <w:szCs w:val="20"/>
        </w:rPr>
        <w:t xml:space="preserve">5.1. Pentru cazurile când urmează să fie făcute modificări la valoarea contractului privind majorarea sau reducerea acesteia, </w:t>
      </w:r>
      <w:r w:rsidR="00810DA0" w:rsidRPr="00E2689F">
        <w:rPr>
          <w:rFonts w:ascii="Onest" w:hAnsi="Onest"/>
          <w:sz w:val="20"/>
          <w:szCs w:val="20"/>
        </w:rPr>
        <w:t>părțile</w:t>
      </w:r>
      <w:r w:rsidRPr="00E2689F">
        <w:rPr>
          <w:rFonts w:ascii="Onest" w:hAnsi="Onest"/>
          <w:sz w:val="20"/>
          <w:szCs w:val="20"/>
        </w:rPr>
        <w:t xml:space="preserve"> se vor conforma prevederilor actelor normative cu </w:t>
      </w:r>
      <w:r w:rsidR="00810DA0" w:rsidRPr="00E2689F">
        <w:rPr>
          <w:rFonts w:ascii="Onest" w:hAnsi="Onest"/>
          <w:sz w:val="20"/>
          <w:szCs w:val="20"/>
        </w:rPr>
        <w:t>incidență</w:t>
      </w:r>
      <w:r w:rsidRPr="00E2689F">
        <w:rPr>
          <w:rFonts w:ascii="Onest" w:hAnsi="Onest"/>
          <w:sz w:val="20"/>
          <w:szCs w:val="20"/>
        </w:rPr>
        <w:t xml:space="preserve"> în domeniul </w:t>
      </w:r>
      <w:r w:rsidR="00810DA0" w:rsidRPr="00E2689F">
        <w:rPr>
          <w:rFonts w:ascii="Onest" w:hAnsi="Onest"/>
          <w:sz w:val="20"/>
          <w:szCs w:val="20"/>
        </w:rPr>
        <w:t>achizițiilor</w:t>
      </w:r>
      <w:r w:rsidRPr="00E2689F">
        <w:rPr>
          <w:rFonts w:ascii="Onest" w:hAnsi="Onest"/>
          <w:sz w:val="20"/>
          <w:szCs w:val="20"/>
        </w:rPr>
        <w:t xml:space="preserve"> publice ce reglementează </w:t>
      </w:r>
      <w:r w:rsidR="00810DA0" w:rsidRPr="00E2689F">
        <w:rPr>
          <w:rFonts w:ascii="Onest" w:hAnsi="Onest"/>
          <w:sz w:val="20"/>
          <w:szCs w:val="20"/>
        </w:rPr>
        <w:t>modalitățile</w:t>
      </w:r>
      <w:r w:rsidRPr="00E2689F">
        <w:rPr>
          <w:rFonts w:ascii="Onest" w:hAnsi="Onest"/>
          <w:sz w:val="20"/>
          <w:szCs w:val="20"/>
        </w:rPr>
        <w:t xml:space="preserve"> de ajustare a valorii contractelor de </w:t>
      </w:r>
      <w:r w:rsidR="00810DA0" w:rsidRPr="00E2689F">
        <w:rPr>
          <w:rFonts w:ascii="Onest" w:hAnsi="Onest"/>
          <w:sz w:val="20"/>
          <w:szCs w:val="20"/>
        </w:rPr>
        <w:t>achiziții</w:t>
      </w:r>
      <w:r w:rsidRPr="00E2689F">
        <w:rPr>
          <w:rFonts w:ascii="Onest" w:hAnsi="Onest"/>
          <w:sz w:val="20"/>
          <w:szCs w:val="20"/>
        </w:rPr>
        <w:t xml:space="preserve"> publice.  </w:t>
      </w:r>
    </w:p>
    <w:p w14:paraId="36356FFC" w14:textId="77777777" w:rsidR="00B34404" w:rsidRPr="00E2689F" w:rsidRDefault="00B34404" w:rsidP="00B34404">
      <w:pPr>
        <w:tabs>
          <w:tab w:val="left" w:pos="3225"/>
        </w:tabs>
        <w:spacing w:after="200"/>
        <w:contextualSpacing/>
        <w:jc w:val="both"/>
        <w:rPr>
          <w:rFonts w:ascii="Onest" w:hAnsi="Onest"/>
          <w:sz w:val="20"/>
          <w:szCs w:val="20"/>
        </w:rPr>
      </w:pPr>
    </w:p>
    <w:p w14:paraId="3B15ED2A" w14:textId="77777777" w:rsidR="00B34404" w:rsidRPr="00E2689F" w:rsidRDefault="00B34404" w:rsidP="00B34404">
      <w:pPr>
        <w:tabs>
          <w:tab w:val="left" w:pos="4365"/>
        </w:tabs>
        <w:contextualSpacing/>
        <w:jc w:val="both"/>
        <w:rPr>
          <w:rFonts w:ascii="Onest" w:hAnsi="Onest"/>
          <w:b/>
          <w:sz w:val="20"/>
          <w:szCs w:val="20"/>
        </w:rPr>
      </w:pPr>
      <w:r w:rsidRPr="00E2689F">
        <w:rPr>
          <w:rFonts w:ascii="Onest" w:hAnsi="Onest"/>
          <w:b/>
          <w:sz w:val="20"/>
          <w:szCs w:val="20"/>
        </w:rPr>
        <w:t xml:space="preserve">6. ANTREPRENORUL ŞI SUBANTREPRENORII </w:t>
      </w:r>
    </w:p>
    <w:p w14:paraId="53383D32" w14:textId="77777777" w:rsidR="00B34404" w:rsidRPr="00E2689F" w:rsidRDefault="00B34404" w:rsidP="00B34404">
      <w:pPr>
        <w:tabs>
          <w:tab w:val="left" w:pos="4365"/>
        </w:tabs>
        <w:contextualSpacing/>
        <w:jc w:val="both"/>
        <w:rPr>
          <w:rFonts w:ascii="Onest" w:hAnsi="Onest"/>
          <w:sz w:val="20"/>
          <w:szCs w:val="20"/>
        </w:rPr>
      </w:pPr>
    </w:p>
    <w:p w14:paraId="2F90984F" w14:textId="2CA6D542"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lastRenderedPageBreak/>
        <w:t xml:space="preserve">6.1. Antreprenorul este obligat să execute toate lucrările, prevăzute în contract, în termenele stabilite prin graficul general de realizare a lucrărilor </w:t>
      </w:r>
      <w:r w:rsidR="00810DA0" w:rsidRPr="00E2689F">
        <w:rPr>
          <w:rFonts w:ascii="Onest" w:hAnsi="Onest"/>
          <w:sz w:val="20"/>
          <w:szCs w:val="20"/>
          <w:lang w:eastAsia="ru-RU"/>
        </w:rPr>
        <w:t>și</w:t>
      </w:r>
      <w:r w:rsidRPr="00E2689F">
        <w:rPr>
          <w:rFonts w:ascii="Onest" w:hAnsi="Onest"/>
          <w:sz w:val="20"/>
          <w:szCs w:val="20"/>
          <w:lang w:eastAsia="ru-RU"/>
        </w:rPr>
        <w:t xml:space="preserve"> graficul de </w:t>
      </w:r>
      <w:r w:rsidR="00810DA0" w:rsidRPr="00E2689F">
        <w:rPr>
          <w:rFonts w:ascii="Onest" w:hAnsi="Onest"/>
          <w:sz w:val="20"/>
          <w:szCs w:val="20"/>
          <w:lang w:eastAsia="ru-RU"/>
        </w:rPr>
        <w:t>execuție</w:t>
      </w:r>
      <w:r w:rsidRPr="00E2689F">
        <w:rPr>
          <w:rFonts w:ascii="Onest" w:hAnsi="Onest"/>
          <w:sz w:val="20"/>
          <w:szCs w:val="20"/>
          <w:lang w:eastAsia="ru-RU"/>
        </w:rPr>
        <w:t xml:space="preserve"> </w:t>
      </w:r>
      <w:r w:rsidR="00810DA0" w:rsidRPr="00E2689F">
        <w:rPr>
          <w:rFonts w:ascii="Onest" w:hAnsi="Onest"/>
          <w:sz w:val="20"/>
          <w:szCs w:val="20"/>
          <w:lang w:eastAsia="ru-RU"/>
        </w:rPr>
        <w:t>și</w:t>
      </w:r>
      <w:r w:rsidRPr="00E2689F">
        <w:rPr>
          <w:rFonts w:ascii="Onest" w:hAnsi="Onest"/>
          <w:sz w:val="20"/>
          <w:szCs w:val="20"/>
          <w:lang w:eastAsia="ru-RU"/>
        </w:rPr>
        <w:t xml:space="preserve"> de o calitate corespunzătoare prevederilor actelor normative </w:t>
      </w:r>
      <w:r w:rsidR="00810DA0" w:rsidRPr="00E2689F">
        <w:rPr>
          <w:rFonts w:ascii="Onest" w:hAnsi="Onest"/>
          <w:sz w:val="20"/>
          <w:szCs w:val="20"/>
          <w:lang w:eastAsia="ru-RU"/>
        </w:rPr>
        <w:t>și</w:t>
      </w:r>
      <w:r w:rsidRPr="00E2689F">
        <w:rPr>
          <w:rFonts w:ascii="Onest" w:hAnsi="Onest"/>
          <w:sz w:val="20"/>
          <w:szCs w:val="20"/>
          <w:lang w:eastAsia="ru-RU"/>
        </w:rPr>
        <w:t xml:space="preserve"> prezentului contract.</w:t>
      </w:r>
    </w:p>
    <w:p w14:paraId="592FCCD0" w14:textId="178E7DF6"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6.2. În cazul în care </w:t>
      </w:r>
      <w:r w:rsidR="00810DA0" w:rsidRPr="00E2689F">
        <w:rPr>
          <w:rFonts w:ascii="Onest" w:hAnsi="Onest"/>
          <w:sz w:val="20"/>
          <w:szCs w:val="20"/>
          <w:lang w:eastAsia="ru-RU"/>
        </w:rPr>
        <w:t>părțile</w:t>
      </w:r>
      <w:r w:rsidRPr="00E2689F">
        <w:rPr>
          <w:rFonts w:ascii="Onest" w:hAnsi="Onest"/>
          <w:sz w:val="20"/>
          <w:szCs w:val="20"/>
          <w:lang w:eastAsia="ru-RU"/>
        </w:rPr>
        <w:t xml:space="preserve"> din lucrarea ce se </w:t>
      </w:r>
      <w:r w:rsidR="00897C3B" w:rsidRPr="00E2689F">
        <w:rPr>
          <w:rFonts w:ascii="Onest" w:hAnsi="Onest"/>
          <w:sz w:val="20"/>
          <w:szCs w:val="20"/>
          <w:lang w:eastAsia="ru-RU"/>
        </w:rPr>
        <w:t>contactează</w:t>
      </w:r>
      <w:r w:rsidRPr="00E2689F">
        <w:rPr>
          <w:rFonts w:ascii="Onest" w:hAnsi="Onest"/>
          <w:sz w:val="20"/>
          <w:szCs w:val="20"/>
          <w:lang w:eastAsia="ru-RU"/>
        </w:rPr>
        <w:t xml:space="preserve"> se execută în subantrepriză, Antreprenorul trebuie să prezinte, cu ocazia ofertării, lista subantreprenorilor </w:t>
      </w:r>
      <w:r w:rsidR="00810DA0" w:rsidRPr="00E2689F">
        <w:rPr>
          <w:rFonts w:ascii="Onest" w:hAnsi="Onest"/>
          <w:sz w:val="20"/>
          <w:szCs w:val="20"/>
          <w:lang w:eastAsia="ru-RU"/>
        </w:rPr>
        <w:t>și</w:t>
      </w:r>
      <w:r w:rsidRPr="00E2689F">
        <w:rPr>
          <w:rFonts w:ascii="Onest" w:hAnsi="Onest"/>
          <w:sz w:val="20"/>
          <w:szCs w:val="20"/>
          <w:lang w:eastAsia="ru-RU"/>
        </w:rPr>
        <w:t xml:space="preserve"> lucrările pe care </w:t>
      </w:r>
      <w:r w:rsidR="00810DA0" w:rsidRPr="00E2689F">
        <w:rPr>
          <w:rFonts w:ascii="Onest" w:hAnsi="Onest"/>
          <w:sz w:val="20"/>
          <w:szCs w:val="20"/>
          <w:lang w:eastAsia="ru-RU"/>
        </w:rPr>
        <w:t>aceștia</w:t>
      </w:r>
      <w:r w:rsidRPr="00E2689F">
        <w:rPr>
          <w:rFonts w:ascii="Onest" w:hAnsi="Onest"/>
          <w:sz w:val="20"/>
          <w:szCs w:val="20"/>
          <w:lang w:eastAsia="ru-RU"/>
        </w:rPr>
        <w:t xml:space="preserve"> le vor executa. </w:t>
      </w:r>
    </w:p>
    <w:p w14:paraId="19D137A8" w14:textId="2CFA22CB"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6.3. Pe parcursul </w:t>
      </w:r>
      <w:r w:rsidR="00810DA0" w:rsidRPr="00E2689F">
        <w:rPr>
          <w:rFonts w:ascii="Onest" w:hAnsi="Onest"/>
          <w:sz w:val="20"/>
          <w:szCs w:val="20"/>
          <w:lang w:eastAsia="ru-RU"/>
        </w:rPr>
        <w:t>execuției</w:t>
      </w:r>
      <w:r w:rsidRPr="00E2689F">
        <w:rPr>
          <w:rFonts w:ascii="Onest" w:hAnsi="Onest"/>
          <w:sz w:val="20"/>
          <w:szCs w:val="20"/>
          <w:lang w:eastAsia="ru-RU"/>
        </w:rPr>
        <w:t xml:space="preserve"> lucrărilor, Antreprenorul este obligat să comunice, la cererea Beneficiarului, datele de identificare ale subantreprenorilor. </w:t>
      </w:r>
    </w:p>
    <w:p w14:paraId="0A50F7AF" w14:textId="3DB804C3" w:rsidR="00B34404" w:rsidRPr="00E2689F" w:rsidRDefault="00B34404" w:rsidP="00B34404">
      <w:pPr>
        <w:tabs>
          <w:tab w:val="left" w:pos="142"/>
          <w:tab w:val="left" w:pos="284"/>
        </w:tabs>
        <w:jc w:val="both"/>
        <w:rPr>
          <w:rFonts w:ascii="Onest" w:hAnsi="Onest"/>
          <w:sz w:val="20"/>
          <w:szCs w:val="20"/>
          <w:lang w:eastAsia="ru-RU"/>
        </w:rPr>
      </w:pPr>
      <w:r w:rsidRPr="00E2689F">
        <w:rPr>
          <w:rFonts w:ascii="Onest" w:hAnsi="Onest"/>
          <w:sz w:val="20"/>
          <w:szCs w:val="20"/>
          <w:lang w:eastAsia="ru-RU"/>
        </w:rPr>
        <w:t xml:space="preserve">6.4. Angajarea </w:t>
      </w:r>
      <w:r w:rsidR="00810DA0" w:rsidRPr="00E2689F">
        <w:rPr>
          <w:rFonts w:ascii="Onest" w:hAnsi="Onest"/>
          <w:sz w:val="20"/>
          <w:szCs w:val="20"/>
          <w:lang w:eastAsia="ru-RU"/>
        </w:rPr>
        <w:t>forței</w:t>
      </w:r>
      <w:r w:rsidRPr="00E2689F">
        <w:rPr>
          <w:rFonts w:ascii="Onest" w:hAnsi="Onest"/>
          <w:sz w:val="20"/>
          <w:szCs w:val="20"/>
          <w:lang w:eastAsia="ru-RU"/>
        </w:rPr>
        <w:t xml:space="preserve"> de muncă pe bază de acord nu este considerată obiectul unei subcontractări.</w:t>
      </w:r>
    </w:p>
    <w:p w14:paraId="5F3AAB45" w14:textId="77777777" w:rsidR="00B34404" w:rsidRPr="00E2689F" w:rsidRDefault="00B34404" w:rsidP="00B34404">
      <w:pPr>
        <w:tabs>
          <w:tab w:val="left" w:pos="142"/>
          <w:tab w:val="left" w:pos="284"/>
        </w:tabs>
        <w:jc w:val="both"/>
        <w:rPr>
          <w:rFonts w:ascii="Onest" w:hAnsi="Onest"/>
          <w:sz w:val="20"/>
          <w:szCs w:val="20"/>
          <w:lang w:eastAsia="ru-RU"/>
        </w:rPr>
      </w:pPr>
    </w:p>
    <w:p w14:paraId="68C966D5" w14:textId="77777777" w:rsidR="00B34404" w:rsidRPr="00E2689F" w:rsidRDefault="00B34404" w:rsidP="00B34404">
      <w:pPr>
        <w:tabs>
          <w:tab w:val="left" w:pos="3645"/>
        </w:tabs>
        <w:spacing w:after="200"/>
        <w:contextualSpacing/>
        <w:jc w:val="both"/>
        <w:rPr>
          <w:rFonts w:ascii="Onest" w:hAnsi="Onest"/>
          <w:b/>
          <w:sz w:val="20"/>
          <w:szCs w:val="20"/>
        </w:rPr>
      </w:pPr>
      <w:r w:rsidRPr="00E2689F">
        <w:rPr>
          <w:rFonts w:ascii="Onest" w:hAnsi="Onest"/>
          <w:b/>
          <w:sz w:val="20"/>
          <w:szCs w:val="20"/>
        </w:rPr>
        <w:t>7. FORŢA DE MUNCĂ</w:t>
      </w:r>
    </w:p>
    <w:p w14:paraId="117AE162" w14:textId="77777777" w:rsidR="00B34404" w:rsidRPr="00E2689F" w:rsidRDefault="00B34404" w:rsidP="00B34404">
      <w:pPr>
        <w:tabs>
          <w:tab w:val="left" w:pos="3645"/>
        </w:tabs>
        <w:spacing w:after="200"/>
        <w:contextualSpacing/>
        <w:jc w:val="both"/>
        <w:rPr>
          <w:rFonts w:ascii="Onest" w:hAnsi="Onest"/>
          <w:sz w:val="20"/>
          <w:szCs w:val="20"/>
        </w:rPr>
      </w:pPr>
    </w:p>
    <w:p w14:paraId="32252493" w14:textId="702D7D61" w:rsidR="00B34404" w:rsidRPr="00E2689F" w:rsidRDefault="00B34404" w:rsidP="00B34404">
      <w:pPr>
        <w:tabs>
          <w:tab w:val="left" w:pos="3645"/>
        </w:tabs>
        <w:spacing w:after="200"/>
        <w:contextualSpacing/>
        <w:jc w:val="both"/>
        <w:rPr>
          <w:rFonts w:ascii="Onest" w:hAnsi="Onest"/>
          <w:sz w:val="20"/>
          <w:szCs w:val="20"/>
        </w:rPr>
      </w:pPr>
      <w:r w:rsidRPr="00E2689F">
        <w:rPr>
          <w:rFonts w:ascii="Onest" w:hAnsi="Onest"/>
          <w:sz w:val="20"/>
          <w:szCs w:val="20"/>
        </w:rPr>
        <w:t xml:space="preserve">7.1. Antreprenorul </w:t>
      </w:r>
      <w:r w:rsidR="00810DA0" w:rsidRPr="00E2689F">
        <w:rPr>
          <w:rFonts w:ascii="Onest" w:hAnsi="Onest"/>
          <w:sz w:val="20"/>
          <w:szCs w:val="20"/>
        </w:rPr>
        <w:t>și</w:t>
      </w:r>
      <w:r w:rsidRPr="00E2689F">
        <w:rPr>
          <w:rFonts w:ascii="Onest" w:hAnsi="Onest"/>
          <w:sz w:val="20"/>
          <w:szCs w:val="20"/>
        </w:rPr>
        <w:t xml:space="preserve"> subantreprenorii vor îndeplini toate </w:t>
      </w:r>
      <w:r w:rsidR="00810DA0" w:rsidRPr="00E2689F">
        <w:rPr>
          <w:rFonts w:ascii="Onest" w:hAnsi="Onest"/>
          <w:sz w:val="20"/>
          <w:szCs w:val="20"/>
        </w:rPr>
        <w:t>formalitățile</w:t>
      </w:r>
      <w:r w:rsidRPr="00E2689F">
        <w:rPr>
          <w:rFonts w:ascii="Onest" w:hAnsi="Onest"/>
          <w:sz w:val="20"/>
          <w:szCs w:val="20"/>
        </w:rPr>
        <w:t xml:space="preserve"> necesare angajării întregii </w:t>
      </w:r>
      <w:r w:rsidR="00810DA0" w:rsidRPr="00E2689F">
        <w:rPr>
          <w:rFonts w:ascii="Onest" w:hAnsi="Onest"/>
          <w:sz w:val="20"/>
          <w:szCs w:val="20"/>
        </w:rPr>
        <w:t>forțe</w:t>
      </w:r>
      <w:r w:rsidRPr="00E2689F">
        <w:rPr>
          <w:rFonts w:ascii="Onest" w:hAnsi="Onest"/>
          <w:sz w:val="20"/>
          <w:szCs w:val="20"/>
        </w:rPr>
        <w:t xml:space="preserve"> de muncă pentru executarea lucrărilor contractate în conformitate cu prevederile </w:t>
      </w:r>
      <w:r w:rsidR="00810DA0" w:rsidRPr="00E2689F">
        <w:rPr>
          <w:rFonts w:ascii="Onest" w:hAnsi="Onest"/>
          <w:sz w:val="20"/>
          <w:szCs w:val="20"/>
        </w:rPr>
        <w:t>legislației</w:t>
      </w:r>
      <w:r w:rsidRPr="00E2689F">
        <w:rPr>
          <w:rFonts w:ascii="Onest" w:hAnsi="Onest"/>
          <w:sz w:val="20"/>
          <w:szCs w:val="20"/>
        </w:rPr>
        <w:t xml:space="preserve">. </w:t>
      </w:r>
    </w:p>
    <w:p w14:paraId="55F8E92D" w14:textId="77777777" w:rsidR="00B34404" w:rsidRPr="00E2689F" w:rsidRDefault="00B34404" w:rsidP="00B34404">
      <w:pPr>
        <w:tabs>
          <w:tab w:val="left" w:pos="3645"/>
        </w:tabs>
        <w:spacing w:after="200"/>
        <w:contextualSpacing/>
        <w:jc w:val="both"/>
        <w:rPr>
          <w:rFonts w:ascii="Onest" w:hAnsi="Onest"/>
          <w:sz w:val="20"/>
          <w:szCs w:val="20"/>
        </w:rPr>
      </w:pPr>
    </w:p>
    <w:p w14:paraId="49165204" w14:textId="77777777" w:rsidR="00B34404" w:rsidRPr="00E2689F" w:rsidRDefault="00B34404" w:rsidP="00B34404">
      <w:pPr>
        <w:tabs>
          <w:tab w:val="left" w:pos="4275"/>
        </w:tabs>
        <w:contextualSpacing/>
        <w:jc w:val="both"/>
        <w:rPr>
          <w:rFonts w:ascii="Onest" w:hAnsi="Onest"/>
          <w:b/>
          <w:sz w:val="20"/>
          <w:szCs w:val="20"/>
        </w:rPr>
      </w:pPr>
      <w:r w:rsidRPr="00E2689F">
        <w:rPr>
          <w:rFonts w:ascii="Onest" w:hAnsi="Onest"/>
          <w:b/>
          <w:sz w:val="20"/>
          <w:szCs w:val="20"/>
        </w:rPr>
        <w:t>8. MATERIALELE ŞI EXECUŢIA LUCRĂRILOR PROPRIU-ZISE</w:t>
      </w:r>
    </w:p>
    <w:p w14:paraId="78554827" w14:textId="77777777" w:rsidR="00B34404" w:rsidRPr="00E2689F" w:rsidRDefault="00B34404" w:rsidP="00B34404">
      <w:pPr>
        <w:tabs>
          <w:tab w:val="left" w:pos="4275"/>
        </w:tabs>
        <w:contextualSpacing/>
        <w:jc w:val="both"/>
        <w:rPr>
          <w:rFonts w:ascii="Onest" w:hAnsi="Onest"/>
          <w:sz w:val="20"/>
          <w:szCs w:val="20"/>
        </w:rPr>
      </w:pPr>
    </w:p>
    <w:p w14:paraId="7ABE052A" w14:textId="283EB9EB" w:rsidR="00B34404" w:rsidRPr="00E2689F" w:rsidRDefault="00B34404" w:rsidP="00B34404">
      <w:pPr>
        <w:tabs>
          <w:tab w:val="left" w:pos="0"/>
        </w:tabs>
        <w:jc w:val="both"/>
        <w:rPr>
          <w:rFonts w:ascii="Onest" w:hAnsi="Onest"/>
          <w:sz w:val="20"/>
          <w:szCs w:val="20"/>
          <w:lang w:eastAsia="ru-RU"/>
        </w:rPr>
      </w:pPr>
      <w:r w:rsidRPr="00E2689F">
        <w:rPr>
          <w:rFonts w:ascii="Onest" w:hAnsi="Onest"/>
          <w:sz w:val="20"/>
          <w:szCs w:val="20"/>
          <w:lang w:eastAsia="ru-RU"/>
        </w:rPr>
        <w:t xml:space="preserve">8.1. Materialele vor fi de calitatea prevăzută în </w:t>
      </w:r>
      <w:r w:rsidR="00810DA0" w:rsidRPr="00E2689F">
        <w:rPr>
          <w:rFonts w:ascii="Onest" w:hAnsi="Onest"/>
          <w:sz w:val="20"/>
          <w:szCs w:val="20"/>
          <w:lang w:eastAsia="ru-RU"/>
        </w:rPr>
        <w:t>documentația</w:t>
      </w:r>
      <w:r w:rsidRPr="00E2689F">
        <w:rPr>
          <w:rFonts w:ascii="Onest" w:hAnsi="Onest"/>
          <w:sz w:val="20"/>
          <w:szCs w:val="20"/>
          <w:lang w:eastAsia="ru-RU"/>
        </w:rPr>
        <w:t xml:space="preserve"> de executare, urmând a fi supuse periodic la diverse testări de către proiectantul sau Beneficiarul ce le va solicita. Antreprenorul va asigura, la cerere, </w:t>
      </w:r>
      <w:r w:rsidR="00810DA0" w:rsidRPr="00E2689F">
        <w:rPr>
          <w:rFonts w:ascii="Onest" w:hAnsi="Onest"/>
          <w:sz w:val="20"/>
          <w:szCs w:val="20"/>
          <w:lang w:eastAsia="ru-RU"/>
        </w:rPr>
        <w:t>forța</w:t>
      </w:r>
      <w:r w:rsidRPr="00E2689F">
        <w:rPr>
          <w:rFonts w:ascii="Onest" w:hAnsi="Onest"/>
          <w:sz w:val="20"/>
          <w:szCs w:val="20"/>
          <w:lang w:eastAsia="ru-RU"/>
        </w:rPr>
        <w:t xml:space="preserve"> de muncă, instrumentele, utilajul </w:t>
      </w:r>
      <w:r w:rsidR="00810DA0" w:rsidRPr="00E2689F">
        <w:rPr>
          <w:rFonts w:ascii="Onest" w:hAnsi="Onest"/>
          <w:sz w:val="20"/>
          <w:szCs w:val="20"/>
          <w:lang w:eastAsia="ru-RU"/>
        </w:rPr>
        <w:t>și</w:t>
      </w:r>
      <w:r w:rsidRPr="00E2689F">
        <w:rPr>
          <w:rFonts w:ascii="Onest" w:hAnsi="Onest"/>
          <w:sz w:val="20"/>
          <w:szCs w:val="20"/>
          <w:lang w:eastAsia="ru-RU"/>
        </w:rPr>
        <w:t xml:space="preserve"> materialele necesare pentru examinarea, măsurarea </w:t>
      </w:r>
      <w:r w:rsidR="00810DA0" w:rsidRPr="00E2689F">
        <w:rPr>
          <w:rFonts w:ascii="Onest" w:hAnsi="Onest"/>
          <w:sz w:val="20"/>
          <w:szCs w:val="20"/>
          <w:lang w:eastAsia="ru-RU"/>
        </w:rPr>
        <w:t>și</w:t>
      </w:r>
      <w:r w:rsidRPr="00E2689F">
        <w:rPr>
          <w:rFonts w:ascii="Onest" w:hAnsi="Onest"/>
          <w:sz w:val="20"/>
          <w:szCs w:val="20"/>
          <w:lang w:eastAsia="ru-RU"/>
        </w:rPr>
        <w:t xml:space="preserve"> testarea lucrărilor. </w:t>
      </w:r>
    </w:p>
    <w:p w14:paraId="66D905FB" w14:textId="63FDED86" w:rsidR="00B34404" w:rsidRPr="00E2689F" w:rsidRDefault="00B34404" w:rsidP="00B34404">
      <w:pPr>
        <w:tabs>
          <w:tab w:val="left" w:pos="284"/>
        </w:tabs>
        <w:jc w:val="both"/>
        <w:rPr>
          <w:rFonts w:ascii="Onest" w:hAnsi="Onest"/>
          <w:sz w:val="20"/>
          <w:szCs w:val="20"/>
          <w:lang w:eastAsia="ru-RU"/>
        </w:rPr>
      </w:pPr>
      <w:r w:rsidRPr="00E2689F">
        <w:rPr>
          <w:rFonts w:ascii="Onest" w:hAnsi="Onest"/>
          <w:sz w:val="20"/>
          <w:szCs w:val="20"/>
          <w:lang w:eastAsia="ru-RU"/>
        </w:rPr>
        <w:t xml:space="preserve">8.2. Costul probelor </w:t>
      </w:r>
      <w:r w:rsidR="00810DA0" w:rsidRPr="00E2689F">
        <w:rPr>
          <w:rFonts w:ascii="Onest" w:hAnsi="Onest"/>
          <w:sz w:val="20"/>
          <w:szCs w:val="20"/>
          <w:lang w:eastAsia="ru-RU"/>
        </w:rPr>
        <w:t>și</w:t>
      </w:r>
      <w:r w:rsidRPr="00E2689F">
        <w:rPr>
          <w:rFonts w:ascii="Onest" w:hAnsi="Onest"/>
          <w:sz w:val="20"/>
          <w:szCs w:val="20"/>
          <w:lang w:eastAsia="ru-RU"/>
        </w:rPr>
        <w:t xml:space="preserve"> încercărilor va fi suportat de Antreprenor, dacă acesta este prevăzut în </w:t>
      </w:r>
      <w:r w:rsidR="00810DA0" w:rsidRPr="00E2689F">
        <w:rPr>
          <w:rFonts w:ascii="Onest" w:hAnsi="Onest"/>
          <w:sz w:val="20"/>
          <w:szCs w:val="20"/>
          <w:lang w:eastAsia="ru-RU"/>
        </w:rPr>
        <w:t>documentație</w:t>
      </w:r>
      <w:r w:rsidRPr="00E2689F">
        <w:rPr>
          <w:rFonts w:ascii="Onest" w:hAnsi="Onest"/>
          <w:sz w:val="20"/>
          <w:szCs w:val="20"/>
          <w:lang w:eastAsia="ru-RU"/>
        </w:rPr>
        <w:t xml:space="preserve">, în caz contrar cheltuielile vor fi suportate de Beneficiar. </w:t>
      </w:r>
    </w:p>
    <w:p w14:paraId="2EC7536A" w14:textId="0BCBA3F7" w:rsidR="00B34404" w:rsidRPr="00E2689F" w:rsidRDefault="00B34404" w:rsidP="00B34404">
      <w:pPr>
        <w:tabs>
          <w:tab w:val="left" w:pos="284"/>
        </w:tabs>
        <w:jc w:val="both"/>
        <w:rPr>
          <w:rFonts w:ascii="Onest" w:hAnsi="Onest"/>
          <w:sz w:val="20"/>
          <w:szCs w:val="20"/>
          <w:lang w:eastAsia="ru-RU"/>
        </w:rPr>
      </w:pPr>
      <w:r w:rsidRPr="00E2689F">
        <w:rPr>
          <w:rFonts w:ascii="Onest" w:hAnsi="Onest"/>
          <w:sz w:val="20"/>
          <w:szCs w:val="20"/>
          <w:lang w:eastAsia="ru-RU"/>
        </w:rPr>
        <w:t xml:space="preserve">8.3. Probele neprevăzute şi comandate de Beneficiar pentru verificarea unor lucrări sau materiale puse în operă vor fi suportate de Antreprenor, dacă se </w:t>
      </w:r>
      <w:r w:rsidR="00810DA0" w:rsidRPr="00E2689F">
        <w:rPr>
          <w:rFonts w:ascii="Onest" w:hAnsi="Onest"/>
          <w:sz w:val="20"/>
          <w:szCs w:val="20"/>
          <w:lang w:eastAsia="ru-RU"/>
        </w:rPr>
        <w:t>dovedește</w:t>
      </w:r>
      <w:r w:rsidRPr="00E2689F">
        <w:rPr>
          <w:rFonts w:ascii="Onest" w:hAnsi="Onest"/>
          <w:sz w:val="20"/>
          <w:szCs w:val="20"/>
          <w:lang w:eastAsia="ru-RU"/>
        </w:rPr>
        <w:t xml:space="preserve"> că materialele nu sunt corespunzător calitative sau manopera nu este în conformitate cu prevederile contractului. În caz contrar, Beneficiarul va suporta aceste cheltuieli. </w:t>
      </w:r>
    </w:p>
    <w:p w14:paraId="2FD7CC32" w14:textId="6CCC7E3E" w:rsidR="00B34404" w:rsidRPr="00E2689F" w:rsidRDefault="00B34404" w:rsidP="00B34404">
      <w:pPr>
        <w:tabs>
          <w:tab w:val="left" w:pos="284"/>
        </w:tabs>
        <w:ind w:left="37"/>
        <w:jc w:val="both"/>
        <w:rPr>
          <w:rFonts w:ascii="Onest" w:hAnsi="Onest"/>
          <w:sz w:val="20"/>
          <w:szCs w:val="20"/>
          <w:lang w:eastAsia="ru-RU"/>
        </w:rPr>
      </w:pPr>
      <w:r w:rsidRPr="00E2689F">
        <w:rPr>
          <w:rFonts w:ascii="Onest" w:hAnsi="Onest"/>
          <w:sz w:val="20"/>
          <w:szCs w:val="20"/>
          <w:lang w:eastAsia="ru-RU"/>
        </w:rPr>
        <w:t xml:space="preserve">8.4. Beneficiarul, proiectantul sau orice altă persoană autorizată de aceştia au acces tot timpul la lucrări pe </w:t>
      </w:r>
      <w:r w:rsidR="00810DA0" w:rsidRPr="00E2689F">
        <w:rPr>
          <w:rFonts w:ascii="Onest" w:hAnsi="Onest"/>
          <w:sz w:val="20"/>
          <w:szCs w:val="20"/>
          <w:lang w:eastAsia="ru-RU"/>
        </w:rPr>
        <w:t>șantier</w:t>
      </w:r>
      <w:r w:rsidRPr="00E2689F">
        <w:rPr>
          <w:rFonts w:ascii="Onest" w:hAnsi="Onest"/>
          <w:sz w:val="20"/>
          <w:szCs w:val="20"/>
          <w:lang w:eastAsia="ru-RU"/>
        </w:rPr>
        <w:t xml:space="preserve"> </w:t>
      </w:r>
      <w:r w:rsidR="00810DA0" w:rsidRPr="00E2689F">
        <w:rPr>
          <w:rFonts w:ascii="Onest" w:hAnsi="Onest"/>
          <w:sz w:val="20"/>
          <w:szCs w:val="20"/>
          <w:lang w:eastAsia="ru-RU"/>
        </w:rPr>
        <w:t>și</w:t>
      </w:r>
      <w:r w:rsidRPr="00E2689F">
        <w:rPr>
          <w:rFonts w:ascii="Onest" w:hAnsi="Onest"/>
          <w:sz w:val="20"/>
          <w:szCs w:val="20"/>
          <w:lang w:eastAsia="ru-RU"/>
        </w:rPr>
        <w:t xml:space="preserve"> în locurile unde se </w:t>
      </w:r>
      <w:r w:rsidR="00810DA0" w:rsidRPr="00E2689F">
        <w:rPr>
          <w:rFonts w:ascii="Onest" w:hAnsi="Onest"/>
          <w:sz w:val="20"/>
          <w:szCs w:val="20"/>
          <w:lang w:eastAsia="ru-RU"/>
        </w:rPr>
        <w:t>pregătește</w:t>
      </w:r>
      <w:r w:rsidRPr="00E2689F">
        <w:rPr>
          <w:rFonts w:ascii="Onest" w:hAnsi="Onest"/>
          <w:sz w:val="20"/>
          <w:szCs w:val="20"/>
          <w:lang w:eastAsia="ru-RU"/>
        </w:rPr>
        <w:t xml:space="preserve"> lucrarea, în depozite de materiale prefabricate etc. </w:t>
      </w:r>
    </w:p>
    <w:p w14:paraId="04C166F8" w14:textId="2C93DD1C" w:rsidR="00B34404" w:rsidRPr="00E2689F" w:rsidRDefault="00B34404" w:rsidP="00B34404">
      <w:pPr>
        <w:tabs>
          <w:tab w:val="left" w:pos="284"/>
        </w:tabs>
        <w:jc w:val="both"/>
        <w:rPr>
          <w:rFonts w:ascii="Onest" w:hAnsi="Onest"/>
          <w:sz w:val="20"/>
          <w:szCs w:val="20"/>
          <w:lang w:eastAsia="ru-RU"/>
        </w:rPr>
      </w:pPr>
      <w:r w:rsidRPr="00E2689F">
        <w:rPr>
          <w:rFonts w:ascii="Onest" w:hAnsi="Onest"/>
          <w:sz w:val="20"/>
          <w:szCs w:val="20"/>
          <w:lang w:eastAsia="ru-RU"/>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w:t>
      </w:r>
      <w:r w:rsidR="00810DA0" w:rsidRPr="00E2689F">
        <w:rPr>
          <w:rFonts w:ascii="Onest" w:hAnsi="Onest"/>
          <w:sz w:val="20"/>
          <w:szCs w:val="20"/>
          <w:lang w:eastAsia="ru-RU"/>
        </w:rPr>
        <w:t>anunța</w:t>
      </w:r>
      <w:r w:rsidRPr="00E2689F">
        <w:rPr>
          <w:rFonts w:ascii="Onest" w:hAnsi="Onest"/>
          <w:sz w:val="20"/>
          <w:szCs w:val="20"/>
          <w:lang w:eastAsia="ru-RU"/>
        </w:rPr>
        <w:t xml:space="preserve"> responsabilul tehnic atestat, proiectantul ori de câte ori astfel de lucrări, inclusiv </w:t>
      </w:r>
      <w:r w:rsidR="00810DA0" w:rsidRPr="00E2689F">
        <w:rPr>
          <w:rFonts w:ascii="Onest" w:hAnsi="Onest"/>
          <w:sz w:val="20"/>
          <w:szCs w:val="20"/>
          <w:lang w:eastAsia="ru-RU"/>
        </w:rPr>
        <w:t>fundațiile</w:t>
      </w:r>
      <w:r w:rsidRPr="00E2689F">
        <w:rPr>
          <w:rFonts w:ascii="Onest" w:hAnsi="Onest"/>
          <w:sz w:val="20"/>
          <w:szCs w:val="20"/>
          <w:lang w:eastAsia="ru-RU"/>
        </w:rPr>
        <w:t xml:space="preserve"> clădirii, sunt gata pentru a fi examinate. Responsabilul tehnic atestat </w:t>
      </w:r>
      <w:r w:rsidR="00810DA0" w:rsidRPr="00E2689F">
        <w:rPr>
          <w:rFonts w:ascii="Onest" w:hAnsi="Onest"/>
          <w:sz w:val="20"/>
          <w:szCs w:val="20"/>
          <w:lang w:eastAsia="ru-RU"/>
        </w:rPr>
        <w:t>și</w:t>
      </w:r>
      <w:r w:rsidRPr="00E2689F">
        <w:rPr>
          <w:rFonts w:ascii="Onest" w:hAnsi="Onest"/>
          <w:sz w:val="20"/>
          <w:szCs w:val="20"/>
          <w:lang w:eastAsia="ru-RU"/>
        </w:rPr>
        <w:t xml:space="preserve"> proiectantul vor participa la examinarea </w:t>
      </w:r>
      <w:r w:rsidR="00810DA0" w:rsidRPr="00E2689F">
        <w:rPr>
          <w:rFonts w:ascii="Onest" w:hAnsi="Onest"/>
          <w:sz w:val="20"/>
          <w:szCs w:val="20"/>
          <w:lang w:eastAsia="ru-RU"/>
        </w:rPr>
        <w:t>și</w:t>
      </w:r>
      <w:r w:rsidRPr="00E2689F">
        <w:rPr>
          <w:rFonts w:ascii="Onest" w:hAnsi="Onest"/>
          <w:sz w:val="20"/>
          <w:szCs w:val="20"/>
          <w:lang w:eastAsia="ru-RU"/>
        </w:rPr>
        <w:t xml:space="preserve"> măsurarea lucrărilor. </w:t>
      </w:r>
    </w:p>
    <w:p w14:paraId="024065B0" w14:textId="5751A872" w:rsidR="00B34404" w:rsidRPr="00E2689F" w:rsidRDefault="00B34404" w:rsidP="00810DA0">
      <w:pPr>
        <w:tabs>
          <w:tab w:val="left" w:pos="284"/>
        </w:tabs>
        <w:ind w:left="37"/>
        <w:jc w:val="both"/>
        <w:rPr>
          <w:rFonts w:ascii="Onest" w:hAnsi="Onest"/>
          <w:sz w:val="20"/>
          <w:szCs w:val="20"/>
          <w:lang w:eastAsia="ru-RU"/>
        </w:rPr>
      </w:pPr>
      <w:r w:rsidRPr="00E2689F">
        <w:rPr>
          <w:rFonts w:ascii="Onest" w:hAnsi="Onest"/>
          <w:sz w:val="20"/>
          <w:szCs w:val="20"/>
          <w:lang w:eastAsia="ru-RU"/>
        </w:rPr>
        <w:t xml:space="preserve">8.6. Antreprenorul va dezveli orice parte sau </w:t>
      </w:r>
      <w:r w:rsidR="00810DA0" w:rsidRPr="00E2689F">
        <w:rPr>
          <w:rFonts w:ascii="Onest" w:hAnsi="Onest"/>
          <w:sz w:val="20"/>
          <w:szCs w:val="20"/>
          <w:lang w:eastAsia="ru-RU"/>
        </w:rPr>
        <w:t>părți</w:t>
      </w:r>
      <w:r w:rsidRPr="00E2689F">
        <w:rPr>
          <w:rFonts w:ascii="Onest" w:hAnsi="Onest"/>
          <w:sz w:val="20"/>
          <w:szCs w:val="20"/>
          <w:lang w:eastAsia="ru-RU"/>
        </w:rPr>
        <w:t xml:space="preserve"> de lucrare la </w:t>
      </w:r>
      <w:r w:rsidR="00810DA0" w:rsidRPr="00E2689F">
        <w:rPr>
          <w:rFonts w:ascii="Onest" w:hAnsi="Onest"/>
          <w:sz w:val="20"/>
          <w:szCs w:val="20"/>
          <w:lang w:eastAsia="ru-RU"/>
        </w:rPr>
        <w:t>dispoziția</w:t>
      </w:r>
      <w:r w:rsidRPr="00E2689F">
        <w:rPr>
          <w:rFonts w:ascii="Onest" w:hAnsi="Onest"/>
          <w:sz w:val="20"/>
          <w:szCs w:val="20"/>
          <w:lang w:eastAsia="ru-RU"/>
        </w:rPr>
        <w:t xml:space="preserve"> Beneficiarului </w:t>
      </w:r>
      <w:r w:rsidR="00810DA0" w:rsidRPr="00E2689F">
        <w:rPr>
          <w:rFonts w:ascii="Onest" w:hAnsi="Onest"/>
          <w:sz w:val="20"/>
          <w:szCs w:val="20"/>
          <w:lang w:eastAsia="ru-RU"/>
        </w:rPr>
        <w:t>și</w:t>
      </w:r>
      <w:r w:rsidRPr="00E2689F">
        <w:rPr>
          <w:rFonts w:ascii="Onest" w:hAnsi="Onest"/>
          <w:sz w:val="20"/>
          <w:szCs w:val="20"/>
          <w:lang w:eastAsia="ru-RU"/>
        </w:rPr>
        <w:t xml:space="preserve"> va reface această parte sau </w:t>
      </w:r>
      <w:r w:rsidR="00810DA0" w:rsidRPr="00E2689F">
        <w:rPr>
          <w:rFonts w:ascii="Onest" w:hAnsi="Onest"/>
          <w:sz w:val="20"/>
          <w:szCs w:val="20"/>
          <w:lang w:eastAsia="ru-RU"/>
        </w:rPr>
        <w:t>părți</w:t>
      </w:r>
      <w:r w:rsidRPr="00E2689F">
        <w:rPr>
          <w:rFonts w:ascii="Onest" w:hAnsi="Onest"/>
          <w:sz w:val="20"/>
          <w:szCs w:val="20"/>
          <w:lang w:eastAsia="ru-RU"/>
        </w:rPr>
        <w:t xml:space="preserve"> de lucrare, dacă este cazul. Dacă se constată că lucrările au fost de calitate corespunzătoare </w:t>
      </w:r>
      <w:r w:rsidR="00810DA0" w:rsidRPr="00E2689F">
        <w:rPr>
          <w:rFonts w:ascii="Onest" w:hAnsi="Onest"/>
          <w:sz w:val="20"/>
          <w:szCs w:val="20"/>
          <w:lang w:eastAsia="ru-RU"/>
        </w:rPr>
        <w:t>și</w:t>
      </w:r>
      <w:r w:rsidRPr="00E2689F">
        <w:rPr>
          <w:rFonts w:ascii="Onest" w:hAnsi="Onest"/>
          <w:sz w:val="20"/>
          <w:szCs w:val="20"/>
          <w:lang w:eastAsia="ru-RU"/>
        </w:rPr>
        <w:t xml:space="preserve"> realizate conform </w:t>
      </w:r>
      <w:r w:rsidR="00810DA0" w:rsidRPr="00E2689F">
        <w:rPr>
          <w:rFonts w:ascii="Onest" w:hAnsi="Onest"/>
          <w:sz w:val="20"/>
          <w:szCs w:val="20"/>
          <w:lang w:eastAsia="ru-RU"/>
        </w:rPr>
        <w:t>documentației</w:t>
      </w:r>
      <w:r w:rsidRPr="00E2689F">
        <w:rPr>
          <w:rFonts w:ascii="Onest" w:hAnsi="Onest"/>
          <w:sz w:val="20"/>
          <w:szCs w:val="20"/>
          <w:lang w:eastAsia="ru-RU"/>
        </w:rPr>
        <w:t xml:space="preserve"> de </w:t>
      </w:r>
      <w:r w:rsidR="00810DA0" w:rsidRPr="00E2689F">
        <w:rPr>
          <w:rFonts w:ascii="Onest" w:hAnsi="Onest"/>
          <w:sz w:val="20"/>
          <w:szCs w:val="20"/>
          <w:lang w:eastAsia="ru-RU"/>
        </w:rPr>
        <w:t>execuție</w:t>
      </w:r>
      <w:r w:rsidRPr="00E2689F">
        <w:rPr>
          <w:rFonts w:ascii="Onest" w:hAnsi="Onest"/>
          <w:sz w:val="20"/>
          <w:szCs w:val="20"/>
          <w:lang w:eastAsia="ru-RU"/>
        </w:rPr>
        <w:t xml:space="preserve">, dezvelirea, refacerea </w:t>
      </w:r>
      <w:r w:rsidR="00810DA0" w:rsidRPr="00E2689F">
        <w:rPr>
          <w:rFonts w:ascii="Onest" w:hAnsi="Onest"/>
          <w:sz w:val="20"/>
          <w:szCs w:val="20"/>
          <w:lang w:eastAsia="ru-RU"/>
        </w:rPr>
        <w:t>și</w:t>
      </w:r>
      <w:r w:rsidRPr="00E2689F">
        <w:rPr>
          <w:rFonts w:ascii="Onest" w:hAnsi="Onest"/>
          <w:sz w:val="20"/>
          <w:szCs w:val="20"/>
          <w:lang w:eastAsia="ru-RU"/>
        </w:rPr>
        <w:t xml:space="preserve">/sau repararea vor fi suportate de Beneficiar, în caz contrar, de Antreprenor. </w:t>
      </w:r>
    </w:p>
    <w:p w14:paraId="7B89C456" w14:textId="0B2F1682" w:rsidR="00B34404" w:rsidRPr="00E2689F" w:rsidRDefault="00B34404" w:rsidP="00B34404">
      <w:pPr>
        <w:tabs>
          <w:tab w:val="left" w:pos="284"/>
        </w:tabs>
        <w:ind w:left="37"/>
        <w:jc w:val="both"/>
        <w:rPr>
          <w:rFonts w:ascii="Onest" w:hAnsi="Onest"/>
          <w:sz w:val="20"/>
          <w:szCs w:val="20"/>
          <w:lang w:eastAsia="ru-RU"/>
        </w:rPr>
      </w:pPr>
      <w:r w:rsidRPr="00E2689F">
        <w:rPr>
          <w:rFonts w:ascii="Onest" w:hAnsi="Onest"/>
          <w:sz w:val="20"/>
          <w:szCs w:val="20"/>
          <w:lang w:eastAsia="ru-RU"/>
        </w:rPr>
        <w:t xml:space="preserve">8.7. Costurile pentru consumul de </w:t>
      </w:r>
      <w:r w:rsidR="00810DA0" w:rsidRPr="00E2689F">
        <w:rPr>
          <w:rFonts w:ascii="Onest" w:hAnsi="Onest"/>
          <w:sz w:val="20"/>
          <w:szCs w:val="20"/>
          <w:lang w:eastAsia="ru-RU"/>
        </w:rPr>
        <w:t>utilități</w:t>
      </w:r>
      <w:r w:rsidRPr="00E2689F">
        <w:rPr>
          <w:rFonts w:ascii="Onest" w:hAnsi="Onest"/>
          <w:sz w:val="20"/>
          <w:szCs w:val="20"/>
          <w:lang w:eastAsia="ru-RU"/>
        </w:rPr>
        <w:t xml:space="preserve">, precum şi cel al contoarelor sau al altor aparate de măsurat se suportă de către Antreprenor. În cazul mai multor antreprenori, costurile se suportă </w:t>
      </w:r>
      <w:r w:rsidR="00810DA0" w:rsidRPr="00E2689F">
        <w:rPr>
          <w:rFonts w:ascii="Onest" w:hAnsi="Onest"/>
          <w:sz w:val="20"/>
          <w:szCs w:val="20"/>
          <w:lang w:eastAsia="ru-RU"/>
        </w:rPr>
        <w:t>proporțional</w:t>
      </w:r>
      <w:r w:rsidRPr="00E2689F">
        <w:rPr>
          <w:rFonts w:ascii="Onest" w:hAnsi="Onest"/>
          <w:sz w:val="20"/>
          <w:szCs w:val="20"/>
          <w:lang w:eastAsia="ru-RU"/>
        </w:rPr>
        <w:t xml:space="preserve"> de către </w:t>
      </w:r>
      <w:r w:rsidR="00810DA0" w:rsidRPr="00E2689F">
        <w:rPr>
          <w:rFonts w:ascii="Onest" w:hAnsi="Onest"/>
          <w:sz w:val="20"/>
          <w:szCs w:val="20"/>
          <w:lang w:eastAsia="ru-RU"/>
        </w:rPr>
        <w:t>aceștia</w:t>
      </w:r>
      <w:r w:rsidRPr="00E2689F">
        <w:rPr>
          <w:rFonts w:ascii="Onest" w:hAnsi="Onest"/>
          <w:sz w:val="20"/>
          <w:szCs w:val="20"/>
          <w:lang w:eastAsia="ru-RU"/>
        </w:rPr>
        <w:t xml:space="preserve">. </w:t>
      </w:r>
    </w:p>
    <w:p w14:paraId="6F3E084F" w14:textId="0C5D0FCF" w:rsidR="00B34404" w:rsidRPr="00E2689F" w:rsidRDefault="00B34404" w:rsidP="00B34404">
      <w:pPr>
        <w:tabs>
          <w:tab w:val="left" w:pos="284"/>
        </w:tabs>
        <w:jc w:val="both"/>
        <w:rPr>
          <w:rFonts w:ascii="Onest" w:hAnsi="Onest"/>
          <w:sz w:val="20"/>
          <w:szCs w:val="20"/>
          <w:lang w:eastAsia="ru-RU"/>
        </w:rPr>
      </w:pPr>
      <w:r w:rsidRPr="00E2689F">
        <w:rPr>
          <w:rFonts w:ascii="Onest" w:hAnsi="Onest"/>
          <w:sz w:val="20"/>
          <w:szCs w:val="20"/>
          <w:lang w:eastAsia="ru-RU"/>
        </w:rPr>
        <w:t xml:space="preserve">8.8. Lucrările executate de Antreprenor în afara celor prevăzute în contract sau fără </w:t>
      </w:r>
      <w:r w:rsidR="00810DA0" w:rsidRPr="00E2689F">
        <w:rPr>
          <w:rFonts w:ascii="Onest" w:hAnsi="Onest"/>
          <w:sz w:val="20"/>
          <w:szCs w:val="20"/>
          <w:lang w:eastAsia="ru-RU"/>
        </w:rPr>
        <w:t>dispoziția</w:t>
      </w:r>
      <w:r w:rsidRPr="00E2689F">
        <w:rPr>
          <w:rFonts w:ascii="Onest" w:hAnsi="Onest"/>
          <w:sz w:val="20"/>
          <w:szCs w:val="20"/>
          <w:lang w:eastAsia="ru-RU"/>
        </w:rPr>
        <w:t xml:space="preserve"> Beneficiarului, precum și cele care nu respectă prevederile contractului, fără a exista în acest sens o </w:t>
      </w:r>
      <w:r w:rsidR="00810DA0" w:rsidRPr="00E2689F">
        <w:rPr>
          <w:rFonts w:ascii="Onest" w:hAnsi="Onest"/>
          <w:sz w:val="20"/>
          <w:szCs w:val="20"/>
          <w:lang w:eastAsia="ru-RU"/>
        </w:rPr>
        <w:t>dispoziție</w:t>
      </w:r>
      <w:r w:rsidRPr="00E2689F">
        <w:rPr>
          <w:rFonts w:ascii="Onest" w:hAnsi="Onest"/>
          <w:sz w:val="20"/>
          <w:szCs w:val="20"/>
          <w:lang w:eastAsia="ru-RU"/>
        </w:rPr>
        <w:t xml:space="preserve"> expresă a Beneficiarului, nu vor fi plătite Antreprenorului. Antreprenorul trebuie să înlăture aceste lucrări, în termenul stabilit cu Beneficiarul. De asemenea, el răspunde în </w:t>
      </w:r>
      <w:r w:rsidR="00810DA0" w:rsidRPr="00E2689F">
        <w:rPr>
          <w:rFonts w:ascii="Onest" w:hAnsi="Onest"/>
          <w:sz w:val="20"/>
          <w:szCs w:val="20"/>
          <w:lang w:eastAsia="ru-RU"/>
        </w:rPr>
        <w:t>fața</w:t>
      </w:r>
      <w:r w:rsidRPr="00E2689F">
        <w:rPr>
          <w:rFonts w:ascii="Onest" w:hAnsi="Onest"/>
          <w:sz w:val="20"/>
          <w:szCs w:val="20"/>
          <w:lang w:eastAsia="ru-RU"/>
        </w:rPr>
        <w:t xml:space="preserve"> Beneficiarului de toate pagubele pe care le-a provocat acestuia. Lucrările respective vor fi plătite Antreprenorului numai dacă se dovedesc a fi necesare </w:t>
      </w:r>
      <w:r w:rsidR="00810DA0" w:rsidRPr="00E2689F">
        <w:rPr>
          <w:rFonts w:ascii="Onest" w:hAnsi="Onest"/>
          <w:sz w:val="20"/>
          <w:szCs w:val="20"/>
          <w:lang w:eastAsia="ru-RU"/>
        </w:rPr>
        <w:t>și</w:t>
      </w:r>
      <w:r w:rsidRPr="00E2689F">
        <w:rPr>
          <w:rFonts w:ascii="Onest" w:hAnsi="Onest"/>
          <w:sz w:val="20"/>
          <w:szCs w:val="20"/>
          <w:lang w:eastAsia="ru-RU"/>
        </w:rPr>
        <w:t xml:space="preserve"> se presupune că ele corespund </w:t>
      </w:r>
      <w:r w:rsidR="00810DA0" w:rsidRPr="00E2689F">
        <w:rPr>
          <w:rFonts w:ascii="Onest" w:hAnsi="Onest"/>
          <w:sz w:val="20"/>
          <w:szCs w:val="20"/>
          <w:lang w:eastAsia="ru-RU"/>
        </w:rPr>
        <w:t>voinței</w:t>
      </w:r>
      <w:r w:rsidRPr="00E2689F">
        <w:rPr>
          <w:rFonts w:ascii="Onest" w:hAnsi="Onest"/>
          <w:sz w:val="20"/>
          <w:szCs w:val="20"/>
          <w:lang w:eastAsia="ru-RU"/>
        </w:rPr>
        <w:t xml:space="preserve"> Beneficiarului, în care caz vor fi notificate imediat. </w:t>
      </w:r>
    </w:p>
    <w:p w14:paraId="39D1B337" w14:textId="110682D3" w:rsidR="00B34404" w:rsidRPr="00E2689F" w:rsidRDefault="00B34404" w:rsidP="00B34404">
      <w:pPr>
        <w:tabs>
          <w:tab w:val="left" w:pos="284"/>
          <w:tab w:val="left" w:pos="426"/>
        </w:tabs>
        <w:ind w:left="37"/>
        <w:jc w:val="both"/>
        <w:rPr>
          <w:rFonts w:ascii="Onest" w:hAnsi="Onest"/>
          <w:sz w:val="20"/>
          <w:szCs w:val="20"/>
          <w:lang w:eastAsia="ru-RU"/>
        </w:rPr>
      </w:pPr>
      <w:r w:rsidRPr="00E2689F">
        <w:rPr>
          <w:rFonts w:ascii="Onest" w:hAnsi="Onest"/>
          <w:sz w:val="20"/>
          <w:szCs w:val="20"/>
          <w:lang w:eastAsia="ru-RU"/>
        </w:rPr>
        <w:t xml:space="preserve">8.9. Lucrările vor începe după semnarea Contractului în modul corespunzător şi primirea ordinului de </w:t>
      </w:r>
      <w:r w:rsidR="00810DA0" w:rsidRPr="00E2689F">
        <w:rPr>
          <w:rFonts w:ascii="Onest" w:hAnsi="Onest"/>
          <w:sz w:val="20"/>
          <w:szCs w:val="20"/>
          <w:lang w:eastAsia="ru-RU"/>
        </w:rPr>
        <w:t>execuție</w:t>
      </w:r>
      <w:r w:rsidRPr="00E2689F">
        <w:rPr>
          <w:rFonts w:ascii="Onest" w:hAnsi="Onest"/>
          <w:sz w:val="20"/>
          <w:szCs w:val="20"/>
          <w:lang w:eastAsia="ru-RU"/>
        </w:rPr>
        <w:t>.</w:t>
      </w:r>
    </w:p>
    <w:p w14:paraId="3CD509D7" w14:textId="77777777" w:rsidR="00B34404" w:rsidRPr="00E2689F" w:rsidRDefault="00B34404" w:rsidP="00B34404">
      <w:pPr>
        <w:tabs>
          <w:tab w:val="left" w:pos="284"/>
          <w:tab w:val="left" w:pos="426"/>
        </w:tabs>
        <w:ind w:left="37"/>
        <w:jc w:val="both"/>
        <w:rPr>
          <w:rFonts w:ascii="Onest" w:hAnsi="Onest"/>
          <w:sz w:val="20"/>
          <w:szCs w:val="20"/>
          <w:lang w:eastAsia="ru-RU"/>
        </w:rPr>
      </w:pPr>
    </w:p>
    <w:p w14:paraId="53E7542C" w14:textId="77777777" w:rsidR="00B34404" w:rsidRPr="00E2689F" w:rsidRDefault="00B34404" w:rsidP="00B34404">
      <w:pPr>
        <w:tabs>
          <w:tab w:val="left" w:pos="3255"/>
        </w:tabs>
        <w:contextualSpacing/>
        <w:jc w:val="both"/>
        <w:rPr>
          <w:rFonts w:ascii="Onest" w:hAnsi="Onest"/>
          <w:b/>
          <w:sz w:val="20"/>
          <w:szCs w:val="20"/>
        </w:rPr>
      </w:pPr>
      <w:r w:rsidRPr="00E2689F">
        <w:rPr>
          <w:rFonts w:ascii="Onest" w:hAnsi="Onest"/>
          <w:b/>
          <w:sz w:val="20"/>
          <w:szCs w:val="20"/>
        </w:rPr>
        <w:t>9. PERIOADA DE GARANŢIE ŞI REMEDIERI ÎN PERIOADA DE GARANŢIE</w:t>
      </w:r>
    </w:p>
    <w:p w14:paraId="6C94F85E" w14:textId="77777777" w:rsidR="00B34404" w:rsidRPr="00E2689F" w:rsidRDefault="00B34404" w:rsidP="00B34404">
      <w:pPr>
        <w:tabs>
          <w:tab w:val="left" w:pos="3255"/>
        </w:tabs>
        <w:contextualSpacing/>
        <w:jc w:val="both"/>
        <w:rPr>
          <w:rFonts w:ascii="Onest" w:hAnsi="Onest"/>
          <w:b/>
          <w:sz w:val="20"/>
          <w:szCs w:val="20"/>
        </w:rPr>
      </w:pPr>
    </w:p>
    <w:p w14:paraId="2A092CEE" w14:textId="3AAF65AB" w:rsidR="00B34404" w:rsidRPr="00E2689F" w:rsidRDefault="00B34404" w:rsidP="00B34404">
      <w:pPr>
        <w:tabs>
          <w:tab w:val="left" w:pos="426"/>
        </w:tabs>
        <w:jc w:val="both"/>
        <w:rPr>
          <w:rFonts w:ascii="Onest" w:hAnsi="Onest"/>
          <w:sz w:val="20"/>
          <w:szCs w:val="20"/>
          <w:lang w:eastAsia="ru-RU"/>
        </w:rPr>
      </w:pPr>
      <w:r w:rsidRPr="00E2689F">
        <w:rPr>
          <w:rFonts w:ascii="Onest" w:hAnsi="Onest"/>
          <w:sz w:val="20"/>
          <w:szCs w:val="20"/>
          <w:lang w:eastAsia="ru-RU"/>
        </w:rPr>
        <w:t xml:space="preserve">9.1. Perioada de </w:t>
      </w:r>
      <w:r w:rsidR="00810DA0" w:rsidRPr="00E2689F">
        <w:rPr>
          <w:rFonts w:ascii="Onest" w:hAnsi="Onest"/>
          <w:sz w:val="20"/>
          <w:szCs w:val="20"/>
          <w:lang w:eastAsia="ru-RU"/>
        </w:rPr>
        <w:t>garanție</w:t>
      </w:r>
      <w:r w:rsidRPr="00E2689F">
        <w:rPr>
          <w:rFonts w:ascii="Onest" w:hAnsi="Onest"/>
          <w:sz w:val="20"/>
          <w:szCs w:val="20"/>
          <w:lang w:eastAsia="ru-RU"/>
        </w:rPr>
        <w:t xml:space="preserve"> pentru lucrări este de ______ ani. </w:t>
      </w:r>
    </w:p>
    <w:p w14:paraId="3D0D66D3" w14:textId="72CDF0DB" w:rsidR="00B34404" w:rsidRPr="00E2689F" w:rsidRDefault="00B34404" w:rsidP="00B34404">
      <w:pPr>
        <w:tabs>
          <w:tab w:val="left" w:pos="426"/>
        </w:tabs>
        <w:jc w:val="both"/>
        <w:rPr>
          <w:rFonts w:ascii="Onest" w:hAnsi="Onest"/>
          <w:sz w:val="20"/>
          <w:szCs w:val="20"/>
          <w:lang w:eastAsia="ru-RU"/>
        </w:rPr>
      </w:pPr>
      <w:r w:rsidRPr="00E2689F">
        <w:rPr>
          <w:rFonts w:ascii="Onest" w:hAnsi="Onest"/>
          <w:sz w:val="20"/>
          <w:szCs w:val="20"/>
          <w:lang w:eastAsia="ru-RU"/>
        </w:rPr>
        <w:t xml:space="preserve">9.2. Perioada de </w:t>
      </w:r>
      <w:r w:rsidR="00810DA0" w:rsidRPr="00E2689F">
        <w:rPr>
          <w:rFonts w:ascii="Onest" w:hAnsi="Onest"/>
          <w:sz w:val="20"/>
          <w:szCs w:val="20"/>
          <w:lang w:eastAsia="ru-RU"/>
        </w:rPr>
        <w:t>garanție</w:t>
      </w:r>
      <w:r w:rsidRPr="00E2689F">
        <w:rPr>
          <w:rFonts w:ascii="Onest" w:hAnsi="Onest"/>
          <w:sz w:val="20"/>
          <w:szCs w:val="20"/>
          <w:lang w:eastAsia="ru-RU"/>
        </w:rPr>
        <w:t xml:space="preserve"> începe de la data </w:t>
      </w:r>
      <w:r w:rsidR="00810DA0" w:rsidRPr="00E2689F">
        <w:rPr>
          <w:rFonts w:ascii="Onest" w:hAnsi="Onest"/>
          <w:sz w:val="20"/>
          <w:szCs w:val="20"/>
          <w:lang w:eastAsia="ru-RU"/>
        </w:rPr>
        <w:t>recepției</w:t>
      </w:r>
      <w:r w:rsidRPr="00E2689F">
        <w:rPr>
          <w:rFonts w:ascii="Onest" w:hAnsi="Onest"/>
          <w:sz w:val="20"/>
          <w:szCs w:val="20"/>
          <w:lang w:eastAsia="ru-RU"/>
        </w:rPr>
        <w:t xml:space="preserve"> la terminarea lucrărilor </w:t>
      </w:r>
      <w:r w:rsidR="00810DA0" w:rsidRPr="00E2689F">
        <w:rPr>
          <w:rFonts w:ascii="Onest" w:hAnsi="Onest"/>
          <w:sz w:val="20"/>
          <w:szCs w:val="20"/>
          <w:lang w:eastAsia="ru-RU"/>
        </w:rPr>
        <w:t>și</w:t>
      </w:r>
      <w:r w:rsidRPr="00E2689F">
        <w:rPr>
          <w:rFonts w:ascii="Onest" w:hAnsi="Onest"/>
          <w:sz w:val="20"/>
          <w:szCs w:val="20"/>
          <w:lang w:eastAsia="ru-RU"/>
        </w:rPr>
        <w:t xml:space="preserve"> până la expirarea termenului prevăzut la punctul 9.1 din prezentul capitol. </w:t>
      </w:r>
    </w:p>
    <w:p w14:paraId="462E879E" w14:textId="5A0677A3" w:rsidR="00B34404" w:rsidRPr="00E2689F" w:rsidRDefault="00B34404" w:rsidP="00B34404">
      <w:pPr>
        <w:tabs>
          <w:tab w:val="left" w:pos="426"/>
        </w:tabs>
        <w:jc w:val="both"/>
        <w:rPr>
          <w:rFonts w:ascii="Onest" w:hAnsi="Onest"/>
          <w:sz w:val="20"/>
          <w:szCs w:val="20"/>
          <w:lang w:eastAsia="ru-RU"/>
        </w:rPr>
      </w:pPr>
      <w:r w:rsidRPr="00E2689F">
        <w:rPr>
          <w:rFonts w:ascii="Onest" w:hAnsi="Onest"/>
          <w:sz w:val="20"/>
          <w:szCs w:val="20"/>
          <w:lang w:eastAsia="ru-RU"/>
        </w:rPr>
        <w:t xml:space="preserve">9.3. Antreprenorul are </w:t>
      </w:r>
      <w:r w:rsidR="00810DA0" w:rsidRPr="00E2689F">
        <w:rPr>
          <w:rFonts w:ascii="Onest" w:hAnsi="Onest"/>
          <w:sz w:val="20"/>
          <w:szCs w:val="20"/>
          <w:lang w:eastAsia="ru-RU"/>
        </w:rPr>
        <w:t>obligația</w:t>
      </w:r>
      <w:r w:rsidRPr="00E2689F">
        <w:rPr>
          <w:rFonts w:ascii="Onest" w:hAnsi="Onest"/>
          <w:sz w:val="20"/>
          <w:szCs w:val="20"/>
          <w:lang w:eastAsia="ru-RU"/>
        </w:rPr>
        <w:t xml:space="preserve"> ca în perioada de </w:t>
      </w:r>
      <w:r w:rsidR="00810DA0" w:rsidRPr="00E2689F">
        <w:rPr>
          <w:rFonts w:ascii="Onest" w:hAnsi="Onest"/>
          <w:sz w:val="20"/>
          <w:szCs w:val="20"/>
          <w:lang w:eastAsia="ru-RU"/>
        </w:rPr>
        <w:t>garanție</w:t>
      </w:r>
      <w:r w:rsidRPr="00E2689F">
        <w:rPr>
          <w:rFonts w:ascii="Onest" w:hAnsi="Onest"/>
          <w:sz w:val="20"/>
          <w:szCs w:val="20"/>
          <w:lang w:eastAsia="ru-RU"/>
        </w:rPr>
        <w:t xml:space="preserve"> să înlăture toate </w:t>
      </w:r>
      <w:r w:rsidR="00810DA0" w:rsidRPr="00E2689F">
        <w:rPr>
          <w:rFonts w:ascii="Onest" w:hAnsi="Onest"/>
          <w:sz w:val="20"/>
          <w:szCs w:val="20"/>
          <w:lang w:eastAsia="ru-RU"/>
        </w:rPr>
        <w:t>defecțiunile</w:t>
      </w:r>
      <w:r w:rsidRPr="00E2689F">
        <w:rPr>
          <w:rFonts w:ascii="Onest" w:hAnsi="Onest"/>
          <w:sz w:val="20"/>
          <w:szCs w:val="20"/>
          <w:lang w:eastAsia="ru-RU"/>
        </w:rPr>
        <w:t xml:space="preserve"> ce </w:t>
      </w:r>
      <w:r w:rsidR="00810DA0" w:rsidRPr="00E2689F">
        <w:rPr>
          <w:rFonts w:ascii="Onest" w:hAnsi="Onest"/>
          <w:sz w:val="20"/>
          <w:szCs w:val="20"/>
          <w:lang w:eastAsia="ru-RU"/>
        </w:rPr>
        <w:t>țin</w:t>
      </w:r>
      <w:r w:rsidRPr="00E2689F">
        <w:rPr>
          <w:rFonts w:ascii="Onest" w:hAnsi="Onest"/>
          <w:sz w:val="20"/>
          <w:szCs w:val="20"/>
          <w:lang w:eastAsia="ru-RU"/>
        </w:rPr>
        <w:t xml:space="preserve"> de nerespectarea clauzelor contractului din cont propriu, în termen de 20 zile de la </w:t>
      </w:r>
      <w:r w:rsidR="00810DA0" w:rsidRPr="00E2689F">
        <w:rPr>
          <w:rFonts w:ascii="Onest" w:hAnsi="Onest"/>
          <w:sz w:val="20"/>
          <w:szCs w:val="20"/>
          <w:lang w:eastAsia="ru-RU"/>
        </w:rPr>
        <w:t>recepționarea</w:t>
      </w:r>
      <w:r w:rsidRPr="00E2689F">
        <w:rPr>
          <w:rFonts w:ascii="Onest" w:hAnsi="Onest"/>
          <w:sz w:val="20"/>
          <w:szCs w:val="20"/>
          <w:lang w:eastAsia="ru-RU"/>
        </w:rPr>
        <w:t xml:space="preserve"> unei notificări transmise de către Beneficiar. </w:t>
      </w:r>
    </w:p>
    <w:p w14:paraId="02157F82" w14:textId="77777777" w:rsidR="00B34404" w:rsidRPr="00E2689F" w:rsidRDefault="00B34404" w:rsidP="00B34404">
      <w:pPr>
        <w:tabs>
          <w:tab w:val="left" w:pos="3480"/>
        </w:tabs>
        <w:contextualSpacing/>
        <w:jc w:val="both"/>
        <w:rPr>
          <w:rFonts w:ascii="Onest" w:hAnsi="Onest"/>
          <w:b/>
          <w:sz w:val="20"/>
          <w:szCs w:val="20"/>
        </w:rPr>
      </w:pPr>
    </w:p>
    <w:p w14:paraId="0DC9602B" w14:textId="77777777" w:rsidR="00B34404" w:rsidRPr="00E2689F" w:rsidRDefault="00B34404" w:rsidP="00B34404">
      <w:pPr>
        <w:tabs>
          <w:tab w:val="left" w:pos="3480"/>
        </w:tabs>
        <w:contextualSpacing/>
        <w:jc w:val="both"/>
        <w:rPr>
          <w:rFonts w:ascii="Onest" w:hAnsi="Onest"/>
          <w:b/>
          <w:sz w:val="20"/>
          <w:szCs w:val="20"/>
        </w:rPr>
      </w:pPr>
      <w:r w:rsidRPr="00E2689F">
        <w:rPr>
          <w:rFonts w:ascii="Onest" w:hAnsi="Onest"/>
          <w:b/>
          <w:sz w:val="20"/>
          <w:szCs w:val="20"/>
        </w:rPr>
        <w:lastRenderedPageBreak/>
        <w:t>10. RĂSPUNDEREA PĂRŢILOR</w:t>
      </w:r>
    </w:p>
    <w:p w14:paraId="017AFF1C" w14:textId="77777777" w:rsidR="00B34404" w:rsidRPr="00E2689F" w:rsidRDefault="00B34404" w:rsidP="00B34404">
      <w:pPr>
        <w:tabs>
          <w:tab w:val="left" w:pos="3480"/>
        </w:tabs>
        <w:contextualSpacing/>
        <w:jc w:val="both"/>
        <w:rPr>
          <w:rFonts w:ascii="Onest" w:hAnsi="Onest"/>
          <w:sz w:val="20"/>
          <w:szCs w:val="20"/>
        </w:rPr>
      </w:pPr>
    </w:p>
    <w:p w14:paraId="6699831A" w14:textId="1B205A1E"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10.1. </w:t>
      </w:r>
      <w:r w:rsidR="007A0113" w:rsidRPr="00E2689F">
        <w:rPr>
          <w:rFonts w:ascii="Onest" w:hAnsi="Onest"/>
          <w:sz w:val="20"/>
          <w:szCs w:val="20"/>
          <w:lang w:eastAsia="ru-RU"/>
        </w:rPr>
        <w:t>Părțile</w:t>
      </w:r>
      <w:r w:rsidRPr="00E2689F">
        <w:rPr>
          <w:rFonts w:ascii="Onest" w:hAnsi="Onest"/>
          <w:sz w:val="20"/>
          <w:szCs w:val="20"/>
          <w:lang w:eastAsia="ru-RU"/>
        </w:rPr>
        <w:t xml:space="preserve"> poartă răspundere pentru neexecutarea sau executarea necorespunzătoare a </w:t>
      </w:r>
      <w:r w:rsidR="00810DA0" w:rsidRPr="00E2689F">
        <w:rPr>
          <w:rFonts w:ascii="Onest" w:hAnsi="Onest"/>
          <w:sz w:val="20"/>
          <w:szCs w:val="20"/>
          <w:lang w:eastAsia="ru-RU"/>
        </w:rPr>
        <w:t>obligațiilor</w:t>
      </w:r>
      <w:r w:rsidRPr="00E2689F">
        <w:rPr>
          <w:rFonts w:ascii="Onest" w:hAnsi="Onest"/>
          <w:sz w:val="20"/>
          <w:szCs w:val="20"/>
          <w:lang w:eastAsia="ru-RU"/>
        </w:rPr>
        <w:t xml:space="preserve"> prevăzute de prezentul contract în conformitate cu </w:t>
      </w:r>
      <w:r w:rsidR="00810DA0" w:rsidRPr="00E2689F">
        <w:rPr>
          <w:rFonts w:ascii="Onest" w:hAnsi="Onest"/>
          <w:sz w:val="20"/>
          <w:szCs w:val="20"/>
          <w:lang w:eastAsia="ru-RU"/>
        </w:rPr>
        <w:t>legislația</w:t>
      </w:r>
      <w:r w:rsidRPr="00E2689F">
        <w:rPr>
          <w:rFonts w:ascii="Onest" w:hAnsi="Onest"/>
          <w:sz w:val="20"/>
          <w:szCs w:val="20"/>
          <w:lang w:eastAsia="ru-RU"/>
        </w:rPr>
        <w:t xml:space="preserve"> Republicii Moldova.</w:t>
      </w:r>
    </w:p>
    <w:p w14:paraId="2A47638D" w14:textId="1729D836"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10.2. Dacă în legătură cu executarea lucrărilor de </w:t>
      </w:r>
      <w:r w:rsidR="00810DA0" w:rsidRPr="00E2689F">
        <w:rPr>
          <w:rFonts w:ascii="Onest" w:hAnsi="Onest"/>
          <w:sz w:val="20"/>
          <w:szCs w:val="20"/>
          <w:lang w:eastAsia="ru-RU"/>
        </w:rPr>
        <w:t>construcții</w:t>
      </w:r>
      <w:r w:rsidRPr="00E2689F">
        <w:rPr>
          <w:rFonts w:ascii="Onest" w:hAnsi="Onest"/>
          <w:sz w:val="20"/>
          <w:szCs w:val="20"/>
          <w:lang w:eastAsia="ru-RU"/>
        </w:rPr>
        <w:t xml:space="preserve"> se produce o daună unui </w:t>
      </w:r>
      <w:r w:rsidR="00810DA0" w:rsidRPr="00E2689F">
        <w:rPr>
          <w:rFonts w:ascii="Onest" w:hAnsi="Onest"/>
          <w:sz w:val="20"/>
          <w:szCs w:val="20"/>
          <w:lang w:eastAsia="ru-RU"/>
        </w:rPr>
        <w:t>terț</w:t>
      </w:r>
      <w:r w:rsidRPr="00E2689F">
        <w:rPr>
          <w:rFonts w:ascii="Onest" w:hAnsi="Onest"/>
          <w:sz w:val="20"/>
          <w:szCs w:val="20"/>
          <w:lang w:eastAsia="ru-RU"/>
        </w:rPr>
        <w:t xml:space="preserve">, </w:t>
      </w:r>
      <w:r w:rsidR="00810DA0" w:rsidRPr="00E2689F">
        <w:rPr>
          <w:rFonts w:ascii="Onest" w:hAnsi="Onest"/>
          <w:sz w:val="20"/>
          <w:szCs w:val="20"/>
          <w:lang w:eastAsia="ru-RU"/>
        </w:rPr>
        <w:t>părțile</w:t>
      </w:r>
      <w:r w:rsidRPr="00E2689F">
        <w:rPr>
          <w:rFonts w:ascii="Onest" w:hAnsi="Onest"/>
          <w:sz w:val="20"/>
          <w:szCs w:val="20"/>
          <w:lang w:eastAsia="ru-RU"/>
        </w:rPr>
        <w:t xml:space="preserve"> contractante răspund solidar, conform prevederilor legale. Pentru stabilirea între </w:t>
      </w:r>
      <w:r w:rsidR="00810DA0" w:rsidRPr="00E2689F">
        <w:rPr>
          <w:rFonts w:ascii="Onest" w:hAnsi="Onest"/>
          <w:sz w:val="20"/>
          <w:szCs w:val="20"/>
          <w:lang w:eastAsia="ru-RU"/>
        </w:rPr>
        <w:t>părți</w:t>
      </w:r>
      <w:r w:rsidRPr="00E2689F">
        <w:rPr>
          <w:rFonts w:ascii="Onest" w:hAnsi="Onest"/>
          <w:sz w:val="20"/>
          <w:szCs w:val="20"/>
          <w:lang w:eastAsia="ru-RU"/>
        </w:rPr>
        <w:t xml:space="preserve"> a cuantumului răspunderii pentru dauna provocată se va </w:t>
      </w:r>
      <w:r w:rsidR="00810DA0" w:rsidRPr="00E2689F">
        <w:rPr>
          <w:rFonts w:ascii="Onest" w:hAnsi="Onest"/>
          <w:sz w:val="20"/>
          <w:szCs w:val="20"/>
          <w:lang w:eastAsia="ru-RU"/>
        </w:rPr>
        <w:t>ține</w:t>
      </w:r>
      <w:r w:rsidRPr="00E2689F">
        <w:rPr>
          <w:rFonts w:ascii="Onest" w:hAnsi="Onest"/>
          <w:sz w:val="20"/>
          <w:szCs w:val="20"/>
          <w:lang w:eastAsia="ru-RU"/>
        </w:rPr>
        <w:t xml:space="preserve"> seama de gradul de </w:t>
      </w:r>
      <w:r w:rsidR="00810DA0" w:rsidRPr="00E2689F">
        <w:rPr>
          <w:rFonts w:ascii="Onest" w:hAnsi="Onest"/>
          <w:sz w:val="20"/>
          <w:szCs w:val="20"/>
          <w:lang w:eastAsia="ru-RU"/>
        </w:rPr>
        <w:t>vinovăție</w:t>
      </w:r>
      <w:r w:rsidRPr="00E2689F">
        <w:rPr>
          <w:rFonts w:ascii="Onest" w:hAnsi="Onest"/>
          <w:sz w:val="20"/>
          <w:szCs w:val="20"/>
          <w:lang w:eastAsia="ru-RU"/>
        </w:rPr>
        <w:t xml:space="preserve"> a fiecărui partener în producerea acesteia, dacă în clauzele contractuale nu s-a prevăzut altfel. </w:t>
      </w:r>
    </w:p>
    <w:p w14:paraId="0FC2D4C5" w14:textId="77777777"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10.3. Membrii asocierii își păstrează individualitatea ca subiecți de drept, însă sunt obligați să răspundă solidar față de autoritatea contractantă pentru modul de îndeplinire a obligațiilor contractuale.</w:t>
      </w:r>
    </w:p>
    <w:p w14:paraId="4069340D" w14:textId="27D9F70C"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10.4. Dacă prejudiciul cauzat </w:t>
      </w:r>
      <w:r w:rsidR="00810DA0" w:rsidRPr="00E2689F">
        <w:rPr>
          <w:rFonts w:ascii="Onest" w:hAnsi="Onest"/>
          <w:sz w:val="20"/>
          <w:szCs w:val="20"/>
          <w:lang w:eastAsia="ru-RU"/>
        </w:rPr>
        <w:t>terței</w:t>
      </w:r>
      <w:r w:rsidRPr="00E2689F">
        <w:rPr>
          <w:rFonts w:ascii="Onest" w:hAnsi="Onest"/>
          <w:sz w:val="20"/>
          <w:szCs w:val="20"/>
          <w:lang w:eastAsia="ru-RU"/>
        </w:rPr>
        <w:t xml:space="preserve"> persoane este urmare a unei măsuri dispuse de beneficiar în forma în care a fost aplicată, atunci acesta poartă singur răspunderea, numai dacă Antreprenorul l-a </w:t>
      </w:r>
      <w:r w:rsidR="00810DA0" w:rsidRPr="00E2689F">
        <w:rPr>
          <w:rFonts w:ascii="Onest" w:hAnsi="Onest"/>
          <w:sz w:val="20"/>
          <w:szCs w:val="20"/>
          <w:lang w:eastAsia="ru-RU"/>
        </w:rPr>
        <w:t>înștiințat</w:t>
      </w:r>
      <w:r w:rsidRPr="00E2689F">
        <w:rPr>
          <w:rFonts w:ascii="Onest" w:hAnsi="Onest"/>
          <w:sz w:val="20"/>
          <w:szCs w:val="20"/>
          <w:lang w:eastAsia="ru-RU"/>
        </w:rPr>
        <w:t xml:space="preserve"> în prealabil de pericolul legat de executarea </w:t>
      </w:r>
      <w:r w:rsidR="00810DA0" w:rsidRPr="00E2689F">
        <w:rPr>
          <w:rFonts w:ascii="Onest" w:hAnsi="Onest"/>
          <w:sz w:val="20"/>
          <w:szCs w:val="20"/>
          <w:lang w:eastAsia="ru-RU"/>
        </w:rPr>
        <w:t>dispoziției</w:t>
      </w:r>
      <w:r w:rsidRPr="00E2689F">
        <w:rPr>
          <w:rFonts w:ascii="Onest" w:hAnsi="Onest"/>
          <w:sz w:val="20"/>
          <w:szCs w:val="20"/>
          <w:lang w:eastAsia="ru-RU"/>
        </w:rPr>
        <w:t xml:space="preserve">. </w:t>
      </w:r>
    </w:p>
    <w:p w14:paraId="1EFEB030" w14:textId="733A885A"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10.5. Antreprenorul este obligat, conform prevederilor legale, la plata daunelor pentru încălcarea sau deteriorarea drumurilor de acces sau a </w:t>
      </w:r>
      <w:r w:rsidR="00810DA0" w:rsidRPr="00E2689F">
        <w:rPr>
          <w:rFonts w:ascii="Onest" w:hAnsi="Onest"/>
          <w:sz w:val="20"/>
          <w:szCs w:val="20"/>
          <w:lang w:eastAsia="ru-RU"/>
        </w:rPr>
        <w:t>rețelelor</w:t>
      </w:r>
      <w:r w:rsidRPr="00E2689F">
        <w:rPr>
          <w:rFonts w:ascii="Onest" w:hAnsi="Onest"/>
          <w:sz w:val="20"/>
          <w:szCs w:val="20"/>
          <w:lang w:eastAsia="ru-RU"/>
        </w:rPr>
        <w:t xml:space="preserve"> de </w:t>
      </w:r>
      <w:r w:rsidR="00810DA0" w:rsidRPr="00E2689F">
        <w:rPr>
          <w:rFonts w:ascii="Onest" w:hAnsi="Onest"/>
          <w:sz w:val="20"/>
          <w:szCs w:val="20"/>
          <w:lang w:eastAsia="ru-RU"/>
        </w:rPr>
        <w:t>utilități</w:t>
      </w:r>
      <w:r w:rsidRPr="00E2689F">
        <w:rPr>
          <w:rFonts w:ascii="Onest" w:hAnsi="Onest"/>
          <w:sz w:val="20"/>
          <w:szCs w:val="20"/>
          <w:lang w:eastAsia="ru-RU"/>
        </w:rPr>
        <w:t xml:space="preserve">, a terenurilor limitrofe prin depozitarea de pământ, materiale sau alte obiecte, precum </w:t>
      </w:r>
      <w:r w:rsidR="00810DA0" w:rsidRPr="00E2689F">
        <w:rPr>
          <w:rFonts w:ascii="Onest" w:hAnsi="Onest"/>
          <w:sz w:val="20"/>
          <w:szCs w:val="20"/>
          <w:lang w:eastAsia="ru-RU"/>
        </w:rPr>
        <w:t>și</w:t>
      </w:r>
      <w:r w:rsidRPr="00E2689F">
        <w:rPr>
          <w:rFonts w:ascii="Onest" w:hAnsi="Onest"/>
          <w:sz w:val="20"/>
          <w:szCs w:val="20"/>
          <w:lang w:eastAsia="ru-RU"/>
        </w:rPr>
        <w:t xml:space="preserve"> ca urmare a unor îngrădiri sau limitări din proprie vină. </w:t>
      </w:r>
    </w:p>
    <w:p w14:paraId="2BB9F6A2" w14:textId="65F480DF"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10.6. Antreprenorul trebuie să asigure lucrările executate </w:t>
      </w:r>
      <w:r w:rsidR="00810DA0" w:rsidRPr="00E2689F">
        <w:rPr>
          <w:rFonts w:ascii="Onest" w:hAnsi="Onest"/>
          <w:sz w:val="20"/>
          <w:szCs w:val="20"/>
          <w:lang w:eastAsia="ru-RU"/>
        </w:rPr>
        <w:t>și</w:t>
      </w:r>
      <w:r w:rsidRPr="00E2689F">
        <w:rPr>
          <w:rFonts w:ascii="Onest" w:hAnsi="Onest"/>
          <w:sz w:val="20"/>
          <w:szCs w:val="20"/>
          <w:lang w:eastAsia="ru-RU"/>
        </w:rPr>
        <w:t xml:space="preserve"> dotările pe care le are la </w:t>
      </w:r>
      <w:r w:rsidR="00810DA0" w:rsidRPr="00E2689F">
        <w:rPr>
          <w:rFonts w:ascii="Onest" w:hAnsi="Onest"/>
          <w:sz w:val="20"/>
          <w:szCs w:val="20"/>
          <w:lang w:eastAsia="ru-RU"/>
        </w:rPr>
        <w:t>dispoziție</w:t>
      </w:r>
      <w:r w:rsidRPr="00E2689F">
        <w:rPr>
          <w:rFonts w:ascii="Onest" w:hAnsi="Onest"/>
          <w:sz w:val="20"/>
          <w:szCs w:val="20"/>
          <w:lang w:eastAsia="ru-RU"/>
        </w:rPr>
        <w:t xml:space="preserve"> împotriva degradării </w:t>
      </w:r>
      <w:r w:rsidR="00810DA0" w:rsidRPr="00E2689F">
        <w:rPr>
          <w:rFonts w:ascii="Onest" w:hAnsi="Onest"/>
          <w:sz w:val="20"/>
          <w:szCs w:val="20"/>
          <w:lang w:eastAsia="ru-RU"/>
        </w:rPr>
        <w:t>și</w:t>
      </w:r>
      <w:r w:rsidRPr="00E2689F">
        <w:rPr>
          <w:rFonts w:ascii="Onest" w:hAnsi="Onest"/>
          <w:sz w:val="20"/>
          <w:szCs w:val="20"/>
          <w:lang w:eastAsia="ru-RU"/>
        </w:rPr>
        <w:t xml:space="preserve"> furturilor până la predarea lucrărilor către Beneficiar. El trebuie să ia măsuri de </w:t>
      </w:r>
      <w:r w:rsidR="00810DA0" w:rsidRPr="00E2689F">
        <w:rPr>
          <w:rFonts w:ascii="Onest" w:hAnsi="Onest"/>
          <w:sz w:val="20"/>
          <w:szCs w:val="20"/>
          <w:lang w:eastAsia="ru-RU"/>
        </w:rPr>
        <w:t>protecție</w:t>
      </w:r>
      <w:r w:rsidRPr="00E2689F">
        <w:rPr>
          <w:rFonts w:ascii="Onest" w:hAnsi="Onest"/>
          <w:sz w:val="20"/>
          <w:szCs w:val="20"/>
          <w:lang w:eastAsia="ru-RU"/>
        </w:rPr>
        <w:t xml:space="preserve"> contra degradării lucrării datorită </w:t>
      </w:r>
      <w:r w:rsidR="00810DA0" w:rsidRPr="00E2689F">
        <w:rPr>
          <w:rFonts w:ascii="Onest" w:hAnsi="Onest"/>
          <w:sz w:val="20"/>
          <w:szCs w:val="20"/>
          <w:lang w:eastAsia="ru-RU"/>
        </w:rPr>
        <w:t>acțiunilor</w:t>
      </w:r>
      <w:r w:rsidRPr="00E2689F">
        <w:rPr>
          <w:rFonts w:ascii="Onest" w:hAnsi="Onest"/>
          <w:sz w:val="20"/>
          <w:szCs w:val="20"/>
          <w:lang w:eastAsia="ru-RU"/>
        </w:rPr>
        <w:t xml:space="preserve"> atmosferice </w:t>
      </w:r>
      <w:r w:rsidR="00810DA0" w:rsidRPr="00E2689F">
        <w:rPr>
          <w:rFonts w:ascii="Onest" w:hAnsi="Onest"/>
          <w:sz w:val="20"/>
          <w:szCs w:val="20"/>
          <w:lang w:eastAsia="ru-RU"/>
        </w:rPr>
        <w:t>și</w:t>
      </w:r>
      <w:r w:rsidRPr="00E2689F">
        <w:rPr>
          <w:rFonts w:ascii="Onest" w:hAnsi="Onest"/>
          <w:sz w:val="20"/>
          <w:szCs w:val="20"/>
          <w:lang w:eastAsia="ru-RU"/>
        </w:rPr>
        <w:t xml:space="preserve"> a apei </w:t>
      </w:r>
      <w:r w:rsidR="00810DA0" w:rsidRPr="00E2689F">
        <w:rPr>
          <w:rFonts w:ascii="Onest" w:hAnsi="Onest"/>
          <w:sz w:val="20"/>
          <w:szCs w:val="20"/>
          <w:lang w:eastAsia="ru-RU"/>
        </w:rPr>
        <w:t>și</w:t>
      </w:r>
      <w:r w:rsidRPr="00E2689F">
        <w:rPr>
          <w:rFonts w:ascii="Onest" w:hAnsi="Onest"/>
          <w:sz w:val="20"/>
          <w:szCs w:val="20"/>
          <w:lang w:eastAsia="ru-RU"/>
        </w:rPr>
        <w:t xml:space="preserve"> să îndepărteze zăpada </w:t>
      </w:r>
      <w:r w:rsidR="00810DA0" w:rsidRPr="00E2689F">
        <w:rPr>
          <w:rFonts w:ascii="Onest" w:hAnsi="Onest"/>
          <w:sz w:val="20"/>
          <w:szCs w:val="20"/>
          <w:lang w:eastAsia="ru-RU"/>
        </w:rPr>
        <w:t>și</w:t>
      </w:r>
      <w:r w:rsidRPr="00E2689F">
        <w:rPr>
          <w:rFonts w:ascii="Onest" w:hAnsi="Onest"/>
          <w:sz w:val="20"/>
          <w:szCs w:val="20"/>
          <w:lang w:eastAsia="ru-RU"/>
        </w:rPr>
        <w:t xml:space="preserve"> </w:t>
      </w:r>
      <w:r w:rsidR="00810DA0" w:rsidRPr="00E2689F">
        <w:rPr>
          <w:rFonts w:ascii="Onest" w:hAnsi="Onest"/>
          <w:sz w:val="20"/>
          <w:szCs w:val="20"/>
          <w:lang w:eastAsia="ru-RU"/>
        </w:rPr>
        <w:t>gheața</w:t>
      </w:r>
      <w:r w:rsidRPr="00E2689F">
        <w:rPr>
          <w:rFonts w:ascii="Onest" w:hAnsi="Onest"/>
          <w:sz w:val="20"/>
          <w:szCs w:val="20"/>
          <w:lang w:eastAsia="ru-RU"/>
        </w:rPr>
        <w:t xml:space="preserve">. </w:t>
      </w:r>
    </w:p>
    <w:p w14:paraId="18376C7C" w14:textId="4CB06290"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10.7. Dacă nerespectarea de către Antreprenor a prevederilor oricărui regulament sau hotărâri ale </w:t>
      </w:r>
      <w:r w:rsidR="00810DA0" w:rsidRPr="00E2689F">
        <w:rPr>
          <w:rFonts w:ascii="Onest" w:hAnsi="Onest"/>
          <w:sz w:val="20"/>
          <w:szCs w:val="20"/>
          <w:lang w:eastAsia="ru-RU"/>
        </w:rPr>
        <w:t>autorităților</w:t>
      </w:r>
      <w:r w:rsidRPr="00E2689F">
        <w:rPr>
          <w:rFonts w:ascii="Onest" w:hAnsi="Onest"/>
          <w:sz w:val="20"/>
          <w:szCs w:val="20"/>
          <w:lang w:eastAsia="ru-RU"/>
        </w:rPr>
        <w:t xml:space="preserve"> </w:t>
      </w:r>
      <w:r w:rsidR="00810DA0" w:rsidRPr="00E2689F">
        <w:rPr>
          <w:rFonts w:ascii="Onest" w:hAnsi="Onest"/>
          <w:sz w:val="20"/>
          <w:szCs w:val="20"/>
          <w:lang w:eastAsia="ru-RU"/>
        </w:rPr>
        <w:t>administrației</w:t>
      </w:r>
      <w:r w:rsidRPr="00E2689F">
        <w:rPr>
          <w:rFonts w:ascii="Onest" w:hAnsi="Onest"/>
          <w:sz w:val="20"/>
          <w:szCs w:val="20"/>
          <w:lang w:eastAsia="ru-RU"/>
        </w:rPr>
        <w:t xml:space="preserve"> publice locale sau ale altor organe locale, legal constituite, </w:t>
      </w:r>
      <w:r w:rsidR="00810DA0" w:rsidRPr="00E2689F">
        <w:rPr>
          <w:rFonts w:ascii="Onest" w:hAnsi="Onest"/>
          <w:sz w:val="20"/>
          <w:szCs w:val="20"/>
          <w:lang w:eastAsia="ru-RU"/>
        </w:rPr>
        <w:t>și</w:t>
      </w:r>
      <w:r w:rsidRPr="00E2689F">
        <w:rPr>
          <w:rFonts w:ascii="Onest" w:hAnsi="Onest"/>
          <w:sz w:val="20"/>
          <w:szCs w:val="20"/>
          <w:lang w:eastAsia="ru-RU"/>
        </w:rPr>
        <w:t xml:space="preserve"> care au caracter obligatoriu la executarea lucrărilor, provoacă pagube pentru Beneficiar, acesta va fi despăgubit de Antreprenor în mărimea sumei prejudiciului. </w:t>
      </w:r>
    </w:p>
    <w:p w14:paraId="517C60E1" w14:textId="24AAC906" w:rsidR="00810DA0" w:rsidRPr="00E2689F" w:rsidRDefault="00B34404" w:rsidP="00810DA0">
      <w:pPr>
        <w:tabs>
          <w:tab w:val="left" w:pos="567"/>
        </w:tabs>
        <w:jc w:val="both"/>
        <w:rPr>
          <w:rFonts w:ascii="Onest" w:hAnsi="Onest"/>
          <w:sz w:val="20"/>
          <w:szCs w:val="20"/>
          <w:lang w:eastAsia="ru-RU"/>
        </w:rPr>
      </w:pPr>
      <w:r w:rsidRPr="00E2689F">
        <w:rPr>
          <w:rFonts w:ascii="Onest" w:hAnsi="Onest"/>
          <w:sz w:val="20"/>
          <w:szCs w:val="20"/>
          <w:lang w:eastAsia="ru-RU"/>
        </w:rPr>
        <w:t xml:space="preserve">10.8. Dacă motivele constrângerii sau ale întreruperii sunt imputabile uneia dintre </w:t>
      </w:r>
      <w:r w:rsidR="00810DA0" w:rsidRPr="00E2689F">
        <w:rPr>
          <w:rFonts w:ascii="Onest" w:hAnsi="Onest"/>
          <w:sz w:val="20"/>
          <w:szCs w:val="20"/>
          <w:lang w:eastAsia="ru-RU"/>
        </w:rPr>
        <w:t>părțile</w:t>
      </w:r>
      <w:r w:rsidRPr="00E2689F">
        <w:rPr>
          <w:rFonts w:ascii="Onest" w:hAnsi="Onest"/>
          <w:sz w:val="20"/>
          <w:szCs w:val="20"/>
          <w:lang w:eastAsia="ru-RU"/>
        </w:rPr>
        <w:t xml:space="preserve"> contractante, atunci cealaltă parte poate emite </w:t>
      </w:r>
      <w:r w:rsidR="00810DA0" w:rsidRPr="00E2689F">
        <w:rPr>
          <w:rFonts w:ascii="Onest" w:hAnsi="Onest"/>
          <w:sz w:val="20"/>
          <w:szCs w:val="20"/>
          <w:lang w:eastAsia="ru-RU"/>
        </w:rPr>
        <w:t>pretenții</w:t>
      </w:r>
      <w:r w:rsidRPr="00E2689F">
        <w:rPr>
          <w:rFonts w:ascii="Onest" w:hAnsi="Onest"/>
          <w:sz w:val="20"/>
          <w:szCs w:val="20"/>
          <w:lang w:eastAsia="ru-RU"/>
        </w:rPr>
        <w:t xml:space="preserve"> privind despăgubirea pentru daunele intervenite </w:t>
      </w:r>
      <w:r w:rsidR="00810DA0" w:rsidRPr="00E2689F">
        <w:rPr>
          <w:rFonts w:ascii="Onest" w:hAnsi="Onest"/>
          <w:sz w:val="20"/>
          <w:szCs w:val="20"/>
          <w:lang w:eastAsia="ru-RU"/>
        </w:rPr>
        <w:t>și</w:t>
      </w:r>
      <w:r w:rsidRPr="00E2689F">
        <w:rPr>
          <w:rFonts w:ascii="Onest" w:hAnsi="Onest"/>
          <w:sz w:val="20"/>
          <w:szCs w:val="20"/>
          <w:lang w:eastAsia="ru-RU"/>
        </w:rPr>
        <w:t xml:space="preserve"> care pot fi dovedite. </w:t>
      </w:r>
    </w:p>
    <w:p w14:paraId="39C5887A" w14:textId="77777777" w:rsidR="00810DA0" w:rsidRPr="00E2689F" w:rsidRDefault="00B34404" w:rsidP="00810DA0">
      <w:pPr>
        <w:tabs>
          <w:tab w:val="left" w:pos="567"/>
        </w:tabs>
        <w:jc w:val="both"/>
        <w:rPr>
          <w:rFonts w:ascii="Onest" w:hAnsi="Onest"/>
          <w:color w:val="000000" w:themeColor="text1"/>
          <w:sz w:val="20"/>
          <w:szCs w:val="20"/>
        </w:rPr>
      </w:pPr>
      <w:r w:rsidRPr="00E2689F">
        <w:rPr>
          <w:rFonts w:ascii="Onest" w:hAnsi="Onest"/>
          <w:color w:val="000000" w:themeColor="text1"/>
          <w:sz w:val="20"/>
          <w:szCs w:val="20"/>
        </w:rPr>
        <w:t xml:space="preserve">10.9. Antreprenorul răspunde pentru neexecutarea </w:t>
      </w:r>
      <w:r w:rsidR="00810DA0" w:rsidRPr="00E2689F">
        <w:rPr>
          <w:rFonts w:ascii="Onest" w:hAnsi="Onest"/>
          <w:color w:val="000000" w:themeColor="text1"/>
          <w:sz w:val="20"/>
          <w:szCs w:val="20"/>
        </w:rPr>
        <w:t>obligațiilor</w:t>
      </w:r>
      <w:r w:rsidRPr="00E2689F">
        <w:rPr>
          <w:rFonts w:ascii="Onest" w:hAnsi="Onest"/>
          <w:color w:val="000000" w:themeColor="text1"/>
          <w:sz w:val="20"/>
          <w:szCs w:val="20"/>
        </w:rPr>
        <w:t xml:space="preserve"> contractuale. Pentru refuzul de a executa lucrările prevăzute în contract, Antreprenorul suportă o penalitate în valoare de 5% din suma totală a contractului.</w:t>
      </w:r>
    </w:p>
    <w:p w14:paraId="59E5E02B" w14:textId="77777777" w:rsidR="007A0113" w:rsidRPr="00E2689F" w:rsidRDefault="00B34404" w:rsidP="007A0113">
      <w:pPr>
        <w:tabs>
          <w:tab w:val="left" w:pos="567"/>
        </w:tabs>
        <w:jc w:val="both"/>
        <w:rPr>
          <w:rFonts w:ascii="Onest" w:hAnsi="Onest"/>
          <w:color w:val="000000" w:themeColor="text1"/>
          <w:sz w:val="20"/>
          <w:szCs w:val="20"/>
        </w:rPr>
      </w:pPr>
      <w:r w:rsidRPr="00E2689F">
        <w:rPr>
          <w:rFonts w:ascii="Onest" w:hAnsi="Onest"/>
          <w:color w:val="000000" w:themeColor="text1"/>
          <w:sz w:val="20"/>
          <w:szCs w:val="20"/>
        </w:rPr>
        <w:t xml:space="preserve">10.10. Pentru executarea cu </w:t>
      </w:r>
      <w:r w:rsidR="007A0113" w:rsidRPr="00E2689F">
        <w:rPr>
          <w:rFonts w:ascii="Onest" w:hAnsi="Onest"/>
          <w:color w:val="000000" w:themeColor="text1"/>
          <w:sz w:val="20"/>
          <w:szCs w:val="20"/>
        </w:rPr>
        <w:t>întârziere</w:t>
      </w:r>
      <w:r w:rsidRPr="00E2689F">
        <w:rPr>
          <w:rFonts w:ascii="Onest" w:hAnsi="Onest"/>
          <w:color w:val="000000" w:themeColor="text1"/>
          <w:sz w:val="20"/>
          <w:szCs w:val="20"/>
        </w:rPr>
        <w:t xml:space="preserve"> a lucrărilor, Antreprenorul poartă răspundere materială în valoare de 0,1% din suma lucrărilor neexecutate, pentru fiecare zi de </w:t>
      </w:r>
      <w:r w:rsidR="007A0113" w:rsidRPr="00E2689F">
        <w:rPr>
          <w:rFonts w:ascii="Onest" w:hAnsi="Onest"/>
          <w:color w:val="000000" w:themeColor="text1"/>
          <w:sz w:val="20"/>
          <w:szCs w:val="20"/>
        </w:rPr>
        <w:t>întârziere</w:t>
      </w:r>
      <w:r w:rsidRPr="00E2689F">
        <w:rPr>
          <w:rFonts w:ascii="Onest" w:hAnsi="Onest"/>
          <w:color w:val="000000" w:themeColor="text1"/>
          <w:sz w:val="20"/>
          <w:szCs w:val="20"/>
        </w:rPr>
        <w:t>, dar nu mai mult de 5% din suma totală a prezentului contract. Penalitatea de întârziere calculată va fi reținută (dedusă) de la Antreprenor, prin compensare, din contul plăților contractuale datorate de Beneficiar pentru lucrările executate.</w:t>
      </w:r>
    </w:p>
    <w:p w14:paraId="358F8589" w14:textId="3964C7F2" w:rsidR="00B34404" w:rsidRPr="00E2689F" w:rsidRDefault="00B34404" w:rsidP="007A0113">
      <w:pPr>
        <w:tabs>
          <w:tab w:val="left" w:pos="567"/>
        </w:tabs>
        <w:jc w:val="both"/>
        <w:rPr>
          <w:rFonts w:ascii="Onest" w:hAnsi="Onest"/>
          <w:sz w:val="20"/>
          <w:szCs w:val="20"/>
          <w:lang w:eastAsia="ru-RU"/>
        </w:rPr>
      </w:pPr>
      <w:r w:rsidRPr="00E2689F">
        <w:rPr>
          <w:rFonts w:ascii="Onest" w:hAnsi="Onest"/>
          <w:color w:val="000000" w:themeColor="text1"/>
          <w:sz w:val="20"/>
          <w:szCs w:val="20"/>
        </w:rPr>
        <w:t xml:space="preserve">10.11. Pentru achitarea cu </w:t>
      </w:r>
      <w:r w:rsidR="007A0113" w:rsidRPr="00E2689F">
        <w:rPr>
          <w:rFonts w:ascii="Onest" w:hAnsi="Onest"/>
          <w:color w:val="000000" w:themeColor="text1"/>
          <w:sz w:val="20"/>
          <w:szCs w:val="20"/>
        </w:rPr>
        <w:t>întârziere</w:t>
      </w:r>
      <w:r w:rsidRPr="00E2689F">
        <w:rPr>
          <w:rFonts w:ascii="Onest" w:hAnsi="Onest"/>
          <w:color w:val="000000" w:themeColor="text1"/>
          <w:sz w:val="20"/>
          <w:szCs w:val="20"/>
        </w:rPr>
        <w:t>, Beneficiarul va achita o penalitate în valoare de 0,1% din suma lucrărilor neachitate, dar nu mai mult de 5% din suma neachitată.</w:t>
      </w:r>
    </w:p>
    <w:p w14:paraId="5E02B89A" w14:textId="77777777" w:rsidR="00B34404" w:rsidRPr="00E2689F" w:rsidRDefault="00B34404" w:rsidP="00B34404">
      <w:pPr>
        <w:tabs>
          <w:tab w:val="left" w:pos="426"/>
          <w:tab w:val="left" w:pos="567"/>
          <w:tab w:val="left" w:pos="1890"/>
        </w:tabs>
        <w:ind w:right="-1"/>
        <w:jc w:val="both"/>
        <w:rPr>
          <w:rFonts w:ascii="Onest" w:hAnsi="Onest"/>
          <w:color w:val="000000" w:themeColor="text1"/>
          <w:sz w:val="20"/>
          <w:szCs w:val="20"/>
          <w:lang w:eastAsia="ru-RU"/>
        </w:rPr>
      </w:pPr>
      <w:r w:rsidRPr="00E2689F">
        <w:rPr>
          <w:rFonts w:ascii="Onest" w:hAnsi="Onest"/>
          <w:color w:val="000000" w:themeColor="text1"/>
          <w:sz w:val="20"/>
          <w:szCs w:val="20"/>
          <w:lang w:eastAsia="ru-RU"/>
        </w:rPr>
        <w:t>10.12. Beneficiarul nu va fi responsabil pentru nici un fel de daune-interese, compensații plătibile conform prevederilor legale, în privința sau ca urmare a unui accident sau prejudiciu adus unui muncitor sau altei persoane angajate de Antreprenor, cu excepția unui accident sau prejudiciu rezultând din vina Beneficiarului, a agenților sau a angajaților acestora.</w:t>
      </w:r>
    </w:p>
    <w:p w14:paraId="2970D200" w14:textId="77777777" w:rsidR="00B34404" w:rsidRPr="00E2689F" w:rsidRDefault="00B34404" w:rsidP="00B34404">
      <w:pPr>
        <w:tabs>
          <w:tab w:val="left" w:pos="426"/>
          <w:tab w:val="left" w:pos="567"/>
          <w:tab w:val="left" w:pos="1890"/>
        </w:tabs>
        <w:ind w:right="-1"/>
        <w:jc w:val="both"/>
        <w:rPr>
          <w:rFonts w:ascii="Onest" w:hAnsi="Onest"/>
          <w:color w:val="000000" w:themeColor="text1"/>
          <w:sz w:val="20"/>
          <w:szCs w:val="20"/>
          <w:lang w:eastAsia="ru-RU"/>
        </w:rPr>
      </w:pPr>
      <w:r w:rsidRPr="00E2689F">
        <w:rPr>
          <w:rFonts w:ascii="Onest" w:hAnsi="Onest"/>
          <w:color w:val="000000" w:themeColor="text1"/>
          <w:sz w:val="20"/>
          <w:szCs w:val="20"/>
          <w:lang w:eastAsia="ru-RU"/>
        </w:rPr>
        <w:t>10.13. Antreprenorul și subantreprenorii răspund solidar pentru neexecutarea obligațiilor contractuale.</w:t>
      </w:r>
    </w:p>
    <w:p w14:paraId="68350C9C" w14:textId="77777777" w:rsidR="00B34404" w:rsidRPr="00E2689F" w:rsidRDefault="00B34404" w:rsidP="00B34404">
      <w:pPr>
        <w:tabs>
          <w:tab w:val="left" w:pos="426"/>
          <w:tab w:val="left" w:pos="567"/>
          <w:tab w:val="left" w:pos="1890"/>
        </w:tabs>
        <w:ind w:right="-1"/>
        <w:jc w:val="both"/>
        <w:rPr>
          <w:rFonts w:ascii="Onest" w:hAnsi="Onest"/>
          <w:color w:val="000000" w:themeColor="text1"/>
          <w:sz w:val="20"/>
          <w:szCs w:val="20"/>
          <w:lang w:eastAsia="ru-RU"/>
        </w:rPr>
      </w:pPr>
    </w:p>
    <w:p w14:paraId="5631A8DE" w14:textId="77777777" w:rsidR="00B34404" w:rsidRPr="00E2689F" w:rsidRDefault="00B34404" w:rsidP="00B34404">
      <w:pPr>
        <w:tabs>
          <w:tab w:val="left" w:pos="3465"/>
        </w:tabs>
        <w:contextualSpacing/>
        <w:jc w:val="both"/>
        <w:rPr>
          <w:rFonts w:ascii="Onest" w:hAnsi="Onest"/>
          <w:b/>
          <w:sz w:val="20"/>
          <w:szCs w:val="20"/>
        </w:rPr>
      </w:pPr>
      <w:r w:rsidRPr="00E2689F">
        <w:rPr>
          <w:rFonts w:ascii="Onest" w:hAnsi="Onest"/>
          <w:b/>
          <w:sz w:val="20"/>
          <w:szCs w:val="20"/>
        </w:rPr>
        <w:t>11. SOLUŢIONAREA LITIGIILOR</w:t>
      </w:r>
    </w:p>
    <w:p w14:paraId="4A283194" w14:textId="77777777" w:rsidR="00B34404" w:rsidRPr="00E2689F" w:rsidRDefault="00B34404" w:rsidP="00B34404">
      <w:pPr>
        <w:tabs>
          <w:tab w:val="left" w:pos="3465"/>
        </w:tabs>
        <w:contextualSpacing/>
        <w:jc w:val="both"/>
        <w:rPr>
          <w:rFonts w:ascii="Onest" w:hAnsi="Onest"/>
          <w:sz w:val="20"/>
          <w:szCs w:val="20"/>
        </w:rPr>
      </w:pPr>
    </w:p>
    <w:p w14:paraId="0302C7F2" w14:textId="68F072BC" w:rsidR="00B34404" w:rsidRPr="00E2689F" w:rsidRDefault="00B34404" w:rsidP="00B34404">
      <w:pPr>
        <w:tabs>
          <w:tab w:val="left" w:pos="567"/>
        </w:tabs>
        <w:contextualSpacing/>
        <w:jc w:val="both"/>
        <w:rPr>
          <w:rFonts w:ascii="Onest" w:hAnsi="Onest"/>
          <w:sz w:val="20"/>
          <w:szCs w:val="20"/>
        </w:rPr>
      </w:pPr>
      <w:r w:rsidRPr="00E2689F">
        <w:rPr>
          <w:rFonts w:ascii="Onest" w:hAnsi="Onest"/>
          <w:sz w:val="20"/>
          <w:szCs w:val="20"/>
        </w:rPr>
        <w:t xml:space="preserve">11.1. În cazul litigiilor privind calitatea </w:t>
      </w:r>
      <w:r w:rsidR="007A0113" w:rsidRPr="00E2689F">
        <w:rPr>
          <w:rFonts w:ascii="Onest" w:hAnsi="Onest"/>
          <w:sz w:val="20"/>
          <w:szCs w:val="20"/>
        </w:rPr>
        <w:t>și</w:t>
      </w:r>
      <w:r w:rsidRPr="00E2689F">
        <w:rPr>
          <w:rFonts w:ascii="Onest" w:hAnsi="Onest"/>
          <w:sz w:val="20"/>
          <w:szCs w:val="20"/>
        </w:rPr>
        <w:t xml:space="preserve"> </w:t>
      </w:r>
      <w:r w:rsidR="007A0113" w:rsidRPr="00E2689F">
        <w:rPr>
          <w:rFonts w:ascii="Onest" w:hAnsi="Onest"/>
          <w:sz w:val="20"/>
          <w:szCs w:val="20"/>
        </w:rPr>
        <w:t>proprietățile</w:t>
      </w:r>
      <w:r w:rsidRPr="00E2689F">
        <w:rPr>
          <w:rFonts w:ascii="Onest" w:hAnsi="Onest"/>
          <w:sz w:val="20"/>
          <w:szCs w:val="20"/>
        </w:rPr>
        <w:t xml:space="preserve"> materialelor de </w:t>
      </w:r>
      <w:r w:rsidR="007A0113" w:rsidRPr="00E2689F">
        <w:rPr>
          <w:rFonts w:ascii="Onest" w:hAnsi="Onest"/>
          <w:sz w:val="20"/>
          <w:szCs w:val="20"/>
        </w:rPr>
        <w:t>construcție</w:t>
      </w:r>
      <w:r w:rsidRPr="00E2689F">
        <w:rPr>
          <w:rFonts w:ascii="Onest" w:hAnsi="Onest"/>
          <w:sz w:val="20"/>
          <w:szCs w:val="20"/>
        </w:rPr>
        <w:t xml:space="preserve">, procedurile de verificare, corectitudinea efectuării probelor, a utilajelor de </w:t>
      </w:r>
      <w:r w:rsidR="007A0113" w:rsidRPr="00E2689F">
        <w:rPr>
          <w:rFonts w:ascii="Onest" w:hAnsi="Onest"/>
          <w:sz w:val="20"/>
          <w:szCs w:val="20"/>
        </w:rPr>
        <w:t>construcție</w:t>
      </w:r>
      <w:r w:rsidRPr="00E2689F">
        <w:rPr>
          <w:rFonts w:ascii="Onest" w:hAnsi="Onest"/>
          <w:sz w:val="20"/>
          <w:szCs w:val="20"/>
        </w:rPr>
        <w:t xml:space="preserve"> folosite, fiecare parte poate, după o </w:t>
      </w:r>
      <w:r w:rsidR="007A0113" w:rsidRPr="00E2689F">
        <w:rPr>
          <w:rFonts w:ascii="Onest" w:hAnsi="Onest"/>
          <w:sz w:val="20"/>
          <w:szCs w:val="20"/>
        </w:rPr>
        <w:t>înștiințare</w:t>
      </w:r>
      <w:r w:rsidRPr="00E2689F">
        <w:rPr>
          <w:rFonts w:ascii="Onest" w:hAnsi="Onest"/>
          <w:sz w:val="20"/>
          <w:szCs w:val="20"/>
        </w:rPr>
        <w:t xml:space="preserve"> prealabilă a celeilalte </w:t>
      </w:r>
      <w:r w:rsidR="007A0113" w:rsidRPr="00E2689F">
        <w:rPr>
          <w:rFonts w:ascii="Onest" w:hAnsi="Onest"/>
          <w:sz w:val="20"/>
          <w:szCs w:val="20"/>
        </w:rPr>
        <w:t>părți</w:t>
      </w:r>
      <w:r w:rsidRPr="00E2689F">
        <w:rPr>
          <w:rFonts w:ascii="Onest" w:hAnsi="Onest"/>
          <w:sz w:val="20"/>
          <w:szCs w:val="20"/>
        </w:rPr>
        <w:t xml:space="preserve">, să ceară efectuarea unor cercetări de către o </w:t>
      </w:r>
      <w:r w:rsidR="007A0113" w:rsidRPr="00E2689F">
        <w:rPr>
          <w:rFonts w:ascii="Onest" w:hAnsi="Onest"/>
          <w:sz w:val="20"/>
          <w:szCs w:val="20"/>
        </w:rPr>
        <w:t>instituție</w:t>
      </w:r>
      <w:r w:rsidRPr="00E2689F">
        <w:rPr>
          <w:rFonts w:ascii="Onest" w:hAnsi="Onest"/>
          <w:sz w:val="20"/>
          <w:szCs w:val="20"/>
        </w:rPr>
        <w:t xml:space="preserve"> publică de cercetare. Costurile cercetărilor efectuate le suportă partea a cărei culpă a fost dovedită.</w:t>
      </w:r>
    </w:p>
    <w:p w14:paraId="1CBD45D7" w14:textId="77777777" w:rsidR="00B34404" w:rsidRPr="00E2689F" w:rsidRDefault="00B34404" w:rsidP="00B34404">
      <w:pPr>
        <w:tabs>
          <w:tab w:val="left" w:pos="567"/>
        </w:tabs>
        <w:contextualSpacing/>
        <w:jc w:val="both"/>
        <w:rPr>
          <w:rFonts w:ascii="Onest" w:hAnsi="Onest"/>
          <w:sz w:val="20"/>
          <w:szCs w:val="20"/>
        </w:rPr>
      </w:pPr>
    </w:p>
    <w:p w14:paraId="242D020E" w14:textId="77777777" w:rsidR="00B34404" w:rsidRPr="00E2689F" w:rsidRDefault="00B34404" w:rsidP="00B34404">
      <w:pPr>
        <w:tabs>
          <w:tab w:val="left" w:pos="3825"/>
        </w:tabs>
        <w:contextualSpacing/>
        <w:jc w:val="both"/>
        <w:rPr>
          <w:rFonts w:ascii="Onest" w:hAnsi="Onest"/>
          <w:b/>
          <w:sz w:val="20"/>
          <w:szCs w:val="20"/>
        </w:rPr>
      </w:pPr>
      <w:r w:rsidRPr="00E2689F">
        <w:rPr>
          <w:rFonts w:ascii="Onest" w:hAnsi="Onest"/>
          <w:b/>
          <w:sz w:val="20"/>
          <w:szCs w:val="20"/>
        </w:rPr>
        <w:t>12. REZOLUȚIUNEACONTRACTULUI</w:t>
      </w:r>
    </w:p>
    <w:p w14:paraId="6DB49F5C" w14:textId="77777777" w:rsidR="00B34404" w:rsidRPr="00E2689F" w:rsidRDefault="00B34404" w:rsidP="00B34404">
      <w:pPr>
        <w:tabs>
          <w:tab w:val="left" w:pos="3825"/>
        </w:tabs>
        <w:contextualSpacing/>
        <w:jc w:val="both"/>
        <w:rPr>
          <w:rFonts w:ascii="Onest" w:hAnsi="Onest"/>
          <w:sz w:val="20"/>
          <w:szCs w:val="20"/>
        </w:rPr>
      </w:pPr>
    </w:p>
    <w:p w14:paraId="4552892D" w14:textId="77777777"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12.1. Antreprenorul poate cere rezoluțiunea contractului, dacă: </w:t>
      </w:r>
    </w:p>
    <w:p w14:paraId="0A656DD3" w14:textId="55DCB58E" w:rsidR="00B34404" w:rsidRPr="00E2689F" w:rsidRDefault="00B34404" w:rsidP="00B34404">
      <w:pPr>
        <w:tabs>
          <w:tab w:val="left" w:pos="1276"/>
        </w:tabs>
        <w:jc w:val="both"/>
        <w:rPr>
          <w:rFonts w:ascii="Onest" w:hAnsi="Onest"/>
          <w:sz w:val="20"/>
          <w:szCs w:val="20"/>
        </w:rPr>
      </w:pPr>
      <w:r w:rsidRPr="00E2689F">
        <w:rPr>
          <w:rFonts w:ascii="Onest" w:hAnsi="Onest"/>
          <w:sz w:val="20"/>
          <w:szCs w:val="20"/>
        </w:rPr>
        <w:t>a) Beneficiarul nu-</w:t>
      </w:r>
      <w:r w:rsidR="007A0113" w:rsidRPr="00E2689F">
        <w:rPr>
          <w:rFonts w:ascii="Onest" w:hAnsi="Onest"/>
          <w:sz w:val="20"/>
          <w:szCs w:val="20"/>
        </w:rPr>
        <w:t>și</w:t>
      </w:r>
      <w:r w:rsidRPr="00E2689F">
        <w:rPr>
          <w:rFonts w:ascii="Onest" w:hAnsi="Onest"/>
          <w:sz w:val="20"/>
          <w:szCs w:val="20"/>
        </w:rPr>
        <w:t xml:space="preserve"> </w:t>
      </w:r>
      <w:r w:rsidR="007A0113" w:rsidRPr="00E2689F">
        <w:rPr>
          <w:rFonts w:ascii="Onest" w:hAnsi="Onest"/>
          <w:sz w:val="20"/>
          <w:szCs w:val="20"/>
        </w:rPr>
        <w:t>îndeplinește</w:t>
      </w:r>
      <w:r w:rsidRPr="00E2689F">
        <w:rPr>
          <w:rFonts w:ascii="Onest" w:hAnsi="Onest"/>
          <w:sz w:val="20"/>
          <w:szCs w:val="20"/>
        </w:rPr>
        <w:t xml:space="preserve"> o </w:t>
      </w:r>
      <w:r w:rsidR="007A0113" w:rsidRPr="00E2689F">
        <w:rPr>
          <w:rFonts w:ascii="Onest" w:hAnsi="Onest"/>
          <w:sz w:val="20"/>
          <w:szCs w:val="20"/>
        </w:rPr>
        <w:t>obligație</w:t>
      </w:r>
      <w:r w:rsidRPr="00E2689F">
        <w:rPr>
          <w:rFonts w:ascii="Onest" w:hAnsi="Onest"/>
          <w:sz w:val="20"/>
          <w:szCs w:val="20"/>
        </w:rPr>
        <w:t xml:space="preserve"> care este în sarcina sa şi prin aceasta pune Antreprenorul în </w:t>
      </w:r>
      <w:r w:rsidR="007A0113" w:rsidRPr="00E2689F">
        <w:rPr>
          <w:rFonts w:ascii="Onest" w:hAnsi="Onest"/>
          <w:sz w:val="20"/>
          <w:szCs w:val="20"/>
        </w:rPr>
        <w:t>situația</w:t>
      </w:r>
      <w:r w:rsidRPr="00E2689F">
        <w:rPr>
          <w:rFonts w:ascii="Onest" w:hAnsi="Onest"/>
          <w:sz w:val="20"/>
          <w:szCs w:val="20"/>
        </w:rPr>
        <w:t xml:space="preserve"> de a nu putea executa lucrarea; </w:t>
      </w:r>
    </w:p>
    <w:p w14:paraId="7032EF65" w14:textId="77777777" w:rsidR="00B34404" w:rsidRPr="00E2689F" w:rsidRDefault="00B34404" w:rsidP="00B34404">
      <w:pPr>
        <w:tabs>
          <w:tab w:val="left" w:pos="1276"/>
        </w:tabs>
        <w:jc w:val="both"/>
        <w:rPr>
          <w:rFonts w:ascii="Onest" w:hAnsi="Onest"/>
          <w:sz w:val="20"/>
          <w:szCs w:val="20"/>
        </w:rPr>
      </w:pPr>
      <w:r w:rsidRPr="00E2689F">
        <w:rPr>
          <w:rFonts w:ascii="Onest" w:hAnsi="Onest"/>
          <w:sz w:val="20"/>
          <w:szCs w:val="20"/>
        </w:rPr>
        <w:t xml:space="preserve">b) Beneficiarul nu onorează o plată scadentă mai mult de 3 luni; </w:t>
      </w:r>
    </w:p>
    <w:p w14:paraId="6D16FB49" w14:textId="46ED57C8" w:rsidR="00B34404" w:rsidRPr="00E2689F" w:rsidRDefault="00B34404" w:rsidP="00B34404">
      <w:pPr>
        <w:tabs>
          <w:tab w:val="left" w:pos="1276"/>
        </w:tabs>
        <w:jc w:val="both"/>
        <w:rPr>
          <w:rFonts w:ascii="Onest" w:hAnsi="Onest"/>
          <w:sz w:val="20"/>
          <w:szCs w:val="20"/>
        </w:rPr>
      </w:pPr>
      <w:r w:rsidRPr="00E2689F">
        <w:rPr>
          <w:rFonts w:ascii="Onest" w:hAnsi="Onest"/>
          <w:sz w:val="20"/>
          <w:szCs w:val="20"/>
        </w:rPr>
        <w:t xml:space="preserve">c) Beneficiarul notifică antreprenorul că din motive neprevăzute </w:t>
      </w:r>
      <w:r w:rsidR="007A0113" w:rsidRPr="00E2689F">
        <w:rPr>
          <w:rFonts w:ascii="Onest" w:hAnsi="Onest"/>
          <w:sz w:val="20"/>
          <w:szCs w:val="20"/>
        </w:rPr>
        <w:t>și</w:t>
      </w:r>
      <w:r w:rsidRPr="00E2689F">
        <w:rPr>
          <w:rFonts w:ascii="Onest" w:hAnsi="Onest"/>
          <w:sz w:val="20"/>
          <w:szCs w:val="20"/>
        </w:rPr>
        <w:t xml:space="preserve"> datorită unor conjuncturi economice este în imposibilitate de a continua îndeplinirea </w:t>
      </w:r>
      <w:r w:rsidR="007A0113" w:rsidRPr="00E2689F">
        <w:rPr>
          <w:rFonts w:ascii="Onest" w:hAnsi="Onest"/>
          <w:sz w:val="20"/>
          <w:szCs w:val="20"/>
        </w:rPr>
        <w:t>obligațiilor</w:t>
      </w:r>
      <w:r w:rsidRPr="00E2689F">
        <w:rPr>
          <w:rFonts w:ascii="Onest" w:hAnsi="Onest"/>
          <w:sz w:val="20"/>
          <w:szCs w:val="20"/>
        </w:rPr>
        <w:t xml:space="preserve"> contractuale. </w:t>
      </w:r>
    </w:p>
    <w:p w14:paraId="25B31AA1" w14:textId="77777777" w:rsidR="00B34404" w:rsidRPr="00E2689F" w:rsidRDefault="00B34404" w:rsidP="00B34404">
      <w:pPr>
        <w:tabs>
          <w:tab w:val="left" w:pos="567"/>
          <w:tab w:val="left" w:pos="8640"/>
        </w:tabs>
        <w:jc w:val="both"/>
        <w:rPr>
          <w:rFonts w:ascii="Onest" w:hAnsi="Onest"/>
          <w:sz w:val="20"/>
          <w:szCs w:val="20"/>
          <w:lang w:eastAsia="ru-RU"/>
        </w:rPr>
      </w:pPr>
      <w:r w:rsidRPr="00E2689F">
        <w:rPr>
          <w:rFonts w:ascii="Onest" w:hAnsi="Onest"/>
          <w:sz w:val="20"/>
          <w:szCs w:val="20"/>
          <w:lang w:eastAsia="ru-RU"/>
        </w:rPr>
        <w:t xml:space="preserve">12.2. Beneficiarul poate cere rezoluțiunea contractului, dacă: </w:t>
      </w:r>
      <w:r w:rsidRPr="00E2689F">
        <w:rPr>
          <w:rFonts w:ascii="Onest" w:hAnsi="Onest"/>
          <w:sz w:val="20"/>
          <w:szCs w:val="20"/>
          <w:lang w:eastAsia="ru-RU"/>
        </w:rPr>
        <w:tab/>
      </w:r>
    </w:p>
    <w:p w14:paraId="631156BF" w14:textId="77777777" w:rsidR="00B34404" w:rsidRPr="00E2689F" w:rsidRDefault="00B34404" w:rsidP="00B34404">
      <w:pPr>
        <w:tabs>
          <w:tab w:val="left" w:pos="1276"/>
        </w:tabs>
        <w:contextualSpacing/>
        <w:jc w:val="both"/>
        <w:rPr>
          <w:rFonts w:ascii="Onest" w:hAnsi="Onest"/>
          <w:sz w:val="20"/>
          <w:szCs w:val="20"/>
        </w:rPr>
      </w:pPr>
      <w:r w:rsidRPr="00E2689F">
        <w:rPr>
          <w:rFonts w:ascii="Onest" w:hAnsi="Onest"/>
          <w:sz w:val="20"/>
          <w:szCs w:val="20"/>
        </w:rPr>
        <w:t>a) Antreprenorul se află în incapacitate de plată, lichidare sau bunurile acestuia sunt sub sechestru;</w:t>
      </w:r>
    </w:p>
    <w:p w14:paraId="2B39C96F" w14:textId="166EF602" w:rsidR="00B34404" w:rsidRPr="00E2689F" w:rsidRDefault="00B34404" w:rsidP="00B34404">
      <w:pPr>
        <w:tabs>
          <w:tab w:val="left" w:pos="1276"/>
        </w:tabs>
        <w:contextualSpacing/>
        <w:jc w:val="both"/>
        <w:rPr>
          <w:rFonts w:ascii="Onest" w:hAnsi="Onest"/>
          <w:sz w:val="20"/>
          <w:szCs w:val="20"/>
        </w:rPr>
      </w:pPr>
      <w:r w:rsidRPr="00E2689F">
        <w:rPr>
          <w:rFonts w:ascii="Onest" w:hAnsi="Onest"/>
          <w:sz w:val="20"/>
          <w:szCs w:val="20"/>
        </w:rPr>
        <w:lastRenderedPageBreak/>
        <w:t xml:space="preserve">b) Antreprenorul nu începe lucrările fără să aibă un motiv justificat, nu reia lucrările suspendate, în termenul indicat în </w:t>
      </w:r>
      <w:r w:rsidR="007A0113" w:rsidRPr="00E2689F">
        <w:rPr>
          <w:rFonts w:ascii="Onest" w:hAnsi="Onest"/>
          <w:sz w:val="20"/>
          <w:szCs w:val="20"/>
        </w:rPr>
        <w:t>dispoziția</w:t>
      </w:r>
      <w:r w:rsidRPr="00E2689F">
        <w:rPr>
          <w:rFonts w:ascii="Onest" w:hAnsi="Onest"/>
          <w:sz w:val="20"/>
          <w:szCs w:val="20"/>
        </w:rPr>
        <w:t xml:space="preserve"> scrisă de reîncepere a lucrărilor, emisă de Beneficiar, Antreprenorul nu își execute corespunzător obligațiile, care rezultă din prezentul contract; </w:t>
      </w:r>
    </w:p>
    <w:p w14:paraId="62F17E50" w14:textId="71622D5A" w:rsidR="00B34404" w:rsidRPr="00E2689F" w:rsidRDefault="00B34404" w:rsidP="00B34404">
      <w:pPr>
        <w:tabs>
          <w:tab w:val="left" w:pos="1276"/>
        </w:tabs>
        <w:contextualSpacing/>
        <w:jc w:val="both"/>
        <w:rPr>
          <w:rFonts w:ascii="Onest" w:hAnsi="Onest"/>
          <w:sz w:val="20"/>
          <w:szCs w:val="20"/>
        </w:rPr>
      </w:pPr>
      <w:r w:rsidRPr="00E2689F">
        <w:rPr>
          <w:rFonts w:ascii="Onest" w:hAnsi="Onest"/>
          <w:sz w:val="20"/>
          <w:szCs w:val="20"/>
        </w:rPr>
        <w:t xml:space="preserve">c) Antreprenorul nu a îndepărtat materialele necorespunzătoare de pe </w:t>
      </w:r>
      <w:r w:rsidR="007A0113" w:rsidRPr="00E2689F">
        <w:rPr>
          <w:rFonts w:ascii="Onest" w:hAnsi="Onest"/>
          <w:sz w:val="20"/>
          <w:szCs w:val="20"/>
        </w:rPr>
        <w:t>șantier</w:t>
      </w:r>
      <w:r w:rsidRPr="00E2689F">
        <w:rPr>
          <w:rFonts w:ascii="Onest" w:hAnsi="Onest"/>
          <w:sz w:val="20"/>
          <w:szCs w:val="20"/>
        </w:rPr>
        <w:t xml:space="preserve"> sau nu a refăcut o lucrare în termenul stabilit de către Beneficiar;</w:t>
      </w:r>
    </w:p>
    <w:p w14:paraId="6587BED8" w14:textId="5CE1E4DB" w:rsidR="00B34404" w:rsidRPr="00E2689F" w:rsidRDefault="00B34404" w:rsidP="00B34404">
      <w:pPr>
        <w:tabs>
          <w:tab w:val="left" w:pos="1276"/>
        </w:tabs>
        <w:contextualSpacing/>
        <w:jc w:val="both"/>
        <w:rPr>
          <w:rFonts w:ascii="Onest" w:hAnsi="Onest"/>
          <w:sz w:val="20"/>
          <w:szCs w:val="20"/>
        </w:rPr>
      </w:pPr>
      <w:r w:rsidRPr="00E2689F">
        <w:rPr>
          <w:rFonts w:ascii="Onest" w:hAnsi="Onest"/>
          <w:sz w:val="20"/>
          <w:szCs w:val="20"/>
        </w:rPr>
        <w:t xml:space="preserve">d) Beneficiarul notifică antreprenorul că din motive neprevăzute </w:t>
      </w:r>
      <w:r w:rsidR="007A0113" w:rsidRPr="00E2689F">
        <w:rPr>
          <w:rFonts w:ascii="Onest" w:hAnsi="Onest"/>
          <w:sz w:val="20"/>
          <w:szCs w:val="20"/>
        </w:rPr>
        <w:t>și</w:t>
      </w:r>
      <w:r w:rsidRPr="00E2689F">
        <w:rPr>
          <w:rFonts w:ascii="Onest" w:hAnsi="Onest"/>
          <w:sz w:val="20"/>
          <w:szCs w:val="20"/>
        </w:rPr>
        <w:t xml:space="preserve"> datorită unor conjuncturi economice este în imposibilitate de a continua îndeplinirea </w:t>
      </w:r>
      <w:r w:rsidR="007A0113" w:rsidRPr="00E2689F">
        <w:rPr>
          <w:rFonts w:ascii="Onest" w:hAnsi="Onest"/>
          <w:sz w:val="20"/>
          <w:szCs w:val="20"/>
        </w:rPr>
        <w:t>obligațiilor</w:t>
      </w:r>
      <w:r w:rsidRPr="00E2689F">
        <w:rPr>
          <w:rFonts w:ascii="Onest" w:hAnsi="Onest"/>
          <w:sz w:val="20"/>
          <w:szCs w:val="20"/>
        </w:rPr>
        <w:t xml:space="preserve"> contractuale. </w:t>
      </w:r>
    </w:p>
    <w:p w14:paraId="23B14102" w14:textId="7591AD3D"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12.3. Contractul se consideră </w:t>
      </w:r>
      <w:r w:rsidR="007A0113" w:rsidRPr="00E2689F">
        <w:rPr>
          <w:rFonts w:ascii="Onest" w:hAnsi="Onest"/>
          <w:sz w:val="20"/>
          <w:szCs w:val="20"/>
          <w:lang w:eastAsia="ru-RU"/>
        </w:rPr>
        <w:t>rezolvat</w:t>
      </w:r>
      <w:r w:rsidRPr="00E2689F">
        <w:rPr>
          <w:rFonts w:ascii="Onest" w:hAnsi="Onest"/>
          <w:sz w:val="20"/>
          <w:szCs w:val="20"/>
          <w:lang w:eastAsia="ru-RU"/>
        </w:rPr>
        <w:t xml:space="preserve">, dacă partea contractantă va comunica în scris celeilalte </w:t>
      </w:r>
      <w:r w:rsidR="007A0113" w:rsidRPr="00E2689F">
        <w:rPr>
          <w:rFonts w:ascii="Onest" w:hAnsi="Onest"/>
          <w:sz w:val="20"/>
          <w:szCs w:val="20"/>
          <w:lang w:eastAsia="ru-RU"/>
        </w:rPr>
        <w:t>părți</w:t>
      </w:r>
      <w:r w:rsidRPr="00E2689F">
        <w:rPr>
          <w:rFonts w:ascii="Onest" w:hAnsi="Onest"/>
          <w:sz w:val="20"/>
          <w:szCs w:val="20"/>
          <w:lang w:eastAsia="ru-RU"/>
        </w:rPr>
        <w:t xml:space="preserve"> contractante în termen de 15 zile motivele indicate la punctele 12.1 </w:t>
      </w:r>
      <w:r w:rsidR="007A0113" w:rsidRPr="00E2689F">
        <w:rPr>
          <w:rFonts w:ascii="Onest" w:hAnsi="Onest"/>
          <w:sz w:val="20"/>
          <w:szCs w:val="20"/>
          <w:lang w:eastAsia="ru-RU"/>
        </w:rPr>
        <w:t>și</w:t>
      </w:r>
      <w:r w:rsidRPr="00E2689F">
        <w:rPr>
          <w:rFonts w:ascii="Onest" w:hAnsi="Onest"/>
          <w:sz w:val="20"/>
          <w:szCs w:val="20"/>
          <w:lang w:eastAsia="ru-RU"/>
        </w:rPr>
        <w:t xml:space="preserve"> 12.2 din prezentul contract.  </w:t>
      </w:r>
    </w:p>
    <w:p w14:paraId="6217A9B7" w14:textId="5A9C30AB"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12.4. Beneficiarul, în caz de rezoluțiunea contractului, va convoca comisia de </w:t>
      </w:r>
      <w:r w:rsidR="007A0113" w:rsidRPr="00E2689F">
        <w:rPr>
          <w:rFonts w:ascii="Onest" w:hAnsi="Onest"/>
          <w:sz w:val="20"/>
          <w:szCs w:val="20"/>
          <w:lang w:eastAsia="ru-RU"/>
        </w:rPr>
        <w:t>recepție</w:t>
      </w:r>
      <w:r w:rsidRPr="00E2689F">
        <w:rPr>
          <w:rFonts w:ascii="Onest" w:hAnsi="Onest"/>
          <w:sz w:val="20"/>
          <w:szCs w:val="20"/>
          <w:lang w:eastAsia="ru-RU"/>
        </w:rPr>
        <w:t xml:space="preserve"> care va efectua recepţia cantitativă şi calitativă a lucrărilor executate, în maximum 15 zile de la data rezoluțiunii contractului.</w:t>
      </w:r>
    </w:p>
    <w:p w14:paraId="40D6AFF7" w14:textId="79124379"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12.5. În cazul rezoluțiunii contractului, Beneficiarul va întocmi </w:t>
      </w:r>
      <w:r w:rsidR="007A0113" w:rsidRPr="00E2689F">
        <w:rPr>
          <w:rFonts w:ascii="Onest" w:hAnsi="Onest"/>
          <w:sz w:val="20"/>
          <w:szCs w:val="20"/>
          <w:lang w:eastAsia="ru-RU"/>
        </w:rPr>
        <w:t>situația</w:t>
      </w:r>
      <w:r w:rsidRPr="00E2689F">
        <w:rPr>
          <w:rFonts w:ascii="Onest" w:hAnsi="Onest"/>
          <w:sz w:val="20"/>
          <w:szCs w:val="20"/>
          <w:lang w:eastAsia="ru-RU"/>
        </w:rPr>
        <w:t xml:space="preserve"> lucrărilor efectiv executate, inventarul materialelor, utilajelor </w:t>
      </w:r>
      <w:r w:rsidR="007A0113" w:rsidRPr="00E2689F">
        <w:rPr>
          <w:rFonts w:ascii="Onest" w:hAnsi="Onest"/>
          <w:sz w:val="20"/>
          <w:szCs w:val="20"/>
          <w:lang w:eastAsia="ru-RU"/>
        </w:rPr>
        <w:t>și</w:t>
      </w:r>
      <w:r w:rsidRPr="00E2689F">
        <w:rPr>
          <w:rFonts w:ascii="Onest" w:hAnsi="Onest"/>
          <w:sz w:val="20"/>
          <w:szCs w:val="20"/>
          <w:lang w:eastAsia="ru-RU"/>
        </w:rPr>
        <w:t xml:space="preserve"> lucrărilor provizorii, după care se vor stabili sumele care urmează să le plătească în conformitate cu prevederile contractului, precum </w:t>
      </w:r>
      <w:r w:rsidR="007A0113" w:rsidRPr="00E2689F">
        <w:rPr>
          <w:rFonts w:ascii="Onest" w:hAnsi="Onest"/>
          <w:sz w:val="20"/>
          <w:szCs w:val="20"/>
          <w:lang w:eastAsia="ru-RU"/>
        </w:rPr>
        <w:t>și</w:t>
      </w:r>
      <w:r w:rsidRPr="00E2689F">
        <w:rPr>
          <w:rFonts w:ascii="Onest" w:hAnsi="Onest"/>
          <w:sz w:val="20"/>
          <w:szCs w:val="20"/>
          <w:lang w:eastAsia="ru-RU"/>
        </w:rPr>
        <w:t xml:space="preserve"> daunele pe care trebuie să le suporte Antreprenorul din vina căruia s-a </w:t>
      </w:r>
      <w:r w:rsidR="007A0113" w:rsidRPr="00E2689F">
        <w:rPr>
          <w:rFonts w:ascii="Onest" w:hAnsi="Onest"/>
          <w:sz w:val="20"/>
          <w:szCs w:val="20"/>
          <w:lang w:eastAsia="ru-RU"/>
        </w:rPr>
        <w:t>rezolvat</w:t>
      </w:r>
      <w:r w:rsidRPr="00E2689F">
        <w:rPr>
          <w:rFonts w:ascii="Onest" w:hAnsi="Onest"/>
          <w:sz w:val="20"/>
          <w:szCs w:val="20"/>
          <w:lang w:eastAsia="ru-RU"/>
        </w:rPr>
        <w:t xml:space="preserve"> contractul. Suma daunelor calculate va fi reținută de la Antreprenor prin compensare din contul</w:t>
      </w:r>
      <w:r w:rsidRPr="00E2689F">
        <w:rPr>
          <w:rFonts w:ascii="Onest" w:hAnsi="Onest"/>
          <w:color w:val="000000" w:themeColor="text1"/>
          <w:sz w:val="20"/>
          <w:szCs w:val="20"/>
        </w:rPr>
        <w:t xml:space="preserve"> plăților contractuale datorate de Beneficiar pentru lucrările executate.</w:t>
      </w:r>
    </w:p>
    <w:p w14:paraId="07297272" w14:textId="1CE863E2"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12.6. După rezoluțiunea contractului, Beneficiarul poate continua </w:t>
      </w:r>
      <w:r w:rsidR="007A0113" w:rsidRPr="00E2689F">
        <w:rPr>
          <w:rFonts w:ascii="Onest" w:hAnsi="Onest"/>
          <w:sz w:val="20"/>
          <w:szCs w:val="20"/>
          <w:lang w:eastAsia="ru-RU"/>
        </w:rPr>
        <w:t>execuția</w:t>
      </w:r>
      <w:r w:rsidRPr="00E2689F">
        <w:rPr>
          <w:rFonts w:ascii="Onest" w:hAnsi="Onest"/>
          <w:sz w:val="20"/>
          <w:szCs w:val="20"/>
          <w:lang w:eastAsia="ru-RU"/>
        </w:rPr>
        <w:t xml:space="preserve"> lucrărilor cu respectarea prevederilor legale. </w:t>
      </w:r>
    </w:p>
    <w:p w14:paraId="5C183F7A" w14:textId="77777777" w:rsidR="00B34404" w:rsidRPr="00E2689F" w:rsidRDefault="00B34404" w:rsidP="00B34404">
      <w:pPr>
        <w:tabs>
          <w:tab w:val="left" w:pos="567"/>
        </w:tabs>
        <w:jc w:val="both"/>
        <w:rPr>
          <w:rFonts w:ascii="Onest" w:hAnsi="Onest"/>
          <w:sz w:val="20"/>
          <w:szCs w:val="20"/>
          <w:lang w:eastAsia="ru-RU"/>
        </w:rPr>
      </w:pPr>
    </w:p>
    <w:p w14:paraId="294810C6" w14:textId="77777777" w:rsidR="00B34404" w:rsidRPr="00E2689F" w:rsidRDefault="00B34404" w:rsidP="00B34404">
      <w:pPr>
        <w:tabs>
          <w:tab w:val="left" w:pos="3705"/>
        </w:tabs>
        <w:contextualSpacing/>
        <w:jc w:val="both"/>
        <w:rPr>
          <w:rFonts w:ascii="Onest" w:hAnsi="Onest"/>
          <w:sz w:val="20"/>
          <w:szCs w:val="20"/>
        </w:rPr>
      </w:pPr>
      <w:r w:rsidRPr="00E2689F">
        <w:rPr>
          <w:rFonts w:ascii="Onest" w:hAnsi="Onest"/>
          <w:b/>
          <w:sz w:val="20"/>
          <w:szCs w:val="20"/>
        </w:rPr>
        <w:t>13. DISPOZIŢII FINALE</w:t>
      </w:r>
    </w:p>
    <w:p w14:paraId="4CB85385" w14:textId="77777777"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13.1. Următoarele documente vor fi citite şi vor fi interpretate ca fiind parte integrantă a prezentului contract: </w:t>
      </w:r>
    </w:p>
    <w:p w14:paraId="5668FC1E" w14:textId="77777777" w:rsidR="00B34404" w:rsidRPr="00E2689F" w:rsidRDefault="00B34404" w:rsidP="00B34404">
      <w:pPr>
        <w:tabs>
          <w:tab w:val="left" w:pos="1276"/>
        </w:tabs>
        <w:ind w:left="720"/>
        <w:jc w:val="both"/>
        <w:rPr>
          <w:rFonts w:ascii="Onest" w:hAnsi="Onest"/>
          <w:sz w:val="20"/>
          <w:szCs w:val="20"/>
        </w:rPr>
      </w:pPr>
      <w:r w:rsidRPr="00E2689F">
        <w:rPr>
          <w:rFonts w:ascii="Onest" w:hAnsi="Onest"/>
          <w:sz w:val="20"/>
          <w:szCs w:val="20"/>
        </w:rPr>
        <w:t>a) Caietul de sarcini;</w:t>
      </w:r>
    </w:p>
    <w:p w14:paraId="149CECD5" w14:textId="77777777" w:rsidR="00B34404" w:rsidRPr="00E2689F" w:rsidRDefault="00B34404" w:rsidP="00B34404">
      <w:pPr>
        <w:tabs>
          <w:tab w:val="left" w:pos="1276"/>
        </w:tabs>
        <w:ind w:left="720"/>
        <w:jc w:val="both"/>
        <w:rPr>
          <w:rFonts w:ascii="Onest" w:hAnsi="Onest"/>
          <w:sz w:val="20"/>
          <w:szCs w:val="20"/>
        </w:rPr>
      </w:pPr>
      <w:r w:rsidRPr="00E2689F">
        <w:rPr>
          <w:rFonts w:ascii="Onest" w:hAnsi="Onest"/>
          <w:sz w:val="20"/>
          <w:szCs w:val="20"/>
        </w:rPr>
        <w:t>b) Propunerea tehnică;</w:t>
      </w:r>
    </w:p>
    <w:p w14:paraId="63366A5D" w14:textId="77777777" w:rsidR="00B34404" w:rsidRPr="00E2689F" w:rsidRDefault="00B34404" w:rsidP="00B34404">
      <w:pPr>
        <w:tabs>
          <w:tab w:val="left" w:pos="1276"/>
        </w:tabs>
        <w:ind w:left="720"/>
        <w:jc w:val="both"/>
        <w:rPr>
          <w:rFonts w:ascii="Onest" w:hAnsi="Onest"/>
          <w:sz w:val="20"/>
          <w:szCs w:val="20"/>
        </w:rPr>
      </w:pPr>
      <w:r w:rsidRPr="00E2689F">
        <w:rPr>
          <w:rFonts w:ascii="Onest" w:hAnsi="Onest"/>
          <w:sz w:val="20"/>
          <w:szCs w:val="20"/>
        </w:rPr>
        <w:t>c) Propunerea financiară;</w:t>
      </w:r>
    </w:p>
    <w:p w14:paraId="399B5A76" w14:textId="77777777"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13.2. Documentele contractului vor fi întocmite în limba română.</w:t>
      </w:r>
    </w:p>
    <w:p w14:paraId="17EA3131" w14:textId="3F4E0C76"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13.3. Prezentul Contract reprezintă acordul de </w:t>
      </w:r>
      <w:r w:rsidR="007A0113" w:rsidRPr="00E2689F">
        <w:rPr>
          <w:rFonts w:ascii="Onest" w:hAnsi="Onest"/>
          <w:sz w:val="20"/>
          <w:szCs w:val="20"/>
          <w:lang w:eastAsia="ru-RU"/>
        </w:rPr>
        <w:t>voință</w:t>
      </w:r>
      <w:r w:rsidRPr="00E2689F">
        <w:rPr>
          <w:rFonts w:ascii="Onest" w:hAnsi="Onest"/>
          <w:sz w:val="20"/>
          <w:szCs w:val="20"/>
          <w:lang w:eastAsia="ru-RU"/>
        </w:rPr>
        <w:t xml:space="preserve"> al </w:t>
      </w:r>
      <w:r w:rsidR="007A0113" w:rsidRPr="00E2689F">
        <w:rPr>
          <w:rFonts w:ascii="Onest" w:hAnsi="Onest"/>
          <w:sz w:val="20"/>
          <w:szCs w:val="20"/>
          <w:lang w:eastAsia="ru-RU"/>
        </w:rPr>
        <w:t>părților</w:t>
      </w:r>
      <w:r w:rsidRPr="00E2689F">
        <w:rPr>
          <w:rFonts w:ascii="Onest" w:hAnsi="Onest"/>
          <w:sz w:val="20"/>
          <w:szCs w:val="20"/>
          <w:lang w:eastAsia="ru-RU"/>
        </w:rPr>
        <w:t xml:space="preserve"> </w:t>
      </w:r>
      <w:r w:rsidR="007A0113" w:rsidRPr="00E2689F">
        <w:rPr>
          <w:rFonts w:ascii="Onest" w:hAnsi="Onest"/>
          <w:sz w:val="20"/>
          <w:szCs w:val="20"/>
          <w:lang w:eastAsia="ru-RU"/>
        </w:rPr>
        <w:t>și</w:t>
      </w:r>
      <w:r w:rsidRPr="00E2689F">
        <w:rPr>
          <w:rFonts w:ascii="Onest" w:hAnsi="Onest"/>
          <w:sz w:val="20"/>
          <w:szCs w:val="20"/>
          <w:lang w:eastAsia="ru-RU"/>
        </w:rPr>
        <w:t xml:space="preserve"> se consideră semnat la data aplicării ultimei semnături de către una dintre părți.</w:t>
      </w:r>
    </w:p>
    <w:p w14:paraId="0E6DF3DA" w14:textId="77155F25"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13.5. Prezentul Contract este valabil până la </w:t>
      </w:r>
      <w:r w:rsidRPr="00E2689F">
        <w:rPr>
          <w:rFonts w:ascii="Onest" w:hAnsi="Onest"/>
          <w:b/>
          <w:bCs/>
          <w:sz w:val="20"/>
          <w:szCs w:val="20"/>
          <w:lang w:eastAsia="ru-RU"/>
        </w:rPr>
        <w:t>31.12.2025.</w:t>
      </w:r>
      <w:r w:rsidRPr="00E2689F">
        <w:rPr>
          <w:rFonts w:ascii="Onest" w:hAnsi="Onest"/>
          <w:sz w:val="20"/>
          <w:szCs w:val="20"/>
          <w:lang w:eastAsia="ru-RU"/>
        </w:rPr>
        <w:t xml:space="preserve"> Obligațiile Antreprenorului privind garanția aferentă Lucrărilor executate, rămân valabile până la expirarea termenului stabilit la pct. 9.1.</w:t>
      </w:r>
    </w:p>
    <w:p w14:paraId="2B30BDE0" w14:textId="4F273D91" w:rsidR="00B34404" w:rsidRPr="00E2689F" w:rsidRDefault="00B34404" w:rsidP="00B34404">
      <w:pPr>
        <w:tabs>
          <w:tab w:val="left" w:pos="567"/>
        </w:tabs>
        <w:jc w:val="both"/>
        <w:rPr>
          <w:rFonts w:ascii="Onest" w:hAnsi="Onest"/>
          <w:sz w:val="20"/>
          <w:szCs w:val="20"/>
          <w:lang w:eastAsia="ru-RU"/>
        </w:rPr>
      </w:pPr>
      <w:r w:rsidRPr="00E2689F">
        <w:rPr>
          <w:rFonts w:ascii="Onest" w:hAnsi="Onest"/>
          <w:sz w:val="20"/>
          <w:szCs w:val="20"/>
          <w:lang w:eastAsia="ru-RU"/>
        </w:rPr>
        <w:t xml:space="preserve">13.4. Pentru confirmarea celor </w:t>
      </w:r>
      <w:r w:rsidR="007A0113" w:rsidRPr="00E2689F">
        <w:rPr>
          <w:rFonts w:ascii="Onest" w:hAnsi="Onest"/>
          <w:sz w:val="20"/>
          <w:szCs w:val="20"/>
          <w:lang w:eastAsia="ru-RU"/>
        </w:rPr>
        <w:t>menționate</w:t>
      </w:r>
      <w:r w:rsidRPr="00E2689F">
        <w:rPr>
          <w:rFonts w:ascii="Onest" w:hAnsi="Onest"/>
          <w:sz w:val="20"/>
          <w:szCs w:val="20"/>
          <w:lang w:eastAsia="ru-RU"/>
        </w:rPr>
        <w:t xml:space="preserve">, </w:t>
      </w:r>
      <w:r w:rsidR="007A0113" w:rsidRPr="00E2689F">
        <w:rPr>
          <w:rFonts w:ascii="Onest" w:hAnsi="Onest"/>
          <w:sz w:val="20"/>
          <w:szCs w:val="20"/>
          <w:lang w:eastAsia="ru-RU"/>
        </w:rPr>
        <w:t>părțile</w:t>
      </w:r>
      <w:r w:rsidRPr="00E2689F">
        <w:rPr>
          <w:rFonts w:ascii="Onest" w:hAnsi="Onest"/>
          <w:sz w:val="20"/>
          <w:szCs w:val="20"/>
          <w:lang w:eastAsia="ru-RU"/>
        </w:rPr>
        <w:t xml:space="preserve"> au semnat prezentul Contract în conformitate cu </w:t>
      </w:r>
      <w:r w:rsidR="007A0113" w:rsidRPr="00E2689F">
        <w:rPr>
          <w:rFonts w:ascii="Onest" w:hAnsi="Onest"/>
          <w:sz w:val="20"/>
          <w:szCs w:val="20"/>
          <w:lang w:eastAsia="ru-RU"/>
        </w:rPr>
        <w:t>legislația</w:t>
      </w:r>
      <w:r w:rsidRPr="00E2689F">
        <w:rPr>
          <w:rFonts w:ascii="Onest" w:hAnsi="Onest"/>
          <w:sz w:val="20"/>
          <w:szCs w:val="20"/>
          <w:lang w:eastAsia="ru-RU"/>
        </w:rPr>
        <w:t xml:space="preserve"> Republicii Moldova, la data </w:t>
      </w:r>
      <w:r w:rsidR="00897C3B" w:rsidRPr="00E2689F">
        <w:rPr>
          <w:rFonts w:ascii="Onest" w:hAnsi="Onest"/>
          <w:sz w:val="20"/>
          <w:szCs w:val="20"/>
          <w:lang w:eastAsia="ru-RU"/>
        </w:rPr>
        <w:t>și</w:t>
      </w:r>
      <w:r w:rsidRPr="00E2689F">
        <w:rPr>
          <w:rFonts w:ascii="Onest" w:hAnsi="Onest"/>
          <w:sz w:val="20"/>
          <w:szCs w:val="20"/>
          <w:lang w:eastAsia="ru-RU"/>
        </w:rPr>
        <w:t xml:space="preserve"> anul indicate mai sus.</w:t>
      </w:r>
    </w:p>
    <w:p w14:paraId="07F0FF63" w14:textId="77777777" w:rsidR="00B34404" w:rsidRPr="00E2689F" w:rsidRDefault="00B34404" w:rsidP="00B34404">
      <w:pPr>
        <w:tabs>
          <w:tab w:val="left" w:pos="426"/>
        </w:tabs>
        <w:ind w:right="-1"/>
        <w:contextualSpacing/>
        <w:jc w:val="center"/>
        <w:rPr>
          <w:rFonts w:ascii="Onest" w:hAnsi="Onest"/>
          <w:b/>
          <w:color w:val="000000" w:themeColor="text1"/>
          <w:sz w:val="20"/>
          <w:szCs w:val="20"/>
        </w:rPr>
      </w:pPr>
      <w:r w:rsidRPr="00E2689F">
        <w:rPr>
          <w:rFonts w:ascii="Onest" w:hAnsi="Onest"/>
          <w:b/>
          <w:color w:val="000000" w:themeColor="text1"/>
          <w:sz w:val="20"/>
          <w:szCs w:val="20"/>
        </w:rPr>
        <w:t>DATE JURIDICE, POȘTALE ȘI DE PLĂȚI ALE PĂRȚILOR</w:t>
      </w:r>
    </w:p>
    <w:tbl>
      <w:tblPr>
        <w:tblW w:w="5267"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33"/>
        <w:gridCol w:w="5609"/>
      </w:tblGrid>
      <w:tr w:rsidR="00B34404" w:rsidRPr="00A87476" w14:paraId="7E23804D" w14:textId="77777777" w:rsidTr="007A0113">
        <w:trPr>
          <w:trHeight w:val="248"/>
        </w:trPr>
        <w:tc>
          <w:tcPr>
            <w:tcW w:w="2314" w:type="pct"/>
          </w:tcPr>
          <w:p w14:paraId="4382379B" w14:textId="77777777" w:rsidR="00B34404" w:rsidRPr="00A87476" w:rsidRDefault="00B34404" w:rsidP="006859E6">
            <w:pPr>
              <w:tabs>
                <w:tab w:val="left" w:pos="4680"/>
                <w:tab w:val="left" w:pos="7020"/>
              </w:tabs>
              <w:suppressAutoHyphens/>
              <w:ind w:right="-284"/>
              <w:jc w:val="center"/>
              <w:rPr>
                <w:rFonts w:ascii="Onest" w:eastAsia="PMingLiU" w:hAnsi="Onest"/>
                <w:sz w:val="18"/>
                <w:szCs w:val="18"/>
                <w:lang w:eastAsia="zh-CN"/>
              </w:rPr>
            </w:pPr>
            <w:r w:rsidRPr="00A87476">
              <w:rPr>
                <w:rFonts w:ascii="Onest" w:eastAsia="PMingLiU" w:hAnsi="Onest"/>
                <w:b/>
                <w:sz w:val="18"/>
                <w:szCs w:val="18"/>
                <w:lang w:eastAsia="zh-CN"/>
              </w:rPr>
              <w:t>Antreprenorul</w:t>
            </w:r>
          </w:p>
        </w:tc>
        <w:tc>
          <w:tcPr>
            <w:tcW w:w="2686" w:type="pct"/>
          </w:tcPr>
          <w:p w14:paraId="759C0973" w14:textId="77777777" w:rsidR="00B34404" w:rsidRPr="00A87476" w:rsidRDefault="00B34404" w:rsidP="006859E6">
            <w:pPr>
              <w:tabs>
                <w:tab w:val="left" w:pos="4680"/>
                <w:tab w:val="left" w:pos="7020"/>
              </w:tabs>
              <w:suppressAutoHyphens/>
              <w:ind w:right="-284"/>
              <w:jc w:val="center"/>
              <w:rPr>
                <w:rFonts w:ascii="Onest" w:eastAsia="PMingLiU" w:hAnsi="Onest"/>
                <w:sz w:val="18"/>
                <w:szCs w:val="18"/>
                <w:lang w:eastAsia="zh-CN"/>
              </w:rPr>
            </w:pPr>
            <w:r w:rsidRPr="00A87476">
              <w:rPr>
                <w:rFonts w:ascii="Onest" w:eastAsia="PMingLiU" w:hAnsi="Onest"/>
                <w:b/>
                <w:sz w:val="18"/>
                <w:szCs w:val="18"/>
                <w:lang w:eastAsia="zh-CN"/>
              </w:rPr>
              <w:t>Beneficiarul</w:t>
            </w:r>
          </w:p>
        </w:tc>
      </w:tr>
      <w:tr w:rsidR="00B34404" w:rsidRPr="00A87476" w14:paraId="5B64BA54" w14:textId="77777777" w:rsidTr="007A0113">
        <w:trPr>
          <w:trHeight w:val="239"/>
        </w:trPr>
        <w:tc>
          <w:tcPr>
            <w:tcW w:w="2314" w:type="pct"/>
          </w:tcPr>
          <w:p w14:paraId="32FE102C" w14:textId="013C6DE3" w:rsidR="00B34404" w:rsidRPr="00A87476" w:rsidRDefault="00B34404" w:rsidP="006859E6">
            <w:pPr>
              <w:tabs>
                <w:tab w:val="left" w:pos="4680"/>
                <w:tab w:val="left" w:pos="7020"/>
              </w:tabs>
              <w:suppressAutoHyphens/>
              <w:ind w:right="-284"/>
              <w:jc w:val="both"/>
              <w:rPr>
                <w:rFonts w:ascii="Onest" w:eastAsia="PMingLiU" w:hAnsi="Onest"/>
                <w:b/>
                <w:sz w:val="18"/>
                <w:szCs w:val="18"/>
                <w:lang w:eastAsia="zh-CN"/>
              </w:rPr>
            </w:pPr>
          </w:p>
        </w:tc>
        <w:tc>
          <w:tcPr>
            <w:tcW w:w="2686" w:type="pct"/>
          </w:tcPr>
          <w:p w14:paraId="57BF27BF" w14:textId="77777777" w:rsidR="00B34404" w:rsidRPr="00A87476" w:rsidRDefault="00B34404" w:rsidP="006859E6">
            <w:pPr>
              <w:tabs>
                <w:tab w:val="left" w:pos="4680"/>
                <w:tab w:val="left" w:pos="7020"/>
              </w:tabs>
              <w:suppressAutoHyphens/>
              <w:ind w:right="-284"/>
              <w:jc w:val="both"/>
              <w:rPr>
                <w:rFonts w:ascii="Onest" w:eastAsia="PMingLiU" w:hAnsi="Onest"/>
                <w:b/>
                <w:sz w:val="18"/>
                <w:szCs w:val="18"/>
                <w:lang w:eastAsia="zh-CN"/>
              </w:rPr>
            </w:pPr>
            <w:r w:rsidRPr="00A87476">
              <w:rPr>
                <w:rFonts w:ascii="Onest" w:eastAsia="PMingLiU" w:hAnsi="Onest"/>
                <w:b/>
                <w:sz w:val="18"/>
                <w:szCs w:val="18"/>
                <w:lang w:eastAsia="zh-CN"/>
              </w:rPr>
              <w:t>IP Compania „Teleradio-Moldova”</w:t>
            </w:r>
          </w:p>
        </w:tc>
      </w:tr>
      <w:tr w:rsidR="00B34404" w:rsidRPr="00A87476" w14:paraId="20302C8D" w14:textId="77777777" w:rsidTr="007A0113">
        <w:trPr>
          <w:trHeight w:val="224"/>
        </w:trPr>
        <w:tc>
          <w:tcPr>
            <w:tcW w:w="2314" w:type="pct"/>
          </w:tcPr>
          <w:p w14:paraId="424D1097" w14:textId="4607406C" w:rsidR="00B34404" w:rsidRPr="00A87476" w:rsidRDefault="00B34404" w:rsidP="006859E6">
            <w:pPr>
              <w:tabs>
                <w:tab w:val="left" w:pos="101"/>
                <w:tab w:val="left" w:pos="1134"/>
                <w:tab w:val="left" w:pos="4680"/>
                <w:tab w:val="left" w:pos="7020"/>
              </w:tabs>
              <w:suppressAutoHyphens/>
              <w:ind w:left="63"/>
              <w:jc w:val="both"/>
              <w:rPr>
                <w:rFonts w:ascii="Onest" w:eastAsia="PMingLiU" w:hAnsi="Onest"/>
                <w:sz w:val="18"/>
                <w:szCs w:val="18"/>
                <w:lang w:eastAsia="zh-CN"/>
              </w:rPr>
            </w:pPr>
            <w:r w:rsidRPr="00A87476">
              <w:rPr>
                <w:rFonts w:ascii="Onest" w:eastAsia="PMingLiU" w:hAnsi="Onest"/>
                <w:sz w:val="18"/>
                <w:szCs w:val="18"/>
                <w:lang w:eastAsia="zh-CN"/>
              </w:rPr>
              <w:t xml:space="preserve">Adresa </w:t>
            </w:r>
            <w:r w:rsidR="007A0113" w:rsidRPr="00A87476">
              <w:rPr>
                <w:rFonts w:ascii="Onest" w:eastAsia="PMingLiU" w:hAnsi="Onest"/>
                <w:sz w:val="18"/>
                <w:szCs w:val="18"/>
                <w:lang w:eastAsia="zh-CN"/>
              </w:rPr>
              <w:t>poștală</w:t>
            </w:r>
            <w:r w:rsidRPr="00A87476">
              <w:rPr>
                <w:rFonts w:ascii="Onest" w:eastAsia="PMingLiU" w:hAnsi="Onest"/>
                <w:sz w:val="18"/>
                <w:szCs w:val="18"/>
                <w:lang w:eastAsia="zh-CN"/>
              </w:rPr>
              <w:t>:</w:t>
            </w:r>
          </w:p>
        </w:tc>
        <w:tc>
          <w:tcPr>
            <w:tcW w:w="2686" w:type="pct"/>
          </w:tcPr>
          <w:p w14:paraId="21825629" w14:textId="73BEEF8E" w:rsidR="00B34404" w:rsidRPr="00A87476" w:rsidRDefault="00B34404" w:rsidP="006859E6">
            <w:pPr>
              <w:tabs>
                <w:tab w:val="left" w:pos="4680"/>
                <w:tab w:val="left" w:pos="7020"/>
              </w:tabs>
              <w:suppressAutoHyphens/>
              <w:ind w:right="-284"/>
              <w:jc w:val="both"/>
              <w:rPr>
                <w:rFonts w:ascii="Onest" w:eastAsia="PMingLiU" w:hAnsi="Onest"/>
                <w:sz w:val="18"/>
                <w:szCs w:val="18"/>
                <w:lang w:eastAsia="zh-CN"/>
              </w:rPr>
            </w:pPr>
            <w:r w:rsidRPr="00A87476">
              <w:rPr>
                <w:rFonts w:ascii="Onest" w:eastAsia="PMingLiU" w:hAnsi="Onest"/>
                <w:sz w:val="18"/>
                <w:szCs w:val="18"/>
                <w:lang w:eastAsia="zh-CN"/>
              </w:rPr>
              <w:t xml:space="preserve">Adresa </w:t>
            </w:r>
            <w:r w:rsidR="007A0113" w:rsidRPr="00A87476">
              <w:rPr>
                <w:rFonts w:ascii="Onest" w:eastAsia="PMingLiU" w:hAnsi="Onest"/>
                <w:sz w:val="18"/>
                <w:szCs w:val="18"/>
                <w:lang w:eastAsia="zh-CN"/>
              </w:rPr>
              <w:t>poștală</w:t>
            </w:r>
            <w:r w:rsidRPr="00A87476">
              <w:rPr>
                <w:rFonts w:ascii="Onest" w:eastAsia="PMingLiU" w:hAnsi="Onest"/>
                <w:sz w:val="18"/>
                <w:szCs w:val="18"/>
                <w:lang w:eastAsia="zh-CN"/>
              </w:rPr>
              <w:t>: mun. Chișinău, str. Miorița 1,</w:t>
            </w:r>
          </w:p>
        </w:tc>
      </w:tr>
      <w:tr w:rsidR="00B34404" w:rsidRPr="00A87476" w14:paraId="3D219F8D" w14:textId="77777777" w:rsidTr="007A0113">
        <w:trPr>
          <w:trHeight w:val="239"/>
        </w:trPr>
        <w:tc>
          <w:tcPr>
            <w:tcW w:w="2314" w:type="pct"/>
          </w:tcPr>
          <w:p w14:paraId="7329E5E6" w14:textId="2658B5D8" w:rsidR="00B34404" w:rsidRPr="00A87476" w:rsidRDefault="00B34404" w:rsidP="006859E6">
            <w:pPr>
              <w:ind w:left="63" w:right="-284"/>
              <w:rPr>
                <w:rFonts w:ascii="Onest" w:eastAsia="PMingLiU" w:hAnsi="Onest"/>
                <w:sz w:val="18"/>
                <w:szCs w:val="18"/>
              </w:rPr>
            </w:pPr>
            <w:r w:rsidRPr="00A87476">
              <w:rPr>
                <w:rFonts w:ascii="Onest" w:eastAsia="PMingLiU" w:hAnsi="Onest"/>
                <w:sz w:val="18"/>
                <w:szCs w:val="18"/>
                <w:lang w:eastAsia="zh-CN"/>
              </w:rPr>
              <w:t xml:space="preserve">Telefon: </w:t>
            </w:r>
          </w:p>
        </w:tc>
        <w:tc>
          <w:tcPr>
            <w:tcW w:w="2686" w:type="pct"/>
          </w:tcPr>
          <w:p w14:paraId="2965B01A" w14:textId="77777777" w:rsidR="00B34404" w:rsidRPr="00A87476" w:rsidRDefault="00B34404" w:rsidP="006859E6">
            <w:pPr>
              <w:tabs>
                <w:tab w:val="left" w:pos="4680"/>
                <w:tab w:val="left" w:pos="7020"/>
              </w:tabs>
              <w:suppressAutoHyphens/>
              <w:ind w:right="-284"/>
              <w:jc w:val="both"/>
              <w:rPr>
                <w:rFonts w:ascii="Onest" w:eastAsia="PMingLiU" w:hAnsi="Onest"/>
                <w:sz w:val="18"/>
                <w:szCs w:val="18"/>
                <w:lang w:eastAsia="zh-CN"/>
              </w:rPr>
            </w:pPr>
            <w:r w:rsidRPr="00A87476">
              <w:rPr>
                <w:rFonts w:ascii="Onest" w:eastAsia="PMingLiU" w:hAnsi="Onest"/>
                <w:sz w:val="18"/>
                <w:szCs w:val="18"/>
                <w:lang w:eastAsia="zh-CN"/>
              </w:rPr>
              <w:t>Telefon: 022721047, 022723352</w:t>
            </w:r>
          </w:p>
        </w:tc>
      </w:tr>
      <w:tr w:rsidR="00B34404" w:rsidRPr="00A87476" w14:paraId="0957E573" w14:textId="77777777" w:rsidTr="007A0113">
        <w:trPr>
          <w:trHeight w:val="248"/>
        </w:trPr>
        <w:tc>
          <w:tcPr>
            <w:tcW w:w="2314" w:type="pct"/>
          </w:tcPr>
          <w:p w14:paraId="4DF2B059" w14:textId="3444E59A" w:rsidR="00B34404" w:rsidRPr="00A87476" w:rsidRDefault="00B34404" w:rsidP="006859E6">
            <w:pPr>
              <w:tabs>
                <w:tab w:val="left" w:pos="4680"/>
                <w:tab w:val="left" w:pos="7020"/>
              </w:tabs>
              <w:suppressAutoHyphens/>
              <w:ind w:left="63" w:right="-284"/>
              <w:rPr>
                <w:rFonts w:ascii="Onest" w:eastAsia="PMingLiU" w:hAnsi="Onest"/>
                <w:sz w:val="18"/>
                <w:szCs w:val="18"/>
                <w:lang w:eastAsia="zh-CN"/>
              </w:rPr>
            </w:pPr>
            <w:r w:rsidRPr="00A87476">
              <w:rPr>
                <w:rFonts w:ascii="Onest" w:eastAsia="PMingLiU" w:hAnsi="Onest"/>
                <w:sz w:val="18"/>
                <w:szCs w:val="18"/>
                <w:lang w:eastAsia="zh-CN"/>
              </w:rPr>
              <w:t xml:space="preserve">Cod fiscal: </w:t>
            </w:r>
          </w:p>
        </w:tc>
        <w:tc>
          <w:tcPr>
            <w:tcW w:w="2686" w:type="pct"/>
          </w:tcPr>
          <w:p w14:paraId="72643526" w14:textId="77777777" w:rsidR="00B34404" w:rsidRPr="00A87476" w:rsidRDefault="00B34404" w:rsidP="006859E6">
            <w:pPr>
              <w:tabs>
                <w:tab w:val="left" w:pos="4680"/>
                <w:tab w:val="left" w:pos="7020"/>
              </w:tabs>
              <w:suppressAutoHyphens/>
              <w:ind w:right="-284"/>
              <w:jc w:val="both"/>
              <w:rPr>
                <w:rFonts w:ascii="Onest" w:eastAsia="PMingLiU" w:hAnsi="Onest"/>
                <w:sz w:val="18"/>
                <w:szCs w:val="18"/>
                <w:lang w:eastAsia="zh-CN"/>
              </w:rPr>
            </w:pPr>
            <w:r w:rsidRPr="00A87476">
              <w:rPr>
                <w:rFonts w:ascii="Onest" w:eastAsia="PMingLiU" w:hAnsi="Onest"/>
                <w:sz w:val="18"/>
                <w:szCs w:val="18"/>
                <w:lang w:eastAsia="zh-CN"/>
              </w:rPr>
              <w:t>Cod fiscal: 1004600050558</w:t>
            </w:r>
          </w:p>
        </w:tc>
      </w:tr>
      <w:tr w:rsidR="00B34404" w:rsidRPr="00A87476" w14:paraId="5C4C7730" w14:textId="77777777" w:rsidTr="007A0113">
        <w:trPr>
          <w:trHeight w:val="139"/>
        </w:trPr>
        <w:tc>
          <w:tcPr>
            <w:tcW w:w="2314" w:type="pct"/>
          </w:tcPr>
          <w:p w14:paraId="0C0A1CF6" w14:textId="52291F62" w:rsidR="00B34404" w:rsidRPr="00A87476" w:rsidRDefault="00B34404" w:rsidP="006859E6">
            <w:pPr>
              <w:tabs>
                <w:tab w:val="left" w:pos="4680"/>
                <w:tab w:val="left" w:pos="7020"/>
              </w:tabs>
              <w:suppressAutoHyphens/>
              <w:ind w:left="63" w:right="33"/>
              <w:rPr>
                <w:rFonts w:ascii="Onest" w:eastAsia="PMingLiU" w:hAnsi="Onest"/>
                <w:sz w:val="18"/>
                <w:szCs w:val="18"/>
                <w:lang w:eastAsia="zh-CN"/>
              </w:rPr>
            </w:pPr>
            <w:r w:rsidRPr="00A87476">
              <w:rPr>
                <w:rFonts w:ascii="Onest" w:eastAsia="PMingLiU" w:hAnsi="Onest"/>
                <w:sz w:val="18"/>
                <w:szCs w:val="18"/>
                <w:lang w:eastAsia="zh-CN"/>
              </w:rPr>
              <w:t xml:space="preserve">Banca: </w:t>
            </w:r>
          </w:p>
          <w:p w14:paraId="7B05B4F9" w14:textId="77777777" w:rsidR="00B34404" w:rsidRPr="00A87476" w:rsidRDefault="00B34404" w:rsidP="006859E6">
            <w:pPr>
              <w:tabs>
                <w:tab w:val="left" w:pos="4680"/>
                <w:tab w:val="left" w:pos="7020"/>
              </w:tabs>
              <w:suppressAutoHyphens/>
              <w:ind w:left="63" w:right="33"/>
              <w:rPr>
                <w:rFonts w:ascii="Onest" w:eastAsia="PMingLiU" w:hAnsi="Onest"/>
                <w:sz w:val="18"/>
                <w:szCs w:val="18"/>
                <w:lang w:eastAsia="zh-CN"/>
              </w:rPr>
            </w:pPr>
          </w:p>
        </w:tc>
        <w:tc>
          <w:tcPr>
            <w:tcW w:w="2686" w:type="pct"/>
            <w:tcBorders>
              <w:top w:val="single" w:sz="4" w:space="0" w:color="000000"/>
              <w:left w:val="single" w:sz="4" w:space="0" w:color="000000"/>
              <w:bottom w:val="single" w:sz="4" w:space="0" w:color="000000"/>
              <w:right w:val="single" w:sz="4" w:space="0" w:color="000000"/>
            </w:tcBorders>
            <w:vAlign w:val="center"/>
          </w:tcPr>
          <w:p w14:paraId="24FCA9B9" w14:textId="77777777" w:rsidR="00B34404" w:rsidRPr="00A87476" w:rsidRDefault="00B34404" w:rsidP="006859E6">
            <w:pPr>
              <w:tabs>
                <w:tab w:val="left" w:pos="1701"/>
                <w:tab w:val="left" w:pos="4680"/>
                <w:tab w:val="left" w:pos="7020"/>
                <w:tab w:val="left" w:pos="9639"/>
              </w:tabs>
              <w:suppressAutoHyphens/>
              <w:ind w:left="29" w:right="106"/>
              <w:jc w:val="both"/>
              <w:rPr>
                <w:rFonts w:ascii="Onest" w:eastAsia="PMingLiU" w:hAnsi="Onest"/>
                <w:sz w:val="18"/>
                <w:szCs w:val="18"/>
                <w:lang w:eastAsia="zh-CN"/>
              </w:rPr>
            </w:pPr>
            <w:r w:rsidRPr="00A87476">
              <w:rPr>
                <w:rFonts w:ascii="Onest" w:eastAsia="SimSun" w:hAnsi="Onest"/>
                <w:sz w:val="18"/>
                <w:szCs w:val="18"/>
              </w:rPr>
              <w:t>Banca:</w:t>
            </w:r>
            <w:r w:rsidRPr="00A87476">
              <w:rPr>
                <w:rFonts w:ascii="Onest" w:eastAsia="SimSun" w:hAnsi="Onest"/>
                <w:sz w:val="18"/>
                <w:szCs w:val="18"/>
                <w:lang w:eastAsia="ru-RU"/>
              </w:rPr>
              <w:t xml:space="preserve"> </w:t>
            </w:r>
            <w:r w:rsidRPr="00A87476">
              <w:rPr>
                <w:rFonts w:ascii="Onest" w:eastAsia="SimSun" w:hAnsi="Onest"/>
                <w:sz w:val="18"/>
                <w:szCs w:val="18"/>
              </w:rPr>
              <w:t xml:space="preserve">BC </w:t>
            </w:r>
            <w:r w:rsidRPr="00A87476">
              <w:rPr>
                <w:rFonts w:ascii="Onest" w:eastAsia="PMingLiU" w:hAnsi="Onest"/>
                <w:sz w:val="18"/>
                <w:szCs w:val="18"/>
                <w:lang w:eastAsia="zh-CN"/>
              </w:rPr>
              <w:t xml:space="preserve">Moldinconbank SA, fil. Telecentru / </w:t>
            </w:r>
          </w:p>
          <w:p w14:paraId="0C07DC07" w14:textId="77777777" w:rsidR="00B34404" w:rsidRPr="00A87476" w:rsidRDefault="00B34404" w:rsidP="006859E6">
            <w:pPr>
              <w:ind w:left="762" w:right="-94" w:hanging="709"/>
              <w:rPr>
                <w:rFonts w:ascii="Onest" w:eastAsia="PMingLiU" w:hAnsi="Onest"/>
                <w:sz w:val="18"/>
                <w:szCs w:val="18"/>
                <w:lang w:eastAsia="zh-CN"/>
              </w:rPr>
            </w:pPr>
            <w:r w:rsidRPr="00A87476">
              <w:rPr>
                <w:rFonts w:ascii="Onest" w:eastAsia="PMingLiU" w:hAnsi="Onest"/>
                <w:sz w:val="18"/>
                <w:szCs w:val="18"/>
                <w:lang w:eastAsia="zh-CN"/>
              </w:rPr>
              <w:t xml:space="preserve">            BC Moldova-Agroindbank SA, fil. nr. 16 /        </w:t>
            </w:r>
          </w:p>
          <w:p w14:paraId="2490A667" w14:textId="77777777" w:rsidR="00B34404" w:rsidRPr="00A87476" w:rsidRDefault="00B34404" w:rsidP="006859E6">
            <w:pPr>
              <w:ind w:left="762" w:right="-94" w:hanging="709"/>
              <w:rPr>
                <w:rFonts w:ascii="Onest" w:eastAsia="PMingLiU" w:hAnsi="Onest"/>
                <w:sz w:val="18"/>
                <w:szCs w:val="18"/>
                <w:lang w:eastAsia="ar-SA"/>
              </w:rPr>
            </w:pPr>
            <w:r w:rsidRPr="00A87476">
              <w:rPr>
                <w:rFonts w:ascii="Onest" w:eastAsia="PMingLiU" w:hAnsi="Onest"/>
                <w:sz w:val="18"/>
                <w:szCs w:val="18"/>
                <w:lang w:eastAsia="ar-SA"/>
              </w:rPr>
              <w:t>Ministerul Finanțelor, Trezoreria de Stat, str. C. Tănase7</w:t>
            </w:r>
          </w:p>
        </w:tc>
      </w:tr>
      <w:tr w:rsidR="00B34404" w:rsidRPr="00A87476" w14:paraId="39A7A92E" w14:textId="77777777" w:rsidTr="007A0113">
        <w:trPr>
          <w:trHeight w:val="239"/>
        </w:trPr>
        <w:tc>
          <w:tcPr>
            <w:tcW w:w="2314" w:type="pct"/>
          </w:tcPr>
          <w:p w14:paraId="7C8547FF" w14:textId="77777777" w:rsidR="00B34404" w:rsidRPr="00A87476" w:rsidRDefault="00B34404" w:rsidP="006859E6">
            <w:pPr>
              <w:tabs>
                <w:tab w:val="left" w:pos="4680"/>
                <w:tab w:val="left" w:pos="7020"/>
              </w:tabs>
              <w:suppressAutoHyphens/>
              <w:ind w:left="63" w:right="-284"/>
              <w:jc w:val="both"/>
              <w:rPr>
                <w:rFonts w:ascii="Onest" w:eastAsia="PMingLiU" w:hAnsi="Onest"/>
                <w:sz w:val="18"/>
                <w:szCs w:val="18"/>
                <w:lang w:eastAsia="zh-CN"/>
              </w:rPr>
            </w:pPr>
            <w:r w:rsidRPr="00A87476">
              <w:rPr>
                <w:rFonts w:ascii="Onest" w:eastAsia="PMingLiU" w:hAnsi="Onest"/>
                <w:sz w:val="18"/>
                <w:szCs w:val="18"/>
                <w:lang w:eastAsia="zh-CN"/>
              </w:rPr>
              <w:t xml:space="preserve">Cod: </w:t>
            </w:r>
            <w:r w:rsidRPr="00A87476">
              <w:rPr>
                <w:rFonts w:ascii="Onest" w:eastAsia="SimSun" w:hAnsi="Onest"/>
                <w:sz w:val="18"/>
                <w:szCs w:val="18"/>
              </w:rPr>
              <w:t>-</w:t>
            </w:r>
          </w:p>
        </w:tc>
        <w:tc>
          <w:tcPr>
            <w:tcW w:w="2686" w:type="pct"/>
            <w:tcBorders>
              <w:top w:val="single" w:sz="4" w:space="0" w:color="000000"/>
              <w:left w:val="single" w:sz="4" w:space="0" w:color="000000"/>
              <w:bottom w:val="single" w:sz="4" w:space="0" w:color="000000"/>
              <w:right w:val="single" w:sz="4" w:space="0" w:color="000000"/>
            </w:tcBorders>
            <w:vAlign w:val="center"/>
          </w:tcPr>
          <w:p w14:paraId="2028007E" w14:textId="77777777" w:rsidR="00B34404" w:rsidRPr="00A87476" w:rsidRDefault="00B34404" w:rsidP="006859E6">
            <w:pPr>
              <w:ind w:left="620" w:hanging="567"/>
              <w:rPr>
                <w:rFonts w:ascii="Onest" w:hAnsi="Onest"/>
                <w:sz w:val="18"/>
                <w:szCs w:val="18"/>
                <w:lang w:eastAsia="ru-RU"/>
              </w:rPr>
            </w:pPr>
            <w:r w:rsidRPr="00A87476">
              <w:rPr>
                <w:rFonts w:ascii="Onest" w:eastAsia="SimSun" w:hAnsi="Onest"/>
                <w:sz w:val="18"/>
                <w:szCs w:val="18"/>
              </w:rPr>
              <w:t xml:space="preserve">Cod: MOLDMD2X306/ AGRNMD2X451/     </w:t>
            </w:r>
            <w:r w:rsidRPr="00A87476">
              <w:rPr>
                <w:rFonts w:ascii="Onest" w:eastAsia="PMingLiU" w:hAnsi="Onest"/>
                <w:sz w:val="18"/>
                <w:szCs w:val="18"/>
                <w:lang w:eastAsia="ar-SA"/>
              </w:rPr>
              <w:t>TREZMD2X</w:t>
            </w:r>
          </w:p>
        </w:tc>
      </w:tr>
      <w:tr w:rsidR="00B34404" w:rsidRPr="00A87476" w14:paraId="54187BDC" w14:textId="77777777" w:rsidTr="007A0113">
        <w:trPr>
          <w:trHeight w:val="277"/>
        </w:trPr>
        <w:tc>
          <w:tcPr>
            <w:tcW w:w="2314" w:type="pct"/>
          </w:tcPr>
          <w:p w14:paraId="70122785" w14:textId="0EA5D5A9" w:rsidR="00B34404" w:rsidRPr="00A87476" w:rsidRDefault="00B34404" w:rsidP="006859E6">
            <w:pPr>
              <w:spacing w:after="200" w:line="276" w:lineRule="auto"/>
              <w:ind w:left="63" w:right="-284"/>
              <w:contextualSpacing/>
              <w:rPr>
                <w:rFonts w:ascii="Onest" w:eastAsia="PMingLiU" w:hAnsi="Onest"/>
                <w:sz w:val="18"/>
                <w:szCs w:val="18"/>
                <w:lang w:eastAsia="ru-RU"/>
              </w:rPr>
            </w:pPr>
            <w:r w:rsidRPr="00A87476">
              <w:rPr>
                <w:rFonts w:ascii="Onest" w:eastAsia="PMingLiU" w:hAnsi="Onest"/>
                <w:sz w:val="18"/>
                <w:szCs w:val="18"/>
                <w:lang w:eastAsia="zh-CN"/>
              </w:rPr>
              <w:t xml:space="preserve">IBAN: </w:t>
            </w:r>
          </w:p>
        </w:tc>
        <w:tc>
          <w:tcPr>
            <w:tcW w:w="2686" w:type="pct"/>
            <w:tcBorders>
              <w:top w:val="single" w:sz="4" w:space="0" w:color="000000"/>
              <w:left w:val="single" w:sz="4" w:space="0" w:color="000000"/>
              <w:bottom w:val="single" w:sz="4" w:space="0" w:color="000000"/>
              <w:right w:val="single" w:sz="4" w:space="0" w:color="000000"/>
            </w:tcBorders>
            <w:vAlign w:val="center"/>
          </w:tcPr>
          <w:p w14:paraId="0383030B" w14:textId="77777777" w:rsidR="00B34404" w:rsidRPr="00A87476" w:rsidRDefault="00B34404" w:rsidP="006859E6">
            <w:pPr>
              <w:ind w:left="601" w:hanging="601"/>
              <w:rPr>
                <w:rFonts w:ascii="Onest" w:hAnsi="Onest"/>
                <w:color w:val="333333"/>
                <w:sz w:val="18"/>
                <w:szCs w:val="18"/>
                <w:lang w:eastAsia="ru-RU"/>
              </w:rPr>
            </w:pPr>
            <w:r w:rsidRPr="00A87476">
              <w:rPr>
                <w:rFonts w:ascii="Onest" w:eastAsia="SimSun" w:hAnsi="Onest"/>
                <w:sz w:val="18"/>
                <w:szCs w:val="18"/>
              </w:rPr>
              <w:t xml:space="preserve">IBAN: </w:t>
            </w:r>
            <w:r w:rsidRPr="00A87476">
              <w:rPr>
                <w:rFonts w:ascii="Onest" w:eastAsia="PMingLiU" w:hAnsi="Onest"/>
                <w:sz w:val="18"/>
                <w:szCs w:val="18"/>
                <w:lang w:eastAsia="zh-CN"/>
              </w:rPr>
              <w:t xml:space="preserve">MD47ML000000002251206328 /                    MD33AG000000022512706126 / </w:t>
            </w:r>
            <w:r w:rsidRPr="00A87476">
              <w:rPr>
                <w:rFonts w:ascii="Onest" w:eastAsia="PMingLiU" w:hAnsi="Onest"/>
                <w:sz w:val="18"/>
                <w:szCs w:val="18"/>
                <w:lang w:eastAsia="ar-SA"/>
              </w:rPr>
              <w:t>MD54TRPCCC518430A00044AA</w:t>
            </w:r>
          </w:p>
        </w:tc>
      </w:tr>
      <w:tr w:rsidR="00B34404" w:rsidRPr="00A87476" w14:paraId="6CEB057F" w14:textId="77777777" w:rsidTr="007A0113">
        <w:trPr>
          <w:trHeight w:val="1660"/>
        </w:trPr>
        <w:tc>
          <w:tcPr>
            <w:tcW w:w="2314" w:type="pct"/>
          </w:tcPr>
          <w:p w14:paraId="4A548FF9" w14:textId="77777777" w:rsidR="00B34404" w:rsidRPr="00A87476" w:rsidRDefault="00B34404" w:rsidP="006859E6">
            <w:pPr>
              <w:spacing w:after="200" w:line="276" w:lineRule="auto"/>
              <w:ind w:left="360" w:right="-284" w:hanging="360"/>
              <w:contextualSpacing/>
              <w:rPr>
                <w:rFonts w:ascii="Onest" w:eastAsia="PMingLiU" w:hAnsi="Onest"/>
                <w:sz w:val="18"/>
                <w:szCs w:val="18"/>
                <w:lang w:eastAsia="zh-CN"/>
              </w:rPr>
            </w:pPr>
            <w:bookmarkStart w:id="19" w:name="_Hlk179972657"/>
            <w:r w:rsidRPr="00A87476">
              <w:rPr>
                <w:rFonts w:ascii="Onest" w:eastAsia="PMingLiU" w:hAnsi="Onest"/>
                <w:sz w:val="18"/>
                <w:szCs w:val="18"/>
                <w:lang w:eastAsia="zh-CN"/>
              </w:rPr>
              <w:t>Semnătura autorizată:</w:t>
            </w:r>
          </w:p>
          <w:p w14:paraId="29241043" w14:textId="77777777" w:rsidR="00B34404" w:rsidRPr="00A87476" w:rsidRDefault="00B34404" w:rsidP="006859E6">
            <w:pPr>
              <w:spacing w:after="200" w:line="276" w:lineRule="auto"/>
              <w:ind w:left="360" w:right="-284" w:hanging="360"/>
              <w:contextualSpacing/>
              <w:rPr>
                <w:rFonts w:ascii="Onest" w:eastAsia="PMingLiU" w:hAnsi="Onest"/>
                <w:sz w:val="18"/>
                <w:szCs w:val="18"/>
                <w:lang w:eastAsia="zh-CN"/>
              </w:rPr>
            </w:pPr>
          </w:p>
          <w:p w14:paraId="528AAACD" w14:textId="5A311C0A" w:rsidR="00B34404" w:rsidRPr="00A87476" w:rsidRDefault="00B34404" w:rsidP="00B34404">
            <w:pPr>
              <w:spacing w:after="200" w:line="276" w:lineRule="auto"/>
              <w:ind w:left="360" w:hanging="360"/>
              <w:contextualSpacing/>
              <w:rPr>
                <w:rFonts w:ascii="Onest" w:eastAsia="PMingLiU" w:hAnsi="Onest"/>
                <w:sz w:val="18"/>
                <w:szCs w:val="18"/>
                <w:lang w:eastAsia="zh-CN"/>
              </w:rPr>
            </w:pPr>
            <w:r w:rsidRPr="00A87476">
              <w:rPr>
                <w:rFonts w:ascii="Onest" w:eastAsia="PMingLiU" w:hAnsi="Onest"/>
                <w:b/>
                <w:sz w:val="18"/>
                <w:szCs w:val="18"/>
                <w:lang w:eastAsia="zh-CN"/>
              </w:rPr>
              <w:t xml:space="preserve">Administrator                                       </w:t>
            </w:r>
            <w:r w:rsidRPr="00A87476">
              <w:rPr>
                <w:rFonts w:ascii="Onest" w:eastAsia="PMingLiU" w:hAnsi="Onest"/>
                <w:sz w:val="18"/>
                <w:szCs w:val="18"/>
                <w:lang w:eastAsia="zh-CN"/>
              </w:rPr>
              <w:t xml:space="preserve">                _______________</w:t>
            </w:r>
          </w:p>
          <w:p w14:paraId="2CC76B8A" w14:textId="77777777" w:rsidR="00B34404" w:rsidRPr="00A87476" w:rsidRDefault="00B34404" w:rsidP="006859E6">
            <w:pPr>
              <w:spacing w:after="200" w:line="276" w:lineRule="auto"/>
              <w:ind w:left="360" w:right="-284" w:hanging="360"/>
              <w:contextualSpacing/>
              <w:rPr>
                <w:rFonts w:ascii="Onest" w:eastAsia="PMingLiU" w:hAnsi="Onest"/>
                <w:sz w:val="18"/>
                <w:szCs w:val="18"/>
                <w:lang w:eastAsia="zh-CN"/>
              </w:rPr>
            </w:pPr>
            <w:r w:rsidRPr="00A87476">
              <w:rPr>
                <w:rFonts w:ascii="Onest" w:eastAsia="PMingLiU" w:hAnsi="Onest"/>
                <w:sz w:val="18"/>
                <w:szCs w:val="18"/>
                <w:lang w:eastAsia="zh-CN"/>
              </w:rPr>
              <w:t xml:space="preserve">                           L.Ș.</w:t>
            </w:r>
          </w:p>
        </w:tc>
        <w:tc>
          <w:tcPr>
            <w:tcW w:w="2686" w:type="pct"/>
          </w:tcPr>
          <w:p w14:paraId="79756AA4" w14:textId="77777777" w:rsidR="00B34404" w:rsidRPr="00A87476" w:rsidRDefault="00B34404" w:rsidP="006859E6">
            <w:pPr>
              <w:spacing w:after="200" w:line="276" w:lineRule="auto"/>
              <w:ind w:left="360" w:right="-284" w:hanging="360"/>
              <w:contextualSpacing/>
              <w:rPr>
                <w:rFonts w:ascii="Onest" w:eastAsia="PMingLiU" w:hAnsi="Onest"/>
                <w:sz w:val="18"/>
                <w:szCs w:val="18"/>
                <w:lang w:eastAsia="zh-CN"/>
              </w:rPr>
            </w:pPr>
            <w:r w:rsidRPr="00A87476">
              <w:rPr>
                <w:rFonts w:ascii="Onest" w:eastAsia="PMingLiU" w:hAnsi="Onest"/>
                <w:sz w:val="18"/>
                <w:szCs w:val="18"/>
                <w:lang w:eastAsia="zh-CN"/>
              </w:rPr>
              <w:t>Semnătura autorizată:</w:t>
            </w:r>
          </w:p>
          <w:p w14:paraId="288909CB" w14:textId="77777777" w:rsidR="00B34404" w:rsidRPr="00A87476" w:rsidRDefault="00B34404" w:rsidP="006859E6">
            <w:pPr>
              <w:spacing w:after="200" w:line="276" w:lineRule="auto"/>
              <w:ind w:left="360" w:right="-284" w:hanging="360"/>
              <w:contextualSpacing/>
              <w:rPr>
                <w:rFonts w:ascii="Onest" w:eastAsia="PMingLiU" w:hAnsi="Onest"/>
                <w:sz w:val="18"/>
                <w:szCs w:val="18"/>
                <w:lang w:eastAsia="zh-CN"/>
              </w:rPr>
            </w:pPr>
          </w:p>
          <w:p w14:paraId="2C498019" w14:textId="77777777" w:rsidR="00B34404" w:rsidRPr="00A87476" w:rsidRDefault="00B34404" w:rsidP="006859E6">
            <w:pPr>
              <w:spacing w:after="200" w:line="276" w:lineRule="auto"/>
              <w:ind w:right="-284"/>
              <w:contextualSpacing/>
              <w:rPr>
                <w:rFonts w:ascii="Onest" w:eastAsia="PMingLiU" w:hAnsi="Onest"/>
                <w:sz w:val="18"/>
                <w:szCs w:val="18"/>
                <w:lang w:eastAsia="zh-CN"/>
              </w:rPr>
            </w:pPr>
            <w:r w:rsidRPr="00A87476">
              <w:rPr>
                <w:rFonts w:ascii="Onest" w:eastAsia="PMingLiU" w:hAnsi="Onest"/>
                <w:b/>
                <w:sz w:val="18"/>
                <w:szCs w:val="18"/>
                <w:lang w:eastAsia="zh-CN"/>
              </w:rPr>
              <w:t>Director General</w:t>
            </w:r>
            <w:r w:rsidRPr="00A87476">
              <w:rPr>
                <w:rFonts w:ascii="Onest" w:eastAsia="PMingLiU" w:hAnsi="Onest"/>
                <w:sz w:val="18"/>
                <w:szCs w:val="18"/>
                <w:lang w:eastAsia="zh-CN"/>
              </w:rPr>
              <w:t xml:space="preserve">                      </w:t>
            </w:r>
            <w:r w:rsidRPr="00A87476">
              <w:rPr>
                <w:rFonts w:ascii="Onest" w:eastAsia="PMingLiU" w:hAnsi="Onest"/>
                <w:b/>
                <w:sz w:val="18"/>
                <w:szCs w:val="18"/>
                <w:lang w:eastAsia="zh-CN"/>
              </w:rPr>
              <w:t>Vladimir Țurcanu</w:t>
            </w:r>
            <w:r w:rsidRPr="00A87476">
              <w:rPr>
                <w:rFonts w:ascii="Onest" w:eastAsia="PMingLiU" w:hAnsi="Onest"/>
                <w:sz w:val="18"/>
                <w:szCs w:val="18"/>
                <w:lang w:eastAsia="zh-CN"/>
              </w:rPr>
              <w:t xml:space="preserve"> </w:t>
            </w:r>
          </w:p>
          <w:p w14:paraId="1AC40046" w14:textId="77777777" w:rsidR="00B34404" w:rsidRPr="00A87476" w:rsidRDefault="00B34404" w:rsidP="006859E6">
            <w:pPr>
              <w:spacing w:after="200" w:line="276" w:lineRule="auto"/>
              <w:ind w:left="360" w:right="-284" w:hanging="360"/>
              <w:contextualSpacing/>
              <w:rPr>
                <w:rFonts w:ascii="Onest" w:eastAsia="PMingLiU" w:hAnsi="Onest"/>
                <w:sz w:val="18"/>
                <w:szCs w:val="18"/>
                <w:lang w:eastAsia="zh-CN"/>
              </w:rPr>
            </w:pPr>
          </w:p>
          <w:p w14:paraId="6C4B31F4" w14:textId="77777777" w:rsidR="00B34404" w:rsidRPr="00A87476" w:rsidRDefault="00B34404" w:rsidP="006859E6">
            <w:pPr>
              <w:spacing w:after="200" w:line="276" w:lineRule="auto"/>
              <w:ind w:left="360" w:right="-284" w:hanging="360"/>
              <w:contextualSpacing/>
              <w:rPr>
                <w:rFonts w:ascii="Onest" w:eastAsia="PMingLiU" w:hAnsi="Onest"/>
                <w:sz w:val="18"/>
                <w:szCs w:val="18"/>
                <w:lang w:eastAsia="zh-CN"/>
              </w:rPr>
            </w:pPr>
            <w:r w:rsidRPr="00A87476">
              <w:rPr>
                <w:rFonts w:ascii="Onest" w:eastAsia="PMingLiU" w:hAnsi="Onest"/>
                <w:sz w:val="18"/>
                <w:szCs w:val="18"/>
                <w:lang w:eastAsia="zh-CN"/>
              </w:rPr>
              <w:t xml:space="preserve">                     _______________</w:t>
            </w:r>
          </w:p>
          <w:p w14:paraId="1BC84425" w14:textId="77777777" w:rsidR="00B34404" w:rsidRPr="00A87476" w:rsidRDefault="00B34404" w:rsidP="006859E6">
            <w:pPr>
              <w:tabs>
                <w:tab w:val="left" w:pos="4680"/>
                <w:tab w:val="left" w:pos="7020"/>
              </w:tabs>
              <w:suppressAutoHyphens/>
              <w:ind w:right="-284"/>
              <w:jc w:val="both"/>
              <w:rPr>
                <w:rFonts w:ascii="Onest" w:eastAsia="PMingLiU" w:hAnsi="Onest"/>
                <w:sz w:val="18"/>
                <w:szCs w:val="18"/>
                <w:lang w:eastAsia="zh-CN"/>
              </w:rPr>
            </w:pPr>
            <w:r w:rsidRPr="00A87476">
              <w:rPr>
                <w:rFonts w:ascii="Onest" w:eastAsia="PMingLiU" w:hAnsi="Onest"/>
                <w:sz w:val="18"/>
                <w:szCs w:val="18"/>
                <w:lang w:eastAsia="zh-CN"/>
              </w:rPr>
              <w:t xml:space="preserve">                                    L.Ș.</w:t>
            </w:r>
          </w:p>
        </w:tc>
      </w:tr>
      <w:bookmarkEnd w:id="13"/>
      <w:bookmarkEnd w:id="14"/>
      <w:bookmarkEnd w:id="15"/>
      <w:bookmarkEnd w:id="16"/>
      <w:bookmarkEnd w:id="17"/>
      <w:bookmarkEnd w:id="19"/>
    </w:tbl>
    <w:p w14:paraId="34082F27" w14:textId="77777777" w:rsidR="00B34404" w:rsidRPr="00E2689F" w:rsidRDefault="00B34404" w:rsidP="007A0113">
      <w:pPr>
        <w:tabs>
          <w:tab w:val="left" w:pos="2295"/>
        </w:tabs>
        <w:rPr>
          <w:rFonts w:ascii="Onest" w:hAnsi="Onest"/>
          <w:i/>
          <w:sz w:val="20"/>
          <w:szCs w:val="20"/>
        </w:rPr>
      </w:pPr>
    </w:p>
    <w:p w14:paraId="2E1E2B05" w14:textId="77777777" w:rsidR="00B34404" w:rsidRPr="00E2689F" w:rsidRDefault="00B34404" w:rsidP="00B34404">
      <w:pPr>
        <w:tabs>
          <w:tab w:val="left" w:pos="2295"/>
        </w:tabs>
        <w:jc w:val="right"/>
        <w:rPr>
          <w:rFonts w:ascii="Onest" w:hAnsi="Onest"/>
          <w:i/>
          <w:sz w:val="20"/>
          <w:szCs w:val="20"/>
        </w:rPr>
      </w:pPr>
    </w:p>
    <w:p w14:paraId="4ACDBCDC" w14:textId="77777777" w:rsidR="007A0113" w:rsidRPr="00E2689F" w:rsidRDefault="007A0113" w:rsidP="00B34404">
      <w:pPr>
        <w:tabs>
          <w:tab w:val="left" w:pos="2295"/>
        </w:tabs>
        <w:jc w:val="right"/>
        <w:rPr>
          <w:rFonts w:ascii="Onest" w:hAnsi="Onest"/>
          <w:i/>
          <w:sz w:val="20"/>
          <w:szCs w:val="20"/>
        </w:rPr>
      </w:pPr>
    </w:p>
    <w:p w14:paraId="2ABC586D" w14:textId="77777777" w:rsidR="007A0113" w:rsidRPr="00E2689F" w:rsidRDefault="007A0113" w:rsidP="00B34404">
      <w:pPr>
        <w:tabs>
          <w:tab w:val="left" w:pos="2295"/>
        </w:tabs>
        <w:jc w:val="right"/>
        <w:rPr>
          <w:rFonts w:ascii="Onest" w:hAnsi="Onest"/>
          <w:i/>
          <w:sz w:val="20"/>
          <w:szCs w:val="20"/>
        </w:rPr>
      </w:pPr>
    </w:p>
    <w:p w14:paraId="0CF240B5" w14:textId="2504444B" w:rsidR="007A0113" w:rsidRPr="00E2689F" w:rsidRDefault="007A0113" w:rsidP="00B34404">
      <w:pPr>
        <w:tabs>
          <w:tab w:val="left" w:pos="2295"/>
        </w:tabs>
        <w:jc w:val="right"/>
        <w:rPr>
          <w:rFonts w:ascii="Onest" w:hAnsi="Onest"/>
          <w:i/>
          <w:sz w:val="20"/>
          <w:szCs w:val="20"/>
        </w:rPr>
      </w:pPr>
    </w:p>
    <w:p w14:paraId="2FBCA519" w14:textId="73167E3B" w:rsidR="00513101" w:rsidRPr="00E2689F" w:rsidRDefault="00513101" w:rsidP="00B34404">
      <w:pPr>
        <w:tabs>
          <w:tab w:val="left" w:pos="2295"/>
        </w:tabs>
        <w:jc w:val="right"/>
        <w:rPr>
          <w:rFonts w:ascii="Onest" w:hAnsi="Onest"/>
          <w:i/>
          <w:sz w:val="20"/>
          <w:szCs w:val="20"/>
        </w:rPr>
      </w:pPr>
    </w:p>
    <w:p w14:paraId="40F58895" w14:textId="26858C61" w:rsidR="00513101" w:rsidRPr="00E2689F" w:rsidRDefault="00513101" w:rsidP="00B34404">
      <w:pPr>
        <w:tabs>
          <w:tab w:val="left" w:pos="2295"/>
        </w:tabs>
        <w:jc w:val="right"/>
        <w:rPr>
          <w:rFonts w:ascii="Onest" w:hAnsi="Onest"/>
          <w:i/>
          <w:sz w:val="20"/>
          <w:szCs w:val="20"/>
        </w:rPr>
      </w:pPr>
    </w:p>
    <w:p w14:paraId="42DEE177" w14:textId="7B7C69F8" w:rsidR="00513101" w:rsidRPr="00E2689F" w:rsidRDefault="00513101" w:rsidP="00B34404">
      <w:pPr>
        <w:tabs>
          <w:tab w:val="left" w:pos="2295"/>
        </w:tabs>
        <w:jc w:val="right"/>
        <w:rPr>
          <w:rFonts w:ascii="Onest" w:hAnsi="Onest"/>
          <w:i/>
          <w:sz w:val="20"/>
          <w:szCs w:val="20"/>
        </w:rPr>
      </w:pPr>
    </w:p>
    <w:p w14:paraId="6EFA43D4" w14:textId="12091C39" w:rsidR="00513101" w:rsidRPr="00E2689F" w:rsidRDefault="00513101" w:rsidP="00B34404">
      <w:pPr>
        <w:tabs>
          <w:tab w:val="left" w:pos="2295"/>
        </w:tabs>
        <w:jc w:val="right"/>
        <w:rPr>
          <w:rFonts w:ascii="Onest" w:hAnsi="Onest"/>
          <w:i/>
          <w:sz w:val="20"/>
          <w:szCs w:val="20"/>
        </w:rPr>
      </w:pPr>
    </w:p>
    <w:p w14:paraId="028C6218" w14:textId="5E9BECB6" w:rsidR="00513101" w:rsidRPr="00E2689F" w:rsidRDefault="00513101" w:rsidP="00B34404">
      <w:pPr>
        <w:tabs>
          <w:tab w:val="left" w:pos="2295"/>
        </w:tabs>
        <w:jc w:val="right"/>
        <w:rPr>
          <w:rFonts w:ascii="Onest" w:hAnsi="Onest"/>
          <w:i/>
          <w:sz w:val="20"/>
          <w:szCs w:val="20"/>
        </w:rPr>
      </w:pPr>
    </w:p>
    <w:p w14:paraId="1ED4F297" w14:textId="6A6B479F" w:rsidR="00513101" w:rsidRPr="00E2689F" w:rsidRDefault="00513101" w:rsidP="00B34404">
      <w:pPr>
        <w:tabs>
          <w:tab w:val="left" w:pos="2295"/>
        </w:tabs>
        <w:jc w:val="right"/>
        <w:rPr>
          <w:rFonts w:ascii="Onest" w:hAnsi="Onest"/>
          <w:i/>
          <w:sz w:val="20"/>
          <w:szCs w:val="20"/>
        </w:rPr>
      </w:pPr>
    </w:p>
    <w:p w14:paraId="4212348E" w14:textId="5665270C" w:rsidR="00B34404" w:rsidRPr="00E2689F" w:rsidRDefault="00B34404" w:rsidP="00B34404">
      <w:pPr>
        <w:tabs>
          <w:tab w:val="left" w:pos="2295"/>
        </w:tabs>
        <w:jc w:val="right"/>
        <w:rPr>
          <w:rFonts w:ascii="Onest" w:hAnsi="Onest"/>
          <w:i/>
          <w:sz w:val="20"/>
          <w:szCs w:val="20"/>
        </w:rPr>
      </w:pPr>
      <w:r w:rsidRPr="00E2689F">
        <w:rPr>
          <w:rFonts w:ascii="Onest" w:hAnsi="Onest"/>
          <w:i/>
          <w:sz w:val="20"/>
          <w:szCs w:val="20"/>
        </w:rPr>
        <w:t>Anexa nr. 1</w:t>
      </w:r>
    </w:p>
    <w:p w14:paraId="4F771502" w14:textId="77777777" w:rsidR="00B34404" w:rsidRPr="00E2689F" w:rsidRDefault="00B34404" w:rsidP="00B34404">
      <w:pPr>
        <w:tabs>
          <w:tab w:val="left" w:pos="2295"/>
        </w:tabs>
        <w:jc w:val="right"/>
        <w:rPr>
          <w:rFonts w:ascii="Onest" w:hAnsi="Onest"/>
          <w:i/>
          <w:sz w:val="20"/>
          <w:szCs w:val="20"/>
        </w:rPr>
      </w:pPr>
      <w:r w:rsidRPr="00E2689F">
        <w:rPr>
          <w:rFonts w:ascii="Onest" w:hAnsi="Onest"/>
          <w:i/>
          <w:sz w:val="20"/>
          <w:szCs w:val="20"/>
        </w:rPr>
        <w:t>la Contractul nr. ___________</w:t>
      </w:r>
    </w:p>
    <w:p w14:paraId="266DDD5F" w14:textId="77777777" w:rsidR="00B34404" w:rsidRPr="00E2689F" w:rsidRDefault="00B34404" w:rsidP="00B34404">
      <w:pPr>
        <w:tabs>
          <w:tab w:val="left" w:pos="2295"/>
        </w:tabs>
        <w:jc w:val="right"/>
        <w:rPr>
          <w:rFonts w:ascii="Onest" w:hAnsi="Onest"/>
          <w:i/>
          <w:sz w:val="20"/>
          <w:szCs w:val="20"/>
        </w:rPr>
      </w:pPr>
      <w:r w:rsidRPr="00E2689F">
        <w:rPr>
          <w:rFonts w:ascii="Onest" w:hAnsi="Onest"/>
          <w:i/>
          <w:sz w:val="20"/>
          <w:szCs w:val="20"/>
        </w:rPr>
        <w:t>din „____”  _____ 20_______</w:t>
      </w:r>
    </w:p>
    <w:p w14:paraId="5FD251B6" w14:textId="77777777" w:rsidR="00B34404" w:rsidRPr="00E2689F" w:rsidRDefault="00B34404" w:rsidP="00B34404">
      <w:pPr>
        <w:tabs>
          <w:tab w:val="left" w:pos="2295"/>
        </w:tabs>
        <w:jc w:val="both"/>
        <w:rPr>
          <w:rFonts w:ascii="Onest" w:hAnsi="Onest"/>
          <w:sz w:val="20"/>
          <w:szCs w:val="20"/>
        </w:rPr>
      </w:pPr>
    </w:p>
    <w:p w14:paraId="5160EEE6" w14:textId="77777777" w:rsidR="00B34404" w:rsidRPr="00E2689F" w:rsidRDefault="00B34404" w:rsidP="00B34404">
      <w:pPr>
        <w:rPr>
          <w:rFonts w:ascii="Onest" w:hAnsi="Onest"/>
          <w:i/>
          <w:sz w:val="20"/>
          <w:szCs w:val="20"/>
        </w:rPr>
      </w:pPr>
    </w:p>
    <w:p w14:paraId="0EB9C560" w14:textId="77777777" w:rsidR="00B34404" w:rsidRPr="00E2689F" w:rsidRDefault="00B34404" w:rsidP="00B34404">
      <w:pPr>
        <w:rPr>
          <w:rFonts w:ascii="Onest" w:hAnsi="Onest"/>
          <w:i/>
          <w:sz w:val="20"/>
          <w:szCs w:val="20"/>
        </w:rPr>
      </w:pPr>
    </w:p>
    <w:p w14:paraId="6C74E624" w14:textId="77777777" w:rsidR="00B34404" w:rsidRPr="00E2689F" w:rsidRDefault="00B34404" w:rsidP="00B34404">
      <w:pPr>
        <w:rPr>
          <w:rFonts w:ascii="Onest" w:hAnsi="Onest"/>
          <w:i/>
          <w:sz w:val="20"/>
          <w:szCs w:val="20"/>
        </w:rPr>
      </w:pPr>
    </w:p>
    <w:p w14:paraId="5BADEBF0" w14:textId="2779E7DD" w:rsidR="00B34404" w:rsidRPr="00E2689F" w:rsidRDefault="005A02BB" w:rsidP="00B34404">
      <w:pPr>
        <w:rPr>
          <w:rFonts w:ascii="Onest" w:hAnsi="Onest"/>
          <w:i/>
          <w:sz w:val="20"/>
          <w:szCs w:val="20"/>
        </w:rPr>
      </w:pPr>
      <w:r w:rsidRPr="00E2689F">
        <w:rPr>
          <w:rFonts w:ascii="Onest" w:hAnsi="Onest"/>
          <w:i/>
          <w:sz w:val="20"/>
          <w:szCs w:val="20"/>
        </w:rPr>
        <w:t>Formularele de Deviz F</w:t>
      </w:r>
      <w:r w:rsidR="00CA7115" w:rsidRPr="00E2689F">
        <w:rPr>
          <w:rFonts w:ascii="Onest" w:hAnsi="Onest"/>
          <w:i/>
          <w:sz w:val="20"/>
          <w:szCs w:val="20"/>
        </w:rPr>
        <w:t xml:space="preserve"> 7</w:t>
      </w:r>
      <w:r w:rsidRPr="00E2689F">
        <w:rPr>
          <w:rFonts w:ascii="Onest" w:hAnsi="Onest"/>
          <w:i/>
          <w:sz w:val="20"/>
          <w:szCs w:val="20"/>
        </w:rPr>
        <w:t xml:space="preserve">, </w:t>
      </w:r>
      <w:r w:rsidR="00CA7115" w:rsidRPr="00E2689F">
        <w:rPr>
          <w:rFonts w:ascii="Onest" w:hAnsi="Onest"/>
          <w:i/>
          <w:sz w:val="20"/>
          <w:szCs w:val="20"/>
        </w:rPr>
        <w:t>3</w:t>
      </w:r>
      <w:r w:rsidRPr="00E2689F">
        <w:rPr>
          <w:rFonts w:ascii="Onest" w:hAnsi="Onest"/>
          <w:i/>
          <w:sz w:val="20"/>
          <w:szCs w:val="20"/>
        </w:rPr>
        <w:t xml:space="preserve">, </w:t>
      </w:r>
      <w:r w:rsidR="00CA7115" w:rsidRPr="00E2689F">
        <w:rPr>
          <w:rFonts w:ascii="Onest" w:hAnsi="Onest"/>
          <w:i/>
          <w:sz w:val="20"/>
          <w:szCs w:val="20"/>
        </w:rPr>
        <w:t>5</w:t>
      </w:r>
    </w:p>
    <w:p w14:paraId="3A412F94" w14:textId="77777777" w:rsidR="00B34404" w:rsidRPr="00E2689F" w:rsidRDefault="00B34404" w:rsidP="00B34404">
      <w:pPr>
        <w:rPr>
          <w:rFonts w:ascii="Onest" w:hAnsi="Onest"/>
          <w:i/>
          <w:sz w:val="20"/>
          <w:szCs w:val="20"/>
        </w:rPr>
      </w:pPr>
    </w:p>
    <w:p w14:paraId="71CB0EFD" w14:textId="77777777" w:rsidR="00B34404" w:rsidRPr="00E2689F" w:rsidRDefault="00B34404" w:rsidP="00B34404">
      <w:pPr>
        <w:rPr>
          <w:rFonts w:ascii="Onest" w:hAnsi="Onest"/>
          <w:i/>
          <w:sz w:val="20"/>
          <w:szCs w:val="20"/>
        </w:rPr>
      </w:pPr>
    </w:p>
    <w:p w14:paraId="160AF207" w14:textId="77777777" w:rsidR="00B34404" w:rsidRPr="00E2689F" w:rsidRDefault="00B34404" w:rsidP="00B34404">
      <w:pPr>
        <w:rPr>
          <w:rFonts w:ascii="Onest" w:hAnsi="Onest"/>
          <w:i/>
          <w:sz w:val="20"/>
          <w:szCs w:val="20"/>
        </w:rPr>
      </w:pPr>
    </w:p>
    <w:p w14:paraId="3CF3C298" w14:textId="77777777" w:rsidR="00B34404" w:rsidRPr="00E2689F" w:rsidRDefault="00B34404" w:rsidP="00B34404">
      <w:pPr>
        <w:rPr>
          <w:rFonts w:ascii="Onest" w:hAnsi="Onest"/>
          <w:i/>
          <w:sz w:val="20"/>
          <w:szCs w:val="20"/>
        </w:rPr>
      </w:pPr>
    </w:p>
    <w:p w14:paraId="6E7D2911" w14:textId="77777777" w:rsidR="00B34404" w:rsidRPr="00E2689F" w:rsidRDefault="00B34404" w:rsidP="00B34404">
      <w:pPr>
        <w:rPr>
          <w:rFonts w:ascii="Onest" w:hAnsi="Onest"/>
          <w:i/>
          <w:sz w:val="20"/>
          <w:szCs w:val="20"/>
        </w:rPr>
      </w:pPr>
    </w:p>
    <w:p w14:paraId="529D67F0" w14:textId="77777777" w:rsidR="00B34404" w:rsidRPr="00E2689F" w:rsidRDefault="00B34404" w:rsidP="00B34404">
      <w:pPr>
        <w:rPr>
          <w:rFonts w:ascii="Onest" w:hAnsi="Onest"/>
          <w:i/>
          <w:sz w:val="20"/>
          <w:szCs w:val="20"/>
        </w:rPr>
      </w:pPr>
    </w:p>
    <w:p w14:paraId="7BA93847" w14:textId="77777777" w:rsidR="00B34404" w:rsidRPr="00E2689F" w:rsidRDefault="00B34404" w:rsidP="00B34404">
      <w:pPr>
        <w:tabs>
          <w:tab w:val="left" w:pos="2295"/>
        </w:tabs>
        <w:jc w:val="right"/>
        <w:rPr>
          <w:rFonts w:ascii="Onest" w:hAnsi="Onest"/>
          <w:i/>
          <w:sz w:val="20"/>
          <w:szCs w:val="20"/>
        </w:rPr>
      </w:pPr>
      <w:r w:rsidRPr="00E2689F">
        <w:rPr>
          <w:rFonts w:ascii="Onest" w:hAnsi="Onest"/>
          <w:i/>
          <w:sz w:val="20"/>
          <w:szCs w:val="20"/>
        </w:rPr>
        <w:t>Anexa nr. 2</w:t>
      </w:r>
    </w:p>
    <w:p w14:paraId="25E0F0AF" w14:textId="77777777" w:rsidR="00B34404" w:rsidRPr="00E2689F" w:rsidRDefault="00B34404" w:rsidP="00B34404">
      <w:pPr>
        <w:tabs>
          <w:tab w:val="left" w:pos="2295"/>
        </w:tabs>
        <w:jc w:val="right"/>
        <w:rPr>
          <w:rFonts w:ascii="Onest" w:hAnsi="Onest"/>
          <w:i/>
          <w:sz w:val="20"/>
          <w:szCs w:val="20"/>
        </w:rPr>
      </w:pPr>
      <w:r w:rsidRPr="00E2689F">
        <w:rPr>
          <w:rFonts w:ascii="Onest" w:hAnsi="Onest"/>
          <w:i/>
          <w:sz w:val="20"/>
          <w:szCs w:val="20"/>
        </w:rPr>
        <w:t>la Contractul nr. ___________</w:t>
      </w:r>
    </w:p>
    <w:p w14:paraId="417E2AD6" w14:textId="77777777" w:rsidR="00B34404" w:rsidRPr="00E2689F" w:rsidRDefault="00B34404" w:rsidP="00B34404">
      <w:pPr>
        <w:jc w:val="right"/>
        <w:rPr>
          <w:rFonts w:ascii="Onest" w:hAnsi="Onest"/>
          <w:i/>
          <w:sz w:val="20"/>
          <w:szCs w:val="20"/>
        </w:rPr>
      </w:pPr>
      <w:r w:rsidRPr="00E2689F">
        <w:rPr>
          <w:rFonts w:ascii="Onest" w:hAnsi="Onest"/>
          <w:i/>
          <w:sz w:val="20"/>
          <w:szCs w:val="20"/>
        </w:rPr>
        <w:t>din „____”  _____ 20_______</w:t>
      </w:r>
    </w:p>
    <w:p w14:paraId="203E359A" w14:textId="77777777" w:rsidR="00B34404" w:rsidRPr="00E2689F" w:rsidRDefault="00B34404" w:rsidP="00B34404">
      <w:pPr>
        <w:jc w:val="center"/>
        <w:rPr>
          <w:rFonts w:ascii="Onest" w:hAnsi="Onest"/>
          <w:b/>
          <w:bCs/>
          <w:i/>
          <w:sz w:val="20"/>
          <w:szCs w:val="20"/>
          <w:lang w:bidi="ro-RO"/>
        </w:rPr>
      </w:pPr>
    </w:p>
    <w:p w14:paraId="0D9B10F7" w14:textId="77777777" w:rsidR="00B34404" w:rsidRPr="00E2689F" w:rsidRDefault="00B34404" w:rsidP="00B34404">
      <w:pPr>
        <w:jc w:val="center"/>
        <w:rPr>
          <w:rFonts w:ascii="Onest" w:hAnsi="Onest"/>
          <w:b/>
          <w:bCs/>
          <w:iCs/>
          <w:sz w:val="20"/>
          <w:szCs w:val="20"/>
          <w:lang w:bidi="ro-RO"/>
        </w:rPr>
      </w:pPr>
    </w:p>
    <w:p w14:paraId="385E6F1F" w14:textId="77777777" w:rsidR="00662CC6" w:rsidRPr="00E2689F" w:rsidRDefault="00662CC6" w:rsidP="00B34404">
      <w:pPr>
        <w:jc w:val="center"/>
        <w:rPr>
          <w:rFonts w:ascii="Onest" w:hAnsi="Onest"/>
          <w:b/>
          <w:bCs/>
          <w:iCs/>
          <w:sz w:val="20"/>
          <w:szCs w:val="20"/>
          <w:lang w:bidi="ro-RO"/>
        </w:rPr>
      </w:pPr>
    </w:p>
    <w:p w14:paraId="521F1AFB" w14:textId="1EE80D94" w:rsidR="00662CC6" w:rsidRPr="00E2689F" w:rsidRDefault="00662CC6" w:rsidP="00B34404">
      <w:pPr>
        <w:jc w:val="center"/>
        <w:rPr>
          <w:rFonts w:ascii="Onest" w:hAnsi="Onest"/>
          <w:b/>
          <w:bCs/>
          <w:iCs/>
          <w:sz w:val="20"/>
          <w:szCs w:val="20"/>
          <w:lang w:bidi="ro-RO"/>
        </w:rPr>
      </w:pPr>
    </w:p>
    <w:p w14:paraId="10E69A2B" w14:textId="475A81EE" w:rsidR="00B34404" w:rsidRPr="00E2689F" w:rsidRDefault="00B34404" w:rsidP="007A0113">
      <w:pPr>
        <w:jc w:val="center"/>
        <w:rPr>
          <w:rFonts w:ascii="Onest" w:hAnsi="Onest"/>
          <w:b/>
          <w:bCs/>
          <w:iCs/>
          <w:sz w:val="20"/>
          <w:szCs w:val="20"/>
          <w:lang w:bidi="ro-RO"/>
        </w:rPr>
      </w:pPr>
      <w:r w:rsidRPr="00E2689F">
        <w:rPr>
          <w:rFonts w:ascii="Onest" w:hAnsi="Onest"/>
          <w:b/>
          <w:bCs/>
          <w:iCs/>
          <w:sz w:val="20"/>
          <w:szCs w:val="20"/>
          <w:lang w:bidi="ro-RO"/>
        </w:rPr>
        <w:t>GRAFIC DE EXECUTARE A LUCRĂRILOR</w:t>
      </w:r>
    </w:p>
    <w:p w14:paraId="71C6006E" w14:textId="77777777" w:rsidR="00B34404" w:rsidRPr="00E2689F" w:rsidRDefault="00B34404" w:rsidP="00B34404">
      <w:pPr>
        <w:rPr>
          <w:rFonts w:ascii="Onest" w:hAnsi="Onest"/>
          <w:i/>
          <w:sz w:val="20"/>
          <w:szCs w:val="20"/>
        </w:rPr>
      </w:pPr>
    </w:p>
    <w:p w14:paraId="392AF257" w14:textId="77777777" w:rsidR="00B34404" w:rsidRPr="00E2689F" w:rsidRDefault="00B34404" w:rsidP="00B34404">
      <w:pPr>
        <w:rPr>
          <w:rFonts w:ascii="Onest" w:hAnsi="Onest"/>
          <w:i/>
          <w:sz w:val="20"/>
          <w:szCs w:val="20"/>
        </w:rPr>
      </w:pPr>
    </w:p>
    <w:p w14:paraId="7DA0BCFC" w14:textId="77777777" w:rsidR="00B34404" w:rsidRPr="00E2689F" w:rsidRDefault="00B34404" w:rsidP="000C5DFB">
      <w:pPr>
        <w:jc w:val="right"/>
        <w:rPr>
          <w:rFonts w:ascii="Onest" w:hAnsi="Onest"/>
          <w:sz w:val="20"/>
          <w:szCs w:val="20"/>
        </w:rPr>
      </w:pPr>
    </w:p>
    <w:sectPr w:rsidR="00B34404" w:rsidRPr="00E2689F" w:rsidSect="00A87476">
      <w:footerReference w:type="default" r:id="rId8"/>
      <w:pgSz w:w="11906" w:h="16838"/>
      <w:pgMar w:top="851" w:right="707" w:bottom="426" w:left="1276" w:header="708" w:footer="4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7705A4" w14:textId="77777777" w:rsidR="006E62AA" w:rsidRDefault="006E62AA" w:rsidP="00A20ACF">
      <w:r>
        <w:separator/>
      </w:r>
    </w:p>
  </w:endnote>
  <w:endnote w:type="continuationSeparator" w:id="0">
    <w:p w14:paraId="1B070987" w14:textId="77777777" w:rsidR="006E62AA" w:rsidRDefault="006E62A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Onest">
    <w:panose1 w:val="00000000000000000000"/>
    <w:charset w:val="00"/>
    <w:family w:val="auto"/>
    <w:pitch w:val="variable"/>
    <w:sig w:usb0="A000026F" w:usb1="0000806A" w:usb2="00000000" w:usb3="00000000" w:csb0="00000097" w:csb1="00000000"/>
  </w:font>
  <w:font w:name="MS Mincho">
    <w:altName w:val="ＭＳ 明朝"/>
    <w:panose1 w:val="02020609040205080304"/>
    <w:charset w:val="80"/>
    <w:family w:val="modern"/>
    <w:pitch w:val="fixed"/>
    <w:sig w:usb0="E00002FF" w:usb1="6AC7FDFB" w:usb2="08000012" w:usb3="00000000" w:csb0="0002009F" w:csb1="00000000"/>
  </w:font>
  <w:font w:name="Times New Roman CYR">
    <w:altName w:val="Sylfae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EndPr>
      <w:rPr>
        <w:rFonts w:ascii="Onest" w:hAnsi="Onest"/>
      </w:rPr>
    </w:sdtEndPr>
    <w:sdtContent>
      <w:p w14:paraId="16FD1D34" w14:textId="701F7225" w:rsidR="006859E6" w:rsidRPr="00A87476" w:rsidRDefault="006859E6">
        <w:pPr>
          <w:pStyle w:val="Footer"/>
          <w:jc w:val="right"/>
          <w:rPr>
            <w:rFonts w:ascii="Onest" w:hAnsi="Onest"/>
          </w:rPr>
        </w:pPr>
        <w:r w:rsidRPr="00A87476">
          <w:rPr>
            <w:rFonts w:ascii="Onest" w:hAnsi="Onest"/>
          </w:rPr>
          <w:fldChar w:fldCharType="begin"/>
        </w:r>
        <w:r w:rsidRPr="00A87476">
          <w:rPr>
            <w:rFonts w:ascii="Onest" w:hAnsi="Onest"/>
          </w:rPr>
          <w:instrText xml:space="preserve"> PAGE   \* MERGEFORMAT </w:instrText>
        </w:r>
        <w:r w:rsidRPr="00A87476">
          <w:rPr>
            <w:rFonts w:ascii="Onest" w:hAnsi="Onest"/>
          </w:rPr>
          <w:fldChar w:fldCharType="separate"/>
        </w:r>
        <w:r w:rsidRPr="00A87476">
          <w:rPr>
            <w:rFonts w:ascii="Onest" w:hAnsi="Onest"/>
          </w:rPr>
          <w:t>10</w:t>
        </w:r>
        <w:r w:rsidRPr="00A87476">
          <w:rPr>
            <w:rFonts w:ascii="Onest" w:hAnsi="Onest"/>
          </w:rPr>
          <w:fldChar w:fldCharType="end"/>
        </w:r>
      </w:p>
    </w:sdtContent>
  </w:sdt>
  <w:p w14:paraId="075618FA" w14:textId="77777777" w:rsidR="006859E6" w:rsidRDefault="006859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921F31" w14:textId="77777777" w:rsidR="006E62AA" w:rsidRDefault="006E62AA" w:rsidP="00A20ACF">
      <w:r>
        <w:separator/>
      </w:r>
    </w:p>
  </w:footnote>
  <w:footnote w:type="continuationSeparator" w:id="0">
    <w:p w14:paraId="2386C771" w14:textId="77777777" w:rsidR="006E62AA" w:rsidRDefault="006E62A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A0F2573"/>
    <w:multiLevelType w:val="multilevel"/>
    <w:tmpl w:val="39F82AD0"/>
    <w:lvl w:ilvl="0">
      <w:start w:val="7"/>
      <w:numFmt w:val="decimal"/>
      <w:lvlText w:val="%1."/>
      <w:lvlJc w:val="left"/>
      <w:pPr>
        <w:ind w:left="720" w:hanging="360"/>
      </w:pPr>
      <w:rPr>
        <w:rFonts w:cs="Times New Roman" w:hint="default"/>
        <w:b/>
      </w:rPr>
    </w:lvl>
    <w:lvl w:ilvl="1">
      <w:start w:val="1"/>
      <w:numFmt w:val="decimal"/>
      <w:isLgl/>
      <w:lvlText w:val="%1.%2."/>
      <w:lvlJc w:val="left"/>
      <w:pPr>
        <w:ind w:left="502"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6"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 w15:restartNumberingAfterBreak="0">
    <w:nsid w:val="0EB729DF"/>
    <w:multiLevelType w:val="hybridMultilevel"/>
    <w:tmpl w:val="6A48E99C"/>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58677AD"/>
    <w:multiLevelType w:val="hybridMultilevel"/>
    <w:tmpl w:val="79F055A8"/>
    <w:lvl w:ilvl="0" w:tplc="F02A3026">
      <w:start w:val="29"/>
      <w:numFmt w:val="bullet"/>
      <w:lvlText w:val="-"/>
      <w:lvlJc w:val="left"/>
      <w:pPr>
        <w:ind w:left="644" w:hanging="360"/>
      </w:pPr>
      <w:rPr>
        <w:rFonts w:ascii="Times New Roman" w:eastAsia="Times New Roman" w:hAnsi="Times New Roman" w:cs="Times New Roman" w:hint="default"/>
        <w:b w:val="0"/>
        <w:i/>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0"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170B3702"/>
    <w:multiLevelType w:val="hybridMultilevel"/>
    <w:tmpl w:val="43EC09DE"/>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3"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4" w15:restartNumberingAfterBreak="0">
    <w:nsid w:val="27D6665C"/>
    <w:multiLevelType w:val="multilevel"/>
    <w:tmpl w:val="439E73C6"/>
    <w:lvl w:ilvl="0">
      <w:start w:val="10"/>
      <w:numFmt w:val="decimal"/>
      <w:lvlText w:val="%1"/>
      <w:lvlJc w:val="left"/>
      <w:pPr>
        <w:ind w:left="384" w:hanging="384"/>
      </w:pPr>
      <w:rPr>
        <w:rFonts w:cs="Times New Roman" w:hint="default"/>
      </w:rPr>
    </w:lvl>
    <w:lvl w:ilvl="1">
      <w:start w:val="1"/>
      <w:numFmt w:val="decimal"/>
      <w:lvlText w:val="%1.%2"/>
      <w:lvlJc w:val="left"/>
      <w:pPr>
        <w:ind w:left="1104" w:hanging="384"/>
      </w:pPr>
      <w:rPr>
        <w:rFonts w:cs="Times New Roman" w:hint="default"/>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200" w:hanging="1440"/>
      </w:pPr>
      <w:rPr>
        <w:rFonts w:cs="Times New Roman" w:hint="default"/>
      </w:rPr>
    </w:lvl>
  </w:abstractNum>
  <w:abstractNum w:abstractNumId="15" w15:restartNumberingAfterBreak="0">
    <w:nsid w:val="30D810DA"/>
    <w:multiLevelType w:val="hybridMultilevel"/>
    <w:tmpl w:val="91E45488"/>
    <w:lvl w:ilvl="0" w:tplc="6234DA7E">
      <w:start w:val="1"/>
      <w:numFmt w:val="bullet"/>
      <w:lvlText w:val=""/>
      <w:lvlJc w:val="left"/>
      <w:pPr>
        <w:ind w:left="720" w:hanging="360"/>
      </w:pPr>
      <w:rPr>
        <w:rFonts w:ascii="Symbol" w:hAnsi="Symbol" w:hint="default"/>
        <w:b w:val="0"/>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6"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7"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3346459C"/>
    <w:multiLevelType w:val="hybridMultilevel"/>
    <w:tmpl w:val="0A6AC846"/>
    <w:lvl w:ilvl="0" w:tplc="04190017">
      <w:start w:val="1"/>
      <w:numFmt w:val="lowerLett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0"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3" w15:restartNumberingAfterBreak="0">
    <w:nsid w:val="4D4338CD"/>
    <w:multiLevelType w:val="hybridMultilevel"/>
    <w:tmpl w:val="C5666EBA"/>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568626C3"/>
    <w:multiLevelType w:val="hybridMultilevel"/>
    <w:tmpl w:val="90D6F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15:restartNumberingAfterBreak="0">
    <w:nsid w:val="5EA23AFF"/>
    <w:multiLevelType w:val="multilevel"/>
    <w:tmpl w:val="51B61774"/>
    <w:lvl w:ilvl="0">
      <w:start w:val="4"/>
      <w:numFmt w:val="decimal"/>
      <w:lvlText w:val="%1."/>
      <w:lvlJc w:val="left"/>
      <w:pPr>
        <w:ind w:left="360" w:hanging="360"/>
      </w:pPr>
      <w:rPr>
        <w:rFonts w:cs="Times New Roman" w:hint="default"/>
        <w:b/>
      </w:rPr>
    </w:lvl>
    <w:lvl w:ilvl="1">
      <w:start w:val="8"/>
      <w:numFmt w:val="decimal"/>
      <w:lvlText w:val="%1.%2."/>
      <w:lvlJc w:val="left"/>
      <w:pPr>
        <w:ind w:left="360" w:hanging="360"/>
      </w:pPr>
      <w:rPr>
        <w:rFonts w:cs="Times New Roman" w:hint="default"/>
        <w:sz w:val="20"/>
        <w:szCs w:val="20"/>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7"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24522DF"/>
    <w:multiLevelType w:val="multilevel"/>
    <w:tmpl w:val="E288072E"/>
    <w:lvl w:ilvl="0">
      <w:start w:val="1"/>
      <w:numFmt w:val="decimal"/>
      <w:lvlText w:val="%1."/>
      <w:lvlJc w:val="left"/>
      <w:pPr>
        <w:ind w:left="360" w:hanging="360"/>
      </w:pPr>
      <w:rPr>
        <w:rFonts w:cs="Times New Roman"/>
        <w:b/>
        <w:sz w:val="20"/>
        <w:szCs w:val="20"/>
      </w:rPr>
    </w:lvl>
    <w:lvl w:ilvl="1">
      <w:start w:val="1"/>
      <w:numFmt w:val="decimal"/>
      <w:isLgl/>
      <w:lvlText w:val="%1.%2"/>
      <w:lvlJc w:val="left"/>
      <w:pPr>
        <w:ind w:left="360" w:hanging="360"/>
      </w:pPr>
      <w:rPr>
        <w:rFonts w:ascii="Times New Roman" w:hAnsi="Times New Roman" w:cs="Times New Roman" w:hint="default"/>
        <w:b w:val="0"/>
        <w:i w:val="0"/>
        <w:sz w:val="20"/>
        <w:szCs w:val="20"/>
      </w:rPr>
    </w:lvl>
    <w:lvl w:ilvl="2">
      <w:start w:val="1"/>
      <w:numFmt w:val="decimal"/>
      <w:isLgl/>
      <w:lvlText w:val="%1.%2.%3"/>
      <w:lvlJc w:val="left"/>
      <w:pPr>
        <w:ind w:left="1440" w:hanging="720"/>
      </w:pPr>
      <w:rPr>
        <w:rFonts w:cs="Times New Roman"/>
      </w:rPr>
    </w:lvl>
    <w:lvl w:ilvl="3">
      <w:start w:val="1"/>
      <w:numFmt w:val="decimal"/>
      <w:isLgl/>
      <w:lvlText w:val="%1.%2.%3.%4"/>
      <w:lvlJc w:val="left"/>
      <w:pPr>
        <w:ind w:left="1800" w:hanging="720"/>
      </w:pPr>
      <w:rPr>
        <w:rFonts w:cs="Times New Roman"/>
      </w:rPr>
    </w:lvl>
    <w:lvl w:ilvl="4">
      <w:start w:val="1"/>
      <w:numFmt w:val="decimal"/>
      <w:isLgl/>
      <w:lvlText w:val="%1.%2.%3.%4.%5"/>
      <w:lvlJc w:val="left"/>
      <w:pPr>
        <w:ind w:left="2520" w:hanging="1080"/>
      </w:pPr>
      <w:rPr>
        <w:rFonts w:cs="Times New Roman"/>
      </w:rPr>
    </w:lvl>
    <w:lvl w:ilvl="5">
      <w:start w:val="1"/>
      <w:numFmt w:val="decimal"/>
      <w:isLgl/>
      <w:lvlText w:val="%1.%2.%3.%4.%5.%6"/>
      <w:lvlJc w:val="left"/>
      <w:pPr>
        <w:ind w:left="2880" w:hanging="1080"/>
      </w:pPr>
      <w:rPr>
        <w:rFonts w:cs="Times New Roman"/>
      </w:rPr>
    </w:lvl>
    <w:lvl w:ilvl="6">
      <w:start w:val="1"/>
      <w:numFmt w:val="decimal"/>
      <w:isLgl/>
      <w:lvlText w:val="%1.%2.%3.%4.%5.%6.%7"/>
      <w:lvlJc w:val="left"/>
      <w:pPr>
        <w:ind w:left="3600" w:hanging="1440"/>
      </w:pPr>
      <w:rPr>
        <w:rFonts w:cs="Times New Roman"/>
      </w:rPr>
    </w:lvl>
    <w:lvl w:ilvl="7">
      <w:start w:val="1"/>
      <w:numFmt w:val="decimal"/>
      <w:isLgl/>
      <w:lvlText w:val="%1.%2.%3.%4.%5.%6.%7.%8"/>
      <w:lvlJc w:val="left"/>
      <w:pPr>
        <w:ind w:left="3960" w:hanging="1440"/>
      </w:pPr>
      <w:rPr>
        <w:rFonts w:cs="Times New Roman"/>
      </w:rPr>
    </w:lvl>
    <w:lvl w:ilvl="8">
      <w:start w:val="1"/>
      <w:numFmt w:val="decimal"/>
      <w:isLgl/>
      <w:lvlText w:val="%1.%2.%3.%4.%5.%6.%7.%8.%9"/>
      <w:lvlJc w:val="left"/>
      <w:pPr>
        <w:ind w:left="4680" w:hanging="1800"/>
      </w:pPr>
      <w:rPr>
        <w:rFonts w:cs="Times New Roman"/>
      </w:rPr>
    </w:lvl>
  </w:abstractNum>
  <w:abstractNum w:abstractNumId="30"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1"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626156206">
    <w:abstractNumId w:val="27"/>
  </w:num>
  <w:num w:numId="2" w16cid:durableId="951673557">
    <w:abstractNumId w:val="31"/>
  </w:num>
  <w:num w:numId="3" w16cid:durableId="1129474388">
    <w:abstractNumId w:val="23"/>
  </w:num>
  <w:num w:numId="4" w16cid:durableId="2012902319">
    <w:abstractNumId w:val="22"/>
  </w:num>
  <w:num w:numId="5" w16cid:durableId="1118991605">
    <w:abstractNumId w:val="10"/>
  </w:num>
  <w:num w:numId="6" w16cid:durableId="366759611">
    <w:abstractNumId w:val="13"/>
  </w:num>
  <w:num w:numId="7" w16cid:durableId="1450198732">
    <w:abstractNumId w:val="12"/>
  </w:num>
  <w:num w:numId="8" w16cid:durableId="903300659">
    <w:abstractNumId w:val="6"/>
  </w:num>
  <w:num w:numId="9" w16cid:durableId="1009331429">
    <w:abstractNumId w:val="21"/>
  </w:num>
  <w:num w:numId="10" w16cid:durableId="1637106272">
    <w:abstractNumId w:val="8"/>
  </w:num>
  <w:num w:numId="11" w16cid:durableId="558247641">
    <w:abstractNumId w:val="16"/>
  </w:num>
  <w:num w:numId="12" w16cid:durableId="1075855004">
    <w:abstractNumId w:val="17"/>
  </w:num>
  <w:num w:numId="13" w16cid:durableId="1710832804">
    <w:abstractNumId w:val="28"/>
  </w:num>
  <w:num w:numId="14" w16cid:durableId="1580746298">
    <w:abstractNumId w:val="20"/>
  </w:num>
  <w:num w:numId="15" w16cid:durableId="2110152557">
    <w:abstractNumId w:val="19"/>
  </w:num>
  <w:num w:numId="16" w16cid:durableId="944388690">
    <w:abstractNumId w:val="24"/>
  </w:num>
  <w:num w:numId="17" w16cid:durableId="450250061">
    <w:abstractNumId w:val="15"/>
  </w:num>
  <w:num w:numId="18" w16cid:durableId="1642230381">
    <w:abstractNumId w:val="9"/>
  </w:num>
  <w:num w:numId="19" w16cid:durableId="225188450">
    <w:abstractNumId w:val="30"/>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59150830">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195464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77699980">
    <w:abstractNumId w:val="18"/>
  </w:num>
  <w:num w:numId="23" w16cid:durableId="1925069069">
    <w:abstractNumId w:val="26"/>
  </w:num>
  <w:num w:numId="24" w16cid:durableId="434788100">
    <w:abstractNumId w:val="5"/>
  </w:num>
  <w:num w:numId="25" w16cid:durableId="1595478742">
    <w:abstractNumId w:val="14"/>
  </w:num>
  <w:num w:numId="26" w16cid:durableId="89129182">
    <w:abstractNumId w:val="7"/>
  </w:num>
  <w:num w:numId="27" w16cid:durableId="548614140">
    <w:abstractNumId w:val="25"/>
  </w:num>
  <w:num w:numId="28" w16cid:durableId="943925578">
    <w:abstractNumId w:val="11"/>
  </w:num>
  <w:num w:numId="29" w16cid:durableId="170539848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ru-RU" w:vendorID="64" w:dllVersion="6" w:nlCheck="1" w:checkStyle="0"/>
  <w:activeWritingStyle w:appName="MSWord" w:lang="en-US" w:vendorID="64" w:dllVersion="6" w:nlCheck="1" w:checkStyle="1"/>
  <w:activeWritingStyle w:appName="MSWord" w:lang="en-US" w:vendorID="64" w:dllVersion="4096" w:nlCheck="1" w:checkStyle="0"/>
  <w:activeWritingStyle w:appName="MSWord" w:lang="ru-MD" w:vendorID="64" w:dllVersion="4096" w:nlCheck="1" w:checkStyle="0"/>
  <w:activeWritingStyle w:appName="MSWord" w:lang="it-IT" w:vendorID="64" w:dllVersion="4096" w:nlCheck="1" w:checkStyle="0"/>
  <w:defaultTabStop w:val="720"/>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3E"/>
    <w:rsid w:val="00010CE7"/>
    <w:rsid w:val="00011320"/>
    <w:rsid w:val="00011759"/>
    <w:rsid w:val="000200AD"/>
    <w:rsid w:val="0002022A"/>
    <w:rsid w:val="00021BB8"/>
    <w:rsid w:val="00022311"/>
    <w:rsid w:val="00022B73"/>
    <w:rsid w:val="00022B7E"/>
    <w:rsid w:val="00023A4F"/>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1FD"/>
    <w:rsid w:val="00073EB7"/>
    <w:rsid w:val="00073FF9"/>
    <w:rsid w:val="00074305"/>
    <w:rsid w:val="00080063"/>
    <w:rsid w:val="0008191D"/>
    <w:rsid w:val="000849A8"/>
    <w:rsid w:val="00087114"/>
    <w:rsid w:val="000877DE"/>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25A5"/>
    <w:rsid w:val="000A63ED"/>
    <w:rsid w:val="000A7988"/>
    <w:rsid w:val="000A7A90"/>
    <w:rsid w:val="000B2369"/>
    <w:rsid w:val="000B5D92"/>
    <w:rsid w:val="000B70AD"/>
    <w:rsid w:val="000B73EB"/>
    <w:rsid w:val="000C00CF"/>
    <w:rsid w:val="000C1F66"/>
    <w:rsid w:val="000C3C74"/>
    <w:rsid w:val="000C470A"/>
    <w:rsid w:val="000C5DFB"/>
    <w:rsid w:val="000C6960"/>
    <w:rsid w:val="000D0E88"/>
    <w:rsid w:val="000D171F"/>
    <w:rsid w:val="000D1C50"/>
    <w:rsid w:val="000D20B9"/>
    <w:rsid w:val="000D26B9"/>
    <w:rsid w:val="000D2DE1"/>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AB5"/>
    <w:rsid w:val="00101CBC"/>
    <w:rsid w:val="001034CC"/>
    <w:rsid w:val="00103537"/>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1981"/>
    <w:rsid w:val="00141A75"/>
    <w:rsid w:val="0014385D"/>
    <w:rsid w:val="00144066"/>
    <w:rsid w:val="001443B8"/>
    <w:rsid w:val="001467C0"/>
    <w:rsid w:val="00150F5B"/>
    <w:rsid w:val="00151468"/>
    <w:rsid w:val="00151494"/>
    <w:rsid w:val="0015247E"/>
    <w:rsid w:val="001525A2"/>
    <w:rsid w:val="0015261D"/>
    <w:rsid w:val="001527E0"/>
    <w:rsid w:val="00153412"/>
    <w:rsid w:val="001546CD"/>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6D75"/>
    <w:rsid w:val="00177A21"/>
    <w:rsid w:val="00183358"/>
    <w:rsid w:val="00183D79"/>
    <w:rsid w:val="0018415A"/>
    <w:rsid w:val="00185148"/>
    <w:rsid w:val="001856BA"/>
    <w:rsid w:val="001866CB"/>
    <w:rsid w:val="001873A6"/>
    <w:rsid w:val="0019071C"/>
    <w:rsid w:val="00195966"/>
    <w:rsid w:val="0019642D"/>
    <w:rsid w:val="00196AB4"/>
    <w:rsid w:val="0019784B"/>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D7FD1"/>
    <w:rsid w:val="001E29F8"/>
    <w:rsid w:val="001E7956"/>
    <w:rsid w:val="001F1E25"/>
    <w:rsid w:val="001F2101"/>
    <w:rsid w:val="001F24FD"/>
    <w:rsid w:val="001F309E"/>
    <w:rsid w:val="001F420F"/>
    <w:rsid w:val="001F489D"/>
    <w:rsid w:val="001F6E5A"/>
    <w:rsid w:val="001F7AEE"/>
    <w:rsid w:val="00200047"/>
    <w:rsid w:val="00200D35"/>
    <w:rsid w:val="00200E86"/>
    <w:rsid w:val="00201387"/>
    <w:rsid w:val="00202B93"/>
    <w:rsid w:val="00202DAD"/>
    <w:rsid w:val="00202DF1"/>
    <w:rsid w:val="00204F07"/>
    <w:rsid w:val="00205404"/>
    <w:rsid w:val="0020642C"/>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4E4D"/>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A67"/>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C7EFC"/>
    <w:rsid w:val="002D2505"/>
    <w:rsid w:val="002D4BC7"/>
    <w:rsid w:val="002D6E71"/>
    <w:rsid w:val="002D7857"/>
    <w:rsid w:val="002E1640"/>
    <w:rsid w:val="002E1734"/>
    <w:rsid w:val="002E20CD"/>
    <w:rsid w:val="002E3D41"/>
    <w:rsid w:val="002E48BE"/>
    <w:rsid w:val="002E4970"/>
    <w:rsid w:val="002E5B20"/>
    <w:rsid w:val="002E6BB0"/>
    <w:rsid w:val="002E7747"/>
    <w:rsid w:val="002E7992"/>
    <w:rsid w:val="002F03E2"/>
    <w:rsid w:val="002F0B6E"/>
    <w:rsid w:val="002F53F9"/>
    <w:rsid w:val="002F556B"/>
    <w:rsid w:val="002F638E"/>
    <w:rsid w:val="002F6A1E"/>
    <w:rsid w:val="003008A4"/>
    <w:rsid w:val="00301F37"/>
    <w:rsid w:val="00302287"/>
    <w:rsid w:val="0030652C"/>
    <w:rsid w:val="00311239"/>
    <w:rsid w:val="0031215E"/>
    <w:rsid w:val="003129A3"/>
    <w:rsid w:val="00313025"/>
    <w:rsid w:val="00313DB0"/>
    <w:rsid w:val="00314161"/>
    <w:rsid w:val="00316769"/>
    <w:rsid w:val="00316C81"/>
    <w:rsid w:val="00316F2D"/>
    <w:rsid w:val="0031777A"/>
    <w:rsid w:val="00317DE5"/>
    <w:rsid w:val="003207B4"/>
    <w:rsid w:val="00320AC6"/>
    <w:rsid w:val="00322189"/>
    <w:rsid w:val="00322255"/>
    <w:rsid w:val="0032321E"/>
    <w:rsid w:val="00325B75"/>
    <w:rsid w:val="00327654"/>
    <w:rsid w:val="003305D5"/>
    <w:rsid w:val="0033109C"/>
    <w:rsid w:val="003317BE"/>
    <w:rsid w:val="00332F8E"/>
    <w:rsid w:val="003333C9"/>
    <w:rsid w:val="00335033"/>
    <w:rsid w:val="00341210"/>
    <w:rsid w:val="00341514"/>
    <w:rsid w:val="00341C8C"/>
    <w:rsid w:val="003427FE"/>
    <w:rsid w:val="0034315B"/>
    <w:rsid w:val="00343671"/>
    <w:rsid w:val="003465DA"/>
    <w:rsid w:val="00350122"/>
    <w:rsid w:val="003506C9"/>
    <w:rsid w:val="0035258F"/>
    <w:rsid w:val="00352B05"/>
    <w:rsid w:val="003534BD"/>
    <w:rsid w:val="00355106"/>
    <w:rsid w:val="00355131"/>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3D5"/>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BDB"/>
    <w:rsid w:val="003D2D38"/>
    <w:rsid w:val="003D312E"/>
    <w:rsid w:val="003D3529"/>
    <w:rsid w:val="003D3631"/>
    <w:rsid w:val="003D3EF4"/>
    <w:rsid w:val="003D4085"/>
    <w:rsid w:val="003D58B1"/>
    <w:rsid w:val="003D5FF1"/>
    <w:rsid w:val="003D62DB"/>
    <w:rsid w:val="003E13A7"/>
    <w:rsid w:val="003E7B03"/>
    <w:rsid w:val="003F06E8"/>
    <w:rsid w:val="003F0C88"/>
    <w:rsid w:val="003F12F0"/>
    <w:rsid w:val="003F2E01"/>
    <w:rsid w:val="003F63A0"/>
    <w:rsid w:val="003F6B9C"/>
    <w:rsid w:val="003F6EE2"/>
    <w:rsid w:val="004001DE"/>
    <w:rsid w:val="00401517"/>
    <w:rsid w:val="00401E86"/>
    <w:rsid w:val="00401E90"/>
    <w:rsid w:val="00402CD8"/>
    <w:rsid w:val="004031FD"/>
    <w:rsid w:val="004037CC"/>
    <w:rsid w:val="00404737"/>
    <w:rsid w:val="00404C0D"/>
    <w:rsid w:val="00404DE0"/>
    <w:rsid w:val="004056FF"/>
    <w:rsid w:val="004063D9"/>
    <w:rsid w:val="00406C0C"/>
    <w:rsid w:val="00406F15"/>
    <w:rsid w:val="0041009B"/>
    <w:rsid w:val="00411C62"/>
    <w:rsid w:val="0041210D"/>
    <w:rsid w:val="00413058"/>
    <w:rsid w:val="00413218"/>
    <w:rsid w:val="0041442B"/>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331"/>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62DC"/>
    <w:rsid w:val="0047776F"/>
    <w:rsid w:val="00477FD2"/>
    <w:rsid w:val="00482E77"/>
    <w:rsid w:val="00483C4C"/>
    <w:rsid w:val="00484113"/>
    <w:rsid w:val="004856C0"/>
    <w:rsid w:val="00491A8B"/>
    <w:rsid w:val="004967CB"/>
    <w:rsid w:val="00496AFA"/>
    <w:rsid w:val="00497022"/>
    <w:rsid w:val="004A1C90"/>
    <w:rsid w:val="004A2D32"/>
    <w:rsid w:val="004A463F"/>
    <w:rsid w:val="004A4AF2"/>
    <w:rsid w:val="004A4CB4"/>
    <w:rsid w:val="004A543A"/>
    <w:rsid w:val="004A582E"/>
    <w:rsid w:val="004A5F0C"/>
    <w:rsid w:val="004A69C2"/>
    <w:rsid w:val="004A7FEE"/>
    <w:rsid w:val="004B0051"/>
    <w:rsid w:val="004B097F"/>
    <w:rsid w:val="004B0F2F"/>
    <w:rsid w:val="004B16DD"/>
    <w:rsid w:val="004B349A"/>
    <w:rsid w:val="004B36EF"/>
    <w:rsid w:val="004B3A83"/>
    <w:rsid w:val="004B3BFB"/>
    <w:rsid w:val="004B642D"/>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4F3F"/>
    <w:rsid w:val="004F77F1"/>
    <w:rsid w:val="004F7F09"/>
    <w:rsid w:val="004F7FF9"/>
    <w:rsid w:val="005005A8"/>
    <w:rsid w:val="00502EFF"/>
    <w:rsid w:val="00507348"/>
    <w:rsid w:val="005076B6"/>
    <w:rsid w:val="005113AD"/>
    <w:rsid w:val="005124FD"/>
    <w:rsid w:val="00513101"/>
    <w:rsid w:val="0051370B"/>
    <w:rsid w:val="005139AA"/>
    <w:rsid w:val="005157B4"/>
    <w:rsid w:val="00516840"/>
    <w:rsid w:val="00516A3C"/>
    <w:rsid w:val="005212EA"/>
    <w:rsid w:val="005229B2"/>
    <w:rsid w:val="00522B45"/>
    <w:rsid w:val="00523447"/>
    <w:rsid w:val="00530124"/>
    <w:rsid w:val="005309C1"/>
    <w:rsid w:val="0053238B"/>
    <w:rsid w:val="00532A46"/>
    <w:rsid w:val="005363A1"/>
    <w:rsid w:val="00536403"/>
    <w:rsid w:val="00537904"/>
    <w:rsid w:val="00541DCC"/>
    <w:rsid w:val="00543226"/>
    <w:rsid w:val="00544AC9"/>
    <w:rsid w:val="005459A4"/>
    <w:rsid w:val="00546E60"/>
    <w:rsid w:val="00547747"/>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7D1D"/>
    <w:rsid w:val="005805E6"/>
    <w:rsid w:val="00580D91"/>
    <w:rsid w:val="005827D9"/>
    <w:rsid w:val="00582ECA"/>
    <w:rsid w:val="005836E9"/>
    <w:rsid w:val="00584ACB"/>
    <w:rsid w:val="00585937"/>
    <w:rsid w:val="00590C16"/>
    <w:rsid w:val="00590EDE"/>
    <w:rsid w:val="00590F43"/>
    <w:rsid w:val="00592775"/>
    <w:rsid w:val="00593D34"/>
    <w:rsid w:val="005970D4"/>
    <w:rsid w:val="00597903"/>
    <w:rsid w:val="005A02BB"/>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5F738E"/>
    <w:rsid w:val="0060057B"/>
    <w:rsid w:val="00600941"/>
    <w:rsid w:val="006009B2"/>
    <w:rsid w:val="0060188C"/>
    <w:rsid w:val="00601A5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387B"/>
    <w:rsid w:val="00634A31"/>
    <w:rsid w:val="00634DB7"/>
    <w:rsid w:val="0063773E"/>
    <w:rsid w:val="00641038"/>
    <w:rsid w:val="006419E0"/>
    <w:rsid w:val="0064384B"/>
    <w:rsid w:val="00643A6E"/>
    <w:rsid w:val="006442C1"/>
    <w:rsid w:val="00647E26"/>
    <w:rsid w:val="0065033C"/>
    <w:rsid w:val="006504AB"/>
    <w:rsid w:val="006507BE"/>
    <w:rsid w:val="00650958"/>
    <w:rsid w:val="00650E1C"/>
    <w:rsid w:val="006514A0"/>
    <w:rsid w:val="00651EB9"/>
    <w:rsid w:val="006526E7"/>
    <w:rsid w:val="006537B3"/>
    <w:rsid w:val="00653E70"/>
    <w:rsid w:val="00657833"/>
    <w:rsid w:val="006620F8"/>
    <w:rsid w:val="00662CC6"/>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59E6"/>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21E"/>
    <w:rsid w:val="006D63A4"/>
    <w:rsid w:val="006D6D11"/>
    <w:rsid w:val="006D7C85"/>
    <w:rsid w:val="006D7CD2"/>
    <w:rsid w:val="006E0602"/>
    <w:rsid w:val="006E0F40"/>
    <w:rsid w:val="006E301C"/>
    <w:rsid w:val="006E3A91"/>
    <w:rsid w:val="006E45E3"/>
    <w:rsid w:val="006E53E5"/>
    <w:rsid w:val="006E62AA"/>
    <w:rsid w:val="006E67CA"/>
    <w:rsid w:val="006F0166"/>
    <w:rsid w:val="006F164C"/>
    <w:rsid w:val="006F1798"/>
    <w:rsid w:val="006F24A8"/>
    <w:rsid w:val="006F2895"/>
    <w:rsid w:val="006F3B8E"/>
    <w:rsid w:val="006F4A02"/>
    <w:rsid w:val="006F4DC3"/>
    <w:rsid w:val="007001BE"/>
    <w:rsid w:val="00700318"/>
    <w:rsid w:val="00700B99"/>
    <w:rsid w:val="00702D98"/>
    <w:rsid w:val="007041C8"/>
    <w:rsid w:val="00706AD6"/>
    <w:rsid w:val="00707585"/>
    <w:rsid w:val="007075E8"/>
    <w:rsid w:val="00711A07"/>
    <w:rsid w:val="00712E40"/>
    <w:rsid w:val="007149A4"/>
    <w:rsid w:val="0071506B"/>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269A"/>
    <w:rsid w:val="00744C5B"/>
    <w:rsid w:val="0074736A"/>
    <w:rsid w:val="0075322C"/>
    <w:rsid w:val="00753976"/>
    <w:rsid w:val="00753DAC"/>
    <w:rsid w:val="0075524C"/>
    <w:rsid w:val="007554AE"/>
    <w:rsid w:val="0075550B"/>
    <w:rsid w:val="00755D56"/>
    <w:rsid w:val="0075719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3C"/>
    <w:rsid w:val="007759CB"/>
    <w:rsid w:val="0077604C"/>
    <w:rsid w:val="00776ADB"/>
    <w:rsid w:val="00777538"/>
    <w:rsid w:val="00781336"/>
    <w:rsid w:val="00782201"/>
    <w:rsid w:val="0078220C"/>
    <w:rsid w:val="007841CA"/>
    <w:rsid w:val="00785412"/>
    <w:rsid w:val="00785E49"/>
    <w:rsid w:val="00792182"/>
    <w:rsid w:val="0079357E"/>
    <w:rsid w:val="007939DD"/>
    <w:rsid w:val="0079540A"/>
    <w:rsid w:val="0079597E"/>
    <w:rsid w:val="007959BF"/>
    <w:rsid w:val="007A0113"/>
    <w:rsid w:val="007A1DFA"/>
    <w:rsid w:val="007A2F41"/>
    <w:rsid w:val="007A3336"/>
    <w:rsid w:val="007A3B63"/>
    <w:rsid w:val="007A3EAB"/>
    <w:rsid w:val="007A410B"/>
    <w:rsid w:val="007A47A7"/>
    <w:rsid w:val="007A6D74"/>
    <w:rsid w:val="007A75D0"/>
    <w:rsid w:val="007B1E26"/>
    <w:rsid w:val="007B392A"/>
    <w:rsid w:val="007B3D85"/>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7F7B9D"/>
    <w:rsid w:val="0080011C"/>
    <w:rsid w:val="00800D00"/>
    <w:rsid w:val="00800E7D"/>
    <w:rsid w:val="00801B00"/>
    <w:rsid w:val="00802287"/>
    <w:rsid w:val="00802558"/>
    <w:rsid w:val="00803E7E"/>
    <w:rsid w:val="0080433F"/>
    <w:rsid w:val="00804AB0"/>
    <w:rsid w:val="008050A6"/>
    <w:rsid w:val="00805514"/>
    <w:rsid w:val="00805531"/>
    <w:rsid w:val="008056B7"/>
    <w:rsid w:val="0080642E"/>
    <w:rsid w:val="00806E2B"/>
    <w:rsid w:val="00810DA0"/>
    <w:rsid w:val="00811CD9"/>
    <w:rsid w:val="00812A22"/>
    <w:rsid w:val="008138BC"/>
    <w:rsid w:val="0081429B"/>
    <w:rsid w:val="00814436"/>
    <w:rsid w:val="00816026"/>
    <w:rsid w:val="008168FD"/>
    <w:rsid w:val="00817031"/>
    <w:rsid w:val="00817E55"/>
    <w:rsid w:val="008202F4"/>
    <w:rsid w:val="00821779"/>
    <w:rsid w:val="00823E71"/>
    <w:rsid w:val="008260DA"/>
    <w:rsid w:val="0082679F"/>
    <w:rsid w:val="0083019C"/>
    <w:rsid w:val="0083498A"/>
    <w:rsid w:val="00835D86"/>
    <w:rsid w:val="008373B7"/>
    <w:rsid w:val="008374FB"/>
    <w:rsid w:val="00837672"/>
    <w:rsid w:val="00837D1C"/>
    <w:rsid w:val="00840073"/>
    <w:rsid w:val="008410D8"/>
    <w:rsid w:val="00843F26"/>
    <w:rsid w:val="008449C1"/>
    <w:rsid w:val="00844D3D"/>
    <w:rsid w:val="00845320"/>
    <w:rsid w:val="0084605E"/>
    <w:rsid w:val="008506F1"/>
    <w:rsid w:val="00850DBC"/>
    <w:rsid w:val="00852228"/>
    <w:rsid w:val="00852DB5"/>
    <w:rsid w:val="00853139"/>
    <w:rsid w:val="008533B1"/>
    <w:rsid w:val="008543AB"/>
    <w:rsid w:val="00854D4E"/>
    <w:rsid w:val="008612A7"/>
    <w:rsid w:val="00862010"/>
    <w:rsid w:val="00863AAB"/>
    <w:rsid w:val="00864A45"/>
    <w:rsid w:val="00864B75"/>
    <w:rsid w:val="0086547A"/>
    <w:rsid w:val="00867DA9"/>
    <w:rsid w:val="008726D2"/>
    <w:rsid w:val="008727AD"/>
    <w:rsid w:val="00873EA6"/>
    <w:rsid w:val="00873EEA"/>
    <w:rsid w:val="0087425A"/>
    <w:rsid w:val="00875CFC"/>
    <w:rsid w:val="00877B36"/>
    <w:rsid w:val="00877F7A"/>
    <w:rsid w:val="00880757"/>
    <w:rsid w:val="00881C9F"/>
    <w:rsid w:val="00881F14"/>
    <w:rsid w:val="00883577"/>
    <w:rsid w:val="00892692"/>
    <w:rsid w:val="00892A6D"/>
    <w:rsid w:val="00893327"/>
    <w:rsid w:val="0089355B"/>
    <w:rsid w:val="008944D9"/>
    <w:rsid w:val="0089513B"/>
    <w:rsid w:val="00895A89"/>
    <w:rsid w:val="00896119"/>
    <w:rsid w:val="008967F0"/>
    <w:rsid w:val="00897C3B"/>
    <w:rsid w:val="008A1F83"/>
    <w:rsid w:val="008A2F19"/>
    <w:rsid w:val="008A3177"/>
    <w:rsid w:val="008A42E8"/>
    <w:rsid w:val="008A54A7"/>
    <w:rsid w:val="008A613D"/>
    <w:rsid w:val="008A6462"/>
    <w:rsid w:val="008A652C"/>
    <w:rsid w:val="008A6911"/>
    <w:rsid w:val="008A6D49"/>
    <w:rsid w:val="008A718B"/>
    <w:rsid w:val="008B1484"/>
    <w:rsid w:val="008B2313"/>
    <w:rsid w:val="008B330F"/>
    <w:rsid w:val="008B3387"/>
    <w:rsid w:val="008B5DA7"/>
    <w:rsid w:val="008B7CBD"/>
    <w:rsid w:val="008C0290"/>
    <w:rsid w:val="008C182E"/>
    <w:rsid w:val="008C1AE2"/>
    <w:rsid w:val="008C32C0"/>
    <w:rsid w:val="008D1439"/>
    <w:rsid w:val="008D1ADB"/>
    <w:rsid w:val="008D1DA6"/>
    <w:rsid w:val="008D1E68"/>
    <w:rsid w:val="008D2000"/>
    <w:rsid w:val="008D2C5A"/>
    <w:rsid w:val="008D4C0D"/>
    <w:rsid w:val="008D52DF"/>
    <w:rsid w:val="008D54D3"/>
    <w:rsid w:val="008D59EE"/>
    <w:rsid w:val="008D6AA9"/>
    <w:rsid w:val="008E005E"/>
    <w:rsid w:val="008E0651"/>
    <w:rsid w:val="008E1222"/>
    <w:rsid w:val="008E125E"/>
    <w:rsid w:val="008E1D02"/>
    <w:rsid w:val="008E304B"/>
    <w:rsid w:val="008E394E"/>
    <w:rsid w:val="008E672B"/>
    <w:rsid w:val="008E7582"/>
    <w:rsid w:val="008E7D0D"/>
    <w:rsid w:val="008E7F52"/>
    <w:rsid w:val="008F0E99"/>
    <w:rsid w:val="008F1D40"/>
    <w:rsid w:val="008F2FC3"/>
    <w:rsid w:val="008F30CF"/>
    <w:rsid w:val="008F42C5"/>
    <w:rsid w:val="008F467E"/>
    <w:rsid w:val="008F57D7"/>
    <w:rsid w:val="008F5C61"/>
    <w:rsid w:val="008F5CC3"/>
    <w:rsid w:val="008F5E7D"/>
    <w:rsid w:val="00900A76"/>
    <w:rsid w:val="00905255"/>
    <w:rsid w:val="00905325"/>
    <w:rsid w:val="009056E5"/>
    <w:rsid w:val="00905A43"/>
    <w:rsid w:val="00905E0C"/>
    <w:rsid w:val="00907166"/>
    <w:rsid w:val="0091097A"/>
    <w:rsid w:val="009111FF"/>
    <w:rsid w:val="00911AC8"/>
    <w:rsid w:val="009157BF"/>
    <w:rsid w:val="00916065"/>
    <w:rsid w:val="009174E1"/>
    <w:rsid w:val="00917D9C"/>
    <w:rsid w:val="00920A78"/>
    <w:rsid w:val="00922793"/>
    <w:rsid w:val="00922F8A"/>
    <w:rsid w:val="00925DF7"/>
    <w:rsid w:val="00926CDF"/>
    <w:rsid w:val="00927F7D"/>
    <w:rsid w:val="00931029"/>
    <w:rsid w:val="009324DC"/>
    <w:rsid w:val="0093287F"/>
    <w:rsid w:val="009337E1"/>
    <w:rsid w:val="009357DB"/>
    <w:rsid w:val="0093664D"/>
    <w:rsid w:val="00940CEC"/>
    <w:rsid w:val="0094296A"/>
    <w:rsid w:val="009429D7"/>
    <w:rsid w:val="00944AC5"/>
    <w:rsid w:val="00944E16"/>
    <w:rsid w:val="00944FF7"/>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69EA"/>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7643"/>
    <w:rsid w:val="009C11B3"/>
    <w:rsid w:val="009C1485"/>
    <w:rsid w:val="009C148D"/>
    <w:rsid w:val="009C1502"/>
    <w:rsid w:val="009C2598"/>
    <w:rsid w:val="009C3007"/>
    <w:rsid w:val="009C3734"/>
    <w:rsid w:val="009C59B3"/>
    <w:rsid w:val="009C734E"/>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AC"/>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177C9"/>
    <w:rsid w:val="00A2070E"/>
    <w:rsid w:val="00A20ACF"/>
    <w:rsid w:val="00A20F20"/>
    <w:rsid w:val="00A21061"/>
    <w:rsid w:val="00A211F8"/>
    <w:rsid w:val="00A2140D"/>
    <w:rsid w:val="00A2269D"/>
    <w:rsid w:val="00A227F2"/>
    <w:rsid w:val="00A22FD3"/>
    <w:rsid w:val="00A25697"/>
    <w:rsid w:val="00A25985"/>
    <w:rsid w:val="00A26B23"/>
    <w:rsid w:val="00A2764E"/>
    <w:rsid w:val="00A27B5D"/>
    <w:rsid w:val="00A30B00"/>
    <w:rsid w:val="00A3296C"/>
    <w:rsid w:val="00A33F25"/>
    <w:rsid w:val="00A366B8"/>
    <w:rsid w:val="00A3681E"/>
    <w:rsid w:val="00A37A51"/>
    <w:rsid w:val="00A42299"/>
    <w:rsid w:val="00A441E3"/>
    <w:rsid w:val="00A4474E"/>
    <w:rsid w:val="00A45123"/>
    <w:rsid w:val="00A50D0A"/>
    <w:rsid w:val="00A51C4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476"/>
    <w:rsid w:val="00A875CF"/>
    <w:rsid w:val="00A90E01"/>
    <w:rsid w:val="00A91216"/>
    <w:rsid w:val="00A93011"/>
    <w:rsid w:val="00A93D27"/>
    <w:rsid w:val="00A946E0"/>
    <w:rsid w:val="00A953D2"/>
    <w:rsid w:val="00A95F25"/>
    <w:rsid w:val="00A96BD5"/>
    <w:rsid w:val="00AA1251"/>
    <w:rsid w:val="00AA1372"/>
    <w:rsid w:val="00AA3E12"/>
    <w:rsid w:val="00AA4497"/>
    <w:rsid w:val="00AA4C46"/>
    <w:rsid w:val="00AA57B5"/>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990"/>
    <w:rsid w:val="00B04EB6"/>
    <w:rsid w:val="00B05985"/>
    <w:rsid w:val="00B060D4"/>
    <w:rsid w:val="00B06D9F"/>
    <w:rsid w:val="00B113D3"/>
    <w:rsid w:val="00B14173"/>
    <w:rsid w:val="00B16D7C"/>
    <w:rsid w:val="00B16FE4"/>
    <w:rsid w:val="00B20484"/>
    <w:rsid w:val="00B204B0"/>
    <w:rsid w:val="00B228FC"/>
    <w:rsid w:val="00B22C9B"/>
    <w:rsid w:val="00B247B4"/>
    <w:rsid w:val="00B25D85"/>
    <w:rsid w:val="00B262BA"/>
    <w:rsid w:val="00B2679B"/>
    <w:rsid w:val="00B27C25"/>
    <w:rsid w:val="00B27D8B"/>
    <w:rsid w:val="00B3029E"/>
    <w:rsid w:val="00B322B4"/>
    <w:rsid w:val="00B32A8E"/>
    <w:rsid w:val="00B32E42"/>
    <w:rsid w:val="00B332E9"/>
    <w:rsid w:val="00B34404"/>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57176"/>
    <w:rsid w:val="00B6130D"/>
    <w:rsid w:val="00B618C5"/>
    <w:rsid w:val="00B65C93"/>
    <w:rsid w:val="00B663FE"/>
    <w:rsid w:val="00B67953"/>
    <w:rsid w:val="00B720FE"/>
    <w:rsid w:val="00B73406"/>
    <w:rsid w:val="00B73964"/>
    <w:rsid w:val="00B74153"/>
    <w:rsid w:val="00B75A38"/>
    <w:rsid w:val="00B76D90"/>
    <w:rsid w:val="00B77248"/>
    <w:rsid w:val="00B777DC"/>
    <w:rsid w:val="00B81043"/>
    <w:rsid w:val="00B8384B"/>
    <w:rsid w:val="00B85E65"/>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600E"/>
    <w:rsid w:val="00BE73CA"/>
    <w:rsid w:val="00BF1FB8"/>
    <w:rsid w:val="00BF2BE1"/>
    <w:rsid w:val="00BF4972"/>
    <w:rsid w:val="00BF4F93"/>
    <w:rsid w:val="00BF5BF3"/>
    <w:rsid w:val="00C00316"/>
    <w:rsid w:val="00C02E10"/>
    <w:rsid w:val="00C055EE"/>
    <w:rsid w:val="00C06A3D"/>
    <w:rsid w:val="00C10538"/>
    <w:rsid w:val="00C109BD"/>
    <w:rsid w:val="00C10B7C"/>
    <w:rsid w:val="00C121F1"/>
    <w:rsid w:val="00C127C6"/>
    <w:rsid w:val="00C1451F"/>
    <w:rsid w:val="00C15EB7"/>
    <w:rsid w:val="00C16E1E"/>
    <w:rsid w:val="00C17D27"/>
    <w:rsid w:val="00C20B19"/>
    <w:rsid w:val="00C20F59"/>
    <w:rsid w:val="00C21039"/>
    <w:rsid w:val="00C21AA4"/>
    <w:rsid w:val="00C24A6E"/>
    <w:rsid w:val="00C255B7"/>
    <w:rsid w:val="00C2681E"/>
    <w:rsid w:val="00C271E0"/>
    <w:rsid w:val="00C30266"/>
    <w:rsid w:val="00C318C7"/>
    <w:rsid w:val="00C325CC"/>
    <w:rsid w:val="00C32620"/>
    <w:rsid w:val="00C32CB2"/>
    <w:rsid w:val="00C33218"/>
    <w:rsid w:val="00C33344"/>
    <w:rsid w:val="00C3383B"/>
    <w:rsid w:val="00C376EF"/>
    <w:rsid w:val="00C415AE"/>
    <w:rsid w:val="00C41D86"/>
    <w:rsid w:val="00C422C0"/>
    <w:rsid w:val="00C44B96"/>
    <w:rsid w:val="00C45975"/>
    <w:rsid w:val="00C459CA"/>
    <w:rsid w:val="00C47818"/>
    <w:rsid w:val="00C50A6A"/>
    <w:rsid w:val="00C5446F"/>
    <w:rsid w:val="00C545CD"/>
    <w:rsid w:val="00C546BD"/>
    <w:rsid w:val="00C54D89"/>
    <w:rsid w:val="00C55FC5"/>
    <w:rsid w:val="00C562C2"/>
    <w:rsid w:val="00C57430"/>
    <w:rsid w:val="00C60F87"/>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279B"/>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115"/>
    <w:rsid w:val="00CA7EF1"/>
    <w:rsid w:val="00CB0AEA"/>
    <w:rsid w:val="00CB0B64"/>
    <w:rsid w:val="00CB0CC6"/>
    <w:rsid w:val="00CB0DDA"/>
    <w:rsid w:val="00CB2E68"/>
    <w:rsid w:val="00CB392C"/>
    <w:rsid w:val="00CB4A20"/>
    <w:rsid w:val="00CB5DEC"/>
    <w:rsid w:val="00CB71A4"/>
    <w:rsid w:val="00CC114D"/>
    <w:rsid w:val="00CC3A09"/>
    <w:rsid w:val="00CC3C42"/>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A12"/>
    <w:rsid w:val="00D03BCF"/>
    <w:rsid w:val="00D0567E"/>
    <w:rsid w:val="00D05A94"/>
    <w:rsid w:val="00D10AC2"/>
    <w:rsid w:val="00D11588"/>
    <w:rsid w:val="00D12FD7"/>
    <w:rsid w:val="00D14071"/>
    <w:rsid w:val="00D1419B"/>
    <w:rsid w:val="00D15B26"/>
    <w:rsid w:val="00D15EF5"/>
    <w:rsid w:val="00D17066"/>
    <w:rsid w:val="00D17633"/>
    <w:rsid w:val="00D208D2"/>
    <w:rsid w:val="00D209BA"/>
    <w:rsid w:val="00D20E19"/>
    <w:rsid w:val="00D21DB2"/>
    <w:rsid w:val="00D21F85"/>
    <w:rsid w:val="00D22624"/>
    <w:rsid w:val="00D235AC"/>
    <w:rsid w:val="00D23943"/>
    <w:rsid w:val="00D24CA8"/>
    <w:rsid w:val="00D257C8"/>
    <w:rsid w:val="00D25B11"/>
    <w:rsid w:val="00D25B95"/>
    <w:rsid w:val="00D25C36"/>
    <w:rsid w:val="00D25CC1"/>
    <w:rsid w:val="00D30FC2"/>
    <w:rsid w:val="00D318EB"/>
    <w:rsid w:val="00D31A2C"/>
    <w:rsid w:val="00D33256"/>
    <w:rsid w:val="00D34BFF"/>
    <w:rsid w:val="00D372D7"/>
    <w:rsid w:val="00D379F6"/>
    <w:rsid w:val="00D37F9E"/>
    <w:rsid w:val="00D4075B"/>
    <w:rsid w:val="00D41122"/>
    <w:rsid w:val="00D41FAC"/>
    <w:rsid w:val="00D42379"/>
    <w:rsid w:val="00D43956"/>
    <w:rsid w:val="00D44D11"/>
    <w:rsid w:val="00D459CB"/>
    <w:rsid w:val="00D47A6F"/>
    <w:rsid w:val="00D5036B"/>
    <w:rsid w:val="00D51EB7"/>
    <w:rsid w:val="00D51F0A"/>
    <w:rsid w:val="00D53233"/>
    <w:rsid w:val="00D53648"/>
    <w:rsid w:val="00D553E7"/>
    <w:rsid w:val="00D55CC9"/>
    <w:rsid w:val="00D56452"/>
    <w:rsid w:val="00D609CD"/>
    <w:rsid w:val="00D63592"/>
    <w:rsid w:val="00D64B6C"/>
    <w:rsid w:val="00D66812"/>
    <w:rsid w:val="00D67335"/>
    <w:rsid w:val="00D71A68"/>
    <w:rsid w:val="00D74B95"/>
    <w:rsid w:val="00D7517F"/>
    <w:rsid w:val="00D7570D"/>
    <w:rsid w:val="00D767F9"/>
    <w:rsid w:val="00D76BD0"/>
    <w:rsid w:val="00D76BEA"/>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2BC4"/>
    <w:rsid w:val="00E03760"/>
    <w:rsid w:val="00E05138"/>
    <w:rsid w:val="00E05E0E"/>
    <w:rsid w:val="00E061A1"/>
    <w:rsid w:val="00E06A29"/>
    <w:rsid w:val="00E076DF"/>
    <w:rsid w:val="00E10240"/>
    <w:rsid w:val="00E10C0A"/>
    <w:rsid w:val="00E110EC"/>
    <w:rsid w:val="00E1157D"/>
    <w:rsid w:val="00E13118"/>
    <w:rsid w:val="00E133BB"/>
    <w:rsid w:val="00E136F0"/>
    <w:rsid w:val="00E171D4"/>
    <w:rsid w:val="00E17AFF"/>
    <w:rsid w:val="00E2154F"/>
    <w:rsid w:val="00E218E2"/>
    <w:rsid w:val="00E22640"/>
    <w:rsid w:val="00E2689F"/>
    <w:rsid w:val="00E26A0E"/>
    <w:rsid w:val="00E27B27"/>
    <w:rsid w:val="00E27E68"/>
    <w:rsid w:val="00E31263"/>
    <w:rsid w:val="00E319CD"/>
    <w:rsid w:val="00E31EDF"/>
    <w:rsid w:val="00E322C9"/>
    <w:rsid w:val="00E34F88"/>
    <w:rsid w:val="00E3512A"/>
    <w:rsid w:val="00E354CE"/>
    <w:rsid w:val="00E357B7"/>
    <w:rsid w:val="00E35B9C"/>
    <w:rsid w:val="00E364D5"/>
    <w:rsid w:val="00E36D38"/>
    <w:rsid w:val="00E3793E"/>
    <w:rsid w:val="00E42584"/>
    <w:rsid w:val="00E42587"/>
    <w:rsid w:val="00E428AC"/>
    <w:rsid w:val="00E42A0C"/>
    <w:rsid w:val="00E42F35"/>
    <w:rsid w:val="00E4308E"/>
    <w:rsid w:val="00E43201"/>
    <w:rsid w:val="00E44F73"/>
    <w:rsid w:val="00E474B3"/>
    <w:rsid w:val="00E503F9"/>
    <w:rsid w:val="00E53234"/>
    <w:rsid w:val="00E577E4"/>
    <w:rsid w:val="00E57AC8"/>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5C1E"/>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54F"/>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659EF"/>
    <w:rsid w:val="00F67492"/>
    <w:rsid w:val="00F70234"/>
    <w:rsid w:val="00F70979"/>
    <w:rsid w:val="00F7186F"/>
    <w:rsid w:val="00F72A90"/>
    <w:rsid w:val="00F72CAC"/>
    <w:rsid w:val="00F7506D"/>
    <w:rsid w:val="00F751A6"/>
    <w:rsid w:val="00F75639"/>
    <w:rsid w:val="00F75F0C"/>
    <w:rsid w:val="00F76253"/>
    <w:rsid w:val="00F77A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5E10"/>
    <w:rsid w:val="00FB6299"/>
    <w:rsid w:val="00FB6D29"/>
    <w:rsid w:val="00FC07E1"/>
    <w:rsid w:val="00FC09E5"/>
    <w:rsid w:val="00FC1922"/>
    <w:rsid w:val="00FC360A"/>
    <w:rsid w:val="00FC5A05"/>
    <w:rsid w:val="00FC5B6D"/>
    <w:rsid w:val="00FC5F63"/>
    <w:rsid w:val="00FD0E2B"/>
    <w:rsid w:val="00FD1157"/>
    <w:rsid w:val="00FD2140"/>
    <w:rsid w:val="00FD2181"/>
    <w:rsid w:val="00FD225D"/>
    <w:rsid w:val="00FD3EC6"/>
    <w:rsid w:val="00FD4BC2"/>
    <w:rsid w:val="00FE0037"/>
    <w:rsid w:val="00FE011C"/>
    <w:rsid w:val="00FE08CD"/>
    <w:rsid w:val="00FE09A9"/>
    <w:rsid w:val="00FE0CA0"/>
    <w:rsid w:val="00FE14A2"/>
    <w:rsid w:val="00FE1D11"/>
    <w:rsid w:val="00FE21A7"/>
    <w:rsid w:val="00FE38A6"/>
    <w:rsid w:val="00FE5800"/>
    <w:rsid w:val="00FE6192"/>
    <w:rsid w:val="00FE6B60"/>
    <w:rsid w:val="00FF11EE"/>
    <w:rsid w:val="00FF2947"/>
    <w:rsid w:val="00FF430B"/>
    <w:rsid w:val="00FF46FA"/>
    <w:rsid w:val="00FF55B4"/>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ECD828"/>
  <w15:docId w15:val="{BA0CD7B4-CB2D-4E7C-8CC6-D5FB02F6A6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1CA"/>
    <w:pPr>
      <w:spacing w:after="0" w:line="240" w:lineRule="auto"/>
    </w:pPr>
    <w:rPr>
      <w:rFonts w:ascii="Times New Roman" w:eastAsia="Times New Roman" w:hAnsi="Times New Roman" w:cs="Times New Roman"/>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szCs w:val="20"/>
      <w:lang w:eastAsia="ru-RU"/>
    </w:rPr>
  </w:style>
  <w:style w:type="paragraph" w:styleId="Heading5">
    <w:name w:val="heading 5"/>
    <w:basedOn w:val="Normal"/>
    <w:next w:val="Normal"/>
    <w:link w:val="Heading5Char"/>
    <w:qFormat/>
    <w:rsid w:val="00A20ACF"/>
    <w:pPr>
      <w:keepNext/>
      <w:ind w:firstLine="6804"/>
      <w:outlineLvl w:val="4"/>
    </w:pPr>
    <w:rPr>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uiPriority w:val="99"/>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lang w:val="en-US"/>
    </w:rPr>
  </w:style>
  <w:style w:type="paragraph" w:styleId="BodyText">
    <w:name w:val="Body Text"/>
    <w:basedOn w:val="Normal"/>
    <w:link w:val="BodyTextChar"/>
    <w:rsid w:val="00A20ACF"/>
    <w:rPr>
      <w:rFonts w:ascii="Baltica RR" w:hAnsi="Baltica RR"/>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uiPriority w:val="99"/>
    <w:rsid w:val="00A20ACF"/>
    <w:pPr>
      <w:tabs>
        <w:tab w:val="left" w:pos="426"/>
      </w:tabs>
      <w:jc w:val="both"/>
    </w:pPr>
    <w:rPr>
      <w:rFonts w:ascii="Baltica RR" w:hAnsi="Baltica RR"/>
      <w:szCs w:val="20"/>
      <w:lang w:eastAsia="ru-RU"/>
    </w:rPr>
  </w:style>
  <w:style w:type="character" w:customStyle="1" w:styleId="BodyText2Char">
    <w:name w:val="Body Text 2 Char"/>
    <w:basedOn w:val="DefaultParagraphFont"/>
    <w:link w:val="BodyText2"/>
    <w:uiPriority w:val="99"/>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5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lang w:val="ru-RU" w:eastAsia="ru-RU"/>
    </w:rPr>
  </w:style>
  <w:style w:type="paragraph" w:customStyle="1" w:styleId="cn">
    <w:name w:val="cn"/>
    <w:basedOn w:val="Normal"/>
    <w:rsid w:val="00A20ACF"/>
    <w:pPr>
      <w:jc w:val="center"/>
    </w:pPr>
    <w:rPr>
      <w:lang w:val="ru-RU" w:eastAsia="ru-RU"/>
    </w:rPr>
  </w:style>
  <w:style w:type="paragraph" w:customStyle="1" w:styleId="cb">
    <w:name w:val="cb"/>
    <w:basedOn w:val="Normal"/>
    <w:rsid w:val="00A20ACF"/>
    <w:pPr>
      <w:jc w:val="center"/>
    </w:pPr>
    <w:rPr>
      <w:b/>
      <w:bCs/>
      <w:lang w:val="ru-RU" w:eastAsia="ru-RU"/>
    </w:rPr>
  </w:style>
  <w:style w:type="paragraph" w:styleId="BodyTextIndent3">
    <w:name w:val="Body Text Indent 3"/>
    <w:basedOn w:val="Normal"/>
    <w:link w:val="BodyTextIndent3Char"/>
    <w:rsid w:val="00A20ACF"/>
    <w:pPr>
      <w:spacing w:after="120"/>
      <w:ind w:left="283"/>
    </w:pPr>
    <w:rPr>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lang w:eastAsia="ru-RU"/>
    </w:rPr>
  </w:style>
  <w:style w:type="paragraph" w:customStyle="1" w:styleId="rg">
    <w:name w:val="rg"/>
    <w:basedOn w:val="Normal"/>
    <w:rsid w:val="00A20ACF"/>
    <w:pPr>
      <w:jc w:val="right"/>
    </w:pPr>
    <w:rPr>
      <w:lang w:val="ru-RU" w:eastAsia="ru-RU"/>
    </w:rPr>
  </w:style>
  <w:style w:type="paragraph" w:customStyle="1" w:styleId="Listparagraf1">
    <w:name w:val="Listă paragraf1"/>
    <w:basedOn w:val="Normal"/>
    <w:qFormat/>
    <w:rsid w:val="00A20ACF"/>
    <w:pPr>
      <w:ind w:left="708"/>
    </w:pPr>
    <w:rPr>
      <w:lang w:eastAsia="ru-RU"/>
    </w:rPr>
  </w:style>
  <w:style w:type="paragraph" w:customStyle="1" w:styleId="Sub-ClauseText">
    <w:name w:val="Sub-Clause Text"/>
    <w:basedOn w:val="Normal"/>
    <w:rsid w:val="00A20ACF"/>
    <w:pPr>
      <w:spacing w:before="120" w:after="120"/>
      <w:jc w:val="both"/>
    </w:pPr>
    <w:rPr>
      <w:spacing w:val="-4"/>
      <w:szCs w:val="20"/>
      <w:lang w:val="en-US"/>
    </w:rPr>
  </w:style>
  <w:style w:type="paragraph" w:customStyle="1" w:styleId="i">
    <w:name w:val="(i)"/>
    <w:basedOn w:val="Normal"/>
    <w:rsid w:val="00A20ACF"/>
    <w:pPr>
      <w:suppressAutoHyphens/>
      <w:jc w:val="both"/>
    </w:pPr>
    <w:rPr>
      <w:rFonts w:ascii="Tms Rmn" w:hAnsi="Tms Rmn"/>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A20ACF"/>
    <w:pPr>
      <w:spacing w:after="240"/>
    </w:pPr>
    <w:rPr>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sz w:val="22"/>
      <w:szCs w:val="22"/>
      <w:lang w:val="en-US"/>
    </w:rPr>
  </w:style>
  <w:style w:type="paragraph" w:styleId="FootnoteText">
    <w:name w:val="footnote text"/>
    <w:basedOn w:val="Normal"/>
    <w:link w:val="FootnoteTextChar"/>
    <w:rsid w:val="00A20ACF"/>
    <w:pPr>
      <w:jc w:val="both"/>
    </w:pPr>
    <w:rPr>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numbering" w:customStyle="1" w:styleId="1">
    <w:name w:val="Нет списка1"/>
    <w:next w:val="NoList"/>
    <w:uiPriority w:val="99"/>
    <w:semiHidden/>
    <w:unhideWhenUsed/>
    <w:rsid w:val="00A177C9"/>
  </w:style>
  <w:style w:type="character" w:customStyle="1" w:styleId="a0">
    <w:name w:val="Основной шрифт"/>
    <w:uiPriority w:val="99"/>
    <w:unhideWhenUsed/>
    <w:rsid w:val="00A177C9"/>
  </w:style>
  <w:style w:type="numbering" w:customStyle="1" w:styleId="2">
    <w:name w:val="Нет списка2"/>
    <w:next w:val="NoList"/>
    <w:uiPriority w:val="99"/>
    <w:semiHidden/>
    <w:unhideWhenUsed/>
    <w:rsid w:val="008D6AA9"/>
  </w:style>
  <w:style w:type="numbering" w:customStyle="1" w:styleId="3">
    <w:name w:val="Нет списка3"/>
    <w:next w:val="NoList"/>
    <w:uiPriority w:val="99"/>
    <w:semiHidden/>
    <w:unhideWhenUsed/>
    <w:rsid w:val="00355131"/>
  </w:style>
  <w:style w:type="numbering" w:customStyle="1" w:styleId="4">
    <w:name w:val="Нет списка4"/>
    <w:next w:val="NoList"/>
    <w:uiPriority w:val="99"/>
    <w:semiHidden/>
    <w:unhideWhenUsed/>
    <w:rsid w:val="00141981"/>
  </w:style>
  <w:style w:type="numbering" w:customStyle="1" w:styleId="5">
    <w:name w:val="Нет списка5"/>
    <w:next w:val="NoList"/>
    <w:uiPriority w:val="99"/>
    <w:semiHidden/>
    <w:unhideWhenUsed/>
    <w:rsid w:val="00284A67"/>
  </w:style>
  <w:style w:type="character" w:customStyle="1" w:styleId="ListParagraphChar">
    <w:name w:val="List Paragraph Char"/>
    <w:aliases w:val="HotarirePunct1 Char"/>
    <w:link w:val="ListParagraph"/>
    <w:uiPriority w:val="34"/>
    <w:locked/>
    <w:rsid w:val="00200E86"/>
    <w:rPr>
      <w:rFonts w:ascii="Times New Roman" w:eastAsia="Times New Roman" w:hAnsi="Times New Roman" w:cs="Times New Roman"/>
      <w:sz w:val="24"/>
      <w:szCs w:val="24"/>
      <w:lang w:val="en-US"/>
    </w:rPr>
  </w:style>
  <w:style w:type="character" w:customStyle="1" w:styleId="3Exact">
    <w:name w:val="Основной текст (3) Exact"/>
    <w:basedOn w:val="DefaultParagraphFont"/>
    <w:rsid w:val="00B34404"/>
    <w:rPr>
      <w:rFonts w:ascii="Times New Roman" w:eastAsia="Times New Roman" w:hAnsi="Times New Roman" w:cs="Times New Roman"/>
      <w:b w:val="0"/>
      <w:bCs w:val="0"/>
      <w:i w:val="0"/>
      <w:iCs w:val="0"/>
      <w:smallCaps w:val="0"/>
      <w:strike w:val="0"/>
      <w:sz w:val="21"/>
      <w:szCs w:val="21"/>
      <w:u w:val="none"/>
      <w:lang w:val="de-DE" w:eastAsia="de-DE" w:bidi="de-DE"/>
    </w:rPr>
  </w:style>
  <w:style w:type="character" w:customStyle="1" w:styleId="30">
    <w:name w:val="Основной текст (3)_"/>
    <w:basedOn w:val="DefaultParagraphFont"/>
    <w:link w:val="31"/>
    <w:rsid w:val="00B34404"/>
    <w:rPr>
      <w:rFonts w:ascii="Times New Roman" w:eastAsia="Times New Roman" w:hAnsi="Times New Roman" w:cs="Times New Roman"/>
      <w:sz w:val="21"/>
      <w:szCs w:val="21"/>
      <w:shd w:val="clear" w:color="auto" w:fill="FFFFFF"/>
    </w:rPr>
  </w:style>
  <w:style w:type="paragraph" w:customStyle="1" w:styleId="31">
    <w:name w:val="Основной текст (3)"/>
    <w:basedOn w:val="Normal"/>
    <w:link w:val="30"/>
    <w:rsid w:val="00B34404"/>
    <w:pPr>
      <w:widowControl w:val="0"/>
      <w:shd w:val="clear" w:color="auto" w:fill="FFFFFF"/>
      <w:spacing w:after="620" w:line="269" w:lineRule="exact"/>
    </w:pPr>
    <w:rPr>
      <w:sz w:val="21"/>
      <w:szCs w:val="21"/>
      <w:lang w:val="en-GB"/>
    </w:rPr>
  </w:style>
  <w:style w:type="character" w:customStyle="1" w:styleId="fontstyle01">
    <w:name w:val="fontstyle01"/>
    <w:basedOn w:val="DefaultParagraphFont"/>
    <w:rsid w:val="00B34404"/>
    <w:rPr>
      <w:rFonts w:ascii="Times New Roman" w:hAnsi="Times New Roman" w:cs="Times New Roman" w:hint="default"/>
      <w:b/>
      <w:bCs/>
      <w:i/>
      <w:iCs/>
      <w:color w:val="000000"/>
      <w:sz w:val="32"/>
      <w:szCs w:val="32"/>
    </w:rPr>
  </w:style>
  <w:style w:type="character" w:styleId="UnresolvedMention">
    <w:name w:val="Unresolved Mention"/>
    <w:basedOn w:val="DefaultParagraphFont"/>
    <w:uiPriority w:val="99"/>
    <w:semiHidden/>
    <w:unhideWhenUsed/>
    <w:rsid w:val="00B34404"/>
    <w:rPr>
      <w:color w:val="605E5C"/>
      <w:shd w:val="clear" w:color="auto" w:fill="E1DFDD"/>
    </w:rPr>
  </w:style>
  <w:style w:type="character" w:customStyle="1" w:styleId="Other">
    <w:name w:val="Other_"/>
    <w:basedOn w:val="DefaultParagraphFont"/>
    <w:link w:val="Other0"/>
    <w:rsid w:val="00B34404"/>
    <w:rPr>
      <w:rFonts w:ascii="Times New Roman" w:eastAsia="Times New Roman" w:hAnsi="Times New Roman" w:cs="Times New Roman"/>
    </w:rPr>
  </w:style>
  <w:style w:type="paragraph" w:customStyle="1" w:styleId="Other0">
    <w:name w:val="Other"/>
    <w:basedOn w:val="Normal"/>
    <w:link w:val="Other"/>
    <w:rsid w:val="00B34404"/>
    <w:pPr>
      <w:widowControl w:val="0"/>
    </w:pPr>
    <w:rPr>
      <w:sz w:val="22"/>
      <w:szCs w:val="22"/>
      <w:lang w:val="en-GB"/>
    </w:rPr>
  </w:style>
  <w:style w:type="numbering" w:customStyle="1" w:styleId="NoList1">
    <w:name w:val="No List1"/>
    <w:next w:val="NoList"/>
    <w:uiPriority w:val="99"/>
    <w:semiHidden/>
    <w:unhideWhenUsed/>
    <w:rsid w:val="00E2689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581565">
      <w:bodyDiv w:val="1"/>
      <w:marLeft w:val="0"/>
      <w:marRight w:val="0"/>
      <w:marTop w:val="0"/>
      <w:marBottom w:val="0"/>
      <w:divBdr>
        <w:top w:val="none" w:sz="0" w:space="0" w:color="auto"/>
        <w:left w:val="none" w:sz="0" w:space="0" w:color="auto"/>
        <w:bottom w:val="none" w:sz="0" w:space="0" w:color="auto"/>
        <w:right w:val="none" w:sz="0" w:space="0" w:color="auto"/>
      </w:divBdr>
    </w:div>
    <w:div w:id="96365123">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604003597">
      <w:bodyDiv w:val="1"/>
      <w:marLeft w:val="0"/>
      <w:marRight w:val="0"/>
      <w:marTop w:val="0"/>
      <w:marBottom w:val="0"/>
      <w:divBdr>
        <w:top w:val="none" w:sz="0" w:space="0" w:color="auto"/>
        <w:left w:val="none" w:sz="0" w:space="0" w:color="auto"/>
        <w:bottom w:val="none" w:sz="0" w:space="0" w:color="auto"/>
        <w:right w:val="none" w:sz="0" w:space="0" w:color="auto"/>
      </w:divBdr>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64139011">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6371315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89D8834-A960-4954-8BF5-4AE0212EBD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6162</Words>
  <Characters>35125</Characters>
  <Application>Microsoft Office Word</Application>
  <DocSecurity>0</DocSecurity>
  <Lines>292</Lines>
  <Paragraphs>82</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41205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cp:revision>
  <cp:lastPrinted>2023-08-02T15:00:00Z</cp:lastPrinted>
  <dcterms:created xsi:type="dcterms:W3CDTF">2025-10-24T12:58:00Z</dcterms:created>
  <dcterms:modified xsi:type="dcterms:W3CDTF">2025-10-24T12:58:00Z</dcterms:modified>
</cp:coreProperties>
</file>