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77E4D"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C989C55" w14:textId="0B31B380" w:rsidR="009277BD" w:rsidRPr="00FF430B" w:rsidRDefault="00460653" w:rsidP="009277BD">
            <w:pPr>
              <w:tabs>
                <w:tab w:val="left" w:pos="567"/>
                <w:tab w:val="right" w:pos="9531"/>
              </w:tabs>
              <w:spacing w:line="276" w:lineRule="auto"/>
              <w:jc w:val="both"/>
              <w:rPr>
                <w:lang w:val="ro-MD"/>
              </w:rPr>
            </w:pPr>
            <w:r w:rsidRPr="00FF430B">
              <w:rPr>
                <w:lang w:val="ro-MD"/>
              </w:rPr>
              <w:t>Prezentul contract este încheiat în urma procedurii de achiziție nr. ________________ din data____</w:t>
            </w:r>
            <w:r w:rsidR="009277BD">
              <w:rPr>
                <w:lang w:val="ro-MD"/>
              </w:rPr>
              <w:t>_____</w:t>
            </w:r>
            <w:r w:rsidRPr="00FF430B">
              <w:rPr>
                <w:lang w:val="ro-MD"/>
              </w:rPr>
              <w:t>______, între___</w:t>
            </w:r>
            <w:r w:rsidR="002269E7" w:rsidRPr="002269E7">
              <w:rPr>
                <w:b/>
                <w:lang w:val="ro-MD"/>
              </w:rPr>
              <w:t>Primăria com. Pelinia</w:t>
            </w:r>
            <w:r w:rsidRPr="00FF430B">
              <w:rPr>
                <w:lang w:val="ro-MD"/>
              </w:rPr>
              <w:t>__</w:t>
            </w:r>
            <w:r w:rsidR="009277BD" w:rsidRPr="00FF430B">
              <w:rPr>
                <w:lang w:val="ro-MD"/>
              </w:rPr>
              <w:t>, cu sediul în_</w:t>
            </w:r>
            <w:r w:rsidR="009277BD">
              <w:rPr>
                <w:lang w:val="ro-MD"/>
              </w:rPr>
              <w:t>s. Pelinia r. Drochia_</w:t>
            </w:r>
          </w:p>
          <w:p w14:paraId="667D35FE" w14:textId="0F92D443" w:rsidR="00460653" w:rsidRPr="00FF430B" w:rsidRDefault="00460653" w:rsidP="00CA5401">
            <w:pPr>
              <w:tabs>
                <w:tab w:val="left" w:pos="567"/>
                <w:tab w:val="right" w:pos="10205"/>
              </w:tabs>
              <w:jc w:val="both"/>
              <w:rPr>
                <w:sz w:val="20"/>
                <w:szCs w:val="20"/>
                <w:lang w:val="ro-MD"/>
              </w:rPr>
            </w:pPr>
            <w:r w:rsidRPr="00FF430B">
              <w:rPr>
                <w:sz w:val="20"/>
                <w:szCs w:val="20"/>
                <w:lang w:val="ro-MD"/>
              </w:rPr>
              <w:t xml:space="preserve">                                                          (denumirea autorităţii contr</w:t>
            </w:r>
            <w:r w:rsidR="00CA5401">
              <w:rPr>
                <w:sz w:val="20"/>
                <w:szCs w:val="20"/>
                <w:lang w:val="ro-MD"/>
              </w:rPr>
              <w:t xml:space="preserve">actante)                          </w:t>
            </w: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13368813"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w:t>
            </w:r>
            <w:r w:rsidR="009277BD">
              <w:rPr>
                <w:lang w:val="ro-MD"/>
              </w:rPr>
              <w:t>1007601009244</w:t>
            </w:r>
            <w:r w:rsidR="00B51B6E" w:rsidRPr="00FF430B">
              <w:rPr>
                <w:lang w:val="ro-MD"/>
              </w:rPr>
              <w:t xml:space="preserve">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6EEF806F" w:rsidR="00460653" w:rsidRPr="00E86CEE" w:rsidRDefault="00A156C0" w:rsidP="00684D44">
            <w:pPr>
              <w:spacing w:line="276" w:lineRule="auto"/>
              <w:contextualSpacing/>
              <w:jc w:val="both"/>
              <w:rPr>
                <w:b/>
                <w:bCs/>
                <w:szCs w:val="28"/>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847ACA" w:rsidRPr="00847ACA">
              <w:rPr>
                <w:b/>
                <w:bCs/>
                <w:sz w:val="22"/>
                <w:szCs w:val="28"/>
                <w:u w:val="single"/>
              </w:rPr>
              <w:t>Reparația sălii de sport a Instituției Publice Teoretice Pelinia, situate pe adresa s Pelinia, str.M. Eminescu nr.13, r-nul Drochia</w:t>
            </w:r>
            <w:r w:rsidR="00E86CEE">
              <w:rPr>
                <w:b/>
                <w:bCs/>
                <w:szCs w:val="28"/>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1A0BE719"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0524FB">
              <w:rPr>
                <w:b/>
                <w:lang w:val="ro-MD"/>
              </w:rPr>
              <w:t>9</w:t>
            </w:r>
            <w:bookmarkStart w:id="63" w:name="_GoBack"/>
            <w:bookmarkEnd w:id="63"/>
            <w:r w:rsidR="00E86CEE" w:rsidRPr="00E86CEE">
              <w:rPr>
                <w:b/>
                <w:lang w:val="ro-MD"/>
              </w:rPr>
              <w:t>0</w:t>
            </w:r>
            <w:r w:rsidR="00EB65F6" w:rsidRPr="00E86CEE">
              <w:rPr>
                <w:b/>
                <w:lang w:val="ro-MD"/>
              </w:rPr>
              <w:t xml:space="preserve"> zile</w:t>
            </w:r>
            <w:r w:rsidR="00E86CEE">
              <w:rPr>
                <w:lang w:val="ro-MD"/>
              </w:rPr>
              <w:t xml:space="preserve"> </w:t>
            </w:r>
            <w:r w:rsidR="00460653" w:rsidRPr="00FF430B">
              <w:rPr>
                <w:lang w:val="ro-MD"/>
              </w:rPr>
              <w:t>după</w:t>
            </w:r>
            <w:r w:rsidR="00CE7CD2">
              <w:rPr>
                <w:lang w:val="ro-MD"/>
              </w:rPr>
              <w:t xml:space="preserve"> semnarea contractului, sau</w:t>
            </w:r>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CC8390A"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w:t>
            </w:r>
            <w:r w:rsidR="00CE7CD2">
              <w:rPr>
                <w:b/>
                <w:noProof w:val="0"/>
                <w:lang w:val="ro-MD" w:eastAsia="ru-RU"/>
              </w:rPr>
              <w:t>5ani</w:t>
            </w:r>
            <w:r w:rsidRPr="00FF430B">
              <w:rPr>
                <w:b/>
                <w:noProof w:val="0"/>
                <w:lang w:val="ro-MD" w:eastAsia="ru-RU"/>
              </w:rPr>
              <w:t>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4963F78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w:t>
            </w:r>
            <w:r w:rsidR="00CE7CD2">
              <w:rPr>
                <w:lang w:val="ro-MD"/>
              </w:rPr>
              <w:t>10</w:t>
            </w:r>
            <w:r w:rsidR="00EA64B0" w:rsidRPr="00FF430B">
              <w:rPr>
                <w:lang w:val="ro-MD"/>
              </w:rPr>
              <w:t>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CDE54D1"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w:t>
            </w:r>
            <w:r w:rsidR="00CE7CD2">
              <w:rPr>
                <w:b/>
                <w:lang w:val="ro-MD"/>
              </w:rPr>
              <w:t>5</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25939922"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fiind valabil până la</w:t>
            </w:r>
            <w:r w:rsidR="00197E24">
              <w:rPr>
                <w:lang w:val="ro-MD"/>
              </w:rPr>
              <w:t xml:space="preserve"> 31.12.2026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54CCD0F8" w:rsidR="00385C85" w:rsidRDefault="004D7C86" w:rsidP="00196AB4">
            <w:pPr>
              <w:tabs>
                <w:tab w:val="left" w:pos="2295"/>
              </w:tabs>
              <w:jc w:val="both"/>
              <w:rPr>
                <w:lang w:val="ro-MD"/>
              </w:rPr>
            </w:pPr>
            <w:r w:rsidRPr="00FF430B">
              <w:rPr>
                <w:lang w:val="ro-MD"/>
              </w:rPr>
              <w:br/>
            </w:r>
          </w:p>
          <w:p w14:paraId="50799A87" w14:textId="25CD8805" w:rsidR="00CE7CD2" w:rsidRDefault="00CE7CD2" w:rsidP="00196AB4">
            <w:pPr>
              <w:tabs>
                <w:tab w:val="left" w:pos="2295"/>
              </w:tabs>
              <w:jc w:val="both"/>
              <w:rPr>
                <w:lang w:val="ro-MD"/>
              </w:rPr>
            </w:pPr>
          </w:p>
          <w:p w14:paraId="58E7DE4A" w14:textId="7E79D2A7" w:rsidR="00CE7CD2" w:rsidRDefault="00CE7CD2" w:rsidP="00196AB4">
            <w:pPr>
              <w:tabs>
                <w:tab w:val="left" w:pos="2295"/>
              </w:tabs>
              <w:jc w:val="both"/>
              <w:rPr>
                <w:lang w:val="ro-MD"/>
              </w:rPr>
            </w:pPr>
          </w:p>
          <w:p w14:paraId="22934D33" w14:textId="04B0D0DA" w:rsidR="00CE7CD2" w:rsidRDefault="00CE7CD2" w:rsidP="00196AB4">
            <w:pPr>
              <w:tabs>
                <w:tab w:val="left" w:pos="2295"/>
              </w:tabs>
              <w:jc w:val="both"/>
              <w:rPr>
                <w:lang w:val="ro-MD"/>
              </w:rPr>
            </w:pPr>
          </w:p>
          <w:p w14:paraId="0E48FAF6" w14:textId="535B3576" w:rsidR="00CE7CD2" w:rsidRDefault="00CE7CD2" w:rsidP="00196AB4">
            <w:pPr>
              <w:tabs>
                <w:tab w:val="left" w:pos="2295"/>
              </w:tabs>
              <w:jc w:val="both"/>
              <w:rPr>
                <w:lang w:val="ro-MD"/>
              </w:rPr>
            </w:pPr>
          </w:p>
          <w:p w14:paraId="6D1ECCB3" w14:textId="7CDE62B9" w:rsidR="00CE7CD2" w:rsidRDefault="00CE7CD2" w:rsidP="00196AB4">
            <w:pPr>
              <w:tabs>
                <w:tab w:val="left" w:pos="2295"/>
              </w:tabs>
              <w:jc w:val="both"/>
              <w:rPr>
                <w:lang w:val="ro-MD"/>
              </w:rPr>
            </w:pPr>
          </w:p>
          <w:p w14:paraId="7A7E5594" w14:textId="3E004159" w:rsidR="00CE7CD2" w:rsidRDefault="00CE7CD2" w:rsidP="00196AB4">
            <w:pPr>
              <w:tabs>
                <w:tab w:val="left" w:pos="2295"/>
              </w:tabs>
              <w:jc w:val="both"/>
              <w:rPr>
                <w:lang w:val="ro-MD"/>
              </w:rPr>
            </w:pPr>
          </w:p>
          <w:p w14:paraId="2AD7B86B" w14:textId="014F0129" w:rsidR="00CE7CD2" w:rsidRDefault="00CE7CD2" w:rsidP="00196AB4">
            <w:pPr>
              <w:tabs>
                <w:tab w:val="left" w:pos="2295"/>
              </w:tabs>
              <w:jc w:val="both"/>
              <w:rPr>
                <w:lang w:val="ro-MD"/>
              </w:rPr>
            </w:pPr>
          </w:p>
          <w:p w14:paraId="4EEC20D7" w14:textId="2705D603" w:rsidR="00CE7CD2" w:rsidRDefault="00CE7CD2" w:rsidP="00196AB4">
            <w:pPr>
              <w:tabs>
                <w:tab w:val="left" w:pos="2295"/>
              </w:tabs>
              <w:jc w:val="both"/>
              <w:rPr>
                <w:lang w:val="ro-MD"/>
              </w:rPr>
            </w:pPr>
          </w:p>
          <w:p w14:paraId="25EFFC05" w14:textId="5735B4ED" w:rsidR="00CE7CD2" w:rsidRDefault="00CE7CD2" w:rsidP="00196AB4">
            <w:pPr>
              <w:tabs>
                <w:tab w:val="left" w:pos="2295"/>
              </w:tabs>
              <w:jc w:val="both"/>
              <w:rPr>
                <w:lang w:val="ro-MD"/>
              </w:rPr>
            </w:pPr>
          </w:p>
          <w:p w14:paraId="426AC6F5" w14:textId="629591DB" w:rsidR="00CE7CD2" w:rsidRDefault="00CE7CD2" w:rsidP="00196AB4">
            <w:pPr>
              <w:tabs>
                <w:tab w:val="left" w:pos="2295"/>
              </w:tabs>
              <w:jc w:val="both"/>
              <w:rPr>
                <w:lang w:val="ro-MD"/>
              </w:rPr>
            </w:pPr>
          </w:p>
          <w:p w14:paraId="1F096D15" w14:textId="6711B436" w:rsidR="00CE7CD2" w:rsidRDefault="00CE7CD2" w:rsidP="00196AB4">
            <w:pPr>
              <w:tabs>
                <w:tab w:val="left" w:pos="2295"/>
              </w:tabs>
              <w:jc w:val="both"/>
              <w:rPr>
                <w:lang w:val="ro-MD"/>
              </w:rPr>
            </w:pPr>
          </w:p>
          <w:p w14:paraId="2D3B687D" w14:textId="322E84C7" w:rsidR="00CE7CD2" w:rsidRDefault="00CE7CD2" w:rsidP="00196AB4">
            <w:pPr>
              <w:tabs>
                <w:tab w:val="left" w:pos="2295"/>
              </w:tabs>
              <w:jc w:val="both"/>
              <w:rPr>
                <w:lang w:val="ro-MD"/>
              </w:rPr>
            </w:pPr>
          </w:p>
          <w:p w14:paraId="3DA88B61" w14:textId="7AF6643F" w:rsidR="00CE7CD2" w:rsidRDefault="00CE7CD2" w:rsidP="00196AB4">
            <w:pPr>
              <w:tabs>
                <w:tab w:val="left" w:pos="2295"/>
              </w:tabs>
              <w:jc w:val="both"/>
              <w:rPr>
                <w:lang w:val="ro-MD"/>
              </w:rPr>
            </w:pPr>
          </w:p>
          <w:p w14:paraId="5970CEC1" w14:textId="7B1EE177" w:rsidR="00CE7CD2" w:rsidRDefault="00CE7CD2" w:rsidP="00196AB4">
            <w:pPr>
              <w:tabs>
                <w:tab w:val="left" w:pos="2295"/>
              </w:tabs>
              <w:jc w:val="both"/>
              <w:rPr>
                <w:lang w:val="ro-MD"/>
              </w:rPr>
            </w:pPr>
          </w:p>
          <w:p w14:paraId="6ABC7954" w14:textId="752E2591" w:rsidR="00CE7CD2" w:rsidRDefault="00CE7CD2" w:rsidP="00196AB4">
            <w:pPr>
              <w:tabs>
                <w:tab w:val="left" w:pos="2295"/>
              </w:tabs>
              <w:jc w:val="both"/>
              <w:rPr>
                <w:lang w:val="ro-MD"/>
              </w:rPr>
            </w:pPr>
          </w:p>
          <w:p w14:paraId="06640F69" w14:textId="77777777" w:rsidR="00CE7CD2" w:rsidRPr="00FF430B" w:rsidRDefault="00CE7CD2" w:rsidP="00196AB4">
            <w:pPr>
              <w:tabs>
                <w:tab w:val="left" w:pos="2295"/>
              </w:tabs>
              <w:jc w:val="both"/>
              <w:rPr>
                <w:lang w:val="ro-MD"/>
              </w:rPr>
            </w:pP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2001"/>
              <w:gridCol w:w="533"/>
              <w:gridCol w:w="1793"/>
              <w:gridCol w:w="50"/>
              <w:gridCol w:w="2409"/>
              <w:gridCol w:w="3401"/>
            </w:tblGrid>
            <w:tr w:rsidR="007E709D" w:rsidRPr="00EC30C2" w14:paraId="49F0A33E" w14:textId="77777777" w:rsidTr="007C28D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20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53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7C28DF">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200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5B2F4229" w:rsidR="007E709D" w:rsidRPr="00CE7CD2" w:rsidRDefault="007C28DF" w:rsidP="004D7C86">
                  <w:pPr>
                    <w:jc w:val="both"/>
                    <w:rPr>
                      <w:noProof w:val="0"/>
                    </w:rPr>
                  </w:pPr>
                  <w:r w:rsidRPr="007C28DF">
                    <w:rPr>
                      <w:bCs/>
                      <w:sz w:val="22"/>
                      <w:szCs w:val="28"/>
                    </w:rPr>
                    <w:t>Reparația sălii de sport a Instituției Publice Teoretice Pelinia, situate pe adresa s Pelinia, str.M. Eminescu nr.13, r-nul Drochia</w:t>
                  </w:r>
                  <w:r w:rsidR="00CE7CD2" w:rsidRPr="00CE7CD2">
                    <w:rPr>
                      <w:shd w:val="clear" w:color="auto" w:fill="FFFFFF" w:themeFill="background1"/>
                      <w:lang w:eastAsia="ru-RU"/>
                    </w:rPr>
                    <w:br/>
                  </w:r>
                </w:p>
              </w:tc>
              <w:tc>
                <w:tcPr>
                  <w:tcW w:w="53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17D17562" w14:textId="270CF34C" w:rsidR="007E709D" w:rsidRPr="00FF430B" w:rsidRDefault="00CE7CD2" w:rsidP="007C28DF">
                  <w:pPr>
                    <w:ind w:left="113" w:right="113"/>
                    <w:jc w:val="both"/>
                    <w:rPr>
                      <w:noProof w:val="0"/>
                      <w:lang w:val="ro-MD"/>
                    </w:rPr>
                  </w:pPr>
                  <w:r>
                    <w:rPr>
                      <w:sz w:val="20"/>
                      <w:szCs w:val="20"/>
                      <w:lang w:eastAsia="ru-RU"/>
                    </w:rPr>
                    <w:t xml:space="preserve">    </w:t>
                  </w:r>
                  <w:r w:rsidR="007C28DF">
                    <w:rPr>
                      <w:sz w:val="20"/>
                      <w:szCs w:val="20"/>
                      <w:lang w:eastAsia="ru-RU"/>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57A2A1E7" w:rsidR="007E709D" w:rsidRPr="00FF430B" w:rsidRDefault="00CE7CD2" w:rsidP="004D7C86">
                  <w:pPr>
                    <w:jc w:val="both"/>
                    <w:rPr>
                      <w:noProof w:val="0"/>
                      <w:lang w:val="ro-MD"/>
                    </w:rPr>
                  </w:pPr>
                  <w:r>
                    <w:rPr>
                      <w:noProof w:val="0"/>
                      <w:lang w:val="ro-MD"/>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421A9AEA" w:rsidR="007E709D" w:rsidRPr="00FF430B" w:rsidRDefault="00CE7CD2" w:rsidP="004D7C86">
                  <w:pPr>
                    <w:jc w:val="both"/>
                    <w:rPr>
                      <w:noProof w:val="0"/>
                      <w:lang w:val="ro-MD"/>
                    </w:rPr>
                  </w:pPr>
                  <w:r>
                    <w:rPr>
                      <w:noProof w:val="0"/>
                      <w:lang w:val="ro-MD"/>
                    </w:rPr>
                    <w:t>Conform caietului de sarcini</w:t>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7C28D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20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53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7C28DF">
              <w:tc>
                <w:tcPr>
                  <w:tcW w:w="2437"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18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B15B10">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213B442" w:rsidR="00803E7E" w:rsidRPr="007C28DF" w:rsidRDefault="007C28DF" w:rsidP="00CE7CD2">
                  <w:pPr>
                    <w:keepNext/>
                    <w:keepLines/>
                    <w:jc w:val="both"/>
                    <w:outlineLvl w:val="2"/>
                    <w:rPr>
                      <w:noProof w:val="0"/>
                      <w:lang w:val="ro-MD"/>
                    </w:rPr>
                  </w:pPr>
                  <w:r w:rsidRPr="007C28DF">
                    <w:rPr>
                      <w:bCs/>
                      <w:sz w:val="22"/>
                      <w:szCs w:val="28"/>
                    </w:rPr>
                    <w:t>Reparația sălii de sport a Instituției Publice Teoretice Pelinia, situate pe adresa s Pelinia, str.M. Eminescu nr.13, r-nul Drochia</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5FD088C8" w14:textId="0C701C4C" w:rsidR="00803E7E" w:rsidRPr="00FF430B" w:rsidRDefault="007C28DF" w:rsidP="007C28DF">
                  <w:pPr>
                    <w:keepNext/>
                    <w:keepLines/>
                    <w:spacing w:before="200"/>
                    <w:ind w:left="113" w:right="113"/>
                    <w:jc w:val="both"/>
                    <w:outlineLvl w:val="2"/>
                    <w:rPr>
                      <w:noProof w:val="0"/>
                      <w:lang w:val="ro-MD"/>
                    </w:rPr>
                  </w:pPr>
                  <w:r>
                    <w:rPr>
                      <w:sz w:val="20"/>
                      <w:szCs w:val="20"/>
                      <w:lang w:eastAsia="ru-RU"/>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313F7EAD" w:rsidR="00803E7E" w:rsidRPr="00FF430B" w:rsidRDefault="00B15B10" w:rsidP="004D7C86">
                  <w:pPr>
                    <w:keepNext/>
                    <w:keepLines/>
                    <w:spacing w:before="200"/>
                    <w:jc w:val="both"/>
                    <w:outlineLvl w:val="2"/>
                    <w:rPr>
                      <w:noProof w:val="0"/>
                      <w:lang w:val="ro-MD"/>
                    </w:rPr>
                  </w:pPr>
                  <w:r>
                    <w:rPr>
                      <w:noProof w:val="0"/>
                      <w:lang w:val="ro-MD"/>
                    </w:rPr>
                    <w:t>lot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3D412DF0" w:rsidR="00803E7E" w:rsidRPr="00FF430B" w:rsidRDefault="00B15B10" w:rsidP="004D7C86">
                  <w:pPr>
                    <w:keepNext/>
                    <w:keepLines/>
                    <w:spacing w:before="200"/>
                    <w:jc w:val="both"/>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1055460E" w:rsidR="00803E7E" w:rsidRPr="00FF430B" w:rsidRDefault="007C28DF" w:rsidP="004D7C86">
                  <w:pPr>
                    <w:keepNext/>
                    <w:keepLines/>
                    <w:spacing w:before="200"/>
                    <w:jc w:val="both"/>
                    <w:outlineLvl w:val="2"/>
                    <w:rPr>
                      <w:noProof w:val="0"/>
                      <w:lang w:val="ro-MD"/>
                    </w:rPr>
                  </w:pPr>
                  <w:r>
                    <w:rPr>
                      <w:noProof w:val="0"/>
                      <w:lang w:val="ro-MD"/>
                    </w:rPr>
                    <w:t>9</w:t>
                  </w:r>
                  <w:r w:rsidR="00B15B10">
                    <w:rPr>
                      <w:noProof w:val="0"/>
                      <w:lang w:val="ro-MD"/>
                    </w:rPr>
                    <w:t>0 zile de la semnarea contractului</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A1FD1" w14:textId="77777777" w:rsidR="00E77E4D" w:rsidRDefault="00E77E4D" w:rsidP="00A20ACF">
      <w:r>
        <w:separator/>
      </w:r>
    </w:p>
  </w:endnote>
  <w:endnote w:type="continuationSeparator" w:id="0">
    <w:p w14:paraId="35B5337B" w14:textId="77777777" w:rsidR="00E77E4D" w:rsidRDefault="00E77E4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2269E7" w:rsidRDefault="002269E7"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5F1BC4F" w:rsidR="002269E7" w:rsidRDefault="002269E7">
        <w:pPr>
          <w:pStyle w:val="Subsol"/>
          <w:jc w:val="right"/>
        </w:pPr>
        <w:r>
          <w:fldChar w:fldCharType="begin"/>
        </w:r>
        <w:r>
          <w:instrText xml:space="preserve"> PAGE   \* MERGEFORMAT </w:instrText>
        </w:r>
        <w:r>
          <w:fldChar w:fldCharType="separate"/>
        </w:r>
        <w:r w:rsidR="000524FB">
          <w:t>48</w:t>
        </w:r>
        <w:r>
          <w:fldChar w:fldCharType="end"/>
        </w:r>
      </w:p>
    </w:sdtContent>
  </w:sdt>
  <w:p w14:paraId="075618FA" w14:textId="77777777" w:rsidR="002269E7" w:rsidRDefault="002269E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1B0C5" w14:textId="77777777" w:rsidR="00E77E4D" w:rsidRDefault="00E77E4D" w:rsidP="00A20ACF">
      <w:r>
        <w:separator/>
      </w:r>
    </w:p>
  </w:footnote>
  <w:footnote w:type="continuationSeparator" w:id="0">
    <w:p w14:paraId="671F3451" w14:textId="77777777" w:rsidR="00E77E4D" w:rsidRDefault="00E77E4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4FB"/>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E2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9E7"/>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8D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47ACA"/>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7BD"/>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B10"/>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401"/>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CD2"/>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77E81"/>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3F8"/>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E4D"/>
    <w:rsid w:val="00E80759"/>
    <w:rsid w:val="00E80C5F"/>
    <w:rsid w:val="00E81A3E"/>
    <w:rsid w:val="00E8202C"/>
    <w:rsid w:val="00E828BB"/>
    <w:rsid w:val="00E836D3"/>
    <w:rsid w:val="00E838F8"/>
    <w:rsid w:val="00E845B0"/>
    <w:rsid w:val="00E85B92"/>
    <w:rsid w:val="00E86623"/>
    <w:rsid w:val="00E86CEE"/>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31478-F143-4E7D-B2E9-3FC568E6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69</Pages>
  <Words>24660</Words>
  <Characters>140568</Characters>
  <Application>Microsoft Office Word</Application>
  <DocSecurity>0</DocSecurity>
  <Lines>1171</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2021-06-01T11:52:00Z</cp:lastPrinted>
  <dcterms:created xsi:type="dcterms:W3CDTF">2021-06-14T10:00:00Z</dcterms:created>
  <dcterms:modified xsi:type="dcterms:W3CDTF">2026-02-24T06:45:00Z</dcterms:modified>
</cp:coreProperties>
</file>