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F4389C6" w:rsidR="002C07A2" w:rsidRPr="00FF430B" w:rsidRDefault="007A3A06" w:rsidP="00C805CC">
      <w:pPr>
        <w:tabs>
          <w:tab w:val="left" w:pos="5103"/>
          <w:tab w:val="left" w:pos="10348"/>
        </w:tabs>
        <w:jc w:val="right"/>
        <w:rPr>
          <w:noProof w:val="0"/>
          <w:lang w:val="ro-MD" w:eastAsia="ru-RU"/>
        </w:rPr>
      </w:pPr>
      <w:r>
        <w:rPr>
          <w:noProof w:val="0"/>
          <w:lang w:val="en-US" w:eastAsia="ru-RU"/>
        </w:rPr>
        <w:t xml:space="preserve"> </w:t>
      </w:r>
      <w:r w:rsidR="002C07A2"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29D45E94" w14:textId="77777777" w:rsidR="006E49BD" w:rsidRDefault="003961E7" w:rsidP="006E49BD">
      <w:pPr>
        <w:ind w:right="567"/>
        <w:jc w:val="center"/>
        <w:rPr>
          <w:b/>
          <w:bCs/>
          <w:lang w:val="en-US"/>
        </w:rPr>
      </w:pPr>
      <w:r w:rsidRPr="00FF430B">
        <w:rPr>
          <w:b/>
          <w:noProof w:val="0"/>
          <w:lang w:val="ro-MD" w:eastAsia="ru-RU"/>
        </w:rPr>
        <w:t>pentru realizarea achizițiilor publice de lucrări</w:t>
      </w:r>
      <w:r w:rsidR="006E49BD" w:rsidRPr="006E49BD">
        <w:rPr>
          <w:b/>
          <w:bCs/>
          <w:lang w:val="en-US"/>
        </w:rPr>
        <w:t xml:space="preserve"> </w:t>
      </w:r>
      <w:r w:rsidR="006E49BD">
        <w:rPr>
          <w:b/>
          <w:bCs/>
          <w:lang w:val="en-US"/>
        </w:rPr>
        <w:t>o</w:t>
      </w:r>
      <w:r w:rsidR="006E49BD" w:rsidRPr="002C2F63">
        <w:rPr>
          <w:b/>
          <w:bCs/>
          <w:lang w:val="en-US"/>
        </w:rPr>
        <w:t>biectul ach</w:t>
      </w:r>
      <w:r w:rsidR="006E49BD" w:rsidRPr="008B47FF">
        <w:rPr>
          <w:b/>
          <w:bCs/>
          <w:lang w:val="en-US"/>
        </w:rPr>
        <w:t>i</w:t>
      </w:r>
      <w:r w:rsidR="006E49BD" w:rsidRPr="002C2F63">
        <w:rPr>
          <w:b/>
          <w:bCs/>
          <w:lang w:val="en-US"/>
        </w:rPr>
        <w:t>zi</w:t>
      </w:r>
      <w:r w:rsidR="006E49BD" w:rsidRPr="008B47FF">
        <w:rPr>
          <w:b/>
          <w:bCs/>
          <w:lang w:val="en-US"/>
        </w:rPr>
        <w:t>ţ</w:t>
      </w:r>
      <w:r w:rsidR="006E49BD" w:rsidRPr="002C2F63">
        <w:rPr>
          <w:b/>
          <w:bCs/>
          <w:lang w:val="en-US"/>
        </w:rPr>
        <w:t>iilor</w:t>
      </w:r>
      <w:r w:rsidR="006E49BD">
        <w:rPr>
          <w:b/>
          <w:bCs/>
          <w:lang w:val="en-US"/>
        </w:rPr>
        <w:t>:</w:t>
      </w:r>
    </w:p>
    <w:p w14:paraId="094A5736" w14:textId="6A67E35F" w:rsidR="006E49BD" w:rsidRPr="006E49BD" w:rsidRDefault="006E49BD" w:rsidP="006E49BD">
      <w:pPr>
        <w:ind w:right="567"/>
        <w:jc w:val="center"/>
        <w:rPr>
          <w:b/>
          <w:bCs/>
          <w:sz w:val="28"/>
          <w:szCs w:val="28"/>
          <w:u w:val="single"/>
          <w:lang w:val="en-US"/>
        </w:rPr>
      </w:pPr>
      <w:r w:rsidRPr="00FA1801">
        <w:rPr>
          <w:b/>
          <w:bCs/>
          <w:sz w:val="28"/>
          <w:szCs w:val="28"/>
          <w:u w:val="single"/>
          <w:lang w:val="en-US"/>
        </w:rPr>
        <w:t>Reparatia unei portiuni de drum s.Carahasani, r-l</w:t>
      </w:r>
      <w:r>
        <w:rPr>
          <w:b/>
          <w:bCs/>
          <w:sz w:val="28"/>
          <w:szCs w:val="28"/>
          <w:u w:val="single"/>
          <w:lang w:val="en-US"/>
        </w:rPr>
        <w:t>.</w:t>
      </w:r>
      <w:r w:rsidRPr="00FA1801">
        <w:rPr>
          <w:b/>
          <w:bCs/>
          <w:sz w:val="28"/>
          <w:szCs w:val="28"/>
          <w:u w:val="single"/>
          <w:lang w:val="en-US"/>
        </w:rPr>
        <w:t xml:space="preserve"> Stefan Voda</w:t>
      </w:r>
      <w:r>
        <w:rPr>
          <w:b/>
          <w:bCs/>
          <w:sz w:val="28"/>
          <w:szCs w:val="28"/>
          <w:u w:val="single"/>
          <w:lang w:val="en-US"/>
        </w:rPr>
        <w:t>.</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137E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A137E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A137E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137E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137E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137E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137E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137E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137E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137E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137E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137E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137E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137E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A137E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137E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A137E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137E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137E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137E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137E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137E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A137E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A137E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137E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E49BD" w:rsidP="00A137E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A137E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137E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137E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137E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137E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A137E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137E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137E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137E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137E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137E2">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137E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A137E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137E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137E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137E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137E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137E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137E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137E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137E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137E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5E91C94F" w:rsidR="000E4D7D" w:rsidRDefault="000E4D7D" w:rsidP="00615E49">
      <w:pPr>
        <w:spacing w:after="160" w:line="276" w:lineRule="auto"/>
        <w:rPr>
          <w:rFonts w:ascii="Calibri" w:eastAsia="Calibri" w:hAnsi="Calibri"/>
          <w:noProof w:val="0"/>
          <w:sz w:val="22"/>
          <w:szCs w:val="22"/>
          <w:lang w:val="ro-MD"/>
        </w:rPr>
      </w:pPr>
    </w:p>
    <w:p w14:paraId="19E4BC0F" w14:textId="77777777" w:rsidR="00940247" w:rsidRPr="00FF430B" w:rsidRDefault="00940247"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7166887D" w14:textId="77777777" w:rsidR="000E4D7D" w:rsidRPr="00FF430B" w:rsidRDefault="000E4D7D" w:rsidP="001460DD">
      <w:pPr>
        <w:rPr>
          <w:noProof w:val="0"/>
          <w:lang w:val="ro-MD"/>
        </w:rPr>
      </w:pPr>
    </w:p>
    <w:p w14:paraId="5606D748" w14:textId="77777777" w:rsidR="001460DD" w:rsidRPr="00BE362C" w:rsidRDefault="001460DD" w:rsidP="001460DD">
      <w:pPr>
        <w:spacing w:before="120"/>
        <w:jc w:val="center"/>
        <w:outlineLvl w:val="0"/>
        <w:rPr>
          <w:b/>
          <w:noProof w:val="0"/>
          <w:sz w:val="28"/>
          <w:szCs w:val="28"/>
          <w:lang w:eastAsia="ru-RU"/>
        </w:rPr>
      </w:pPr>
      <w:bookmarkStart w:id="45"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45"/>
    </w:p>
    <w:p w14:paraId="5F7DB7E0" w14:textId="77777777" w:rsidR="001460DD" w:rsidRPr="00BE362C" w:rsidRDefault="001460DD" w:rsidP="001460DD">
      <w:pPr>
        <w:rPr>
          <w:noProof w:val="0"/>
          <w:sz w:val="20"/>
          <w:szCs w:val="20"/>
          <w:lang w:val="it-IT" w:eastAsia="ru-RU"/>
        </w:rPr>
      </w:pPr>
    </w:p>
    <w:p w14:paraId="34B17A7A" w14:textId="35F86808" w:rsidR="001460DD" w:rsidRPr="001460DD" w:rsidRDefault="001460DD" w:rsidP="001460D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lang w:val="it-IT" w:eastAsia="ru-RU"/>
        </w:rPr>
        <w:t>lucrărilor:</w:t>
      </w:r>
      <w:r>
        <w:rPr>
          <w:b/>
          <w:noProof w:val="0"/>
          <w:shd w:val="clear" w:color="auto" w:fill="FFFFFF" w:themeFill="background1"/>
          <w:lang w:val="it-IT" w:eastAsia="ru-RU"/>
        </w:rPr>
        <w:t xml:space="preserve"> </w:t>
      </w:r>
      <w:r w:rsidRPr="00132075">
        <w:rPr>
          <w:b/>
          <w:i/>
          <w:iCs/>
          <w:noProof w:val="0"/>
          <w:sz w:val="28"/>
          <w:szCs w:val="28"/>
          <w:u w:val="single"/>
          <w:shd w:val="clear" w:color="auto" w:fill="FFFFFF" w:themeFill="background1"/>
          <w:lang w:val="it-IT" w:eastAsia="ru-RU"/>
        </w:rPr>
        <w:t>Reparația unei porțiuni de drum satul Carahasani, r-nul, Ștefan Vodă</w:t>
      </w:r>
      <w:r>
        <w:rPr>
          <w:b/>
          <w:i/>
          <w:iCs/>
          <w:noProof w:val="0"/>
          <w:sz w:val="28"/>
          <w:szCs w:val="28"/>
          <w:u w:val="single"/>
          <w:shd w:val="clear" w:color="auto" w:fill="FFFFFF" w:themeFill="background1"/>
          <w:lang w:val="it-IT" w:eastAsia="ru-RU"/>
        </w:rPr>
        <w:t>.</w:t>
      </w:r>
      <w:r w:rsidRPr="00132075">
        <w:rPr>
          <w:b/>
          <w:i/>
          <w:iCs/>
          <w:noProof w:val="0"/>
          <w:lang w:val="it-IT" w:eastAsia="ru-RU"/>
        </w:rPr>
        <w:br/>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132075">
        <w:rPr>
          <w:b/>
          <w:i/>
          <w:iCs/>
          <w:noProof w:val="0"/>
          <w:sz w:val="28"/>
          <w:szCs w:val="28"/>
          <w:u w:val="single"/>
          <w:lang w:val="it-IT" w:eastAsia="ru-RU"/>
        </w:rPr>
        <w:t>Cererea Ofertelor de Prețuri (lucrări)</w:t>
      </w:r>
      <w:r w:rsidRPr="00132075">
        <w:rPr>
          <w:b/>
          <w:i/>
          <w:iCs/>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7B46B78" w14:textId="77777777" w:rsidR="001460DD" w:rsidRPr="00132075" w:rsidRDefault="001460DD" w:rsidP="00A137E2">
      <w:pPr>
        <w:numPr>
          <w:ilvl w:val="0"/>
          <w:numId w:val="38"/>
        </w:numPr>
        <w:tabs>
          <w:tab w:val="left" w:pos="284"/>
          <w:tab w:val="right" w:pos="9531"/>
        </w:tabs>
        <w:spacing w:before="120"/>
        <w:ind w:left="284" w:hanging="284"/>
        <w:rPr>
          <w:b/>
          <w:i/>
          <w:sz w:val="28"/>
          <w:szCs w:val="28"/>
          <w:lang w:val="en-US"/>
        </w:rPr>
      </w:pPr>
      <w:proofErr w:type="spellStart"/>
      <w:r w:rsidRPr="00132075">
        <w:rPr>
          <w:b/>
          <w:noProof w:val="0"/>
          <w:lang w:val="en-US" w:eastAsia="ru-RU"/>
        </w:rPr>
        <w:t>Denumirea</w:t>
      </w:r>
      <w:proofErr w:type="spellEnd"/>
      <w:r>
        <w:rPr>
          <w:b/>
          <w:noProof w:val="0"/>
          <w:lang w:val="ro-MD" w:eastAsia="ru-RU"/>
        </w:rPr>
        <w:t xml:space="preserve"> </w:t>
      </w:r>
      <w:proofErr w:type="spellStart"/>
      <w:r w:rsidRPr="00132075">
        <w:rPr>
          <w:b/>
          <w:noProof w:val="0"/>
          <w:lang w:val="en-US" w:eastAsia="ru-RU"/>
        </w:rPr>
        <w:t>autorității</w:t>
      </w:r>
      <w:proofErr w:type="spellEnd"/>
      <w:r>
        <w:rPr>
          <w:b/>
          <w:noProof w:val="0"/>
          <w:lang w:val="ro-MD" w:eastAsia="ru-RU"/>
        </w:rPr>
        <w:t xml:space="preserve"> </w:t>
      </w:r>
      <w:proofErr w:type="spellStart"/>
      <w:r w:rsidRPr="00132075">
        <w:rPr>
          <w:b/>
          <w:noProof w:val="0"/>
          <w:lang w:val="en-US" w:eastAsia="ru-RU"/>
        </w:rPr>
        <w:t>contractante</w:t>
      </w:r>
      <w:proofErr w:type="spellEnd"/>
      <w:r w:rsidRPr="00132075">
        <w:rPr>
          <w:b/>
          <w:noProof w:val="0"/>
          <w:lang w:val="en-US" w:eastAsia="ru-RU"/>
        </w:rPr>
        <w:t xml:space="preserve">: </w:t>
      </w:r>
      <w:r w:rsidRPr="00132075">
        <w:rPr>
          <w:b/>
          <w:i/>
          <w:sz w:val="28"/>
          <w:szCs w:val="28"/>
          <w:u w:val="single"/>
          <w:lang w:val="en-US"/>
        </w:rPr>
        <w:t>Primăria s. Carahasani r. Ștefan –Vodă</w:t>
      </w:r>
      <w:r w:rsidRPr="00132075">
        <w:rPr>
          <w:b/>
          <w:i/>
          <w:sz w:val="28"/>
          <w:szCs w:val="28"/>
          <w:lang w:val="en-US"/>
        </w:rPr>
        <w:t>.</w:t>
      </w:r>
    </w:p>
    <w:p w14:paraId="7F8BA991" w14:textId="77777777" w:rsidR="001460DD" w:rsidRPr="00132075" w:rsidRDefault="001460DD" w:rsidP="00A137E2">
      <w:pPr>
        <w:numPr>
          <w:ilvl w:val="0"/>
          <w:numId w:val="23"/>
        </w:numPr>
        <w:shd w:val="clear" w:color="auto" w:fill="FFFFFF" w:themeFill="background1"/>
        <w:tabs>
          <w:tab w:val="left" w:pos="284"/>
          <w:tab w:val="right" w:pos="9531"/>
        </w:tabs>
        <w:spacing w:before="120"/>
        <w:ind w:left="284" w:hanging="284"/>
        <w:rPr>
          <w:b/>
          <w:i/>
          <w:iCs/>
          <w:noProof w:val="0"/>
          <w:u w:val="single"/>
          <w:lang w:val="ru-RU" w:eastAsia="ru-RU"/>
        </w:rPr>
      </w:pPr>
      <w:r w:rsidRPr="00BE362C">
        <w:rPr>
          <w:b/>
          <w:noProof w:val="0"/>
          <w:lang w:val="ru-RU" w:eastAsia="ru-RU"/>
        </w:rPr>
        <w:t>IDNO:</w:t>
      </w:r>
      <w:r>
        <w:rPr>
          <w:b/>
          <w:noProof w:val="0"/>
          <w:lang w:val="ro-MD" w:eastAsia="ru-RU"/>
        </w:rPr>
        <w:t xml:space="preserve"> </w:t>
      </w:r>
      <w:r w:rsidRPr="00132075">
        <w:rPr>
          <w:b/>
          <w:i/>
          <w:iCs/>
          <w:noProof w:val="0"/>
          <w:sz w:val="28"/>
          <w:szCs w:val="28"/>
          <w:u w:val="single"/>
          <w:lang w:val="ro-MD" w:eastAsia="ru-RU"/>
        </w:rPr>
        <w:t>1007601005316</w:t>
      </w:r>
    </w:p>
    <w:p w14:paraId="2BF50AC0" w14:textId="77777777" w:rsidR="001460DD" w:rsidRPr="00BE362C" w:rsidRDefault="001460DD" w:rsidP="00A137E2">
      <w:pPr>
        <w:numPr>
          <w:ilvl w:val="0"/>
          <w:numId w:val="2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Pr>
          <w:b/>
          <w:noProof w:val="0"/>
          <w:shd w:val="clear" w:color="auto" w:fill="FFFFFF" w:themeFill="background1"/>
          <w:lang w:val="ro-MD" w:eastAsia="ru-RU"/>
        </w:rPr>
        <w:t xml:space="preserve">: </w:t>
      </w:r>
      <w:r w:rsidRPr="00132075">
        <w:rPr>
          <w:b/>
          <w:i/>
          <w:sz w:val="28"/>
          <w:szCs w:val="28"/>
          <w:u w:val="single"/>
          <w:shd w:val="clear" w:color="auto" w:fill="FFFF00"/>
        </w:rPr>
        <w:t>r-nul. Ștefan  Vodă, s.Carahasani ,str. Alexandru cel Bun</w:t>
      </w:r>
      <w:r>
        <w:rPr>
          <w:b/>
          <w:i/>
          <w:sz w:val="28"/>
          <w:szCs w:val="28"/>
          <w:u w:val="single"/>
          <w:shd w:val="clear" w:color="auto" w:fill="FFFF00"/>
        </w:rPr>
        <w:t>.</w:t>
      </w:r>
    </w:p>
    <w:p w14:paraId="72AA30F4" w14:textId="77777777" w:rsidR="001460DD" w:rsidRPr="00132075" w:rsidRDefault="001460DD" w:rsidP="00A137E2">
      <w:pPr>
        <w:numPr>
          <w:ilvl w:val="0"/>
          <w:numId w:val="38"/>
        </w:numPr>
        <w:tabs>
          <w:tab w:val="left" w:pos="284"/>
          <w:tab w:val="right" w:pos="9531"/>
        </w:tabs>
        <w:spacing w:before="120"/>
        <w:ind w:left="284" w:hanging="284"/>
        <w:rPr>
          <w:b/>
          <w:sz w:val="28"/>
          <w:szCs w:val="28"/>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proofErr w:type="gramStart"/>
      <w:r w:rsidRPr="00BE362C">
        <w:rPr>
          <w:b/>
          <w:noProof w:val="0"/>
          <w:lang w:val="ru-RU" w:eastAsia="ru-RU"/>
        </w:rPr>
        <w:t xml:space="preserve">: </w:t>
      </w:r>
      <w:r w:rsidRPr="00132075">
        <w:rPr>
          <w:b/>
          <w:sz w:val="28"/>
          <w:szCs w:val="28"/>
        </w:rPr>
        <w:t>:</w:t>
      </w:r>
      <w:proofErr w:type="gramEnd"/>
      <w:r w:rsidRPr="00132075">
        <w:rPr>
          <w:b/>
          <w:i/>
          <w:sz w:val="28"/>
          <w:szCs w:val="28"/>
          <w:u w:val="single"/>
          <w:shd w:val="clear" w:color="auto" w:fill="FFFF00"/>
        </w:rPr>
        <w:t xml:space="preserve"> 0242-42-238; 0242-42-243;</w:t>
      </w:r>
      <w:r w:rsidRPr="00132075">
        <w:rPr>
          <w:b/>
          <w:noProof w:val="0"/>
          <w:sz w:val="28"/>
          <w:szCs w:val="28"/>
          <w:shd w:val="clear" w:color="auto" w:fill="FFFFFF" w:themeFill="background1"/>
          <w:lang w:val="ru-RU" w:eastAsia="ru-RU"/>
        </w:rPr>
        <w:softHyphen/>
      </w:r>
      <w:r w:rsidRPr="00132075">
        <w:rPr>
          <w:b/>
          <w:noProof w:val="0"/>
          <w:sz w:val="28"/>
          <w:szCs w:val="28"/>
          <w:shd w:val="clear" w:color="auto" w:fill="FFFFFF" w:themeFill="background1"/>
          <w:lang w:val="ru-RU" w:eastAsia="ru-RU"/>
        </w:rPr>
        <w:softHyphen/>
      </w:r>
    </w:p>
    <w:p w14:paraId="0624EC3E" w14:textId="77777777" w:rsidR="001460DD" w:rsidRPr="00132075" w:rsidRDefault="001460DD" w:rsidP="00A137E2">
      <w:pPr>
        <w:numPr>
          <w:ilvl w:val="0"/>
          <w:numId w:val="23"/>
        </w:numPr>
        <w:shd w:val="clear" w:color="auto" w:fill="FFFFFF" w:themeFill="background1"/>
        <w:tabs>
          <w:tab w:val="left" w:pos="284"/>
          <w:tab w:val="right" w:pos="9531"/>
        </w:tabs>
        <w:spacing w:before="120"/>
        <w:ind w:left="284" w:hanging="284"/>
        <w:rPr>
          <w:b/>
          <w:noProof w:val="0"/>
          <w:sz w:val="28"/>
          <w:szCs w:val="28"/>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sidRPr="00132075">
        <w:rPr>
          <w:b/>
          <w:i/>
          <w:sz w:val="28"/>
          <w:szCs w:val="28"/>
          <w:u w:val="single"/>
          <w:lang w:val="en-US"/>
        </w:rPr>
        <w:t>carahasani.primaria@mail.ru</w:t>
      </w:r>
    </w:p>
    <w:p w14:paraId="5187B3B4" w14:textId="77777777" w:rsidR="001460DD" w:rsidRPr="000D59FF" w:rsidRDefault="001460DD" w:rsidP="00A137E2">
      <w:pPr>
        <w:numPr>
          <w:ilvl w:val="0"/>
          <w:numId w:val="23"/>
        </w:numPr>
        <w:shd w:val="clear" w:color="auto" w:fill="FFFFFF" w:themeFill="background1"/>
        <w:tabs>
          <w:tab w:val="left" w:pos="284"/>
          <w:tab w:val="right" w:pos="9531"/>
        </w:tabs>
        <w:spacing w:before="120"/>
        <w:ind w:left="288" w:hanging="288"/>
        <w:jc w:val="both"/>
        <w:rPr>
          <w:b/>
          <w:noProof w:val="0"/>
          <w:u w:val="single"/>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0D59FF">
        <w:rPr>
          <w:b/>
          <w:i/>
          <w:noProof w:val="0"/>
          <w:u w:val="single"/>
          <w:lang w:val="it-IT" w:eastAsia="ru-RU"/>
        </w:rPr>
        <w:t>documentația de atribuire este anexată în cadrul procedurii în SIA RSAP</w:t>
      </w:r>
    </w:p>
    <w:p w14:paraId="5E05EE89" w14:textId="77777777" w:rsidR="001460DD" w:rsidRPr="00BE362C" w:rsidRDefault="001460DD" w:rsidP="00A137E2">
      <w:pPr>
        <w:numPr>
          <w:ilvl w:val="0"/>
          <w:numId w:val="23"/>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APL</w:t>
      </w:r>
    </w:p>
    <w:p w14:paraId="249CD80F" w14:textId="77777777" w:rsidR="001460DD" w:rsidRPr="00BE362C" w:rsidRDefault="001460DD" w:rsidP="00A137E2">
      <w:pPr>
        <w:numPr>
          <w:ilvl w:val="0"/>
          <w:numId w:val="23"/>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26"/>
        <w:gridCol w:w="1428"/>
        <w:gridCol w:w="1984"/>
        <w:gridCol w:w="1276"/>
        <w:gridCol w:w="1134"/>
        <w:gridCol w:w="2161"/>
        <w:gridCol w:w="1432"/>
      </w:tblGrid>
      <w:tr w:rsidR="001460DD" w:rsidRPr="00BE362C" w14:paraId="36036052" w14:textId="77777777" w:rsidTr="006E49BD">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198C92" w14:textId="77777777" w:rsidR="001460DD" w:rsidRPr="00BE362C" w:rsidRDefault="001460DD" w:rsidP="006E49B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5F327DB3" w14:textId="77777777" w:rsidR="001460DD" w:rsidRPr="00BE362C" w:rsidRDefault="001460DD" w:rsidP="006E49B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F0D32DD" w14:textId="77777777" w:rsidR="001460DD" w:rsidRPr="00093AE5" w:rsidRDefault="001460DD" w:rsidP="006E49B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652546" w14:textId="77777777" w:rsidR="001460DD" w:rsidRPr="00BE362C" w:rsidRDefault="001460DD" w:rsidP="006E49B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53B1DD" w14:textId="77777777" w:rsidR="001460DD" w:rsidRPr="00BE362C" w:rsidRDefault="001460DD" w:rsidP="006E49B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64DB5768" w14:textId="77777777" w:rsidR="001460DD" w:rsidRPr="00BE362C" w:rsidRDefault="001460DD" w:rsidP="006E49B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DB50EBE" w14:textId="77777777" w:rsidR="001460DD" w:rsidRPr="00BE362C" w:rsidRDefault="001460DD" w:rsidP="006E49B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460DD" w:rsidRPr="00BE362C" w14:paraId="2520DA9D" w14:textId="77777777" w:rsidTr="006E49B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9306B3" w14:textId="77777777" w:rsidR="001460DD" w:rsidRPr="00BE362C" w:rsidRDefault="001460DD" w:rsidP="006E49BD">
            <w:pPr>
              <w:shd w:val="clear" w:color="auto" w:fill="FFFFFF" w:themeFill="background1"/>
              <w:spacing w:before="120"/>
              <w:jc w:val="center"/>
              <w:rPr>
                <w:noProof w:val="0"/>
                <w:sz w:val="20"/>
                <w:szCs w:val="20"/>
                <w:lang w:val="it-IT" w:eastAsia="ru-RU"/>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3574E3DC" w14:textId="77777777" w:rsidR="001460DD" w:rsidRPr="00BE362C" w:rsidRDefault="001460DD" w:rsidP="006E49BD">
            <w:pPr>
              <w:shd w:val="clear" w:color="auto" w:fill="FFFFFF" w:themeFill="background1"/>
              <w:spacing w:before="120"/>
              <w:jc w:val="center"/>
              <w:rPr>
                <w:noProof w:val="0"/>
                <w:sz w:val="20"/>
                <w:szCs w:val="20"/>
                <w:lang w:val="it-IT"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05638CD" w14:textId="77777777" w:rsidR="001460DD" w:rsidRPr="00BE362C" w:rsidRDefault="001460DD" w:rsidP="006E49B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CDEE0E" w14:textId="77777777" w:rsidR="001460DD" w:rsidRPr="00BE362C" w:rsidRDefault="001460DD" w:rsidP="006E49BD">
            <w:pPr>
              <w:shd w:val="clear" w:color="auto" w:fill="FFFFFF" w:themeFill="background1"/>
              <w:spacing w:before="120"/>
              <w:jc w:val="center"/>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328A46" w14:textId="77777777" w:rsidR="001460DD" w:rsidRPr="00BE362C" w:rsidRDefault="001460DD" w:rsidP="006E49BD">
            <w:pPr>
              <w:shd w:val="clear" w:color="auto" w:fill="FFFFFF" w:themeFill="background1"/>
              <w:spacing w:before="120"/>
              <w:jc w:val="center"/>
              <w:rPr>
                <w:noProof w:val="0"/>
                <w:sz w:val="20"/>
                <w:szCs w:val="20"/>
                <w:lang w:val="ru-RU" w:eastAsia="ru-RU"/>
              </w:rPr>
            </w:pP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14:paraId="7EEF4437" w14:textId="77777777" w:rsidR="001460DD" w:rsidRPr="00BE362C" w:rsidRDefault="001460DD" w:rsidP="006E49B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18F94D" w14:textId="77777777" w:rsidR="001460DD" w:rsidRPr="00BE362C" w:rsidRDefault="001460DD" w:rsidP="006E49BD">
            <w:pPr>
              <w:shd w:val="clear" w:color="auto" w:fill="FFFFFF" w:themeFill="background1"/>
              <w:spacing w:before="120"/>
              <w:jc w:val="center"/>
              <w:rPr>
                <w:noProof w:val="0"/>
                <w:sz w:val="20"/>
                <w:szCs w:val="20"/>
                <w:lang w:val="ru-RU" w:eastAsia="ru-RU"/>
              </w:rPr>
            </w:pPr>
          </w:p>
        </w:tc>
      </w:tr>
      <w:tr w:rsidR="001460DD" w:rsidRPr="00BE362C" w14:paraId="64867DAC" w14:textId="77777777" w:rsidTr="006E49B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6F7221" w14:textId="77777777" w:rsidR="001460DD" w:rsidRPr="00245861" w:rsidRDefault="001460DD" w:rsidP="006E49BD">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667A458F" w14:textId="77777777" w:rsidR="001460DD" w:rsidRPr="00BE362C" w:rsidRDefault="001460DD" w:rsidP="006E49BD">
            <w:pPr>
              <w:shd w:val="clear" w:color="auto" w:fill="FFFFFF" w:themeFill="background1"/>
              <w:spacing w:before="120"/>
              <w:jc w:val="center"/>
              <w:rPr>
                <w:noProof w:val="0"/>
                <w:sz w:val="20"/>
                <w:szCs w:val="20"/>
                <w:lang w:val="ru-RU" w:eastAsia="ru-RU"/>
              </w:rPr>
            </w:pPr>
            <w:r w:rsidRPr="00A46818">
              <w:rPr>
                <w:b/>
              </w:rPr>
              <w:t>45233142-6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BCB7C9A" w14:textId="77777777" w:rsidR="001460DD" w:rsidRPr="00245861" w:rsidRDefault="001460DD" w:rsidP="006E49BD">
            <w:pPr>
              <w:shd w:val="clear" w:color="auto" w:fill="FFFFFF" w:themeFill="background1"/>
              <w:spacing w:before="120"/>
              <w:jc w:val="center"/>
              <w:rPr>
                <w:i/>
                <w:noProof w:val="0"/>
                <w:sz w:val="20"/>
                <w:szCs w:val="20"/>
                <w:lang w:val="it-IT" w:eastAsia="ru-RU"/>
              </w:rPr>
            </w:pPr>
            <w:r w:rsidRPr="00B45E21">
              <w:rPr>
                <w:b/>
                <w:i/>
                <w:iCs/>
                <w:noProof w:val="0"/>
                <w:shd w:val="clear" w:color="auto" w:fill="FFFFFF" w:themeFill="background1"/>
                <w:lang w:val="it-IT" w:eastAsia="ru-RU"/>
              </w:rPr>
              <w:t>Reparația unei porțiuni de drum satul Carahasani, r-nul, Ștefan Vodă</w:t>
            </w:r>
            <w:r>
              <w:rPr>
                <w:i/>
                <w:noProof w:val="0"/>
                <w:sz w:val="20"/>
                <w:szCs w:val="20"/>
                <w:lang w:val="it-IT" w:eastAsia="ru-RU"/>
              </w:rPr>
              <w:t>.</w:t>
            </w:r>
            <w:r w:rsidRPr="00245861">
              <w:rPr>
                <w:i/>
                <w:noProof w:val="0"/>
                <w:sz w:val="20"/>
                <w:szCs w:val="20"/>
                <w:lang w:val="it-IT" w:eastAsia="ru-RU"/>
              </w:rPr>
              <w:br/>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4878113D" w14:textId="77777777" w:rsidR="001460DD" w:rsidRPr="00245861" w:rsidRDefault="001460DD" w:rsidP="006E49BD">
            <w:pPr>
              <w:shd w:val="clear" w:color="auto" w:fill="FFFFFF" w:themeFill="background1"/>
              <w:spacing w:before="120"/>
              <w:jc w:val="center"/>
              <w:rPr>
                <w:noProof w:val="0"/>
                <w:sz w:val="20"/>
                <w:szCs w:val="20"/>
                <w:lang w:val="en-US" w:eastAsia="ru-RU"/>
              </w:rPr>
            </w:pPr>
            <w:r w:rsidRPr="00A46818">
              <w:rPr>
                <w:b/>
                <w:i/>
              </w:rPr>
              <w:t>proiect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13A1D36" w14:textId="77777777" w:rsidR="001460DD" w:rsidRPr="00245861" w:rsidRDefault="001460DD" w:rsidP="006E49BD">
            <w:pPr>
              <w:shd w:val="clear" w:color="auto" w:fill="FFFFFF" w:themeFill="background1"/>
              <w:spacing w:before="120"/>
              <w:jc w:val="center"/>
              <w:rPr>
                <w:noProof w:val="0"/>
                <w:sz w:val="20"/>
                <w:szCs w:val="20"/>
                <w:lang w:val="en-US" w:eastAsia="ru-RU"/>
              </w:rPr>
            </w:pPr>
            <w:r w:rsidRPr="00A46818">
              <w:rPr>
                <w:b/>
              </w:rPr>
              <w:t>1</w:t>
            </w:r>
          </w:p>
        </w:tc>
        <w:tc>
          <w:tcPr>
            <w:tcW w:w="2161" w:type="dxa"/>
            <w:tcBorders>
              <w:top w:val="single" w:sz="4" w:space="0" w:color="auto"/>
              <w:left w:val="single" w:sz="4" w:space="0" w:color="auto"/>
              <w:bottom w:val="single" w:sz="4" w:space="0" w:color="auto"/>
              <w:right w:val="single" w:sz="4" w:space="0" w:color="auto"/>
            </w:tcBorders>
            <w:shd w:val="clear" w:color="auto" w:fill="FFFF00"/>
            <w:vAlign w:val="center"/>
          </w:tcPr>
          <w:p w14:paraId="6D7F8877" w14:textId="77777777" w:rsidR="001460DD" w:rsidRPr="00245861" w:rsidRDefault="001460DD" w:rsidP="006E49BD">
            <w:pPr>
              <w:shd w:val="clear" w:color="auto" w:fill="FFFFFF" w:themeFill="background1"/>
              <w:spacing w:before="120"/>
              <w:jc w:val="center"/>
              <w:rPr>
                <w:noProof w:val="0"/>
                <w:sz w:val="20"/>
                <w:szCs w:val="20"/>
                <w:lang w:val="en-US" w:eastAsia="ru-RU"/>
              </w:rPr>
            </w:pPr>
            <w:r>
              <w:rPr>
                <w:b/>
                <w:i/>
              </w:rPr>
              <w:t>Deviz</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A333FE" w14:textId="77777777" w:rsidR="001460DD" w:rsidRPr="00B45E21" w:rsidRDefault="001460DD" w:rsidP="006E49BD">
            <w:pPr>
              <w:shd w:val="clear" w:color="auto" w:fill="FFFFFF" w:themeFill="background1"/>
              <w:spacing w:before="120"/>
              <w:jc w:val="center"/>
              <w:rPr>
                <w:b/>
                <w:bCs/>
                <w:noProof w:val="0"/>
                <w:lang w:val="en-US" w:eastAsia="ru-RU"/>
              </w:rPr>
            </w:pPr>
          </w:p>
          <w:p w14:paraId="200E6D5E" w14:textId="77777777" w:rsidR="001460DD" w:rsidRPr="00B45E21" w:rsidRDefault="001460DD" w:rsidP="006E49BD">
            <w:pPr>
              <w:shd w:val="clear" w:color="auto" w:fill="FFFFFF" w:themeFill="background1"/>
              <w:spacing w:before="120"/>
              <w:jc w:val="center"/>
              <w:rPr>
                <w:b/>
                <w:bCs/>
                <w:noProof w:val="0"/>
                <w:lang w:val="en-US" w:eastAsia="ru-RU"/>
              </w:rPr>
            </w:pPr>
            <w:r>
              <w:rPr>
                <w:b/>
                <w:bCs/>
                <w:noProof w:val="0"/>
                <w:lang w:val="en-US" w:eastAsia="ru-RU"/>
              </w:rPr>
              <w:t>581639,64</w:t>
            </w:r>
          </w:p>
        </w:tc>
      </w:tr>
      <w:tr w:rsidR="001460DD" w:rsidRPr="00BE362C" w14:paraId="3A5741ED" w14:textId="77777777" w:rsidTr="006E49BD">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90171D" w14:textId="77777777" w:rsidR="001460DD" w:rsidRPr="00B45E21" w:rsidRDefault="001460DD" w:rsidP="006E49BD">
            <w:pPr>
              <w:shd w:val="clear" w:color="auto" w:fill="FFFFFF" w:themeFill="background1"/>
              <w:spacing w:before="120"/>
              <w:jc w:val="center"/>
              <w:rPr>
                <w:noProof w:val="0"/>
                <w:lang w:val="ru-RU" w:eastAsia="ru-RU"/>
              </w:rPr>
            </w:pPr>
            <w:proofErr w:type="spellStart"/>
            <w:r w:rsidRPr="00B45E21">
              <w:rPr>
                <w:b/>
                <w:noProof w:val="0"/>
                <w:lang w:val="ru-RU" w:eastAsia="ru-RU"/>
              </w:rPr>
              <w:t>Valoarea</w:t>
            </w:r>
            <w:proofErr w:type="spellEnd"/>
            <w:r w:rsidRPr="00B45E21">
              <w:rPr>
                <w:b/>
                <w:noProof w:val="0"/>
                <w:lang w:val="ro-MD" w:eastAsia="ru-RU"/>
              </w:rPr>
              <w:t xml:space="preserve"> </w:t>
            </w:r>
            <w:proofErr w:type="spellStart"/>
            <w:r w:rsidRPr="00B45E21">
              <w:rPr>
                <w:b/>
                <w:noProof w:val="0"/>
                <w:lang w:val="ru-RU" w:eastAsia="ru-RU"/>
              </w:rPr>
              <w:t>estimativă</w:t>
            </w:r>
            <w:proofErr w:type="spellEnd"/>
            <w:r w:rsidRPr="00B45E21">
              <w:rPr>
                <w:b/>
                <w:noProof w:val="0"/>
                <w:lang w:val="ro-MD" w:eastAsia="ru-RU"/>
              </w:rPr>
              <w:t xml:space="preserve"> </w:t>
            </w:r>
            <w:proofErr w:type="spellStart"/>
            <w:r w:rsidRPr="00B45E21">
              <w:rPr>
                <w:b/>
                <w:noProof w:val="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D36F08" w14:textId="77777777" w:rsidR="001460DD" w:rsidRPr="00B45E21" w:rsidRDefault="001460DD" w:rsidP="006E49BD">
            <w:pPr>
              <w:shd w:val="clear" w:color="auto" w:fill="FFFFFF" w:themeFill="background1"/>
              <w:spacing w:before="120"/>
              <w:jc w:val="center"/>
              <w:rPr>
                <w:noProof w:val="0"/>
                <w:lang w:val="ru-RU" w:eastAsia="ru-RU"/>
              </w:rPr>
            </w:pPr>
            <w:r>
              <w:rPr>
                <w:b/>
                <w:bCs/>
                <w:noProof w:val="0"/>
                <w:lang w:val="en-US" w:eastAsia="ru-RU"/>
              </w:rPr>
              <w:t>581639,64</w:t>
            </w:r>
          </w:p>
        </w:tc>
      </w:tr>
    </w:tbl>
    <w:p w14:paraId="4088E788" w14:textId="77777777" w:rsidR="001460DD" w:rsidRPr="00D72EBC" w:rsidRDefault="001460DD" w:rsidP="001460DD">
      <w:pPr>
        <w:shd w:val="clear" w:color="auto" w:fill="FFFFFF" w:themeFill="background1"/>
        <w:tabs>
          <w:tab w:val="right" w:pos="426"/>
        </w:tabs>
        <w:spacing w:before="120"/>
        <w:rPr>
          <w:b/>
          <w:i/>
          <w:iCs/>
          <w:noProof w:val="0"/>
          <w:u w:val="single"/>
          <w:lang w:eastAsia="ru-RU"/>
        </w:rPr>
      </w:pPr>
    </w:p>
    <w:p w14:paraId="5F271C5A" w14:textId="77777777" w:rsidR="001460DD" w:rsidRPr="00245861" w:rsidRDefault="001460DD" w:rsidP="00A137E2">
      <w:pPr>
        <w:numPr>
          <w:ilvl w:val="0"/>
          <w:numId w:val="23"/>
        </w:numPr>
        <w:shd w:val="clear" w:color="auto" w:fill="FFFFFF" w:themeFill="background1"/>
        <w:tabs>
          <w:tab w:val="right" w:pos="426"/>
        </w:tabs>
        <w:spacing w:before="120"/>
        <w:ind w:left="360"/>
        <w:rPr>
          <w:b/>
          <w:i/>
          <w:iCs/>
          <w:noProof w:val="0"/>
          <w:u w:val="single"/>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245861">
        <w:rPr>
          <w:b/>
          <w:i/>
          <w:iCs/>
          <w:noProof w:val="0"/>
          <w:u w:val="single"/>
          <w:lang w:eastAsia="ru-RU"/>
        </w:rPr>
        <w:t>nu se admite.</w:t>
      </w:r>
    </w:p>
    <w:p w14:paraId="7A77A1A0" w14:textId="77777777" w:rsidR="001460DD" w:rsidRPr="00245861" w:rsidRDefault="001460DD" w:rsidP="00A137E2">
      <w:pPr>
        <w:numPr>
          <w:ilvl w:val="0"/>
          <w:numId w:val="23"/>
        </w:numPr>
        <w:shd w:val="clear" w:color="auto" w:fill="FFFFFF" w:themeFill="background1"/>
        <w:tabs>
          <w:tab w:val="right" w:pos="426"/>
        </w:tabs>
        <w:ind w:left="357"/>
        <w:rPr>
          <w:b/>
          <w:i/>
          <w:iCs/>
          <w:noProof w:val="0"/>
          <w:u w:val="single"/>
          <w:lang w:val="it-IT" w:eastAsia="ru-RU"/>
        </w:rPr>
      </w:pPr>
      <w:r w:rsidRPr="00646BE6">
        <w:rPr>
          <w:b/>
          <w:noProof w:val="0"/>
          <w:lang w:val="it-IT" w:eastAsia="ru-RU"/>
        </w:rPr>
        <w:t>În cazul în care contractul este împărțit pe loturi un operator economic poate depune oferta (se va selecta):</w:t>
      </w:r>
      <w:r>
        <w:rPr>
          <w:b/>
          <w:noProof w:val="0"/>
          <w:lang w:val="it-IT" w:eastAsia="ru-RU"/>
        </w:rPr>
        <w:t xml:space="preserve"> </w:t>
      </w:r>
      <w:r w:rsidRPr="00245861">
        <w:rPr>
          <w:b/>
          <w:i/>
          <w:iCs/>
          <w:noProof w:val="0"/>
          <w:u w:val="single"/>
          <w:lang w:val="it-IT" w:eastAsia="ru-RU"/>
        </w:rPr>
        <w:t>pentru toate loturile</w:t>
      </w:r>
      <w:r>
        <w:rPr>
          <w:b/>
          <w:i/>
          <w:iCs/>
          <w:noProof w:val="0"/>
          <w:u w:val="single"/>
          <w:lang w:val="it-IT" w:eastAsia="ru-RU"/>
        </w:rPr>
        <w:t>.</w:t>
      </w:r>
    </w:p>
    <w:p w14:paraId="5A807DC5" w14:textId="77777777" w:rsidR="001460DD" w:rsidRPr="00BE362C" w:rsidRDefault="001460DD" w:rsidP="00A137E2">
      <w:pPr>
        <w:numPr>
          <w:ilvl w:val="0"/>
          <w:numId w:val="24"/>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E65D825" w14:textId="77777777" w:rsidR="001460DD" w:rsidRPr="00BE362C" w:rsidRDefault="001460DD" w:rsidP="00A137E2">
      <w:pPr>
        <w:numPr>
          <w:ilvl w:val="0"/>
          <w:numId w:val="24"/>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421B44B" w14:textId="77777777" w:rsidR="001460DD" w:rsidRPr="00BE362C" w:rsidRDefault="001460DD" w:rsidP="00A137E2">
      <w:pPr>
        <w:numPr>
          <w:ilvl w:val="0"/>
          <w:numId w:val="24"/>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C0E8B92" w14:textId="77777777" w:rsidR="001460DD" w:rsidRDefault="001460DD" w:rsidP="00A137E2">
      <w:pPr>
        <w:numPr>
          <w:ilvl w:val="0"/>
          <w:numId w:val="24"/>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w:t>
      </w:r>
      <w:r>
        <w:rPr>
          <w:noProof w:val="0"/>
          <w:lang w:val="it-IT" w:eastAsia="ru-RU"/>
        </w:rPr>
        <w:t>t;</w:t>
      </w:r>
    </w:p>
    <w:p w14:paraId="650D3049" w14:textId="77777777" w:rsidR="001460DD" w:rsidRPr="00BE362C" w:rsidRDefault="001460DD" w:rsidP="001460DD">
      <w:pPr>
        <w:shd w:val="clear" w:color="auto" w:fill="FFFFFF" w:themeFill="background1"/>
        <w:tabs>
          <w:tab w:val="right" w:pos="426"/>
        </w:tabs>
        <w:rPr>
          <w:noProof w:val="0"/>
          <w:lang w:val="it-IT" w:eastAsia="ru-RU"/>
        </w:rPr>
      </w:pPr>
    </w:p>
    <w:p w14:paraId="46024EF7" w14:textId="77777777" w:rsidR="001460DD" w:rsidRPr="00245861" w:rsidRDefault="001460DD" w:rsidP="00A137E2">
      <w:pPr>
        <w:numPr>
          <w:ilvl w:val="0"/>
          <w:numId w:val="23"/>
        </w:numPr>
        <w:shd w:val="clear" w:color="auto" w:fill="FFFFFF" w:themeFill="background1"/>
        <w:tabs>
          <w:tab w:val="right" w:pos="426"/>
        </w:tabs>
        <w:spacing w:before="120"/>
        <w:ind w:left="0" w:firstLine="0"/>
        <w:rPr>
          <w:b/>
          <w:i/>
          <w:iCs/>
          <w:noProof w:val="0"/>
          <w:u w:val="single"/>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bookmarkStart w:id="46" w:name="_Hlk103956620"/>
      <w:r w:rsidRPr="00245861">
        <w:rPr>
          <w:b/>
          <w:i/>
          <w:iCs/>
          <w:noProof w:val="0"/>
          <w:u w:val="single"/>
          <w:lang w:val="en-US" w:eastAsia="ru-RU"/>
        </w:rPr>
        <w:t xml:space="preserve">nu se </w:t>
      </w:r>
      <w:proofErr w:type="spellStart"/>
      <w:r w:rsidRPr="00245861">
        <w:rPr>
          <w:b/>
          <w:i/>
          <w:iCs/>
          <w:noProof w:val="0"/>
          <w:u w:val="single"/>
          <w:lang w:val="en-US" w:eastAsia="ru-RU"/>
        </w:rPr>
        <w:t>admite</w:t>
      </w:r>
      <w:proofErr w:type="spellEnd"/>
      <w:r w:rsidRPr="00245861">
        <w:rPr>
          <w:b/>
          <w:i/>
          <w:iCs/>
          <w:noProof w:val="0"/>
          <w:u w:val="single"/>
          <w:lang w:val="en-US" w:eastAsia="ru-RU"/>
        </w:rPr>
        <w:t>.</w:t>
      </w:r>
    </w:p>
    <w:bookmarkEnd w:id="46"/>
    <w:p w14:paraId="619C2987" w14:textId="77777777" w:rsidR="001460DD" w:rsidRPr="001A2BDD" w:rsidRDefault="001460DD" w:rsidP="00A137E2">
      <w:pPr>
        <w:numPr>
          <w:ilvl w:val="0"/>
          <w:numId w:val="23"/>
        </w:numPr>
        <w:shd w:val="clear" w:color="auto" w:fill="FFFFFF" w:themeFill="background1"/>
        <w:tabs>
          <w:tab w:val="left" w:pos="0"/>
          <w:tab w:val="left" w:pos="284"/>
          <w:tab w:val="left" w:pos="426"/>
        </w:tabs>
        <w:spacing w:before="120"/>
        <w:ind w:left="284" w:hanging="284"/>
        <w:rPr>
          <w:b/>
          <w:i/>
          <w:iCs/>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1A2BDD">
        <w:rPr>
          <w:b/>
          <w:i/>
          <w:iCs/>
          <w:noProof w:val="0"/>
          <w:lang w:val="it-IT" w:eastAsia="ru-RU"/>
        </w:rPr>
        <w:t>3</w:t>
      </w:r>
      <w:r>
        <w:rPr>
          <w:b/>
          <w:noProof w:val="0"/>
          <w:lang w:val="it-IT" w:eastAsia="ru-RU"/>
        </w:rPr>
        <w:t xml:space="preserve"> (</w:t>
      </w:r>
      <w:r w:rsidRPr="001A2BDD">
        <w:rPr>
          <w:b/>
          <w:i/>
          <w:iCs/>
          <w:noProof w:val="0"/>
          <w:u w:val="single"/>
          <w:lang w:val="it-IT" w:eastAsia="ru-RU"/>
        </w:rPr>
        <w:t>trei</w:t>
      </w:r>
      <w:r>
        <w:rPr>
          <w:b/>
          <w:i/>
          <w:iCs/>
          <w:noProof w:val="0"/>
          <w:u w:val="single"/>
          <w:lang w:val="it-IT" w:eastAsia="ru-RU"/>
        </w:rPr>
        <w:t>)</w:t>
      </w:r>
      <w:r w:rsidRPr="001A2BDD">
        <w:rPr>
          <w:b/>
          <w:i/>
          <w:iCs/>
          <w:noProof w:val="0"/>
          <w:u w:val="single"/>
          <w:lang w:val="it-IT" w:eastAsia="ru-RU"/>
        </w:rPr>
        <w:t xml:space="preserve"> luni.</w:t>
      </w:r>
    </w:p>
    <w:p w14:paraId="3EF20B0A" w14:textId="77777777" w:rsidR="001460DD" w:rsidRPr="00BE362C" w:rsidRDefault="001460DD" w:rsidP="00A137E2">
      <w:pPr>
        <w:numPr>
          <w:ilvl w:val="0"/>
          <w:numId w:val="23"/>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1A2BDD">
        <w:rPr>
          <w:b/>
          <w:i/>
          <w:iCs/>
          <w:noProof w:val="0"/>
          <w:u w:val="single"/>
          <w:lang w:val="it-IT" w:eastAsia="ru-RU"/>
        </w:rPr>
        <w:t>31.12.2022.</w:t>
      </w:r>
    </w:p>
    <w:p w14:paraId="669E6728" w14:textId="77777777" w:rsidR="001460DD" w:rsidRPr="001A2BDD" w:rsidRDefault="001460DD" w:rsidP="00A137E2">
      <w:pPr>
        <w:numPr>
          <w:ilvl w:val="0"/>
          <w:numId w:val="23"/>
        </w:numPr>
        <w:tabs>
          <w:tab w:val="right" w:pos="426"/>
        </w:tabs>
        <w:spacing w:before="120"/>
        <w:ind w:left="360"/>
        <w:rPr>
          <w:b/>
          <w:i/>
          <w:iCs/>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1A2BDD">
        <w:rPr>
          <w:b/>
          <w:i/>
          <w:iCs/>
          <w:noProof w:val="0"/>
          <w:u w:val="single"/>
          <w:lang w:val="it-IT" w:eastAsia="ru-RU"/>
        </w:rPr>
        <w:t xml:space="preserve">nu se </w:t>
      </w:r>
      <w:r>
        <w:rPr>
          <w:b/>
          <w:i/>
          <w:iCs/>
          <w:noProof w:val="0"/>
          <w:u w:val="single"/>
          <w:lang w:val="it-IT" w:eastAsia="ru-RU"/>
        </w:rPr>
        <w:t>aplică</w:t>
      </w:r>
      <w:r w:rsidRPr="001A2BDD">
        <w:rPr>
          <w:b/>
          <w:i/>
          <w:iCs/>
          <w:noProof w:val="0"/>
          <w:u w:val="single"/>
          <w:lang w:val="it-IT" w:eastAsia="ru-RU"/>
        </w:rPr>
        <w:t>.</w:t>
      </w:r>
    </w:p>
    <w:p w14:paraId="65E85247" w14:textId="77777777" w:rsidR="001460DD" w:rsidRPr="001A2BDD" w:rsidRDefault="001460DD" w:rsidP="00A137E2">
      <w:pPr>
        <w:numPr>
          <w:ilvl w:val="0"/>
          <w:numId w:val="23"/>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1A2BDD">
        <w:rPr>
          <w:b/>
          <w:i/>
          <w:iCs/>
          <w:noProof w:val="0"/>
          <w:u w:val="single"/>
          <w:lang w:val="it-IT" w:eastAsia="ru-RU"/>
        </w:rPr>
        <w:t>nu se aplică.</w:t>
      </w:r>
      <w:r w:rsidRPr="00BE362C">
        <w:rPr>
          <w:b/>
          <w:noProof w:val="0"/>
          <w:lang w:val="it-IT" w:eastAsia="ru-RU"/>
        </w:rPr>
        <w:t xml:space="preserve"> </w:t>
      </w:r>
    </w:p>
    <w:p w14:paraId="1CA96B73" w14:textId="77777777" w:rsidR="001460DD" w:rsidRPr="00BE362C" w:rsidRDefault="001460DD" w:rsidP="00A137E2">
      <w:pPr>
        <w:numPr>
          <w:ilvl w:val="0"/>
          <w:numId w:val="23"/>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01"/>
        <w:gridCol w:w="4755"/>
        <w:gridCol w:w="2636"/>
        <w:gridCol w:w="1494"/>
      </w:tblGrid>
      <w:tr w:rsidR="001460DD" w:rsidRPr="00BE362C" w14:paraId="227A50D8" w14:textId="77777777" w:rsidTr="006E49BD">
        <w:tc>
          <w:tcPr>
            <w:tcW w:w="0" w:type="auto"/>
            <w:shd w:val="clear" w:color="auto" w:fill="auto"/>
          </w:tcPr>
          <w:p w14:paraId="2A8BE5B5" w14:textId="77777777" w:rsidR="001460DD" w:rsidRPr="00BE362C" w:rsidRDefault="001460DD" w:rsidP="006E49BD">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53F81CCE" w14:textId="77777777" w:rsidR="001460DD" w:rsidRPr="00B5415A" w:rsidRDefault="001460DD" w:rsidP="006E49BD">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7075F2AF" w14:textId="77777777" w:rsidR="001460DD" w:rsidRPr="00B5415A" w:rsidRDefault="001460DD" w:rsidP="006E49BD">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7EC1A55" w14:textId="77777777" w:rsidR="001460DD" w:rsidRPr="00BE362C" w:rsidRDefault="001460DD" w:rsidP="006E49BD">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7BB2B56" w14:textId="77777777" w:rsidR="001460DD" w:rsidRPr="00BE362C" w:rsidRDefault="001460DD" w:rsidP="006E49BD">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460DD" w:rsidRPr="00BE362C" w14:paraId="69577F20" w14:textId="77777777" w:rsidTr="006E49BD">
        <w:tc>
          <w:tcPr>
            <w:tcW w:w="0" w:type="auto"/>
            <w:shd w:val="clear" w:color="auto" w:fill="auto"/>
          </w:tcPr>
          <w:p w14:paraId="497C36B3" w14:textId="77777777" w:rsidR="001460DD" w:rsidRPr="00A21D89" w:rsidRDefault="001460DD" w:rsidP="006E49BD">
            <w:pPr>
              <w:shd w:val="clear" w:color="auto" w:fill="FFFFFF" w:themeFill="background1"/>
              <w:tabs>
                <w:tab w:val="left" w:pos="612"/>
              </w:tabs>
              <w:rPr>
                <w:b/>
                <w:iCs/>
                <w:noProof w:val="0"/>
                <w:lang w:val="ro-MD" w:eastAsia="ru-RU"/>
              </w:rPr>
            </w:pPr>
            <w:r w:rsidRPr="00A21D89">
              <w:rPr>
                <w:b/>
                <w:iCs/>
                <w:noProof w:val="0"/>
                <w:lang w:val="ro-MD" w:eastAsia="ru-RU"/>
              </w:rPr>
              <w:t>1.</w:t>
            </w:r>
          </w:p>
          <w:p w14:paraId="3D4B4EC3" w14:textId="77777777" w:rsidR="001460DD" w:rsidRPr="00A21D89" w:rsidRDefault="001460DD" w:rsidP="006E49BD">
            <w:pPr>
              <w:shd w:val="clear" w:color="auto" w:fill="FFFFFF" w:themeFill="background1"/>
              <w:tabs>
                <w:tab w:val="left" w:pos="612"/>
              </w:tabs>
              <w:rPr>
                <w:b/>
                <w:iCs/>
                <w:noProof w:val="0"/>
                <w:lang w:val="ru-RU" w:eastAsia="ru-RU"/>
              </w:rPr>
            </w:pPr>
          </w:p>
        </w:tc>
        <w:tc>
          <w:tcPr>
            <w:tcW w:w="0" w:type="auto"/>
          </w:tcPr>
          <w:p w14:paraId="0D197199" w14:textId="77777777" w:rsidR="001460DD" w:rsidRPr="003B1112" w:rsidRDefault="001460DD" w:rsidP="006E49BD">
            <w:pPr>
              <w:shd w:val="clear" w:color="auto" w:fill="FFFFFF" w:themeFill="background1"/>
              <w:tabs>
                <w:tab w:val="left" w:pos="612"/>
              </w:tabs>
              <w:rPr>
                <w:b/>
                <w:iCs/>
                <w:noProof w:val="0"/>
                <w:lang w:val="ro-MD" w:eastAsia="ru-RU"/>
              </w:rPr>
            </w:pPr>
            <w:r w:rsidRPr="003B1112">
              <w:rPr>
                <w:rFonts w:eastAsia="SimSun"/>
                <w:iCs/>
                <w:lang w:eastAsia="ru-RU"/>
              </w:rPr>
              <w:t>DUAE</w:t>
            </w:r>
          </w:p>
        </w:tc>
        <w:tc>
          <w:tcPr>
            <w:tcW w:w="0" w:type="auto"/>
          </w:tcPr>
          <w:p w14:paraId="2427BD7F" w14:textId="77777777" w:rsidR="001460DD" w:rsidRPr="00A21D89" w:rsidRDefault="001460DD" w:rsidP="006E49BD">
            <w:pPr>
              <w:shd w:val="clear" w:color="auto" w:fill="FFFFFF" w:themeFill="background1"/>
              <w:tabs>
                <w:tab w:val="left" w:pos="612"/>
              </w:tabs>
              <w:jc w:val="center"/>
              <w:rPr>
                <w:b/>
                <w:iCs/>
                <w:noProof w:val="0"/>
                <w:lang w:val="it-IT" w:eastAsia="ru-RU"/>
              </w:rPr>
            </w:pPr>
            <w:r w:rsidRPr="00A21D89">
              <w:rPr>
                <w:iCs/>
                <w:noProof w:val="0"/>
                <w:lang w:val="ro-MD" w:eastAsia="ru-RU"/>
              </w:rPr>
              <w:t>Confirmat prin semnătura și ștampila ofertantului</w:t>
            </w:r>
          </w:p>
        </w:tc>
        <w:tc>
          <w:tcPr>
            <w:tcW w:w="0" w:type="auto"/>
          </w:tcPr>
          <w:p w14:paraId="239D6C7B" w14:textId="77777777" w:rsidR="001460DD" w:rsidRPr="003B1112" w:rsidRDefault="001460DD" w:rsidP="006E49BD">
            <w:pPr>
              <w:shd w:val="clear" w:color="auto" w:fill="FFFFFF" w:themeFill="background1"/>
              <w:tabs>
                <w:tab w:val="left" w:pos="612"/>
              </w:tabs>
              <w:jc w:val="center"/>
              <w:rPr>
                <w:b/>
                <w:iCs/>
                <w:noProof w:val="0"/>
                <w:lang w:val="ru-RU" w:eastAsia="ru-RU"/>
              </w:rPr>
            </w:pPr>
            <w:r w:rsidRPr="003B1112">
              <w:rPr>
                <w:rFonts w:eastAsia="SimSun"/>
                <w:iCs/>
                <w:lang w:eastAsia="ru-RU"/>
              </w:rPr>
              <w:t>Obligatoriu</w:t>
            </w:r>
          </w:p>
        </w:tc>
      </w:tr>
      <w:tr w:rsidR="001460DD" w:rsidRPr="00BE362C" w14:paraId="14D3CE37" w14:textId="77777777" w:rsidTr="006E49BD">
        <w:tc>
          <w:tcPr>
            <w:tcW w:w="0" w:type="auto"/>
            <w:shd w:val="clear" w:color="auto" w:fill="auto"/>
          </w:tcPr>
          <w:p w14:paraId="5CB4E3A9" w14:textId="77777777" w:rsidR="001460DD" w:rsidRPr="00A21D89" w:rsidRDefault="001460DD" w:rsidP="006E49BD">
            <w:pPr>
              <w:shd w:val="clear" w:color="auto" w:fill="FFFFFF" w:themeFill="background1"/>
              <w:tabs>
                <w:tab w:val="left" w:pos="612"/>
              </w:tabs>
              <w:rPr>
                <w:b/>
                <w:iCs/>
                <w:noProof w:val="0"/>
                <w:lang w:val="ru-RU" w:eastAsia="ru-RU"/>
              </w:rPr>
            </w:pPr>
          </w:p>
          <w:p w14:paraId="228EBFF6" w14:textId="77777777" w:rsidR="001460DD" w:rsidRPr="00A21D89" w:rsidRDefault="001460DD" w:rsidP="006E49BD">
            <w:pPr>
              <w:shd w:val="clear" w:color="auto" w:fill="FFFFFF" w:themeFill="background1"/>
              <w:tabs>
                <w:tab w:val="left" w:pos="612"/>
              </w:tabs>
              <w:rPr>
                <w:b/>
                <w:iCs/>
                <w:noProof w:val="0"/>
                <w:lang w:val="ro-MD" w:eastAsia="ru-RU"/>
              </w:rPr>
            </w:pPr>
            <w:r w:rsidRPr="00A21D89">
              <w:rPr>
                <w:b/>
                <w:iCs/>
                <w:noProof w:val="0"/>
                <w:lang w:val="ro-MD" w:eastAsia="ru-RU"/>
              </w:rPr>
              <w:t>2.</w:t>
            </w:r>
          </w:p>
        </w:tc>
        <w:tc>
          <w:tcPr>
            <w:tcW w:w="0" w:type="auto"/>
          </w:tcPr>
          <w:p w14:paraId="5966F39E" w14:textId="77777777" w:rsidR="001460DD" w:rsidRPr="003B1112" w:rsidRDefault="001460DD" w:rsidP="006E49BD">
            <w:pPr>
              <w:shd w:val="clear" w:color="auto" w:fill="FFFFFF" w:themeFill="background1"/>
              <w:tabs>
                <w:tab w:val="left" w:pos="612"/>
              </w:tabs>
              <w:rPr>
                <w:rFonts w:eastAsia="SimSun"/>
                <w:iCs/>
                <w:lang w:eastAsia="ru-RU"/>
              </w:rPr>
            </w:pPr>
            <w:r w:rsidRPr="003B1112">
              <w:rPr>
                <w:rFonts w:eastAsia="SimSun"/>
                <w:iCs/>
                <w:lang w:eastAsia="ru-RU"/>
              </w:rPr>
              <w:t>Oferta</w:t>
            </w:r>
          </w:p>
        </w:tc>
        <w:tc>
          <w:tcPr>
            <w:tcW w:w="0" w:type="auto"/>
          </w:tcPr>
          <w:p w14:paraId="5D9CD787" w14:textId="77777777" w:rsidR="001460DD" w:rsidRPr="00A21D89" w:rsidRDefault="001460DD" w:rsidP="006E49BD">
            <w:pPr>
              <w:shd w:val="clear" w:color="auto" w:fill="FFFFFF" w:themeFill="background1"/>
              <w:tabs>
                <w:tab w:val="left" w:pos="612"/>
              </w:tabs>
              <w:jc w:val="center"/>
              <w:rPr>
                <w:iCs/>
                <w:noProof w:val="0"/>
                <w:lang w:val="ro-MD" w:eastAsia="ru-RU"/>
              </w:rPr>
            </w:pPr>
            <w:r w:rsidRPr="00A21D89">
              <w:rPr>
                <w:iCs/>
                <w:noProof w:val="0"/>
                <w:lang w:val="ro-MD" w:eastAsia="ru-RU"/>
              </w:rPr>
              <w:t>Confirmat prin semnătura și ștampila ofertantului</w:t>
            </w:r>
          </w:p>
        </w:tc>
        <w:tc>
          <w:tcPr>
            <w:tcW w:w="0" w:type="auto"/>
          </w:tcPr>
          <w:p w14:paraId="65053BCB" w14:textId="77777777" w:rsidR="001460DD" w:rsidRPr="003B1112" w:rsidRDefault="001460DD" w:rsidP="006E49BD">
            <w:pPr>
              <w:shd w:val="clear" w:color="auto" w:fill="FFFFFF" w:themeFill="background1"/>
              <w:tabs>
                <w:tab w:val="left" w:pos="612"/>
              </w:tabs>
              <w:jc w:val="center"/>
              <w:rPr>
                <w:rFonts w:eastAsia="SimSun"/>
                <w:iCs/>
                <w:lang w:eastAsia="ru-RU"/>
              </w:rPr>
            </w:pPr>
            <w:r w:rsidRPr="003B1112">
              <w:rPr>
                <w:rFonts w:eastAsia="SimSun"/>
                <w:iCs/>
                <w:lang w:eastAsia="ru-RU"/>
              </w:rPr>
              <w:t>Obligatoriu</w:t>
            </w:r>
          </w:p>
        </w:tc>
      </w:tr>
      <w:tr w:rsidR="001460DD" w:rsidRPr="00BE362C" w14:paraId="70D855B5" w14:textId="77777777" w:rsidTr="006E49BD">
        <w:tc>
          <w:tcPr>
            <w:tcW w:w="0" w:type="auto"/>
            <w:shd w:val="clear" w:color="auto" w:fill="auto"/>
          </w:tcPr>
          <w:p w14:paraId="1C9AC3F0" w14:textId="77777777" w:rsidR="001460DD" w:rsidRPr="00A21D89" w:rsidRDefault="001460DD" w:rsidP="006E49BD">
            <w:pPr>
              <w:shd w:val="clear" w:color="auto" w:fill="FFFFFF" w:themeFill="background1"/>
              <w:tabs>
                <w:tab w:val="left" w:pos="612"/>
              </w:tabs>
              <w:rPr>
                <w:b/>
                <w:iCs/>
                <w:noProof w:val="0"/>
                <w:lang w:val="ru-RU" w:eastAsia="ru-RU"/>
              </w:rPr>
            </w:pPr>
          </w:p>
          <w:p w14:paraId="785B8B40" w14:textId="77777777" w:rsidR="001460DD" w:rsidRPr="00A21D89" w:rsidRDefault="001460DD" w:rsidP="006E49BD">
            <w:pPr>
              <w:shd w:val="clear" w:color="auto" w:fill="FFFFFF" w:themeFill="background1"/>
              <w:tabs>
                <w:tab w:val="left" w:pos="612"/>
              </w:tabs>
              <w:rPr>
                <w:b/>
                <w:iCs/>
                <w:noProof w:val="0"/>
                <w:lang w:val="ro-MD" w:eastAsia="ru-RU"/>
              </w:rPr>
            </w:pPr>
            <w:r w:rsidRPr="00A21D89">
              <w:rPr>
                <w:b/>
                <w:iCs/>
                <w:noProof w:val="0"/>
                <w:lang w:val="ro-MD" w:eastAsia="ru-RU"/>
              </w:rPr>
              <w:t>3.</w:t>
            </w:r>
          </w:p>
        </w:tc>
        <w:tc>
          <w:tcPr>
            <w:tcW w:w="0" w:type="auto"/>
          </w:tcPr>
          <w:p w14:paraId="6AFA17E0" w14:textId="77777777" w:rsidR="001460DD" w:rsidRPr="003B1112" w:rsidRDefault="001460DD" w:rsidP="006E49BD">
            <w:pPr>
              <w:shd w:val="clear" w:color="auto" w:fill="FFFFFF" w:themeFill="background1"/>
              <w:tabs>
                <w:tab w:val="left" w:pos="612"/>
              </w:tabs>
              <w:rPr>
                <w:rFonts w:eastAsia="SimSun"/>
                <w:iCs/>
                <w:lang w:eastAsia="ru-RU"/>
              </w:rPr>
            </w:pPr>
            <w:r w:rsidRPr="003B1112">
              <w:rPr>
                <w:rFonts w:eastAsia="SimSun"/>
                <w:iCs/>
                <w:lang w:eastAsia="ru-RU"/>
              </w:rPr>
              <w:t>Informații  generale  despre  ofertant</w:t>
            </w:r>
          </w:p>
          <w:p w14:paraId="1772CF82" w14:textId="77777777" w:rsidR="001460DD" w:rsidRPr="003B1112" w:rsidRDefault="001460DD" w:rsidP="006E49BD">
            <w:pPr>
              <w:shd w:val="clear" w:color="auto" w:fill="FFFFFF" w:themeFill="background1"/>
              <w:tabs>
                <w:tab w:val="left" w:pos="612"/>
              </w:tabs>
              <w:rPr>
                <w:rFonts w:eastAsia="SimSun"/>
                <w:iCs/>
                <w:lang w:eastAsia="ru-RU"/>
              </w:rPr>
            </w:pPr>
          </w:p>
        </w:tc>
        <w:tc>
          <w:tcPr>
            <w:tcW w:w="0" w:type="auto"/>
          </w:tcPr>
          <w:p w14:paraId="2A8F6DB1" w14:textId="77777777" w:rsidR="001460DD" w:rsidRPr="00A21D89" w:rsidRDefault="001460DD" w:rsidP="006E49BD">
            <w:pPr>
              <w:shd w:val="clear" w:color="auto" w:fill="FFFFFF" w:themeFill="background1"/>
              <w:tabs>
                <w:tab w:val="left" w:pos="612"/>
              </w:tabs>
              <w:jc w:val="center"/>
              <w:rPr>
                <w:iCs/>
                <w:noProof w:val="0"/>
                <w:lang w:val="ro-MD" w:eastAsia="ru-RU"/>
              </w:rPr>
            </w:pPr>
            <w:r w:rsidRPr="0002024E">
              <w:rPr>
                <w:iCs/>
                <w:noProof w:val="0"/>
                <w:lang w:val="ro-MD" w:eastAsia="ru-RU"/>
              </w:rPr>
              <w:t>Confirmat prin semnătura și ștampila ofertantului</w:t>
            </w:r>
          </w:p>
        </w:tc>
        <w:tc>
          <w:tcPr>
            <w:tcW w:w="0" w:type="auto"/>
          </w:tcPr>
          <w:p w14:paraId="5B6FF35E" w14:textId="77777777" w:rsidR="001460DD" w:rsidRPr="003B1112" w:rsidRDefault="001460DD" w:rsidP="006E49BD">
            <w:pPr>
              <w:shd w:val="clear" w:color="auto" w:fill="FFFFFF" w:themeFill="background1"/>
              <w:tabs>
                <w:tab w:val="left" w:pos="612"/>
              </w:tabs>
              <w:jc w:val="center"/>
              <w:rPr>
                <w:rFonts w:eastAsia="SimSun"/>
                <w:iCs/>
                <w:lang w:eastAsia="ru-RU"/>
              </w:rPr>
            </w:pPr>
            <w:r w:rsidRPr="003B1112">
              <w:rPr>
                <w:rFonts w:eastAsia="SimSun"/>
                <w:iCs/>
                <w:lang w:eastAsia="ru-RU"/>
              </w:rPr>
              <w:t>Obligatoriu</w:t>
            </w:r>
          </w:p>
        </w:tc>
      </w:tr>
      <w:tr w:rsidR="001460DD" w:rsidRPr="0002024E" w14:paraId="2EA5D0F2" w14:textId="77777777" w:rsidTr="006E49BD">
        <w:trPr>
          <w:trHeight w:val="643"/>
        </w:trPr>
        <w:tc>
          <w:tcPr>
            <w:tcW w:w="0" w:type="auto"/>
            <w:shd w:val="clear" w:color="auto" w:fill="auto"/>
          </w:tcPr>
          <w:p w14:paraId="365CE48F" w14:textId="77777777" w:rsidR="001460DD" w:rsidRPr="003B1112" w:rsidRDefault="001460DD" w:rsidP="006E49BD">
            <w:pPr>
              <w:shd w:val="clear" w:color="auto" w:fill="FFFFFF" w:themeFill="background1"/>
              <w:tabs>
                <w:tab w:val="left" w:pos="612"/>
              </w:tabs>
              <w:spacing w:before="120" w:after="120"/>
              <w:rPr>
                <w:b/>
                <w:bCs/>
                <w:iCs/>
                <w:noProof w:val="0"/>
                <w:lang w:val="ro-MD" w:eastAsia="ru-RU"/>
              </w:rPr>
            </w:pPr>
            <w:r w:rsidRPr="003B1112">
              <w:rPr>
                <w:b/>
                <w:bCs/>
                <w:iCs/>
                <w:noProof w:val="0"/>
                <w:lang w:val="ro-MD" w:eastAsia="ru-RU"/>
              </w:rPr>
              <w:t>4.</w:t>
            </w:r>
          </w:p>
        </w:tc>
        <w:tc>
          <w:tcPr>
            <w:tcW w:w="0" w:type="auto"/>
            <w:shd w:val="clear" w:color="auto" w:fill="auto"/>
          </w:tcPr>
          <w:p w14:paraId="24B919B1" w14:textId="77777777" w:rsidR="001460DD" w:rsidRPr="003B1112" w:rsidRDefault="001460DD" w:rsidP="006E49BD">
            <w:pPr>
              <w:shd w:val="clear" w:color="auto" w:fill="FFFFFF" w:themeFill="background1"/>
              <w:tabs>
                <w:tab w:val="left" w:pos="612"/>
              </w:tabs>
              <w:spacing w:before="120" w:after="120"/>
              <w:rPr>
                <w:iCs/>
                <w:noProof w:val="0"/>
                <w:lang w:val="ro-MD" w:eastAsia="ru-RU"/>
              </w:rPr>
            </w:pPr>
            <w:r w:rsidRPr="003B1112">
              <w:rPr>
                <w:iCs/>
                <w:noProof w:val="0"/>
                <w:lang w:val="ro-MD" w:eastAsia="ru-RU"/>
              </w:rPr>
              <w:t xml:space="preserve">Cerere de participare. </w:t>
            </w:r>
          </w:p>
        </w:tc>
        <w:tc>
          <w:tcPr>
            <w:tcW w:w="0" w:type="auto"/>
            <w:shd w:val="clear" w:color="auto" w:fill="auto"/>
          </w:tcPr>
          <w:p w14:paraId="6C1B69AC" w14:textId="77777777" w:rsidR="001460DD" w:rsidRPr="0002024E" w:rsidRDefault="001460DD" w:rsidP="006E49BD">
            <w:pPr>
              <w:shd w:val="clear" w:color="auto" w:fill="FFFFFF" w:themeFill="background1"/>
              <w:tabs>
                <w:tab w:val="left" w:pos="612"/>
              </w:tabs>
              <w:spacing w:before="120" w:after="120"/>
              <w:rPr>
                <w:iCs/>
                <w:noProof w:val="0"/>
                <w:lang w:val="ro-MD" w:eastAsia="ru-RU"/>
              </w:rPr>
            </w:pPr>
            <w:r w:rsidRPr="0002024E">
              <w:rPr>
                <w:iCs/>
                <w:noProof w:val="0"/>
                <w:lang w:val="ro-MD" w:eastAsia="ru-RU"/>
              </w:rPr>
              <w:t>Confirmat prin semnătura și ștampila ofertantului /anexa nr.7/</w:t>
            </w:r>
          </w:p>
        </w:tc>
        <w:tc>
          <w:tcPr>
            <w:tcW w:w="0" w:type="auto"/>
            <w:shd w:val="clear" w:color="auto" w:fill="auto"/>
          </w:tcPr>
          <w:p w14:paraId="72B1EB89" w14:textId="77777777" w:rsidR="001460DD" w:rsidRPr="0002024E" w:rsidRDefault="001460DD" w:rsidP="006E49BD">
            <w:pPr>
              <w:shd w:val="clear" w:color="auto" w:fill="FFFFFF" w:themeFill="background1"/>
              <w:tabs>
                <w:tab w:val="left" w:pos="612"/>
              </w:tabs>
              <w:spacing w:before="120" w:after="120"/>
              <w:rPr>
                <w:iCs/>
                <w:noProof w:val="0"/>
                <w:lang w:val="ro-MD" w:eastAsia="ru-RU"/>
              </w:rPr>
            </w:pPr>
            <w:r w:rsidRPr="0002024E">
              <w:rPr>
                <w:iCs/>
                <w:noProof w:val="0"/>
                <w:lang w:val="ro-MD" w:eastAsia="ru-RU"/>
              </w:rPr>
              <w:t>Obligatoriu</w:t>
            </w:r>
          </w:p>
        </w:tc>
      </w:tr>
      <w:tr w:rsidR="001460DD" w:rsidRPr="00BE362C" w14:paraId="7A028644" w14:textId="77777777" w:rsidTr="006E49BD">
        <w:tc>
          <w:tcPr>
            <w:tcW w:w="0" w:type="auto"/>
          </w:tcPr>
          <w:p w14:paraId="2A4D963A"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5.</w:t>
            </w:r>
          </w:p>
        </w:tc>
        <w:tc>
          <w:tcPr>
            <w:tcW w:w="0" w:type="auto"/>
          </w:tcPr>
          <w:p w14:paraId="7D88FF64" w14:textId="77777777" w:rsidR="001460DD" w:rsidRPr="003B1112" w:rsidRDefault="001460DD" w:rsidP="006E49BD">
            <w:pPr>
              <w:shd w:val="clear" w:color="auto" w:fill="FFFFFF" w:themeFill="background1"/>
              <w:tabs>
                <w:tab w:val="left" w:pos="612"/>
              </w:tabs>
              <w:spacing w:before="120" w:after="120"/>
              <w:rPr>
                <w:iCs/>
                <w:noProof w:val="0"/>
                <w:lang w:val="ru-RU" w:eastAsia="ru-RU"/>
              </w:rPr>
            </w:pPr>
            <w:r w:rsidRPr="003B1112">
              <w:rPr>
                <w:rFonts w:eastAsia="SimSun"/>
                <w:iCs/>
                <w:lang w:eastAsia="ru-RU"/>
              </w:rPr>
              <w:t>Declarație  privind  valabilitatea  ofertei.</w:t>
            </w:r>
          </w:p>
        </w:tc>
        <w:tc>
          <w:tcPr>
            <w:tcW w:w="0" w:type="auto"/>
          </w:tcPr>
          <w:p w14:paraId="0BBA94BF" w14:textId="289B486B" w:rsidR="001460DD" w:rsidRPr="0002024E"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 xml:space="preserve">Confirmat prin semnătura și ștampila ofertantului </w:t>
            </w:r>
            <w:r w:rsidRPr="0002024E">
              <w:rPr>
                <w:rFonts w:eastAsia="SimSun"/>
                <w:iCs/>
                <w:lang w:eastAsia="ru-RU"/>
              </w:rPr>
              <w:t>/anexa  nr.8/</w:t>
            </w:r>
          </w:p>
        </w:tc>
        <w:tc>
          <w:tcPr>
            <w:tcW w:w="0" w:type="auto"/>
          </w:tcPr>
          <w:p w14:paraId="0FE908C7" w14:textId="77777777" w:rsidR="001460DD" w:rsidRPr="0002024E" w:rsidRDefault="001460DD" w:rsidP="006E49BD">
            <w:pPr>
              <w:shd w:val="clear" w:color="auto" w:fill="FFFFFF" w:themeFill="background1"/>
              <w:tabs>
                <w:tab w:val="left" w:pos="612"/>
              </w:tabs>
              <w:spacing w:before="120" w:after="120"/>
              <w:rPr>
                <w:iCs/>
                <w:noProof w:val="0"/>
                <w:lang w:val="ru-RU" w:eastAsia="ru-RU"/>
              </w:rPr>
            </w:pPr>
            <w:r w:rsidRPr="0002024E">
              <w:rPr>
                <w:rFonts w:eastAsia="SimSun"/>
                <w:iCs/>
                <w:lang w:eastAsia="ru-RU"/>
              </w:rPr>
              <w:t>Obligatoriu</w:t>
            </w:r>
          </w:p>
        </w:tc>
      </w:tr>
      <w:tr w:rsidR="001460DD" w:rsidRPr="00BE362C" w14:paraId="390A06FE" w14:textId="77777777" w:rsidTr="006E49BD">
        <w:tc>
          <w:tcPr>
            <w:tcW w:w="0" w:type="auto"/>
          </w:tcPr>
          <w:p w14:paraId="4DE5E5F3" w14:textId="77777777" w:rsidR="001460DD" w:rsidRPr="003B1112" w:rsidRDefault="001460DD" w:rsidP="006E49BD">
            <w:pPr>
              <w:shd w:val="clear" w:color="auto" w:fill="FFFFFF" w:themeFill="background1"/>
              <w:tabs>
                <w:tab w:val="left" w:pos="612"/>
              </w:tabs>
              <w:spacing w:before="120" w:after="120"/>
              <w:rPr>
                <w:rFonts w:eastAsia="SimSun"/>
                <w:b/>
                <w:bCs/>
                <w:iCs/>
                <w:lang w:eastAsia="ru-RU"/>
              </w:rPr>
            </w:pPr>
            <w:r w:rsidRPr="003B1112">
              <w:rPr>
                <w:rFonts w:eastAsia="SimSun"/>
                <w:b/>
                <w:bCs/>
                <w:iCs/>
                <w:lang w:eastAsia="ru-RU"/>
              </w:rPr>
              <w:t>6.</w:t>
            </w:r>
          </w:p>
        </w:tc>
        <w:tc>
          <w:tcPr>
            <w:tcW w:w="0" w:type="auto"/>
          </w:tcPr>
          <w:p w14:paraId="07B36FE0" w14:textId="77777777" w:rsidR="001460DD" w:rsidRPr="003B1112" w:rsidRDefault="001460DD" w:rsidP="006E49BD">
            <w:pPr>
              <w:shd w:val="clear" w:color="auto" w:fill="FFFFFF" w:themeFill="background1"/>
              <w:tabs>
                <w:tab w:val="left" w:pos="612"/>
              </w:tabs>
              <w:spacing w:before="120" w:after="120"/>
              <w:rPr>
                <w:rFonts w:eastAsia="SimSun"/>
                <w:iCs/>
                <w:lang w:eastAsia="ru-RU"/>
              </w:rPr>
            </w:pPr>
            <w:r w:rsidRPr="003B1112">
              <w:rPr>
                <w:rFonts w:eastAsia="SimSun"/>
                <w:iCs/>
                <w:lang w:eastAsia="ru-RU"/>
              </w:rPr>
              <w:t>Scrisoarea de garanție bancară.</w:t>
            </w:r>
          </w:p>
        </w:tc>
        <w:tc>
          <w:tcPr>
            <w:tcW w:w="0" w:type="auto"/>
          </w:tcPr>
          <w:p w14:paraId="09D79AA0" w14:textId="6835EDA3" w:rsidR="001460DD" w:rsidRPr="0002024E" w:rsidRDefault="001460DD" w:rsidP="006E49BD">
            <w:pPr>
              <w:shd w:val="clear" w:color="auto" w:fill="FFFFFF" w:themeFill="background1"/>
              <w:tabs>
                <w:tab w:val="left" w:pos="612"/>
              </w:tabs>
              <w:spacing w:before="120" w:after="120"/>
              <w:rPr>
                <w:iCs/>
                <w:noProof w:val="0"/>
                <w:lang w:val="ro-MD" w:eastAsia="ru-RU"/>
              </w:rPr>
            </w:pPr>
            <w:r w:rsidRPr="0002024E">
              <w:rPr>
                <w:iCs/>
                <w:noProof w:val="0"/>
                <w:lang w:val="ro-MD" w:eastAsia="ru-RU"/>
              </w:rPr>
              <w:t xml:space="preserve">Confirmat prin semnătura și ștampila ofertantului </w:t>
            </w:r>
            <w:r w:rsidRPr="0002024E">
              <w:rPr>
                <w:rFonts w:eastAsia="SimSun"/>
                <w:iCs/>
                <w:lang w:eastAsia="ru-RU"/>
              </w:rPr>
              <w:t>/anexa  nr.</w:t>
            </w:r>
            <w:r>
              <w:rPr>
                <w:rFonts w:eastAsia="SimSun"/>
                <w:iCs/>
                <w:lang w:eastAsia="ru-RU"/>
              </w:rPr>
              <w:t>9</w:t>
            </w:r>
            <w:r w:rsidRPr="0002024E">
              <w:rPr>
                <w:rFonts w:eastAsia="SimSun"/>
                <w:iCs/>
                <w:lang w:eastAsia="ru-RU"/>
              </w:rPr>
              <w:t>/</w:t>
            </w:r>
          </w:p>
        </w:tc>
        <w:tc>
          <w:tcPr>
            <w:tcW w:w="0" w:type="auto"/>
          </w:tcPr>
          <w:p w14:paraId="2F53B315" w14:textId="77777777" w:rsidR="001460DD" w:rsidRPr="0002024E" w:rsidRDefault="001460DD" w:rsidP="006E49BD">
            <w:pPr>
              <w:shd w:val="clear" w:color="auto" w:fill="FFFFFF" w:themeFill="background1"/>
              <w:tabs>
                <w:tab w:val="left" w:pos="612"/>
              </w:tabs>
              <w:spacing w:before="120" w:after="120"/>
              <w:rPr>
                <w:rFonts w:eastAsia="SimSun"/>
                <w:iCs/>
                <w:lang w:eastAsia="ru-RU"/>
              </w:rPr>
            </w:pPr>
            <w:r w:rsidRPr="0002024E">
              <w:rPr>
                <w:rFonts w:eastAsia="SimSun"/>
                <w:iCs/>
                <w:lang w:eastAsia="ru-RU"/>
              </w:rPr>
              <w:t>Obligatoriu</w:t>
            </w:r>
          </w:p>
        </w:tc>
      </w:tr>
      <w:tr w:rsidR="001460DD" w:rsidRPr="00BE362C" w14:paraId="60BFE671" w14:textId="77777777" w:rsidTr="006E49BD">
        <w:tc>
          <w:tcPr>
            <w:tcW w:w="0" w:type="auto"/>
          </w:tcPr>
          <w:p w14:paraId="50BB1A5C"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7.</w:t>
            </w:r>
          </w:p>
        </w:tc>
        <w:tc>
          <w:tcPr>
            <w:tcW w:w="0" w:type="auto"/>
          </w:tcPr>
          <w:p w14:paraId="34EF1E54"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rPr>
                <w:rFonts w:eastAsia="SimSun"/>
                <w:iCs/>
                <w:lang w:eastAsia="ru-RU"/>
              </w:rPr>
              <w:t>Grafic  de  efectuare  a  lucrărilor.</w:t>
            </w:r>
          </w:p>
        </w:tc>
        <w:tc>
          <w:tcPr>
            <w:tcW w:w="0" w:type="auto"/>
          </w:tcPr>
          <w:p w14:paraId="546B4D5D" w14:textId="773CD631" w:rsidR="001460DD" w:rsidRPr="0002024E"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 xml:space="preserve">Confirmat prin semnătura și ștampila ofertantului </w:t>
            </w:r>
            <w:r w:rsidRPr="009D5C90">
              <w:rPr>
                <w:rFonts w:eastAsia="SimSun"/>
                <w:iCs/>
                <w:sz w:val="22"/>
                <w:szCs w:val="22"/>
                <w:lang w:eastAsia="ru-RU"/>
              </w:rPr>
              <w:t>/anexa  nr.10/</w:t>
            </w:r>
          </w:p>
        </w:tc>
        <w:tc>
          <w:tcPr>
            <w:tcW w:w="0" w:type="auto"/>
          </w:tcPr>
          <w:p w14:paraId="3383C240"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Obligatoriu</w:t>
            </w:r>
          </w:p>
        </w:tc>
      </w:tr>
      <w:tr w:rsidR="001460DD" w:rsidRPr="00BE362C" w14:paraId="778B4918" w14:textId="77777777" w:rsidTr="006E49BD">
        <w:tc>
          <w:tcPr>
            <w:tcW w:w="0" w:type="auto"/>
          </w:tcPr>
          <w:p w14:paraId="3CF86B0C"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8.</w:t>
            </w:r>
          </w:p>
        </w:tc>
        <w:tc>
          <w:tcPr>
            <w:tcW w:w="0" w:type="auto"/>
          </w:tcPr>
          <w:p w14:paraId="212F77B7" w14:textId="77777777" w:rsidR="001460DD" w:rsidRPr="003B1112" w:rsidRDefault="001460DD" w:rsidP="006E49BD">
            <w:pPr>
              <w:shd w:val="clear" w:color="auto" w:fill="FFFFFF" w:themeFill="background1"/>
              <w:tabs>
                <w:tab w:val="left" w:pos="612"/>
              </w:tabs>
              <w:spacing w:before="120" w:after="120"/>
              <w:rPr>
                <w:iCs/>
                <w:noProof w:val="0"/>
                <w:lang w:val="ru-RU" w:eastAsia="ru-RU"/>
              </w:rPr>
            </w:pPr>
            <w:r w:rsidRPr="003B1112">
              <w:rPr>
                <w:rFonts w:eastAsia="SimSun"/>
                <w:iCs/>
                <w:lang w:eastAsia="ru-RU"/>
              </w:rPr>
              <w:t>Declarație  privind  experiența  similară.</w:t>
            </w:r>
          </w:p>
        </w:tc>
        <w:tc>
          <w:tcPr>
            <w:tcW w:w="0" w:type="auto"/>
          </w:tcPr>
          <w:p w14:paraId="35105E7B" w14:textId="28BEBC10" w:rsidR="001460DD" w:rsidRPr="0002024E"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 xml:space="preserve">Confirmat prin semnătura și ștampila ofertantului </w:t>
            </w:r>
            <w:r w:rsidRPr="009D5C90">
              <w:rPr>
                <w:rFonts w:eastAsia="SimSun"/>
                <w:iCs/>
                <w:sz w:val="22"/>
                <w:szCs w:val="22"/>
                <w:lang w:eastAsia="ru-RU"/>
              </w:rPr>
              <w:t>/anexa  nr.12/</w:t>
            </w:r>
          </w:p>
        </w:tc>
        <w:tc>
          <w:tcPr>
            <w:tcW w:w="0" w:type="auto"/>
          </w:tcPr>
          <w:p w14:paraId="50055499"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Obligatoriu</w:t>
            </w:r>
          </w:p>
        </w:tc>
      </w:tr>
      <w:tr w:rsidR="001460DD" w:rsidRPr="00BE362C" w14:paraId="43064E18" w14:textId="77777777" w:rsidTr="006E49BD">
        <w:tc>
          <w:tcPr>
            <w:tcW w:w="0" w:type="auto"/>
          </w:tcPr>
          <w:p w14:paraId="358023EB"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9.</w:t>
            </w:r>
          </w:p>
        </w:tc>
        <w:tc>
          <w:tcPr>
            <w:tcW w:w="0" w:type="auto"/>
          </w:tcPr>
          <w:p w14:paraId="0FEEAE23"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rPr>
                <w:rFonts w:eastAsia="SimSun"/>
                <w:iCs/>
                <w:lang w:eastAsia="ru-RU"/>
              </w:rPr>
              <w:t>Declarație  privind  lista  principalelor  lucrări  efectuate  în  ultimul  an  de activitate.</w:t>
            </w:r>
          </w:p>
        </w:tc>
        <w:tc>
          <w:tcPr>
            <w:tcW w:w="0" w:type="auto"/>
          </w:tcPr>
          <w:p w14:paraId="529B3E4B" w14:textId="407E520E" w:rsidR="001460DD" w:rsidRPr="0002024E"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 xml:space="preserve">Confirmat prin semnătura și ștampila ofertantului </w:t>
            </w:r>
            <w:r w:rsidRPr="009D5C90">
              <w:rPr>
                <w:rFonts w:eastAsia="SimSun"/>
                <w:iCs/>
                <w:sz w:val="22"/>
                <w:szCs w:val="22"/>
                <w:lang w:eastAsia="ru-RU"/>
              </w:rPr>
              <w:t>/anexa  nr.13/</w:t>
            </w:r>
          </w:p>
        </w:tc>
        <w:tc>
          <w:tcPr>
            <w:tcW w:w="0" w:type="auto"/>
          </w:tcPr>
          <w:p w14:paraId="28B1AB53"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Obligatoriu</w:t>
            </w:r>
          </w:p>
        </w:tc>
      </w:tr>
      <w:tr w:rsidR="001460DD" w:rsidRPr="00BE362C" w14:paraId="72A1DCBD" w14:textId="77777777" w:rsidTr="006E49BD">
        <w:tc>
          <w:tcPr>
            <w:tcW w:w="0" w:type="auto"/>
          </w:tcPr>
          <w:p w14:paraId="63EEB85F"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10..</w:t>
            </w:r>
          </w:p>
        </w:tc>
        <w:tc>
          <w:tcPr>
            <w:tcW w:w="0" w:type="auto"/>
          </w:tcPr>
          <w:p w14:paraId="5824038E"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rPr>
                <w:rFonts w:eastAsia="SimSun"/>
                <w:iCs/>
                <w:sz w:val="22"/>
                <w:szCs w:val="22"/>
                <w:lang w:eastAsia="ru-RU"/>
              </w:rPr>
              <w:t>Declarație  privind  dotările  specifice,  utilajul  și  echipamentul  necesar  pentru  îndeplenirea  corespunzătoare  a  contractului</w:t>
            </w:r>
            <w:r>
              <w:rPr>
                <w:rFonts w:eastAsia="SimSun"/>
                <w:iCs/>
                <w:sz w:val="22"/>
                <w:szCs w:val="22"/>
                <w:lang w:eastAsia="ru-RU"/>
              </w:rPr>
              <w:t>.</w:t>
            </w:r>
            <w:r w:rsidRPr="003B1112">
              <w:rPr>
                <w:rFonts w:eastAsia="SimSun"/>
                <w:iCs/>
                <w:sz w:val="22"/>
                <w:szCs w:val="22"/>
                <w:lang w:eastAsia="ru-RU"/>
              </w:rPr>
              <w:t xml:space="preserve"> </w:t>
            </w:r>
          </w:p>
        </w:tc>
        <w:tc>
          <w:tcPr>
            <w:tcW w:w="0" w:type="auto"/>
          </w:tcPr>
          <w:p w14:paraId="78A93FC4" w14:textId="39DE31CE" w:rsidR="001460DD" w:rsidRPr="0002024E"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 xml:space="preserve">Confirmat prin semnătura și ștampila ofertantului </w:t>
            </w:r>
            <w:r w:rsidRPr="009D5C90">
              <w:rPr>
                <w:rFonts w:eastAsia="SimSun"/>
                <w:iCs/>
                <w:sz w:val="22"/>
                <w:szCs w:val="22"/>
                <w:lang w:eastAsia="ru-RU"/>
              </w:rPr>
              <w:t>/anexa  nr.14/</w:t>
            </w:r>
          </w:p>
        </w:tc>
        <w:tc>
          <w:tcPr>
            <w:tcW w:w="0" w:type="auto"/>
          </w:tcPr>
          <w:p w14:paraId="10003299"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Obligatoriu</w:t>
            </w:r>
          </w:p>
        </w:tc>
      </w:tr>
      <w:tr w:rsidR="001460DD" w:rsidRPr="00BE362C" w14:paraId="66544437" w14:textId="77777777" w:rsidTr="006E49BD">
        <w:tc>
          <w:tcPr>
            <w:tcW w:w="0" w:type="auto"/>
          </w:tcPr>
          <w:p w14:paraId="469E319A"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lastRenderedPageBreak/>
              <w:t>11.</w:t>
            </w:r>
          </w:p>
        </w:tc>
        <w:tc>
          <w:tcPr>
            <w:tcW w:w="0" w:type="auto"/>
          </w:tcPr>
          <w:p w14:paraId="3DE1ACFF"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rPr>
                <w:rFonts w:eastAsia="SimSun"/>
                <w:iCs/>
                <w:sz w:val="22"/>
                <w:szCs w:val="22"/>
                <w:lang w:eastAsia="ru-RU"/>
              </w:rPr>
              <w:t>Declarație  privind  personalul  de  specialitate  propus  pentru  îndeplenirea  contractului</w:t>
            </w:r>
            <w:r>
              <w:rPr>
                <w:rFonts w:eastAsia="SimSun"/>
                <w:iCs/>
                <w:sz w:val="22"/>
                <w:szCs w:val="22"/>
                <w:lang w:eastAsia="ru-RU"/>
              </w:rPr>
              <w:t>.</w:t>
            </w:r>
            <w:r w:rsidRPr="003B1112">
              <w:rPr>
                <w:rFonts w:eastAsia="SimSun"/>
                <w:iCs/>
                <w:sz w:val="22"/>
                <w:szCs w:val="22"/>
                <w:lang w:eastAsia="ru-RU"/>
              </w:rPr>
              <w:t xml:space="preserve"> </w:t>
            </w:r>
          </w:p>
        </w:tc>
        <w:tc>
          <w:tcPr>
            <w:tcW w:w="0" w:type="auto"/>
          </w:tcPr>
          <w:p w14:paraId="15B69A7E" w14:textId="01C03B17" w:rsidR="001460DD" w:rsidRPr="00221739"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 xml:space="preserve">Confirmat prin semnătura și ștampila ofertantului </w:t>
            </w:r>
            <w:r w:rsidRPr="009D5C90">
              <w:rPr>
                <w:rFonts w:eastAsia="SimSun"/>
                <w:iCs/>
                <w:sz w:val="22"/>
                <w:szCs w:val="22"/>
                <w:lang w:eastAsia="ru-RU"/>
              </w:rPr>
              <w:t>/anexa  nr.15/</w:t>
            </w:r>
          </w:p>
        </w:tc>
        <w:tc>
          <w:tcPr>
            <w:tcW w:w="0" w:type="auto"/>
          </w:tcPr>
          <w:p w14:paraId="19517DD0"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Obligatoriu</w:t>
            </w:r>
          </w:p>
        </w:tc>
      </w:tr>
      <w:tr w:rsidR="001460DD" w:rsidRPr="00BE362C" w14:paraId="12B6AA09" w14:textId="77777777" w:rsidTr="006E49BD">
        <w:tc>
          <w:tcPr>
            <w:tcW w:w="0" w:type="auto"/>
          </w:tcPr>
          <w:p w14:paraId="49C9DFE6"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 xml:space="preserve"> 12.</w:t>
            </w:r>
          </w:p>
        </w:tc>
        <w:tc>
          <w:tcPr>
            <w:tcW w:w="0" w:type="auto"/>
          </w:tcPr>
          <w:p w14:paraId="609F664D"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rPr>
                <w:rFonts w:eastAsia="SimSun"/>
                <w:iCs/>
                <w:sz w:val="22"/>
                <w:szCs w:val="22"/>
                <w:lang w:eastAsia="ru-RU"/>
              </w:rPr>
              <w:t>Lista  subcontractanților și  partea/părțile  din  contract  care sunt</w:t>
            </w:r>
            <w:r>
              <w:rPr>
                <w:rFonts w:eastAsia="SimSun"/>
                <w:iCs/>
                <w:sz w:val="22"/>
                <w:szCs w:val="22"/>
                <w:lang w:eastAsia="ru-RU"/>
              </w:rPr>
              <w:t>.</w:t>
            </w:r>
          </w:p>
        </w:tc>
        <w:tc>
          <w:tcPr>
            <w:tcW w:w="0" w:type="auto"/>
          </w:tcPr>
          <w:p w14:paraId="5E247974" w14:textId="261C8005" w:rsidR="001460DD" w:rsidRPr="00221739"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 xml:space="preserve">Confirmat prin semnătura și ștampila ofertantului </w:t>
            </w:r>
            <w:r w:rsidRPr="009D5C90">
              <w:rPr>
                <w:rFonts w:eastAsia="SimSun"/>
                <w:iCs/>
                <w:sz w:val="22"/>
                <w:szCs w:val="22"/>
                <w:lang w:eastAsia="ru-RU"/>
              </w:rPr>
              <w:t>/anexa  nr.16/</w:t>
            </w:r>
          </w:p>
        </w:tc>
        <w:tc>
          <w:tcPr>
            <w:tcW w:w="0" w:type="auto"/>
          </w:tcPr>
          <w:p w14:paraId="38543D0B"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Obligatoriu</w:t>
            </w:r>
          </w:p>
        </w:tc>
      </w:tr>
      <w:tr w:rsidR="001460DD" w:rsidRPr="00BE362C" w14:paraId="724B999F" w14:textId="77777777" w:rsidTr="006E49BD">
        <w:tc>
          <w:tcPr>
            <w:tcW w:w="0" w:type="auto"/>
          </w:tcPr>
          <w:p w14:paraId="04A5E959"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13.</w:t>
            </w:r>
          </w:p>
        </w:tc>
        <w:tc>
          <w:tcPr>
            <w:tcW w:w="0" w:type="auto"/>
          </w:tcPr>
          <w:p w14:paraId="6BF5B925"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rPr>
                <w:rFonts w:eastAsia="SimSun"/>
                <w:iCs/>
                <w:sz w:val="22"/>
                <w:szCs w:val="22"/>
                <w:lang w:eastAsia="ru-RU"/>
              </w:rPr>
              <w:t>Caietul  de  sarcini / formularul  de  deviz nr.1 – lista  cu  cantitățile  de  lucrări /formularul 3,5,7.</w:t>
            </w:r>
          </w:p>
        </w:tc>
        <w:tc>
          <w:tcPr>
            <w:tcW w:w="0" w:type="auto"/>
          </w:tcPr>
          <w:p w14:paraId="4CCCBB06" w14:textId="691D85AD" w:rsidR="001460DD" w:rsidRPr="00221739"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 xml:space="preserve">Confirmat prin semnătura și ștampila ofertantului </w:t>
            </w:r>
            <w:r w:rsidRPr="009D5C90">
              <w:rPr>
                <w:rFonts w:eastAsia="SimSun"/>
                <w:iCs/>
                <w:sz w:val="22"/>
                <w:szCs w:val="22"/>
                <w:lang w:eastAsia="ru-RU"/>
              </w:rPr>
              <w:t>/anexa  nr.23/</w:t>
            </w:r>
          </w:p>
        </w:tc>
        <w:tc>
          <w:tcPr>
            <w:tcW w:w="0" w:type="auto"/>
          </w:tcPr>
          <w:p w14:paraId="652FB550"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Obligatoriu</w:t>
            </w:r>
          </w:p>
        </w:tc>
      </w:tr>
      <w:tr w:rsidR="001460DD" w:rsidRPr="00BE362C" w14:paraId="1B638CFD" w14:textId="77777777" w:rsidTr="006E49BD">
        <w:tc>
          <w:tcPr>
            <w:tcW w:w="0" w:type="auto"/>
          </w:tcPr>
          <w:p w14:paraId="5951679D"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14.</w:t>
            </w:r>
          </w:p>
        </w:tc>
        <w:tc>
          <w:tcPr>
            <w:tcW w:w="0" w:type="auto"/>
          </w:tcPr>
          <w:p w14:paraId="2300DFCF"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rPr>
                <w:rFonts w:eastAsia="SimSun"/>
                <w:iCs/>
                <w:sz w:val="22"/>
                <w:szCs w:val="22"/>
                <w:lang w:eastAsia="ru-RU"/>
              </w:rPr>
              <w:t>Extrasul  din  Registrul  de  Stat  al  persoanelor  juridice.</w:t>
            </w:r>
          </w:p>
        </w:tc>
        <w:tc>
          <w:tcPr>
            <w:tcW w:w="0" w:type="auto"/>
          </w:tcPr>
          <w:p w14:paraId="7396BFA5" w14:textId="77777777" w:rsidR="001460DD" w:rsidRPr="00221739"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Confirmat prin semnătura și ștampila ofertantului</w:t>
            </w:r>
          </w:p>
        </w:tc>
        <w:tc>
          <w:tcPr>
            <w:tcW w:w="0" w:type="auto"/>
          </w:tcPr>
          <w:p w14:paraId="794306A9"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Obligatoriu</w:t>
            </w:r>
          </w:p>
        </w:tc>
      </w:tr>
      <w:tr w:rsidR="001460DD" w:rsidRPr="00BE362C" w14:paraId="3E00BCBE" w14:textId="77777777" w:rsidTr="006E49BD">
        <w:tc>
          <w:tcPr>
            <w:tcW w:w="0" w:type="auto"/>
          </w:tcPr>
          <w:p w14:paraId="552488AC"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15.</w:t>
            </w:r>
          </w:p>
        </w:tc>
        <w:tc>
          <w:tcPr>
            <w:tcW w:w="0" w:type="auto"/>
          </w:tcPr>
          <w:p w14:paraId="759C0240" w14:textId="77777777" w:rsidR="001460DD" w:rsidRPr="003B1112" w:rsidRDefault="001460DD" w:rsidP="006E49BD">
            <w:pPr>
              <w:shd w:val="clear" w:color="auto" w:fill="FFFFFF" w:themeFill="background1"/>
              <w:tabs>
                <w:tab w:val="left" w:pos="612"/>
              </w:tabs>
              <w:spacing w:before="120" w:after="120"/>
              <w:rPr>
                <w:iCs/>
                <w:noProof w:val="0"/>
                <w:lang w:val="ru-RU" w:eastAsia="ru-RU"/>
              </w:rPr>
            </w:pPr>
            <w:r w:rsidRPr="003B1112">
              <w:rPr>
                <w:rFonts w:eastAsia="SimSun"/>
                <w:iCs/>
                <w:sz w:val="22"/>
                <w:szCs w:val="22"/>
                <w:lang w:eastAsia="ru-RU"/>
              </w:rPr>
              <w:t>Declarație  privind  garanția  lucrărilor.</w:t>
            </w:r>
          </w:p>
        </w:tc>
        <w:tc>
          <w:tcPr>
            <w:tcW w:w="0" w:type="auto"/>
          </w:tcPr>
          <w:p w14:paraId="7D0F544C"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Declara</w:t>
            </w:r>
            <w:r w:rsidRPr="009D5C90">
              <w:rPr>
                <w:rFonts w:eastAsia="SimSun" w:hAnsi="Calibri"/>
                <w:iCs/>
                <w:sz w:val="22"/>
                <w:szCs w:val="22"/>
                <w:lang w:eastAsia="ru-RU"/>
              </w:rPr>
              <w:t>ț</w:t>
            </w:r>
            <w:r w:rsidRPr="009D5C90">
              <w:rPr>
                <w:rFonts w:eastAsia="SimSun"/>
                <w:iCs/>
                <w:sz w:val="22"/>
                <w:szCs w:val="22"/>
                <w:lang w:eastAsia="ru-RU"/>
              </w:rPr>
              <w:t>ie  pe  proprie  răspundere privind  garan</w:t>
            </w:r>
            <w:r w:rsidRPr="009D5C90">
              <w:rPr>
                <w:rFonts w:eastAsia="SimSun" w:hAnsi="Calibri"/>
                <w:iCs/>
                <w:sz w:val="22"/>
                <w:szCs w:val="22"/>
                <w:lang w:eastAsia="ru-RU"/>
              </w:rPr>
              <w:t>ț</w:t>
            </w:r>
            <w:r>
              <w:rPr>
                <w:rFonts w:eastAsia="SimSun"/>
                <w:iCs/>
                <w:sz w:val="22"/>
                <w:szCs w:val="22"/>
                <w:lang w:eastAsia="ru-RU"/>
              </w:rPr>
              <w:t xml:space="preserve">ia  lucrărilor  minimum  12 luni </w:t>
            </w:r>
            <w:r w:rsidRPr="009D5C90">
              <w:rPr>
                <w:rFonts w:eastAsia="SimSun"/>
                <w:iCs/>
                <w:sz w:val="22"/>
                <w:szCs w:val="22"/>
                <w:lang w:eastAsia="ru-RU"/>
              </w:rPr>
              <w:t>. Semnat  electronic</w:t>
            </w:r>
          </w:p>
        </w:tc>
        <w:tc>
          <w:tcPr>
            <w:tcW w:w="0" w:type="auto"/>
          </w:tcPr>
          <w:p w14:paraId="5021DBF9"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sidRPr="009D5C90">
              <w:rPr>
                <w:rFonts w:eastAsia="SimSun"/>
                <w:iCs/>
                <w:sz w:val="22"/>
                <w:szCs w:val="22"/>
                <w:lang w:eastAsia="ru-RU"/>
              </w:rPr>
              <w:t>Obligatoriu</w:t>
            </w:r>
          </w:p>
        </w:tc>
      </w:tr>
      <w:tr w:rsidR="001460DD" w:rsidRPr="00BE362C" w14:paraId="0C235624" w14:textId="77777777" w:rsidTr="006E49BD">
        <w:tc>
          <w:tcPr>
            <w:tcW w:w="0" w:type="auto"/>
          </w:tcPr>
          <w:p w14:paraId="3D55A455"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16.</w:t>
            </w:r>
          </w:p>
        </w:tc>
        <w:tc>
          <w:tcPr>
            <w:tcW w:w="0" w:type="auto"/>
          </w:tcPr>
          <w:p w14:paraId="198E2C85"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t>Certificat de efectuare sistematică a plăților și  impozitelor,contribuțiilor eliberat de lnspectoratul fiscal,valabil la data deschiderii ofertelor.</w:t>
            </w:r>
          </w:p>
        </w:tc>
        <w:tc>
          <w:tcPr>
            <w:tcW w:w="0" w:type="auto"/>
          </w:tcPr>
          <w:p w14:paraId="7E4EA369" w14:textId="77777777" w:rsidR="001460DD" w:rsidRPr="00221739"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Confirmat prin semnătura și ștampila ofertantului</w:t>
            </w:r>
          </w:p>
        </w:tc>
        <w:tc>
          <w:tcPr>
            <w:tcW w:w="0" w:type="auto"/>
          </w:tcPr>
          <w:p w14:paraId="29DFDCB8"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Pr>
                <w:rFonts w:eastAsia="SimSun"/>
                <w:iCs/>
                <w:sz w:val="22"/>
                <w:szCs w:val="22"/>
                <w:lang w:eastAsia="ru-RU"/>
              </w:rPr>
              <w:t>Obligatoriu.</w:t>
            </w:r>
          </w:p>
        </w:tc>
      </w:tr>
      <w:tr w:rsidR="001460DD" w:rsidRPr="00BE362C" w14:paraId="2792B033" w14:textId="77777777" w:rsidTr="006E49BD">
        <w:tc>
          <w:tcPr>
            <w:tcW w:w="0" w:type="auto"/>
          </w:tcPr>
          <w:p w14:paraId="42AC47A5"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17.</w:t>
            </w:r>
          </w:p>
        </w:tc>
        <w:tc>
          <w:tcPr>
            <w:tcW w:w="0" w:type="auto"/>
          </w:tcPr>
          <w:p w14:paraId="664550FE"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rPr>
                <w:rFonts w:eastAsia="SimSun"/>
                <w:iCs/>
                <w:lang w:eastAsia="ru-RU"/>
              </w:rPr>
              <w:t>Certificatul de atestare tehnico – Profesională a dirigintelui de șantier.</w:t>
            </w:r>
          </w:p>
        </w:tc>
        <w:tc>
          <w:tcPr>
            <w:tcW w:w="0" w:type="auto"/>
          </w:tcPr>
          <w:p w14:paraId="0C410821" w14:textId="77777777" w:rsidR="001460DD" w:rsidRPr="00221739" w:rsidRDefault="001460DD" w:rsidP="006E49BD">
            <w:pPr>
              <w:shd w:val="clear" w:color="auto" w:fill="FFFFFF" w:themeFill="background1"/>
              <w:tabs>
                <w:tab w:val="left" w:pos="612"/>
              </w:tabs>
              <w:spacing w:before="120" w:after="120"/>
              <w:rPr>
                <w:iCs/>
                <w:noProof w:val="0"/>
                <w:lang w:val="en-US" w:eastAsia="ru-RU"/>
              </w:rPr>
            </w:pPr>
            <w:r w:rsidRPr="0002024E">
              <w:rPr>
                <w:iCs/>
                <w:noProof w:val="0"/>
                <w:lang w:val="ro-MD" w:eastAsia="ru-RU"/>
              </w:rPr>
              <w:t>Confirmat prin semnătura și ștampila ofertantului</w:t>
            </w:r>
          </w:p>
        </w:tc>
        <w:tc>
          <w:tcPr>
            <w:tcW w:w="0" w:type="auto"/>
          </w:tcPr>
          <w:p w14:paraId="35E18406"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Pr>
                <w:rFonts w:eastAsia="SimSun"/>
                <w:iCs/>
                <w:sz w:val="22"/>
                <w:szCs w:val="22"/>
                <w:lang w:eastAsia="ru-RU"/>
              </w:rPr>
              <w:t>Obligatoriu.</w:t>
            </w:r>
          </w:p>
        </w:tc>
      </w:tr>
      <w:tr w:rsidR="001460DD" w:rsidRPr="00BE362C" w14:paraId="7066F567" w14:textId="77777777" w:rsidTr="006E49BD">
        <w:tc>
          <w:tcPr>
            <w:tcW w:w="0" w:type="auto"/>
          </w:tcPr>
          <w:p w14:paraId="417E5C16" w14:textId="77777777" w:rsidR="001460DD" w:rsidRPr="003B1112" w:rsidRDefault="001460DD" w:rsidP="006E49BD">
            <w:pPr>
              <w:shd w:val="clear" w:color="auto" w:fill="FFFFFF" w:themeFill="background1"/>
              <w:tabs>
                <w:tab w:val="left" w:pos="612"/>
              </w:tabs>
              <w:spacing w:before="120" w:after="120"/>
              <w:rPr>
                <w:b/>
                <w:bCs/>
                <w:iCs/>
                <w:noProof w:val="0"/>
                <w:lang w:val="ru-RU" w:eastAsia="ru-RU"/>
              </w:rPr>
            </w:pPr>
            <w:r w:rsidRPr="003B1112">
              <w:rPr>
                <w:rFonts w:eastAsia="SimSun"/>
                <w:b/>
                <w:bCs/>
                <w:iCs/>
                <w:lang w:eastAsia="ru-RU"/>
              </w:rPr>
              <w:t>18.</w:t>
            </w:r>
          </w:p>
        </w:tc>
        <w:tc>
          <w:tcPr>
            <w:tcW w:w="0" w:type="auto"/>
          </w:tcPr>
          <w:p w14:paraId="279F7D61" w14:textId="77777777" w:rsidR="001460DD" w:rsidRPr="003B1112" w:rsidRDefault="001460DD" w:rsidP="006E49BD">
            <w:pPr>
              <w:shd w:val="clear" w:color="auto" w:fill="FFFFFF" w:themeFill="background1"/>
              <w:tabs>
                <w:tab w:val="left" w:pos="612"/>
              </w:tabs>
              <w:spacing w:before="120" w:after="120"/>
              <w:rPr>
                <w:iCs/>
                <w:noProof w:val="0"/>
                <w:lang w:val="en-US" w:eastAsia="ru-RU"/>
              </w:rPr>
            </w:pPr>
            <w:r w:rsidRPr="003B1112">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tcPr>
          <w:p w14:paraId="2C99AD5C" w14:textId="77777777" w:rsidR="001460DD" w:rsidRPr="0002024E" w:rsidRDefault="001460DD" w:rsidP="006E49BD">
            <w:pPr>
              <w:shd w:val="clear" w:color="auto" w:fill="FFFFFF" w:themeFill="background1"/>
              <w:tabs>
                <w:tab w:val="left" w:pos="612"/>
              </w:tabs>
              <w:spacing w:before="120" w:after="120"/>
              <w:rPr>
                <w:iCs/>
                <w:noProof w:val="0"/>
                <w:lang w:val="en-US" w:eastAsia="ru-RU"/>
              </w:rPr>
            </w:pPr>
            <w:r>
              <w:t>Original, confirmat prin aplicarea semnaturii electronice a participantului</w:t>
            </w:r>
          </w:p>
        </w:tc>
        <w:tc>
          <w:tcPr>
            <w:tcW w:w="0" w:type="auto"/>
          </w:tcPr>
          <w:p w14:paraId="1E9C61F7"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r>
              <w:rPr>
                <w:rFonts w:eastAsia="SimSun"/>
                <w:iCs/>
                <w:sz w:val="22"/>
                <w:szCs w:val="22"/>
                <w:lang w:eastAsia="ru-RU"/>
              </w:rPr>
              <w:t>Obligatoriu.</w:t>
            </w:r>
          </w:p>
        </w:tc>
      </w:tr>
    </w:tbl>
    <w:p w14:paraId="38E164DB" w14:textId="77777777" w:rsidR="001460DD" w:rsidRPr="003B1112" w:rsidRDefault="001460DD" w:rsidP="00A137E2">
      <w:pPr>
        <w:numPr>
          <w:ilvl w:val="0"/>
          <w:numId w:val="23"/>
        </w:numPr>
        <w:shd w:val="clear" w:color="auto" w:fill="FFFFFF" w:themeFill="background1"/>
        <w:tabs>
          <w:tab w:val="right" w:pos="426"/>
        </w:tabs>
        <w:spacing w:before="120"/>
        <w:ind w:left="360"/>
        <w:jc w:val="both"/>
        <w:rPr>
          <w:b/>
          <w:noProof w:val="0"/>
          <w:u w:val="single"/>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3B1112">
        <w:rPr>
          <w:b/>
          <w:noProof w:val="0"/>
          <w:u w:val="single"/>
          <w:lang w:val="it-IT" w:eastAsia="ru-RU"/>
        </w:rPr>
        <w:t>cuantumul 2%.</w:t>
      </w:r>
    </w:p>
    <w:p w14:paraId="39E709E3" w14:textId="77777777" w:rsidR="001460DD" w:rsidRPr="003B1112" w:rsidRDefault="001460DD" w:rsidP="00A137E2">
      <w:pPr>
        <w:pStyle w:val="a"/>
        <w:numPr>
          <w:ilvl w:val="0"/>
          <w:numId w:val="23"/>
        </w:numPr>
        <w:ind w:left="426" w:hanging="426"/>
        <w:rPr>
          <w:b/>
          <w:u w:val="single"/>
          <w:lang w:val="it-IT" w:eastAsia="ru-RU"/>
        </w:rPr>
      </w:pPr>
      <w:r w:rsidRPr="009C2F8F">
        <w:rPr>
          <w:b/>
          <w:lang w:val="it-IT" w:eastAsia="ru-RU"/>
        </w:rPr>
        <w:t xml:space="preserve">Garanția de bună execuție a contractului, după caz, </w:t>
      </w:r>
      <w:r w:rsidRPr="003B1112">
        <w:rPr>
          <w:b/>
          <w:u w:val="single"/>
          <w:lang w:val="it-IT" w:eastAsia="ru-RU"/>
        </w:rPr>
        <w:t>cuantumul 5%.</w:t>
      </w:r>
    </w:p>
    <w:p w14:paraId="6F732B9E" w14:textId="77777777" w:rsidR="001460DD" w:rsidRPr="00BE362C" w:rsidRDefault="001460DD" w:rsidP="00A137E2">
      <w:pPr>
        <w:numPr>
          <w:ilvl w:val="0"/>
          <w:numId w:val="23"/>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B45E21">
        <w:rPr>
          <w:b/>
          <w:noProof w:val="0"/>
          <w:u w:val="single"/>
          <w:lang w:val="it-IT" w:eastAsia="ru-RU"/>
        </w:rPr>
        <w:t>nu se aplică</w:t>
      </w:r>
      <w:r>
        <w:rPr>
          <w:b/>
          <w:noProof w:val="0"/>
          <w:lang w:val="it-IT" w:eastAsia="ru-RU"/>
        </w:rPr>
        <w:t>.</w:t>
      </w:r>
    </w:p>
    <w:p w14:paraId="305D4AA7" w14:textId="77777777" w:rsidR="001460DD" w:rsidRPr="00BE362C" w:rsidRDefault="001460DD" w:rsidP="00A137E2">
      <w:pPr>
        <w:numPr>
          <w:ilvl w:val="0"/>
          <w:numId w:val="23"/>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1A2BDD">
        <w:rPr>
          <w:b/>
          <w:i/>
          <w:iCs/>
          <w:noProof w:val="0"/>
          <w:u w:val="single"/>
          <w:lang w:val="it-IT" w:eastAsia="ru-RU"/>
        </w:rPr>
        <w:t>nu se aplică.</w:t>
      </w:r>
    </w:p>
    <w:p w14:paraId="0605C50F" w14:textId="77777777" w:rsidR="001460DD" w:rsidRDefault="001460DD" w:rsidP="00A137E2">
      <w:pPr>
        <w:numPr>
          <w:ilvl w:val="0"/>
          <w:numId w:val="23"/>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Pr="001A2BDD">
        <w:rPr>
          <w:b/>
          <w:i/>
          <w:iCs/>
          <w:noProof w:val="0"/>
          <w:u w:val="single"/>
          <w:lang w:val="it-IT" w:eastAsia="ru-RU"/>
        </w:rPr>
        <w:t>nu se aplică.</w:t>
      </w:r>
      <w:r>
        <w:rPr>
          <w:b/>
          <w:noProof w:val="0"/>
          <w:lang w:val="it-IT" w:eastAsia="ru-RU"/>
        </w:rPr>
        <w:t xml:space="preserve"> </w:t>
      </w:r>
    </w:p>
    <w:p w14:paraId="26658281" w14:textId="77777777" w:rsidR="001460DD" w:rsidRPr="00BE362C" w:rsidRDefault="001460DD" w:rsidP="00A137E2">
      <w:pPr>
        <w:numPr>
          <w:ilvl w:val="0"/>
          <w:numId w:val="23"/>
        </w:numPr>
        <w:tabs>
          <w:tab w:val="right" w:pos="426"/>
        </w:tabs>
        <w:spacing w:before="120"/>
        <w:ind w:left="0" w:firstLine="0"/>
        <w:rPr>
          <w:b/>
          <w:noProof w:val="0"/>
          <w:lang w:val="it-IT" w:eastAsia="ru-RU"/>
        </w:rPr>
      </w:pPr>
      <w:bookmarkStart w:id="47" w:name="_Hlk71621175"/>
      <w:r>
        <w:rPr>
          <w:b/>
          <w:noProof w:val="0"/>
          <w:lang w:val="it-IT" w:eastAsia="ru-RU"/>
        </w:rPr>
        <w:t>Ofertele se prezintă în valuta</w:t>
      </w:r>
      <w:bookmarkEnd w:id="47"/>
      <w:r>
        <w:rPr>
          <w:b/>
          <w:noProof w:val="0"/>
          <w:lang w:val="it-IT" w:eastAsia="ru-RU"/>
        </w:rPr>
        <w:t xml:space="preserve">: </w:t>
      </w:r>
      <w:r w:rsidRPr="001A2BDD">
        <w:rPr>
          <w:b/>
          <w:i/>
          <w:iCs/>
          <w:noProof w:val="0"/>
          <w:u w:val="single"/>
          <w:lang w:val="it-IT" w:eastAsia="ru-RU"/>
        </w:rPr>
        <w:t>MDL.</w:t>
      </w:r>
    </w:p>
    <w:p w14:paraId="1F4C4F3B" w14:textId="77777777" w:rsidR="001460DD" w:rsidRPr="001A2BDD" w:rsidRDefault="001460DD" w:rsidP="00A137E2">
      <w:pPr>
        <w:numPr>
          <w:ilvl w:val="0"/>
          <w:numId w:val="23"/>
        </w:numPr>
        <w:tabs>
          <w:tab w:val="right" w:pos="426"/>
        </w:tabs>
        <w:spacing w:before="120"/>
        <w:ind w:left="0" w:firstLine="0"/>
        <w:rPr>
          <w:b/>
          <w:i/>
          <w:iCs/>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1A2BDD">
        <w:rPr>
          <w:b/>
          <w:i/>
          <w:iCs/>
          <w:noProof w:val="0"/>
          <w:u w:val="single"/>
          <w:lang w:val="it-IT" w:eastAsia="ru-RU"/>
        </w:rPr>
        <w:t>prețul cel mai scăzut.</w:t>
      </w:r>
    </w:p>
    <w:p w14:paraId="7EE7035F" w14:textId="52057222" w:rsidR="001460DD" w:rsidRPr="001460DD" w:rsidRDefault="001460DD" w:rsidP="00A137E2">
      <w:pPr>
        <w:numPr>
          <w:ilvl w:val="0"/>
          <w:numId w:val="23"/>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B45E21">
        <w:rPr>
          <w:b/>
          <w:noProof w:val="0"/>
          <w:u w:val="single"/>
          <w:lang w:val="it-IT" w:eastAsia="ru-RU"/>
        </w:rPr>
        <w:t>nu se aplică</w:t>
      </w:r>
      <w:r>
        <w:rPr>
          <w:b/>
          <w:noProof w:val="0"/>
          <w:u w:val="single"/>
          <w:lang w:val="it-IT" w:eastAsia="ru-RU"/>
        </w:rPr>
        <w:t>.</w:t>
      </w:r>
    </w:p>
    <w:tbl>
      <w:tblPr>
        <w:tblStyle w:val="Grigliatabella2"/>
        <w:tblW w:w="9985" w:type="dxa"/>
        <w:tblLook w:val="04A0" w:firstRow="1" w:lastRow="0" w:firstColumn="1" w:lastColumn="0" w:noHBand="0" w:noVBand="1"/>
      </w:tblPr>
      <w:tblGrid>
        <w:gridCol w:w="577"/>
        <w:gridCol w:w="7248"/>
        <w:gridCol w:w="2160"/>
      </w:tblGrid>
      <w:tr w:rsidR="001460DD" w:rsidRPr="00BE362C" w14:paraId="2D532D41" w14:textId="77777777" w:rsidTr="006E49BD">
        <w:tc>
          <w:tcPr>
            <w:tcW w:w="577" w:type="dxa"/>
            <w:shd w:val="clear" w:color="auto" w:fill="auto"/>
          </w:tcPr>
          <w:p w14:paraId="7F79622C" w14:textId="77777777" w:rsidR="001460DD" w:rsidRPr="00BE362C" w:rsidRDefault="001460DD" w:rsidP="006E49B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EB82C31" w14:textId="77777777" w:rsidR="001460DD" w:rsidRPr="00BE362C" w:rsidRDefault="001460DD" w:rsidP="006E49B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2A843788" w14:textId="77777777" w:rsidR="001460DD" w:rsidRPr="00BE362C" w:rsidRDefault="001460DD" w:rsidP="006E49B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1460DD" w:rsidRPr="00BE362C" w14:paraId="5014DCB9" w14:textId="77777777" w:rsidTr="006E49BD">
        <w:tc>
          <w:tcPr>
            <w:tcW w:w="577" w:type="dxa"/>
            <w:shd w:val="clear" w:color="auto" w:fill="auto"/>
          </w:tcPr>
          <w:p w14:paraId="6AFBF013"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E360475" w14:textId="77777777" w:rsidR="001460DD" w:rsidRPr="00FA1E28" w:rsidRDefault="001460DD" w:rsidP="006E49BD">
            <w:pPr>
              <w:shd w:val="clear" w:color="auto" w:fill="FFFFFF" w:themeFill="background1"/>
              <w:tabs>
                <w:tab w:val="left" w:pos="612"/>
              </w:tabs>
              <w:spacing w:before="120" w:after="120"/>
              <w:rPr>
                <w:b/>
                <w:bCs/>
                <w:i/>
                <w:noProof w:val="0"/>
                <w:u w:val="single"/>
                <w:lang w:val="ro-MD" w:eastAsia="ru-RU"/>
              </w:rPr>
            </w:pPr>
            <w:r w:rsidRPr="00FA1E28">
              <w:rPr>
                <w:b/>
                <w:bCs/>
                <w:i/>
                <w:noProof w:val="0"/>
                <w:u w:val="single"/>
                <w:lang w:val="ro-MD" w:eastAsia="ru-RU"/>
              </w:rPr>
              <w:t>Nu se aplică</w:t>
            </w:r>
            <w:r>
              <w:rPr>
                <w:b/>
                <w:bCs/>
                <w:i/>
                <w:noProof w:val="0"/>
                <w:u w:val="single"/>
                <w:lang w:val="ro-MD" w:eastAsia="ru-RU"/>
              </w:rPr>
              <w:t>.</w:t>
            </w:r>
          </w:p>
        </w:tc>
        <w:tc>
          <w:tcPr>
            <w:tcW w:w="2160" w:type="dxa"/>
            <w:shd w:val="clear" w:color="auto" w:fill="auto"/>
          </w:tcPr>
          <w:p w14:paraId="5955EA93" w14:textId="77777777" w:rsidR="001460DD" w:rsidRPr="00BE362C" w:rsidRDefault="001460DD" w:rsidP="006E49BD">
            <w:pPr>
              <w:shd w:val="clear" w:color="auto" w:fill="FFFFFF" w:themeFill="background1"/>
              <w:tabs>
                <w:tab w:val="left" w:pos="612"/>
              </w:tabs>
              <w:spacing w:before="120" w:after="120"/>
              <w:rPr>
                <w:iCs/>
                <w:noProof w:val="0"/>
                <w:lang w:val="ru-RU" w:eastAsia="ru-RU"/>
              </w:rPr>
            </w:pPr>
          </w:p>
        </w:tc>
      </w:tr>
    </w:tbl>
    <w:p w14:paraId="4B647E72" w14:textId="77777777" w:rsidR="001460DD" w:rsidRPr="00BE362C" w:rsidRDefault="001460DD" w:rsidP="00A137E2">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953C210" w14:textId="77777777" w:rsidR="001460DD" w:rsidRPr="00FA1E28" w:rsidRDefault="001460DD" w:rsidP="001460DD">
      <w:pPr>
        <w:shd w:val="clear" w:color="auto" w:fill="FFFFFF" w:themeFill="background1"/>
        <w:tabs>
          <w:tab w:val="right" w:pos="426"/>
        </w:tabs>
        <w:spacing w:before="120"/>
        <w:ind w:left="450"/>
        <w:jc w:val="both"/>
        <w:rPr>
          <w:b/>
          <w:noProof w:val="0"/>
          <w:u w:val="single"/>
          <w:lang w:val="it-IT"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noProof w:val="0"/>
          <w:lang w:val="en-US" w:eastAsia="ru-RU"/>
        </w:rPr>
        <w:t xml:space="preserve">: </w:t>
      </w:r>
      <w:r w:rsidRPr="00FA1E28">
        <w:rPr>
          <w:b/>
          <w:i/>
          <w:iCs/>
          <w:noProof w:val="0"/>
          <w:u w:val="single"/>
          <w:lang w:val="ro-MD" w:eastAsia="ru-RU"/>
        </w:rPr>
        <w:t>Informația o găsiți</w:t>
      </w:r>
      <w:r w:rsidRPr="00FA1E28">
        <w:rPr>
          <w:b/>
          <w:noProof w:val="0"/>
          <w:u w:val="single"/>
          <w:lang w:val="ro-MD" w:eastAsia="ru-RU"/>
        </w:rPr>
        <w:t xml:space="preserve"> </w:t>
      </w:r>
      <w:r w:rsidRPr="00FA1E28">
        <w:rPr>
          <w:b/>
          <w:i/>
          <w:noProof w:val="0"/>
          <w:u w:val="single"/>
          <w:lang w:val="it-IT" w:eastAsia="ru-RU"/>
        </w:rPr>
        <w:t>prin intermediul SIA RSAP</w:t>
      </w:r>
      <w:r>
        <w:rPr>
          <w:b/>
          <w:noProof w:val="0"/>
          <w:u w:val="single"/>
          <w:lang w:val="it-IT" w:eastAsia="ru-RU"/>
        </w:rPr>
        <w:t>;</w:t>
      </w:r>
    </w:p>
    <w:p w14:paraId="4D48DA2B" w14:textId="77777777" w:rsidR="001460DD" w:rsidRPr="00FA1E28" w:rsidRDefault="001460DD" w:rsidP="001460DD">
      <w:pPr>
        <w:shd w:val="clear" w:color="auto" w:fill="FFFFFF" w:themeFill="background1"/>
        <w:tabs>
          <w:tab w:val="right" w:pos="426"/>
        </w:tabs>
        <w:spacing w:before="120"/>
        <w:ind w:left="450"/>
        <w:jc w:val="both"/>
        <w:rPr>
          <w:b/>
          <w:noProof w:val="0"/>
          <w:u w:val="single"/>
          <w:lang w:val="it-IT" w:eastAsia="ru-RU"/>
        </w:rPr>
      </w:pPr>
      <w:r w:rsidRPr="00FA1E28">
        <w:rPr>
          <w:b/>
          <w:noProof w:val="0"/>
          <w:lang w:val="en-US" w:eastAsia="ru-RU"/>
        </w:rPr>
        <w:t xml:space="preserve">pe: </w:t>
      </w:r>
      <w:r w:rsidRPr="00FA1E28">
        <w:rPr>
          <w:b/>
          <w:i/>
          <w:noProof w:val="0"/>
          <w:lang w:val="en-US" w:eastAsia="ru-RU"/>
        </w:rPr>
        <w:t>[data]</w:t>
      </w:r>
      <w:r>
        <w:rPr>
          <w:b/>
          <w:noProof w:val="0"/>
          <w:lang w:val="ro-MD" w:eastAsia="ru-RU"/>
        </w:rPr>
        <w:t xml:space="preserve">: </w:t>
      </w:r>
      <w:r w:rsidRPr="00FA1E28">
        <w:rPr>
          <w:b/>
          <w:i/>
          <w:iCs/>
          <w:noProof w:val="0"/>
          <w:u w:val="single"/>
          <w:lang w:val="ro-MD" w:eastAsia="ru-RU"/>
        </w:rPr>
        <w:t>Informația o găsiți</w:t>
      </w:r>
      <w:r w:rsidRPr="00FA1E28">
        <w:rPr>
          <w:b/>
          <w:noProof w:val="0"/>
          <w:u w:val="single"/>
          <w:lang w:val="ro-MD" w:eastAsia="ru-RU"/>
        </w:rPr>
        <w:t xml:space="preserve"> </w:t>
      </w:r>
      <w:r w:rsidRPr="00FA1E28">
        <w:rPr>
          <w:b/>
          <w:i/>
          <w:noProof w:val="0"/>
          <w:u w:val="single"/>
          <w:lang w:val="it-IT" w:eastAsia="ru-RU"/>
        </w:rPr>
        <w:t>prin intermediul SIA RSAP</w:t>
      </w:r>
      <w:r>
        <w:rPr>
          <w:b/>
          <w:i/>
          <w:noProof w:val="0"/>
          <w:u w:val="single"/>
          <w:lang w:val="it-IT" w:eastAsia="ru-RU"/>
        </w:rPr>
        <w:t>;</w:t>
      </w:r>
    </w:p>
    <w:p w14:paraId="7EE69535" w14:textId="77777777" w:rsidR="001460DD" w:rsidRPr="00BE362C" w:rsidRDefault="001460DD" w:rsidP="00A137E2">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F7208A" w14:textId="77777777" w:rsidR="001460DD" w:rsidRPr="00FA1E28" w:rsidRDefault="001460DD" w:rsidP="001460DD">
      <w:pPr>
        <w:shd w:val="clear" w:color="auto" w:fill="FFFFFF" w:themeFill="background1"/>
        <w:tabs>
          <w:tab w:val="right" w:pos="426"/>
        </w:tabs>
        <w:spacing w:before="120"/>
        <w:ind w:left="450"/>
        <w:jc w:val="both"/>
        <w:rPr>
          <w:b/>
          <w:noProof w:val="0"/>
          <w:u w:val="single"/>
          <w:lang w:val="it-IT" w:eastAsia="ru-RU"/>
        </w:rPr>
      </w:pPr>
      <w:r w:rsidRPr="00FA1E28">
        <w:rPr>
          <w:b/>
          <w:i/>
          <w:noProof w:val="0"/>
          <w:u w:val="single"/>
          <w:lang w:val="it-IT" w:eastAsia="ru-RU"/>
        </w:rPr>
        <w:t>Ofertele sau cererile de participare vor fi depuse electronic prin intermediul SIA RSAP</w:t>
      </w:r>
      <w:r>
        <w:rPr>
          <w:b/>
          <w:i/>
          <w:noProof w:val="0"/>
          <w:u w:val="single"/>
          <w:lang w:val="it-IT" w:eastAsia="ru-RU"/>
        </w:rPr>
        <w:t>.</w:t>
      </w:r>
    </w:p>
    <w:p w14:paraId="19A84BF1" w14:textId="77777777" w:rsidR="001460DD" w:rsidRPr="00FA1E28" w:rsidRDefault="001460DD" w:rsidP="00A137E2">
      <w:pPr>
        <w:numPr>
          <w:ilvl w:val="0"/>
          <w:numId w:val="23"/>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Pr="00FA1E28">
        <w:rPr>
          <w:b/>
          <w:i/>
          <w:iCs/>
          <w:noProof w:val="0"/>
          <w:u w:val="single"/>
          <w:lang w:val="it-IT" w:eastAsia="ru-RU"/>
        </w:rPr>
        <w:t>60 zile.</w:t>
      </w:r>
    </w:p>
    <w:p w14:paraId="68760F20" w14:textId="77777777" w:rsidR="001460DD" w:rsidRPr="00FA1E28" w:rsidRDefault="001460DD" w:rsidP="001460DD">
      <w:pPr>
        <w:shd w:val="clear" w:color="auto" w:fill="FFFFFF" w:themeFill="background1"/>
        <w:tabs>
          <w:tab w:val="right" w:pos="426"/>
        </w:tabs>
        <w:spacing w:before="120"/>
        <w:ind w:left="450"/>
        <w:jc w:val="both"/>
        <w:rPr>
          <w:b/>
          <w:noProof w:val="0"/>
          <w:u w:val="single"/>
          <w:lang w:val="it-IT" w:eastAsia="ru-RU"/>
        </w:rPr>
      </w:pPr>
      <w:proofErr w:type="spellStart"/>
      <w:r w:rsidRPr="00FA1E28">
        <w:rPr>
          <w:b/>
          <w:noProof w:val="0"/>
          <w:lang w:val="en-US" w:eastAsia="ru-RU"/>
        </w:rPr>
        <w:t>Locul</w:t>
      </w:r>
      <w:proofErr w:type="spellEnd"/>
      <w:r>
        <w:rPr>
          <w:b/>
          <w:noProof w:val="0"/>
          <w:lang w:val="ro-MD" w:eastAsia="ru-RU"/>
        </w:rPr>
        <w:t xml:space="preserve"> </w:t>
      </w:r>
      <w:proofErr w:type="spellStart"/>
      <w:r w:rsidRPr="00FA1E28">
        <w:rPr>
          <w:b/>
          <w:noProof w:val="0"/>
          <w:lang w:val="en-US" w:eastAsia="ru-RU"/>
        </w:rPr>
        <w:t>deschiderii</w:t>
      </w:r>
      <w:proofErr w:type="spellEnd"/>
      <w:r>
        <w:rPr>
          <w:b/>
          <w:noProof w:val="0"/>
          <w:lang w:val="ro-MD" w:eastAsia="ru-RU"/>
        </w:rPr>
        <w:t xml:space="preserve"> </w:t>
      </w:r>
      <w:proofErr w:type="spellStart"/>
      <w:r w:rsidRPr="00FA1E28">
        <w:rPr>
          <w:b/>
          <w:noProof w:val="0"/>
          <w:lang w:val="en-US" w:eastAsia="ru-RU"/>
        </w:rPr>
        <w:t>ofertelor</w:t>
      </w:r>
      <w:proofErr w:type="spellEnd"/>
      <w:r w:rsidRPr="00FA1E28">
        <w:rPr>
          <w:b/>
          <w:noProof w:val="0"/>
          <w:lang w:val="en-US" w:eastAsia="ru-RU"/>
        </w:rPr>
        <w:t xml:space="preserve">: </w:t>
      </w:r>
      <w:r w:rsidRPr="00FA1E28">
        <w:rPr>
          <w:b/>
          <w:i/>
          <w:noProof w:val="0"/>
          <w:u w:val="single"/>
          <w:lang w:val="it-IT" w:eastAsia="ru-RU"/>
        </w:rPr>
        <w:t>prin intermediul SIA RSAP</w:t>
      </w:r>
    </w:p>
    <w:p w14:paraId="142F2FC5" w14:textId="77777777" w:rsidR="001460DD" w:rsidRPr="00BE362C" w:rsidRDefault="001460DD" w:rsidP="001460D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14856AE" w14:textId="77777777" w:rsidR="001460DD" w:rsidRPr="00BE362C" w:rsidRDefault="001460DD" w:rsidP="00A137E2">
      <w:pPr>
        <w:numPr>
          <w:ilvl w:val="0"/>
          <w:numId w:val="2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Persoanele autorizate să asiste la deschiderea ofertelor:</w:t>
      </w:r>
      <w:r>
        <w:rPr>
          <w:b/>
          <w:noProof w:val="0"/>
          <w:lang w:val="it-IT" w:eastAsia="ru-RU"/>
        </w:rPr>
        <w:t xml:space="preserve">      </w:t>
      </w:r>
      <w:r w:rsidRPr="00BE362C">
        <w:rPr>
          <w:b/>
          <w:noProof w:val="0"/>
          <w:lang w:val="it-IT" w:eastAsia="ru-RU"/>
        </w:rPr>
        <w:t xml:space="preserve">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F32414D" w14:textId="77777777" w:rsidR="001460DD" w:rsidRPr="00FA1E28" w:rsidRDefault="001460DD" w:rsidP="00A137E2">
      <w:pPr>
        <w:numPr>
          <w:ilvl w:val="0"/>
          <w:numId w:val="23"/>
        </w:numPr>
        <w:shd w:val="clear" w:color="auto" w:fill="FFFFFF" w:themeFill="background1"/>
        <w:tabs>
          <w:tab w:val="right" w:pos="426"/>
        </w:tabs>
        <w:spacing w:before="120"/>
        <w:ind w:left="450" w:hanging="450"/>
        <w:rPr>
          <w:b/>
          <w:i/>
          <w:iCs/>
          <w:noProof w:val="0"/>
          <w:u w:val="single"/>
          <w:lang w:val="it-IT" w:eastAsia="ru-RU"/>
        </w:rPr>
      </w:pPr>
      <w:r w:rsidRPr="00BE362C">
        <w:rPr>
          <w:b/>
          <w:noProof w:val="0"/>
          <w:lang w:val="it-IT" w:eastAsia="ru-RU"/>
        </w:rPr>
        <w:t>Limba sau limbile în care trebuie redactate ofertele sau cererile de participare:</w:t>
      </w:r>
      <w:r>
        <w:rPr>
          <w:b/>
          <w:noProof w:val="0"/>
          <w:lang w:val="it-IT" w:eastAsia="ru-RU"/>
        </w:rPr>
        <w:t xml:space="preserve"> </w:t>
      </w:r>
      <w:r w:rsidRPr="00FA1E28">
        <w:rPr>
          <w:b/>
          <w:i/>
          <w:iCs/>
          <w:noProof w:val="0"/>
          <w:u w:val="single"/>
          <w:lang w:val="it-IT" w:eastAsia="ru-RU"/>
        </w:rPr>
        <w:t>Limba Română</w:t>
      </w:r>
      <w:r>
        <w:rPr>
          <w:b/>
          <w:i/>
          <w:iCs/>
          <w:noProof w:val="0"/>
          <w:u w:val="single"/>
          <w:lang w:val="it-IT" w:eastAsia="ru-RU"/>
        </w:rPr>
        <w:t>.</w:t>
      </w:r>
    </w:p>
    <w:p w14:paraId="46001CFC" w14:textId="77777777" w:rsidR="001460DD" w:rsidRPr="00FA1E28" w:rsidRDefault="001460DD" w:rsidP="00A137E2">
      <w:pPr>
        <w:numPr>
          <w:ilvl w:val="0"/>
          <w:numId w:val="23"/>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FA1E28">
        <w:rPr>
          <w:b/>
          <w:i/>
          <w:iCs/>
          <w:noProof w:val="0"/>
          <w:u w:val="single"/>
          <w:lang w:val="it-IT" w:eastAsia="ru-RU"/>
        </w:rPr>
        <w:t>nu se aplică.</w:t>
      </w:r>
    </w:p>
    <w:p w14:paraId="0D64CCB0" w14:textId="77777777" w:rsidR="001460DD" w:rsidRPr="00BE362C" w:rsidRDefault="001460DD" w:rsidP="00A137E2">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F0D26F2" w14:textId="77777777" w:rsidR="001460DD" w:rsidRPr="00BE362C" w:rsidRDefault="001460DD" w:rsidP="001460D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69BF5CB" w14:textId="77777777" w:rsidR="001460DD" w:rsidRPr="00BE362C" w:rsidRDefault="001460DD" w:rsidP="001460D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8314B89" w14:textId="77777777" w:rsidR="001460DD" w:rsidRPr="00BE362C" w:rsidRDefault="001460DD" w:rsidP="001460D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62B71A0" w14:textId="77777777" w:rsidR="001460DD" w:rsidRPr="00E82244" w:rsidRDefault="001460DD" w:rsidP="00A137E2">
      <w:pPr>
        <w:numPr>
          <w:ilvl w:val="0"/>
          <w:numId w:val="23"/>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9D70F9">
        <w:rPr>
          <w:b/>
          <w:i/>
          <w:iCs/>
          <w:noProof w:val="0"/>
          <w:color w:val="000000" w:themeColor="text1"/>
          <w:u w:val="single"/>
          <w:lang w:val="it-IT" w:eastAsia="ru-RU"/>
        </w:rPr>
        <w:t>nu se aplică.</w:t>
      </w:r>
    </w:p>
    <w:p w14:paraId="2BB3036F" w14:textId="77777777" w:rsidR="001460DD" w:rsidRPr="009D70F9" w:rsidRDefault="001460DD" w:rsidP="00A137E2">
      <w:pPr>
        <w:numPr>
          <w:ilvl w:val="0"/>
          <w:numId w:val="23"/>
        </w:numPr>
        <w:shd w:val="clear" w:color="auto" w:fill="FFFFFF" w:themeFill="background1"/>
        <w:tabs>
          <w:tab w:val="right" w:pos="426"/>
        </w:tabs>
        <w:spacing w:before="120"/>
        <w:ind w:left="360"/>
        <w:jc w:val="both"/>
        <w:rPr>
          <w:b/>
          <w:i/>
          <w:iCs/>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9D70F9">
        <w:rPr>
          <w:b/>
          <w:i/>
          <w:iCs/>
          <w:noProof w:val="0"/>
          <w:u w:val="single"/>
          <w:shd w:val="clear" w:color="auto" w:fill="FFFFFF" w:themeFill="background1"/>
          <w:lang w:val="it-IT" w:eastAsia="ru-RU"/>
        </w:rPr>
        <w:t>nu se aplică.</w:t>
      </w:r>
    </w:p>
    <w:p w14:paraId="0D9779EA" w14:textId="77777777" w:rsidR="001460DD" w:rsidRPr="00BE362C" w:rsidRDefault="001460DD" w:rsidP="00A137E2">
      <w:pPr>
        <w:numPr>
          <w:ilvl w:val="0"/>
          <w:numId w:val="23"/>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9D70F9">
        <w:rPr>
          <w:b/>
          <w:i/>
          <w:iCs/>
          <w:noProof w:val="0"/>
          <w:u w:val="single"/>
          <w:shd w:val="clear" w:color="auto" w:fill="FFFFFF" w:themeFill="background1"/>
          <w:lang w:val="it-IT" w:eastAsia="ru-RU"/>
        </w:rPr>
        <w:t>nu se aplică</w:t>
      </w:r>
      <w:r>
        <w:rPr>
          <w:b/>
          <w:noProof w:val="0"/>
          <w:shd w:val="clear" w:color="auto" w:fill="FFFFFF" w:themeFill="background1"/>
          <w:lang w:val="it-IT" w:eastAsia="ru-RU"/>
        </w:rPr>
        <w:t>.</w:t>
      </w:r>
    </w:p>
    <w:p w14:paraId="072CCF84" w14:textId="77777777" w:rsidR="001460DD" w:rsidRPr="009D70F9" w:rsidRDefault="001460DD" w:rsidP="00A137E2">
      <w:pPr>
        <w:numPr>
          <w:ilvl w:val="0"/>
          <w:numId w:val="23"/>
        </w:numPr>
        <w:shd w:val="clear" w:color="auto" w:fill="FFFFFF" w:themeFill="background1"/>
        <w:tabs>
          <w:tab w:val="right" w:pos="426"/>
        </w:tabs>
        <w:spacing w:before="120"/>
        <w:ind w:left="0" w:firstLine="0"/>
        <w:rPr>
          <w:b/>
          <w:i/>
          <w:iCs/>
          <w:noProof w:val="0"/>
          <w:u w:val="single"/>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9D70F9">
        <w:rPr>
          <w:b/>
          <w:i/>
          <w:iCs/>
          <w:noProof w:val="0"/>
          <w:u w:val="single"/>
          <w:shd w:val="clear" w:color="auto" w:fill="FFFFFF" w:themeFill="background1"/>
          <w:lang w:val="it-IT" w:eastAsia="ru-RU"/>
        </w:rPr>
        <w:t>2</w:t>
      </w:r>
      <w:r>
        <w:rPr>
          <w:b/>
          <w:i/>
          <w:iCs/>
          <w:noProof w:val="0"/>
          <w:u w:val="single"/>
          <w:shd w:val="clear" w:color="auto" w:fill="FFFFFF" w:themeFill="background1"/>
          <w:lang w:val="it-IT" w:eastAsia="ru-RU"/>
        </w:rPr>
        <w:t>4</w:t>
      </w:r>
      <w:r w:rsidRPr="009D70F9">
        <w:rPr>
          <w:b/>
          <w:i/>
          <w:iCs/>
          <w:noProof w:val="0"/>
          <w:u w:val="single"/>
          <w:shd w:val="clear" w:color="auto" w:fill="FFFFFF" w:themeFill="background1"/>
          <w:lang w:val="it-IT" w:eastAsia="ru-RU"/>
        </w:rPr>
        <w:t>.05.2022.</w:t>
      </w:r>
    </w:p>
    <w:p w14:paraId="5D21B5B2" w14:textId="77777777" w:rsidR="001460DD" w:rsidRPr="00BE362C" w:rsidRDefault="001460DD" w:rsidP="00A137E2">
      <w:pPr>
        <w:numPr>
          <w:ilvl w:val="0"/>
          <w:numId w:val="2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1460DD" w:rsidRPr="00BE362C" w14:paraId="24AFF792" w14:textId="77777777" w:rsidTr="006E49BD">
        <w:tc>
          <w:tcPr>
            <w:tcW w:w="0" w:type="auto"/>
            <w:shd w:val="clear" w:color="auto" w:fill="FFFFFF" w:themeFill="background1"/>
          </w:tcPr>
          <w:p w14:paraId="71445716" w14:textId="77777777" w:rsidR="001460DD" w:rsidRPr="00BE362C" w:rsidRDefault="001460DD" w:rsidP="006E49B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5CDD6A2" w14:textId="77777777" w:rsidR="001460DD" w:rsidRPr="00BE362C" w:rsidRDefault="001460DD" w:rsidP="006E49B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460DD" w:rsidRPr="00BE362C" w14:paraId="1271E061" w14:textId="77777777" w:rsidTr="006E49BD">
        <w:tc>
          <w:tcPr>
            <w:tcW w:w="0" w:type="auto"/>
            <w:shd w:val="clear" w:color="auto" w:fill="FFFFFF" w:themeFill="background1"/>
          </w:tcPr>
          <w:p w14:paraId="0DB9530A" w14:textId="77777777" w:rsidR="001460DD" w:rsidRPr="0094296A" w:rsidRDefault="001460DD" w:rsidP="006E49B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9B3668D" w14:textId="77777777" w:rsidR="001460DD" w:rsidRPr="0094296A" w:rsidRDefault="001460DD" w:rsidP="006E49BD">
            <w:pPr>
              <w:shd w:val="clear" w:color="auto" w:fill="FFFFFF" w:themeFill="background1"/>
              <w:tabs>
                <w:tab w:val="right" w:pos="426"/>
              </w:tabs>
              <w:rPr>
                <w:noProof w:val="0"/>
                <w:lang w:val="en-US" w:eastAsia="ru-RU"/>
              </w:rPr>
            </w:pPr>
            <w:r w:rsidRPr="003B5C1F">
              <w:rPr>
                <w:b/>
                <w:i/>
              </w:rPr>
              <w:t>Se acceptă</w:t>
            </w:r>
          </w:p>
        </w:tc>
      </w:tr>
      <w:tr w:rsidR="001460DD" w:rsidRPr="00BE362C" w14:paraId="02CDCAD1" w14:textId="77777777" w:rsidTr="006E49BD">
        <w:tc>
          <w:tcPr>
            <w:tcW w:w="0" w:type="auto"/>
            <w:shd w:val="clear" w:color="auto" w:fill="FFFFFF" w:themeFill="background1"/>
          </w:tcPr>
          <w:p w14:paraId="35B9A2B6" w14:textId="77777777" w:rsidR="001460DD" w:rsidRPr="00BE362C" w:rsidRDefault="001460DD" w:rsidP="006E49B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DA3DFCF" w14:textId="77777777" w:rsidR="001460DD" w:rsidRPr="009D70F9" w:rsidRDefault="001460DD" w:rsidP="006E49BD">
            <w:pPr>
              <w:shd w:val="clear" w:color="auto" w:fill="FFFFFF" w:themeFill="background1"/>
              <w:tabs>
                <w:tab w:val="right" w:pos="426"/>
              </w:tabs>
              <w:rPr>
                <w:noProof w:val="0"/>
                <w:lang w:val="ro-MD" w:eastAsia="ru-RU"/>
              </w:rPr>
            </w:pPr>
            <w:r w:rsidRPr="009D70F9">
              <w:rPr>
                <w:b/>
                <w:bCs/>
                <w:i/>
                <w:iCs/>
                <w:noProof w:val="0"/>
                <w:lang w:val="ro-MD" w:eastAsia="ru-RU"/>
              </w:rPr>
              <w:t xml:space="preserve">Nu </w:t>
            </w:r>
            <w:r w:rsidRPr="009D70F9">
              <w:rPr>
                <w:b/>
                <w:bCs/>
                <w:i/>
                <w:iCs/>
                <w:lang w:val="ro-MD"/>
              </w:rPr>
              <w:t>s</w:t>
            </w:r>
            <w:r w:rsidRPr="009D70F9">
              <w:rPr>
                <w:b/>
                <w:bCs/>
                <w:i/>
                <w:iCs/>
              </w:rPr>
              <w:t>e</w:t>
            </w:r>
            <w:r w:rsidRPr="003B5C1F">
              <w:rPr>
                <w:b/>
                <w:i/>
              </w:rPr>
              <w:t xml:space="preserve"> acceptă</w:t>
            </w:r>
          </w:p>
        </w:tc>
      </w:tr>
      <w:tr w:rsidR="001460DD" w:rsidRPr="00BE362C" w14:paraId="049F6DF2" w14:textId="77777777" w:rsidTr="006E49BD">
        <w:tc>
          <w:tcPr>
            <w:tcW w:w="0" w:type="auto"/>
            <w:shd w:val="clear" w:color="auto" w:fill="FFFFFF" w:themeFill="background1"/>
          </w:tcPr>
          <w:p w14:paraId="2BEA5366" w14:textId="77777777" w:rsidR="001460DD" w:rsidRPr="00BE362C" w:rsidRDefault="001460DD" w:rsidP="006E49B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78E2E9F" w14:textId="77777777" w:rsidR="001460DD" w:rsidRPr="00BE362C" w:rsidRDefault="001460DD" w:rsidP="006E49BD">
            <w:pPr>
              <w:shd w:val="clear" w:color="auto" w:fill="FFFFFF" w:themeFill="background1"/>
              <w:tabs>
                <w:tab w:val="right" w:pos="426"/>
              </w:tabs>
              <w:rPr>
                <w:noProof w:val="0"/>
                <w:lang w:val="ru-RU" w:eastAsia="ru-RU"/>
              </w:rPr>
            </w:pPr>
            <w:r w:rsidRPr="003B5C1F">
              <w:rPr>
                <w:b/>
                <w:i/>
              </w:rPr>
              <w:t>Se acceptă</w:t>
            </w:r>
          </w:p>
        </w:tc>
      </w:tr>
      <w:tr w:rsidR="001460DD" w:rsidRPr="00BE362C" w14:paraId="0A2BB9AB" w14:textId="77777777" w:rsidTr="006E49BD">
        <w:trPr>
          <w:trHeight w:val="77"/>
        </w:trPr>
        <w:tc>
          <w:tcPr>
            <w:tcW w:w="0" w:type="auto"/>
            <w:shd w:val="clear" w:color="auto" w:fill="FFFFFF" w:themeFill="background1"/>
          </w:tcPr>
          <w:p w14:paraId="73498AC4" w14:textId="77777777" w:rsidR="001460DD" w:rsidRPr="00BE362C" w:rsidRDefault="001460DD" w:rsidP="006E49BD">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75D87B3" w14:textId="77777777" w:rsidR="001460DD" w:rsidRPr="00BE362C" w:rsidRDefault="001460DD" w:rsidP="006E49BD">
            <w:pPr>
              <w:shd w:val="clear" w:color="auto" w:fill="FFFFFF" w:themeFill="background1"/>
              <w:tabs>
                <w:tab w:val="right" w:pos="426"/>
              </w:tabs>
              <w:rPr>
                <w:noProof w:val="0"/>
                <w:lang w:val="ru-RU" w:eastAsia="ru-RU"/>
              </w:rPr>
            </w:pPr>
            <w:r w:rsidRPr="003B5C1F">
              <w:rPr>
                <w:b/>
                <w:i/>
              </w:rPr>
              <w:t>Se acceptă</w:t>
            </w:r>
          </w:p>
        </w:tc>
      </w:tr>
    </w:tbl>
    <w:p w14:paraId="4A7E8E37" w14:textId="77777777" w:rsidR="001460DD" w:rsidRPr="00D72EBC" w:rsidRDefault="001460DD" w:rsidP="00A137E2">
      <w:pPr>
        <w:numPr>
          <w:ilvl w:val="0"/>
          <w:numId w:val="23"/>
        </w:numPr>
        <w:shd w:val="clear" w:color="auto" w:fill="FFFFFF" w:themeFill="background1"/>
        <w:tabs>
          <w:tab w:val="right" w:pos="426"/>
        </w:tabs>
        <w:spacing w:before="120"/>
        <w:ind w:left="360"/>
        <w:rPr>
          <w:b/>
          <w:noProof w:val="0"/>
          <w:u w:val="single"/>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45E21">
        <w:rPr>
          <w:b/>
          <w:noProof w:val="0"/>
          <w:u w:val="single"/>
          <w:shd w:val="clear" w:color="auto" w:fill="FFFFFF" w:themeFill="background1"/>
          <w:lang w:eastAsia="ru-RU"/>
        </w:rPr>
        <w:t>nu se aplică.</w:t>
      </w:r>
    </w:p>
    <w:p w14:paraId="45548D62" w14:textId="243F7170" w:rsidR="00BE362C" w:rsidRPr="001460DD" w:rsidRDefault="001460DD" w:rsidP="00A137E2">
      <w:pPr>
        <w:numPr>
          <w:ilvl w:val="0"/>
          <w:numId w:val="23"/>
        </w:numPr>
        <w:shd w:val="clear" w:color="auto" w:fill="FFFFFF" w:themeFill="background1"/>
        <w:tabs>
          <w:tab w:val="right" w:pos="426"/>
        </w:tabs>
        <w:spacing w:before="120"/>
        <w:ind w:left="0" w:firstLine="0"/>
        <w:rPr>
          <w:b/>
          <w:noProof w:val="0"/>
          <w:u w:val="single"/>
          <w:lang w:val="en-US" w:eastAsia="ru-RU"/>
        </w:rPr>
      </w:pPr>
      <w:r w:rsidRPr="00B45E21">
        <w:rPr>
          <w:b/>
          <w:noProof w:val="0"/>
          <w:lang w:val="en-US" w:eastAsia="ru-RU"/>
        </w:rPr>
        <w:t>Alte</w:t>
      </w:r>
      <w:r>
        <w:rPr>
          <w:b/>
          <w:noProof w:val="0"/>
          <w:lang w:val="ro-MD" w:eastAsia="ru-RU"/>
        </w:rPr>
        <w:t xml:space="preserve"> </w:t>
      </w:r>
      <w:proofErr w:type="spellStart"/>
      <w:r w:rsidRPr="00B45E21">
        <w:rPr>
          <w:b/>
          <w:noProof w:val="0"/>
          <w:lang w:val="en-US" w:eastAsia="ru-RU"/>
        </w:rPr>
        <w:t>informații</w:t>
      </w:r>
      <w:proofErr w:type="spellEnd"/>
      <w:r>
        <w:rPr>
          <w:b/>
          <w:noProof w:val="0"/>
          <w:lang w:val="ro-MD" w:eastAsia="ru-RU"/>
        </w:rPr>
        <w:t xml:space="preserve"> </w:t>
      </w:r>
      <w:proofErr w:type="spellStart"/>
      <w:r w:rsidRPr="00B45E21">
        <w:rPr>
          <w:b/>
          <w:noProof w:val="0"/>
          <w:lang w:val="en-US" w:eastAsia="ru-RU"/>
        </w:rPr>
        <w:t>relevante</w:t>
      </w:r>
      <w:proofErr w:type="spellEnd"/>
      <w:r w:rsidRPr="00B45E21">
        <w:rPr>
          <w:b/>
          <w:noProof w:val="0"/>
          <w:lang w:val="en-US" w:eastAsia="ru-RU"/>
        </w:rPr>
        <w:t xml:space="preserve">: </w:t>
      </w:r>
      <w:r w:rsidRPr="00B45E21">
        <w:rPr>
          <w:b/>
          <w:noProof w:val="0"/>
          <w:u w:val="single"/>
          <w:shd w:val="clear" w:color="auto" w:fill="FFFFFF" w:themeFill="background1"/>
          <w:lang w:val="ro-MD" w:eastAsia="ru-RU"/>
        </w:rPr>
        <w:t>Nu sunt</w:t>
      </w:r>
      <w:r>
        <w:rPr>
          <w:b/>
          <w:noProof w:val="0"/>
          <w:u w:val="single"/>
          <w:shd w:val="clear" w:color="auto" w:fill="FFFFFF" w:themeFill="background1"/>
          <w:lang w:val="ro-MD" w:eastAsia="ru-RU"/>
        </w:rPr>
        <w:t>.</w:t>
      </w:r>
    </w:p>
    <w:p w14:paraId="4D496FB2" w14:textId="77777777" w:rsidR="00D93EF7" w:rsidRDefault="00D93EF7" w:rsidP="001460DD">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0F3CC18B" w14:textId="77777777" w:rsidR="00D93EF7" w:rsidRDefault="00D93EF7" w:rsidP="001460DD">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2F8F7986" w14:textId="722F73A5" w:rsidR="00B65C93" w:rsidRDefault="00D93EF7" w:rsidP="001460DD">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Pr>
          <w:b/>
          <w:noProof w:val="0"/>
          <w:lang w:val="ro-MD" w:eastAsia="ru-RU"/>
        </w:rPr>
        <w:t xml:space="preserve">  </w:t>
      </w:r>
      <w:r w:rsidR="00BE362C" w:rsidRPr="00FF430B">
        <w:rPr>
          <w:b/>
          <w:noProof w:val="0"/>
          <w:lang w:val="ro-MD" w:eastAsia="ru-RU"/>
        </w:rPr>
        <w:t xml:space="preserve">Conducătorul grupului de lucru:  </w:t>
      </w:r>
      <w:r w:rsidR="00BE362C" w:rsidRPr="00FF430B">
        <w:rPr>
          <w:b/>
          <w:noProof w:val="0"/>
          <w:shd w:val="clear" w:color="auto" w:fill="FFFFFF" w:themeFill="background1"/>
          <w:lang w:val="ro-MD" w:eastAsia="ru-RU"/>
        </w:rPr>
        <w:t>_________________________</w:t>
      </w:r>
      <w:r>
        <w:rPr>
          <w:b/>
          <w:noProof w:val="0"/>
          <w:shd w:val="clear" w:color="auto" w:fill="FFFFFF" w:themeFill="background1"/>
          <w:lang w:val="ro-MD" w:eastAsia="ru-RU"/>
        </w:rPr>
        <w:t xml:space="preserve">    CIOBANU  Oleg</w:t>
      </w:r>
      <w:r w:rsidR="00BE362C" w:rsidRPr="00FF430B">
        <w:rPr>
          <w:b/>
          <w:noProof w:val="0"/>
          <w:shd w:val="clear" w:color="auto" w:fill="FFFFFF" w:themeFill="background1"/>
          <w:lang w:val="ro-MD" w:eastAsia="ru-RU"/>
        </w:rPr>
        <w:t xml:space="preserve">  </w:t>
      </w:r>
    </w:p>
    <w:p w14:paraId="6E0E959F" w14:textId="408EF4F7" w:rsidR="00D93EF7" w:rsidRDefault="00D93EF7" w:rsidP="001460DD">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4758797A" w14:textId="28391DAE" w:rsidR="00D93EF7" w:rsidRDefault="00D93EF7" w:rsidP="001460DD">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4E09C267" w14:textId="77777777" w:rsidR="00D93EF7" w:rsidRPr="001460DD" w:rsidRDefault="00D93EF7" w:rsidP="001460DD">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52311484" w14:textId="2174863E" w:rsidR="00B65C93" w:rsidRDefault="00B65C93" w:rsidP="001460DD">
      <w:pPr>
        <w:pStyle w:val="Style3"/>
        <w:tabs>
          <w:tab w:val="left" w:pos="567"/>
        </w:tabs>
        <w:spacing w:before="0" w:beforeAutospacing="0" w:after="0"/>
        <w:ind w:left="0" w:firstLine="0"/>
        <w:rPr>
          <w:rFonts w:eastAsia="PMingLiU"/>
          <w:lang w:val="ro-MD" w:eastAsia="zh-CN"/>
        </w:rPr>
      </w:pPr>
    </w:p>
    <w:p w14:paraId="0E4EB166" w14:textId="7BF8445B" w:rsidR="00D93EF7" w:rsidRDefault="00D93EF7" w:rsidP="001460DD">
      <w:pPr>
        <w:pStyle w:val="Style3"/>
        <w:tabs>
          <w:tab w:val="left" w:pos="567"/>
        </w:tabs>
        <w:spacing w:before="0" w:beforeAutospacing="0" w:after="0"/>
        <w:ind w:left="0" w:firstLine="0"/>
        <w:rPr>
          <w:rFonts w:eastAsia="PMingLiU"/>
          <w:lang w:val="ro-MD" w:eastAsia="zh-CN"/>
        </w:rPr>
      </w:pPr>
    </w:p>
    <w:p w14:paraId="7E636100" w14:textId="77777777" w:rsidR="00D93EF7" w:rsidRPr="00FF430B" w:rsidRDefault="00D93EF7" w:rsidP="001460DD">
      <w:pPr>
        <w:pStyle w:val="Style3"/>
        <w:tabs>
          <w:tab w:val="left" w:pos="567"/>
        </w:tabs>
        <w:spacing w:before="0" w:beforeAutospacing="0" w:after="0"/>
        <w:ind w:left="0" w:firstLine="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A137E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A137E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A137E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A137E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A137E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A137E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A137E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A137E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A137E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A137E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A137E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A137E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A137E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A137E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A137E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A137E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A137E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A137E2">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A137E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A137E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A137E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A137E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A137E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137E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458D2646" w:rsidR="00A14C96" w:rsidRDefault="00A14C96" w:rsidP="00A26B23">
      <w:pPr>
        <w:pStyle w:val="Style3"/>
        <w:tabs>
          <w:tab w:val="left" w:pos="567"/>
        </w:tabs>
        <w:spacing w:before="0" w:beforeAutospacing="0" w:after="0"/>
        <w:ind w:left="0" w:firstLine="0"/>
        <w:rPr>
          <w:rFonts w:eastAsia="PMingLiU"/>
          <w:lang w:val="ro-MD" w:eastAsia="zh-CN"/>
        </w:rPr>
      </w:pPr>
    </w:p>
    <w:p w14:paraId="53022D36" w14:textId="158D4C08" w:rsidR="00D93EF7" w:rsidRDefault="00D93EF7" w:rsidP="00A26B23">
      <w:pPr>
        <w:pStyle w:val="Style3"/>
        <w:tabs>
          <w:tab w:val="left" w:pos="567"/>
        </w:tabs>
        <w:spacing w:before="0" w:beforeAutospacing="0" w:after="0"/>
        <w:ind w:left="0" w:firstLine="0"/>
        <w:rPr>
          <w:rFonts w:eastAsia="PMingLiU"/>
          <w:lang w:val="ro-MD" w:eastAsia="zh-CN"/>
        </w:rPr>
      </w:pPr>
    </w:p>
    <w:p w14:paraId="68AA9975" w14:textId="77777777" w:rsidR="00D93EF7" w:rsidRPr="00FF430B" w:rsidRDefault="00D93EF7"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A137E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137E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137E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137E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3CE1370" w:rsidR="009D62FF" w:rsidRDefault="009D62FF" w:rsidP="009D62FF">
      <w:pPr>
        <w:jc w:val="both"/>
        <w:rPr>
          <w:rFonts w:eastAsia="Calibri"/>
          <w:i/>
          <w:noProof w:val="0"/>
          <w:bdr w:val="none" w:sz="0" w:space="0" w:color="auto" w:frame="1"/>
          <w:shd w:val="clear" w:color="auto" w:fill="FFFFFF"/>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43CCAC25" w14:textId="77777777" w:rsidR="00D93EF7" w:rsidRPr="00FF430B" w:rsidRDefault="00D93EF7" w:rsidP="009D62FF">
      <w:pPr>
        <w:jc w:val="both"/>
        <w:rPr>
          <w:rFonts w:eastAsia="Calibri"/>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137E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137E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137E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137E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137E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137E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137E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0F558D" w:rsidR="002D6E71" w:rsidRDefault="002D6E71" w:rsidP="00316C81">
      <w:pPr>
        <w:spacing w:after="200" w:line="276" w:lineRule="auto"/>
        <w:jc w:val="center"/>
        <w:rPr>
          <w:rFonts w:eastAsia="PMingLiU"/>
          <w:b/>
          <w:lang w:val="ro-MD" w:eastAsia="zh-CN"/>
        </w:rPr>
      </w:pPr>
    </w:p>
    <w:p w14:paraId="2251F4B7" w14:textId="77777777" w:rsidR="00940247" w:rsidRPr="00FF430B" w:rsidRDefault="00940247"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1DF4D60B" w:rsidR="00AC7DAC" w:rsidRDefault="00AC7DAC" w:rsidP="009E719D">
      <w:pPr>
        <w:shd w:val="clear" w:color="auto" w:fill="FFFFFF"/>
        <w:jc w:val="right"/>
        <w:rPr>
          <w:i/>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54C42C3A" w14:textId="77777777" w:rsidR="00D93EF7" w:rsidRPr="00FF430B" w:rsidRDefault="00D93EF7" w:rsidP="009E719D">
      <w:pPr>
        <w:shd w:val="clear" w:color="auto" w:fill="FFFFFF"/>
        <w:jc w:val="right"/>
        <w:rPr>
          <w:spacing w:val="-1"/>
          <w:lang w:val="ro-MD"/>
        </w:rPr>
      </w:pP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25492D46" w14:textId="3D25D8F0" w:rsidR="006A6FDA" w:rsidRPr="00FF430B" w:rsidRDefault="006A6FDA" w:rsidP="00940247">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940247">
      <w:pPr>
        <w:shd w:val="clear" w:color="auto" w:fill="FFFFFF"/>
        <w:spacing w:after="200" w:line="276" w:lineRule="auto"/>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0003B76"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53F61A9F" w14:textId="77777777" w:rsidR="00940247" w:rsidRPr="00FF430B" w:rsidRDefault="00940247" w:rsidP="005C6BF4">
      <w:pPr>
        <w:spacing w:after="200" w:line="276" w:lineRule="auto"/>
        <w:ind w:left="5040" w:firstLine="720"/>
        <w:jc w:val="both"/>
        <w:rPr>
          <w:rFonts w:eastAsia="Calibri"/>
          <w:i/>
          <w:spacing w:val="-1"/>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137E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04E18ACF" w:rsidR="00FF5CB2" w:rsidRDefault="00FF5CB2" w:rsidP="006C4C0E">
      <w:pPr>
        <w:tabs>
          <w:tab w:val="left" w:leader="underscore" w:pos="6465"/>
          <w:tab w:val="right" w:leader="underscore" w:pos="9777"/>
        </w:tabs>
        <w:spacing w:line="302" w:lineRule="auto"/>
        <w:rPr>
          <w:rFonts w:eastAsia="PMingLiU"/>
          <w:lang w:val="ro-MD" w:eastAsia="zh-CN"/>
        </w:rPr>
      </w:pPr>
    </w:p>
    <w:p w14:paraId="5B96E397" w14:textId="77777777" w:rsidR="00D93EF7" w:rsidRPr="00FF430B" w:rsidRDefault="00D93EF7"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B70912" w14:textId="6E863CB1" w:rsidR="00E71F7B" w:rsidRPr="007E7F08" w:rsidRDefault="00E71F7B" w:rsidP="007E7F08">
      <w:pPr>
        <w:pStyle w:val="2"/>
        <w:spacing w:before="0"/>
        <w:rPr>
          <w:rFonts w:ascii="Times New Roman" w:hAnsi="Times New Roman" w:cs="Times New Roman"/>
          <w:bCs w:val="0"/>
          <w:color w:val="auto"/>
          <w:lang w:val="ro-MD"/>
        </w:rPr>
      </w:pPr>
    </w:p>
    <w:p w14:paraId="4BD58721" w14:textId="77777777" w:rsidR="00D93EF7" w:rsidRPr="00D93EF7" w:rsidRDefault="0003591A" w:rsidP="00D93EF7">
      <w:pPr>
        <w:ind w:right="567"/>
        <w:rPr>
          <w:b/>
          <w:bCs/>
          <w:u w:val="single"/>
          <w:lang w:val="en-US"/>
        </w:rPr>
      </w:pPr>
      <w:r w:rsidRPr="00FF430B">
        <w:rPr>
          <w:lang w:val="ro-MD"/>
        </w:rPr>
        <w:t>Obiectul</w:t>
      </w:r>
      <w:r w:rsidR="00D93EF7">
        <w:rPr>
          <w:lang w:val="ro-MD"/>
        </w:rPr>
        <w:t xml:space="preserve"> achiziției: </w:t>
      </w:r>
      <w:r w:rsidR="00D93EF7" w:rsidRPr="00D93EF7">
        <w:rPr>
          <w:b/>
          <w:bCs/>
          <w:u w:val="single"/>
          <w:lang w:val="en-US"/>
        </w:rPr>
        <w:t>Reparatia unei portiuni de drum s.Carahasani, r-l. Stefan Voda.</w:t>
      </w:r>
    </w:p>
    <w:p w14:paraId="3FE3C444" w14:textId="59ADDAF2" w:rsidR="00233538" w:rsidRPr="00FF430B" w:rsidRDefault="00233538" w:rsidP="00196AB4">
      <w:pPr>
        <w:ind w:firstLine="709"/>
        <w:jc w:val="both"/>
        <w:rPr>
          <w:lang w:val="ro-MD"/>
        </w:rPr>
      </w:pPr>
    </w:p>
    <w:p w14:paraId="6B852C2A" w14:textId="41715847" w:rsidR="00233538" w:rsidRDefault="0003591A" w:rsidP="00196AB4">
      <w:pPr>
        <w:ind w:firstLine="709"/>
        <w:jc w:val="both"/>
        <w:rPr>
          <w:b/>
          <w:bCs/>
          <w:u w:val="single"/>
          <w:lang w:val="en-US"/>
        </w:rPr>
      </w:pPr>
      <w:r w:rsidRPr="00FF430B">
        <w:rPr>
          <w:lang w:val="ro-MD"/>
        </w:rPr>
        <w:t>Autoritatea contractant</w:t>
      </w:r>
      <w:r w:rsidR="00D93EF7">
        <w:rPr>
          <w:lang w:val="ro-MD"/>
        </w:rPr>
        <w:t xml:space="preserve">ă: </w:t>
      </w:r>
      <w:r w:rsidR="007E7F08" w:rsidRPr="007E7F08">
        <w:rPr>
          <w:b/>
          <w:bCs/>
          <w:u w:val="single"/>
          <w:lang w:val="en-US"/>
        </w:rPr>
        <w:t xml:space="preserve">Primăria s.Carahasani r-l. Ștefan Vodă.  </w:t>
      </w:r>
    </w:p>
    <w:p w14:paraId="34546F30" w14:textId="77777777" w:rsidR="007E7F08" w:rsidRPr="007E7F08" w:rsidRDefault="007E7F08" w:rsidP="00196AB4">
      <w:pPr>
        <w:ind w:firstLine="709"/>
        <w:jc w:val="both"/>
        <w:rPr>
          <w:u w:val="single"/>
          <w:lang w:val="ro-MD"/>
        </w:rPr>
      </w:pP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0D37D004" w:rsidR="009A6B71"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3133E03A" w14:textId="2E2DE272" w:rsidR="007E7F08" w:rsidRDefault="007E7F08" w:rsidP="009A6B71">
      <w:pPr>
        <w:ind w:firstLine="709"/>
        <w:jc w:val="both"/>
        <w:rPr>
          <w:lang w:val="ro-MD"/>
        </w:rPr>
      </w:pPr>
    </w:p>
    <w:p w14:paraId="3154ECEE" w14:textId="2212452C" w:rsidR="007E7F08" w:rsidRDefault="007E7F08" w:rsidP="009A6B71">
      <w:pPr>
        <w:ind w:firstLine="709"/>
        <w:jc w:val="both"/>
        <w:rPr>
          <w:lang w:val="ro-MD"/>
        </w:rPr>
      </w:pPr>
    </w:p>
    <w:p w14:paraId="31F4733D" w14:textId="09F5C53A" w:rsidR="007E7F08" w:rsidRDefault="007E7F08" w:rsidP="009A6B71">
      <w:pPr>
        <w:ind w:firstLine="709"/>
        <w:jc w:val="both"/>
        <w:rPr>
          <w:lang w:val="ro-MD"/>
        </w:rPr>
      </w:pPr>
    </w:p>
    <w:p w14:paraId="349C0249" w14:textId="6010778B" w:rsidR="007E7F08" w:rsidRDefault="007E7F08" w:rsidP="009A6B71">
      <w:pPr>
        <w:ind w:firstLine="709"/>
        <w:jc w:val="both"/>
        <w:rPr>
          <w:lang w:val="ro-MD"/>
        </w:rPr>
      </w:pPr>
    </w:p>
    <w:p w14:paraId="72C70535" w14:textId="581FA9CE" w:rsidR="007E7F08" w:rsidRDefault="007E7F08" w:rsidP="009A6B71">
      <w:pPr>
        <w:ind w:firstLine="709"/>
        <w:jc w:val="both"/>
        <w:rPr>
          <w:lang w:val="ro-MD"/>
        </w:rPr>
      </w:pPr>
    </w:p>
    <w:p w14:paraId="51C21EE0" w14:textId="1F274574" w:rsidR="007E7F08" w:rsidRDefault="007E7F08" w:rsidP="009A6B71">
      <w:pPr>
        <w:ind w:firstLine="709"/>
        <w:jc w:val="both"/>
        <w:rPr>
          <w:lang w:val="ro-MD"/>
        </w:rPr>
      </w:pPr>
    </w:p>
    <w:p w14:paraId="40A030F5" w14:textId="5C82FB39" w:rsidR="007E7F08" w:rsidRDefault="007E7F08" w:rsidP="009A6B71">
      <w:pPr>
        <w:ind w:firstLine="709"/>
        <w:jc w:val="both"/>
        <w:rPr>
          <w:lang w:val="ro-MD"/>
        </w:rPr>
      </w:pPr>
    </w:p>
    <w:p w14:paraId="27EC99D8" w14:textId="3AD6A8AB" w:rsidR="007E7F08" w:rsidRDefault="007E7F08" w:rsidP="009A6B71">
      <w:pPr>
        <w:ind w:firstLine="709"/>
        <w:jc w:val="both"/>
        <w:rPr>
          <w:lang w:val="ro-MD"/>
        </w:rPr>
      </w:pPr>
    </w:p>
    <w:p w14:paraId="5811809C" w14:textId="327FCE5E" w:rsidR="007E7F08" w:rsidRDefault="007E7F08" w:rsidP="009A6B71">
      <w:pPr>
        <w:ind w:firstLine="709"/>
        <w:jc w:val="both"/>
        <w:rPr>
          <w:lang w:val="ro-MD"/>
        </w:rPr>
      </w:pPr>
    </w:p>
    <w:p w14:paraId="6C1CC2FD" w14:textId="267151C2" w:rsidR="007E7F08" w:rsidRDefault="007E7F08" w:rsidP="009A6B71">
      <w:pPr>
        <w:ind w:firstLine="709"/>
        <w:jc w:val="both"/>
        <w:rPr>
          <w:lang w:val="ro-MD"/>
        </w:rPr>
      </w:pPr>
    </w:p>
    <w:p w14:paraId="645A3E0A" w14:textId="750AF92B" w:rsidR="007E7F08" w:rsidRDefault="007E7F08" w:rsidP="009A6B71">
      <w:pPr>
        <w:ind w:firstLine="709"/>
        <w:jc w:val="both"/>
        <w:rPr>
          <w:lang w:val="ro-MD"/>
        </w:rPr>
      </w:pPr>
    </w:p>
    <w:p w14:paraId="4105EA45" w14:textId="1AF93874" w:rsidR="007E7F08" w:rsidRDefault="007E7F08" w:rsidP="009A6B71">
      <w:pPr>
        <w:ind w:firstLine="709"/>
        <w:jc w:val="both"/>
        <w:rPr>
          <w:lang w:val="ro-MD"/>
        </w:rPr>
      </w:pPr>
    </w:p>
    <w:p w14:paraId="65F77662" w14:textId="618568F0" w:rsidR="007E7F08" w:rsidRDefault="007E7F08" w:rsidP="009A6B71">
      <w:pPr>
        <w:ind w:firstLine="709"/>
        <w:jc w:val="both"/>
        <w:rPr>
          <w:lang w:val="ro-MD"/>
        </w:rPr>
      </w:pPr>
    </w:p>
    <w:p w14:paraId="5617A923" w14:textId="64C07768" w:rsidR="007E7F08" w:rsidRDefault="007E7F08" w:rsidP="009A6B71">
      <w:pPr>
        <w:ind w:firstLine="709"/>
        <w:jc w:val="both"/>
        <w:rPr>
          <w:lang w:val="ro-MD"/>
        </w:rPr>
      </w:pPr>
    </w:p>
    <w:p w14:paraId="46B1CCDD" w14:textId="2E0D0C55" w:rsidR="007E7F08" w:rsidRDefault="007E7F08" w:rsidP="009A6B71">
      <w:pPr>
        <w:ind w:firstLine="709"/>
        <w:jc w:val="both"/>
        <w:rPr>
          <w:lang w:val="ro-MD"/>
        </w:rPr>
      </w:pPr>
    </w:p>
    <w:p w14:paraId="459EEEBF" w14:textId="7D39F55E" w:rsidR="007E7F08" w:rsidRDefault="007E7F08" w:rsidP="009A6B71">
      <w:pPr>
        <w:ind w:firstLine="709"/>
        <w:jc w:val="both"/>
        <w:rPr>
          <w:lang w:val="ro-MD"/>
        </w:rPr>
      </w:pPr>
    </w:p>
    <w:p w14:paraId="33870B23" w14:textId="5EC31E72" w:rsidR="007E7F08" w:rsidRDefault="007E7F08" w:rsidP="009A6B71">
      <w:pPr>
        <w:ind w:firstLine="709"/>
        <w:jc w:val="both"/>
        <w:rPr>
          <w:lang w:val="ro-MD"/>
        </w:rPr>
      </w:pPr>
    </w:p>
    <w:p w14:paraId="7E73E85B" w14:textId="3FA5EF4F" w:rsidR="007E7F08" w:rsidRDefault="007E7F08" w:rsidP="009A6B71">
      <w:pPr>
        <w:ind w:firstLine="709"/>
        <w:jc w:val="both"/>
        <w:rPr>
          <w:lang w:val="ro-MD"/>
        </w:rPr>
      </w:pPr>
    </w:p>
    <w:p w14:paraId="5BDA741A" w14:textId="66A4F172" w:rsidR="007E7F08" w:rsidRDefault="007E7F08" w:rsidP="009A6B71">
      <w:pPr>
        <w:ind w:firstLine="709"/>
        <w:jc w:val="both"/>
        <w:rPr>
          <w:lang w:val="ro-MD"/>
        </w:rPr>
      </w:pPr>
    </w:p>
    <w:p w14:paraId="60CF80BF" w14:textId="138B1387" w:rsidR="007E7F08" w:rsidRDefault="007E7F08" w:rsidP="009A6B71">
      <w:pPr>
        <w:ind w:firstLine="709"/>
        <w:jc w:val="both"/>
        <w:rPr>
          <w:lang w:val="ro-MD"/>
        </w:rPr>
      </w:pPr>
    </w:p>
    <w:p w14:paraId="5978EA59" w14:textId="0EC33D0A" w:rsidR="007E7F08" w:rsidRDefault="007E7F08" w:rsidP="009A6B71">
      <w:pPr>
        <w:ind w:firstLine="709"/>
        <w:jc w:val="both"/>
        <w:rPr>
          <w:lang w:val="ro-MD"/>
        </w:rPr>
      </w:pPr>
    </w:p>
    <w:p w14:paraId="730960E7" w14:textId="49D76791" w:rsidR="007E7F08" w:rsidRDefault="007E7F08" w:rsidP="009A6B71">
      <w:pPr>
        <w:ind w:firstLine="709"/>
        <w:jc w:val="both"/>
        <w:rPr>
          <w:lang w:val="ro-MD"/>
        </w:rPr>
      </w:pPr>
    </w:p>
    <w:p w14:paraId="67AD0402" w14:textId="737FB4DD" w:rsidR="007E7F08" w:rsidRDefault="007E7F08" w:rsidP="009A6B71">
      <w:pPr>
        <w:ind w:firstLine="709"/>
        <w:jc w:val="both"/>
        <w:rPr>
          <w:lang w:val="ro-MD"/>
        </w:rPr>
      </w:pPr>
    </w:p>
    <w:p w14:paraId="054A70F5" w14:textId="13DC256C" w:rsidR="007E7F08" w:rsidRDefault="007E7F08" w:rsidP="009A6B71">
      <w:pPr>
        <w:ind w:firstLine="709"/>
        <w:jc w:val="both"/>
        <w:rPr>
          <w:lang w:val="ro-MD"/>
        </w:rPr>
      </w:pPr>
    </w:p>
    <w:p w14:paraId="7F945F78" w14:textId="7A1F8A7B" w:rsidR="007E7F08" w:rsidRDefault="007E7F08" w:rsidP="009A6B71">
      <w:pPr>
        <w:ind w:firstLine="709"/>
        <w:jc w:val="both"/>
        <w:rPr>
          <w:lang w:val="ro-MD"/>
        </w:rPr>
      </w:pPr>
    </w:p>
    <w:p w14:paraId="271095AF" w14:textId="424B1DEF" w:rsidR="007E7F08" w:rsidRDefault="007E7F08" w:rsidP="009A6B71">
      <w:pPr>
        <w:ind w:firstLine="709"/>
        <w:jc w:val="both"/>
        <w:rPr>
          <w:lang w:val="ro-MD"/>
        </w:rPr>
      </w:pPr>
    </w:p>
    <w:p w14:paraId="56C83EFA" w14:textId="5B24DEE6" w:rsidR="007E7F08" w:rsidRDefault="007E7F08" w:rsidP="009A6B71">
      <w:pPr>
        <w:ind w:firstLine="709"/>
        <w:jc w:val="both"/>
        <w:rPr>
          <w:lang w:val="ro-MD"/>
        </w:rPr>
      </w:pPr>
    </w:p>
    <w:p w14:paraId="308814D7" w14:textId="6F945C89" w:rsidR="007E7F08" w:rsidRDefault="007E7F08" w:rsidP="009A6B71">
      <w:pPr>
        <w:ind w:firstLine="709"/>
        <w:jc w:val="both"/>
        <w:rPr>
          <w:lang w:val="ro-MD"/>
        </w:rPr>
      </w:pPr>
    </w:p>
    <w:p w14:paraId="29AEEB35" w14:textId="36821869" w:rsidR="007E7F08" w:rsidRDefault="007E7F08" w:rsidP="009A6B71">
      <w:pPr>
        <w:ind w:firstLine="709"/>
        <w:jc w:val="both"/>
        <w:rPr>
          <w:lang w:val="ro-MD"/>
        </w:rPr>
      </w:pPr>
    </w:p>
    <w:p w14:paraId="37EF4AEA" w14:textId="7219B385" w:rsidR="007E7F08" w:rsidRDefault="007E7F08" w:rsidP="009A6B71">
      <w:pPr>
        <w:ind w:firstLine="709"/>
        <w:jc w:val="both"/>
        <w:rPr>
          <w:lang w:val="ro-MD"/>
        </w:rPr>
      </w:pPr>
    </w:p>
    <w:p w14:paraId="5F08DE37" w14:textId="7241C935" w:rsidR="007E7F08" w:rsidRDefault="007E7F08" w:rsidP="009A6B71">
      <w:pPr>
        <w:ind w:firstLine="709"/>
        <w:jc w:val="both"/>
        <w:rPr>
          <w:lang w:val="ro-MD"/>
        </w:rPr>
      </w:pPr>
    </w:p>
    <w:p w14:paraId="60D0DF4D" w14:textId="77777777" w:rsidR="007E7F08" w:rsidRPr="00FF430B" w:rsidRDefault="007E7F08" w:rsidP="009A6B71">
      <w:pPr>
        <w:ind w:firstLine="709"/>
        <w:jc w:val="both"/>
        <w:rPr>
          <w:lang w:val="ro-MD"/>
        </w:rPr>
      </w:pPr>
    </w:p>
    <w:p w14:paraId="213C0ED4" w14:textId="77777777" w:rsidR="007E7F08" w:rsidRPr="008B47FF" w:rsidRDefault="007E7F08" w:rsidP="007E7F08">
      <w:pPr>
        <w:ind w:right="567"/>
        <w:jc w:val="center"/>
        <w:rPr>
          <w:b/>
          <w:bCs/>
          <w:sz w:val="28"/>
          <w:szCs w:val="28"/>
          <w:lang w:val="en-US"/>
        </w:rPr>
      </w:pPr>
      <w:r w:rsidRPr="008B47FF">
        <w:rPr>
          <w:b/>
          <w:bCs/>
          <w:sz w:val="28"/>
          <w:szCs w:val="28"/>
          <w:lang w:val="en-US"/>
        </w:rPr>
        <w:t>CAIET DE SARCINI</w:t>
      </w:r>
    </w:p>
    <w:p w14:paraId="18119503" w14:textId="77777777" w:rsidR="007E7F08" w:rsidRPr="00CB1E8B" w:rsidRDefault="007E7F08" w:rsidP="007E7F08">
      <w:pPr>
        <w:ind w:right="567"/>
        <w:jc w:val="center"/>
        <w:rPr>
          <w:b/>
          <w:bCs/>
          <w:sz w:val="28"/>
          <w:szCs w:val="28"/>
          <w:lang w:val="en-US"/>
        </w:rPr>
      </w:pPr>
      <w:r w:rsidRPr="008B47FF">
        <w:rPr>
          <w:b/>
          <w:bCs/>
          <w:sz w:val="28"/>
          <w:szCs w:val="28"/>
          <w:lang w:val="en-US"/>
        </w:rPr>
        <w:t>PENTRU  CEREREA OFERTEI  DE  PREŢ</w:t>
      </w:r>
    </w:p>
    <w:p w14:paraId="758E5E31" w14:textId="77777777" w:rsidR="007E7F08" w:rsidRPr="008B47FF" w:rsidRDefault="007E7F08" w:rsidP="007E7F08">
      <w:pPr>
        <w:ind w:right="567"/>
        <w:jc w:val="center"/>
        <w:rPr>
          <w:b/>
          <w:bCs/>
          <w:sz w:val="28"/>
          <w:szCs w:val="28"/>
          <w:lang w:val="en-US"/>
        </w:rPr>
      </w:pPr>
    </w:p>
    <w:p w14:paraId="71C0704A" w14:textId="77777777" w:rsidR="007E7F08" w:rsidRPr="008B47FF" w:rsidRDefault="007E7F08" w:rsidP="007E7F08">
      <w:pPr>
        <w:ind w:right="567"/>
        <w:rPr>
          <w:sz w:val="28"/>
          <w:szCs w:val="28"/>
          <w:lang w:val="en-US"/>
        </w:rPr>
      </w:pPr>
      <w:r w:rsidRPr="002C2F63">
        <w:rPr>
          <w:b/>
          <w:bCs/>
          <w:lang w:val="en-US"/>
        </w:rPr>
        <w:t>1. Denumerea beneficiarului de stat</w:t>
      </w:r>
      <w:r w:rsidRPr="008B47FF">
        <w:rPr>
          <w:b/>
          <w:bCs/>
          <w:sz w:val="28"/>
          <w:szCs w:val="28"/>
          <w:lang w:val="en-US"/>
        </w:rPr>
        <w:t xml:space="preserve"> </w:t>
      </w:r>
      <w:r>
        <w:rPr>
          <w:b/>
          <w:bCs/>
          <w:sz w:val="28"/>
          <w:szCs w:val="28"/>
          <w:lang w:val="en-US"/>
        </w:rPr>
        <w:t>Primăria s.Carahasani r-l. Ștefan Vodă.</w:t>
      </w:r>
      <w:r w:rsidRPr="008B47FF">
        <w:rPr>
          <w:b/>
          <w:bCs/>
          <w:sz w:val="28"/>
          <w:szCs w:val="28"/>
          <w:lang w:val="en-US"/>
        </w:rPr>
        <w:t xml:space="preserve">  </w:t>
      </w:r>
    </w:p>
    <w:p w14:paraId="7EA0B5B3" w14:textId="77777777" w:rsidR="007E7F08" w:rsidRPr="008B47FF" w:rsidRDefault="007E7F08" w:rsidP="007E7F08">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Pr>
          <w:b/>
          <w:bCs/>
          <w:sz w:val="28"/>
          <w:szCs w:val="28"/>
          <w:lang w:val="en-US"/>
        </w:rPr>
        <w:t>Primăria s.Carahasani r-l. Ștefan Vodă.</w:t>
      </w:r>
      <w:r w:rsidRPr="008B47FF">
        <w:rPr>
          <w:b/>
          <w:bCs/>
          <w:sz w:val="28"/>
          <w:szCs w:val="28"/>
          <w:lang w:val="en-US"/>
        </w:rPr>
        <w:t xml:space="preserve">  </w:t>
      </w:r>
    </w:p>
    <w:p w14:paraId="766786BD" w14:textId="77777777" w:rsidR="007E7F08" w:rsidRDefault="007E7F08" w:rsidP="007E7F08">
      <w:pPr>
        <w:ind w:right="567"/>
        <w:rPr>
          <w:b/>
          <w:bCs/>
          <w:sz w:val="28"/>
          <w:szCs w:val="28"/>
          <w:u w:val="single"/>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Reparatia unei portiuni de drum s.Carahasani, r-l</w:t>
      </w:r>
      <w:r>
        <w:rPr>
          <w:b/>
          <w:bCs/>
          <w:sz w:val="28"/>
          <w:szCs w:val="28"/>
          <w:u w:val="single"/>
          <w:lang w:val="en-US"/>
        </w:rPr>
        <w:t>.</w:t>
      </w:r>
      <w:r w:rsidRPr="00FA1801">
        <w:rPr>
          <w:b/>
          <w:bCs/>
          <w:sz w:val="28"/>
          <w:szCs w:val="28"/>
          <w:u w:val="single"/>
          <w:lang w:val="en-US"/>
        </w:rPr>
        <w:t xml:space="preserve"> Stefan Voda</w:t>
      </w:r>
      <w:r>
        <w:rPr>
          <w:b/>
          <w:bCs/>
          <w:sz w:val="28"/>
          <w:szCs w:val="28"/>
          <w:u w:val="single"/>
          <w:lang w:val="en-US"/>
        </w:rPr>
        <w:t>.</w:t>
      </w:r>
    </w:p>
    <w:p w14:paraId="7CA90475" w14:textId="77777777" w:rsidR="007E7F08" w:rsidRPr="001F276C" w:rsidRDefault="007E7F08" w:rsidP="007E7F08">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E7F08" w:rsidRPr="008B47FF" w14:paraId="23722E1A" w14:textId="77777777" w:rsidTr="00FA5A6D">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7B1CE9D2" w14:textId="77777777" w:rsidR="007E7F08" w:rsidRPr="008B47FF" w:rsidRDefault="007E7F08" w:rsidP="00FA5A6D">
            <w:pPr>
              <w:ind w:right="-108"/>
              <w:jc w:val="center"/>
              <w:rPr>
                <w:sz w:val="22"/>
                <w:szCs w:val="22"/>
                <w:lang w:val="en-US"/>
              </w:rPr>
            </w:pPr>
            <w:r w:rsidRPr="008B47FF">
              <w:rPr>
                <w:sz w:val="22"/>
                <w:szCs w:val="22"/>
                <w:lang w:val="en-US"/>
              </w:rPr>
              <w:t>№</w:t>
            </w:r>
          </w:p>
          <w:p w14:paraId="1F431E18" w14:textId="77777777" w:rsidR="007E7F08" w:rsidRPr="008B47FF" w:rsidRDefault="007E7F08" w:rsidP="00FA5A6D">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6CE63B7C" w14:textId="77777777" w:rsidR="007E7F08" w:rsidRPr="008B47FF" w:rsidRDefault="007E7F08" w:rsidP="00FA5A6D">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5784E9CC" w14:textId="77777777" w:rsidR="007E7F08" w:rsidRPr="008B47FF" w:rsidRDefault="007E7F08" w:rsidP="00FA5A6D">
            <w:pPr>
              <w:jc w:val="center"/>
              <w:rPr>
                <w:sz w:val="22"/>
                <w:szCs w:val="22"/>
              </w:rPr>
            </w:pPr>
          </w:p>
          <w:p w14:paraId="210A2ABA" w14:textId="77777777" w:rsidR="007E7F08" w:rsidRPr="008B47FF" w:rsidRDefault="007E7F08" w:rsidP="00FA5A6D">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1E15DF77" w14:textId="77777777" w:rsidR="007E7F08" w:rsidRPr="008B47FF" w:rsidRDefault="007E7F08" w:rsidP="00FA5A6D">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82A8D0E" w14:textId="77777777" w:rsidR="007E7F08" w:rsidRPr="006D228E" w:rsidRDefault="007E7F08" w:rsidP="00FA5A6D">
            <w:pPr>
              <w:jc w:val="center"/>
              <w:rPr>
                <w:sz w:val="22"/>
                <w:szCs w:val="22"/>
                <w:lang w:val="en-US"/>
              </w:rPr>
            </w:pPr>
            <w:r w:rsidRPr="008B47FF">
              <w:rPr>
                <w:sz w:val="22"/>
                <w:szCs w:val="22"/>
                <w:lang w:val="en-US"/>
              </w:rPr>
              <w:t>Volum</w:t>
            </w:r>
          </w:p>
        </w:tc>
      </w:tr>
    </w:tbl>
    <w:p w14:paraId="6E5F5104" w14:textId="77777777" w:rsidR="007E7F08" w:rsidRPr="008B47FF" w:rsidRDefault="007E7F08" w:rsidP="007E7F08">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E7F08" w:rsidRPr="008B47FF" w14:paraId="77671039" w14:textId="77777777" w:rsidTr="00FA5A6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B401C9" w14:textId="77777777" w:rsidR="007E7F08" w:rsidRPr="008B47FF" w:rsidRDefault="007E7F08" w:rsidP="00FA5A6D">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9B55542" w14:textId="77777777" w:rsidR="007E7F08" w:rsidRPr="008B47FF" w:rsidRDefault="007E7F08" w:rsidP="00FA5A6D">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6C94ABA0" w14:textId="77777777" w:rsidR="007E7F08" w:rsidRPr="008B47FF" w:rsidRDefault="007E7F08" w:rsidP="00FA5A6D">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1E89137C" w14:textId="77777777" w:rsidR="007E7F08" w:rsidRPr="008B47FF" w:rsidRDefault="007E7F08" w:rsidP="00FA5A6D">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BBD475A" w14:textId="77777777" w:rsidR="007E7F08" w:rsidRPr="00027881" w:rsidRDefault="007E7F08" w:rsidP="00FA5A6D">
            <w:pPr>
              <w:jc w:val="center"/>
              <w:rPr>
                <w:sz w:val="22"/>
                <w:szCs w:val="22"/>
                <w:lang w:val="en-US"/>
              </w:rPr>
            </w:pPr>
            <w:r w:rsidRPr="008B47FF">
              <w:rPr>
                <w:sz w:val="22"/>
                <w:szCs w:val="22"/>
                <w:lang w:val="en-US"/>
              </w:rPr>
              <w:t>5</w:t>
            </w:r>
          </w:p>
        </w:tc>
      </w:tr>
      <w:tr w:rsidR="007E7F08" w:rsidRPr="008B47FF" w14:paraId="4914D871" w14:textId="77777777" w:rsidTr="00FA5A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65451" w14:textId="77777777" w:rsidR="007E7F08" w:rsidRPr="008B47FF" w:rsidRDefault="007E7F08" w:rsidP="00FA5A6D">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6A3D79C5" w14:textId="77777777" w:rsidR="007E7F08" w:rsidRPr="008B47FF" w:rsidRDefault="007E7F08" w:rsidP="00FA5A6D">
            <w:pPr>
              <w:rPr>
                <w:sz w:val="22"/>
                <w:szCs w:val="22"/>
                <w:lang w:val="en-US"/>
              </w:rPr>
            </w:pPr>
            <w:r w:rsidRPr="008B47FF">
              <w:rPr>
                <w:sz w:val="22"/>
                <w:szCs w:val="22"/>
                <w:lang w:val="en-US"/>
              </w:rPr>
              <w:t>TsC21B1</w:t>
            </w:r>
          </w:p>
          <w:p w14:paraId="53756C4F" w14:textId="77777777" w:rsidR="007E7F08" w:rsidRPr="008B47FF" w:rsidRDefault="007E7F08" w:rsidP="00FA5A6D">
            <w:pPr>
              <w:rPr>
                <w:sz w:val="22"/>
                <w:szCs w:val="22"/>
                <w:lang w:val="en-US"/>
              </w:rPr>
            </w:pPr>
          </w:p>
        </w:tc>
        <w:tc>
          <w:tcPr>
            <w:tcW w:w="4678" w:type="dxa"/>
            <w:tcBorders>
              <w:top w:val="single" w:sz="4" w:space="0" w:color="auto"/>
              <w:bottom w:val="single" w:sz="4" w:space="0" w:color="auto"/>
            </w:tcBorders>
            <w:vAlign w:val="center"/>
          </w:tcPr>
          <w:p w14:paraId="5AC8E232" w14:textId="77777777" w:rsidR="007E7F08" w:rsidRPr="00B40365" w:rsidRDefault="007E7F08" w:rsidP="00FA5A6D">
            <w:pPr>
              <w:rPr>
                <w:lang w:val="en-US"/>
              </w:rPr>
            </w:pPr>
            <w:r w:rsidRPr="00B40365">
              <w:rPr>
                <w:lang w:val="en-US"/>
              </w:rPr>
              <w:t>Sapatura mecanica cu autogreder de pina la 175 CP, inclusiv imprastierea pamintului la 10 m, in teren catg. II</w:t>
            </w:r>
          </w:p>
          <w:p w14:paraId="679A8DA6" w14:textId="77777777" w:rsidR="007E7F08" w:rsidRPr="00B40365" w:rsidRDefault="007E7F08" w:rsidP="00FA5A6D">
            <w:pPr>
              <w:rPr>
                <w:lang w:val="en-US"/>
              </w:rPr>
            </w:pPr>
          </w:p>
        </w:tc>
        <w:tc>
          <w:tcPr>
            <w:tcW w:w="992" w:type="dxa"/>
            <w:tcBorders>
              <w:top w:val="single" w:sz="4" w:space="0" w:color="auto"/>
              <w:bottom w:val="single" w:sz="4" w:space="0" w:color="auto"/>
            </w:tcBorders>
            <w:vAlign w:val="center"/>
          </w:tcPr>
          <w:p w14:paraId="2F391251" w14:textId="77777777" w:rsidR="007E7F08" w:rsidRPr="008B47FF" w:rsidRDefault="007E7F08" w:rsidP="00FA5A6D">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B806E50" w14:textId="77777777" w:rsidR="007E7F08" w:rsidRPr="008B47FF" w:rsidRDefault="007E7F08" w:rsidP="00FA5A6D">
            <w:pPr>
              <w:jc w:val="center"/>
              <w:rPr>
                <w:sz w:val="22"/>
                <w:szCs w:val="22"/>
                <w:lang w:val="en-US"/>
              </w:rPr>
            </w:pPr>
            <w:r w:rsidRPr="008B47FF">
              <w:rPr>
                <w:sz w:val="22"/>
                <w:szCs w:val="22"/>
                <w:lang w:val="en-US"/>
              </w:rPr>
              <w:t>7,35</w:t>
            </w:r>
          </w:p>
        </w:tc>
      </w:tr>
      <w:tr w:rsidR="007E7F08" w:rsidRPr="008B47FF" w14:paraId="4E33C691" w14:textId="77777777" w:rsidTr="00FA5A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037AD" w14:textId="77777777" w:rsidR="007E7F08" w:rsidRPr="008B47FF" w:rsidRDefault="007E7F08" w:rsidP="00FA5A6D">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4C24AC68" w14:textId="77777777" w:rsidR="007E7F08" w:rsidRPr="008B47FF" w:rsidRDefault="007E7F08" w:rsidP="00FA5A6D">
            <w:pPr>
              <w:rPr>
                <w:sz w:val="22"/>
                <w:szCs w:val="22"/>
                <w:lang w:val="en-US"/>
              </w:rPr>
            </w:pPr>
            <w:r w:rsidRPr="008B47FF">
              <w:rPr>
                <w:sz w:val="22"/>
                <w:szCs w:val="22"/>
                <w:lang w:val="en-US"/>
              </w:rPr>
              <w:t>DA06A2</w:t>
            </w:r>
          </w:p>
          <w:p w14:paraId="35F6F357" w14:textId="77777777" w:rsidR="007E7F08" w:rsidRPr="008B47FF" w:rsidRDefault="007E7F08" w:rsidP="00FA5A6D">
            <w:pPr>
              <w:rPr>
                <w:sz w:val="22"/>
                <w:szCs w:val="22"/>
                <w:lang w:val="en-US"/>
              </w:rPr>
            </w:pPr>
          </w:p>
        </w:tc>
        <w:tc>
          <w:tcPr>
            <w:tcW w:w="4678" w:type="dxa"/>
            <w:tcBorders>
              <w:top w:val="single" w:sz="4" w:space="0" w:color="auto"/>
              <w:bottom w:val="single" w:sz="4" w:space="0" w:color="auto"/>
            </w:tcBorders>
            <w:vAlign w:val="center"/>
          </w:tcPr>
          <w:p w14:paraId="5DE2171D" w14:textId="77777777" w:rsidR="007E7F08" w:rsidRPr="00B40365" w:rsidRDefault="007E7F08" w:rsidP="00FA5A6D">
            <w:pPr>
              <w:rPr>
                <w:lang w:val="en-US"/>
              </w:rPr>
            </w:pPr>
            <w:r w:rsidRPr="00B40365">
              <w:rPr>
                <w:lang w:val="en-US"/>
              </w:rPr>
              <w:t>Strat de agregate naturale cilindrata, avind functia de rezistenta filtranta, izolatoare, aerisire, antigeliva si anticapilara, cu asternere manuala, cu nisip</w:t>
            </w:r>
          </w:p>
          <w:p w14:paraId="459D8A74" w14:textId="77777777" w:rsidR="007E7F08" w:rsidRPr="00B40365" w:rsidRDefault="007E7F08" w:rsidP="00FA5A6D">
            <w:pPr>
              <w:rPr>
                <w:lang w:val="en-US"/>
              </w:rPr>
            </w:pPr>
          </w:p>
        </w:tc>
        <w:tc>
          <w:tcPr>
            <w:tcW w:w="992" w:type="dxa"/>
            <w:tcBorders>
              <w:top w:val="single" w:sz="4" w:space="0" w:color="auto"/>
              <w:bottom w:val="single" w:sz="4" w:space="0" w:color="auto"/>
            </w:tcBorders>
            <w:vAlign w:val="center"/>
          </w:tcPr>
          <w:p w14:paraId="47D55297" w14:textId="77777777" w:rsidR="007E7F08" w:rsidRPr="008B47FF" w:rsidRDefault="007E7F08" w:rsidP="00FA5A6D">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DCE4B83" w14:textId="77777777" w:rsidR="007E7F08" w:rsidRPr="008B47FF" w:rsidRDefault="007E7F08" w:rsidP="00FA5A6D">
            <w:pPr>
              <w:jc w:val="center"/>
              <w:rPr>
                <w:sz w:val="22"/>
                <w:szCs w:val="22"/>
                <w:lang w:val="en-US"/>
              </w:rPr>
            </w:pPr>
            <w:r w:rsidRPr="008B47FF">
              <w:rPr>
                <w:sz w:val="22"/>
                <w:szCs w:val="22"/>
                <w:lang w:val="en-US"/>
              </w:rPr>
              <w:t>245,00</w:t>
            </w:r>
          </w:p>
        </w:tc>
      </w:tr>
      <w:tr w:rsidR="007E7F08" w:rsidRPr="008B47FF" w14:paraId="5C28ED97" w14:textId="77777777" w:rsidTr="00FA5A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58AAF" w14:textId="77777777" w:rsidR="007E7F08" w:rsidRPr="008B47FF" w:rsidRDefault="007E7F08" w:rsidP="00FA5A6D">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73B62587" w14:textId="77777777" w:rsidR="007E7F08" w:rsidRPr="008B47FF" w:rsidRDefault="007E7F08" w:rsidP="00FA5A6D">
            <w:pPr>
              <w:rPr>
                <w:sz w:val="22"/>
                <w:szCs w:val="22"/>
                <w:lang w:val="en-US"/>
              </w:rPr>
            </w:pPr>
            <w:r w:rsidRPr="008B47FF">
              <w:rPr>
                <w:sz w:val="22"/>
                <w:szCs w:val="22"/>
                <w:lang w:val="en-US"/>
              </w:rPr>
              <w:t>DI134</w:t>
            </w:r>
          </w:p>
          <w:p w14:paraId="2DCA9099" w14:textId="77777777" w:rsidR="007E7F08" w:rsidRPr="008B47FF" w:rsidRDefault="007E7F08" w:rsidP="00FA5A6D">
            <w:pPr>
              <w:rPr>
                <w:sz w:val="22"/>
                <w:szCs w:val="22"/>
                <w:lang w:val="en-US"/>
              </w:rPr>
            </w:pPr>
          </w:p>
        </w:tc>
        <w:tc>
          <w:tcPr>
            <w:tcW w:w="4678" w:type="dxa"/>
            <w:tcBorders>
              <w:top w:val="single" w:sz="4" w:space="0" w:color="auto"/>
              <w:bottom w:val="single" w:sz="4" w:space="0" w:color="auto"/>
            </w:tcBorders>
            <w:vAlign w:val="center"/>
          </w:tcPr>
          <w:p w14:paraId="4F1A0E6E" w14:textId="77777777" w:rsidR="007E7F08" w:rsidRPr="00B40365" w:rsidRDefault="007E7F08" w:rsidP="00FA5A6D">
            <w:pPr>
              <w:rPr>
                <w:lang w:val="en-US"/>
              </w:rPr>
            </w:pPr>
            <w:r w:rsidRPr="00B40365">
              <w:rPr>
                <w:lang w:val="en-US"/>
              </w:rPr>
              <w:t xml:space="preserve">Amenajarea mecanizata a imbracamintei rutiere din piatra sparta prin metoda impanarii intr-un strat cu H=15 cm </w:t>
            </w:r>
          </w:p>
          <w:p w14:paraId="35A86B6D" w14:textId="77777777" w:rsidR="007E7F08" w:rsidRPr="00B40365" w:rsidRDefault="007E7F08" w:rsidP="00FA5A6D">
            <w:pPr>
              <w:rPr>
                <w:lang w:val="en-US"/>
              </w:rPr>
            </w:pPr>
          </w:p>
        </w:tc>
        <w:tc>
          <w:tcPr>
            <w:tcW w:w="992" w:type="dxa"/>
            <w:tcBorders>
              <w:top w:val="single" w:sz="4" w:space="0" w:color="auto"/>
              <w:bottom w:val="single" w:sz="4" w:space="0" w:color="auto"/>
            </w:tcBorders>
            <w:vAlign w:val="center"/>
          </w:tcPr>
          <w:p w14:paraId="192E09CB" w14:textId="77777777" w:rsidR="007E7F08" w:rsidRPr="008B47FF" w:rsidRDefault="007E7F08" w:rsidP="00FA5A6D">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163A7861" w14:textId="77777777" w:rsidR="007E7F08" w:rsidRPr="008B47FF" w:rsidRDefault="007E7F08" w:rsidP="00FA5A6D">
            <w:pPr>
              <w:jc w:val="center"/>
              <w:rPr>
                <w:sz w:val="22"/>
                <w:szCs w:val="22"/>
                <w:lang w:val="en-US"/>
              </w:rPr>
            </w:pPr>
            <w:r w:rsidRPr="008B47FF">
              <w:rPr>
                <w:sz w:val="22"/>
                <w:szCs w:val="22"/>
                <w:lang w:val="en-US"/>
              </w:rPr>
              <w:t>24,50</w:t>
            </w:r>
          </w:p>
        </w:tc>
      </w:tr>
      <w:tr w:rsidR="007E7F08" w:rsidRPr="008B47FF" w14:paraId="68D8CC2C" w14:textId="77777777" w:rsidTr="00FA5A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2F9738" w14:textId="77777777" w:rsidR="007E7F08" w:rsidRPr="008B47FF" w:rsidRDefault="007E7F08" w:rsidP="00FA5A6D">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21C8FF42" w14:textId="77777777" w:rsidR="007E7F08" w:rsidRPr="008B47FF" w:rsidRDefault="007E7F08" w:rsidP="00FA5A6D">
            <w:pPr>
              <w:rPr>
                <w:sz w:val="22"/>
                <w:szCs w:val="22"/>
                <w:lang w:val="en-US"/>
              </w:rPr>
            </w:pPr>
            <w:r w:rsidRPr="008B47FF">
              <w:rPr>
                <w:sz w:val="22"/>
                <w:szCs w:val="22"/>
                <w:lang w:val="en-US"/>
              </w:rPr>
              <w:t>DI134A1</w:t>
            </w:r>
          </w:p>
          <w:p w14:paraId="36F55E7E" w14:textId="77777777" w:rsidR="007E7F08" w:rsidRPr="008B47FF" w:rsidRDefault="007E7F08" w:rsidP="00FA5A6D">
            <w:pPr>
              <w:rPr>
                <w:sz w:val="22"/>
                <w:szCs w:val="22"/>
                <w:lang w:val="en-US"/>
              </w:rPr>
            </w:pPr>
          </w:p>
        </w:tc>
        <w:tc>
          <w:tcPr>
            <w:tcW w:w="4678" w:type="dxa"/>
            <w:tcBorders>
              <w:top w:val="single" w:sz="4" w:space="0" w:color="auto"/>
              <w:bottom w:val="single" w:sz="4" w:space="0" w:color="auto"/>
            </w:tcBorders>
            <w:vAlign w:val="center"/>
          </w:tcPr>
          <w:p w14:paraId="7E36E79A" w14:textId="77777777" w:rsidR="007E7F08" w:rsidRPr="00B40365" w:rsidRDefault="007E7F08" w:rsidP="00FA5A6D">
            <w:pPr>
              <w:rPr>
                <w:lang w:val="en-US"/>
              </w:rPr>
            </w:pPr>
            <w:r w:rsidRPr="00B40365">
              <w:rPr>
                <w:lang w:val="en-US"/>
              </w:rPr>
              <w:t>Corectie: pentru fiecare 1 cm urmator de grosime se adauga sau se scade la norma DI 134 k=2</w:t>
            </w:r>
          </w:p>
          <w:p w14:paraId="1B600B5D" w14:textId="77777777" w:rsidR="007E7F08" w:rsidRPr="00B40365" w:rsidRDefault="007E7F08" w:rsidP="00FA5A6D">
            <w:pPr>
              <w:rPr>
                <w:lang w:val="en-US"/>
              </w:rPr>
            </w:pPr>
          </w:p>
        </w:tc>
        <w:tc>
          <w:tcPr>
            <w:tcW w:w="992" w:type="dxa"/>
            <w:tcBorders>
              <w:top w:val="single" w:sz="4" w:space="0" w:color="auto"/>
              <w:bottom w:val="single" w:sz="4" w:space="0" w:color="auto"/>
            </w:tcBorders>
            <w:vAlign w:val="center"/>
          </w:tcPr>
          <w:p w14:paraId="4EA0B18C" w14:textId="77777777" w:rsidR="007E7F08" w:rsidRPr="008B47FF" w:rsidRDefault="007E7F08" w:rsidP="00FA5A6D">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05C81BA2" w14:textId="77777777" w:rsidR="007E7F08" w:rsidRPr="008B47FF" w:rsidRDefault="007E7F08" w:rsidP="00FA5A6D">
            <w:pPr>
              <w:jc w:val="center"/>
              <w:rPr>
                <w:sz w:val="22"/>
                <w:szCs w:val="22"/>
                <w:lang w:val="en-US"/>
              </w:rPr>
            </w:pPr>
            <w:r w:rsidRPr="008B47FF">
              <w:rPr>
                <w:sz w:val="22"/>
                <w:szCs w:val="22"/>
                <w:lang w:val="en-US"/>
              </w:rPr>
              <w:t>24,50</w:t>
            </w:r>
          </w:p>
        </w:tc>
      </w:tr>
      <w:tr w:rsidR="007E7F08" w:rsidRPr="008B47FF" w14:paraId="1D800D4F" w14:textId="77777777" w:rsidTr="00FA5A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DA845" w14:textId="77777777" w:rsidR="007E7F08" w:rsidRPr="008B47FF" w:rsidRDefault="007E7F08" w:rsidP="00FA5A6D">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CCD5BAB" w14:textId="77777777" w:rsidR="007E7F08" w:rsidRPr="008B47FF" w:rsidRDefault="007E7F08" w:rsidP="00FA5A6D">
            <w:pPr>
              <w:rPr>
                <w:sz w:val="22"/>
                <w:szCs w:val="22"/>
                <w:lang w:val="en-US"/>
              </w:rPr>
            </w:pPr>
            <w:r w:rsidRPr="008B47FF">
              <w:rPr>
                <w:sz w:val="22"/>
                <w:szCs w:val="22"/>
                <w:lang w:val="en-US"/>
              </w:rPr>
              <w:t>TsE05B</w:t>
            </w:r>
          </w:p>
          <w:p w14:paraId="1D42B1F3" w14:textId="77777777" w:rsidR="007E7F08" w:rsidRPr="008B47FF" w:rsidRDefault="007E7F08" w:rsidP="00FA5A6D">
            <w:pPr>
              <w:rPr>
                <w:sz w:val="22"/>
                <w:szCs w:val="22"/>
                <w:lang w:val="en-US"/>
              </w:rPr>
            </w:pPr>
          </w:p>
        </w:tc>
        <w:tc>
          <w:tcPr>
            <w:tcW w:w="4678" w:type="dxa"/>
            <w:tcBorders>
              <w:top w:val="single" w:sz="4" w:space="0" w:color="auto"/>
              <w:bottom w:val="single" w:sz="4" w:space="0" w:color="auto"/>
            </w:tcBorders>
            <w:vAlign w:val="center"/>
          </w:tcPr>
          <w:p w14:paraId="22B17073" w14:textId="77777777" w:rsidR="007E7F08" w:rsidRPr="00B40365" w:rsidRDefault="007E7F08" w:rsidP="00FA5A6D">
            <w:pPr>
              <w:rPr>
                <w:lang w:val="en-US"/>
              </w:rPr>
            </w:pPr>
            <w:r w:rsidRPr="00B40365">
              <w:rPr>
                <w:lang w:val="en-US"/>
              </w:rPr>
              <w:t>Nivelarea cu autogreder de pina la 175 CP a suprafetei terenului natural si a platformelor de terasamente, prin taierea damburilor si deplasarea in goluri a pamintului sapat in teren catg. II</w:t>
            </w:r>
          </w:p>
          <w:p w14:paraId="0C33B5F6" w14:textId="77777777" w:rsidR="007E7F08" w:rsidRPr="00B40365" w:rsidRDefault="007E7F08" w:rsidP="00FA5A6D">
            <w:pPr>
              <w:rPr>
                <w:lang w:val="en-US"/>
              </w:rPr>
            </w:pPr>
          </w:p>
        </w:tc>
        <w:tc>
          <w:tcPr>
            <w:tcW w:w="992" w:type="dxa"/>
            <w:tcBorders>
              <w:top w:val="single" w:sz="4" w:space="0" w:color="auto"/>
              <w:bottom w:val="single" w:sz="4" w:space="0" w:color="auto"/>
            </w:tcBorders>
            <w:vAlign w:val="center"/>
          </w:tcPr>
          <w:p w14:paraId="36D84B1A" w14:textId="77777777" w:rsidR="007E7F08" w:rsidRPr="008B47FF" w:rsidRDefault="007E7F08" w:rsidP="00FA5A6D">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22C5E8C8" w14:textId="77777777" w:rsidR="007E7F08" w:rsidRPr="008B47FF" w:rsidRDefault="007E7F08" w:rsidP="00FA5A6D">
            <w:pPr>
              <w:jc w:val="center"/>
              <w:rPr>
                <w:sz w:val="22"/>
                <w:szCs w:val="22"/>
                <w:lang w:val="en-US"/>
              </w:rPr>
            </w:pPr>
            <w:r w:rsidRPr="008B47FF">
              <w:rPr>
                <w:sz w:val="22"/>
                <w:szCs w:val="22"/>
                <w:lang w:val="en-US"/>
              </w:rPr>
              <w:t>10,00</w:t>
            </w:r>
          </w:p>
        </w:tc>
      </w:tr>
    </w:tbl>
    <w:p w14:paraId="548B6292" w14:textId="77777777" w:rsidR="007E7F08" w:rsidRDefault="007E7F08" w:rsidP="007E7F08"/>
    <w:p w14:paraId="025150D6" w14:textId="77777777" w:rsidR="007E7F08" w:rsidRDefault="007E7F08" w:rsidP="007E7F08"/>
    <w:p w14:paraId="0005CFCA" w14:textId="77777777" w:rsidR="007E7F08" w:rsidRDefault="007E7F08" w:rsidP="007E7F08"/>
    <w:p w14:paraId="7A013393" w14:textId="77777777" w:rsidR="007E7F08" w:rsidRPr="00881795" w:rsidRDefault="007E7F08" w:rsidP="007E7F08">
      <w:pPr>
        <w:shd w:val="clear" w:color="auto" w:fill="FFFFFF"/>
        <w:tabs>
          <w:tab w:val="left" w:pos="284"/>
          <w:tab w:val="left" w:pos="426"/>
          <w:tab w:val="decimal" w:pos="8364"/>
        </w:tabs>
        <w:spacing w:line="276" w:lineRule="auto"/>
        <w:ind w:left="-284" w:right="-144" w:firstLine="284"/>
        <w:rPr>
          <w:b/>
          <w:bCs/>
          <w:color w:val="000000"/>
          <w:sz w:val="28"/>
          <w:szCs w:val="28"/>
          <w:lang w:val="en-US"/>
        </w:rPr>
      </w:pPr>
      <w:r w:rsidRPr="00881795">
        <w:rPr>
          <w:b/>
          <w:sz w:val="28"/>
          <w:szCs w:val="28"/>
          <w:lang w:val="it-IT"/>
        </w:rPr>
        <w:t xml:space="preserve">     Conducătorul grupului de lucru:  </w:t>
      </w:r>
      <w:r w:rsidRPr="00881795">
        <w:rPr>
          <w:b/>
          <w:sz w:val="28"/>
          <w:szCs w:val="28"/>
          <w:shd w:val="clear" w:color="auto" w:fill="FFFFFF"/>
          <w:lang w:val="it-IT"/>
        </w:rPr>
        <w:t xml:space="preserve">____________________  </w:t>
      </w:r>
      <w:r w:rsidRPr="00881795">
        <w:rPr>
          <w:b/>
          <w:sz w:val="28"/>
          <w:szCs w:val="28"/>
          <w:lang w:val="en-US"/>
        </w:rPr>
        <w:t>CIOBANU Oleg</w:t>
      </w:r>
    </w:p>
    <w:p w14:paraId="214DF156" w14:textId="77777777" w:rsidR="0019071C" w:rsidRPr="00FF430B" w:rsidRDefault="0019071C" w:rsidP="007E7F08">
      <w:pPr>
        <w:jc w:val="both"/>
        <w:rPr>
          <w:bCs/>
          <w:lang w:val="ro-MD"/>
        </w:rPr>
      </w:pPr>
    </w:p>
    <w:p w14:paraId="5B7A00A0" w14:textId="0A7E5541" w:rsidR="007E7F08" w:rsidRPr="007E7F08" w:rsidRDefault="0003591A" w:rsidP="00196AB4">
      <w:pPr>
        <w:ind w:firstLine="709"/>
        <w:jc w:val="both"/>
        <w:rPr>
          <w:b/>
          <w:bCs/>
          <w:sz w:val="28"/>
          <w:szCs w:val="28"/>
          <w:lang w:val="ro-MD"/>
        </w:rPr>
      </w:pPr>
      <w:r w:rsidRPr="007E7F08">
        <w:rPr>
          <w:b/>
          <w:sz w:val="28"/>
          <w:szCs w:val="28"/>
          <w:lang w:val="ro-MD"/>
        </w:rPr>
        <w:t>Autoritatea contractantă</w:t>
      </w:r>
      <w:r w:rsidRPr="007E7F08">
        <w:rPr>
          <w:bCs/>
          <w:sz w:val="28"/>
          <w:szCs w:val="28"/>
          <w:lang w:val="ro-MD"/>
        </w:rPr>
        <w:t xml:space="preserve"> </w:t>
      </w:r>
      <w:r w:rsidRPr="007E7F08">
        <w:rPr>
          <w:sz w:val="28"/>
          <w:szCs w:val="28"/>
          <w:lang w:val="ro-MD"/>
        </w:rPr>
        <w:t> </w:t>
      </w:r>
      <w:r w:rsidR="007E7F08" w:rsidRPr="007E7F08">
        <w:rPr>
          <w:b/>
          <w:bCs/>
          <w:sz w:val="28"/>
          <w:szCs w:val="28"/>
          <w:lang w:val="ro-MD"/>
        </w:rPr>
        <w:t>Primăria satului Carahasani</w:t>
      </w:r>
      <w:r w:rsidRPr="007E7F08">
        <w:rPr>
          <w:b/>
          <w:bCs/>
          <w:sz w:val="28"/>
          <w:szCs w:val="28"/>
          <w:lang w:val="ro-MD"/>
        </w:rPr>
        <w:t>            </w:t>
      </w:r>
    </w:p>
    <w:p w14:paraId="27589E14" w14:textId="77777777" w:rsidR="007E7F08" w:rsidRPr="007E7F08" w:rsidRDefault="007E7F08" w:rsidP="00196AB4">
      <w:pPr>
        <w:ind w:firstLine="709"/>
        <w:jc w:val="both"/>
        <w:rPr>
          <w:b/>
          <w:bCs/>
          <w:lang w:val="ro-MD"/>
        </w:rPr>
      </w:pPr>
    </w:p>
    <w:p w14:paraId="463033C1" w14:textId="6E03249B" w:rsidR="00E71F7B" w:rsidRPr="007E7F08" w:rsidRDefault="0003591A" w:rsidP="00196AB4">
      <w:pPr>
        <w:ind w:firstLine="709"/>
        <w:jc w:val="both"/>
        <w:rPr>
          <w:b/>
          <w:sz w:val="28"/>
          <w:szCs w:val="28"/>
          <w:lang w:val="ro-MD"/>
        </w:rPr>
      </w:pPr>
      <w:r w:rsidRPr="007E7F08">
        <w:rPr>
          <w:b/>
          <w:sz w:val="28"/>
          <w:szCs w:val="28"/>
          <w:lang w:val="ro-MD"/>
        </w:rPr>
        <w:t>Data "</w:t>
      </w:r>
      <w:r w:rsidR="007E7F08" w:rsidRPr="007E7F08">
        <w:rPr>
          <w:b/>
          <w:sz w:val="28"/>
          <w:szCs w:val="28"/>
          <w:lang w:val="ro-MD"/>
        </w:rPr>
        <w:t>24</w:t>
      </w:r>
      <w:r w:rsidRPr="007E7F08">
        <w:rPr>
          <w:b/>
          <w:sz w:val="28"/>
          <w:szCs w:val="28"/>
          <w:lang w:val="ro-MD"/>
        </w:rPr>
        <w:t>"</w:t>
      </w:r>
      <w:r w:rsidR="007E7F08" w:rsidRPr="007E7F08">
        <w:rPr>
          <w:b/>
          <w:sz w:val="28"/>
          <w:szCs w:val="28"/>
          <w:lang w:val="ro-MD"/>
        </w:rPr>
        <w:t xml:space="preserve"> Mai 2022</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20D81C04" w14:textId="77777777" w:rsidR="007E7F08" w:rsidRPr="00FF430B" w:rsidRDefault="007E7F08"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A137E2">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A137E2">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A137E2">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A137E2">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A137E2">
            <w:pPr>
              <w:pStyle w:val="af3"/>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A137E2">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A137E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A137E2">
            <w:pPr>
              <w:pStyle w:val="af3"/>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A137E2">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A137E2">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A137E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A137E2">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A137E2">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A137E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A137E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A137E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A137E2">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A137E2">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A137E2">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A137E2">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A137E2">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A137E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A137E2">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A137E2">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A137E2">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A137E2">
            <w:pPr>
              <w:pStyle w:val="af3"/>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A137E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02864AEF" w:rsidR="00006D6D" w:rsidRDefault="00006D6D" w:rsidP="007E709D">
            <w:pPr>
              <w:jc w:val="both"/>
              <w:rPr>
                <w:sz w:val="28"/>
                <w:szCs w:val="28"/>
                <w:lang w:val="ro-MD"/>
              </w:rPr>
            </w:pPr>
          </w:p>
          <w:p w14:paraId="74F57762" w14:textId="77777777" w:rsidR="00940247" w:rsidRPr="00FF430B" w:rsidRDefault="00940247"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07F1E329" w:rsidR="00A14C96" w:rsidRDefault="00A14C96" w:rsidP="00196AB4">
            <w:pPr>
              <w:tabs>
                <w:tab w:val="left" w:pos="2295"/>
              </w:tabs>
              <w:jc w:val="both"/>
              <w:rPr>
                <w:lang w:val="ro-MD"/>
              </w:rPr>
            </w:pPr>
          </w:p>
          <w:p w14:paraId="65A451C4" w14:textId="6BE1BD0B" w:rsidR="00940247" w:rsidRDefault="00940247" w:rsidP="00196AB4">
            <w:pPr>
              <w:tabs>
                <w:tab w:val="left" w:pos="2295"/>
              </w:tabs>
              <w:jc w:val="both"/>
              <w:rPr>
                <w:lang w:val="ro-MD"/>
              </w:rPr>
            </w:pPr>
          </w:p>
          <w:p w14:paraId="4E1E3DF7" w14:textId="793C0704" w:rsidR="00940247" w:rsidRDefault="00940247" w:rsidP="00196AB4">
            <w:pPr>
              <w:tabs>
                <w:tab w:val="left" w:pos="2295"/>
              </w:tabs>
              <w:jc w:val="both"/>
              <w:rPr>
                <w:lang w:val="ro-MD"/>
              </w:rPr>
            </w:pPr>
          </w:p>
          <w:p w14:paraId="0EE61FF0" w14:textId="2D63FADA" w:rsidR="00940247" w:rsidRDefault="00940247" w:rsidP="00196AB4">
            <w:pPr>
              <w:tabs>
                <w:tab w:val="left" w:pos="2295"/>
              </w:tabs>
              <w:jc w:val="both"/>
              <w:rPr>
                <w:lang w:val="ro-MD"/>
              </w:rPr>
            </w:pPr>
          </w:p>
          <w:p w14:paraId="6F9B4DAA" w14:textId="77777777" w:rsidR="00940247" w:rsidRDefault="00940247"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A137E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A137E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A137E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A137E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A137E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A137E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A137E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A137E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A137E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A137E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A137E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A137E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137E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A137E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A137E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A137E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A137E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A137E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A137E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A137E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A137E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A137E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A137E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A137E2">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A137E2">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A137E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A137E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33FF761C" w:rsidR="00C6170E" w:rsidRDefault="00C6170E" w:rsidP="007D2982">
            <w:pPr>
              <w:autoSpaceDE w:val="0"/>
              <w:autoSpaceDN w:val="0"/>
              <w:adjustRightInd w:val="0"/>
              <w:ind w:right="23"/>
              <w:jc w:val="center"/>
              <w:rPr>
                <w:b/>
                <w:bCs/>
                <w:lang w:val="ro-MD"/>
              </w:rPr>
            </w:pPr>
          </w:p>
          <w:p w14:paraId="6A62D3AE" w14:textId="6C5FAD4C" w:rsidR="00940247" w:rsidRDefault="00940247" w:rsidP="007D2982">
            <w:pPr>
              <w:autoSpaceDE w:val="0"/>
              <w:autoSpaceDN w:val="0"/>
              <w:adjustRightInd w:val="0"/>
              <w:ind w:right="23"/>
              <w:jc w:val="center"/>
              <w:rPr>
                <w:b/>
                <w:bCs/>
                <w:lang w:val="ro-MD"/>
              </w:rPr>
            </w:pPr>
          </w:p>
          <w:p w14:paraId="2D883CD0" w14:textId="77777777" w:rsidR="00940247" w:rsidRPr="00FF430B" w:rsidRDefault="00940247"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A137E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A137E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A137E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A137E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A137E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CCE6D" w14:textId="77777777" w:rsidR="00C96795" w:rsidRDefault="00C96795" w:rsidP="00A20ACF">
      <w:r>
        <w:separator/>
      </w:r>
    </w:p>
  </w:endnote>
  <w:endnote w:type="continuationSeparator" w:id="0">
    <w:p w14:paraId="42596B3F" w14:textId="77777777" w:rsidR="00C96795" w:rsidRDefault="00C967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6E49BD" w:rsidRDefault="006E49BD"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Content>
      <w:p w14:paraId="16FD1D34" w14:textId="701F7225" w:rsidR="006E49BD" w:rsidRDefault="006E49BD">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6E49BD" w:rsidRDefault="006E49B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F83EA4" w14:textId="77777777" w:rsidR="00C96795" w:rsidRDefault="00C96795" w:rsidP="00A20ACF">
      <w:r>
        <w:separator/>
      </w:r>
    </w:p>
  </w:footnote>
  <w:footnote w:type="continuationSeparator" w:id="0">
    <w:p w14:paraId="4992A413" w14:textId="77777777" w:rsidR="00C96795" w:rsidRDefault="00C967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0D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9BD"/>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A0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0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24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7E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795"/>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EF7"/>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1460D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71</Pages>
  <Words>24994</Words>
  <Characters>142469</Characters>
  <Application>Microsoft Office Word</Application>
  <DocSecurity>0</DocSecurity>
  <Lines>1187</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2021-06-14T10:00:00Z</dcterms:created>
  <dcterms:modified xsi:type="dcterms:W3CDTF">2022-05-24T05:57:00Z</dcterms:modified>
</cp:coreProperties>
</file>