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49C3B3CB" w14:textId="77777777"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p w14:paraId="3727131B" w14:textId="77777777" w:rsidR="00C7112A" w:rsidRPr="001B44CC" w:rsidRDefault="00C7112A" w:rsidP="00C7112A">
      <w:pPr>
        <w:pStyle w:val="a8"/>
        <w:tabs>
          <w:tab w:val="left" w:pos="567"/>
        </w:tabs>
        <w:jc w:val="center"/>
        <w:rPr>
          <w:rFonts w:ascii="Times New Roman" w:hAnsi="Times New Roman"/>
          <w:sz w:val="28"/>
          <w:szCs w:val="28"/>
        </w:rPr>
      </w:pPr>
      <w:r w:rsidRPr="001B44CC">
        <w:rPr>
          <w:rFonts w:ascii="Times New Roman" w:hAnsi="Times New Roman"/>
          <w:b/>
          <w:sz w:val="28"/>
          <w:szCs w:val="28"/>
        </w:rPr>
        <w:t xml:space="preserve">– </w:t>
      </w:r>
      <w:r w:rsidRPr="001B44CC">
        <w:rPr>
          <w:rFonts w:ascii="Times New Roman" w:hAnsi="Times New Roman"/>
          <w:b/>
          <w:i/>
          <w:iCs/>
          <w:sz w:val="28"/>
          <w:szCs w:val="28"/>
        </w:rPr>
        <w:t>se completează de către operatorul economic.</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457F3FD7" w14:textId="7D7BB0AB" w:rsidR="001F113D" w:rsidRDefault="001F113D" w:rsidP="00950D18">
      <w:pPr>
        <w:pStyle w:val="a8"/>
        <w:tabs>
          <w:tab w:val="left" w:pos="567"/>
        </w:tabs>
        <w:spacing w:line="360" w:lineRule="auto"/>
        <w:rPr>
          <w:rFonts w:ascii="Times New Roman" w:hAnsi="Times New Roman"/>
          <w:szCs w:val="24"/>
        </w:rPr>
      </w:pPr>
    </w:p>
    <w:p w14:paraId="0D3579EC" w14:textId="77777777" w:rsidR="00355100" w:rsidRDefault="00355100"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4B872FCA" w14:textId="77777777" w:rsidR="00C7112A" w:rsidRPr="001B44CC" w:rsidRDefault="00C7112A" w:rsidP="00BE49DD">
      <w:pPr>
        <w:jc w:val="right"/>
        <w:rPr>
          <w:b/>
          <w:bCs/>
          <w:i/>
          <w:iCs/>
          <w:noProof w:val="0"/>
        </w:rPr>
      </w:pPr>
    </w:p>
    <w:p w14:paraId="2FE154B9" w14:textId="48222BD8" w:rsidR="00BE49DD" w:rsidRPr="001B44CC" w:rsidRDefault="00BE49DD" w:rsidP="00BE49DD">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D8DF40F" w14:textId="4B749495" w:rsidR="00BA2145" w:rsidRPr="00331624" w:rsidRDefault="00BA2145" w:rsidP="00331624">
      <w:pPr>
        <w:tabs>
          <w:tab w:val="left" w:pos="5103"/>
          <w:tab w:val="left" w:pos="10348"/>
        </w:tabs>
        <w:spacing w:after="240"/>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bookmarkEnd w:id="0"/>
    </w:p>
    <w:p w14:paraId="1C51A82A" w14:textId="29725F88" w:rsidR="00AA1372" w:rsidRPr="00355100" w:rsidRDefault="00BA2145" w:rsidP="00000FCA">
      <w:pPr>
        <w:pStyle w:val="a8"/>
        <w:tabs>
          <w:tab w:val="left" w:pos="567"/>
        </w:tabs>
        <w:spacing w:line="360" w:lineRule="auto"/>
        <w:jc w:val="both"/>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42853FB" w14:textId="3D782B0D" w:rsidR="00AA1372" w:rsidRPr="00331624"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D1725F5" w14:textId="6CD93C34" w:rsidR="00AA1372" w:rsidRPr="001B44CC" w:rsidRDefault="00A227F2" w:rsidP="00331624">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condiţie,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2CACA40A" w14:textId="77777777" w:rsidR="00331624" w:rsidRDefault="00331624" w:rsidP="00331624">
      <w:pPr>
        <w:rPr>
          <w:b/>
          <w:bCs/>
          <w:i/>
          <w:iCs/>
          <w:sz w:val="22"/>
          <w:szCs w:val="22"/>
          <w:lang w:eastAsia="ru-RU"/>
        </w:rPr>
      </w:pPr>
      <w:bookmarkStart w:id="3" w:name="_Toc449692098"/>
      <w:bookmarkEnd w:id="2"/>
    </w:p>
    <w:p w14:paraId="6CE36520" w14:textId="09E18B60" w:rsidR="00355100" w:rsidRDefault="00331624" w:rsidP="00331624">
      <w:pPr>
        <w:rPr>
          <w:b/>
          <w:bCs/>
          <w:i/>
          <w:iCs/>
        </w:rPr>
      </w:pPr>
      <w:r w:rsidRPr="000D59D8">
        <w:rPr>
          <w:b/>
          <w:bCs/>
          <w:i/>
          <w:iCs/>
          <w:sz w:val="22"/>
          <w:szCs w:val="22"/>
          <w:lang w:eastAsia="ru-RU"/>
        </w:rPr>
        <w:t>Notă: Autoritatea contractantă va reține garanția pentru ofertă în cazul atestării circumstanţelor stabilite de prevederile art. 68 alin. (4) din Legea nr. 131/2015 privind achiziţiile publice.</w:t>
      </w:r>
    </w:p>
    <w:p w14:paraId="37DD7F49" w14:textId="77777777" w:rsidR="00331624" w:rsidRDefault="00331624" w:rsidP="00A7633B">
      <w:pPr>
        <w:jc w:val="right"/>
        <w:rPr>
          <w:b/>
          <w:bCs/>
          <w:i/>
          <w:iCs/>
        </w:rPr>
      </w:pPr>
    </w:p>
    <w:p w14:paraId="1F5E147C" w14:textId="77777777" w:rsidR="00331624" w:rsidRDefault="00331624" w:rsidP="00A7633B">
      <w:pPr>
        <w:jc w:val="right"/>
        <w:rPr>
          <w:b/>
          <w:bCs/>
          <w:i/>
          <w:iCs/>
        </w:rPr>
      </w:pPr>
    </w:p>
    <w:p w14:paraId="107565D7" w14:textId="77777777" w:rsidR="00894223" w:rsidRPr="006A5C5A" w:rsidRDefault="00894223" w:rsidP="00894223">
      <w:pPr>
        <w:jc w:val="right"/>
        <w:rPr>
          <w:b/>
          <w:bCs/>
          <w:i/>
          <w:iCs/>
          <w:sz w:val="22"/>
        </w:rPr>
      </w:pPr>
      <w:r w:rsidRPr="006A5C5A">
        <w:rPr>
          <w:b/>
          <w:bCs/>
          <w:i/>
          <w:iCs/>
        </w:rPr>
        <w:lastRenderedPageBreak/>
        <w:t>Anexa nr. 10</w:t>
      </w:r>
    </w:p>
    <w:p w14:paraId="02D0A640" w14:textId="77777777" w:rsidR="00894223" w:rsidRPr="006A5C5A" w:rsidRDefault="00894223" w:rsidP="00894223">
      <w:pPr>
        <w:tabs>
          <w:tab w:val="left" w:pos="5103"/>
          <w:tab w:val="left" w:pos="10348"/>
        </w:tabs>
        <w:jc w:val="right"/>
        <w:rPr>
          <w:b/>
          <w:bCs/>
          <w:i/>
          <w:iCs/>
        </w:rPr>
      </w:pPr>
      <w:r w:rsidRPr="006A5C5A">
        <w:rPr>
          <w:b/>
          <w:i/>
          <w:iCs/>
        </w:rPr>
        <w:t>la</w:t>
      </w:r>
      <w:r w:rsidRPr="006A5C5A">
        <w:rPr>
          <w:b/>
          <w:bCs/>
          <w:i/>
          <w:iCs/>
          <w:lang w:eastAsia="ru-RU"/>
        </w:rPr>
        <w:t xml:space="preserve"> Documentația standard</w:t>
      </w:r>
      <w:r w:rsidRPr="006A5C5A">
        <w:rPr>
          <w:b/>
          <w:bCs/>
          <w:i/>
          <w:iCs/>
        </w:rPr>
        <w:t xml:space="preserve"> </w:t>
      </w:r>
      <w:r w:rsidRPr="006A5C5A">
        <w:rPr>
          <w:b/>
          <w:bCs/>
          <w:i/>
          <w:iCs/>
          <w:lang w:eastAsia="ru-RU"/>
        </w:rPr>
        <w:t xml:space="preserve">aprobată prin Ordinul </w:t>
      </w:r>
    </w:p>
    <w:p w14:paraId="1986A11F" w14:textId="77777777" w:rsidR="00894223" w:rsidRPr="006A5C5A" w:rsidRDefault="00894223" w:rsidP="00894223">
      <w:pPr>
        <w:tabs>
          <w:tab w:val="left" w:pos="5103"/>
          <w:tab w:val="left" w:pos="10348"/>
        </w:tabs>
        <w:jc w:val="right"/>
        <w:rPr>
          <w:b/>
          <w:bCs/>
          <w:i/>
          <w:iCs/>
          <w:lang w:eastAsia="ru-RU"/>
        </w:rPr>
      </w:pPr>
      <w:r w:rsidRPr="006A5C5A">
        <w:rPr>
          <w:b/>
          <w:bCs/>
          <w:i/>
          <w:iCs/>
          <w:lang w:eastAsia="ru-RU"/>
        </w:rPr>
        <w:t>Ministrului Finanţelor</w:t>
      </w:r>
      <w:r w:rsidRPr="006A5C5A">
        <w:rPr>
          <w:b/>
          <w:bCs/>
          <w:i/>
          <w:iCs/>
        </w:rPr>
        <w:t xml:space="preserve"> </w:t>
      </w:r>
      <w:r w:rsidRPr="006A5C5A">
        <w:rPr>
          <w:b/>
          <w:bCs/>
          <w:i/>
          <w:iCs/>
          <w:lang w:eastAsia="ru-RU"/>
        </w:rPr>
        <w:t>nr. 69 din 7 mai 2021</w:t>
      </w:r>
    </w:p>
    <w:p w14:paraId="5CDFDAC2" w14:textId="77777777" w:rsidR="00894223" w:rsidRPr="006A5C5A" w:rsidRDefault="00894223" w:rsidP="00894223">
      <w:pPr>
        <w:tabs>
          <w:tab w:val="left" w:pos="567"/>
        </w:tabs>
        <w:spacing w:line="360" w:lineRule="auto"/>
        <w:jc w:val="both"/>
        <w:rPr>
          <w:rFonts w:ascii="Baltica RR" w:hAnsi="Baltica RR"/>
          <w:b/>
          <w:i/>
          <w:iCs/>
          <w:color w:val="2E74B5"/>
          <w:szCs w:val="28"/>
        </w:rPr>
      </w:pPr>
    </w:p>
    <w:p w14:paraId="12D833AC" w14:textId="77777777" w:rsidR="00894223" w:rsidRPr="006A5C5A" w:rsidRDefault="00894223" w:rsidP="00894223">
      <w:pPr>
        <w:tabs>
          <w:tab w:val="left" w:pos="567"/>
        </w:tabs>
        <w:spacing w:line="360" w:lineRule="auto"/>
        <w:jc w:val="both"/>
        <w:rPr>
          <w:b/>
        </w:rPr>
      </w:pPr>
      <w:r w:rsidRPr="006A5C5A">
        <w:rPr>
          <w:rFonts w:ascii="Baltica RR" w:hAnsi="Baltica RR"/>
          <w:b/>
          <w:i/>
          <w:iCs/>
          <w:color w:val="2E74B5"/>
          <w:szCs w:val="28"/>
        </w:rPr>
        <w:t>Se completează de către operatorul economic.</w:t>
      </w:r>
    </w:p>
    <w:p w14:paraId="0B43163E" w14:textId="77777777" w:rsidR="00894223" w:rsidRPr="006A5C5A" w:rsidRDefault="00894223" w:rsidP="00894223">
      <w:pPr>
        <w:jc w:val="both"/>
        <w:rPr>
          <w:lang w:eastAsia="zh-CN"/>
        </w:rPr>
      </w:pPr>
    </w:p>
    <w:p w14:paraId="27B90A50" w14:textId="77777777" w:rsidR="00894223" w:rsidRPr="006A5C5A" w:rsidRDefault="00894223" w:rsidP="00894223">
      <w:pPr>
        <w:jc w:val="center"/>
        <w:rPr>
          <w:b/>
        </w:rPr>
      </w:pPr>
    </w:p>
    <w:p w14:paraId="2FFCC588" w14:textId="66B91BC4" w:rsidR="00731FBF" w:rsidRPr="00731FBF" w:rsidRDefault="00894223" w:rsidP="00731FBF">
      <w:pPr>
        <w:tabs>
          <w:tab w:val="left" w:pos="567"/>
        </w:tabs>
        <w:jc w:val="center"/>
        <w:rPr>
          <w:b/>
          <w:szCs w:val="28"/>
        </w:rPr>
      </w:pPr>
      <w:r w:rsidRPr="006A5C5A">
        <w:rPr>
          <w:b/>
          <w:szCs w:val="28"/>
        </w:rPr>
        <w:t>GRAFIC DE  EXECUTARE A LUCRĂRILOR</w:t>
      </w:r>
    </w:p>
    <w:p w14:paraId="0F32B865" w14:textId="77777777" w:rsidR="00731FBF" w:rsidRPr="00FF430B" w:rsidRDefault="00731FBF" w:rsidP="00731FBF">
      <w:pPr>
        <w:pStyle w:val="a8"/>
        <w:tabs>
          <w:tab w:val="left" w:pos="567"/>
        </w:tabs>
        <w:jc w:val="center"/>
        <w:rPr>
          <w:rFonts w:ascii="Times New Roman" w:hAnsi="Times New Roman"/>
          <w:b/>
          <w:szCs w:val="24"/>
        </w:rPr>
      </w:pPr>
    </w:p>
    <w:p w14:paraId="41B4FBB6" w14:textId="0838C9A0" w:rsidR="00894223" w:rsidRDefault="00731FBF" w:rsidP="00911A3B">
      <w:pPr>
        <w:pStyle w:val="a8"/>
        <w:tabs>
          <w:tab w:val="left" w:pos="567"/>
        </w:tabs>
      </w:pPr>
      <w:r w:rsidRPr="004408E2">
        <w:rPr>
          <w:b/>
          <w:szCs w:val="24"/>
          <w:lang w:val="en-US"/>
        </w:rPr>
        <w:t xml:space="preserve">     </w:t>
      </w:r>
      <w:r>
        <w:rPr>
          <w:b/>
          <w:szCs w:val="24"/>
          <w:lang w:val="en-US"/>
        </w:rPr>
        <w:t xml:space="preserve">     </w:t>
      </w:r>
    </w:p>
    <w:p w14:paraId="27B57623" w14:textId="08A22272" w:rsidR="00911A3B" w:rsidRPr="00FF430B" w:rsidRDefault="00D866D3" w:rsidP="00D866D3">
      <w:pPr>
        <w:pStyle w:val="a8"/>
        <w:tabs>
          <w:tab w:val="left" w:pos="567"/>
        </w:tabs>
        <w:jc w:val="center"/>
        <w:rPr>
          <w:rFonts w:ascii="Times New Roman" w:hAnsi="Times New Roman"/>
          <w:szCs w:val="24"/>
        </w:rPr>
      </w:pPr>
      <w:proofErr w:type="spellStart"/>
      <w:r w:rsidRPr="00D866D3">
        <w:rPr>
          <w:b/>
          <w:szCs w:val="24"/>
          <w:lang w:val="en-US"/>
        </w:rPr>
        <w:t>Lucrări</w:t>
      </w:r>
      <w:proofErr w:type="spellEnd"/>
      <w:r w:rsidRPr="00D866D3">
        <w:rPr>
          <w:b/>
          <w:szCs w:val="24"/>
          <w:lang w:val="en-US"/>
        </w:rPr>
        <w:t xml:space="preserve"> de </w:t>
      </w:r>
      <w:proofErr w:type="spellStart"/>
      <w:r w:rsidRPr="00D866D3">
        <w:rPr>
          <w:b/>
          <w:szCs w:val="24"/>
          <w:lang w:val="en-US"/>
        </w:rPr>
        <w:t>reparație</w:t>
      </w:r>
      <w:proofErr w:type="spellEnd"/>
      <w:r w:rsidRPr="00D866D3">
        <w:rPr>
          <w:b/>
          <w:szCs w:val="24"/>
          <w:lang w:val="en-US"/>
        </w:rPr>
        <w:t xml:space="preserve"> </w:t>
      </w:r>
      <w:proofErr w:type="spellStart"/>
      <w:r w:rsidRPr="00D866D3">
        <w:rPr>
          <w:b/>
          <w:szCs w:val="24"/>
          <w:lang w:val="en-US"/>
        </w:rPr>
        <w:t>curentă</w:t>
      </w:r>
      <w:proofErr w:type="spellEnd"/>
      <w:r w:rsidRPr="00D866D3">
        <w:rPr>
          <w:b/>
          <w:szCs w:val="24"/>
          <w:lang w:val="en-US"/>
        </w:rPr>
        <w:t xml:space="preserve"> </w:t>
      </w:r>
      <w:proofErr w:type="gramStart"/>
      <w:r w:rsidRPr="00D866D3">
        <w:rPr>
          <w:b/>
          <w:szCs w:val="24"/>
          <w:lang w:val="en-US"/>
        </w:rPr>
        <w:t>a</w:t>
      </w:r>
      <w:proofErr w:type="gramEnd"/>
      <w:r w:rsidRPr="00D866D3">
        <w:rPr>
          <w:b/>
          <w:szCs w:val="24"/>
          <w:lang w:val="en-US"/>
        </w:rPr>
        <w:t xml:space="preserve"> </w:t>
      </w:r>
      <w:proofErr w:type="spellStart"/>
      <w:r w:rsidRPr="00D866D3">
        <w:rPr>
          <w:b/>
          <w:szCs w:val="24"/>
          <w:lang w:val="en-US"/>
        </w:rPr>
        <w:t>edificiului</w:t>
      </w:r>
      <w:proofErr w:type="spellEnd"/>
      <w:r w:rsidRPr="00D866D3">
        <w:rPr>
          <w:b/>
          <w:szCs w:val="24"/>
          <w:lang w:val="en-US"/>
        </w:rPr>
        <w:t xml:space="preserve"> CM </w:t>
      </w:r>
      <w:proofErr w:type="spellStart"/>
      <w:r w:rsidRPr="00D866D3">
        <w:rPr>
          <w:b/>
          <w:szCs w:val="24"/>
          <w:lang w:val="en-US"/>
        </w:rPr>
        <w:t>Edineț</w:t>
      </w:r>
      <w:proofErr w:type="spellEnd"/>
      <w:r w:rsidRPr="00D866D3">
        <w:rPr>
          <w:b/>
          <w:szCs w:val="24"/>
          <w:lang w:val="en-US"/>
        </w:rPr>
        <w:t xml:space="preserve">                                                             din str. 31 august 1989, 40, or. </w:t>
      </w:r>
      <w:proofErr w:type="spellStart"/>
      <w:r w:rsidRPr="00D866D3">
        <w:rPr>
          <w:b/>
          <w:szCs w:val="24"/>
          <w:lang w:val="en-US"/>
        </w:rPr>
        <w:t>Edineț</w:t>
      </w:r>
      <w:proofErr w:type="spellEnd"/>
    </w:p>
    <w:p w14:paraId="7781F115" w14:textId="77777777" w:rsidR="00911A3B" w:rsidRPr="00FF430B" w:rsidRDefault="00911A3B" w:rsidP="00911A3B">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096"/>
        <w:gridCol w:w="1417"/>
        <w:gridCol w:w="1134"/>
      </w:tblGrid>
      <w:tr w:rsidR="00911A3B" w:rsidRPr="00EC30C2" w14:paraId="7264BA7F" w14:textId="77777777" w:rsidTr="000F714B">
        <w:trPr>
          <w:cantSplit/>
          <w:trHeight w:val="300"/>
        </w:trPr>
        <w:tc>
          <w:tcPr>
            <w:tcW w:w="567" w:type="dxa"/>
            <w:vMerge w:val="restart"/>
          </w:tcPr>
          <w:p w14:paraId="4F0AA0B3" w14:textId="77777777" w:rsidR="00911A3B" w:rsidRPr="00FF430B" w:rsidRDefault="00911A3B" w:rsidP="000F714B">
            <w:pPr>
              <w:pStyle w:val="a8"/>
              <w:tabs>
                <w:tab w:val="left" w:pos="567"/>
              </w:tabs>
              <w:rPr>
                <w:rFonts w:ascii="Times New Roman" w:hAnsi="Times New Roman"/>
                <w:b/>
                <w:szCs w:val="24"/>
              </w:rPr>
            </w:pPr>
            <w:r w:rsidRPr="00FF430B">
              <w:rPr>
                <w:rFonts w:ascii="Times New Roman" w:hAnsi="Times New Roman"/>
                <w:b/>
                <w:szCs w:val="24"/>
              </w:rPr>
              <w:t>Nr.</w:t>
            </w:r>
          </w:p>
          <w:p w14:paraId="65C3C66C" w14:textId="77777777" w:rsidR="00911A3B" w:rsidRPr="00FF430B" w:rsidRDefault="00911A3B" w:rsidP="000F714B">
            <w:pPr>
              <w:pStyle w:val="a8"/>
              <w:tabs>
                <w:tab w:val="left" w:pos="567"/>
              </w:tabs>
              <w:rPr>
                <w:rFonts w:ascii="Times New Roman" w:hAnsi="Times New Roman"/>
                <w:b/>
                <w:szCs w:val="24"/>
              </w:rPr>
            </w:pPr>
            <w:r w:rsidRPr="00FF430B">
              <w:rPr>
                <w:rFonts w:ascii="Times New Roman" w:hAnsi="Times New Roman"/>
                <w:b/>
                <w:szCs w:val="24"/>
              </w:rPr>
              <w:t>d/o</w:t>
            </w:r>
          </w:p>
        </w:tc>
        <w:tc>
          <w:tcPr>
            <w:tcW w:w="6096" w:type="dxa"/>
            <w:vMerge w:val="restart"/>
          </w:tcPr>
          <w:p w14:paraId="229FFD72" w14:textId="77777777" w:rsidR="00911A3B" w:rsidRPr="00FF430B" w:rsidRDefault="00911A3B" w:rsidP="000F714B">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2551" w:type="dxa"/>
            <w:gridSpan w:val="2"/>
          </w:tcPr>
          <w:p w14:paraId="6ECABA94" w14:textId="5B05D87C" w:rsidR="00911A3B" w:rsidRPr="00FF430B" w:rsidRDefault="00D866D3" w:rsidP="000F714B">
            <w:pPr>
              <w:pStyle w:val="a8"/>
              <w:tabs>
                <w:tab w:val="left" w:pos="567"/>
              </w:tabs>
              <w:jc w:val="center"/>
              <w:rPr>
                <w:rFonts w:ascii="Times New Roman" w:hAnsi="Times New Roman"/>
                <w:b/>
                <w:szCs w:val="24"/>
              </w:rPr>
            </w:pPr>
            <w:r>
              <w:rPr>
                <w:rFonts w:ascii="Times New Roman" w:hAnsi="Times New Roman"/>
                <w:b/>
                <w:szCs w:val="24"/>
              </w:rPr>
              <w:t>2026</w:t>
            </w:r>
          </w:p>
        </w:tc>
      </w:tr>
      <w:tr w:rsidR="00911A3B" w:rsidRPr="00EC30C2" w14:paraId="59D37086" w14:textId="77777777" w:rsidTr="000F714B">
        <w:trPr>
          <w:cantSplit/>
          <w:trHeight w:val="240"/>
        </w:trPr>
        <w:tc>
          <w:tcPr>
            <w:tcW w:w="567" w:type="dxa"/>
            <w:vMerge/>
          </w:tcPr>
          <w:p w14:paraId="1D53885C" w14:textId="77777777" w:rsidR="00911A3B" w:rsidRPr="00FF430B" w:rsidRDefault="00911A3B" w:rsidP="000F714B">
            <w:pPr>
              <w:pStyle w:val="a8"/>
              <w:tabs>
                <w:tab w:val="left" w:pos="567"/>
              </w:tabs>
              <w:rPr>
                <w:rFonts w:ascii="Times New Roman" w:hAnsi="Times New Roman"/>
                <w:b/>
                <w:szCs w:val="24"/>
              </w:rPr>
            </w:pPr>
          </w:p>
        </w:tc>
        <w:tc>
          <w:tcPr>
            <w:tcW w:w="6096" w:type="dxa"/>
            <w:vMerge/>
          </w:tcPr>
          <w:p w14:paraId="28A2EC64" w14:textId="77777777" w:rsidR="00911A3B" w:rsidRPr="00FF430B" w:rsidRDefault="00911A3B" w:rsidP="000F714B">
            <w:pPr>
              <w:pStyle w:val="a8"/>
              <w:tabs>
                <w:tab w:val="left" w:pos="567"/>
              </w:tabs>
              <w:rPr>
                <w:rFonts w:ascii="Times New Roman" w:hAnsi="Times New Roman"/>
                <w:b/>
                <w:szCs w:val="24"/>
              </w:rPr>
            </w:pPr>
          </w:p>
        </w:tc>
        <w:tc>
          <w:tcPr>
            <w:tcW w:w="2551" w:type="dxa"/>
            <w:gridSpan w:val="2"/>
          </w:tcPr>
          <w:p w14:paraId="0D53904C" w14:textId="77777777" w:rsidR="00911A3B" w:rsidRPr="00FF430B" w:rsidRDefault="00911A3B" w:rsidP="000F714B">
            <w:pPr>
              <w:pStyle w:val="a8"/>
              <w:tabs>
                <w:tab w:val="left" w:pos="567"/>
              </w:tabs>
              <w:jc w:val="center"/>
              <w:rPr>
                <w:rFonts w:ascii="Times New Roman" w:hAnsi="Times New Roman"/>
                <w:b/>
                <w:szCs w:val="24"/>
              </w:rPr>
            </w:pPr>
            <w:r w:rsidRPr="00FF430B">
              <w:rPr>
                <w:rFonts w:ascii="Times New Roman" w:hAnsi="Times New Roman"/>
                <w:b/>
                <w:szCs w:val="24"/>
              </w:rPr>
              <w:t>Luna</w:t>
            </w:r>
          </w:p>
        </w:tc>
      </w:tr>
      <w:tr w:rsidR="00D866D3" w:rsidRPr="00EC30C2" w14:paraId="5FDE8CDB" w14:textId="77777777" w:rsidTr="00D866D3">
        <w:trPr>
          <w:cantSplit/>
          <w:trHeight w:val="120"/>
        </w:trPr>
        <w:tc>
          <w:tcPr>
            <w:tcW w:w="567" w:type="dxa"/>
            <w:vMerge/>
          </w:tcPr>
          <w:p w14:paraId="1F90B85F" w14:textId="77777777" w:rsidR="00D866D3" w:rsidRPr="00FF430B" w:rsidRDefault="00D866D3" w:rsidP="000F714B">
            <w:pPr>
              <w:pStyle w:val="a8"/>
              <w:tabs>
                <w:tab w:val="left" w:pos="567"/>
              </w:tabs>
              <w:rPr>
                <w:rFonts w:ascii="Times New Roman" w:hAnsi="Times New Roman"/>
                <w:b/>
                <w:szCs w:val="24"/>
              </w:rPr>
            </w:pPr>
          </w:p>
        </w:tc>
        <w:tc>
          <w:tcPr>
            <w:tcW w:w="6096" w:type="dxa"/>
            <w:vMerge/>
          </w:tcPr>
          <w:p w14:paraId="0DFDD960" w14:textId="77777777" w:rsidR="00D866D3" w:rsidRPr="00FF430B" w:rsidRDefault="00D866D3" w:rsidP="000F714B">
            <w:pPr>
              <w:pStyle w:val="a8"/>
              <w:tabs>
                <w:tab w:val="left" w:pos="567"/>
              </w:tabs>
              <w:rPr>
                <w:rFonts w:ascii="Times New Roman" w:hAnsi="Times New Roman"/>
                <w:b/>
                <w:szCs w:val="24"/>
              </w:rPr>
            </w:pPr>
          </w:p>
        </w:tc>
        <w:tc>
          <w:tcPr>
            <w:tcW w:w="1417" w:type="dxa"/>
          </w:tcPr>
          <w:p w14:paraId="5E88E894" w14:textId="77777777" w:rsidR="00D866D3" w:rsidRPr="00FF430B" w:rsidRDefault="00D866D3" w:rsidP="000F714B">
            <w:pPr>
              <w:pStyle w:val="a8"/>
              <w:tabs>
                <w:tab w:val="left" w:pos="567"/>
              </w:tabs>
              <w:jc w:val="center"/>
              <w:rPr>
                <w:rFonts w:ascii="Times New Roman" w:hAnsi="Times New Roman"/>
                <w:b/>
                <w:szCs w:val="24"/>
              </w:rPr>
            </w:pPr>
            <w:r w:rsidRPr="00FF430B">
              <w:rPr>
                <w:rFonts w:ascii="Times New Roman" w:hAnsi="Times New Roman"/>
                <w:b/>
                <w:szCs w:val="24"/>
              </w:rPr>
              <w:t>1</w:t>
            </w:r>
          </w:p>
        </w:tc>
        <w:tc>
          <w:tcPr>
            <w:tcW w:w="1134" w:type="dxa"/>
          </w:tcPr>
          <w:p w14:paraId="0F0F7A96" w14:textId="594A3151" w:rsidR="00D866D3" w:rsidRPr="00FF430B" w:rsidRDefault="00D866D3" w:rsidP="000F714B">
            <w:pPr>
              <w:pStyle w:val="a8"/>
              <w:tabs>
                <w:tab w:val="left" w:pos="567"/>
              </w:tabs>
              <w:jc w:val="center"/>
              <w:rPr>
                <w:rFonts w:ascii="Times New Roman" w:hAnsi="Times New Roman"/>
                <w:b/>
                <w:szCs w:val="24"/>
              </w:rPr>
            </w:pPr>
            <w:r w:rsidRPr="00FF430B">
              <w:rPr>
                <w:rFonts w:ascii="Times New Roman" w:hAnsi="Times New Roman"/>
                <w:b/>
                <w:szCs w:val="24"/>
              </w:rPr>
              <w:t>2</w:t>
            </w:r>
          </w:p>
        </w:tc>
      </w:tr>
      <w:tr w:rsidR="00D866D3" w:rsidRPr="00EC30C2" w14:paraId="219C723C" w14:textId="77777777" w:rsidTr="00D866D3">
        <w:trPr>
          <w:cantSplit/>
          <w:trHeight w:val="180"/>
        </w:trPr>
        <w:tc>
          <w:tcPr>
            <w:tcW w:w="567" w:type="dxa"/>
          </w:tcPr>
          <w:p w14:paraId="77CE8885"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1</w:t>
            </w:r>
          </w:p>
        </w:tc>
        <w:tc>
          <w:tcPr>
            <w:tcW w:w="6096" w:type="dxa"/>
          </w:tcPr>
          <w:p w14:paraId="495843C9" w14:textId="6699AD52" w:rsidR="00D866D3" w:rsidRPr="00AA0491" w:rsidRDefault="00D866D3" w:rsidP="000F714B">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 </w:t>
            </w:r>
            <w:proofErr w:type="spellStart"/>
            <w:r w:rsidRPr="00B20377">
              <w:rPr>
                <w:rFonts w:ascii="Times New Roman" w:hAnsi="Times New Roman"/>
                <w:szCs w:val="24"/>
                <w:lang w:val="en-US"/>
              </w:rPr>
              <w:t>repara</w:t>
            </w:r>
            <w:proofErr w:type="spellEnd"/>
            <w:r>
              <w:rPr>
                <w:rFonts w:ascii="Times New Roman" w:hAnsi="Times New Roman"/>
                <w:szCs w:val="24"/>
              </w:rPr>
              <w:t xml:space="preserve">ții și </w:t>
            </w:r>
            <w:proofErr w:type="spellStart"/>
            <w:r w:rsidRPr="00B20377">
              <w:rPr>
                <w:rFonts w:ascii="Times New Roman" w:hAnsi="Times New Roman"/>
                <w:szCs w:val="24"/>
                <w:lang w:val="en-US"/>
              </w:rPr>
              <w:t>finisare</w:t>
            </w:r>
            <w:proofErr w:type="spellEnd"/>
            <w:r w:rsidRPr="00AA0491">
              <w:rPr>
                <w:szCs w:val="24"/>
                <w:lang w:val="en-US"/>
              </w:rPr>
              <w:t xml:space="preserve"> a </w:t>
            </w:r>
            <w:proofErr w:type="spellStart"/>
            <w:r w:rsidRPr="00AA0491">
              <w:rPr>
                <w:szCs w:val="24"/>
                <w:lang w:val="en-US"/>
              </w:rPr>
              <w:t>pereților</w:t>
            </w:r>
            <w:proofErr w:type="spellEnd"/>
            <w:r w:rsidRPr="00AA0491">
              <w:rPr>
                <w:szCs w:val="24"/>
                <w:lang w:val="en-US"/>
              </w:rPr>
              <w:t>.</w:t>
            </w:r>
          </w:p>
        </w:tc>
        <w:tc>
          <w:tcPr>
            <w:tcW w:w="1417" w:type="dxa"/>
          </w:tcPr>
          <w:p w14:paraId="5A2D5E65" w14:textId="77777777" w:rsidR="00D866D3" w:rsidRDefault="00D866D3" w:rsidP="000F714B">
            <w:pPr>
              <w:pStyle w:val="a8"/>
              <w:tabs>
                <w:tab w:val="left" w:pos="567"/>
              </w:tabs>
              <w:jc w:val="center"/>
              <w:rPr>
                <w:rFonts w:ascii="Times New Roman" w:hAnsi="Times New Roman"/>
                <w:szCs w:val="24"/>
              </w:rPr>
            </w:pPr>
          </w:p>
        </w:tc>
        <w:tc>
          <w:tcPr>
            <w:tcW w:w="1134" w:type="dxa"/>
          </w:tcPr>
          <w:p w14:paraId="09DDEB67" w14:textId="77777777" w:rsidR="00D866D3" w:rsidRDefault="00D866D3" w:rsidP="000F714B">
            <w:pPr>
              <w:pStyle w:val="a8"/>
              <w:tabs>
                <w:tab w:val="left" w:pos="567"/>
              </w:tabs>
              <w:jc w:val="center"/>
              <w:rPr>
                <w:rFonts w:ascii="Times New Roman" w:hAnsi="Times New Roman"/>
                <w:szCs w:val="24"/>
              </w:rPr>
            </w:pPr>
          </w:p>
        </w:tc>
      </w:tr>
      <w:tr w:rsidR="00D866D3" w:rsidRPr="00EC30C2" w14:paraId="19ADE754" w14:textId="77777777" w:rsidTr="00D866D3">
        <w:trPr>
          <w:cantSplit/>
          <w:trHeight w:val="180"/>
        </w:trPr>
        <w:tc>
          <w:tcPr>
            <w:tcW w:w="567" w:type="dxa"/>
          </w:tcPr>
          <w:p w14:paraId="09D73AE5"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2</w:t>
            </w:r>
          </w:p>
        </w:tc>
        <w:tc>
          <w:tcPr>
            <w:tcW w:w="6096" w:type="dxa"/>
          </w:tcPr>
          <w:p w14:paraId="20FB2787" w14:textId="309B101C" w:rsidR="00D866D3" w:rsidRPr="00AA0491" w:rsidRDefault="00D866D3" w:rsidP="000F714B">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 </w:t>
            </w:r>
            <w:proofErr w:type="spellStart"/>
            <w:r>
              <w:rPr>
                <w:szCs w:val="24"/>
                <w:lang w:val="en-US"/>
              </w:rPr>
              <w:t>casetare</w:t>
            </w:r>
            <w:proofErr w:type="spellEnd"/>
            <w:r>
              <w:rPr>
                <w:szCs w:val="24"/>
                <w:lang w:val="en-US"/>
              </w:rPr>
              <w:t xml:space="preserve">, </w:t>
            </w:r>
            <w:proofErr w:type="spellStart"/>
            <w:r w:rsidRPr="00B20377">
              <w:rPr>
                <w:rFonts w:ascii="Times New Roman" w:hAnsi="Times New Roman"/>
                <w:szCs w:val="24"/>
                <w:lang w:val="en-US"/>
              </w:rPr>
              <w:t>repara</w:t>
            </w:r>
            <w:proofErr w:type="spellEnd"/>
            <w:r>
              <w:rPr>
                <w:rFonts w:ascii="Times New Roman" w:hAnsi="Times New Roman"/>
                <w:szCs w:val="24"/>
              </w:rPr>
              <w:t xml:space="preserve">ții și </w:t>
            </w:r>
            <w:proofErr w:type="spellStart"/>
            <w:r w:rsidRPr="00B20377">
              <w:rPr>
                <w:rFonts w:ascii="Times New Roman" w:hAnsi="Times New Roman"/>
                <w:szCs w:val="24"/>
                <w:lang w:val="en-US"/>
              </w:rPr>
              <w:t>finisare</w:t>
            </w:r>
            <w:proofErr w:type="spellEnd"/>
            <w:r w:rsidRPr="00AA0491">
              <w:rPr>
                <w:szCs w:val="24"/>
                <w:lang w:val="en-US"/>
              </w:rPr>
              <w:t xml:space="preserve"> a </w:t>
            </w:r>
            <w:proofErr w:type="spellStart"/>
            <w:r>
              <w:rPr>
                <w:szCs w:val="24"/>
                <w:lang w:val="en-US"/>
              </w:rPr>
              <w:t>tavanelor</w:t>
            </w:r>
            <w:proofErr w:type="spellEnd"/>
            <w:r w:rsidRPr="00AA0491">
              <w:rPr>
                <w:szCs w:val="24"/>
                <w:lang w:val="en-US"/>
              </w:rPr>
              <w:t>.</w:t>
            </w:r>
          </w:p>
        </w:tc>
        <w:tc>
          <w:tcPr>
            <w:tcW w:w="1417" w:type="dxa"/>
          </w:tcPr>
          <w:p w14:paraId="5E2832B1" w14:textId="77777777" w:rsidR="00D866D3" w:rsidRDefault="00D866D3" w:rsidP="000F714B">
            <w:pPr>
              <w:pStyle w:val="a8"/>
              <w:tabs>
                <w:tab w:val="left" w:pos="567"/>
              </w:tabs>
              <w:jc w:val="center"/>
              <w:rPr>
                <w:rFonts w:ascii="Times New Roman" w:hAnsi="Times New Roman"/>
                <w:szCs w:val="24"/>
              </w:rPr>
            </w:pPr>
          </w:p>
        </w:tc>
        <w:tc>
          <w:tcPr>
            <w:tcW w:w="1134" w:type="dxa"/>
          </w:tcPr>
          <w:p w14:paraId="3DCDC290" w14:textId="77777777" w:rsidR="00D866D3" w:rsidRDefault="00D866D3" w:rsidP="000F714B">
            <w:pPr>
              <w:pStyle w:val="a8"/>
              <w:tabs>
                <w:tab w:val="left" w:pos="567"/>
              </w:tabs>
              <w:jc w:val="center"/>
              <w:rPr>
                <w:rFonts w:ascii="Times New Roman" w:hAnsi="Times New Roman"/>
                <w:szCs w:val="24"/>
              </w:rPr>
            </w:pPr>
          </w:p>
        </w:tc>
      </w:tr>
      <w:tr w:rsidR="00D866D3" w:rsidRPr="00EC30C2" w14:paraId="60CD225A" w14:textId="77777777" w:rsidTr="00D866D3">
        <w:trPr>
          <w:cantSplit/>
          <w:trHeight w:val="180"/>
        </w:trPr>
        <w:tc>
          <w:tcPr>
            <w:tcW w:w="567" w:type="dxa"/>
          </w:tcPr>
          <w:p w14:paraId="3F905343"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3</w:t>
            </w:r>
          </w:p>
        </w:tc>
        <w:tc>
          <w:tcPr>
            <w:tcW w:w="6096" w:type="dxa"/>
          </w:tcPr>
          <w:p w14:paraId="1ED711B3" w14:textId="47C5DC89" w:rsidR="00D866D3" w:rsidRPr="00AA0491" w:rsidRDefault="00D866D3" w:rsidP="000F714B">
            <w:pPr>
              <w:pStyle w:val="a8"/>
              <w:tabs>
                <w:tab w:val="left" w:pos="567"/>
              </w:tabs>
              <w:rPr>
                <w:szCs w:val="24"/>
                <w:lang w:val="en-US"/>
              </w:rPr>
            </w:pPr>
            <w:proofErr w:type="spellStart"/>
            <w:r>
              <w:rPr>
                <w:szCs w:val="24"/>
                <w:lang w:val="en-US"/>
              </w:rPr>
              <w:t>Lucrări</w:t>
            </w:r>
            <w:proofErr w:type="spellEnd"/>
            <w:r>
              <w:rPr>
                <w:szCs w:val="24"/>
                <w:lang w:val="en-US"/>
              </w:rPr>
              <w:t xml:space="preserve"> de </w:t>
            </w:r>
            <w:proofErr w:type="spellStart"/>
            <w:r>
              <w:rPr>
                <w:szCs w:val="24"/>
                <w:lang w:val="en-US"/>
              </w:rPr>
              <w:t>demontare</w:t>
            </w:r>
            <w:proofErr w:type="spellEnd"/>
            <w:r>
              <w:rPr>
                <w:szCs w:val="24"/>
                <w:lang w:val="en-US"/>
              </w:rPr>
              <w:t xml:space="preserve"> </w:t>
            </w:r>
            <w:proofErr w:type="spellStart"/>
            <w:r>
              <w:rPr>
                <w:szCs w:val="24"/>
                <w:lang w:val="en-US"/>
              </w:rPr>
              <w:t>și</w:t>
            </w:r>
            <w:proofErr w:type="spellEnd"/>
            <w:r>
              <w:rPr>
                <w:szCs w:val="24"/>
                <w:lang w:val="en-US"/>
              </w:rPr>
              <w:t xml:space="preserve"> </w:t>
            </w:r>
            <w:proofErr w:type="spellStart"/>
            <w:r>
              <w:rPr>
                <w:szCs w:val="24"/>
                <w:lang w:val="en-US"/>
              </w:rPr>
              <w:t>montare</w:t>
            </w:r>
            <w:proofErr w:type="spellEnd"/>
            <w:r>
              <w:rPr>
                <w:szCs w:val="24"/>
                <w:lang w:val="en-US"/>
              </w:rPr>
              <w:t xml:space="preserve"> a </w:t>
            </w:r>
            <w:proofErr w:type="spellStart"/>
            <w:r>
              <w:rPr>
                <w:szCs w:val="24"/>
                <w:lang w:val="en-US"/>
              </w:rPr>
              <w:t>corpurilor</w:t>
            </w:r>
            <w:proofErr w:type="spellEnd"/>
            <w:r>
              <w:rPr>
                <w:szCs w:val="24"/>
                <w:lang w:val="en-US"/>
              </w:rPr>
              <w:t xml:space="preserve"> de </w:t>
            </w:r>
            <w:proofErr w:type="spellStart"/>
            <w:r>
              <w:rPr>
                <w:szCs w:val="24"/>
                <w:lang w:val="en-US"/>
              </w:rPr>
              <w:t>iluminat</w:t>
            </w:r>
            <w:proofErr w:type="spellEnd"/>
            <w:r>
              <w:rPr>
                <w:szCs w:val="24"/>
                <w:lang w:val="en-US"/>
              </w:rPr>
              <w:t>.</w:t>
            </w:r>
          </w:p>
        </w:tc>
        <w:tc>
          <w:tcPr>
            <w:tcW w:w="1417" w:type="dxa"/>
          </w:tcPr>
          <w:p w14:paraId="3BCECA22" w14:textId="77777777" w:rsidR="00D866D3" w:rsidRDefault="00D866D3" w:rsidP="000F714B">
            <w:pPr>
              <w:pStyle w:val="a8"/>
              <w:tabs>
                <w:tab w:val="left" w:pos="567"/>
              </w:tabs>
              <w:jc w:val="center"/>
              <w:rPr>
                <w:rFonts w:ascii="Times New Roman" w:hAnsi="Times New Roman"/>
                <w:szCs w:val="24"/>
              </w:rPr>
            </w:pPr>
          </w:p>
        </w:tc>
        <w:tc>
          <w:tcPr>
            <w:tcW w:w="1134" w:type="dxa"/>
          </w:tcPr>
          <w:p w14:paraId="6EF5A523" w14:textId="77777777" w:rsidR="00D866D3" w:rsidRDefault="00D866D3" w:rsidP="000F714B">
            <w:pPr>
              <w:pStyle w:val="a8"/>
              <w:tabs>
                <w:tab w:val="left" w:pos="567"/>
              </w:tabs>
              <w:jc w:val="center"/>
              <w:rPr>
                <w:rFonts w:ascii="Times New Roman" w:hAnsi="Times New Roman"/>
                <w:szCs w:val="24"/>
              </w:rPr>
            </w:pPr>
          </w:p>
        </w:tc>
      </w:tr>
      <w:tr w:rsidR="00D866D3" w:rsidRPr="00EC30C2" w14:paraId="0B03500E" w14:textId="77777777" w:rsidTr="00D866D3">
        <w:trPr>
          <w:cantSplit/>
          <w:trHeight w:val="199"/>
        </w:trPr>
        <w:tc>
          <w:tcPr>
            <w:tcW w:w="567" w:type="dxa"/>
          </w:tcPr>
          <w:p w14:paraId="38ABD39A"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4</w:t>
            </w:r>
          </w:p>
        </w:tc>
        <w:tc>
          <w:tcPr>
            <w:tcW w:w="6096" w:type="dxa"/>
          </w:tcPr>
          <w:p w14:paraId="32E18CEB" w14:textId="0CAA4FDC" w:rsidR="00D866D3" w:rsidRPr="00AA0491" w:rsidRDefault="00D866D3" w:rsidP="000F714B">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w:t>
            </w:r>
            <w:r>
              <w:rPr>
                <w:szCs w:val="24"/>
                <w:lang w:val="en-US"/>
              </w:rPr>
              <w:t xml:space="preserve"> </w:t>
            </w:r>
            <w:proofErr w:type="spellStart"/>
            <w:r>
              <w:rPr>
                <w:szCs w:val="24"/>
                <w:lang w:val="en-US"/>
              </w:rPr>
              <w:t>reparații</w:t>
            </w:r>
            <w:proofErr w:type="spellEnd"/>
            <w:r>
              <w:rPr>
                <w:szCs w:val="24"/>
                <w:lang w:val="en-US"/>
              </w:rPr>
              <w:t xml:space="preserve"> a </w:t>
            </w:r>
            <w:proofErr w:type="spellStart"/>
            <w:r>
              <w:rPr>
                <w:szCs w:val="24"/>
                <w:lang w:val="en-US"/>
              </w:rPr>
              <w:t>scărilor</w:t>
            </w:r>
            <w:proofErr w:type="spellEnd"/>
            <w:r>
              <w:rPr>
                <w:szCs w:val="24"/>
                <w:lang w:val="en-US"/>
              </w:rPr>
              <w:t xml:space="preserve"> de la </w:t>
            </w:r>
            <w:proofErr w:type="spellStart"/>
            <w:r>
              <w:rPr>
                <w:szCs w:val="24"/>
                <w:lang w:val="en-US"/>
              </w:rPr>
              <w:t>intrare</w:t>
            </w:r>
            <w:proofErr w:type="spellEnd"/>
            <w:r>
              <w:rPr>
                <w:szCs w:val="24"/>
                <w:lang w:val="en-US"/>
              </w:rPr>
              <w:t>.</w:t>
            </w:r>
          </w:p>
        </w:tc>
        <w:tc>
          <w:tcPr>
            <w:tcW w:w="1417" w:type="dxa"/>
          </w:tcPr>
          <w:p w14:paraId="11E7E246" w14:textId="77777777" w:rsidR="00D866D3" w:rsidRDefault="00D866D3" w:rsidP="000F714B">
            <w:pPr>
              <w:pStyle w:val="a8"/>
              <w:tabs>
                <w:tab w:val="left" w:pos="567"/>
              </w:tabs>
              <w:jc w:val="center"/>
              <w:rPr>
                <w:rFonts w:ascii="Times New Roman" w:hAnsi="Times New Roman"/>
                <w:szCs w:val="24"/>
              </w:rPr>
            </w:pPr>
          </w:p>
        </w:tc>
        <w:tc>
          <w:tcPr>
            <w:tcW w:w="1134" w:type="dxa"/>
          </w:tcPr>
          <w:p w14:paraId="4430463C" w14:textId="77777777" w:rsidR="00D866D3" w:rsidRDefault="00D866D3" w:rsidP="000F714B">
            <w:pPr>
              <w:pStyle w:val="a8"/>
              <w:tabs>
                <w:tab w:val="left" w:pos="567"/>
              </w:tabs>
              <w:jc w:val="center"/>
              <w:rPr>
                <w:rFonts w:ascii="Times New Roman" w:hAnsi="Times New Roman"/>
                <w:szCs w:val="24"/>
              </w:rPr>
            </w:pPr>
          </w:p>
        </w:tc>
      </w:tr>
      <w:tr w:rsidR="00D866D3" w:rsidRPr="00EC30C2" w14:paraId="4DB25A60" w14:textId="77777777" w:rsidTr="00D866D3">
        <w:trPr>
          <w:cantSplit/>
          <w:trHeight w:val="180"/>
        </w:trPr>
        <w:tc>
          <w:tcPr>
            <w:tcW w:w="567" w:type="dxa"/>
          </w:tcPr>
          <w:p w14:paraId="1922DDEA"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3</w:t>
            </w:r>
          </w:p>
        </w:tc>
        <w:tc>
          <w:tcPr>
            <w:tcW w:w="6096" w:type="dxa"/>
          </w:tcPr>
          <w:p w14:paraId="69A80FA7" w14:textId="7CC66776" w:rsidR="00D866D3" w:rsidRPr="00AA0491" w:rsidRDefault="00D866D3" w:rsidP="000F714B">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 </w:t>
            </w:r>
            <w:proofErr w:type="spellStart"/>
            <w:r>
              <w:rPr>
                <w:szCs w:val="24"/>
                <w:lang w:val="en-US"/>
              </w:rPr>
              <w:t>reparație</w:t>
            </w:r>
            <w:proofErr w:type="spellEnd"/>
            <w:r>
              <w:rPr>
                <w:szCs w:val="24"/>
                <w:lang w:val="en-US"/>
              </w:rPr>
              <w:t xml:space="preserve"> a </w:t>
            </w:r>
            <w:proofErr w:type="spellStart"/>
            <w:r>
              <w:rPr>
                <w:szCs w:val="24"/>
                <w:lang w:val="en-US"/>
              </w:rPr>
              <w:t>pereului</w:t>
            </w:r>
            <w:proofErr w:type="spellEnd"/>
            <w:r>
              <w:rPr>
                <w:szCs w:val="24"/>
                <w:lang w:val="en-US"/>
              </w:rPr>
              <w:t xml:space="preserve"> </w:t>
            </w:r>
            <w:proofErr w:type="spellStart"/>
            <w:r>
              <w:rPr>
                <w:szCs w:val="24"/>
                <w:lang w:val="en-US"/>
              </w:rPr>
              <w:t>clădirii</w:t>
            </w:r>
            <w:proofErr w:type="spellEnd"/>
            <w:r>
              <w:rPr>
                <w:szCs w:val="24"/>
                <w:lang w:val="en-US"/>
              </w:rPr>
              <w:t>.</w:t>
            </w:r>
          </w:p>
        </w:tc>
        <w:tc>
          <w:tcPr>
            <w:tcW w:w="1417" w:type="dxa"/>
          </w:tcPr>
          <w:p w14:paraId="6F6D7BF7" w14:textId="77777777" w:rsidR="00D866D3" w:rsidRDefault="00D866D3" w:rsidP="000F714B">
            <w:pPr>
              <w:pStyle w:val="a8"/>
              <w:tabs>
                <w:tab w:val="left" w:pos="567"/>
              </w:tabs>
              <w:jc w:val="center"/>
              <w:rPr>
                <w:rFonts w:ascii="Times New Roman" w:hAnsi="Times New Roman"/>
                <w:szCs w:val="24"/>
              </w:rPr>
            </w:pPr>
          </w:p>
        </w:tc>
        <w:tc>
          <w:tcPr>
            <w:tcW w:w="1134" w:type="dxa"/>
          </w:tcPr>
          <w:p w14:paraId="7DD7750C" w14:textId="77777777" w:rsidR="00D866D3" w:rsidRDefault="00D866D3" w:rsidP="000F714B">
            <w:pPr>
              <w:pStyle w:val="a8"/>
              <w:tabs>
                <w:tab w:val="left" w:pos="567"/>
              </w:tabs>
              <w:jc w:val="center"/>
              <w:rPr>
                <w:rFonts w:ascii="Times New Roman" w:hAnsi="Times New Roman"/>
                <w:szCs w:val="24"/>
              </w:rPr>
            </w:pPr>
          </w:p>
        </w:tc>
      </w:tr>
    </w:tbl>
    <w:p w14:paraId="57293DF3" w14:textId="77777777" w:rsidR="00894223" w:rsidRDefault="00894223" w:rsidP="00894223">
      <w:pPr>
        <w:jc w:val="both"/>
      </w:pPr>
    </w:p>
    <w:p w14:paraId="643A677F" w14:textId="77777777" w:rsidR="00894223" w:rsidRPr="006A5C5A" w:rsidRDefault="00894223" w:rsidP="00894223">
      <w:pPr>
        <w:jc w:val="both"/>
      </w:pPr>
    </w:p>
    <w:p w14:paraId="2FA15345" w14:textId="77777777" w:rsidR="00894223" w:rsidRPr="006A5C5A" w:rsidRDefault="00894223" w:rsidP="00894223">
      <w:pPr>
        <w:jc w:val="both"/>
        <w:rPr>
          <w:rFonts w:eastAsia="PMingLiU"/>
          <w:lang w:eastAsia="zh-CN"/>
        </w:rPr>
      </w:pPr>
      <w:r w:rsidRPr="006A5C5A">
        <w:rPr>
          <w:rFonts w:eastAsia="PMingLiU"/>
          <w:lang w:eastAsia="zh-CN"/>
        </w:rPr>
        <w:t>Semnat: _________________________________________</w:t>
      </w:r>
    </w:p>
    <w:p w14:paraId="5B0459A1" w14:textId="77777777" w:rsidR="00894223" w:rsidRPr="006A5C5A" w:rsidRDefault="00894223" w:rsidP="00894223">
      <w:pPr>
        <w:jc w:val="both"/>
        <w:rPr>
          <w:rFonts w:eastAsia="PMingLiU"/>
          <w:lang w:eastAsia="zh-CN"/>
        </w:rPr>
      </w:pPr>
      <w:r w:rsidRPr="006A5C5A">
        <w:rPr>
          <w:rFonts w:eastAsia="PMingLiU"/>
          <w:lang w:eastAsia="zh-CN"/>
        </w:rPr>
        <w:t>Nume: __________________________________________</w:t>
      </w:r>
    </w:p>
    <w:p w14:paraId="50EF4DFA" w14:textId="77777777" w:rsidR="00894223" w:rsidRPr="006A5C5A" w:rsidRDefault="00894223" w:rsidP="00894223">
      <w:pPr>
        <w:jc w:val="both"/>
        <w:rPr>
          <w:rFonts w:eastAsia="PMingLiU"/>
          <w:lang w:eastAsia="zh-CN"/>
        </w:rPr>
      </w:pPr>
      <w:r w:rsidRPr="006A5C5A">
        <w:rPr>
          <w:rFonts w:eastAsia="PMingLiU"/>
          <w:lang w:eastAsia="zh-CN"/>
        </w:rPr>
        <w:t>Funcţia în cadrul întreprinderii: ____________________________</w:t>
      </w:r>
    </w:p>
    <w:p w14:paraId="078F5D85" w14:textId="77777777" w:rsidR="00894223" w:rsidRPr="006A5C5A" w:rsidRDefault="00894223" w:rsidP="00894223">
      <w:pPr>
        <w:jc w:val="both"/>
        <w:rPr>
          <w:rFonts w:eastAsia="PMingLiU"/>
          <w:lang w:eastAsia="zh-CN"/>
        </w:rPr>
      </w:pPr>
      <w:r w:rsidRPr="006A5C5A">
        <w:rPr>
          <w:rFonts w:eastAsia="PMingLiU"/>
          <w:lang w:eastAsia="zh-CN"/>
        </w:rPr>
        <w:t>Denumirea întreprinderii: _________________________________</w:t>
      </w:r>
    </w:p>
    <w:p w14:paraId="220367CC" w14:textId="77777777" w:rsidR="00894223" w:rsidRPr="006A5C5A" w:rsidRDefault="00894223" w:rsidP="00894223">
      <w:pPr>
        <w:jc w:val="both"/>
        <w:rPr>
          <w:rFonts w:eastAsia="PMingLiU"/>
          <w:lang w:eastAsia="zh-CN"/>
        </w:rPr>
      </w:pPr>
    </w:p>
    <w:p w14:paraId="73CE48DC" w14:textId="77777777" w:rsidR="00A7633B" w:rsidRPr="006A5C5A" w:rsidRDefault="00A7633B" w:rsidP="00A7633B">
      <w:pPr>
        <w:jc w:val="both"/>
        <w:rPr>
          <w:rFonts w:eastAsia="PMingLiU"/>
          <w:lang w:eastAsia="zh-CN"/>
        </w:rPr>
      </w:pPr>
    </w:p>
    <w:p w14:paraId="24B594BB" w14:textId="77777777" w:rsidR="00E74EA8" w:rsidRDefault="00E74EA8" w:rsidP="00F43D02">
      <w:pPr>
        <w:jc w:val="both"/>
        <w:rPr>
          <w:rFonts w:eastAsia="PMingLiU"/>
          <w:lang w:eastAsia="zh-CN"/>
        </w:rPr>
      </w:pPr>
    </w:p>
    <w:p w14:paraId="4BCE181B" w14:textId="77777777" w:rsidR="00A7633B" w:rsidRDefault="00A7633B" w:rsidP="00F43D02">
      <w:pPr>
        <w:jc w:val="both"/>
        <w:rPr>
          <w:rFonts w:eastAsia="PMingLiU"/>
          <w:lang w:eastAsia="zh-CN"/>
        </w:rPr>
      </w:pPr>
    </w:p>
    <w:p w14:paraId="3C7FAB23" w14:textId="77777777" w:rsidR="00A7633B" w:rsidRDefault="00A7633B" w:rsidP="00F43D02">
      <w:pPr>
        <w:jc w:val="both"/>
        <w:rPr>
          <w:rFonts w:eastAsia="PMingLiU"/>
          <w:lang w:eastAsia="zh-CN"/>
        </w:rPr>
      </w:pPr>
    </w:p>
    <w:p w14:paraId="08D523B4" w14:textId="77777777" w:rsidR="00A7633B" w:rsidRDefault="00A7633B" w:rsidP="00F43D02">
      <w:pPr>
        <w:jc w:val="both"/>
        <w:rPr>
          <w:rFonts w:eastAsia="PMingLiU"/>
          <w:lang w:eastAsia="zh-CN"/>
        </w:rPr>
      </w:pPr>
    </w:p>
    <w:p w14:paraId="73C75687" w14:textId="77777777" w:rsidR="00A7633B" w:rsidRDefault="00A7633B" w:rsidP="00F43D02">
      <w:pPr>
        <w:jc w:val="both"/>
        <w:rPr>
          <w:rFonts w:eastAsia="PMingLiU"/>
          <w:lang w:eastAsia="zh-CN"/>
        </w:rPr>
      </w:pPr>
    </w:p>
    <w:p w14:paraId="414F6457" w14:textId="77777777" w:rsidR="00A7633B" w:rsidRDefault="00A7633B" w:rsidP="00F43D02">
      <w:pPr>
        <w:jc w:val="both"/>
        <w:rPr>
          <w:rFonts w:eastAsia="PMingLiU"/>
          <w:lang w:eastAsia="zh-CN"/>
        </w:rPr>
      </w:pPr>
    </w:p>
    <w:p w14:paraId="1DC93BA5" w14:textId="77777777" w:rsidR="00A7633B" w:rsidRDefault="00A7633B" w:rsidP="00F43D02">
      <w:pPr>
        <w:jc w:val="both"/>
        <w:rPr>
          <w:rFonts w:eastAsia="PMingLiU"/>
          <w:lang w:eastAsia="zh-CN"/>
        </w:rPr>
      </w:pPr>
    </w:p>
    <w:p w14:paraId="4C01DAD8" w14:textId="77777777" w:rsidR="00A7633B" w:rsidRDefault="00A7633B" w:rsidP="00F43D02">
      <w:pPr>
        <w:jc w:val="both"/>
        <w:rPr>
          <w:rFonts w:eastAsia="PMingLiU"/>
          <w:lang w:eastAsia="zh-CN"/>
        </w:rPr>
      </w:pPr>
    </w:p>
    <w:p w14:paraId="7E356941" w14:textId="77777777" w:rsidR="00A7633B" w:rsidRDefault="00A7633B" w:rsidP="00F43D02">
      <w:pPr>
        <w:jc w:val="both"/>
        <w:rPr>
          <w:rFonts w:eastAsia="PMingLiU"/>
          <w:lang w:eastAsia="zh-CN"/>
        </w:rPr>
      </w:pPr>
    </w:p>
    <w:p w14:paraId="6213EC2E" w14:textId="77777777" w:rsidR="00A7633B" w:rsidRDefault="00A7633B" w:rsidP="00F43D02">
      <w:pPr>
        <w:jc w:val="both"/>
        <w:rPr>
          <w:rFonts w:eastAsia="PMingLiU"/>
          <w:lang w:eastAsia="zh-CN"/>
        </w:rPr>
      </w:pPr>
    </w:p>
    <w:p w14:paraId="31588D6F" w14:textId="77777777" w:rsidR="00A7633B" w:rsidRDefault="00A7633B" w:rsidP="00F43D02">
      <w:pPr>
        <w:jc w:val="both"/>
        <w:rPr>
          <w:rFonts w:eastAsia="PMingLiU"/>
          <w:lang w:eastAsia="zh-CN"/>
        </w:rPr>
      </w:pPr>
    </w:p>
    <w:p w14:paraId="2D36A44E" w14:textId="77777777" w:rsidR="00A7633B" w:rsidRDefault="00A7633B" w:rsidP="00F43D02">
      <w:pPr>
        <w:jc w:val="both"/>
        <w:rPr>
          <w:rFonts w:eastAsia="PMingLiU"/>
          <w:lang w:eastAsia="zh-CN"/>
        </w:rPr>
      </w:pPr>
    </w:p>
    <w:p w14:paraId="244A1B08" w14:textId="77777777" w:rsidR="00A7633B" w:rsidRDefault="00A7633B" w:rsidP="00F43D02">
      <w:pPr>
        <w:jc w:val="both"/>
        <w:rPr>
          <w:rFonts w:eastAsia="PMingLiU"/>
          <w:lang w:eastAsia="zh-CN"/>
        </w:rPr>
      </w:pPr>
    </w:p>
    <w:p w14:paraId="49FBBB73" w14:textId="77777777" w:rsidR="00A7633B" w:rsidRDefault="00A7633B" w:rsidP="00F43D02">
      <w:pPr>
        <w:jc w:val="both"/>
        <w:rPr>
          <w:rFonts w:eastAsia="PMingLiU"/>
          <w:lang w:eastAsia="zh-CN"/>
        </w:rPr>
      </w:pPr>
    </w:p>
    <w:p w14:paraId="595317CC" w14:textId="77777777" w:rsidR="00A7633B" w:rsidRDefault="00A7633B" w:rsidP="00F43D02">
      <w:pPr>
        <w:jc w:val="both"/>
        <w:rPr>
          <w:rFonts w:eastAsia="PMingLiU"/>
          <w:lang w:eastAsia="zh-CN"/>
        </w:rPr>
      </w:pPr>
    </w:p>
    <w:p w14:paraId="10B7B6F1" w14:textId="2B9EC353" w:rsidR="00A7633B" w:rsidRDefault="00A7633B" w:rsidP="00F43D02">
      <w:pPr>
        <w:jc w:val="both"/>
        <w:rPr>
          <w:rFonts w:eastAsia="PMingLiU"/>
          <w:lang w:eastAsia="zh-CN"/>
        </w:rPr>
      </w:pPr>
    </w:p>
    <w:p w14:paraId="04B80F03" w14:textId="77777777" w:rsidR="00731FBF" w:rsidRDefault="00731FBF" w:rsidP="00F43D02">
      <w:pPr>
        <w:jc w:val="both"/>
        <w:rPr>
          <w:rFonts w:eastAsia="PMingLiU"/>
          <w:lang w:eastAsia="zh-CN"/>
        </w:rPr>
      </w:pPr>
    </w:p>
    <w:p w14:paraId="72F1F697" w14:textId="77777777" w:rsidR="00A7633B" w:rsidRDefault="00A7633B" w:rsidP="00F43D02">
      <w:pPr>
        <w:jc w:val="both"/>
        <w:rPr>
          <w:rFonts w:eastAsia="PMingLiU"/>
          <w:lang w:eastAsia="zh-CN"/>
        </w:rPr>
      </w:pPr>
    </w:p>
    <w:p w14:paraId="19B9B04D" w14:textId="77777777" w:rsidR="00A7633B" w:rsidRPr="001B44CC" w:rsidRDefault="00A7633B" w:rsidP="00F43D02">
      <w:pPr>
        <w:jc w:val="both"/>
        <w:rPr>
          <w:rFonts w:eastAsia="PMingLiU"/>
          <w:lang w:eastAsia="zh-CN"/>
        </w:rPr>
      </w:pPr>
    </w:p>
    <w:p w14:paraId="5B506733" w14:textId="77777777" w:rsidR="001054FB" w:rsidRDefault="001054FB" w:rsidP="00BA7FF4">
      <w:pPr>
        <w:jc w:val="right"/>
        <w:rPr>
          <w:b/>
          <w:bCs/>
          <w:i/>
          <w:iCs/>
          <w:noProof w:val="0"/>
        </w:rPr>
      </w:pPr>
    </w:p>
    <w:p w14:paraId="369405FD" w14:textId="77777777" w:rsidR="001054FB" w:rsidRDefault="001054FB" w:rsidP="00BA7FF4">
      <w:pPr>
        <w:jc w:val="right"/>
        <w:rPr>
          <w:b/>
          <w:bCs/>
          <w:i/>
          <w:iCs/>
          <w:noProof w:val="0"/>
        </w:rPr>
      </w:pPr>
    </w:p>
    <w:p w14:paraId="67B69B6A" w14:textId="77777777" w:rsidR="001054FB" w:rsidRDefault="001054FB" w:rsidP="00BA7FF4">
      <w:pPr>
        <w:jc w:val="right"/>
        <w:rPr>
          <w:b/>
          <w:bCs/>
          <w:i/>
          <w:iCs/>
          <w:noProof w:val="0"/>
        </w:rPr>
      </w:pPr>
    </w:p>
    <w:p w14:paraId="63752FE9" w14:textId="77777777" w:rsidR="001054FB" w:rsidRDefault="001054FB" w:rsidP="00BA7FF4">
      <w:pPr>
        <w:jc w:val="right"/>
        <w:rPr>
          <w:b/>
          <w:bCs/>
          <w:i/>
          <w:iCs/>
          <w:noProof w:val="0"/>
        </w:rPr>
      </w:pPr>
    </w:p>
    <w:p w14:paraId="21BBE7E5" w14:textId="77777777" w:rsidR="001054FB" w:rsidRDefault="001054FB" w:rsidP="00BA7FF4">
      <w:pPr>
        <w:jc w:val="right"/>
        <w:rPr>
          <w:b/>
          <w:bCs/>
          <w:i/>
          <w:iCs/>
          <w:noProof w:val="0"/>
        </w:rPr>
      </w:pPr>
    </w:p>
    <w:p w14:paraId="07E34268" w14:textId="07E3DBAB" w:rsidR="00BA7FF4" w:rsidRPr="001B44CC" w:rsidRDefault="00BA7FF4" w:rsidP="00BA7FF4">
      <w:pPr>
        <w:jc w:val="right"/>
        <w:rPr>
          <w:b/>
          <w:bCs/>
          <w:i/>
          <w:iCs/>
          <w:noProof w:val="0"/>
          <w:sz w:val="22"/>
          <w:szCs w:val="22"/>
        </w:rPr>
      </w:pPr>
      <w:bookmarkStart w:id="4" w:name="_GoBack"/>
      <w:bookmarkEnd w:id="4"/>
      <w:r w:rsidRPr="001B44CC">
        <w:rPr>
          <w:b/>
          <w:bCs/>
          <w:i/>
          <w:iCs/>
          <w:noProof w:val="0"/>
        </w:rPr>
        <w:lastRenderedPageBreak/>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 xml:space="preserve">experienţa similară, cu referire în mod special la suprafeţe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127933E0" w14:textId="77777777" w:rsidR="001E49A4" w:rsidRPr="001B44CC" w:rsidRDefault="001E49A4" w:rsidP="001E49A4">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2A582A">
        <w:trPr>
          <w:trHeight w:val="700"/>
        </w:trPr>
        <w:tc>
          <w:tcPr>
            <w:tcW w:w="720" w:type="dxa"/>
          </w:tcPr>
          <w:p w14:paraId="19F33407" w14:textId="77777777" w:rsidR="00CA0DF5" w:rsidRPr="001B44CC" w:rsidRDefault="00CA0DF5" w:rsidP="002A582A">
            <w:pPr>
              <w:tabs>
                <w:tab w:val="left" w:pos="567"/>
                <w:tab w:val="left" w:pos="1134"/>
              </w:tabs>
              <w:ind w:left="360"/>
              <w:jc w:val="both"/>
              <w:outlineLvl w:val="0"/>
              <w:rPr>
                <w:b/>
              </w:rPr>
            </w:pPr>
          </w:p>
          <w:p w14:paraId="221FA7B2" w14:textId="77777777" w:rsidR="00CA0DF5" w:rsidRPr="001B44CC" w:rsidRDefault="00CA0DF5" w:rsidP="002A582A">
            <w:pPr>
              <w:tabs>
                <w:tab w:val="left" w:pos="567"/>
              </w:tabs>
              <w:jc w:val="both"/>
              <w:rPr>
                <w:b/>
              </w:rPr>
            </w:pPr>
            <w:r w:rsidRPr="001B44CC">
              <w:rPr>
                <w:b/>
              </w:rPr>
              <w:t>Nr.</w:t>
            </w:r>
          </w:p>
          <w:p w14:paraId="33711628" w14:textId="77777777" w:rsidR="00CA0DF5" w:rsidRPr="001B44CC" w:rsidRDefault="00CA0DF5" w:rsidP="002A582A">
            <w:pPr>
              <w:tabs>
                <w:tab w:val="left" w:pos="567"/>
              </w:tabs>
              <w:jc w:val="both"/>
              <w:rPr>
                <w:b/>
              </w:rPr>
            </w:pPr>
            <w:r w:rsidRPr="001B44CC">
              <w:rPr>
                <w:b/>
              </w:rPr>
              <w:t>d/o</w:t>
            </w:r>
          </w:p>
        </w:tc>
        <w:tc>
          <w:tcPr>
            <w:tcW w:w="4680" w:type="dxa"/>
            <w:vAlign w:val="center"/>
          </w:tcPr>
          <w:p w14:paraId="146BC2BE" w14:textId="77777777" w:rsidR="00CA0DF5" w:rsidRPr="001B44CC" w:rsidRDefault="00CA0DF5" w:rsidP="002A582A">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1AAE12" w14:textId="77777777" w:rsidR="00CA0DF5" w:rsidRPr="001B44CC" w:rsidRDefault="00CA0DF5" w:rsidP="002A582A">
            <w:pPr>
              <w:tabs>
                <w:tab w:val="left" w:pos="567"/>
                <w:tab w:val="left" w:pos="1134"/>
              </w:tabs>
              <w:ind w:left="360"/>
              <w:jc w:val="center"/>
              <w:outlineLvl w:val="0"/>
              <w:rPr>
                <w:b/>
              </w:rPr>
            </w:pPr>
          </w:p>
          <w:p w14:paraId="6B94A11C" w14:textId="77777777" w:rsidR="00CA0DF5" w:rsidRPr="001B44CC" w:rsidRDefault="00CA0DF5" w:rsidP="002A582A">
            <w:pPr>
              <w:tabs>
                <w:tab w:val="left" w:pos="567"/>
              </w:tabs>
              <w:jc w:val="center"/>
              <w:rPr>
                <w:b/>
              </w:rPr>
            </w:pPr>
            <w:r w:rsidRPr="001B44CC">
              <w:rPr>
                <w:b/>
              </w:rPr>
              <w:t>Unitatea de măsură</w:t>
            </w:r>
          </w:p>
          <w:p w14:paraId="3FF58E55" w14:textId="77777777" w:rsidR="00CA0DF5" w:rsidRPr="001B44CC" w:rsidRDefault="00CA0DF5" w:rsidP="002A582A">
            <w:pPr>
              <w:tabs>
                <w:tab w:val="left" w:pos="567"/>
              </w:tabs>
              <w:jc w:val="center"/>
              <w:rPr>
                <w:b/>
              </w:rPr>
            </w:pPr>
            <w:r w:rsidRPr="001B44CC">
              <w:rPr>
                <w:b/>
              </w:rPr>
              <w:t>(bucăţi şi seturi)</w:t>
            </w:r>
          </w:p>
        </w:tc>
        <w:tc>
          <w:tcPr>
            <w:tcW w:w="1289" w:type="dxa"/>
            <w:vAlign w:val="center"/>
          </w:tcPr>
          <w:p w14:paraId="4A6220BB" w14:textId="77777777" w:rsidR="00CA0DF5" w:rsidRPr="001B44CC" w:rsidRDefault="00CA0DF5" w:rsidP="002A582A">
            <w:pPr>
              <w:tabs>
                <w:tab w:val="left" w:pos="567"/>
                <w:tab w:val="left" w:pos="1134"/>
              </w:tabs>
              <w:ind w:left="360"/>
              <w:jc w:val="center"/>
              <w:outlineLvl w:val="0"/>
              <w:rPr>
                <w:b/>
              </w:rPr>
            </w:pPr>
          </w:p>
          <w:p w14:paraId="318E7535" w14:textId="77777777" w:rsidR="00CA0DF5" w:rsidRPr="001B44CC" w:rsidRDefault="00CA0DF5" w:rsidP="002A582A">
            <w:pPr>
              <w:tabs>
                <w:tab w:val="left" w:pos="567"/>
              </w:tabs>
              <w:jc w:val="center"/>
              <w:rPr>
                <w:b/>
              </w:rPr>
            </w:pPr>
            <w:r w:rsidRPr="001B44CC">
              <w:rPr>
                <w:b/>
              </w:rPr>
              <w:t>Asigurate din dotare</w:t>
            </w:r>
          </w:p>
        </w:tc>
        <w:tc>
          <w:tcPr>
            <w:tcW w:w="1544" w:type="dxa"/>
            <w:vAlign w:val="center"/>
          </w:tcPr>
          <w:p w14:paraId="413352D6" w14:textId="77777777" w:rsidR="00CA0DF5" w:rsidRPr="001B44CC" w:rsidRDefault="00CA0DF5" w:rsidP="002A582A">
            <w:pPr>
              <w:tabs>
                <w:tab w:val="left" w:pos="567"/>
                <w:tab w:val="left" w:pos="1134"/>
              </w:tabs>
              <w:ind w:left="360"/>
              <w:jc w:val="center"/>
              <w:outlineLvl w:val="0"/>
              <w:rPr>
                <w:b/>
              </w:rPr>
            </w:pPr>
          </w:p>
          <w:p w14:paraId="68FDBAC0" w14:textId="77777777" w:rsidR="00CA0DF5" w:rsidRPr="001B44CC" w:rsidRDefault="00CA0DF5" w:rsidP="002A582A">
            <w:pPr>
              <w:tabs>
                <w:tab w:val="left" w:pos="567"/>
              </w:tabs>
              <w:jc w:val="center"/>
              <w:rPr>
                <w:b/>
              </w:rPr>
            </w:pPr>
            <w:r w:rsidRPr="001B44CC">
              <w:rPr>
                <w:b/>
              </w:rPr>
              <w:t>Asigurate de la terţi sau din alte surse</w:t>
            </w:r>
          </w:p>
        </w:tc>
      </w:tr>
      <w:tr w:rsidR="00CA0DF5" w:rsidRPr="001B44CC" w14:paraId="2482A953" w14:textId="77777777" w:rsidTr="002A582A">
        <w:trPr>
          <w:trHeight w:val="240"/>
        </w:trPr>
        <w:tc>
          <w:tcPr>
            <w:tcW w:w="720" w:type="dxa"/>
          </w:tcPr>
          <w:p w14:paraId="303CAA52" w14:textId="77777777" w:rsidR="00CA0DF5" w:rsidRPr="001B44CC" w:rsidRDefault="00CA0DF5" w:rsidP="002A582A">
            <w:pPr>
              <w:tabs>
                <w:tab w:val="left" w:pos="567"/>
              </w:tabs>
              <w:jc w:val="both"/>
              <w:rPr>
                <w:b/>
              </w:rPr>
            </w:pPr>
            <w:r w:rsidRPr="001B44CC">
              <w:rPr>
                <w:b/>
              </w:rPr>
              <w:t>0</w:t>
            </w:r>
          </w:p>
        </w:tc>
        <w:tc>
          <w:tcPr>
            <w:tcW w:w="4680" w:type="dxa"/>
          </w:tcPr>
          <w:p w14:paraId="225ECD81" w14:textId="77777777" w:rsidR="00CA0DF5" w:rsidRPr="001B44CC" w:rsidRDefault="00CA0DF5" w:rsidP="002A582A">
            <w:pPr>
              <w:tabs>
                <w:tab w:val="left" w:pos="567"/>
              </w:tabs>
              <w:jc w:val="both"/>
              <w:rPr>
                <w:b/>
              </w:rPr>
            </w:pPr>
            <w:r w:rsidRPr="001B44CC">
              <w:rPr>
                <w:b/>
              </w:rPr>
              <w:t xml:space="preserve">                             1</w:t>
            </w:r>
          </w:p>
        </w:tc>
        <w:tc>
          <w:tcPr>
            <w:tcW w:w="1260" w:type="dxa"/>
          </w:tcPr>
          <w:p w14:paraId="29FE8CCE" w14:textId="77777777" w:rsidR="00CA0DF5" w:rsidRPr="001B44CC" w:rsidRDefault="00CA0DF5" w:rsidP="002A582A">
            <w:pPr>
              <w:tabs>
                <w:tab w:val="left" w:pos="567"/>
              </w:tabs>
              <w:jc w:val="both"/>
              <w:rPr>
                <w:b/>
              </w:rPr>
            </w:pPr>
            <w:r w:rsidRPr="001B44CC">
              <w:rPr>
                <w:b/>
              </w:rPr>
              <w:t>2</w:t>
            </w:r>
          </w:p>
        </w:tc>
        <w:tc>
          <w:tcPr>
            <w:tcW w:w="1289" w:type="dxa"/>
          </w:tcPr>
          <w:p w14:paraId="256C847E" w14:textId="77777777" w:rsidR="00CA0DF5" w:rsidRPr="001B44CC" w:rsidRDefault="00CA0DF5" w:rsidP="002A582A">
            <w:pPr>
              <w:tabs>
                <w:tab w:val="left" w:pos="567"/>
              </w:tabs>
              <w:jc w:val="both"/>
              <w:rPr>
                <w:b/>
              </w:rPr>
            </w:pPr>
            <w:r w:rsidRPr="001B44CC">
              <w:rPr>
                <w:b/>
              </w:rPr>
              <w:t>3</w:t>
            </w:r>
          </w:p>
        </w:tc>
        <w:tc>
          <w:tcPr>
            <w:tcW w:w="1544" w:type="dxa"/>
          </w:tcPr>
          <w:p w14:paraId="4F239E74" w14:textId="77777777" w:rsidR="00CA0DF5" w:rsidRPr="001B44CC" w:rsidRDefault="00CA0DF5" w:rsidP="002A582A">
            <w:pPr>
              <w:tabs>
                <w:tab w:val="left" w:pos="567"/>
              </w:tabs>
              <w:jc w:val="both"/>
              <w:rPr>
                <w:b/>
              </w:rPr>
            </w:pPr>
            <w:r w:rsidRPr="001B44CC">
              <w:rPr>
                <w:b/>
              </w:rPr>
              <w:t>4</w:t>
            </w:r>
          </w:p>
        </w:tc>
      </w:tr>
      <w:tr w:rsidR="00CA0DF5" w:rsidRPr="001B44CC" w14:paraId="298958E5" w14:textId="77777777" w:rsidTr="002A582A">
        <w:trPr>
          <w:trHeight w:val="240"/>
        </w:trPr>
        <w:tc>
          <w:tcPr>
            <w:tcW w:w="720" w:type="dxa"/>
          </w:tcPr>
          <w:p w14:paraId="43A69F2E" w14:textId="77777777" w:rsidR="00CA0DF5" w:rsidRPr="001B44CC" w:rsidRDefault="00CA0DF5" w:rsidP="002A582A">
            <w:pPr>
              <w:tabs>
                <w:tab w:val="left" w:pos="567"/>
              </w:tabs>
              <w:jc w:val="both"/>
            </w:pPr>
            <w:r w:rsidRPr="001B44CC">
              <w:t>1.</w:t>
            </w:r>
          </w:p>
        </w:tc>
        <w:tc>
          <w:tcPr>
            <w:tcW w:w="4680" w:type="dxa"/>
          </w:tcPr>
          <w:p w14:paraId="6A35933B" w14:textId="77777777" w:rsidR="00CA0DF5" w:rsidRPr="001B44CC" w:rsidRDefault="00CA0DF5" w:rsidP="002A582A">
            <w:pPr>
              <w:keepNext/>
              <w:keepLines/>
              <w:tabs>
                <w:tab w:val="left" w:pos="567"/>
              </w:tabs>
              <w:spacing w:before="200"/>
              <w:jc w:val="both"/>
              <w:outlineLvl w:val="2"/>
            </w:pPr>
          </w:p>
        </w:tc>
        <w:tc>
          <w:tcPr>
            <w:tcW w:w="1260" w:type="dxa"/>
          </w:tcPr>
          <w:p w14:paraId="245E3160" w14:textId="77777777" w:rsidR="00CA0DF5" w:rsidRPr="001B44CC" w:rsidRDefault="00CA0DF5" w:rsidP="002A582A">
            <w:pPr>
              <w:keepNext/>
              <w:keepLines/>
              <w:tabs>
                <w:tab w:val="left" w:pos="567"/>
              </w:tabs>
              <w:spacing w:before="200"/>
              <w:jc w:val="both"/>
              <w:outlineLvl w:val="2"/>
            </w:pPr>
          </w:p>
        </w:tc>
        <w:tc>
          <w:tcPr>
            <w:tcW w:w="1289" w:type="dxa"/>
          </w:tcPr>
          <w:p w14:paraId="4C98FBC7" w14:textId="77777777" w:rsidR="00CA0DF5" w:rsidRPr="001B44CC" w:rsidRDefault="00CA0DF5" w:rsidP="002A582A">
            <w:pPr>
              <w:keepNext/>
              <w:keepLines/>
              <w:tabs>
                <w:tab w:val="left" w:pos="567"/>
              </w:tabs>
              <w:spacing w:before="200"/>
              <w:jc w:val="both"/>
              <w:outlineLvl w:val="2"/>
            </w:pPr>
          </w:p>
        </w:tc>
        <w:tc>
          <w:tcPr>
            <w:tcW w:w="1544" w:type="dxa"/>
          </w:tcPr>
          <w:p w14:paraId="23FFDB35" w14:textId="77777777" w:rsidR="00CA0DF5" w:rsidRPr="001B44CC" w:rsidRDefault="00CA0DF5" w:rsidP="002A582A">
            <w:pPr>
              <w:keepNext/>
              <w:keepLines/>
              <w:tabs>
                <w:tab w:val="left" w:pos="567"/>
              </w:tabs>
              <w:spacing w:before="200"/>
              <w:jc w:val="both"/>
              <w:outlineLvl w:val="2"/>
            </w:pPr>
          </w:p>
        </w:tc>
      </w:tr>
      <w:tr w:rsidR="00CA0DF5" w:rsidRPr="001B44CC" w14:paraId="109C5245" w14:textId="77777777" w:rsidTr="002A582A">
        <w:trPr>
          <w:trHeight w:val="240"/>
        </w:trPr>
        <w:tc>
          <w:tcPr>
            <w:tcW w:w="720" w:type="dxa"/>
          </w:tcPr>
          <w:p w14:paraId="15241E76" w14:textId="77777777" w:rsidR="00CA0DF5" w:rsidRPr="001B44CC" w:rsidRDefault="00CA0DF5" w:rsidP="002A582A">
            <w:pPr>
              <w:tabs>
                <w:tab w:val="left" w:pos="567"/>
              </w:tabs>
              <w:jc w:val="both"/>
            </w:pPr>
            <w:r w:rsidRPr="001B44CC">
              <w:t>2.</w:t>
            </w:r>
          </w:p>
        </w:tc>
        <w:tc>
          <w:tcPr>
            <w:tcW w:w="4680" w:type="dxa"/>
          </w:tcPr>
          <w:p w14:paraId="25B16378" w14:textId="77777777" w:rsidR="00CA0DF5" w:rsidRPr="001B44CC" w:rsidRDefault="00CA0DF5" w:rsidP="002A582A">
            <w:pPr>
              <w:keepNext/>
              <w:keepLines/>
              <w:tabs>
                <w:tab w:val="left" w:pos="567"/>
              </w:tabs>
              <w:spacing w:before="200"/>
              <w:jc w:val="both"/>
              <w:outlineLvl w:val="2"/>
            </w:pPr>
          </w:p>
        </w:tc>
        <w:tc>
          <w:tcPr>
            <w:tcW w:w="1260" w:type="dxa"/>
          </w:tcPr>
          <w:p w14:paraId="2141BAD4" w14:textId="77777777" w:rsidR="00CA0DF5" w:rsidRPr="001B44CC" w:rsidRDefault="00CA0DF5" w:rsidP="002A582A">
            <w:pPr>
              <w:keepNext/>
              <w:keepLines/>
              <w:tabs>
                <w:tab w:val="left" w:pos="567"/>
              </w:tabs>
              <w:spacing w:before="200"/>
              <w:jc w:val="both"/>
              <w:outlineLvl w:val="2"/>
            </w:pPr>
          </w:p>
        </w:tc>
        <w:tc>
          <w:tcPr>
            <w:tcW w:w="1289" w:type="dxa"/>
          </w:tcPr>
          <w:p w14:paraId="71A90E63" w14:textId="77777777" w:rsidR="00CA0DF5" w:rsidRPr="001B44CC" w:rsidRDefault="00CA0DF5" w:rsidP="002A582A">
            <w:pPr>
              <w:keepNext/>
              <w:keepLines/>
              <w:tabs>
                <w:tab w:val="left" w:pos="567"/>
              </w:tabs>
              <w:spacing w:before="200"/>
              <w:jc w:val="both"/>
              <w:outlineLvl w:val="2"/>
            </w:pPr>
          </w:p>
        </w:tc>
        <w:tc>
          <w:tcPr>
            <w:tcW w:w="1544" w:type="dxa"/>
          </w:tcPr>
          <w:p w14:paraId="7D99CEB8" w14:textId="77777777" w:rsidR="00CA0DF5" w:rsidRPr="001B44CC" w:rsidRDefault="00CA0DF5" w:rsidP="002A582A">
            <w:pPr>
              <w:keepNext/>
              <w:keepLines/>
              <w:tabs>
                <w:tab w:val="left" w:pos="567"/>
              </w:tabs>
              <w:spacing w:before="200"/>
              <w:jc w:val="both"/>
              <w:outlineLvl w:val="2"/>
            </w:pPr>
          </w:p>
        </w:tc>
      </w:tr>
      <w:tr w:rsidR="00CA0DF5" w:rsidRPr="001B44CC" w14:paraId="26E33AAF" w14:textId="77777777" w:rsidTr="002A582A">
        <w:trPr>
          <w:trHeight w:val="240"/>
        </w:trPr>
        <w:tc>
          <w:tcPr>
            <w:tcW w:w="720" w:type="dxa"/>
          </w:tcPr>
          <w:p w14:paraId="580CEA6C" w14:textId="77777777" w:rsidR="00CA0DF5" w:rsidRPr="001B44CC" w:rsidRDefault="00CA0DF5" w:rsidP="002A582A">
            <w:pPr>
              <w:tabs>
                <w:tab w:val="left" w:pos="567"/>
              </w:tabs>
              <w:jc w:val="both"/>
            </w:pPr>
            <w:r w:rsidRPr="001B44CC">
              <w:t>3.</w:t>
            </w:r>
          </w:p>
        </w:tc>
        <w:tc>
          <w:tcPr>
            <w:tcW w:w="4680" w:type="dxa"/>
          </w:tcPr>
          <w:p w14:paraId="028A0469" w14:textId="77777777" w:rsidR="00CA0DF5" w:rsidRPr="001B44CC" w:rsidRDefault="00CA0DF5" w:rsidP="002A582A">
            <w:pPr>
              <w:keepNext/>
              <w:keepLines/>
              <w:tabs>
                <w:tab w:val="left" w:pos="567"/>
              </w:tabs>
              <w:spacing w:before="200"/>
              <w:jc w:val="both"/>
              <w:outlineLvl w:val="2"/>
            </w:pPr>
          </w:p>
        </w:tc>
        <w:tc>
          <w:tcPr>
            <w:tcW w:w="1260" w:type="dxa"/>
          </w:tcPr>
          <w:p w14:paraId="03D7D517" w14:textId="77777777" w:rsidR="00CA0DF5" w:rsidRPr="001B44CC" w:rsidRDefault="00CA0DF5" w:rsidP="002A582A">
            <w:pPr>
              <w:keepNext/>
              <w:keepLines/>
              <w:tabs>
                <w:tab w:val="left" w:pos="567"/>
              </w:tabs>
              <w:spacing w:before="200"/>
              <w:jc w:val="both"/>
              <w:outlineLvl w:val="2"/>
            </w:pPr>
          </w:p>
        </w:tc>
        <w:tc>
          <w:tcPr>
            <w:tcW w:w="1289" w:type="dxa"/>
          </w:tcPr>
          <w:p w14:paraId="0A167587" w14:textId="77777777" w:rsidR="00CA0DF5" w:rsidRPr="001B44CC" w:rsidRDefault="00CA0DF5" w:rsidP="002A582A">
            <w:pPr>
              <w:keepNext/>
              <w:keepLines/>
              <w:tabs>
                <w:tab w:val="left" w:pos="567"/>
              </w:tabs>
              <w:spacing w:before="200"/>
              <w:jc w:val="both"/>
              <w:outlineLvl w:val="2"/>
            </w:pPr>
          </w:p>
        </w:tc>
        <w:tc>
          <w:tcPr>
            <w:tcW w:w="1544" w:type="dxa"/>
          </w:tcPr>
          <w:p w14:paraId="1AA77FEC" w14:textId="77777777" w:rsidR="00CA0DF5" w:rsidRPr="001B44CC" w:rsidRDefault="00CA0DF5" w:rsidP="002A582A">
            <w:pPr>
              <w:keepNext/>
              <w:keepLines/>
              <w:tabs>
                <w:tab w:val="left" w:pos="567"/>
              </w:tabs>
              <w:spacing w:before="200"/>
              <w:jc w:val="both"/>
              <w:outlineLvl w:val="2"/>
            </w:pPr>
          </w:p>
        </w:tc>
      </w:tr>
      <w:tr w:rsidR="00CA0DF5" w:rsidRPr="001B44CC" w14:paraId="3142BFA1" w14:textId="77777777" w:rsidTr="002A582A">
        <w:trPr>
          <w:trHeight w:val="240"/>
        </w:trPr>
        <w:tc>
          <w:tcPr>
            <w:tcW w:w="720" w:type="dxa"/>
          </w:tcPr>
          <w:p w14:paraId="764F1620" w14:textId="77777777" w:rsidR="00CA0DF5" w:rsidRPr="001B44CC" w:rsidRDefault="00CA0DF5" w:rsidP="002A582A">
            <w:pPr>
              <w:tabs>
                <w:tab w:val="left" w:pos="567"/>
              </w:tabs>
              <w:jc w:val="both"/>
            </w:pPr>
            <w:r w:rsidRPr="001B44CC">
              <w:t>.</w:t>
            </w:r>
          </w:p>
        </w:tc>
        <w:tc>
          <w:tcPr>
            <w:tcW w:w="4680" w:type="dxa"/>
          </w:tcPr>
          <w:p w14:paraId="5310BF90" w14:textId="77777777" w:rsidR="00CA0DF5" w:rsidRPr="001B44CC" w:rsidRDefault="00CA0DF5" w:rsidP="002A582A">
            <w:pPr>
              <w:keepNext/>
              <w:keepLines/>
              <w:tabs>
                <w:tab w:val="left" w:pos="567"/>
              </w:tabs>
              <w:spacing w:before="200"/>
              <w:jc w:val="both"/>
              <w:outlineLvl w:val="2"/>
            </w:pPr>
          </w:p>
        </w:tc>
        <w:tc>
          <w:tcPr>
            <w:tcW w:w="1260" w:type="dxa"/>
          </w:tcPr>
          <w:p w14:paraId="4491CD8E" w14:textId="77777777" w:rsidR="00CA0DF5" w:rsidRPr="001B44CC" w:rsidRDefault="00CA0DF5" w:rsidP="002A582A">
            <w:pPr>
              <w:keepNext/>
              <w:keepLines/>
              <w:tabs>
                <w:tab w:val="left" w:pos="567"/>
              </w:tabs>
              <w:spacing w:before="200"/>
              <w:jc w:val="both"/>
              <w:outlineLvl w:val="2"/>
            </w:pPr>
          </w:p>
        </w:tc>
        <w:tc>
          <w:tcPr>
            <w:tcW w:w="1289" w:type="dxa"/>
          </w:tcPr>
          <w:p w14:paraId="28879D0D" w14:textId="77777777" w:rsidR="00CA0DF5" w:rsidRPr="001B44CC" w:rsidRDefault="00CA0DF5" w:rsidP="002A582A">
            <w:pPr>
              <w:keepNext/>
              <w:keepLines/>
              <w:tabs>
                <w:tab w:val="left" w:pos="567"/>
              </w:tabs>
              <w:spacing w:before="200"/>
              <w:jc w:val="both"/>
              <w:outlineLvl w:val="2"/>
            </w:pPr>
          </w:p>
        </w:tc>
        <w:tc>
          <w:tcPr>
            <w:tcW w:w="1544" w:type="dxa"/>
          </w:tcPr>
          <w:p w14:paraId="75A0B4BD" w14:textId="77777777" w:rsidR="00CA0DF5" w:rsidRPr="001B44CC" w:rsidRDefault="00CA0DF5" w:rsidP="002A582A">
            <w:pPr>
              <w:keepNext/>
              <w:keepLines/>
              <w:tabs>
                <w:tab w:val="left" w:pos="567"/>
              </w:tabs>
              <w:spacing w:before="200"/>
              <w:jc w:val="both"/>
              <w:outlineLvl w:val="2"/>
            </w:pPr>
          </w:p>
        </w:tc>
      </w:tr>
      <w:tr w:rsidR="00CA0DF5" w:rsidRPr="001B44CC" w14:paraId="0D37515E" w14:textId="77777777" w:rsidTr="002A582A">
        <w:trPr>
          <w:trHeight w:val="240"/>
        </w:trPr>
        <w:tc>
          <w:tcPr>
            <w:tcW w:w="720" w:type="dxa"/>
          </w:tcPr>
          <w:p w14:paraId="68BE5ED3" w14:textId="77777777" w:rsidR="00CA0DF5" w:rsidRPr="001B44CC" w:rsidRDefault="00CA0DF5" w:rsidP="002A582A">
            <w:pPr>
              <w:keepNext/>
              <w:keepLines/>
              <w:tabs>
                <w:tab w:val="left" w:pos="567"/>
              </w:tabs>
              <w:spacing w:before="200"/>
              <w:jc w:val="both"/>
              <w:outlineLvl w:val="2"/>
            </w:pPr>
          </w:p>
        </w:tc>
        <w:tc>
          <w:tcPr>
            <w:tcW w:w="4680" w:type="dxa"/>
          </w:tcPr>
          <w:p w14:paraId="6A48AE99" w14:textId="77777777" w:rsidR="00CA0DF5" w:rsidRPr="001B44CC" w:rsidRDefault="00CA0DF5" w:rsidP="002A582A">
            <w:pPr>
              <w:keepNext/>
              <w:keepLines/>
              <w:tabs>
                <w:tab w:val="left" w:pos="567"/>
              </w:tabs>
              <w:spacing w:before="200"/>
              <w:jc w:val="both"/>
              <w:outlineLvl w:val="2"/>
            </w:pPr>
          </w:p>
        </w:tc>
        <w:tc>
          <w:tcPr>
            <w:tcW w:w="1260" w:type="dxa"/>
          </w:tcPr>
          <w:p w14:paraId="015F1DA5" w14:textId="77777777" w:rsidR="00CA0DF5" w:rsidRPr="001B44CC" w:rsidRDefault="00CA0DF5" w:rsidP="002A582A">
            <w:pPr>
              <w:keepNext/>
              <w:keepLines/>
              <w:tabs>
                <w:tab w:val="left" w:pos="567"/>
              </w:tabs>
              <w:spacing w:before="200"/>
              <w:jc w:val="both"/>
              <w:outlineLvl w:val="2"/>
            </w:pPr>
          </w:p>
        </w:tc>
        <w:tc>
          <w:tcPr>
            <w:tcW w:w="1289" w:type="dxa"/>
          </w:tcPr>
          <w:p w14:paraId="3900F24C" w14:textId="77777777" w:rsidR="00CA0DF5" w:rsidRPr="001B44CC" w:rsidRDefault="00CA0DF5" w:rsidP="002A582A">
            <w:pPr>
              <w:keepNext/>
              <w:keepLines/>
              <w:tabs>
                <w:tab w:val="left" w:pos="567"/>
              </w:tabs>
              <w:spacing w:before="200"/>
              <w:jc w:val="both"/>
              <w:outlineLvl w:val="2"/>
            </w:pPr>
          </w:p>
        </w:tc>
        <w:tc>
          <w:tcPr>
            <w:tcW w:w="1544" w:type="dxa"/>
          </w:tcPr>
          <w:p w14:paraId="745C1FA7" w14:textId="77777777" w:rsidR="00CA0DF5" w:rsidRPr="001B44CC" w:rsidRDefault="00CA0DF5" w:rsidP="002A582A">
            <w:pPr>
              <w:keepNext/>
              <w:keepLines/>
              <w:tabs>
                <w:tab w:val="left" w:pos="567"/>
              </w:tabs>
              <w:spacing w:before="200"/>
              <w:jc w:val="both"/>
              <w:outlineLvl w:val="2"/>
            </w:pPr>
          </w:p>
        </w:tc>
      </w:tr>
      <w:tr w:rsidR="00CA0DF5" w:rsidRPr="001B44CC" w14:paraId="539AC160" w14:textId="77777777" w:rsidTr="002A582A">
        <w:trPr>
          <w:trHeight w:val="240"/>
        </w:trPr>
        <w:tc>
          <w:tcPr>
            <w:tcW w:w="720" w:type="dxa"/>
          </w:tcPr>
          <w:p w14:paraId="1E3934D4" w14:textId="77777777" w:rsidR="00CA0DF5" w:rsidRPr="001B44CC" w:rsidRDefault="00CA0DF5" w:rsidP="002A582A">
            <w:pPr>
              <w:tabs>
                <w:tab w:val="left" w:pos="567"/>
              </w:tabs>
              <w:jc w:val="both"/>
            </w:pPr>
            <w:r w:rsidRPr="001B44CC">
              <w:t>n</w:t>
            </w:r>
          </w:p>
        </w:tc>
        <w:tc>
          <w:tcPr>
            <w:tcW w:w="4680" w:type="dxa"/>
          </w:tcPr>
          <w:p w14:paraId="13AC6CE7" w14:textId="77777777" w:rsidR="00CA0DF5" w:rsidRPr="001B44CC" w:rsidRDefault="00CA0DF5" w:rsidP="002A582A">
            <w:pPr>
              <w:keepNext/>
              <w:keepLines/>
              <w:tabs>
                <w:tab w:val="left" w:pos="567"/>
              </w:tabs>
              <w:spacing w:before="200"/>
              <w:jc w:val="both"/>
              <w:outlineLvl w:val="2"/>
            </w:pPr>
          </w:p>
        </w:tc>
        <w:tc>
          <w:tcPr>
            <w:tcW w:w="1260" w:type="dxa"/>
          </w:tcPr>
          <w:p w14:paraId="58DAA31F" w14:textId="77777777" w:rsidR="00CA0DF5" w:rsidRPr="001B44CC" w:rsidRDefault="00CA0DF5" w:rsidP="002A582A">
            <w:pPr>
              <w:keepNext/>
              <w:keepLines/>
              <w:tabs>
                <w:tab w:val="left" w:pos="567"/>
              </w:tabs>
              <w:spacing w:before="200"/>
              <w:jc w:val="both"/>
              <w:outlineLvl w:val="2"/>
            </w:pPr>
          </w:p>
        </w:tc>
        <w:tc>
          <w:tcPr>
            <w:tcW w:w="1289" w:type="dxa"/>
          </w:tcPr>
          <w:p w14:paraId="56B0C7DC" w14:textId="77777777" w:rsidR="00CA0DF5" w:rsidRPr="001B44CC" w:rsidRDefault="00CA0DF5" w:rsidP="002A582A">
            <w:pPr>
              <w:keepNext/>
              <w:keepLines/>
              <w:tabs>
                <w:tab w:val="left" w:pos="567"/>
              </w:tabs>
              <w:spacing w:before="200"/>
              <w:jc w:val="both"/>
              <w:outlineLvl w:val="2"/>
            </w:pPr>
          </w:p>
        </w:tc>
        <w:tc>
          <w:tcPr>
            <w:tcW w:w="1544" w:type="dxa"/>
          </w:tcPr>
          <w:p w14:paraId="56F01677" w14:textId="77777777" w:rsidR="00CA0DF5" w:rsidRPr="001B44CC" w:rsidRDefault="00CA0DF5" w:rsidP="002A582A">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2A582A">
        <w:trPr>
          <w:cantSplit/>
          <w:trHeight w:val="1942"/>
        </w:trPr>
        <w:tc>
          <w:tcPr>
            <w:tcW w:w="273" w:type="pct"/>
            <w:vAlign w:val="center"/>
          </w:tcPr>
          <w:p w14:paraId="2D50E97C" w14:textId="77777777" w:rsidR="00CA0DF5" w:rsidRPr="001B44CC" w:rsidRDefault="00CA0DF5" w:rsidP="002A582A">
            <w:pPr>
              <w:tabs>
                <w:tab w:val="left" w:pos="567"/>
              </w:tabs>
              <w:jc w:val="center"/>
              <w:rPr>
                <w:b/>
                <w:bCs/>
              </w:rPr>
            </w:pPr>
          </w:p>
          <w:p w14:paraId="1419F518" w14:textId="77777777" w:rsidR="00CA0DF5" w:rsidRPr="001B44CC" w:rsidRDefault="00CA0DF5" w:rsidP="002A582A">
            <w:pPr>
              <w:tabs>
                <w:tab w:val="left" w:pos="567"/>
              </w:tabs>
              <w:jc w:val="center"/>
              <w:rPr>
                <w:b/>
                <w:bCs/>
              </w:rPr>
            </w:pPr>
            <w:r w:rsidRPr="001B44CC">
              <w:rPr>
                <w:b/>
                <w:bCs/>
              </w:rPr>
              <w:t>Nr.</w:t>
            </w:r>
          </w:p>
          <w:p w14:paraId="42DC60AD" w14:textId="77777777" w:rsidR="00CA0DF5" w:rsidRPr="001B44CC" w:rsidRDefault="00CA0DF5" w:rsidP="002A582A">
            <w:pPr>
              <w:tabs>
                <w:tab w:val="left" w:pos="567"/>
              </w:tabs>
              <w:jc w:val="center"/>
              <w:rPr>
                <w:b/>
                <w:bCs/>
              </w:rPr>
            </w:pPr>
            <w:r w:rsidRPr="001B44CC">
              <w:rPr>
                <w:b/>
                <w:bCs/>
              </w:rPr>
              <w:t>d/o</w:t>
            </w:r>
          </w:p>
        </w:tc>
        <w:tc>
          <w:tcPr>
            <w:tcW w:w="727" w:type="pct"/>
            <w:vAlign w:val="center"/>
          </w:tcPr>
          <w:p w14:paraId="1B75A737" w14:textId="77777777" w:rsidR="00CA0DF5" w:rsidRPr="001B44CC" w:rsidRDefault="00CA0DF5" w:rsidP="002A582A">
            <w:pPr>
              <w:tabs>
                <w:tab w:val="left" w:pos="567"/>
                <w:tab w:val="left" w:pos="1134"/>
              </w:tabs>
              <w:ind w:left="360"/>
              <w:jc w:val="center"/>
              <w:outlineLvl w:val="0"/>
              <w:rPr>
                <w:b/>
                <w:bCs/>
              </w:rPr>
            </w:pPr>
          </w:p>
          <w:p w14:paraId="0B9C9EB5" w14:textId="77777777" w:rsidR="00CA0DF5" w:rsidRPr="001B44CC" w:rsidRDefault="00CA0DF5" w:rsidP="002A582A">
            <w:pPr>
              <w:tabs>
                <w:tab w:val="left" w:pos="567"/>
              </w:tabs>
              <w:jc w:val="center"/>
              <w:rPr>
                <w:b/>
                <w:bCs/>
              </w:rPr>
            </w:pPr>
            <w:r w:rsidRPr="001B44CC">
              <w:rPr>
                <w:b/>
                <w:bCs/>
              </w:rPr>
              <w:t>Funcţia</w:t>
            </w:r>
          </w:p>
        </w:tc>
        <w:tc>
          <w:tcPr>
            <w:tcW w:w="1000" w:type="pct"/>
            <w:vAlign w:val="center"/>
          </w:tcPr>
          <w:p w14:paraId="1281424D" w14:textId="77777777" w:rsidR="00CA0DF5" w:rsidRPr="001B44CC" w:rsidRDefault="00CA0DF5" w:rsidP="002A582A">
            <w:pPr>
              <w:tabs>
                <w:tab w:val="left" w:pos="567"/>
                <w:tab w:val="left" w:pos="1134"/>
              </w:tabs>
              <w:ind w:left="360"/>
              <w:jc w:val="center"/>
              <w:outlineLvl w:val="0"/>
              <w:rPr>
                <w:b/>
                <w:bCs/>
              </w:rPr>
            </w:pPr>
          </w:p>
          <w:p w14:paraId="03D92E76" w14:textId="77777777" w:rsidR="00CA0DF5" w:rsidRPr="001B44CC" w:rsidRDefault="00CA0DF5" w:rsidP="002A582A">
            <w:pPr>
              <w:tabs>
                <w:tab w:val="left" w:pos="567"/>
              </w:tabs>
              <w:jc w:val="center"/>
              <w:rPr>
                <w:b/>
                <w:bCs/>
              </w:rPr>
            </w:pPr>
            <w:r w:rsidRPr="001B44CC">
              <w:rPr>
                <w:b/>
                <w:bCs/>
              </w:rPr>
              <w:t>Studii de specialitate</w:t>
            </w:r>
          </w:p>
        </w:tc>
        <w:tc>
          <w:tcPr>
            <w:tcW w:w="1036" w:type="pct"/>
            <w:vAlign w:val="center"/>
          </w:tcPr>
          <w:p w14:paraId="3DD817F8" w14:textId="77777777" w:rsidR="00CA0DF5" w:rsidRPr="001B44CC" w:rsidRDefault="00CA0DF5" w:rsidP="002A582A">
            <w:pPr>
              <w:tabs>
                <w:tab w:val="left" w:pos="567"/>
              </w:tabs>
              <w:jc w:val="center"/>
              <w:rPr>
                <w:b/>
                <w:bCs/>
              </w:rPr>
            </w:pPr>
            <w:r w:rsidRPr="001B44CC">
              <w:rPr>
                <w:b/>
                <w:bCs/>
              </w:rPr>
              <w:t>Vechimea în  munca de specialitate (ani)</w:t>
            </w:r>
          </w:p>
        </w:tc>
        <w:tc>
          <w:tcPr>
            <w:tcW w:w="1056" w:type="pct"/>
            <w:vAlign w:val="center"/>
          </w:tcPr>
          <w:p w14:paraId="261C5A4A" w14:textId="77777777" w:rsidR="00CA0DF5" w:rsidRPr="001B44CC" w:rsidRDefault="00CA0DF5" w:rsidP="002A582A">
            <w:pPr>
              <w:tabs>
                <w:tab w:val="left" w:pos="567"/>
              </w:tabs>
              <w:jc w:val="center"/>
              <w:rPr>
                <w:b/>
                <w:bCs/>
              </w:rPr>
            </w:pPr>
            <w:r w:rsidRPr="001B44CC">
              <w:rPr>
                <w:b/>
                <w:bCs/>
              </w:rPr>
              <w:t>Numărul şi denumirea lucrărilor similare executate în calitate de conducător</w:t>
            </w:r>
          </w:p>
        </w:tc>
        <w:tc>
          <w:tcPr>
            <w:tcW w:w="908" w:type="pct"/>
            <w:vAlign w:val="center"/>
          </w:tcPr>
          <w:p w14:paraId="28C09084" w14:textId="77777777" w:rsidR="00CA0DF5" w:rsidRPr="001B44CC" w:rsidRDefault="00CA0DF5" w:rsidP="002A582A">
            <w:pPr>
              <w:tabs>
                <w:tab w:val="left" w:pos="567"/>
              </w:tabs>
              <w:jc w:val="center"/>
              <w:rPr>
                <w:b/>
                <w:bCs/>
              </w:rPr>
            </w:pPr>
            <w:r w:rsidRPr="001B44CC">
              <w:rPr>
                <w:b/>
                <w:bCs/>
              </w:rPr>
              <w:t>Numărul certificatului de atestare</w:t>
            </w:r>
          </w:p>
          <w:p w14:paraId="7E74E44D" w14:textId="77777777" w:rsidR="00CA0DF5" w:rsidRPr="001B44CC" w:rsidRDefault="00CA0DF5" w:rsidP="002A582A">
            <w:pPr>
              <w:tabs>
                <w:tab w:val="left" w:pos="567"/>
              </w:tabs>
              <w:jc w:val="center"/>
              <w:rPr>
                <w:b/>
                <w:bCs/>
              </w:rPr>
            </w:pPr>
            <w:r w:rsidRPr="001B44CC">
              <w:rPr>
                <w:b/>
                <w:bCs/>
              </w:rPr>
              <w:t>și data eliberării</w:t>
            </w:r>
          </w:p>
          <w:p w14:paraId="656761B2" w14:textId="77777777" w:rsidR="00CA0DF5" w:rsidRPr="001B44CC" w:rsidRDefault="00CA0DF5" w:rsidP="002A582A">
            <w:pPr>
              <w:tabs>
                <w:tab w:val="left" w:pos="567"/>
                <w:tab w:val="left" w:pos="1134"/>
              </w:tabs>
              <w:ind w:left="360"/>
              <w:jc w:val="center"/>
              <w:outlineLvl w:val="0"/>
              <w:rPr>
                <w:b/>
                <w:bCs/>
              </w:rPr>
            </w:pPr>
          </w:p>
          <w:p w14:paraId="4A1BD017" w14:textId="77777777" w:rsidR="00CA0DF5" w:rsidRPr="001B44CC" w:rsidRDefault="00CA0DF5" w:rsidP="002A582A">
            <w:pPr>
              <w:tabs>
                <w:tab w:val="left" w:pos="567"/>
                <w:tab w:val="left" w:pos="1134"/>
              </w:tabs>
              <w:ind w:left="360"/>
              <w:jc w:val="center"/>
              <w:outlineLvl w:val="0"/>
              <w:rPr>
                <w:b/>
                <w:bCs/>
              </w:rPr>
            </w:pPr>
          </w:p>
        </w:tc>
      </w:tr>
      <w:tr w:rsidR="00CA0DF5" w:rsidRPr="001B44CC" w14:paraId="66D2495F" w14:textId="77777777" w:rsidTr="002A582A">
        <w:trPr>
          <w:cantSplit/>
          <w:trHeight w:val="320"/>
        </w:trPr>
        <w:tc>
          <w:tcPr>
            <w:tcW w:w="273" w:type="pct"/>
          </w:tcPr>
          <w:p w14:paraId="456BC7CA" w14:textId="77777777" w:rsidR="00CA0DF5" w:rsidRPr="001B44CC" w:rsidRDefault="00CA0DF5" w:rsidP="002A582A">
            <w:pPr>
              <w:tabs>
                <w:tab w:val="left" w:pos="567"/>
                <w:tab w:val="left" w:pos="1134"/>
              </w:tabs>
              <w:ind w:left="360"/>
              <w:jc w:val="both"/>
              <w:outlineLvl w:val="0"/>
              <w:rPr>
                <w:b/>
                <w:bCs/>
              </w:rPr>
            </w:pPr>
          </w:p>
        </w:tc>
        <w:tc>
          <w:tcPr>
            <w:tcW w:w="727" w:type="pct"/>
          </w:tcPr>
          <w:p w14:paraId="52DC772F" w14:textId="77777777" w:rsidR="00CA0DF5" w:rsidRPr="001B44CC" w:rsidRDefault="00CA0DF5" w:rsidP="002A582A">
            <w:pPr>
              <w:tabs>
                <w:tab w:val="left" w:pos="567"/>
              </w:tabs>
              <w:jc w:val="both"/>
              <w:rPr>
                <w:b/>
                <w:bCs/>
              </w:rPr>
            </w:pPr>
            <w:r w:rsidRPr="001B44CC">
              <w:rPr>
                <w:b/>
                <w:bCs/>
              </w:rPr>
              <w:t>1</w:t>
            </w:r>
          </w:p>
        </w:tc>
        <w:tc>
          <w:tcPr>
            <w:tcW w:w="1000" w:type="pct"/>
          </w:tcPr>
          <w:p w14:paraId="6ED52801" w14:textId="77777777" w:rsidR="00CA0DF5" w:rsidRPr="001B44CC" w:rsidRDefault="00CA0DF5" w:rsidP="002A582A">
            <w:pPr>
              <w:tabs>
                <w:tab w:val="left" w:pos="567"/>
              </w:tabs>
              <w:jc w:val="both"/>
              <w:rPr>
                <w:b/>
                <w:bCs/>
              </w:rPr>
            </w:pPr>
            <w:r w:rsidRPr="001B44CC">
              <w:rPr>
                <w:b/>
                <w:bCs/>
              </w:rPr>
              <w:t>2</w:t>
            </w:r>
          </w:p>
        </w:tc>
        <w:tc>
          <w:tcPr>
            <w:tcW w:w="1036" w:type="pct"/>
          </w:tcPr>
          <w:p w14:paraId="026C97B7" w14:textId="77777777" w:rsidR="00CA0DF5" w:rsidRPr="001B44CC" w:rsidRDefault="00CA0DF5" w:rsidP="002A582A">
            <w:pPr>
              <w:tabs>
                <w:tab w:val="left" w:pos="567"/>
              </w:tabs>
              <w:jc w:val="both"/>
              <w:rPr>
                <w:b/>
                <w:bCs/>
              </w:rPr>
            </w:pPr>
            <w:r w:rsidRPr="001B44CC">
              <w:rPr>
                <w:b/>
                <w:bCs/>
              </w:rPr>
              <w:t>3</w:t>
            </w:r>
          </w:p>
        </w:tc>
        <w:tc>
          <w:tcPr>
            <w:tcW w:w="1056" w:type="pct"/>
          </w:tcPr>
          <w:p w14:paraId="1B0509F2" w14:textId="77777777" w:rsidR="00CA0DF5" w:rsidRPr="001B44CC" w:rsidRDefault="00CA0DF5" w:rsidP="002A582A">
            <w:pPr>
              <w:tabs>
                <w:tab w:val="left" w:pos="567"/>
              </w:tabs>
              <w:jc w:val="both"/>
              <w:rPr>
                <w:b/>
                <w:bCs/>
              </w:rPr>
            </w:pPr>
            <w:r w:rsidRPr="001B44CC">
              <w:rPr>
                <w:b/>
                <w:bCs/>
              </w:rPr>
              <w:t>4</w:t>
            </w:r>
          </w:p>
        </w:tc>
        <w:tc>
          <w:tcPr>
            <w:tcW w:w="908" w:type="pct"/>
          </w:tcPr>
          <w:p w14:paraId="2B5B40D1" w14:textId="77777777" w:rsidR="00CA0DF5" w:rsidRPr="001B44CC" w:rsidRDefault="00CA0DF5" w:rsidP="002A582A">
            <w:pPr>
              <w:tabs>
                <w:tab w:val="left" w:pos="567"/>
              </w:tabs>
              <w:jc w:val="both"/>
              <w:rPr>
                <w:b/>
                <w:bCs/>
              </w:rPr>
            </w:pPr>
            <w:r w:rsidRPr="001B44CC">
              <w:rPr>
                <w:b/>
                <w:bCs/>
              </w:rPr>
              <w:t>5</w:t>
            </w:r>
          </w:p>
        </w:tc>
      </w:tr>
      <w:tr w:rsidR="00CA0DF5" w:rsidRPr="001B44CC" w14:paraId="6CA5C4FB" w14:textId="77777777" w:rsidTr="002A582A">
        <w:trPr>
          <w:cantSplit/>
          <w:trHeight w:val="140"/>
        </w:trPr>
        <w:tc>
          <w:tcPr>
            <w:tcW w:w="273" w:type="pct"/>
          </w:tcPr>
          <w:p w14:paraId="2C55AB3D" w14:textId="77777777" w:rsidR="00CA0DF5" w:rsidRPr="001B44CC" w:rsidRDefault="00CA0DF5" w:rsidP="002A582A">
            <w:pPr>
              <w:keepNext/>
              <w:keepLines/>
              <w:tabs>
                <w:tab w:val="left" w:pos="567"/>
              </w:tabs>
              <w:spacing w:before="200"/>
              <w:jc w:val="both"/>
              <w:outlineLvl w:val="2"/>
              <w:rPr>
                <w:bCs/>
              </w:rPr>
            </w:pPr>
          </w:p>
        </w:tc>
        <w:tc>
          <w:tcPr>
            <w:tcW w:w="727" w:type="pct"/>
          </w:tcPr>
          <w:p w14:paraId="6D9701F3" w14:textId="77777777" w:rsidR="00CA0DF5" w:rsidRPr="001B44CC" w:rsidRDefault="00CA0DF5" w:rsidP="002A582A">
            <w:pPr>
              <w:tabs>
                <w:tab w:val="left" w:pos="567"/>
              </w:tabs>
              <w:jc w:val="both"/>
              <w:rPr>
                <w:bCs/>
              </w:rPr>
            </w:pPr>
            <w:r w:rsidRPr="001B44CC">
              <w:rPr>
                <w:bCs/>
              </w:rPr>
              <w:t>Arhitect-șef</w:t>
            </w:r>
          </w:p>
        </w:tc>
        <w:tc>
          <w:tcPr>
            <w:tcW w:w="1000" w:type="pct"/>
          </w:tcPr>
          <w:p w14:paraId="5532A95C" w14:textId="77777777" w:rsidR="00CA0DF5" w:rsidRPr="001B44CC" w:rsidRDefault="00CA0DF5" w:rsidP="002A582A">
            <w:pPr>
              <w:keepNext/>
              <w:keepLines/>
              <w:tabs>
                <w:tab w:val="left" w:pos="567"/>
              </w:tabs>
              <w:spacing w:before="200"/>
              <w:jc w:val="both"/>
              <w:outlineLvl w:val="2"/>
              <w:rPr>
                <w:bCs/>
              </w:rPr>
            </w:pPr>
          </w:p>
        </w:tc>
        <w:tc>
          <w:tcPr>
            <w:tcW w:w="1036" w:type="pct"/>
          </w:tcPr>
          <w:p w14:paraId="1397FF6C" w14:textId="77777777" w:rsidR="00CA0DF5" w:rsidRPr="001B44CC" w:rsidRDefault="00CA0DF5" w:rsidP="002A582A">
            <w:pPr>
              <w:keepNext/>
              <w:keepLines/>
              <w:tabs>
                <w:tab w:val="left" w:pos="567"/>
              </w:tabs>
              <w:spacing w:before="200"/>
              <w:jc w:val="both"/>
              <w:outlineLvl w:val="2"/>
              <w:rPr>
                <w:bCs/>
              </w:rPr>
            </w:pPr>
          </w:p>
        </w:tc>
        <w:tc>
          <w:tcPr>
            <w:tcW w:w="1056" w:type="pct"/>
          </w:tcPr>
          <w:p w14:paraId="492E9346" w14:textId="77777777" w:rsidR="00CA0DF5" w:rsidRPr="001B44CC" w:rsidRDefault="00CA0DF5" w:rsidP="002A582A">
            <w:pPr>
              <w:keepNext/>
              <w:keepLines/>
              <w:tabs>
                <w:tab w:val="left" w:pos="567"/>
              </w:tabs>
              <w:spacing w:before="200"/>
              <w:jc w:val="both"/>
              <w:outlineLvl w:val="2"/>
              <w:rPr>
                <w:bCs/>
              </w:rPr>
            </w:pPr>
          </w:p>
        </w:tc>
        <w:tc>
          <w:tcPr>
            <w:tcW w:w="908" w:type="pct"/>
          </w:tcPr>
          <w:p w14:paraId="1AD4B162" w14:textId="77777777" w:rsidR="00CA0DF5" w:rsidRPr="001B44CC" w:rsidRDefault="00CA0DF5" w:rsidP="002A582A">
            <w:pPr>
              <w:keepNext/>
              <w:keepLines/>
              <w:tabs>
                <w:tab w:val="left" w:pos="567"/>
              </w:tabs>
              <w:spacing w:before="200"/>
              <w:jc w:val="both"/>
              <w:outlineLvl w:val="2"/>
              <w:rPr>
                <w:bCs/>
              </w:rPr>
            </w:pPr>
          </w:p>
        </w:tc>
      </w:tr>
      <w:tr w:rsidR="00CA0DF5" w:rsidRPr="001B44CC" w14:paraId="39598380" w14:textId="77777777" w:rsidTr="002A582A">
        <w:trPr>
          <w:cantSplit/>
          <w:trHeight w:val="140"/>
        </w:trPr>
        <w:tc>
          <w:tcPr>
            <w:tcW w:w="273" w:type="pct"/>
          </w:tcPr>
          <w:p w14:paraId="2E82BCDB" w14:textId="77777777" w:rsidR="00CA0DF5" w:rsidRPr="001B44CC" w:rsidRDefault="00CA0DF5" w:rsidP="002A582A">
            <w:pPr>
              <w:keepNext/>
              <w:keepLines/>
              <w:tabs>
                <w:tab w:val="left" w:pos="567"/>
              </w:tabs>
              <w:spacing w:before="200"/>
              <w:jc w:val="both"/>
              <w:outlineLvl w:val="2"/>
              <w:rPr>
                <w:bCs/>
              </w:rPr>
            </w:pPr>
          </w:p>
        </w:tc>
        <w:tc>
          <w:tcPr>
            <w:tcW w:w="727" w:type="pct"/>
          </w:tcPr>
          <w:p w14:paraId="6893F825" w14:textId="77777777" w:rsidR="00CA0DF5" w:rsidRPr="001B44CC" w:rsidRDefault="00CA0DF5" w:rsidP="002A582A">
            <w:pPr>
              <w:tabs>
                <w:tab w:val="left" w:pos="567"/>
              </w:tabs>
              <w:jc w:val="both"/>
              <w:rPr>
                <w:bCs/>
              </w:rPr>
            </w:pPr>
            <w:r w:rsidRPr="001B44CC">
              <w:rPr>
                <w:bCs/>
              </w:rPr>
              <w:t>Inginer-șef</w:t>
            </w:r>
          </w:p>
        </w:tc>
        <w:tc>
          <w:tcPr>
            <w:tcW w:w="1000" w:type="pct"/>
          </w:tcPr>
          <w:p w14:paraId="0FA39470" w14:textId="77777777" w:rsidR="00CA0DF5" w:rsidRPr="001B44CC" w:rsidRDefault="00CA0DF5" w:rsidP="002A582A">
            <w:pPr>
              <w:keepNext/>
              <w:keepLines/>
              <w:tabs>
                <w:tab w:val="left" w:pos="567"/>
              </w:tabs>
              <w:spacing w:before="200"/>
              <w:jc w:val="both"/>
              <w:outlineLvl w:val="2"/>
              <w:rPr>
                <w:bCs/>
              </w:rPr>
            </w:pPr>
          </w:p>
        </w:tc>
        <w:tc>
          <w:tcPr>
            <w:tcW w:w="1036" w:type="pct"/>
          </w:tcPr>
          <w:p w14:paraId="11823CDF" w14:textId="77777777" w:rsidR="00CA0DF5" w:rsidRPr="001B44CC" w:rsidRDefault="00CA0DF5" w:rsidP="002A582A">
            <w:pPr>
              <w:keepNext/>
              <w:keepLines/>
              <w:tabs>
                <w:tab w:val="left" w:pos="567"/>
              </w:tabs>
              <w:spacing w:before="200"/>
              <w:jc w:val="both"/>
              <w:outlineLvl w:val="2"/>
              <w:rPr>
                <w:bCs/>
              </w:rPr>
            </w:pPr>
          </w:p>
        </w:tc>
        <w:tc>
          <w:tcPr>
            <w:tcW w:w="1056" w:type="pct"/>
          </w:tcPr>
          <w:p w14:paraId="4C65E29F" w14:textId="77777777" w:rsidR="00CA0DF5" w:rsidRPr="001B44CC" w:rsidRDefault="00CA0DF5" w:rsidP="002A582A">
            <w:pPr>
              <w:keepNext/>
              <w:keepLines/>
              <w:tabs>
                <w:tab w:val="left" w:pos="567"/>
              </w:tabs>
              <w:spacing w:before="200"/>
              <w:jc w:val="both"/>
              <w:outlineLvl w:val="2"/>
              <w:rPr>
                <w:bCs/>
              </w:rPr>
            </w:pPr>
          </w:p>
        </w:tc>
        <w:tc>
          <w:tcPr>
            <w:tcW w:w="908" w:type="pct"/>
          </w:tcPr>
          <w:p w14:paraId="7BB3BCA8" w14:textId="77777777" w:rsidR="00CA0DF5" w:rsidRPr="001B44CC" w:rsidRDefault="00CA0DF5" w:rsidP="002A582A">
            <w:pPr>
              <w:keepNext/>
              <w:keepLines/>
              <w:tabs>
                <w:tab w:val="left" w:pos="567"/>
              </w:tabs>
              <w:spacing w:before="200"/>
              <w:jc w:val="both"/>
              <w:outlineLvl w:val="2"/>
              <w:rPr>
                <w:bCs/>
              </w:rPr>
            </w:pPr>
          </w:p>
        </w:tc>
      </w:tr>
      <w:tr w:rsidR="00CA0DF5" w:rsidRPr="001B44CC" w14:paraId="10142DCC" w14:textId="77777777" w:rsidTr="002A582A">
        <w:trPr>
          <w:cantSplit/>
          <w:trHeight w:val="140"/>
        </w:trPr>
        <w:tc>
          <w:tcPr>
            <w:tcW w:w="273" w:type="pct"/>
          </w:tcPr>
          <w:p w14:paraId="3A1692C0" w14:textId="77777777" w:rsidR="00CA0DF5" w:rsidRPr="001B44CC" w:rsidRDefault="00CA0DF5" w:rsidP="002A582A">
            <w:pPr>
              <w:keepNext/>
              <w:keepLines/>
              <w:tabs>
                <w:tab w:val="left" w:pos="567"/>
              </w:tabs>
              <w:spacing w:before="200"/>
              <w:jc w:val="both"/>
              <w:outlineLvl w:val="2"/>
              <w:rPr>
                <w:bCs/>
              </w:rPr>
            </w:pPr>
          </w:p>
        </w:tc>
        <w:tc>
          <w:tcPr>
            <w:tcW w:w="727" w:type="pct"/>
          </w:tcPr>
          <w:p w14:paraId="0F08B402" w14:textId="77777777" w:rsidR="00CA0DF5" w:rsidRPr="001B44CC" w:rsidRDefault="00CA0DF5" w:rsidP="002A582A">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2A582A">
            <w:pPr>
              <w:keepNext/>
              <w:keepLines/>
              <w:tabs>
                <w:tab w:val="left" w:pos="567"/>
              </w:tabs>
              <w:spacing w:before="200"/>
              <w:jc w:val="both"/>
              <w:outlineLvl w:val="2"/>
              <w:rPr>
                <w:bCs/>
              </w:rPr>
            </w:pPr>
          </w:p>
        </w:tc>
        <w:tc>
          <w:tcPr>
            <w:tcW w:w="1036" w:type="pct"/>
          </w:tcPr>
          <w:p w14:paraId="63BAAE3C" w14:textId="77777777" w:rsidR="00CA0DF5" w:rsidRPr="001B44CC" w:rsidRDefault="00CA0DF5" w:rsidP="002A582A">
            <w:pPr>
              <w:keepNext/>
              <w:keepLines/>
              <w:tabs>
                <w:tab w:val="left" w:pos="567"/>
              </w:tabs>
              <w:spacing w:before="200"/>
              <w:jc w:val="both"/>
              <w:outlineLvl w:val="2"/>
              <w:rPr>
                <w:bCs/>
              </w:rPr>
            </w:pPr>
          </w:p>
        </w:tc>
        <w:tc>
          <w:tcPr>
            <w:tcW w:w="1056" w:type="pct"/>
          </w:tcPr>
          <w:p w14:paraId="0BBB0FBD" w14:textId="77777777" w:rsidR="00CA0DF5" w:rsidRPr="001B44CC" w:rsidRDefault="00CA0DF5" w:rsidP="002A582A">
            <w:pPr>
              <w:keepNext/>
              <w:keepLines/>
              <w:tabs>
                <w:tab w:val="left" w:pos="567"/>
              </w:tabs>
              <w:spacing w:before="200"/>
              <w:jc w:val="both"/>
              <w:outlineLvl w:val="2"/>
              <w:rPr>
                <w:bCs/>
              </w:rPr>
            </w:pPr>
          </w:p>
        </w:tc>
        <w:tc>
          <w:tcPr>
            <w:tcW w:w="908" w:type="pct"/>
          </w:tcPr>
          <w:p w14:paraId="22577445" w14:textId="77777777" w:rsidR="00CA0DF5" w:rsidRPr="001B44CC" w:rsidRDefault="00CA0DF5" w:rsidP="002A582A">
            <w:pPr>
              <w:keepNext/>
              <w:keepLines/>
              <w:tabs>
                <w:tab w:val="left" w:pos="567"/>
              </w:tabs>
              <w:spacing w:before="200"/>
              <w:jc w:val="both"/>
              <w:outlineLvl w:val="2"/>
              <w:rPr>
                <w:bCs/>
              </w:rPr>
            </w:pPr>
          </w:p>
        </w:tc>
      </w:tr>
      <w:tr w:rsidR="00CA0DF5" w:rsidRPr="001B44CC" w14:paraId="09C54A27" w14:textId="77777777" w:rsidTr="002A582A">
        <w:trPr>
          <w:cantSplit/>
          <w:trHeight w:val="140"/>
        </w:trPr>
        <w:tc>
          <w:tcPr>
            <w:tcW w:w="273" w:type="pct"/>
          </w:tcPr>
          <w:p w14:paraId="712D9D75" w14:textId="77777777" w:rsidR="00CA0DF5" w:rsidRPr="001B44CC" w:rsidRDefault="00CA0DF5" w:rsidP="002A582A">
            <w:pPr>
              <w:keepNext/>
              <w:keepLines/>
              <w:tabs>
                <w:tab w:val="left" w:pos="567"/>
              </w:tabs>
              <w:spacing w:before="200"/>
              <w:jc w:val="both"/>
              <w:outlineLvl w:val="2"/>
              <w:rPr>
                <w:bCs/>
              </w:rPr>
            </w:pPr>
          </w:p>
        </w:tc>
        <w:tc>
          <w:tcPr>
            <w:tcW w:w="727" w:type="pct"/>
          </w:tcPr>
          <w:p w14:paraId="7DFE941A" w14:textId="77777777" w:rsidR="00CA0DF5" w:rsidRPr="001B44CC" w:rsidRDefault="00CA0DF5" w:rsidP="002A582A">
            <w:pPr>
              <w:tabs>
                <w:tab w:val="left" w:pos="567"/>
              </w:tabs>
              <w:jc w:val="both"/>
              <w:rPr>
                <w:bCs/>
              </w:rPr>
            </w:pPr>
            <w:r w:rsidRPr="001B44CC">
              <w:rPr>
                <w:bCs/>
              </w:rPr>
              <w:t>Maiştri</w:t>
            </w:r>
          </w:p>
        </w:tc>
        <w:tc>
          <w:tcPr>
            <w:tcW w:w="1000" w:type="pct"/>
          </w:tcPr>
          <w:p w14:paraId="2A849A5D" w14:textId="77777777" w:rsidR="00CA0DF5" w:rsidRPr="001B44CC" w:rsidRDefault="00CA0DF5" w:rsidP="002A582A">
            <w:pPr>
              <w:keepNext/>
              <w:keepLines/>
              <w:tabs>
                <w:tab w:val="left" w:pos="567"/>
              </w:tabs>
              <w:spacing w:before="200"/>
              <w:jc w:val="both"/>
              <w:outlineLvl w:val="2"/>
              <w:rPr>
                <w:bCs/>
              </w:rPr>
            </w:pPr>
          </w:p>
        </w:tc>
        <w:tc>
          <w:tcPr>
            <w:tcW w:w="1036" w:type="pct"/>
          </w:tcPr>
          <w:p w14:paraId="3C22B16F" w14:textId="77777777" w:rsidR="00CA0DF5" w:rsidRPr="001B44CC" w:rsidRDefault="00CA0DF5" w:rsidP="002A582A">
            <w:pPr>
              <w:keepNext/>
              <w:keepLines/>
              <w:tabs>
                <w:tab w:val="left" w:pos="567"/>
              </w:tabs>
              <w:spacing w:before="200"/>
              <w:jc w:val="both"/>
              <w:outlineLvl w:val="2"/>
              <w:rPr>
                <w:bCs/>
              </w:rPr>
            </w:pPr>
          </w:p>
        </w:tc>
        <w:tc>
          <w:tcPr>
            <w:tcW w:w="1056" w:type="pct"/>
          </w:tcPr>
          <w:p w14:paraId="19FDCC63" w14:textId="77777777" w:rsidR="00CA0DF5" w:rsidRPr="001B44CC" w:rsidRDefault="00CA0DF5" w:rsidP="002A582A">
            <w:pPr>
              <w:keepNext/>
              <w:keepLines/>
              <w:tabs>
                <w:tab w:val="left" w:pos="567"/>
              </w:tabs>
              <w:spacing w:before="200"/>
              <w:jc w:val="both"/>
              <w:outlineLvl w:val="2"/>
              <w:rPr>
                <w:bCs/>
              </w:rPr>
            </w:pPr>
          </w:p>
        </w:tc>
        <w:tc>
          <w:tcPr>
            <w:tcW w:w="908" w:type="pct"/>
          </w:tcPr>
          <w:p w14:paraId="3896BC5F" w14:textId="77777777" w:rsidR="00CA0DF5" w:rsidRPr="001B44CC" w:rsidRDefault="00CA0DF5" w:rsidP="002A582A">
            <w:pPr>
              <w:keepNext/>
              <w:keepLines/>
              <w:tabs>
                <w:tab w:val="left" w:pos="567"/>
              </w:tabs>
              <w:spacing w:before="200"/>
              <w:jc w:val="both"/>
              <w:outlineLvl w:val="2"/>
              <w:rPr>
                <w:bCs/>
              </w:rPr>
            </w:pPr>
          </w:p>
        </w:tc>
      </w:tr>
      <w:tr w:rsidR="00CA0DF5" w:rsidRPr="001B44CC" w14:paraId="16BFDC5B" w14:textId="77777777" w:rsidTr="002A582A">
        <w:trPr>
          <w:cantSplit/>
          <w:trHeight w:val="1270"/>
        </w:trPr>
        <w:tc>
          <w:tcPr>
            <w:tcW w:w="273" w:type="pct"/>
          </w:tcPr>
          <w:p w14:paraId="70BA7223" w14:textId="77777777" w:rsidR="00CA0DF5" w:rsidRPr="001B44CC" w:rsidRDefault="00CA0DF5" w:rsidP="002A582A">
            <w:pPr>
              <w:keepNext/>
              <w:keepLines/>
              <w:tabs>
                <w:tab w:val="left" w:pos="567"/>
              </w:tabs>
              <w:spacing w:before="200"/>
              <w:jc w:val="both"/>
              <w:outlineLvl w:val="2"/>
              <w:rPr>
                <w:bCs/>
              </w:rPr>
            </w:pPr>
          </w:p>
        </w:tc>
        <w:tc>
          <w:tcPr>
            <w:tcW w:w="727" w:type="pct"/>
          </w:tcPr>
          <w:p w14:paraId="3BB99CDB" w14:textId="77777777" w:rsidR="00CA0DF5" w:rsidRPr="001B44CC" w:rsidRDefault="00CA0DF5" w:rsidP="002A582A">
            <w:pPr>
              <w:tabs>
                <w:tab w:val="left" w:pos="567"/>
              </w:tabs>
              <w:jc w:val="both"/>
              <w:rPr>
                <w:bCs/>
              </w:rPr>
            </w:pPr>
            <w:r w:rsidRPr="001B44CC">
              <w:rPr>
                <w:bCs/>
              </w:rPr>
              <w:t>Specialişti</w:t>
            </w:r>
          </w:p>
          <w:p w14:paraId="5AC34603" w14:textId="77777777" w:rsidR="00CA0DF5" w:rsidRPr="001B44CC" w:rsidRDefault="00CA0DF5" w:rsidP="002A582A">
            <w:pPr>
              <w:tabs>
                <w:tab w:val="left" w:pos="567"/>
              </w:tabs>
              <w:jc w:val="both"/>
              <w:rPr>
                <w:bCs/>
              </w:rPr>
            </w:pPr>
            <w:r w:rsidRPr="001B44CC">
              <w:rPr>
                <w:bCs/>
              </w:rPr>
              <w:t>……………</w:t>
            </w:r>
          </w:p>
          <w:p w14:paraId="1061D3BC" w14:textId="77777777" w:rsidR="00CA0DF5" w:rsidRPr="001B44CC" w:rsidRDefault="00CA0DF5" w:rsidP="002A582A">
            <w:pPr>
              <w:tabs>
                <w:tab w:val="left" w:pos="567"/>
              </w:tabs>
              <w:jc w:val="both"/>
              <w:rPr>
                <w:bCs/>
              </w:rPr>
            </w:pPr>
            <w:r w:rsidRPr="001B44CC">
              <w:rPr>
                <w:bCs/>
              </w:rPr>
              <w:t>……………</w:t>
            </w:r>
          </w:p>
          <w:p w14:paraId="14048354" w14:textId="77777777" w:rsidR="00CA0DF5" w:rsidRPr="001B44CC" w:rsidRDefault="00CA0DF5" w:rsidP="002A582A">
            <w:pPr>
              <w:tabs>
                <w:tab w:val="left" w:pos="567"/>
              </w:tabs>
              <w:jc w:val="both"/>
              <w:rPr>
                <w:bCs/>
              </w:rPr>
            </w:pPr>
            <w:r w:rsidRPr="001B44CC">
              <w:rPr>
                <w:bCs/>
              </w:rPr>
              <w:t>…………….</w:t>
            </w:r>
          </w:p>
        </w:tc>
        <w:tc>
          <w:tcPr>
            <w:tcW w:w="1000" w:type="pct"/>
          </w:tcPr>
          <w:p w14:paraId="0C2EF18E" w14:textId="77777777" w:rsidR="00CA0DF5" w:rsidRPr="001B44CC" w:rsidRDefault="00CA0DF5" w:rsidP="002A582A">
            <w:pPr>
              <w:keepNext/>
              <w:keepLines/>
              <w:tabs>
                <w:tab w:val="left" w:pos="567"/>
              </w:tabs>
              <w:spacing w:before="200"/>
              <w:jc w:val="both"/>
              <w:outlineLvl w:val="2"/>
              <w:rPr>
                <w:bCs/>
              </w:rPr>
            </w:pPr>
          </w:p>
        </w:tc>
        <w:tc>
          <w:tcPr>
            <w:tcW w:w="1036" w:type="pct"/>
          </w:tcPr>
          <w:p w14:paraId="7FF5855C" w14:textId="77777777" w:rsidR="00CA0DF5" w:rsidRPr="001B44CC" w:rsidRDefault="00CA0DF5" w:rsidP="002A582A">
            <w:pPr>
              <w:keepNext/>
              <w:keepLines/>
              <w:tabs>
                <w:tab w:val="left" w:pos="567"/>
              </w:tabs>
              <w:spacing w:before="200"/>
              <w:jc w:val="both"/>
              <w:outlineLvl w:val="2"/>
              <w:rPr>
                <w:bCs/>
              </w:rPr>
            </w:pPr>
          </w:p>
        </w:tc>
        <w:tc>
          <w:tcPr>
            <w:tcW w:w="1056" w:type="pct"/>
          </w:tcPr>
          <w:p w14:paraId="090A2425" w14:textId="77777777" w:rsidR="00CA0DF5" w:rsidRPr="001B44CC" w:rsidRDefault="00CA0DF5" w:rsidP="002A582A">
            <w:pPr>
              <w:keepNext/>
              <w:keepLines/>
              <w:tabs>
                <w:tab w:val="left" w:pos="567"/>
              </w:tabs>
              <w:spacing w:before="200"/>
              <w:jc w:val="both"/>
              <w:outlineLvl w:val="2"/>
              <w:rPr>
                <w:bCs/>
              </w:rPr>
            </w:pPr>
          </w:p>
        </w:tc>
        <w:tc>
          <w:tcPr>
            <w:tcW w:w="908" w:type="pct"/>
          </w:tcPr>
          <w:p w14:paraId="65194D85" w14:textId="77777777" w:rsidR="00CA0DF5" w:rsidRPr="001B44CC" w:rsidRDefault="00CA0DF5" w:rsidP="002A582A">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556A79C1" w14:textId="77777777" w:rsidR="005E252C" w:rsidRDefault="005E252C" w:rsidP="00CA0DF5">
      <w:pPr>
        <w:jc w:val="right"/>
        <w:rPr>
          <w:b/>
          <w:bCs/>
          <w:i/>
          <w:iCs/>
          <w:noProof w:val="0"/>
        </w:rPr>
      </w:pPr>
    </w:p>
    <w:p w14:paraId="70CDBA20" w14:textId="77777777" w:rsidR="005E252C" w:rsidRDefault="005E252C" w:rsidP="00CA0DF5">
      <w:pPr>
        <w:jc w:val="right"/>
        <w:rPr>
          <w:b/>
          <w:bCs/>
          <w:i/>
          <w:iCs/>
          <w:noProof w:val="0"/>
        </w:rPr>
      </w:pPr>
    </w:p>
    <w:p w14:paraId="1F6A55BD" w14:textId="77777777" w:rsidR="005E252C" w:rsidRDefault="005E252C" w:rsidP="00CA0DF5">
      <w:pPr>
        <w:jc w:val="right"/>
        <w:rPr>
          <w:b/>
          <w:bCs/>
          <w:i/>
          <w:iCs/>
          <w:noProof w:val="0"/>
        </w:rPr>
      </w:pPr>
    </w:p>
    <w:p w14:paraId="4D67EDBB" w14:textId="77777777" w:rsidR="005E252C" w:rsidRDefault="005E252C" w:rsidP="00CA0DF5">
      <w:pPr>
        <w:jc w:val="right"/>
        <w:rPr>
          <w:b/>
          <w:bCs/>
          <w:i/>
          <w:iCs/>
          <w:noProof w:val="0"/>
        </w:rPr>
      </w:pPr>
    </w:p>
    <w:p w14:paraId="2717F002" w14:textId="77777777" w:rsidR="005E252C" w:rsidRDefault="005E252C" w:rsidP="00CA0DF5">
      <w:pPr>
        <w:jc w:val="right"/>
        <w:rPr>
          <w:b/>
          <w:bCs/>
          <w:i/>
          <w:iCs/>
          <w:noProof w:val="0"/>
        </w:rPr>
      </w:pPr>
    </w:p>
    <w:p w14:paraId="5C5F44BB" w14:textId="77777777" w:rsidR="005E252C" w:rsidRDefault="005E252C" w:rsidP="00CA0DF5">
      <w:pPr>
        <w:jc w:val="right"/>
        <w:rPr>
          <w:b/>
          <w:bCs/>
          <w:i/>
          <w:iCs/>
          <w:noProof w:val="0"/>
        </w:rPr>
      </w:pPr>
    </w:p>
    <w:p w14:paraId="4DDCA920" w14:textId="77777777" w:rsidR="005E252C" w:rsidRDefault="005E252C" w:rsidP="00CA0DF5">
      <w:pPr>
        <w:jc w:val="right"/>
        <w:rPr>
          <w:b/>
          <w:bCs/>
          <w:i/>
          <w:iCs/>
          <w:noProof w:val="0"/>
        </w:rPr>
      </w:pPr>
    </w:p>
    <w:p w14:paraId="25511FBF" w14:textId="77777777" w:rsidR="005E252C" w:rsidRDefault="005E252C" w:rsidP="00CA0DF5">
      <w:pPr>
        <w:jc w:val="right"/>
        <w:rPr>
          <w:b/>
          <w:bCs/>
          <w:i/>
          <w:iCs/>
          <w:noProof w:val="0"/>
        </w:rPr>
      </w:pPr>
    </w:p>
    <w:p w14:paraId="343BA42D" w14:textId="77777777" w:rsidR="005E252C" w:rsidRDefault="005E252C" w:rsidP="00CA0DF5">
      <w:pPr>
        <w:jc w:val="right"/>
        <w:rPr>
          <w:b/>
          <w:bCs/>
          <w:i/>
          <w:iCs/>
          <w:noProof w:val="0"/>
        </w:rPr>
      </w:pPr>
    </w:p>
    <w:p w14:paraId="6F161841" w14:textId="77777777" w:rsidR="005E252C" w:rsidRDefault="005E252C" w:rsidP="00CA0DF5">
      <w:pPr>
        <w:jc w:val="right"/>
        <w:rPr>
          <w:b/>
          <w:bCs/>
          <w:i/>
          <w:iCs/>
          <w:noProof w:val="0"/>
        </w:rPr>
      </w:pPr>
    </w:p>
    <w:p w14:paraId="3DAD6183" w14:textId="77777777" w:rsidR="005E252C" w:rsidRDefault="005E252C" w:rsidP="00CA0DF5">
      <w:pPr>
        <w:jc w:val="right"/>
        <w:rPr>
          <w:b/>
          <w:bCs/>
          <w:i/>
          <w:iCs/>
          <w:noProof w:val="0"/>
        </w:rPr>
      </w:pPr>
    </w:p>
    <w:p w14:paraId="3F82A7A5" w14:textId="77777777" w:rsidR="005E252C" w:rsidRDefault="005E252C" w:rsidP="00CA0DF5">
      <w:pPr>
        <w:jc w:val="right"/>
        <w:rPr>
          <w:b/>
          <w:bCs/>
          <w:i/>
          <w:iCs/>
          <w:noProof w:val="0"/>
        </w:rPr>
      </w:pPr>
    </w:p>
    <w:p w14:paraId="1266429B" w14:textId="77777777" w:rsidR="005E252C" w:rsidRDefault="005E252C" w:rsidP="00CA0DF5">
      <w:pPr>
        <w:jc w:val="right"/>
        <w:rPr>
          <w:b/>
          <w:bCs/>
          <w:i/>
          <w:iCs/>
          <w:noProof w:val="0"/>
        </w:rPr>
      </w:pPr>
    </w:p>
    <w:p w14:paraId="7815E9BB" w14:textId="77777777" w:rsidR="005E252C" w:rsidRDefault="005E252C" w:rsidP="00CA0DF5">
      <w:pPr>
        <w:jc w:val="right"/>
        <w:rPr>
          <w:b/>
          <w:bCs/>
          <w:i/>
          <w:iCs/>
          <w:noProof w:val="0"/>
        </w:rPr>
      </w:pPr>
    </w:p>
    <w:p w14:paraId="7BB49853" w14:textId="77777777" w:rsidR="005E252C" w:rsidRDefault="005E252C" w:rsidP="00CA0DF5">
      <w:pPr>
        <w:jc w:val="right"/>
        <w:rPr>
          <w:b/>
          <w:bCs/>
          <w:i/>
          <w:iCs/>
          <w:noProof w:val="0"/>
        </w:rPr>
      </w:pPr>
    </w:p>
    <w:p w14:paraId="5A44AFD9" w14:textId="77777777" w:rsidR="005E252C" w:rsidRDefault="005E252C" w:rsidP="00CA0DF5">
      <w:pPr>
        <w:jc w:val="right"/>
        <w:rPr>
          <w:b/>
          <w:bCs/>
          <w:i/>
          <w:iCs/>
          <w:noProof w:val="0"/>
        </w:rPr>
      </w:pPr>
    </w:p>
    <w:p w14:paraId="5C712842" w14:textId="77777777" w:rsidR="005E252C" w:rsidRPr="005E252C" w:rsidRDefault="005E252C" w:rsidP="005E252C">
      <w:pPr>
        <w:jc w:val="right"/>
        <w:rPr>
          <w:b/>
          <w:i/>
          <w:noProof w:val="0"/>
          <w:sz w:val="22"/>
          <w:szCs w:val="22"/>
        </w:rPr>
      </w:pPr>
      <w:bookmarkStart w:id="13" w:name="_Toc449692115"/>
      <w:r w:rsidRPr="005E252C">
        <w:rPr>
          <w:b/>
          <w:i/>
          <w:noProof w:val="0"/>
        </w:rPr>
        <w:lastRenderedPageBreak/>
        <w:t>Anexa nr. 17</w:t>
      </w:r>
    </w:p>
    <w:p w14:paraId="7C225B8B" w14:textId="77777777" w:rsidR="005E252C" w:rsidRPr="005E252C" w:rsidRDefault="005E252C" w:rsidP="005E252C">
      <w:pPr>
        <w:jc w:val="right"/>
        <w:rPr>
          <w:b/>
          <w:i/>
          <w:noProof w:val="0"/>
        </w:rPr>
      </w:pPr>
      <w:r w:rsidRPr="005E252C">
        <w:rPr>
          <w:b/>
          <w:i/>
          <w:noProof w:val="0"/>
        </w:rPr>
        <w:t>la Documentația standard nr.69</w:t>
      </w:r>
    </w:p>
    <w:p w14:paraId="4D1ECF18" w14:textId="77777777" w:rsidR="005E252C" w:rsidRPr="005E252C" w:rsidRDefault="005E252C" w:rsidP="005E252C">
      <w:pPr>
        <w:jc w:val="right"/>
        <w:rPr>
          <w:b/>
          <w:i/>
          <w:noProof w:val="0"/>
        </w:rPr>
      </w:pPr>
      <w:r w:rsidRPr="005E252C">
        <w:rPr>
          <w:b/>
          <w:i/>
          <w:noProof w:val="0"/>
        </w:rPr>
        <w:t>din 7 mai 2021</w:t>
      </w:r>
    </w:p>
    <w:p w14:paraId="62CA7F30" w14:textId="77777777" w:rsidR="005E252C" w:rsidRPr="001B44CC" w:rsidRDefault="005E252C" w:rsidP="005E252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1D19BB7D" w14:textId="77777777" w:rsidR="005E252C" w:rsidRPr="00FF430B" w:rsidRDefault="005E252C" w:rsidP="005E252C">
      <w:pPr>
        <w:spacing w:after="200" w:line="276" w:lineRule="auto"/>
        <w:jc w:val="center"/>
        <w:rPr>
          <w:rFonts w:eastAsia="PMingLiU"/>
          <w:b/>
          <w:lang w:eastAsia="zh-CN"/>
        </w:rPr>
      </w:pPr>
    </w:p>
    <w:bookmarkEnd w:id="13"/>
    <w:p w14:paraId="7F3A5E55" w14:textId="77777777" w:rsidR="005E252C" w:rsidRPr="00FF430B" w:rsidRDefault="005E252C" w:rsidP="005E252C">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D41DE5B" w14:textId="77777777" w:rsidR="005E252C" w:rsidRPr="00FF430B" w:rsidRDefault="005E252C" w:rsidP="005E252C">
      <w:pPr>
        <w:pStyle w:val="a8"/>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62FC5672" w14:textId="77777777" w:rsidR="005E252C" w:rsidRPr="00FF430B" w:rsidRDefault="005E252C" w:rsidP="005E252C">
      <w:pPr>
        <w:tabs>
          <w:tab w:val="left" w:pos="567"/>
        </w:tabs>
        <w:jc w:val="both"/>
      </w:pPr>
      <w:r w:rsidRPr="00FF430B">
        <w:t>____________________________________________________________________________</w:t>
      </w:r>
    </w:p>
    <w:p w14:paraId="058D4A54" w14:textId="77777777" w:rsidR="005E252C" w:rsidRPr="00FF430B" w:rsidRDefault="005E252C" w:rsidP="005E252C">
      <w:pPr>
        <w:tabs>
          <w:tab w:val="left" w:pos="567"/>
        </w:tabs>
        <w:jc w:val="center"/>
        <w:rPr>
          <w:b/>
        </w:rPr>
      </w:pPr>
      <w:r w:rsidRPr="00FF430B">
        <w:rPr>
          <w:b/>
        </w:rPr>
        <w:t>(denumirea)</w:t>
      </w:r>
    </w:p>
    <w:p w14:paraId="1869361C" w14:textId="77777777" w:rsidR="005E252C" w:rsidRPr="00FF430B" w:rsidRDefault="005E252C" w:rsidP="005E252C">
      <w:pPr>
        <w:tabs>
          <w:tab w:val="left" w:pos="567"/>
        </w:tabs>
        <w:jc w:val="both"/>
        <w:rPr>
          <w:u w:val="single"/>
        </w:rPr>
      </w:pPr>
      <w:r w:rsidRPr="00FF430B">
        <w:rPr>
          <w:b/>
        </w:rPr>
        <w:t>1.Părţi contractante</w:t>
      </w:r>
      <w:r w:rsidRPr="00FF430B">
        <w:t xml:space="preserve"> ( agenţi economici)</w:t>
      </w:r>
    </w:p>
    <w:p w14:paraId="174D8F7D"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1586748C"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6231D2EF"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2C75FDE2" w14:textId="77777777" w:rsidR="005E252C" w:rsidRPr="00FF430B" w:rsidRDefault="005E252C" w:rsidP="005E252C">
      <w:pPr>
        <w:tabs>
          <w:tab w:val="left" w:pos="567"/>
        </w:tabs>
        <w:jc w:val="both"/>
      </w:pPr>
      <w:r w:rsidRPr="00FF430B">
        <w:rPr>
          <w:b/>
        </w:rPr>
        <w:t xml:space="preserve">2. Adrese, telefon, fax </w:t>
      </w:r>
      <w:r w:rsidRPr="00FF430B">
        <w:t xml:space="preserve"> ale partenerilor (părţi contractante):</w:t>
      </w:r>
    </w:p>
    <w:p w14:paraId="45997F86"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2CBE08E7"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11685BDD"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6B98EDDF" w14:textId="77777777" w:rsidR="005E252C" w:rsidRPr="00FF430B" w:rsidRDefault="005E252C" w:rsidP="005E252C">
      <w:pPr>
        <w:tabs>
          <w:tab w:val="left" w:pos="567"/>
        </w:tabs>
        <w:jc w:val="both"/>
      </w:pPr>
      <w:r w:rsidRPr="00FF430B">
        <w:rPr>
          <w:b/>
        </w:rPr>
        <w:t>3. Informaţii privind modul de asociere:</w:t>
      </w:r>
    </w:p>
    <w:p w14:paraId="64EA73E1" w14:textId="77777777" w:rsidR="005E252C" w:rsidRPr="00FF430B" w:rsidRDefault="005E252C" w:rsidP="005E252C">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16C5FEC" w14:textId="77777777" w:rsidR="005E252C" w:rsidRPr="00FF430B" w:rsidRDefault="005E252C" w:rsidP="005E252C">
      <w:pPr>
        <w:tabs>
          <w:tab w:val="left" w:pos="567"/>
        </w:tabs>
        <w:jc w:val="both"/>
      </w:pPr>
      <w:r w:rsidRPr="00FF430B">
        <w:t>b) Locul şi data înregistrării asociaţiei______________________________________________</w:t>
      </w:r>
    </w:p>
    <w:p w14:paraId="05A8AAC4" w14:textId="77777777" w:rsidR="005E252C" w:rsidRPr="00FF430B" w:rsidRDefault="005E252C" w:rsidP="005E252C">
      <w:pPr>
        <w:pStyle w:val="a4"/>
        <w:tabs>
          <w:tab w:val="left" w:pos="567"/>
        </w:tabs>
        <w:jc w:val="both"/>
      </w:pPr>
      <w:r w:rsidRPr="00FF430B">
        <w:t>c) Activităţi economice ce se vor realiza în comun ____________________________________</w:t>
      </w:r>
    </w:p>
    <w:p w14:paraId="32ABE65D" w14:textId="77777777" w:rsidR="005E252C" w:rsidRPr="00FF430B" w:rsidRDefault="005E252C" w:rsidP="005E252C">
      <w:pPr>
        <w:tabs>
          <w:tab w:val="left" w:pos="567"/>
        </w:tabs>
        <w:jc w:val="both"/>
      </w:pPr>
      <w:r w:rsidRPr="00FF430B">
        <w:t>_____________________________________________________________________________</w:t>
      </w:r>
    </w:p>
    <w:p w14:paraId="07B14A5E" w14:textId="77777777" w:rsidR="005E252C" w:rsidRPr="00FF430B" w:rsidRDefault="005E252C" w:rsidP="005E252C">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77E9DB0" w14:textId="77777777" w:rsidR="005E252C" w:rsidRPr="00FF430B" w:rsidRDefault="005E252C" w:rsidP="005E252C">
      <w:pPr>
        <w:tabs>
          <w:tab w:val="left" w:pos="567"/>
        </w:tabs>
        <w:jc w:val="both"/>
      </w:pPr>
      <w:r w:rsidRPr="00FF430B">
        <w:t>e) Valoarea  și cota procentuală a lucrărilor executate de fiecare asociat ___________________</w:t>
      </w:r>
    </w:p>
    <w:p w14:paraId="0F7442DB" w14:textId="77777777" w:rsidR="005E252C" w:rsidRPr="00FF430B" w:rsidRDefault="005E252C" w:rsidP="005E252C">
      <w:pPr>
        <w:tabs>
          <w:tab w:val="left" w:pos="567"/>
        </w:tabs>
        <w:jc w:val="both"/>
      </w:pPr>
      <w:r w:rsidRPr="00FF430B">
        <w:t>_____________________________________________________________________________</w:t>
      </w:r>
    </w:p>
    <w:p w14:paraId="7A357DD5" w14:textId="77777777" w:rsidR="005E252C" w:rsidRPr="00FF430B" w:rsidRDefault="005E252C" w:rsidP="005E252C">
      <w:pPr>
        <w:tabs>
          <w:tab w:val="left" w:pos="567"/>
        </w:tabs>
        <w:jc w:val="both"/>
      </w:pPr>
      <w:r w:rsidRPr="00FF430B">
        <w:t>f) Condiţii de administrare a asociaţiei______________________________________________</w:t>
      </w:r>
    </w:p>
    <w:p w14:paraId="71295002" w14:textId="77777777" w:rsidR="005E252C" w:rsidRPr="00FF430B" w:rsidRDefault="005E252C" w:rsidP="005E252C">
      <w:pPr>
        <w:tabs>
          <w:tab w:val="left" w:pos="567"/>
        </w:tabs>
        <w:jc w:val="both"/>
      </w:pPr>
      <w:r w:rsidRPr="00FF430B">
        <w:t>g) Modalitatea de împărţire a rezultatelor activităţii economice comune desfăşurate ____________________________________________________________________________</w:t>
      </w:r>
    </w:p>
    <w:p w14:paraId="58EF51D7" w14:textId="77777777" w:rsidR="005E252C" w:rsidRPr="00FF430B" w:rsidRDefault="005E252C" w:rsidP="005E252C">
      <w:pPr>
        <w:tabs>
          <w:tab w:val="left" w:pos="567"/>
        </w:tabs>
        <w:jc w:val="both"/>
      </w:pPr>
      <w:r w:rsidRPr="00FF430B">
        <w:t>h) Cauze de încetare a asociaţiei şi modul de împărţire a rezultatelor   lichidării_____________________________________________________________________</w:t>
      </w:r>
    </w:p>
    <w:p w14:paraId="70237B58" w14:textId="77777777" w:rsidR="005E252C" w:rsidRPr="00FF430B" w:rsidRDefault="005E252C" w:rsidP="005E252C">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C3FE1CC" w14:textId="77777777" w:rsidR="005E252C" w:rsidRPr="00FF430B" w:rsidRDefault="005E252C" w:rsidP="005E252C">
      <w:pPr>
        <w:tabs>
          <w:tab w:val="left" w:pos="567"/>
        </w:tabs>
        <w:jc w:val="both"/>
      </w:pPr>
      <w:r w:rsidRPr="00FF430B">
        <w:t>j) Alte cauze__________________________________________________________________</w:t>
      </w:r>
    </w:p>
    <w:p w14:paraId="59C60847" w14:textId="77777777" w:rsidR="005E252C" w:rsidRPr="00FF430B" w:rsidRDefault="005E252C" w:rsidP="005E252C">
      <w:pPr>
        <w:jc w:val="both"/>
        <w:rPr>
          <w:rFonts w:eastAsia="PMingLiU"/>
          <w:lang w:eastAsia="zh-CN"/>
        </w:rPr>
      </w:pPr>
    </w:p>
    <w:p w14:paraId="1D387C56" w14:textId="77777777" w:rsidR="005E252C" w:rsidRPr="00FF430B" w:rsidRDefault="005E252C" w:rsidP="005E252C">
      <w:pPr>
        <w:jc w:val="both"/>
        <w:rPr>
          <w:rFonts w:eastAsia="PMingLiU"/>
          <w:lang w:eastAsia="zh-CN"/>
        </w:rPr>
      </w:pPr>
    </w:p>
    <w:p w14:paraId="1B06C257" w14:textId="77777777" w:rsidR="005E252C" w:rsidRPr="00FF430B" w:rsidRDefault="005E252C" w:rsidP="005E252C">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D5A47F0" w14:textId="77777777" w:rsidR="005E252C" w:rsidRPr="00FF430B" w:rsidRDefault="005E252C" w:rsidP="005E252C">
      <w:pPr>
        <w:jc w:val="both"/>
        <w:rPr>
          <w:rFonts w:eastAsia="PMingLiU"/>
          <w:lang w:eastAsia="zh-CN"/>
        </w:rPr>
      </w:pPr>
      <w:r w:rsidRPr="00FF430B">
        <w:rPr>
          <w:rFonts w:eastAsia="PMingLiU"/>
          <w:lang w:eastAsia="zh-CN"/>
        </w:rPr>
        <w:t>Semnat Liderul Asociației: __________________________</w:t>
      </w:r>
    </w:p>
    <w:p w14:paraId="3B86B534"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39E25ED6"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3C5D1481" w14:textId="77777777" w:rsidR="005E252C" w:rsidRPr="00FF430B" w:rsidRDefault="005E252C" w:rsidP="005E252C">
      <w:pPr>
        <w:jc w:val="both"/>
        <w:rPr>
          <w:rFonts w:eastAsia="PMingLiU"/>
          <w:lang w:eastAsia="zh-CN"/>
        </w:rPr>
      </w:pPr>
      <w:r w:rsidRPr="00FF430B">
        <w:rPr>
          <w:rFonts w:eastAsia="PMingLiU"/>
          <w:lang w:eastAsia="zh-CN"/>
        </w:rPr>
        <w:t>Denumirea întreprinderii: _________________________________</w:t>
      </w:r>
    </w:p>
    <w:p w14:paraId="59E86DC1" w14:textId="77777777" w:rsidR="005E252C" w:rsidRPr="00FF430B" w:rsidRDefault="005E252C" w:rsidP="005E252C">
      <w:pPr>
        <w:jc w:val="both"/>
        <w:rPr>
          <w:rFonts w:eastAsia="PMingLiU"/>
          <w:lang w:eastAsia="zh-CN"/>
        </w:rPr>
      </w:pPr>
    </w:p>
    <w:p w14:paraId="44C77D99" w14:textId="77777777" w:rsidR="005E252C" w:rsidRPr="00FF430B" w:rsidRDefault="005E252C" w:rsidP="005E252C">
      <w:pPr>
        <w:jc w:val="both"/>
        <w:rPr>
          <w:rFonts w:eastAsia="PMingLiU"/>
          <w:lang w:eastAsia="zh-CN"/>
        </w:rPr>
      </w:pPr>
      <w:r w:rsidRPr="00FF430B">
        <w:rPr>
          <w:rFonts w:eastAsia="PMingLiU"/>
          <w:lang w:eastAsia="zh-CN"/>
        </w:rPr>
        <w:t>Semnat Asociatul secund: __________________________</w:t>
      </w:r>
    </w:p>
    <w:p w14:paraId="342A336B"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52036BBB"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6848D94C" w14:textId="77777777" w:rsidR="005E252C" w:rsidRPr="00FF430B" w:rsidRDefault="005E252C" w:rsidP="005E252C">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DC515D2" w14:textId="77777777" w:rsidR="005E252C" w:rsidRPr="00FF430B" w:rsidRDefault="005E252C" w:rsidP="005E252C">
      <w:pPr>
        <w:tabs>
          <w:tab w:val="left" w:pos="567"/>
        </w:tabs>
        <w:jc w:val="both"/>
        <w:rPr>
          <w:rFonts w:eastAsia="PMingLiU"/>
          <w:lang w:eastAsia="zh-CN"/>
        </w:rPr>
      </w:pPr>
    </w:p>
    <w:p w14:paraId="1CE2F1A2" w14:textId="77777777" w:rsidR="005E252C" w:rsidRPr="00FF430B" w:rsidRDefault="005E252C" w:rsidP="005E252C">
      <w:pPr>
        <w:tabs>
          <w:tab w:val="left" w:pos="567"/>
        </w:tabs>
        <w:jc w:val="center"/>
        <w:rPr>
          <w:b/>
          <w:color w:val="000000"/>
          <w:w w:val="90"/>
          <w:sz w:val="28"/>
          <w:szCs w:val="28"/>
        </w:rPr>
      </w:pPr>
    </w:p>
    <w:p w14:paraId="495C8D3F" w14:textId="77777777" w:rsidR="005E252C" w:rsidRDefault="005E252C" w:rsidP="005E252C">
      <w:pPr>
        <w:tabs>
          <w:tab w:val="left" w:pos="567"/>
        </w:tabs>
        <w:rPr>
          <w:b/>
          <w:color w:val="000000"/>
          <w:w w:val="90"/>
        </w:rPr>
      </w:pPr>
    </w:p>
    <w:p w14:paraId="181AEFE0" w14:textId="77777777" w:rsidR="005E252C" w:rsidRPr="001B44CC" w:rsidRDefault="005E252C"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9"/>
          <w:pgSz w:w="11906" w:h="16838" w:code="9"/>
          <w:pgMar w:top="851" w:right="851" w:bottom="851" w:left="1701" w:header="720" w:footer="510" w:gutter="0"/>
          <w:cols w:space="720"/>
          <w:titlePg/>
          <w:docGrid w:linePitch="326"/>
        </w:sectPr>
      </w:pPr>
    </w:p>
    <w:bookmarkEnd w:id="6"/>
    <w:p w14:paraId="74AE0F9D" w14:textId="757D5F3C" w:rsidR="00BA7FF4" w:rsidRPr="001B44CC" w:rsidRDefault="00BA7FF4" w:rsidP="00BA7FF4">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104B7908" w14:textId="77777777" w:rsidR="00A04EF6" w:rsidRDefault="0003591A" w:rsidP="00196AB4">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A04EF6">
        <w:rPr>
          <w:rFonts w:eastAsia="PMingLiU"/>
          <w:b/>
          <w:bCs/>
          <w:lang w:eastAsia="zh-CN"/>
        </w:rPr>
        <w:t>Inspectoratului</w:t>
      </w:r>
      <w:r w:rsidRPr="001B44CC">
        <w:rPr>
          <w:rFonts w:eastAsia="PMingLiU"/>
          <w:b/>
          <w:bCs/>
          <w:lang w:eastAsia="zh-CN"/>
        </w:rPr>
        <w:t xml:space="preserve"> </w:t>
      </w:r>
      <w:r w:rsidR="00A7633B">
        <w:rPr>
          <w:rFonts w:eastAsia="PMingLiU"/>
          <w:b/>
          <w:bCs/>
          <w:lang w:eastAsia="zh-CN"/>
        </w:rPr>
        <w:t>Național</w:t>
      </w:r>
    </w:p>
    <w:p w14:paraId="71D928ED" w14:textId="4DB7442C" w:rsidR="006620F8" w:rsidRPr="001B44CC" w:rsidRDefault="00A7633B" w:rsidP="00196AB4">
      <w:pPr>
        <w:tabs>
          <w:tab w:val="left" w:leader="underscore" w:pos="6465"/>
          <w:tab w:val="right" w:leader="underscore" w:pos="9777"/>
        </w:tabs>
        <w:spacing w:line="302" w:lineRule="auto"/>
        <w:rPr>
          <w:rFonts w:eastAsia="PMingLiU"/>
          <w:lang w:eastAsia="zh-CN"/>
        </w:rPr>
      </w:pPr>
      <w:r>
        <w:rPr>
          <w:rFonts w:eastAsia="PMingLiU"/>
          <w:b/>
          <w:bCs/>
          <w:lang w:eastAsia="zh-CN"/>
        </w:rPr>
        <w:t xml:space="preserve"> </w:t>
      </w:r>
      <w:r w:rsidR="0003591A" w:rsidRPr="001B44CC">
        <w:rPr>
          <w:rFonts w:eastAsia="PMingLiU"/>
          <w:b/>
          <w:bCs/>
          <w:lang w:eastAsia="zh-CN"/>
        </w:rPr>
        <w:t xml:space="preserve">pentru Supraveghere Tehnică </w:t>
      </w:r>
      <w:r w:rsidR="0003591A"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sectPr w:rsidR="00406D0E" w:rsidRPr="001B44CC"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CFE008" w14:textId="77777777" w:rsidR="0081328C" w:rsidRDefault="0081328C" w:rsidP="00A20ACF">
      <w:r>
        <w:separator/>
      </w:r>
    </w:p>
  </w:endnote>
  <w:endnote w:type="continuationSeparator" w:id="0">
    <w:p w14:paraId="5A820992" w14:textId="77777777" w:rsidR="0081328C" w:rsidRDefault="008132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ED745" w14:textId="77777777" w:rsidR="0081328C" w:rsidRDefault="0081328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130BEA6E" w:rsidR="0081328C" w:rsidRDefault="0081328C">
        <w:pPr>
          <w:pStyle w:val="a4"/>
          <w:jc w:val="right"/>
        </w:pPr>
        <w:r>
          <w:fldChar w:fldCharType="begin"/>
        </w:r>
        <w:r>
          <w:instrText xml:space="preserve"> PAGE   \* MERGEFORMAT </w:instrText>
        </w:r>
        <w:r>
          <w:fldChar w:fldCharType="separate"/>
        </w:r>
        <w:r w:rsidR="001054FB">
          <w:t>10</w:t>
        </w:r>
        <w:r>
          <w:fldChar w:fldCharType="end"/>
        </w:r>
      </w:p>
    </w:sdtContent>
  </w:sdt>
  <w:p w14:paraId="075618FA" w14:textId="77777777" w:rsidR="0081328C" w:rsidRDefault="008132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084C8A" w14:textId="77777777" w:rsidR="0081328C" w:rsidRDefault="0081328C" w:rsidP="00A20ACF">
      <w:r>
        <w:separator/>
      </w:r>
    </w:p>
  </w:footnote>
  <w:footnote w:type="continuationSeparator" w:id="0">
    <w:p w14:paraId="772BD50B" w14:textId="77777777" w:rsidR="0081328C" w:rsidRDefault="008132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6"/>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5"/>
  </w:num>
  <w:num w:numId="23">
    <w:abstractNumId w:val="27"/>
  </w:num>
  <w:num w:numId="24">
    <w:abstractNumId w:val="22"/>
  </w:num>
  <w:num w:numId="25">
    <w:abstractNumId w:val="7"/>
  </w:num>
  <w:num w:numId="26">
    <w:abstractNumId w:val="9"/>
  </w:num>
  <w:num w:numId="27">
    <w:abstractNumId w:val="12"/>
  </w:num>
  <w:num w:numId="28">
    <w:abstractNumId w:val="23"/>
  </w:num>
  <w:num w:numId="29">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0FCA"/>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54FB"/>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49A4"/>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82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624"/>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0"/>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296E"/>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252C"/>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0E2"/>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956"/>
    <w:rsid w:val="007252D3"/>
    <w:rsid w:val="0072565E"/>
    <w:rsid w:val="0072621E"/>
    <w:rsid w:val="007316BD"/>
    <w:rsid w:val="00731FBF"/>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328C"/>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22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815"/>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48C"/>
    <w:rsid w:val="008F467E"/>
    <w:rsid w:val="008F57D7"/>
    <w:rsid w:val="008F5C61"/>
    <w:rsid w:val="008F5E7D"/>
    <w:rsid w:val="008F7A97"/>
    <w:rsid w:val="00900A76"/>
    <w:rsid w:val="00905255"/>
    <w:rsid w:val="00905325"/>
    <w:rsid w:val="009056E5"/>
    <w:rsid w:val="00905A43"/>
    <w:rsid w:val="00905E0C"/>
    <w:rsid w:val="00907166"/>
    <w:rsid w:val="0091097A"/>
    <w:rsid w:val="00911A3B"/>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4EF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3B"/>
    <w:rsid w:val="00A763EB"/>
    <w:rsid w:val="00A76B48"/>
    <w:rsid w:val="00A770B0"/>
    <w:rsid w:val="00A773B5"/>
    <w:rsid w:val="00A77463"/>
    <w:rsid w:val="00A77C4F"/>
    <w:rsid w:val="00A80088"/>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3A"/>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BF6428"/>
    <w:rsid w:val="00C00316"/>
    <w:rsid w:val="00C02DDF"/>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2D5"/>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6D3"/>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576"/>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4EA8"/>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paragraph" w:customStyle="1" w:styleId="26">
    <w:name w:val="Заголовок2"/>
    <w:basedOn w:val="a0"/>
    <w:next w:val="a8"/>
    <w:rsid w:val="0051296E"/>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paragraph" w:customStyle="1" w:styleId="26">
    <w:name w:val="Заголовок2"/>
    <w:basedOn w:val="a0"/>
    <w:next w:val="a8"/>
    <w:rsid w:val="0051296E"/>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87415377">
      <w:bodyDiv w:val="1"/>
      <w:marLeft w:val="0"/>
      <w:marRight w:val="0"/>
      <w:marTop w:val="0"/>
      <w:marBottom w:val="0"/>
      <w:divBdr>
        <w:top w:val="none" w:sz="0" w:space="0" w:color="auto"/>
        <w:left w:val="none" w:sz="0" w:space="0" w:color="auto"/>
        <w:bottom w:val="none" w:sz="0" w:space="0" w:color="auto"/>
        <w:right w:val="none" w:sz="0" w:space="0" w:color="auto"/>
      </w:divBdr>
    </w:div>
    <w:div w:id="701370223">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4819E-95E6-4ABD-ADA1-D3D723CFC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11</Pages>
  <Words>2700</Words>
  <Characters>15393</Characters>
  <Application>Microsoft Office Word</Application>
  <DocSecurity>0</DocSecurity>
  <Lines>128</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216</cp:revision>
  <cp:lastPrinted>2022-02-15T13:03:00Z</cp:lastPrinted>
  <dcterms:created xsi:type="dcterms:W3CDTF">2021-06-14T10:00:00Z</dcterms:created>
  <dcterms:modified xsi:type="dcterms:W3CDTF">2026-02-02T12:37:00Z</dcterms:modified>
</cp:coreProperties>
</file>