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5AE112" w14:textId="77777777"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3C7947E1"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13C76280" w14:textId="77777777" w:rsidR="003961E7" w:rsidRDefault="003961E7" w:rsidP="003961E7">
      <w:pPr>
        <w:tabs>
          <w:tab w:val="left" w:pos="5103"/>
          <w:tab w:val="left" w:pos="10348"/>
        </w:tabs>
        <w:jc w:val="right"/>
        <w:rPr>
          <w:noProof w:val="0"/>
          <w:lang w:eastAsia="ru-RU"/>
        </w:rPr>
      </w:pPr>
      <w:r w:rsidRPr="00FF430B">
        <w:rPr>
          <w:noProof w:val="0"/>
          <w:lang w:eastAsia="ru-RU"/>
        </w:rPr>
        <w:t xml:space="preserve">                                               nr. </w:t>
      </w:r>
      <w:r w:rsidR="002E32D2">
        <w:rPr>
          <w:noProof w:val="0"/>
          <w:lang w:eastAsia="ru-RU"/>
        </w:rPr>
        <w:t>69</w:t>
      </w:r>
      <w:r w:rsidRPr="00FF430B">
        <w:rPr>
          <w:noProof w:val="0"/>
          <w:lang w:eastAsia="ru-RU"/>
        </w:rPr>
        <w:t xml:space="preserve">  din </w:t>
      </w:r>
      <w:r w:rsidR="002E32D2">
        <w:rPr>
          <w:noProof w:val="0"/>
          <w:lang w:eastAsia="ru-RU"/>
        </w:rPr>
        <w:t>07.05.</w:t>
      </w:r>
      <w:r w:rsidR="002A2EA3">
        <w:rPr>
          <w:noProof w:val="0"/>
          <w:lang w:eastAsia="ru-RU"/>
        </w:rPr>
        <w:t xml:space="preserve"> </w:t>
      </w:r>
      <w:r w:rsidRPr="00FF430B">
        <w:rPr>
          <w:noProof w:val="0"/>
          <w:lang w:eastAsia="ru-RU"/>
        </w:rPr>
        <w:t>202</w:t>
      </w:r>
      <w:r w:rsidR="00AD32DD" w:rsidRPr="00FF430B">
        <w:rPr>
          <w:noProof w:val="0"/>
          <w:lang w:eastAsia="ru-RU"/>
        </w:rPr>
        <w:t>1</w:t>
      </w:r>
    </w:p>
    <w:p w14:paraId="631A8138" w14:textId="77777777" w:rsidR="008F1D40" w:rsidRPr="00FF430B" w:rsidRDefault="008F1D40" w:rsidP="003961E7">
      <w:pPr>
        <w:tabs>
          <w:tab w:val="left" w:pos="5103"/>
          <w:tab w:val="left" w:pos="10348"/>
        </w:tabs>
        <w:jc w:val="right"/>
        <w:rPr>
          <w:noProof w:val="0"/>
          <w:lang w:eastAsia="ru-RU"/>
        </w:rPr>
      </w:pPr>
    </w:p>
    <w:p w14:paraId="0ADC2E71" w14:textId="77777777" w:rsidR="00D925B0" w:rsidRPr="00FF430B" w:rsidRDefault="00D925B0" w:rsidP="003961E7">
      <w:pPr>
        <w:tabs>
          <w:tab w:val="left" w:pos="5103"/>
          <w:tab w:val="left" w:pos="10348"/>
        </w:tabs>
        <w:jc w:val="center"/>
        <w:rPr>
          <w:noProof w:val="0"/>
          <w:lang w:eastAsia="ru-RU"/>
        </w:rPr>
      </w:pPr>
    </w:p>
    <w:p w14:paraId="3BEE6A83" w14:textId="77777777" w:rsidR="00DA6115" w:rsidRPr="00FF430B" w:rsidRDefault="00DA6115" w:rsidP="003961E7">
      <w:pPr>
        <w:tabs>
          <w:tab w:val="left" w:pos="5103"/>
          <w:tab w:val="left" w:pos="10348"/>
        </w:tabs>
        <w:jc w:val="center"/>
        <w:rPr>
          <w:b/>
          <w:noProof w:val="0"/>
          <w:lang w:eastAsia="ru-RU"/>
        </w:rPr>
      </w:pPr>
    </w:p>
    <w:p w14:paraId="4478E5AD"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6D0FFFA0"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19CE9EE7" w14:textId="77777777" w:rsidR="003961E7" w:rsidRPr="00FF430B" w:rsidRDefault="003961E7" w:rsidP="003961E7">
      <w:pPr>
        <w:tabs>
          <w:tab w:val="left" w:pos="5103"/>
          <w:tab w:val="left" w:pos="10348"/>
        </w:tabs>
        <w:jc w:val="center"/>
        <w:rPr>
          <w:noProof w:val="0"/>
          <w:lang w:eastAsia="ru-RU"/>
        </w:rPr>
      </w:pPr>
    </w:p>
    <w:p w14:paraId="26B2CE79" w14:textId="77777777" w:rsidR="00A20ACF" w:rsidRPr="00FF430B" w:rsidRDefault="00A20ACF" w:rsidP="00196AB4"/>
    <w:p w14:paraId="34A7C788"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239E8280" w14:textId="77777777" w:rsidR="007D2250" w:rsidRPr="007D2250" w:rsidRDefault="007D2250" w:rsidP="007D2250"/>
    <w:p w14:paraId="13013707" w14:textId="77777777"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30A8C8CF" w14:textId="77777777" w:rsidR="007D2250" w:rsidRPr="00A14C96" w:rsidRDefault="007D2250" w:rsidP="007D2250"/>
    <w:p w14:paraId="562C68B1" w14:textId="77777777" w:rsidR="00922F8A" w:rsidRPr="00FF430B" w:rsidRDefault="00033577" w:rsidP="006F2648">
      <w:pPr>
        <w:pStyle w:val="a"/>
        <w:numPr>
          <w:ilvl w:val="0"/>
          <w:numId w:val="15"/>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00B930B0" w14:textId="77777777" w:rsidR="00922F8A" w:rsidRPr="00FF430B" w:rsidRDefault="00922F8A" w:rsidP="006F2648">
      <w:pPr>
        <w:pStyle w:val="a"/>
        <w:numPr>
          <w:ilvl w:val="0"/>
          <w:numId w:val="15"/>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5B8D7001" w14:textId="77777777" w:rsidR="00922F8A" w:rsidRPr="00FF430B" w:rsidRDefault="00922F8A" w:rsidP="006F2648">
      <w:pPr>
        <w:pStyle w:val="a"/>
        <w:numPr>
          <w:ilvl w:val="0"/>
          <w:numId w:val="27"/>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C0ECCAD" w14:textId="77777777" w:rsidR="00922F8A" w:rsidRPr="00FF430B" w:rsidRDefault="00D8130E" w:rsidP="006F2648">
      <w:pPr>
        <w:pStyle w:val="a"/>
        <w:numPr>
          <w:ilvl w:val="0"/>
          <w:numId w:val="27"/>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3ECEE6E2" w14:textId="77777777" w:rsidR="00922F8A" w:rsidRPr="00FF430B" w:rsidRDefault="00922F8A" w:rsidP="006F2648">
      <w:pPr>
        <w:pStyle w:val="a"/>
        <w:numPr>
          <w:ilvl w:val="0"/>
          <w:numId w:val="27"/>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227C445F" w14:textId="77777777" w:rsidR="00922F8A" w:rsidRPr="00FF430B" w:rsidRDefault="00922F8A" w:rsidP="006F2648">
      <w:pPr>
        <w:pStyle w:val="a"/>
        <w:numPr>
          <w:ilvl w:val="0"/>
          <w:numId w:val="27"/>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1457A2F1" w14:textId="77777777" w:rsidR="00922F8A" w:rsidRPr="00FF430B" w:rsidRDefault="00922F8A" w:rsidP="006F2648">
      <w:pPr>
        <w:pStyle w:val="a"/>
        <w:numPr>
          <w:ilvl w:val="0"/>
          <w:numId w:val="27"/>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0112B466" w14:textId="77777777" w:rsidR="00922F8A" w:rsidRPr="00FF430B" w:rsidRDefault="00922F8A" w:rsidP="006F2648">
      <w:pPr>
        <w:pStyle w:val="a"/>
        <w:numPr>
          <w:ilvl w:val="0"/>
          <w:numId w:val="27"/>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459F4D0D" w14:textId="77777777" w:rsidR="00922F8A" w:rsidRPr="00FF430B" w:rsidRDefault="0072565E" w:rsidP="006F2648">
      <w:pPr>
        <w:pStyle w:val="a"/>
        <w:numPr>
          <w:ilvl w:val="0"/>
          <w:numId w:val="27"/>
        </w:numPr>
        <w:tabs>
          <w:tab w:val="left" w:pos="-284"/>
          <w:tab w:val="left" w:pos="426"/>
        </w:tabs>
        <w:ind w:left="-284" w:firstLine="284"/>
      </w:pPr>
      <w:r w:rsidRPr="00FF430B">
        <w:t>Cerere de participare (anexa nr.</w:t>
      </w:r>
      <w:r w:rsidR="00E322C9" w:rsidRPr="00FF430B">
        <w:t xml:space="preserve"> </w:t>
      </w:r>
      <w:r w:rsidRPr="00FF430B">
        <w:t>7);</w:t>
      </w:r>
    </w:p>
    <w:p w14:paraId="0B5BB4B5" w14:textId="77777777" w:rsidR="00922F8A" w:rsidRPr="00FF430B" w:rsidRDefault="00922F8A" w:rsidP="006F2648">
      <w:pPr>
        <w:pStyle w:val="a"/>
        <w:numPr>
          <w:ilvl w:val="0"/>
          <w:numId w:val="27"/>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58303F8C" w14:textId="77777777" w:rsidR="00922F8A" w:rsidRPr="00FF430B" w:rsidRDefault="00922F8A" w:rsidP="006F2648">
      <w:pPr>
        <w:pStyle w:val="a"/>
        <w:numPr>
          <w:ilvl w:val="0"/>
          <w:numId w:val="27"/>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4E02B5C0" w14:textId="77777777" w:rsidR="00922F8A" w:rsidRPr="00FF430B" w:rsidRDefault="00922F8A" w:rsidP="006F2648">
      <w:pPr>
        <w:pStyle w:val="a"/>
        <w:numPr>
          <w:ilvl w:val="0"/>
          <w:numId w:val="27"/>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5903630F" w14:textId="77777777" w:rsidR="00922F8A" w:rsidRPr="00FF430B" w:rsidRDefault="00922F8A" w:rsidP="006F2648">
      <w:pPr>
        <w:pStyle w:val="a"/>
        <w:numPr>
          <w:ilvl w:val="0"/>
          <w:numId w:val="27"/>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71FC2E42" w14:textId="77777777" w:rsidR="00922F8A" w:rsidRPr="00FF430B" w:rsidRDefault="00922F8A" w:rsidP="006F2648">
      <w:pPr>
        <w:pStyle w:val="a"/>
        <w:numPr>
          <w:ilvl w:val="0"/>
          <w:numId w:val="27"/>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728784D2" w14:textId="77777777" w:rsidR="00922F8A" w:rsidRPr="00FF430B" w:rsidRDefault="00922F8A" w:rsidP="006F2648">
      <w:pPr>
        <w:pStyle w:val="a"/>
        <w:numPr>
          <w:ilvl w:val="0"/>
          <w:numId w:val="27"/>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53FF6D64" w14:textId="77777777" w:rsidR="00922F8A" w:rsidRPr="00FF430B" w:rsidRDefault="00922F8A" w:rsidP="006F2648">
      <w:pPr>
        <w:pStyle w:val="a"/>
        <w:numPr>
          <w:ilvl w:val="0"/>
          <w:numId w:val="27"/>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9146DF9" w14:textId="77777777" w:rsidR="00922F8A" w:rsidRPr="00FF430B" w:rsidRDefault="00922F8A" w:rsidP="006F2648">
      <w:pPr>
        <w:pStyle w:val="a"/>
        <w:numPr>
          <w:ilvl w:val="0"/>
          <w:numId w:val="27"/>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6FCB985C" w14:textId="77777777" w:rsidR="00922F8A" w:rsidRPr="00FF430B" w:rsidRDefault="00922F8A" w:rsidP="006F2648">
      <w:pPr>
        <w:pStyle w:val="a"/>
        <w:numPr>
          <w:ilvl w:val="0"/>
          <w:numId w:val="27"/>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70A0F662" w14:textId="77777777" w:rsidR="00922F8A" w:rsidRPr="00FF430B" w:rsidRDefault="0072565E" w:rsidP="006F2648">
      <w:pPr>
        <w:pStyle w:val="a"/>
        <w:numPr>
          <w:ilvl w:val="0"/>
          <w:numId w:val="27"/>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6A18FC45" w14:textId="77777777" w:rsidR="00922F8A" w:rsidRPr="00FF430B" w:rsidRDefault="00922F8A" w:rsidP="006F2648">
      <w:pPr>
        <w:pStyle w:val="a"/>
        <w:numPr>
          <w:ilvl w:val="0"/>
          <w:numId w:val="27"/>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5B92C7D8" w14:textId="77777777" w:rsidR="00922F8A" w:rsidRPr="00FF430B" w:rsidRDefault="00922F8A" w:rsidP="006F2648">
      <w:pPr>
        <w:pStyle w:val="a"/>
        <w:numPr>
          <w:ilvl w:val="0"/>
          <w:numId w:val="27"/>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29098F13" w14:textId="77777777" w:rsidR="00922F8A" w:rsidRPr="00FF430B" w:rsidRDefault="00922F8A" w:rsidP="006F2648">
      <w:pPr>
        <w:pStyle w:val="a"/>
        <w:numPr>
          <w:ilvl w:val="0"/>
          <w:numId w:val="27"/>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6EC28B10" w14:textId="77777777" w:rsidR="00922F8A" w:rsidRPr="00FF430B" w:rsidRDefault="00922F8A" w:rsidP="006F2648">
      <w:pPr>
        <w:pStyle w:val="a"/>
        <w:numPr>
          <w:ilvl w:val="0"/>
          <w:numId w:val="27"/>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385DE9BC" w14:textId="77777777" w:rsidR="00922F8A" w:rsidRPr="00FF430B" w:rsidRDefault="00922F8A" w:rsidP="006F2648">
      <w:pPr>
        <w:pStyle w:val="a"/>
        <w:numPr>
          <w:ilvl w:val="0"/>
          <w:numId w:val="27"/>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05DCB422" w14:textId="77777777" w:rsidR="00922F8A" w:rsidRPr="00FF430B" w:rsidRDefault="00922F8A" w:rsidP="006F2648">
      <w:pPr>
        <w:pStyle w:val="a"/>
        <w:numPr>
          <w:ilvl w:val="0"/>
          <w:numId w:val="27"/>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7EF71FDD" w14:textId="77777777" w:rsidR="00922F8A" w:rsidRPr="00FF430B" w:rsidRDefault="00922F8A" w:rsidP="006F2648">
      <w:pPr>
        <w:pStyle w:val="a"/>
        <w:numPr>
          <w:ilvl w:val="0"/>
          <w:numId w:val="27"/>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14:paraId="698E653B" w14:textId="77777777" w:rsidR="00922F8A" w:rsidRPr="00FF430B" w:rsidRDefault="0072565E" w:rsidP="006F2648">
      <w:pPr>
        <w:pStyle w:val="a"/>
        <w:numPr>
          <w:ilvl w:val="0"/>
          <w:numId w:val="27"/>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6CE83B2" w14:textId="77777777" w:rsidR="00922F8A" w:rsidRPr="00FF430B" w:rsidRDefault="00922F8A" w:rsidP="006F2648">
      <w:pPr>
        <w:pStyle w:val="a"/>
        <w:numPr>
          <w:ilvl w:val="0"/>
          <w:numId w:val="27"/>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B9EEF6D" w14:textId="77777777" w:rsidR="00922F8A" w:rsidRPr="00FF430B" w:rsidRDefault="00922F8A" w:rsidP="006F2648">
      <w:pPr>
        <w:pStyle w:val="a"/>
        <w:numPr>
          <w:ilvl w:val="0"/>
          <w:numId w:val="27"/>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6B53DF11" w14:textId="77777777" w:rsidR="00922F8A" w:rsidRPr="00FF430B" w:rsidRDefault="0072565E" w:rsidP="006F2648">
      <w:pPr>
        <w:pStyle w:val="a"/>
        <w:numPr>
          <w:ilvl w:val="0"/>
          <w:numId w:val="27"/>
        </w:numPr>
        <w:tabs>
          <w:tab w:val="clear" w:pos="1134"/>
          <w:tab w:val="left" w:pos="-284"/>
          <w:tab w:val="left" w:pos="426"/>
        </w:tabs>
        <w:ind w:left="-284" w:firstLine="284"/>
      </w:pPr>
      <w:r w:rsidRPr="00FF430B">
        <w:t>Acord-cadru (anexa nr.</w:t>
      </w:r>
      <w:r w:rsidR="00E322C9" w:rsidRPr="00FF430B">
        <w:t xml:space="preserve"> </w:t>
      </w:r>
      <w:r w:rsidRPr="00FF430B">
        <w:t>28).</w:t>
      </w:r>
    </w:p>
    <w:p w14:paraId="0BA19168"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5053EA91" w14:textId="77777777" w:rsidR="00922F8A" w:rsidRPr="00FF430B" w:rsidRDefault="00922F8A" w:rsidP="006F2648">
      <w:pPr>
        <w:pStyle w:val="a"/>
        <w:numPr>
          <w:ilvl w:val="0"/>
          <w:numId w:val="15"/>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w:t>
      </w:r>
      <w:proofErr w:type="gramStart"/>
      <w:r w:rsidRPr="00FF430B">
        <w:t>este</w:t>
      </w:r>
      <w:proofErr w:type="gramEnd"/>
      <w:r w:rsidRPr="00FF430B">
        <w:t xml:space="preserve"> specificat în </w:t>
      </w:r>
      <w:r w:rsidRPr="00FF430B">
        <w:rPr>
          <w:color w:val="000000" w:themeColor="text1"/>
        </w:rPr>
        <w:t>documentația standard.</w:t>
      </w:r>
    </w:p>
    <w:p w14:paraId="3E5AA7D3"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36E519C0" w14:textId="77777777" w:rsidR="00B93DBE" w:rsidRPr="00FF430B" w:rsidRDefault="00033577" w:rsidP="006F2648">
      <w:pPr>
        <w:pStyle w:val="a"/>
        <w:numPr>
          <w:ilvl w:val="0"/>
          <w:numId w:val="15"/>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0E19BB43" w14:textId="77777777" w:rsidR="00D8130E" w:rsidRPr="00FF430B" w:rsidRDefault="00D8130E" w:rsidP="00D8130E">
      <w:pPr>
        <w:pStyle w:val="a"/>
        <w:numPr>
          <w:ilvl w:val="0"/>
          <w:numId w:val="0"/>
        </w:numPr>
        <w:ind w:left="360"/>
      </w:pPr>
    </w:p>
    <w:p w14:paraId="0C31AB05" w14:textId="77777777" w:rsidR="00352B05" w:rsidRPr="00FF430B" w:rsidRDefault="00033577" w:rsidP="006F2648">
      <w:pPr>
        <w:pStyle w:val="a"/>
        <w:numPr>
          <w:ilvl w:val="0"/>
          <w:numId w:val="15"/>
        </w:numPr>
        <w:tabs>
          <w:tab w:val="clear" w:pos="1134"/>
          <w:tab w:val="left" w:pos="-284"/>
          <w:tab w:val="left" w:pos="196"/>
          <w:tab w:val="left" w:pos="567"/>
        </w:tabs>
        <w:ind w:left="-284" w:firstLine="284"/>
      </w:pPr>
      <w:r w:rsidRPr="00FF430B">
        <w:t xml:space="preserve"> </w:t>
      </w:r>
      <w:r w:rsidR="00DC250A" w:rsidRPr="00FF430B">
        <w:t xml:space="preserve">Autoritatea contractantă urmează </w:t>
      </w:r>
      <w:proofErr w:type="gramStart"/>
      <w:r w:rsidR="00DC250A" w:rsidRPr="00FF430B">
        <w:t>să</w:t>
      </w:r>
      <w:proofErr w:type="gramEnd"/>
      <w:r w:rsidR="00DC250A" w:rsidRPr="00FF430B">
        <w:t xml:space="preserve">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687AA2B3" w14:textId="77777777" w:rsidR="00D8130E" w:rsidRPr="00FF430B" w:rsidRDefault="00D8130E" w:rsidP="00D8130E">
      <w:pPr>
        <w:pStyle w:val="a"/>
        <w:numPr>
          <w:ilvl w:val="0"/>
          <w:numId w:val="0"/>
        </w:numPr>
        <w:ind w:left="357"/>
      </w:pPr>
    </w:p>
    <w:p w14:paraId="43C09C98" w14:textId="77777777" w:rsidR="00352B05" w:rsidRPr="00FF430B" w:rsidRDefault="00033577" w:rsidP="006F2648">
      <w:pPr>
        <w:pStyle w:val="a"/>
        <w:numPr>
          <w:ilvl w:val="0"/>
          <w:numId w:val="15"/>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4F445ED1" w14:textId="77777777" w:rsidR="00352B05" w:rsidRPr="00FF430B" w:rsidRDefault="004B16DD" w:rsidP="006F2648">
      <w:pPr>
        <w:pStyle w:val="a"/>
        <w:numPr>
          <w:ilvl w:val="0"/>
          <w:numId w:val="16"/>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0CF64B79" w14:textId="77777777" w:rsidR="00352B05" w:rsidRPr="00FF430B" w:rsidRDefault="00293A86" w:rsidP="006F2648">
      <w:pPr>
        <w:pStyle w:val="a"/>
        <w:numPr>
          <w:ilvl w:val="0"/>
          <w:numId w:val="16"/>
        </w:numPr>
        <w:tabs>
          <w:tab w:val="clear" w:pos="1134"/>
          <w:tab w:val="left" w:pos="-284"/>
          <w:tab w:val="left" w:pos="284"/>
        </w:tabs>
        <w:spacing w:after="120"/>
        <w:ind w:left="-284" w:firstLine="284"/>
      </w:pPr>
      <w:hyperlink r:id="rId9"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14:paraId="5FBA28BD" w14:textId="77777777" w:rsidR="00A50D0A" w:rsidRPr="00FF430B" w:rsidRDefault="00033577" w:rsidP="006F2648">
      <w:pPr>
        <w:pStyle w:val="a"/>
        <w:numPr>
          <w:ilvl w:val="0"/>
          <w:numId w:val="15"/>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03B9B4F4" w14:textId="77777777" w:rsidR="009F6B02" w:rsidRPr="00FF430B" w:rsidRDefault="00033577" w:rsidP="006F2648">
      <w:pPr>
        <w:pStyle w:val="a"/>
        <w:numPr>
          <w:ilvl w:val="0"/>
          <w:numId w:val="15"/>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w:t>
      </w:r>
      <w:proofErr w:type="gramStart"/>
      <w:r w:rsidR="00BB0C40" w:rsidRPr="00FF430B">
        <w:t>prin</w:t>
      </w:r>
      <w:r w:rsidR="009F6B02" w:rsidRPr="00FF430B">
        <w:t xml:space="preserve">  Hotărârea</w:t>
      </w:r>
      <w:proofErr w:type="gramEnd"/>
      <w:r w:rsidR="009F6B02" w:rsidRPr="00FF430B">
        <w:t xml:space="preserve"> Gu</w:t>
      </w:r>
      <w:r w:rsidR="00BB0C40" w:rsidRPr="00FF430B">
        <w:t>vernului nr.</w:t>
      </w:r>
      <w:r w:rsidR="00DF4DCF">
        <w:t xml:space="preserve"> </w:t>
      </w:r>
      <w:r w:rsidR="00BB0C40" w:rsidRPr="00FF430B">
        <w:t>599</w:t>
      </w:r>
      <w:r w:rsidR="00101CBC" w:rsidRPr="00FF430B">
        <w:t>/</w:t>
      </w:r>
      <w:r w:rsidR="00BB0C40" w:rsidRPr="00FF430B">
        <w:t>2020.</w:t>
      </w:r>
    </w:p>
    <w:p w14:paraId="065FA366" w14:textId="77777777" w:rsidR="00E000AD" w:rsidRPr="00FF430B" w:rsidRDefault="00E000AD" w:rsidP="006F2648">
      <w:pPr>
        <w:pStyle w:val="a"/>
        <w:numPr>
          <w:ilvl w:val="0"/>
          <w:numId w:val="15"/>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 xml:space="preserve">anexele </w:t>
      </w:r>
      <w:proofErr w:type="gramStart"/>
      <w:r w:rsidR="0074736A" w:rsidRPr="00FF430B">
        <w:t>ce</w:t>
      </w:r>
      <w:proofErr w:type="gramEnd"/>
      <w:r w:rsidR="0074736A" w:rsidRPr="00FF430B">
        <w:t xml:space="preserv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1E0C40B8" w14:textId="77777777" w:rsidR="00A50D0A" w:rsidRPr="00FF430B" w:rsidRDefault="001C03B0" w:rsidP="006F2648">
      <w:pPr>
        <w:pStyle w:val="a"/>
        <w:numPr>
          <w:ilvl w:val="0"/>
          <w:numId w:val="15"/>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571BA351" w14:textId="77777777" w:rsidR="00A50D0A" w:rsidRPr="00FF430B" w:rsidRDefault="00E42F35" w:rsidP="006F2648">
      <w:pPr>
        <w:pStyle w:val="a"/>
        <w:numPr>
          <w:ilvl w:val="0"/>
          <w:numId w:val="15"/>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w:t>
      </w:r>
      <w:proofErr w:type="gramStart"/>
      <w:r w:rsidR="001C03B0" w:rsidRPr="00FF430B">
        <w:t>altă</w:t>
      </w:r>
      <w:proofErr w:type="gramEnd"/>
      <w:r w:rsidR="001C03B0" w:rsidRPr="00FF430B">
        <w:t xml:space="preserve">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5A553769" w14:textId="77777777" w:rsidR="00946421" w:rsidRPr="00FF430B" w:rsidRDefault="00946421" w:rsidP="006F2648">
      <w:pPr>
        <w:pStyle w:val="a"/>
        <w:numPr>
          <w:ilvl w:val="0"/>
          <w:numId w:val="15"/>
        </w:numPr>
        <w:tabs>
          <w:tab w:val="clear" w:pos="1134"/>
          <w:tab w:val="left" w:pos="-284"/>
          <w:tab w:val="left" w:pos="196"/>
          <w:tab w:val="left" w:pos="426"/>
        </w:tabs>
        <w:spacing w:after="120"/>
        <w:ind w:left="-284" w:firstLine="284"/>
      </w:pPr>
      <w:r w:rsidRPr="00FF430B">
        <w:t xml:space="preserve">La achiziția de lucrări termenul de când a fost elaborat proiectul nu trebuie </w:t>
      </w:r>
      <w:proofErr w:type="gramStart"/>
      <w:r w:rsidRPr="00FF430B">
        <w:t>să</w:t>
      </w:r>
      <w:proofErr w:type="gramEnd"/>
      <w:r w:rsidRPr="00FF430B">
        <w:t xml:space="preserve"> depășească perioada de doi ani, în caz contrar, autoritatea contractantă este obligată să actualizeze documentația de proiect, înainte de inițierea procedurii de achiziție.</w:t>
      </w:r>
    </w:p>
    <w:p w14:paraId="123BA0F2" w14:textId="77777777" w:rsidR="00862010" w:rsidRPr="00FF430B" w:rsidRDefault="00862010" w:rsidP="006F2648">
      <w:pPr>
        <w:pStyle w:val="a"/>
        <w:numPr>
          <w:ilvl w:val="0"/>
          <w:numId w:val="15"/>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proofErr w:type="gramStart"/>
      <w:r w:rsidRPr="00FF430B">
        <w:t>să</w:t>
      </w:r>
      <w:proofErr w:type="gramEnd"/>
      <w:r w:rsidRPr="00FF430B">
        <w:t xml:space="preserve"> exercite supravegherea de autor </w:t>
      </w:r>
      <w:r w:rsidR="00FE14A2" w:rsidRPr="00FF430B">
        <w:t>pe tot parcursul execuției lucrărilor.</w:t>
      </w:r>
    </w:p>
    <w:p w14:paraId="149A29AD" w14:textId="77777777" w:rsidR="00A50D0A" w:rsidRPr="00FF430B" w:rsidRDefault="001C03B0" w:rsidP="006F2648">
      <w:pPr>
        <w:pStyle w:val="a"/>
        <w:numPr>
          <w:ilvl w:val="0"/>
          <w:numId w:val="15"/>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w:t>
      </w:r>
      <w:proofErr w:type="gramStart"/>
      <w:r w:rsidR="00537904" w:rsidRPr="00FF430B">
        <w:t>a</w:t>
      </w:r>
      <w:proofErr w:type="gramEnd"/>
      <w:r w:rsidR="00537904" w:rsidRPr="00FF430B">
        <w:t xml:space="preserve">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793D8971" w14:textId="77777777" w:rsidR="00A50D0A" w:rsidRPr="00FF430B" w:rsidRDefault="001C03B0" w:rsidP="006F2648">
      <w:pPr>
        <w:pStyle w:val="a"/>
        <w:numPr>
          <w:ilvl w:val="0"/>
          <w:numId w:val="15"/>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w:t>
      </w:r>
      <w:proofErr w:type="gramStart"/>
      <w:r w:rsidRPr="00FF430B">
        <w:t>să</w:t>
      </w:r>
      <w:proofErr w:type="gramEnd"/>
      <w:r w:rsidRPr="00FF430B">
        <w:t xml:space="preserve">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48CEABB6" w14:textId="77777777" w:rsidR="00D22624" w:rsidRPr="00FF430B" w:rsidRDefault="001C03B0" w:rsidP="006F2648">
      <w:pPr>
        <w:pStyle w:val="a"/>
        <w:numPr>
          <w:ilvl w:val="0"/>
          <w:numId w:val="15"/>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B9E421B" w14:textId="77777777" w:rsidR="005D44CE" w:rsidRPr="00FF430B" w:rsidRDefault="001C03B0" w:rsidP="006F2648">
      <w:pPr>
        <w:pStyle w:val="a"/>
        <w:numPr>
          <w:ilvl w:val="0"/>
          <w:numId w:val="17"/>
        </w:numPr>
        <w:tabs>
          <w:tab w:val="clear" w:pos="1134"/>
          <w:tab w:val="left" w:pos="-284"/>
          <w:tab w:val="left" w:pos="426"/>
        </w:tabs>
        <w:spacing w:after="120"/>
        <w:ind w:left="-284" w:firstLine="284"/>
      </w:pPr>
      <w:proofErr w:type="gramStart"/>
      <w:r w:rsidRPr="00FF430B">
        <w:t>exclude</w:t>
      </w:r>
      <w:proofErr w:type="gramEnd"/>
      <w:r w:rsidRPr="00FF430B">
        <w:t xml:space="preserv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415AC93F" w14:textId="77777777" w:rsidR="005D44CE" w:rsidRPr="00FF430B" w:rsidRDefault="001C03B0" w:rsidP="006F2648">
      <w:pPr>
        <w:pStyle w:val="a"/>
        <w:numPr>
          <w:ilvl w:val="0"/>
          <w:numId w:val="17"/>
        </w:numPr>
        <w:tabs>
          <w:tab w:val="clear" w:pos="1134"/>
          <w:tab w:val="left" w:pos="-284"/>
          <w:tab w:val="left" w:pos="426"/>
        </w:tabs>
        <w:spacing w:after="120"/>
        <w:ind w:left="-284" w:firstLine="284"/>
      </w:pPr>
      <w:proofErr w:type="gramStart"/>
      <w:r w:rsidRPr="00FF430B">
        <w:t>întreprinde</w:t>
      </w:r>
      <w:proofErr w:type="gramEnd"/>
      <w:r w:rsidRPr="00FF430B">
        <w:t xml:space="preserv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2E73BA5" w14:textId="77777777" w:rsidR="00D22624" w:rsidRPr="00FF430B" w:rsidRDefault="00B45370" w:rsidP="006F2648">
      <w:pPr>
        <w:pStyle w:val="a"/>
        <w:numPr>
          <w:ilvl w:val="0"/>
          <w:numId w:val="15"/>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0BE806E8" w14:textId="77777777" w:rsidR="005D44CE" w:rsidRPr="00FF430B" w:rsidRDefault="007167E4" w:rsidP="006F2648">
      <w:pPr>
        <w:pStyle w:val="a"/>
        <w:numPr>
          <w:ilvl w:val="0"/>
          <w:numId w:val="18"/>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F5D9D37" w14:textId="77777777" w:rsidR="005D44CE" w:rsidRPr="00FF430B" w:rsidRDefault="007167E4" w:rsidP="006F2648">
      <w:pPr>
        <w:pStyle w:val="a"/>
        <w:numPr>
          <w:ilvl w:val="0"/>
          <w:numId w:val="18"/>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256523E5" w14:textId="77777777" w:rsidR="005D44CE" w:rsidRPr="00FF430B" w:rsidRDefault="007167E4" w:rsidP="006F2648">
      <w:pPr>
        <w:pStyle w:val="a"/>
        <w:numPr>
          <w:ilvl w:val="0"/>
          <w:numId w:val="18"/>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341EC4A9" w14:textId="77777777" w:rsidR="005D44CE" w:rsidRPr="00FF430B" w:rsidRDefault="007167E4" w:rsidP="006F2648">
      <w:pPr>
        <w:pStyle w:val="a"/>
        <w:numPr>
          <w:ilvl w:val="0"/>
          <w:numId w:val="18"/>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1B6B5147" w14:textId="77777777" w:rsidR="001034CC" w:rsidRPr="00FF430B" w:rsidRDefault="007167E4" w:rsidP="006F2648">
      <w:pPr>
        <w:pStyle w:val="a"/>
        <w:numPr>
          <w:ilvl w:val="0"/>
          <w:numId w:val="18"/>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7F19C80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1B1B1646"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79324694"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18CAA317" w14:textId="77777777" w:rsidR="00B51DAA" w:rsidRPr="00FF430B" w:rsidRDefault="00B51DAA" w:rsidP="00B51DAA"/>
    <w:p w14:paraId="30DF5EA1"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043E25F3" w14:textId="77777777"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5F429E7D"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19C6F8A1" w14:textId="77777777"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multe persoane juridice au dreptul </w:t>
      </w:r>
      <w:proofErr w:type="gramStart"/>
      <w:r w:rsidR="001A6043" w:rsidRPr="00FF430B">
        <w:t>să</w:t>
      </w:r>
      <w:proofErr w:type="gramEnd"/>
      <w:r w:rsidR="001A6043" w:rsidRPr="00FF430B">
        <w:t xml:space="preserve">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 xml:space="preserve">la solicitarea autorității contractante odată </w:t>
      </w:r>
      <w:proofErr w:type="gramStart"/>
      <w:r w:rsidR="0099678E" w:rsidRPr="00FF430B">
        <w:t>ce</w:t>
      </w:r>
      <w:proofErr w:type="gramEnd"/>
      <w:r w:rsidR="0099678E" w:rsidRPr="00FF430B">
        <w:t xml:space="preserve"> a fost declarat în DUAE</w:t>
      </w:r>
      <w:r w:rsidR="00022B73" w:rsidRPr="00FF430B">
        <w:t>.</w:t>
      </w:r>
    </w:p>
    <w:p w14:paraId="013CFC74" w14:textId="77777777"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1BAD97F4"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 xml:space="preserve">şi de </w:t>
      </w:r>
      <w:proofErr w:type="gramStart"/>
      <w:r w:rsidR="006F3B8E" w:rsidRPr="00FF430B">
        <w:t>a</w:t>
      </w:r>
      <w:proofErr w:type="gramEnd"/>
      <w:r w:rsidR="006F3B8E" w:rsidRPr="00FF430B">
        <w:t xml:space="preserve"> încheia contractul respectiv numai în numele persoanei juridice, prin împuternicire. În acest caz documentele prezentate, care dovedesc eligibilitatea, înregistrarea, capacitatea tehnică şi capacitatea economico-financiară, trebuie </w:t>
      </w:r>
      <w:proofErr w:type="gramStart"/>
      <w:r w:rsidR="006F3B8E" w:rsidRPr="00FF430B">
        <w:t>să</w:t>
      </w:r>
      <w:proofErr w:type="gramEnd"/>
      <w:r w:rsidR="006F3B8E" w:rsidRPr="00FF430B">
        <w:t xml:space="preserve"> fie cele ale persoanei juridice</w:t>
      </w:r>
      <w:r w:rsidR="0013462B" w:rsidRPr="00FF430B">
        <w:t>.</w:t>
      </w:r>
    </w:p>
    <w:p w14:paraId="6DAB2CC1" w14:textId="77777777"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proofErr w:type="gramStart"/>
      <w:r w:rsidR="005157B4" w:rsidRPr="00FF430B">
        <w:rPr>
          <w:color w:val="000000" w:themeColor="text1"/>
        </w:rPr>
        <w:t>72/2020</w:t>
      </w:r>
      <w:r w:rsidR="007167E4" w:rsidRPr="00FF430B">
        <w:rPr>
          <w:color w:val="000000" w:themeColor="text1"/>
        </w:rPr>
        <w:t>, în conformitate cu cerințele stabilite de autoritatea contractantă.</w:t>
      </w:r>
      <w:proofErr w:type="gramEnd"/>
    </w:p>
    <w:p w14:paraId="5AE0C788" w14:textId="77777777"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 xml:space="preserve">Prezentarea oricărui alt formular DUAE </w:t>
      </w:r>
      <w:proofErr w:type="gramStart"/>
      <w:r w:rsidR="007167E4" w:rsidRPr="00FF430B">
        <w:rPr>
          <w:color w:val="000000" w:themeColor="text1"/>
        </w:rPr>
        <w:t>este</w:t>
      </w:r>
      <w:proofErr w:type="gramEnd"/>
      <w:r w:rsidR="007167E4" w:rsidRPr="00FF430B">
        <w:rPr>
          <w:color w:val="000000" w:themeColor="text1"/>
        </w:rPr>
        <w:t xml:space="preserve"> temei de descalificare de la procedura de achiziție publică.</w:t>
      </w:r>
    </w:p>
    <w:p w14:paraId="7C53A5B6"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0093A3E"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6D0C3191"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07D667BD" w14:textId="77777777" w:rsidR="004C23A8" w:rsidRPr="00FF430B" w:rsidRDefault="004C23A8" w:rsidP="00A54239">
      <w:pPr>
        <w:spacing w:after="120"/>
        <w:ind w:left="142"/>
      </w:pPr>
      <w:r w:rsidRPr="00FF430B">
        <w:t>2) capacitatea de exercitare a activității profesionale;</w:t>
      </w:r>
    </w:p>
    <w:p w14:paraId="47566C0A" w14:textId="77777777"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gramStart"/>
      <w:r w:rsidRPr="00FF430B">
        <w:t>capacitatea</w:t>
      </w:r>
      <w:proofErr w:type="gramEnd"/>
      <w:r w:rsidRPr="00FF430B">
        <w:t xml:space="preserve"> economică şi financiară;</w:t>
      </w:r>
    </w:p>
    <w:p w14:paraId="597BA62E" w14:textId="77777777"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gramStart"/>
      <w:r w:rsidRPr="00FF430B">
        <w:t>capacitatea</w:t>
      </w:r>
      <w:proofErr w:type="gramEnd"/>
      <w:r w:rsidRPr="00FF430B">
        <w:t xml:space="preserve"> tehnică;</w:t>
      </w:r>
    </w:p>
    <w:p w14:paraId="77A317C9"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gramStart"/>
      <w:r w:rsidRPr="00FF430B">
        <w:t>standarde</w:t>
      </w:r>
      <w:proofErr w:type="gramEnd"/>
      <w:r w:rsidRPr="00FF430B">
        <w:t xml:space="preserve"> de asigurare a calității;</w:t>
      </w:r>
    </w:p>
    <w:p w14:paraId="46D47B7F" w14:textId="77777777"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gramStart"/>
      <w:r w:rsidRPr="00FF430B">
        <w:t>standarde</w:t>
      </w:r>
      <w:proofErr w:type="gramEnd"/>
      <w:r w:rsidRPr="00FF430B">
        <w:t xml:space="preserve"> de protecție a mediului.</w:t>
      </w:r>
    </w:p>
    <w:p w14:paraId="60928C2E" w14:textId="77777777"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proofErr w:type="gramStart"/>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proofErr w:type="gramEnd"/>
      <w:r w:rsidR="00DF4DCF">
        <w:t xml:space="preserve"> </w:t>
      </w:r>
      <w:proofErr w:type="gramStart"/>
      <w:r w:rsidR="004C23A8" w:rsidRPr="00FF430B">
        <w:t>33 alin.</w:t>
      </w:r>
      <w:proofErr w:type="gramEnd"/>
      <w:r w:rsidR="00DF4DCF">
        <w:t xml:space="preserve"> </w:t>
      </w:r>
      <w:r w:rsidR="004C23A8" w:rsidRPr="00FF430B">
        <w:t>(7) și alin.</w:t>
      </w:r>
      <w:r w:rsidR="00DF4DCF">
        <w:t xml:space="preserve"> </w:t>
      </w:r>
      <w:r w:rsidR="004C23A8" w:rsidRPr="00FF430B">
        <w:t xml:space="preserve">(11) </w:t>
      </w:r>
      <w:proofErr w:type="gramStart"/>
      <w:r w:rsidR="004C23A8" w:rsidRPr="00FF430B">
        <w:t>din</w:t>
      </w:r>
      <w:proofErr w:type="gramEnd"/>
      <w:r w:rsidR="004C23A8" w:rsidRPr="00FF430B">
        <w:t xml:space="preserve"> Legea </w:t>
      </w:r>
      <w:r w:rsidR="00DA6115" w:rsidRPr="00FF430B">
        <w:t>nr.</w:t>
      </w:r>
      <w:r w:rsidR="00FF430B">
        <w:t xml:space="preserve"> </w:t>
      </w:r>
      <w:proofErr w:type="gramStart"/>
      <w:r w:rsidR="004C23A8" w:rsidRPr="00FF430B">
        <w:t>131/2015 privind achizițiile publice.</w:t>
      </w:r>
      <w:proofErr w:type="gramEnd"/>
      <w:r w:rsidR="004C23A8" w:rsidRPr="00FF430B">
        <w:t xml:space="preserve"> </w:t>
      </w:r>
    </w:p>
    <w:p w14:paraId="7118A0C4"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8DC7A29" w14:textId="77777777"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w:t>
      </w:r>
      <w:proofErr w:type="gramStart"/>
      <w:r w:rsidR="007167E4" w:rsidRPr="00FF430B">
        <w:t>este</w:t>
      </w:r>
      <w:proofErr w:type="gramEnd"/>
      <w:r w:rsidR="007167E4" w:rsidRPr="00FF430B">
        <w:t xml:space="preserve"> eligibil, orice ofertant care se află în oricare dintre situaţii</w:t>
      </w:r>
      <w:r w:rsidR="0026663C" w:rsidRPr="00FF430B">
        <w:t>le prevăzute la art.</w:t>
      </w:r>
      <w:r w:rsidR="00FF430B">
        <w:t xml:space="preserve"> </w:t>
      </w:r>
      <w:proofErr w:type="gramStart"/>
      <w:r w:rsidR="0026663C" w:rsidRPr="00FF430B">
        <w:t>19 alin.</w:t>
      </w:r>
      <w:proofErr w:type="gramEnd"/>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proofErr w:type="gramStart"/>
      <w:r w:rsidR="00B04EB6" w:rsidRPr="00FF430B">
        <w:t>16 alin.</w:t>
      </w:r>
      <w:proofErr w:type="gramEnd"/>
      <w:r w:rsidR="00FF430B">
        <w:t xml:space="preserve"> </w:t>
      </w:r>
      <w:proofErr w:type="gramStart"/>
      <w:r w:rsidR="00B04EB6" w:rsidRPr="00FF430B">
        <w:t xml:space="preserve">(6) </w:t>
      </w:r>
      <w:r w:rsidR="00881F14" w:rsidRPr="00FF430B">
        <w:t>al Legii nr.</w:t>
      </w:r>
      <w:proofErr w:type="gramEnd"/>
      <w:r w:rsidR="00DF4DCF">
        <w:t xml:space="preserve"> </w:t>
      </w:r>
      <w:proofErr w:type="gramStart"/>
      <w:r w:rsidR="00881F14" w:rsidRPr="00FF430B">
        <w:t>131/2015 privind achizițiile publice.</w:t>
      </w:r>
      <w:proofErr w:type="gramEnd"/>
    </w:p>
    <w:p w14:paraId="1D475395" w14:textId="77777777"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w:t>
      </w:r>
      <w:proofErr w:type="gramStart"/>
      <w:r w:rsidR="00183358" w:rsidRPr="00FF430B">
        <w:t>este</w:t>
      </w:r>
      <w:proofErr w:type="gramEnd"/>
      <w:r w:rsidR="00183358" w:rsidRPr="00FF430B">
        <w:t xml:space="preserve"> exclus de la procedura de achiziție publică, cu excepția cazului în care operatorul economic a fost exclus prin hotărâre definitivă a unei instanțe de judecată de la participarea la procedurile de achiziții publice.</w:t>
      </w:r>
    </w:p>
    <w:p w14:paraId="545E490E" w14:textId="77777777"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14:paraId="40257454" w14:textId="77777777"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7EC96F9" w14:textId="77777777"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A68D434"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32A1B19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00261059"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w:t>
      </w:r>
      <w:proofErr w:type="gramStart"/>
      <w:r w:rsidR="006A7DEC" w:rsidRPr="00FF430B">
        <w:t>să</w:t>
      </w:r>
      <w:proofErr w:type="gramEnd"/>
      <w:r w:rsidR="006A7DEC" w:rsidRPr="00FF430B">
        <w:t xml:space="preserve">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4F4DE5CC"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proofErr w:type="gramStart"/>
      <w:r w:rsidRPr="00FF430B">
        <w:t>realizarea</w:t>
      </w:r>
      <w:proofErr w:type="gramEnd"/>
      <w:r w:rsidRPr="00FF430B">
        <w:t xml:space="preserve">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proofErr w:type="gramStart"/>
      <w:r w:rsidR="008944D9" w:rsidRPr="00FF430B">
        <w:t>2</w:t>
      </w:r>
      <w:r w:rsidR="0026663C" w:rsidRPr="00FF430B">
        <w:t>,</w:t>
      </w:r>
      <w:proofErr w:type="gramEnd"/>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7A75972D"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w:t>
      </w:r>
      <w:proofErr w:type="gramStart"/>
      <w:r w:rsidRPr="00FF430B">
        <w:t>lichiditate</w:t>
      </w:r>
      <w:proofErr w:type="gramEnd"/>
      <w:r w:rsidRPr="00FF430B">
        <w:t xml:space="preserve"> generală (active circulante/datorii curente) </w:t>
      </w:r>
      <w:r w:rsidR="00FE14A2" w:rsidRPr="00FF430B">
        <w:t>și nivelul minim de lichiditate (nu mai puțin de 100</w:t>
      </w:r>
      <w:r w:rsidR="008967F0" w:rsidRPr="00FF430B">
        <w:t>%</w:t>
      </w:r>
      <w:r w:rsidR="00FE14A2" w:rsidRPr="00FF430B">
        <w:t>)</w:t>
      </w:r>
      <w:r w:rsidRPr="00FF430B">
        <w:t>;</w:t>
      </w:r>
    </w:p>
    <w:p w14:paraId="0C35A04C"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gramStart"/>
      <w:r w:rsidR="007167E4" w:rsidRPr="00FF430B">
        <w:t>declarații</w:t>
      </w:r>
      <w:proofErr w:type="gramEnd"/>
      <w:r w:rsidR="007167E4" w:rsidRPr="00FF430B">
        <w:t xml:space="preserve"> bancare corespunzătoare sau, după caz, dovezi privind </w:t>
      </w:r>
      <w:r w:rsidR="00E31EDF" w:rsidRPr="00FF430B">
        <w:t>asigurarea riscului profesional;</w:t>
      </w:r>
    </w:p>
    <w:p w14:paraId="00533C56"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gramStart"/>
      <w:r w:rsidR="00BA6F95" w:rsidRPr="00FF430B">
        <w:t>situația</w:t>
      </w:r>
      <w:proofErr w:type="gramEnd"/>
      <w:r w:rsidR="00BA6F95" w:rsidRPr="00FF430B">
        <w:t xml:space="preserve">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143E4F9D" w14:textId="77777777"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w:t>
      </w:r>
      <w:proofErr w:type="gramStart"/>
      <w:r w:rsidR="007167E4" w:rsidRPr="00FF430B">
        <w:t>un</w:t>
      </w:r>
      <w:proofErr w:type="gramEnd"/>
      <w:r w:rsidR="007167E4" w:rsidRPr="00FF430B">
        <w:t xml:space="preserve"> contract este împărțit în loturi, indicele cifrei de afaceri se aplică pentru fiecare lot individual. Cu toate acestea, autoritatea contractantă </w:t>
      </w:r>
      <w:r w:rsidR="00D81B72" w:rsidRPr="00FF430B">
        <w:t xml:space="preserve">urmează </w:t>
      </w:r>
      <w:proofErr w:type="gramStart"/>
      <w:r w:rsidR="00D81B72" w:rsidRPr="00FF430B">
        <w:t>să</w:t>
      </w:r>
      <w:proofErr w:type="gramEnd"/>
      <w:r w:rsidR="00D81B72" w:rsidRPr="00FF430B">
        <w:t xml:space="preserve">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3580FF7F" w14:textId="77777777"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30D67B98" w14:textId="77777777"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proofErr w:type="gramStart"/>
      <w:r w:rsidRPr="00FF430B">
        <w:t>o</w:t>
      </w:r>
      <w:proofErr w:type="gramEnd"/>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proofErr w:type="gramStart"/>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w:t>
      </w:r>
      <w:proofErr w:type="gramEnd"/>
      <w:r w:rsidR="003E13A7" w:rsidRPr="00FF430B">
        <w:t xml:space="preserve"> </w:t>
      </w:r>
      <w:r w:rsidRPr="00FF430B">
        <w:t xml:space="preserve">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w:t>
      </w:r>
      <w:proofErr w:type="gramStart"/>
      <w:r w:rsidRPr="00FF430B">
        <w:t>duse</w:t>
      </w:r>
      <w:proofErr w:type="gramEnd"/>
      <w:r w:rsidRPr="00FF430B">
        <w:t xml:space="preserve"> la bun sfârşit</w:t>
      </w:r>
      <w:r w:rsidR="004C59A0" w:rsidRPr="00FF430B">
        <w:t>;</w:t>
      </w:r>
    </w:p>
    <w:p w14:paraId="2F5034B6" w14:textId="77777777"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3302F053" w14:textId="77777777"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12CA8190"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4) </w:t>
      </w:r>
      <w:proofErr w:type="gramStart"/>
      <w:r w:rsidRPr="00FF430B">
        <w:t>o</w:t>
      </w:r>
      <w:proofErr w:type="gramEnd"/>
      <w:r w:rsidRPr="00FF430B">
        <w:t xml:space="preserve"> declaraţie referitoare la efectivele medii anuale al personalului angajat şi al</w:t>
      </w:r>
      <w:r w:rsidR="00113B5E" w:rsidRPr="00FF430B">
        <w:t>e</w:t>
      </w:r>
      <w:r w:rsidRPr="00FF430B">
        <w:t xml:space="preserve"> cadrelor de conducere în ultimii 3 ani;</w:t>
      </w:r>
    </w:p>
    <w:p w14:paraId="7DD929E1"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5) </w:t>
      </w:r>
      <w:proofErr w:type="gramStart"/>
      <w:r w:rsidRPr="00FF430B">
        <w:t>dacă</w:t>
      </w:r>
      <w:proofErr w:type="gramEnd"/>
      <w:r w:rsidRPr="00FF430B">
        <w:t xml:space="preserve">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0F28A244"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6) </w:t>
      </w:r>
      <w:proofErr w:type="gramStart"/>
      <w:r w:rsidRPr="00FF430B">
        <w:t>o</w:t>
      </w:r>
      <w:proofErr w:type="gramEnd"/>
      <w:r w:rsidRPr="00FF430B">
        <w:t xml:space="preserve">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24E5B231" w14:textId="77777777"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gramStart"/>
      <w:r w:rsidRPr="00FF430B">
        <w:t>informaţii</w:t>
      </w:r>
      <w:proofErr w:type="gramEnd"/>
      <w:r w:rsidRPr="00FF430B">
        <w:t xml:space="preserve">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1AF1D114" w14:textId="77777777"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w:t>
      </w:r>
      <w:proofErr w:type="gramStart"/>
      <w:r w:rsidR="007167E4" w:rsidRPr="00FF430B">
        <w:t>să</w:t>
      </w:r>
      <w:proofErr w:type="gramEnd"/>
      <w:r w:rsidR="007167E4" w:rsidRPr="00FF430B">
        <w:t xml:space="preserve">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49EEA67C"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w:t>
      </w:r>
      <w:proofErr w:type="gramStart"/>
      <w:r w:rsidR="00D81B72" w:rsidRPr="00FF430B">
        <w:t>să</w:t>
      </w:r>
      <w:proofErr w:type="gramEnd"/>
      <w:r w:rsidR="00D81B72" w:rsidRPr="00FF430B">
        <w:t xml:space="preserve">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6375C20E" w14:textId="77777777"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37A27937" w14:textId="77777777"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6F10FC8F" w14:textId="77777777"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79B5E205" w14:textId="77777777"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 xml:space="preserve">În conformitate cu principiul recunoaşterii reciproce, autoritatea contractantă are obligaţia de </w:t>
      </w:r>
      <w:proofErr w:type="gramStart"/>
      <w:r w:rsidR="007167E4" w:rsidRPr="00FF430B">
        <w:rPr>
          <w:bCs/>
        </w:rPr>
        <w:t>a</w:t>
      </w:r>
      <w:proofErr w:type="gramEnd"/>
      <w:r w:rsidR="007167E4" w:rsidRPr="00FF430B">
        <w:rPr>
          <w:bCs/>
        </w:rPr>
        <w:t xml:space="preserve">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51ACE58F"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 xml:space="preserve">Operatorul economic prezintă documente, certificate, emise de organisme independente, prin care se atestă faptul că respectă anumite standarde de protecţie a mediului, aceasta trebuie </w:t>
      </w:r>
      <w:proofErr w:type="gramStart"/>
      <w:r w:rsidR="000E4D7D" w:rsidRPr="00FF430B">
        <w:rPr>
          <w:bCs/>
        </w:rPr>
        <w:t>să</w:t>
      </w:r>
      <w:proofErr w:type="gramEnd"/>
      <w:r w:rsidR="000E4D7D" w:rsidRPr="00FF430B">
        <w:rPr>
          <w:bCs/>
        </w:rPr>
        <w:t xml:space="preserve"> se raporteze:</w:t>
      </w:r>
    </w:p>
    <w:p w14:paraId="70EF6FA5"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proofErr w:type="gramStart"/>
      <w:r w:rsidRPr="00FF430B">
        <w:t>la</w:t>
      </w:r>
      <w:proofErr w:type="gramEnd"/>
      <w:r w:rsidRPr="00FF430B">
        <w:t xml:space="preserve"> Sistemul Comunitar de Management de Mediu şi Audit (EMAS)</w:t>
      </w:r>
      <w:r w:rsidR="00B04EB6" w:rsidRPr="00FF430B">
        <w:t>,</w:t>
      </w:r>
      <w:r w:rsidR="00BA6F95" w:rsidRPr="00FF430B">
        <w:t xml:space="preserve"> sau</w:t>
      </w:r>
      <w:r w:rsidRPr="00FF430B">
        <w:t>;</w:t>
      </w:r>
    </w:p>
    <w:p w14:paraId="2C9AFED5"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proofErr w:type="gramStart"/>
      <w:r w:rsidRPr="00FF430B">
        <w:t>la</w:t>
      </w:r>
      <w:proofErr w:type="gramEnd"/>
      <w:r w:rsidRPr="00FF430B">
        <w:t xml:space="preserve"> standarde de gestiune ecologică bazate pe seriile de standarde europene sau internaţionale în domeniu, certificate de organisme conforme cu legislaţia comunitară ori cu standardele europene sau internaţionale privind certificarea.</w:t>
      </w:r>
    </w:p>
    <w:p w14:paraId="512F0ED0"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 xml:space="preserve">În conformitate cu principiul recunoaşterii reciproce, autoritatea contractantă are obligaţia de </w:t>
      </w:r>
      <w:proofErr w:type="gramStart"/>
      <w:r w:rsidR="007167E4" w:rsidRPr="00FF430B">
        <w:t>a</w:t>
      </w:r>
      <w:proofErr w:type="gramEnd"/>
      <w:r w:rsidR="007167E4" w:rsidRPr="00FF430B">
        <w:t xml:space="preserve">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5582ED0"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73088E9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2A533D6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5668612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7D63035B"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5A84A82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2E32CD6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6DFE08C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45A4CFBB"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5EC20D60"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558810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5FFDB03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225DBAD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00D6B9C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48A1ED0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070FB27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003E3AA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6E5CCDB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794CD665"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13C9E518"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gramStart"/>
      <w:r w:rsidR="004344C6" w:rsidRPr="00FF430B">
        <w:rPr>
          <w:rFonts w:ascii="Times New Roman" w:hAnsi="Times New Roman" w:cs="Times New Roman"/>
        </w:rPr>
        <w:t>durabilitatea</w:t>
      </w:r>
      <w:proofErr w:type="gramEnd"/>
      <w:r w:rsidR="004344C6" w:rsidRPr="00FF430B">
        <w:rPr>
          <w:rFonts w:ascii="Times New Roman" w:hAnsi="Times New Roman" w:cs="Times New Roman"/>
        </w:rPr>
        <w:t xml:space="preserve"> straturilor de uzură ale îmbrăcăminților rutiere. Optimizarea strategiei de întreținere pentru garantarea performanței dorite pentru rezistența la rulare, durabilitate și reducerea zgomotelor; </w:t>
      </w:r>
    </w:p>
    <w:p w14:paraId="43667BB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gramStart"/>
      <w:r w:rsidRPr="00FF430B">
        <w:rPr>
          <w:rFonts w:ascii="Times New Roman" w:hAnsi="Times New Roman" w:cs="Times New Roman"/>
        </w:rPr>
        <w:t>stabilirea</w:t>
      </w:r>
      <w:proofErr w:type="gramEnd"/>
      <w:r w:rsidRPr="00FF430B">
        <w:rPr>
          <w:rFonts w:ascii="Times New Roman" w:hAnsi="Times New Roman" w:cs="Times New Roman"/>
        </w:rPr>
        <w:t xml:space="preserve"> caietului de sarcini, achiziționarea și utilizarea de materiale de construcție cu impact redus asupra mediului; </w:t>
      </w:r>
    </w:p>
    <w:p w14:paraId="4DA43B6C"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gramStart"/>
      <w:r w:rsidRPr="00FF430B">
        <w:rPr>
          <w:rFonts w:ascii="Times New Roman" w:hAnsi="Times New Roman" w:cs="Times New Roman"/>
        </w:rPr>
        <w:t>utilizarea</w:t>
      </w:r>
      <w:proofErr w:type="gramEnd"/>
      <w:r w:rsidRPr="00FF430B">
        <w:rPr>
          <w:rFonts w:ascii="Times New Roman" w:hAnsi="Times New Roman" w:cs="Times New Roman"/>
        </w:rPr>
        <w:t xml:space="preserve"> de materiale de construcții cu un nivel ridicat de conținut reciclat și reutilizat și de subproduse de acest gen la construcția și întreținerea drumurilor; </w:t>
      </w:r>
    </w:p>
    <w:p w14:paraId="30887D52"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gramStart"/>
      <w:r w:rsidRPr="00FF430B">
        <w:rPr>
          <w:rFonts w:ascii="Times New Roman" w:hAnsi="Times New Roman" w:cs="Times New Roman"/>
        </w:rPr>
        <w:t>creșterea</w:t>
      </w:r>
      <w:proofErr w:type="gramEnd"/>
      <w:r w:rsidRPr="00FF430B">
        <w:rPr>
          <w:rFonts w:ascii="Times New Roman" w:hAnsi="Times New Roman" w:cs="Times New Roman"/>
        </w:rPr>
        <w:t xml:space="preserve"> durabilității îmbrăcăminților, a capacității portante și a rezistenței la uzură; </w:t>
      </w:r>
    </w:p>
    <w:p w14:paraId="7F3C7985"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gramStart"/>
      <w:r w:rsidRPr="00FF430B">
        <w:rPr>
          <w:rFonts w:ascii="Times New Roman" w:hAnsi="Times New Roman" w:cs="Times New Roman"/>
        </w:rPr>
        <w:t>dezvoltarea</w:t>
      </w:r>
      <w:proofErr w:type="gramEnd"/>
      <w:r w:rsidRPr="00FF430B">
        <w:rPr>
          <w:rFonts w:ascii="Times New Roman" w:hAnsi="Times New Roman" w:cs="Times New Roman"/>
        </w:rPr>
        <w:t xml:space="preserve">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4E0ECF23"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gramStart"/>
      <w:r w:rsidRPr="00FF430B">
        <w:rPr>
          <w:rFonts w:ascii="Times New Roman" w:hAnsi="Times New Roman" w:cs="Times New Roman"/>
        </w:rPr>
        <w:t>evaluarea</w:t>
      </w:r>
      <w:proofErr w:type="gramEnd"/>
      <w:r w:rsidRPr="00FF430B">
        <w:rPr>
          <w:rFonts w:ascii="Times New Roman" w:hAnsi="Times New Roman" w:cs="Times New Roman"/>
        </w:rPr>
        <w:t xml:space="preserve"> durabilității asupra materialelor de construcții; </w:t>
      </w:r>
    </w:p>
    <w:p w14:paraId="292D5A3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gramStart"/>
      <w:r w:rsidRPr="00FF430B">
        <w:rPr>
          <w:rFonts w:ascii="Times New Roman" w:hAnsi="Times New Roman" w:cs="Times New Roman"/>
        </w:rPr>
        <w:t>identificarea</w:t>
      </w:r>
      <w:proofErr w:type="gramEnd"/>
      <w:r w:rsidRPr="00FF430B">
        <w:rPr>
          <w:rFonts w:ascii="Times New Roman" w:hAnsi="Times New Roman" w:cs="Times New Roman"/>
        </w:rPr>
        <w:t xml:space="preserve"> și evaluarea riscurilor deșeurilor periculoase; </w:t>
      </w:r>
    </w:p>
    <w:p w14:paraId="4BEBBEE9"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2E07C7F0" w14:textId="7777777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B8E0D1D" w14:textId="77777777"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139A03F4" w14:textId="77777777"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16966935" w14:textId="77777777"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234EC742" w14:textId="77777777"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203F00E0" w14:textId="77777777" w:rsidR="00621CDF" w:rsidRPr="00FF430B" w:rsidRDefault="00377CE0" w:rsidP="003C2C26">
      <w:pPr>
        <w:tabs>
          <w:tab w:val="left" w:pos="-284"/>
          <w:tab w:val="left" w:pos="426"/>
          <w:tab w:val="left" w:pos="604"/>
        </w:tabs>
        <w:spacing w:after="120"/>
        <w:ind w:left="-284" w:firstLine="284"/>
        <w:jc w:val="both"/>
      </w:pPr>
      <w:r w:rsidRPr="00FF430B">
        <w:tab/>
      </w:r>
    </w:p>
    <w:p w14:paraId="2C11594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309BED90" w14:textId="77777777" w:rsidR="000E4D7D" w:rsidRPr="00FF430B" w:rsidRDefault="000E4D7D" w:rsidP="000E4D7D"/>
    <w:bookmarkEnd w:id="25"/>
    <w:bookmarkEnd w:id="26"/>
    <w:p w14:paraId="68F57A30"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2C5D6B37" w14:textId="77777777" w:rsidR="006957AA" w:rsidRPr="00FF430B" w:rsidRDefault="006957AA" w:rsidP="009F1E2C">
      <w:pPr>
        <w:tabs>
          <w:tab w:val="left" w:pos="-284"/>
        </w:tabs>
        <w:ind w:left="-284" w:firstLine="284"/>
      </w:pPr>
    </w:p>
    <w:p w14:paraId="16E6E66A" w14:textId="77777777"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33222449"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3FD6CBB4"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E51814C" w14:textId="77777777" w:rsidR="00A61C31" w:rsidRPr="00FF430B" w:rsidRDefault="00A61C31" w:rsidP="00A54239">
      <w:pPr>
        <w:tabs>
          <w:tab w:val="left" w:pos="0"/>
          <w:tab w:val="left" w:pos="426"/>
          <w:tab w:val="left" w:pos="960"/>
        </w:tabs>
        <w:spacing w:after="120"/>
      </w:pPr>
      <w:r w:rsidRPr="00FF430B">
        <w:t>2) Propunerea financiară;</w:t>
      </w:r>
    </w:p>
    <w:p w14:paraId="07DA1056"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53B170E8" w14:textId="77777777"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594560ED" w14:textId="77777777"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55A44C79"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1B1698C6" w14:textId="77777777"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4CEF9D19" w14:textId="7777777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1F6AB8A0" w14:textId="77777777"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C39A538"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2A84400B" w14:textId="77777777"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2E99B2A6" w14:textId="77777777"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59675D2D"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6D6E5D23" w14:textId="77777777"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3DF80718" w14:textId="7777777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F34F577" w14:textId="77777777"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5DB9B696" w14:textId="77777777"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389E891C" w14:textId="77777777"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34FED13D" w14:textId="77777777"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2EADD160"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5D461CE6" w14:textId="77777777" w:rsidR="002E6BB0" w:rsidRPr="00FF430B" w:rsidRDefault="002E6BB0" w:rsidP="009F1E2C">
      <w:pPr>
        <w:tabs>
          <w:tab w:val="left" w:pos="-284"/>
        </w:tabs>
        <w:ind w:left="-284" w:firstLine="284"/>
        <w:jc w:val="center"/>
        <w:rPr>
          <w:b/>
          <w:sz w:val="26"/>
          <w:szCs w:val="26"/>
        </w:rPr>
      </w:pPr>
    </w:p>
    <w:p w14:paraId="65CF9944"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6837AD40" w14:textId="77777777" w:rsidR="000E4D7D" w:rsidRPr="00FF430B" w:rsidRDefault="000E4D7D" w:rsidP="009F1E2C">
      <w:pPr>
        <w:tabs>
          <w:tab w:val="left" w:pos="-284"/>
        </w:tabs>
        <w:ind w:left="-284" w:firstLine="284"/>
        <w:jc w:val="center"/>
        <w:rPr>
          <w:b/>
          <w:sz w:val="26"/>
          <w:szCs w:val="26"/>
        </w:rPr>
      </w:pPr>
    </w:p>
    <w:p w14:paraId="3AFE7180" w14:textId="77777777" w:rsidR="00DA3C87" w:rsidRPr="00FF430B" w:rsidRDefault="004344C6" w:rsidP="009F1E2C">
      <w:pPr>
        <w:tabs>
          <w:tab w:val="left" w:pos="-284"/>
        </w:tabs>
        <w:ind w:left="-284" w:firstLine="284"/>
        <w:jc w:val="center"/>
        <w:rPr>
          <w:b/>
        </w:rPr>
      </w:pPr>
      <w:r w:rsidRPr="00FF430B">
        <w:rPr>
          <w:b/>
        </w:rPr>
        <w:t>Depunerea și deschiderea ofertelor</w:t>
      </w:r>
    </w:p>
    <w:p w14:paraId="4E552200" w14:textId="77777777" w:rsidR="0097083F" w:rsidRPr="00FF430B" w:rsidRDefault="0097083F" w:rsidP="009F1E2C">
      <w:pPr>
        <w:tabs>
          <w:tab w:val="left" w:pos="-284"/>
        </w:tabs>
        <w:ind w:left="-284" w:firstLine="284"/>
        <w:jc w:val="center"/>
        <w:rPr>
          <w:b/>
        </w:rPr>
      </w:pPr>
    </w:p>
    <w:p w14:paraId="3306466C" w14:textId="77777777"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12C870B5" w14:textId="77777777"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E989091"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2DEEE916"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4170C5BC" w14:textId="77777777"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1E5EA7D9" w14:textId="77777777"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3059EE8C"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05214BFA" w14:textId="77777777"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696C6480"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7E58628E" w14:textId="77777777" w:rsidR="001034CC" w:rsidRPr="00FF430B" w:rsidRDefault="001034CC" w:rsidP="009F1E2C">
      <w:pPr>
        <w:tabs>
          <w:tab w:val="left" w:pos="-284"/>
          <w:tab w:val="left" w:pos="960"/>
        </w:tabs>
        <w:ind w:left="-284" w:firstLine="284"/>
        <w:jc w:val="both"/>
      </w:pPr>
    </w:p>
    <w:p w14:paraId="1FC9DC8C" w14:textId="77777777" w:rsidR="00E17AFF" w:rsidRPr="00FF430B" w:rsidRDefault="00E17AFF" w:rsidP="009F1E2C">
      <w:pPr>
        <w:tabs>
          <w:tab w:val="left" w:pos="-284"/>
          <w:tab w:val="left" w:pos="960"/>
        </w:tabs>
        <w:ind w:left="-284" w:firstLine="284"/>
        <w:jc w:val="both"/>
      </w:pPr>
    </w:p>
    <w:p w14:paraId="1E1E9D2F"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1780E201"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66AF03E"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0F8F56FD"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0908E0EF" w14:textId="77777777"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34A9ED11"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75F88083"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59670B8A" w14:textId="77777777"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613280FA"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698ADA79"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0EEC4421" w14:textId="77777777"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8FE563F"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703F6176"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4A8ADD02" w14:textId="77777777"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C4D7A5B"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535BCCB9"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03C9C2FB"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6E49CEA1"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2088E037"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3E0E5CD9"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480CB385"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2A4FC21F"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50D6D9B5"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5D6AC24E"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63AD0419"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7F832425"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650EA35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7D9C284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AC1FB11"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2EC99BE9"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076F003B"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48688EF5" w14:textId="77777777"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6E411755" w14:textId="77777777"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5228F8E9" w14:textId="77777777"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08E1E52E" w14:textId="77777777"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5D21C3B7" w14:textId="77777777" w:rsidR="004A4CB4" w:rsidRPr="00FF430B" w:rsidRDefault="004A4CB4" w:rsidP="009F1E2C">
      <w:pPr>
        <w:tabs>
          <w:tab w:val="left" w:pos="-284"/>
          <w:tab w:val="left" w:pos="462"/>
          <w:tab w:val="left" w:pos="1134"/>
        </w:tabs>
        <w:spacing w:after="120"/>
        <w:ind w:left="-284" w:firstLine="284"/>
        <w:jc w:val="both"/>
      </w:pPr>
    </w:p>
    <w:p w14:paraId="735E318C"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7F9FC18A" w14:textId="77777777" w:rsidR="000E4D7D" w:rsidRPr="00FF430B" w:rsidRDefault="000E4D7D" w:rsidP="009F1E2C">
      <w:pPr>
        <w:tabs>
          <w:tab w:val="left" w:pos="-284"/>
        </w:tabs>
        <w:ind w:left="-284" w:firstLine="284"/>
        <w:jc w:val="center"/>
        <w:rPr>
          <w:rFonts w:eastAsiaTheme="majorEastAsia"/>
          <w:b/>
          <w:bCs/>
          <w:sz w:val="26"/>
          <w:szCs w:val="26"/>
        </w:rPr>
      </w:pPr>
    </w:p>
    <w:p w14:paraId="2ED0CABD"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1AFE7507" w14:textId="77777777" w:rsidR="009A6869" w:rsidRPr="00FF430B" w:rsidRDefault="009A6869" w:rsidP="009F1E2C">
      <w:pPr>
        <w:tabs>
          <w:tab w:val="left" w:pos="-284"/>
        </w:tabs>
        <w:ind w:left="-284" w:firstLine="284"/>
        <w:jc w:val="center"/>
      </w:pPr>
    </w:p>
    <w:p w14:paraId="2EDC4225" w14:textId="77777777"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52E24C8C" w14:textId="77777777"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4E9F7F29"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7DE1BBD"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7EDB0550" w14:textId="77777777"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3367BE3B" w14:textId="77777777" w:rsidR="00B00190" w:rsidRPr="00AF7059" w:rsidRDefault="000E4D7D" w:rsidP="009F1E2C">
      <w:pPr>
        <w:pStyle w:val="af2"/>
        <w:shd w:val="clear" w:color="auto" w:fill="FFFFFF"/>
        <w:tabs>
          <w:tab w:val="left" w:pos="-284"/>
        </w:tabs>
        <w:ind w:left="-284" w:firstLine="284"/>
        <w:rPr>
          <w:color w:val="000000" w:themeColor="text1"/>
          <w:lang w:val="en-US" w:eastAsia="it-IT"/>
        </w:rPr>
      </w:pPr>
      <w:r w:rsidRPr="00AF7059">
        <w:rPr>
          <w:b/>
          <w:color w:val="000000" w:themeColor="text1"/>
          <w:lang w:val="en-US"/>
        </w:rPr>
        <w:t>9</w:t>
      </w:r>
      <w:r w:rsidR="0024699C" w:rsidRPr="00AF7059">
        <w:rPr>
          <w:b/>
          <w:color w:val="000000" w:themeColor="text1"/>
          <w:lang w:val="en-US"/>
        </w:rPr>
        <w:t>8</w:t>
      </w:r>
      <w:r w:rsidR="00B00190" w:rsidRPr="00AF7059">
        <w:rPr>
          <w:b/>
          <w:color w:val="000000" w:themeColor="text1"/>
          <w:lang w:val="en-US"/>
        </w:rPr>
        <w:t xml:space="preserve">. </w:t>
      </w:r>
      <w:r w:rsidR="009C11B3" w:rsidRPr="00AF7059">
        <w:rPr>
          <w:b/>
          <w:color w:val="000000" w:themeColor="text1"/>
          <w:lang w:val="en-US"/>
        </w:rPr>
        <w:t xml:space="preserve"> </w:t>
      </w:r>
      <w:r w:rsidR="00B00190" w:rsidRPr="00AF7059">
        <w:rPr>
          <w:color w:val="000000" w:themeColor="text1"/>
          <w:lang w:val="en-US" w:eastAsia="it-IT"/>
        </w:rPr>
        <w:t>Garanția de bună execuție a contractului, dacă părțile agreează, se constituie din:</w:t>
      </w:r>
    </w:p>
    <w:p w14:paraId="2DF9B421"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800F88"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EE0C16D"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F695774" w14:textId="77777777"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274CC35A" w14:textId="77777777"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46EF0EBD"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C154798"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37687161"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3CD263F0" w14:textId="77777777"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6E50D5E3"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2E2A4E4A" w14:textId="77777777"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280A4B38"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2DF4711F" w14:textId="77777777"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5A47A92" w14:textId="77777777"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61FEF161" w14:textId="77777777"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0C7EF4E0" w14:textId="77777777" w:rsidR="00632E88" w:rsidRPr="00632E88" w:rsidRDefault="00632E88" w:rsidP="00632E88">
      <w:pPr>
        <w:pStyle w:val="Style3"/>
        <w:tabs>
          <w:tab w:val="left" w:pos="567"/>
        </w:tabs>
        <w:ind w:left="0" w:firstLine="0"/>
        <w:jc w:val="center"/>
        <w:rPr>
          <w:rFonts w:eastAsia="PMingLiU"/>
          <w:b w:val="0"/>
          <w:lang w:val="ro-RO" w:eastAsia="zh-CN"/>
        </w:rPr>
      </w:pPr>
      <w:r w:rsidRPr="00632E88">
        <w:rPr>
          <w:rFonts w:eastAsia="PMingLiU"/>
          <w:lang w:val="ro-RO" w:eastAsia="zh-CN"/>
        </w:rPr>
        <w:t>FORMULARULF3.1</w:t>
      </w:r>
    </w:p>
    <w:p w14:paraId="7D84F8A8" w14:textId="77777777" w:rsidR="00632E88" w:rsidRPr="00632E88" w:rsidRDefault="00632E88" w:rsidP="00632E88">
      <w:pPr>
        <w:pStyle w:val="a7"/>
        <w:tabs>
          <w:tab w:val="left" w:pos="567"/>
        </w:tabs>
        <w:rPr>
          <w:rFonts w:ascii="Times New Roman" w:hAnsi="Times New Roman"/>
          <w:b/>
          <w:szCs w:val="24"/>
        </w:rPr>
      </w:pPr>
    </w:p>
    <w:p w14:paraId="71444994" w14:textId="77777777" w:rsidR="00632E88" w:rsidRPr="00632E88" w:rsidRDefault="00632E88" w:rsidP="00632E88">
      <w:pPr>
        <w:pStyle w:val="a7"/>
        <w:tabs>
          <w:tab w:val="left" w:pos="567"/>
        </w:tabs>
        <w:jc w:val="center"/>
        <w:rPr>
          <w:rFonts w:ascii="Times New Roman" w:hAnsi="Times New Roman"/>
          <w:szCs w:val="24"/>
        </w:rPr>
      </w:pPr>
      <w:r w:rsidRPr="00632E88">
        <w:rPr>
          <w:rFonts w:ascii="Times New Roman" w:hAnsi="Times New Roman"/>
          <w:b/>
          <w:szCs w:val="24"/>
        </w:rPr>
        <w:t>OFERTĂ</w:t>
      </w:r>
    </w:p>
    <w:p w14:paraId="63C7990A" w14:textId="77777777" w:rsidR="00632E88" w:rsidRPr="00632E88" w:rsidRDefault="00632E88" w:rsidP="00632E88">
      <w:pPr>
        <w:pStyle w:val="a7"/>
        <w:tabs>
          <w:tab w:val="left" w:pos="567"/>
        </w:tabs>
        <w:rPr>
          <w:rFonts w:ascii="Times New Roman" w:hAnsi="Times New Roman"/>
          <w:szCs w:val="24"/>
        </w:rPr>
      </w:pPr>
      <w:r w:rsidRPr="00632E88">
        <w:rPr>
          <w:rFonts w:ascii="Times New Roman" w:hAnsi="Times New Roman"/>
          <w:szCs w:val="24"/>
        </w:rPr>
        <w:t>Către_________________________________________________________________________</w:t>
      </w:r>
    </w:p>
    <w:p w14:paraId="7B471295" w14:textId="77777777" w:rsidR="00632E88" w:rsidRPr="00632E88" w:rsidRDefault="00632E88" w:rsidP="00632E88">
      <w:pPr>
        <w:pStyle w:val="a7"/>
        <w:tabs>
          <w:tab w:val="left" w:pos="567"/>
        </w:tabs>
        <w:spacing w:line="360" w:lineRule="auto"/>
        <w:rPr>
          <w:rFonts w:ascii="Times New Roman" w:hAnsi="Times New Roman"/>
          <w:szCs w:val="24"/>
        </w:rPr>
      </w:pPr>
      <w:r w:rsidRPr="00632E88">
        <w:rPr>
          <w:rFonts w:ascii="Times New Roman" w:hAnsi="Times New Roman"/>
          <w:szCs w:val="24"/>
        </w:rPr>
        <w:t xml:space="preserve">                          (dinumireaautorităţii contractante şi adresa completă)</w:t>
      </w:r>
    </w:p>
    <w:p w14:paraId="70A0EB4B" w14:textId="77777777" w:rsidR="00632E88" w:rsidRPr="00632E88" w:rsidRDefault="00632E88" w:rsidP="00632E88">
      <w:pPr>
        <w:pStyle w:val="a7"/>
        <w:tabs>
          <w:tab w:val="left" w:pos="567"/>
        </w:tabs>
        <w:spacing w:line="360" w:lineRule="auto"/>
        <w:rPr>
          <w:rFonts w:ascii="Times New Roman" w:hAnsi="Times New Roman"/>
          <w:szCs w:val="24"/>
        </w:rPr>
      </w:pPr>
      <w:r w:rsidRPr="00632E88">
        <w:rPr>
          <w:rFonts w:ascii="Times New Roman" w:hAnsi="Times New Roman"/>
          <w:szCs w:val="24"/>
        </w:rPr>
        <w:t>_____________________________________________________________________________</w:t>
      </w:r>
    </w:p>
    <w:p w14:paraId="686F7E2D" w14:textId="77777777" w:rsidR="00632E88" w:rsidRPr="00632E88" w:rsidRDefault="00632E88" w:rsidP="00632E88">
      <w:pPr>
        <w:pStyle w:val="a7"/>
        <w:tabs>
          <w:tab w:val="left" w:pos="567"/>
        </w:tabs>
        <w:spacing w:line="360" w:lineRule="auto"/>
        <w:rPr>
          <w:rFonts w:ascii="Times New Roman" w:hAnsi="Times New Roman"/>
          <w:szCs w:val="24"/>
        </w:rPr>
      </w:pPr>
      <w:r w:rsidRPr="00632E88">
        <w:rPr>
          <w:rFonts w:ascii="Times New Roman" w:hAnsi="Times New Roman"/>
          <w:szCs w:val="24"/>
        </w:rPr>
        <w:t>Stimaţi domni,</w:t>
      </w:r>
    </w:p>
    <w:p w14:paraId="18486DC6" w14:textId="77777777" w:rsidR="00632E88" w:rsidRPr="00632E88" w:rsidRDefault="00632E88" w:rsidP="006F2648">
      <w:pPr>
        <w:pStyle w:val="a7"/>
        <w:numPr>
          <w:ilvl w:val="0"/>
          <w:numId w:val="29"/>
        </w:numPr>
        <w:tabs>
          <w:tab w:val="left" w:pos="567"/>
        </w:tabs>
        <w:spacing w:line="360" w:lineRule="auto"/>
        <w:ind w:left="0" w:firstLine="0"/>
        <w:jc w:val="both"/>
        <w:rPr>
          <w:rFonts w:ascii="Times New Roman" w:hAnsi="Times New Roman"/>
          <w:szCs w:val="24"/>
        </w:rPr>
      </w:pPr>
      <w:r w:rsidRPr="00632E88">
        <w:rPr>
          <w:rFonts w:ascii="Times New Roman" w:hAnsi="Times New Roman"/>
          <w:szCs w:val="24"/>
        </w:rPr>
        <w:t>Examinînddocumentaţia standard pentru elaborarea şi prezentarea ofertei, subsemnaţii,___________________________________________________________________</w:t>
      </w:r>
    </w:p>
    <w:p w14:paraId="2DA80E36" w14:textId="77777777" w:rsidR="00632E88" w:rsidRPr="00632E88" w:rsidRDefault="00632E88" w:rsidP="00632E88">
      <w:pPr>
        <w:pStyle w:val="a7"/>
        <w:tabs>
          <w:tab w:val="left" w:pos="567"/>
        </w:tabs>
        <w:rPr>
          <w:rFonts w:ascii="Times New Roman" w:hAnsi="Times New Roman"/>
          <w:szCs w:val="24"/>
        </w:rPr>
      </w:pPr>
      <w:r w:rsidRPr="00632E88">
        <w:rPr>
          <w:rFonts w:ascii="Times New Roman" w:hAnsi="Times New Roman"/>
          <w:szCs w:val="24"/>
        </w:rPr>
        <w:t xml:space="preserve">reprezentanţi ai ofertantului _______________________________________________________ </w:t>
      </w:r>
    </w:p>
    <w:p w14:paraId="2335F9D2" w14:textId="77777777" w:rsidR="00632E88" w:rsidRPr="00632E88" w:rsidRDefault="00632E88" w:rsidP="00632E88">
      <w:pPr>
        <w:pStyle w:val="a7"/>
        <w:tabs>
          <w:tab w:val="left" w:pos="567"/>
        </w:tabs>
        <w:jc w:val="center"/>
        <w:rPr>
          <w:rFonts w:ascii="Times New Roman" w:hAnsi="Times New Roman"/>
          <w:szCs w:val="24"/>
        </w:rPr>
      </w:pPr>
      <w:r w:rsidRPr="00632E88">
        <w:rPr>
          <w:rFonts w:ascii="Times New Roman" w:hAnsi="Times New Roman"/>
          <w:szCs w:val="24"/>
        </w:rPr>
        <w:t>(denumirea, numele ofertantului)</w:t>
      </w:r>
    </w:p>
    <w:p w14:paraId="68BDBCB6" w14:textId="77777777" w:rsidR="00632E88" w:rsidRPr="00632E88" w:rsidRDefault="00632E88" w:rsidP="00632E88">
      <w:pPr>
        <w:pStyle w:val="a7"/>
        <w:tabs>
          <w:tab w:val="left" w:pos="567"/>
        </w:tabs>
        <w:spacing w:line="360" w:lineRule="auto"/>
        <w:rPr>
          <w:rFonts w:ascii="Times New Roman" w:hAnsi="Times New Roman"/>
          <w:szCs w:val="24"/>
        </w:rPr>
      </w:pPr>
      <w:r w:rsidRPr="00632E88">
        <w:rPr>
          <w:rFonts w:ascii="Times New Roman" w:hAnsi="Times New Roman"/>
          <w:szCs w:val="24"/>
        </w:rPr>
        <w:t>_____________________________________________________________________________</w:t>
      </w:r>
    </w:p>
    <w:p w14:paraId="51FD80A3" w14:textId="77777777" w:rsidR="00632E88" w:rsidRPr="00632E88" w:rsidRDefault="00632E88" w:rsidP="00632E88">
      <w:pPr>
        <w:pStyle w:val="a7"/>
        <w:tabs>
          <w:tab w:val="left" w:pos="567"/>
        </w:tabs>
        <w:rPr>
          <w:rFonts w:ascii="Times New Roman" w:hAnsi="Times New Roman"/>
          <w:szCs w:val="24"/>
        </w:rPr>
      </w:pPr>
      <w:r w:rsidRPr="00632E88">
        <w:rPr>
          <w:rFonts w:ascii="Times New Roman" w:hAnsi="Times New Roman"/>
          <w:szCs w:val="24"/>
        </w:rPr>
        <w:t>ne oferim ca, în conformitate cu prevederile şicerinţele cuprinse în documentaţiamenţionată, să executăm__________________________________________________________</w:t>
      </w:r>
    </w:p>
    <w:p w14:paraId="053CC3FC" w14:textId="77777777" w:rsidR="00632E88" w:rsidRPr="00632E88" w:rsidRDefault="00632E88" w:rsidP="00632E88">
      <w:pPr>
        <w:pStyle w:val="a7"/>
        <w:tabs>
          <w:tab w:val="left" w:pos="567"/>
        </w:tabs>
        <w:rPr>
          <w:rFonts w:ascii="Times New Roman" w:hAnsi="Times New Roman"/>
          <w:szCs w:val="24"/>
        </w:rPr>
      </w:pPr>
      <w:r w:rsidRPr="00632E88">
        <w:rPr>
          <w:rFonts w:ascii="Times New Roman" w:hAnsi="Times New Roman"/>
          <w:szCs w:val="24"/>
        </w:rPr>
        <w:t xml:space="preserve">                                                                                      (denumirea lucrării)</w:t>
      </w:r>
    </w:p>
    <w:p w14:paraId="07375B10" w14:textId="77777777" w:rsidR="00632E88" w:rsidRPr="00632E88" w:rsidRDefault="00632E88" w:rsidP="00632E88">
      <w:pPr>
        <w:pStyle w:val="a7"/>
        <w:tabs>
          <w:tab w:val="left" w:pos="567"/>
        </w:tabs>
        <w:spacing w:line="360" w:lineRule="auto"/>
        <w:rPr>
          <w:rFonts w:ascii="Times New Roman" w:hAnsi="Times New Roman"/>
          <w:szCs w:val="24"/>
        </w:rPr>
      </w:pPr>
      <w:r w:rsidRPr="00632E88">
        <w:rPr>
          <w:rFonts w:ascii="Times New Roman" w:hAnsi="Times New Roman"/>
          <w:szCs w:val="24"/>
        </w:rPr>
        <w:t>_____________________________________________________________________________</w:t>
      </w:r>
    </w:p>
    <w:p w14:paraId="71AD3759" w14:textId="77777777" w:rsidR="00632E88" w:rsidRPr="00632E88" w:rsidRDefault="00632E88" w:rsidP="00632E88">
      <w:pPr>
        <w:pStyle w:val="a7"/>
        <w:tabs>
          <w:tab w:val="left" w:pos="567"/>
        </w:tabs>
        <w:rPr>
          <w:rFonts w:ascii="Times New Roman" w:hAnsi="Times New Roman"/>
          <w:szCs w:val="24"/>
        </w:rPr>
      </w:pPr>
      <w:r w:rsidRPr="00632E88">
        <w:rPr>
          <w:rFonts w:ascii="Times New Roman" w:hAnsi="Times New Roman"/>
          <w:szCs w:val="24"/>
        </w:rPr>
        <w:t xml:space="preserve">pentru suma fără TVA de ________________________________________________________lei, </w:t>
      </w:r>
    </w:p>
    <w:p w14:paraId="1D313690" w14:textId="77777777" w:rsidR="00632E88" w:rsidRPr="00632E88" w:rsidRDefault="00632E88" w:rsidP="00632E88">
      <w:pPr>
        <w:pStyle w:val="a7"/>
        <w:tabs>
          <w:tab w:val="left" w:pos="567"/>
        </w:tabs>
        <w:jc w:val="center"/>
        <w:rPr>
          <w:rFonts w:ascii="Times New Roman" w:hAnsi="Times New Roman"/>
          <w:szCs w:val="24"/>
        </w:rPr>
      </w:pPr>
      <w:r w:rsidRPr="00632E88">
        <w:rPr>
          <w:rFonts w:ascii="Times New Roman" w:hAnsi="Times New Roman"/>
          <w:szCs w:val="24"/>
        </w:rPr>
        <w:t>(suma în litere şi în cifre)</w:t>
      </w:r>
    </w:p>
    <w:p w14:paraId="0406F514" w14:textId="77777777" w:rsidR="00632E88" w:rsidRPr="00632E88" w:rsidRDefault="00632E88" w:rsidP="00632E88">
      <w:pPr>
        <w:pStyle w:val="a7"/>
        <w:tabs>
          <w:tab w:val="left" w:pos="567"/>
        </w:tabs>
        <w:spacing w:line="360" w:lineRule="auto"/>
        <w:rPr>
          <w:rFonts w:ascii="Times New Roman" w:hAnsi="Times New Roman"/>
          <w:szCs w:val="24"/>
        </w:rPr>
      </w:pPr>
      <w:r w:rsidRPr="00632E88">
        <w:rPr>
          <w:rFonts w:ascii="Times New Roman" w:hAnsi="Times New Roman"/>
          <w:szCs w:val="24"/>
        </w:rPr>
        <w:t>la care se adaugă taxa pe valoarea adăugată în cuantum de ______________________________</w:t>
      </w:r>
    </w:p>
    <w:p w14:paraId="19F4ADAD" w14:textId="77777777" w:rsidR="00632E88" w:rsidRPr="00632E88" w:rsidRDefault="00632E88" w:rsidP="00632E88">
      <w:pPr>
        <w:pStyle w:val="a7"/>
        <w:tabs>
          <w:tab w:val="left" w:pos="567"/>
        </w:tabs>
        <w:rPr>
          <w:rFonts w:ascii="Times New Roman" w:hAnsi="Times New Roman"/>
          <w:szCs w:val="24"/>
        </w:rPr>
      </w:pPr>
      <w:r w:rsidRPr="00632E88">
        <w:rPr>
          <w:rFonts w:ascii="Times New Roman" w:hAnsi="Times New Roman"/>
          <w:szCs w:val="24"/>
        </w:rPr>
        <w:t>________________________________________________ lei.</w:t>
      </w:r>
    </w:p>
    <w:p w14:paraId="5AB77C2B" w14:textId="77777777" w:rsidR="00632E88" w:rsidRPr="00632E88" w:rsidRDefault="00632E88" w:rsidP="00632E88">
      <w:pPr>
        <w:pStyle w:val="a7"/>
        <w:tabs>
          <w:tab w:val="left" w:pos="567"/>
        </w:tabs>
        <w:spacing w:line="360" w:lineRule="auto"/>
        <w:rPr>
          <w:rFonts w:ascii="Times New Roman" w:hAnsi="Times New Roman"/>
          <w:szCs w:val="24"/>
        </w:rPr>
      </w:pPr>
      <w:r w:rsidRPr="00632E88">
        <w:rPr>
          <w:rFonts w:ascii="Times New Roman" w:hAnsi="Times New Roman"/>
          <w:szCs w:val="24"/>
        </w:rPr>
        <w:t xml:space="preserve">                          (suma în litere şi în cifre)</w:t>
      </w:r>
    </w:p>
    <w:p w14:paraId="4C2371E9" w14:textId="77777777" w:rsidR="00632E88" w:rsidRPr="00632E88" w:rsidRDefault="00632E88" w:rsidP="006F2648">
      <w:pPr>
        <w:pStyle w:val="a7"/>
        <w:numPr>
          <w:ilvl w:val="0"/>
          <w:numId w:val="29"/>
        </w:numPr>
        <w:tabs>
          <w:tab w:val="left" w:pos="567"/>
        </w:tabs>
        <w:ind w:left="0" w:firstLine="0"/>
        <w:jc w:val="both"/>
        <w:rPr>
          <w:rFonts w:ascii="Times New Roman" w:hAnsi="Times New Roman"/>
          <w:szCs w:val="24"/>
        </w:rPr>
      </w:pPr>
      <w:r w:rsidRPr="00632E88">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14:paraId="06D5CDE4" w14:textId="77777777" w:rsidR="00632E88" w:rsidRPr="00632E88" w:rsidRDefault="00632E88" w:rsidP="00632E88">
      <w:pPr>
        <w:pStyle w:val="a7"/>
        <w:tabs>
          <w:tab w:val="left" w:pos="567"/>
        </w:tabs>
        <w:spacing w:line="360" w:lineRule="auto"/>
        <w:rPr>
          <w:rFonts w:ascii="Times New Roman" w:hAnsi="Times New Roman"/>
          <w:szCs w:val="24"/>
        </w:rPr>
      </w:pPr>
      <w:r w:rsidRPr="00632E88">
        <w:rPr>
          <w:rFonts w:ascii="Times New Roman" w:hAnsi="Times New Roman"/>
          <w:szCs w:val="24"/>
        </w:rPr>
        <w:t xml:space="preserve">                          (perioada în litere şi în cifre)</w:t>
      </w:r>
    </w:p>
    <w:p w14:paraId="534859ED" w14:textId="77777777" w:rsidR="00632E88" w:rsidRPr="00632E88" w:rsidRDefault="00632E88" w:rsidP="006F2648">
      <w:pPr>
        <w:pStyle w:val="a7"/>
        <w:numPr>
          <w:ilvl w:val="0"/>
          <w:numId w:val="29"/>
        </w:numPr>
        <w:tabs>
          <w:tab w:val="left" w:pos="567"/>
        </w:tabs>
        <w:ind w:left="0" w:firstLine="0"/>
        <w:jc w:val="both"/>
        <w:rPr>
          <w:rFonts w:ascii="Times New Roman" w:hAnsi="Times New Roman"/>
          <w:szCs w:val="24"/>
        </w:rPr>
      </w:pPr>
      <w:r w:rsidRPr="00632E88">
        <w:rPr>
          <w:rFonts w:ascii="Times New Roman" w:hAnsi="Times New Roman"/>
          <w:szCs w:val="24"/>
        </w:rPr>
        <w:t xml:space="preserve">Ne angajăm să menţinem această ofertă valabilă pentru o durată de __________________________________ zile, respectiv pînă la data de____________________                             </w:t>
      </w:r>
    </w:p>
    <w:p w14:paraId="19AEB87C" w14:textId="77777777" w:rsidR="00632E88" w:rsidRPr="00632E88" w:rsidRDefault="00632E88" w:rsidP="00632E88">
      <w:pPr>
        <w:pStyle w:val="a7"/>
        <w:tabs>
          <w:tab w:val="left" w:pos="567"/>
        </w:tabs>
        <w:rPr>
          <w:rFonts w:ascii="Times New Roman" w:hAnsi="Times New Roman"/>
          <w:szCs w:val="24"/>
        </w:rPr>
      </w:pPr>
      <w:r w:rsidRPr="00632E88">
        <w:rPr>
          <w:rFonts w:ascii="Times New Roman" w:hAnsi="Times New Roman"/>
          <w:szCs w:val="24"/>
        </w:rPr>
        <w:t xml:space="preserve">              (durata în litere şi în cifre)</w:t>
      </w:r>
    </w:p>
    <w:p w14:paraId="5EE8294A" w14:textId="77777777" w:rsidR="00632E88" w:rsidRPr="00632E88" w:rsidRDefault="00632E88" w:rsidP="00632E88">
      <w:pPr>
        <w:pStyle w:val="a7"/>
        <w:tabs>
          <w:tab w:val="left" w:pos="567"/>
        </w:tabs>
        <w:rPr>
          <w:rFonts w:ascii="Times New Roman" w:hAnsi="Times New Roman"/>
          <w:szCs w:val="24"/>
        </w:rPr>
      </w:pPr>
      <w:r w:rsidRPr="00632E88">
        <w:rPr>
          <w:rFonts w:ascii="Times New Roman" w:hAnsi="Times New Roman"/>
          <w:szCs w:val="24"/>
        </w:rPr>
        <w:t xml:space="preserve">______________________________________, şi ea va rămîne obligatorie pentru noi şi poate fi  </w:t>
      </w:r>
    </w:p>
    <w:p w14:paraId="0B84D739" w14:textId="77777777" w:rsidR="00632E88" w:rsidRPr="00632E88" w:rsidRDefault="00632E88" w:rsidP="00632E88">
      <w:pPr>
        <w:pStyle w:val="a7"/>
        <w:tabs>
          <w:tab w:val="left" w:pos="567"/>
        </w:tabs>
        <w:rPr>
          <w:rFonts w:ascii="Times New Roman" w:hAnsi="Times New Roman"/>
          <w:szCs w:val="24"/>
        </w:rPr>
      </w:pPr>
      <w:r w:rsidRPr="00632E88">
        <w:rPr>
          <w:rFonts w:ascii="Times New Roman" w:hAnsi="Times New Roman"/>
          <w:szCs w:val="24"/>
        </w:rPr>
        <w:t xml:space="preserve">              (ziua/luna/anul)        </w:t>
      </w:r>
    </w:p>
    <w:p w14:paraId="0241694C" w14:textId="77777777" w:rsidR="00632E88" w:rsidRPr="00632E88" w:rsidRDefault="00632E88" w:rsidP="00632E88">
      <w:pPr>
        <w:pStyle w:val="a7"/>
        <w:tabs>
          <w:tab w:val="left" w:pos="567"/>
        </w:tabs>
        <w:spacing w:line="360" w:lineRule="auto"/>
        <w:rPr>
          <w:rFonts w:ascii="Times New Roman" w:hAnsi="Times New Roman"/>
          <w:szCs w:val="24"/>
        </w:rPr>
      </w:pPr>
      <w:r w:rsidRPr="00632E88">
        <w:rPr>
          <w:rFonts w:ascii="Times New Roman" w:hAnsi="Times New Roman"/>
          <w:szCs w:val="24"/>
        </w:rPr>
        <w:t>acceptată oricînd  înainte de expirarea perioadei de valabilitate.</w:t>
      </w:r>
    </w:p>
    <w:p w14:paraId="227135F1" w14:textId="77777777" w:rsidR="00632E88" w:rsidRPr="00632E88" w:rsidRDefault="00632E88" w:rsidP="006F2648">
      <w:pPr>
        <w:pStyle w:val="a7"/>
        <w:numPr>
          <w:ilvl w:val="0"/>
          <w:numId w:val="29"/>
        </w:numPr>
        <w:tabs>
          <w:tab w:val="left" w:pos="567"/>
        </w:tabs>
        <w:spacing w:line="360" w:lineRule="auto"/>
        <w:ind w:left="0" w:firstLine="0"/>
        <w:jc w:val="both"/>
        <w:rPr>
          <w:rFonts w:ascii="Times New Roman" w:hAnsi="Times New Roman"/>
          <w:szCs w:val="24"/>
        </w:rPr>
      </w:pPr>
      <w:r w:rsidRPr="00632E88">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14:paraId="6C2F3445" w14:textId="77777777" w:rsidR="00632E88" w:rsidRPr="00632E88" w:rsidRDefault="00632E88" w:rsidP="006F2648">
      <w:pPr>
        <w:pStyle w:val="a7"/>
        <w:numPr>
          <w:ilvl w:val="0"/>
          <w:numId w:val="29"/>
        </w:numPr>
        <w:tabs>
          <w:tab w:val="left" w:pos="567"/>
        </w:tabs>
        <w:ind w:left="0" w:firstLine="0"/>
        <w:jc w:val="both"/>
        <w:rPr>
          <w:rFonts w:ascii="Times New Roman" w:hAnsi="Times New Roman"/>
          <w:szCs w:val="24"/>
        </w:rPr>
      </w:pPr>
      <w:r w:rsidRPr="00632E88">
        <w:rPr>
          <w:rFonts w:ascii="Times New Roman" w:hAnsi="Times New Roman"/>
          <w:szCs w:val="24"/>
        </w:rPr>
        <w:t>Alături de oferta de bază:</w:t>
      </w:r>
    </w:p>
    <w:p w14:paraId="69F5241D" w14:textId="77777777" w:rsidR="00632E88" w:rsidRPr="00632E88" w:rsidRDefault="00632E88" w:rsidP="00632E88">
      <w:pPr>
        <w:pStyle w:val="a7"/>
        <w:tabs>
          <w:tab w:val="left" w:pos="567"/>
        </w:tabs>
        <w:spacing w:line="360" w:lineRule="auto"/>
        <w:ind w:left="1080"/>
        <w:rPr>
          <w:rFonts w:ascii="Times New Roman" w:hAnsi="Times New Roman"/>
          <w:szCs w:val="24"/>
        </w:rPr>
      </w:pPr>
      <w:r w:rsidRPr="00632E88">
        <w:rPr>
          <w:rFonts w:ascii="Times New Roman" w:hAnsi="Times New Roman"/>
          <w:szCs w:val="24"/>
        </w:rPr>
        <w:t xml:space="preserve">[ </w:t>
      </w:r>
      <w:r w:rsidRPr="00632E88">
        <w:rPr>
          <w:rFonts w:ascii="Times New Roman" w:hAnsi="Times New Roman"/>
          <w:szCs w:val="24"/>
        </w:rPr>
        <w:sym w:font="Symbol" w:char="F05D"/>
      </w:r>
      <w:r w:rsidRPr="00632E88">
        <w:rPr>
          <w:rFonts w:ascii="Times New Roman" w:hAnsi="Times New Roman"/>
          <w:szCs w:val="24"/>
        </w:rPr>
        <w:t xml:space="preserve"> depunem oferta alternativă, ale cărei detalii sînt prezentate într-un formular de ofertă separat, marcat în mod clar „alternativă”;</w:t>
      </w:r>
    </w:p>
    <w:p w14:paraId="7C775FD9" w14:textId="77777777" w:rsidR="00632E88" w:rsidRPr="00632E88" w:rsidRDefault="00632E88" w:rsidP="00632E88">
      <w:pPr>
        <w:pStyle w:val="a7"/>
        <w:tabs>
          <w:tab w:val="left" w:pos="567"/>
        </w:tabs>
        <w:spacing w:line="360" w:lineRule="auto"/>
        <w:ind w:left="1080"/>
        <w:rPr>
          <w:rFonts w:ascii="Times New Roman" w:hAnsi="Times New Roman"/>
          <w:szCs w:val="24"/>
        </w:rPr>
      </w:pPr>
      <w:r w:rsidRPr="00632E88">
        <w:rPr>
          <w:rFonts w:ascii="Times New Roman" w:hAnsi="Times New Roman"/>
          <w:szCs w:val="24"/>
        </w:rPr>
        <w:sym w:font="Symbol" w:char="F05B"/>
      </w:r>
      <w:r w:rsidRPr="00632E88">
        <w:rPr>
          <w:rFonts w:ascii="Times New Roman" w:hAnsi="Times New Roman"/>
          <w:szCs w:val="24"/>
        </w:rPr>
        <w:sym w:font="Symbol" w:char="F05D"/>
      </w:r>
      <w:r w:rsidRPr="00632E88">
        <w:rPr>
          <w:rFonts w:ascii="Times New Roman" w:hAnsi="Times New Roman"/>
          <w:szCs w:val="24"/>
        </w:rPr>
        <w:t xml:space="preserve"> nu depunem ofertă alternativă.</w:t>
      </w:r>
    </w:p>
    <w:p w14:paraId="0AA4F694" w14:textId="77777777" w:rsidR="00632E88" w:rsidRPr="00632E88" w:rsidRDefault="00632E88" w:rsidP="00632E88">
      <w:pPr>
        <w:pStyle w:val="a7"/>
        <w:tabs>
          <w:tab w:val="left" w:pos="567"/>
        </w:tabs>
        <w:spacing w:line="360" w:lineRule="auto"/>
        <w:rPr>
          <w:rFonts w:ascii="Times New Roman" w:hAnsi="Times New Roman"/>
          <w:szCs w:val="24"/>
        </w:rPr>
      </w:pPr>
      <w:r w:rsidRPr="00632E88">
        <w:rPr>
          <w:rFonts w:ascii="Times New Roman" w:hAnsi="Times New Roman"/>
          <w:szCs w:val="24"/>
        </w:rPr>
        <w:t xml:space="preserve">     (</w:t>
      </w:r>
      <w:r w:rsidRPr="00632E88">
        <w:rPr>
          <w:rFonts w:ascii="Times New Roman" w:hAnsi="Times New Roman"/>
          <w:i/>
          <w:iCs/>
          <w:szCs w:val="24"/>
        </w:rPr>
        <w:t>se bifează opţiunea corespunzătoare</w:t>
      </w:r>
      <w:r w:rsidRPr="00632E88">
        <w:rPr>
          <w:rFonts w:ascii="Times New Roman" w:hAnsi="Times New Roman"/>
          <w:szCs w:val="24"/>
        </w:rPr>
        <w:t>)</w:t>
      </w:r>
    </w:p>
    <w:p w14:paraId="75945139" w14:textId="77777777" w:rsidR="00632E88" w:rsidRPr="00632E88" w:rsidRDefault="00632E88" w:rsidP="006F2648">
      <w:pPr>
        <w:pStyle w:val="a7"/>
        <w:numPr>
          <w:ilvl w:val="0"/>
          <w:numId w:val="29"/>
        </w:numPr>
        <w:tabs>
          <w:tab w:val="left" w:pos="567"/>
        </w:tabs>
        <w:spacing w:line="360" w:lineRule="auto"/>
        <w:ind w:left="0" w:firstLine="0"/>
        <w:jc w:val="both"/>
        <w:rPr>
          <w:rFonts w:ascii="Times New Roman" w:hAnsi="Times New Roman"/>
          <w:szCs w:val="24"/>
        </w:rPr>
      </w:pPr>
      <w:r w:rsidRPr="00632E88">
        <w:rPr>
          <w:rFonts w:ascii="Times New Roman" w:hAnsi="Times New Roman"/>
          <w:szCs w:val="24"/>
        </w:rPr>
        <w:lastRenderedPageBreak/>
        <w:t>Am înţelesşiconsimţim ca, în cazul în care oferta noastră este stabilită ca fiind cîştigătoare, să constituim garanţia de bună executare în conformitate cu prevederile din documentaţia standard pentru elaborarea şi prezentarea ofertei.</w:t>
      </w:r>
    </w:p>
    <w:p w14:paraId="55FCE028" w14:textId="77777777" w:rsidR="00632E88" w:rsidRPr="00632E88" w:rsidRDefault="00632E88" w:rsidP="006F2648">
      <w:pPr>
        <w:pStyle w:val="a7"/>
        <w:numPr>
          <w:ilvl w:val="0"/>
          <w:numId w:val="29"/>
        </w:numPr>
        <w:tabs>
          <w:tab w:val="left" w:pos="567"/>
        </w:tabs>
        <w:spacing w:line="360" w:lineRule="auto"/>
        <w:ind w:left="0" w:firstLine="0"/>
        <w:jc w:val="both"/>
        <w:rPr>
          <w:rFonts w:ascii="Times New Roman" w:hAnsi="Times New Roman"/>
          <w:szCs w:val="24"/>
        </w:rPr>
      </w:pPr>
      <w:r w:rsidRPr="00632E88">
        <w:rPr>
          <w:rFonts w:ascii="Times New Roman" w:hAnsi="Times New Roman"/>
          <w:szCs w:val="24"/>
        </w:rPr>
        <w:t>Înţelegem că nu sînteţiobligaţi să acceptaţi oferta cu cel mai scăzut preţ sau orice altă ofertă pe care o puteţi primi.</w:t>
      </w:r>
    </w:p>
    <w:p w14:paraId="61304076" w14:textId="77777777" w:rsidR="00632E88" w:rsidRPr="00632E88" w:rsidRDefault="00632E88" w:rsidP="00632E88">
      <w:pPr>
        <w:pStyle w:val="a7"/>
        <w:tabs>
          <w:tab w:val="left" w:pos="567"/>
        </w:tabs>
        <w:spacing w:line="360" w:lineRule="auto"/>
        <w:rPr>
          <w:rFonts w:ascii="Times New Roman" w:hAnsi="Times New Roman"/>
          <w:szCs w:val="24"/>
        </w:rPr>
      </w:pPr>
    </w:p>
    <w:p w14:paraId="1325D838" w14:textId="77777777" w:rsidR="00632E88" w:rsidRPr="00632E88" w:rsidRDefault="00632E88" w:rsidP="00632E88">
      <w:pPr>
        <w:pStyle w:val="a7"/>
        <w:tabs>
          <w:tab w:val="left" w:pos="567"/>
        </w:tabs>
        <w:spacing w:line="360" w:lineRule="auto"/>
        <w:rPr>
          <w:rFonts w:ascii="Times New Roman" w:hAnsi="Times New Roman"/>
          <w:szCs w:val="24"/>
        </w:rPr>
      </w:pPr>
      <w:r w:rsidRPr="00632E88">
        <w:rPr>
          <w:rFonts w:ascii="Times New Roman" w:hAnsi="Times New Roman"/>
          <w:szCs w:val="24"/>
        </w:rPr>
        <w:t>Data____________/__________/___________</w:t>
      </w:r>
    </w:p>
    <w:p w14:paraId="2DE49EA8" w14:textId="77777777" w:rsidR="00632E88" w:rsidRPr="00632E88" w:rsidRDefault="00632E88" w:rsidP="00632E88">
      <w:pPr>
        <w:pStyle w:val="a7"/>
        <w:tabs>
          <w:tab w:val="left" w:pos="567"/>
        </w:tabs>
        <w:rPr>
          <w:rFonts w:ascii="Times New Roman" w:hAnsi="Times New Roman"/>
          <w:szCs w:val="24"/>
        </w:rPr>
      </w:pPr>
      <w:r w:rsidRPr="00632E88">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14:paraId="36A7635B" w14:textId="77777777" w:rsidR="00632E88" w:rsidRPr="00632E88" w:rsidRDefault="00632E88" w:rsidP="00632E88">
      <w:pPr>
        <w:pStyle w:val="a7"/>
        <w:tabs>
          <w:tab w:val="left" w:pos="567"/>
        </w:tabs>
        <w:spacing w:line="360" w:lineRule="auto"/>
        <w:jc w:val="center"/>
        <w:rPr>
          <w:rFonts w:ascii="Times New Roman" w:hAnsi="Times New Roman"/>
          <w:szCs w:val="24"/>
        </w:rPr>
      </w:pPr>
      <w:r w:rsidRPr="00632E88">
        <w:rPr>
          <w:rFonts w:ascii="Times New Roman" w:hAnsi="Times New Roman"/>
          <w:szCs w:val="24"/>
        </w:rPr>
        <w:t>(denumirea/numele ofertantului)</w:t>
      </w:r>
    </w:p>
    <w:p w14:paraId="4E9B691B" w14:textId="77777777" w:rsidR="00632E88" w:rsidRPr="00632E88" w:rsidRDefault="00632E88" w:rsidP="00632E88">
      <w:pPr>
        <w:pStyle w:val="a7"/>
        <w:tabs>
          <w:tab w:val="left" w:pos="567"/>
        </w:tabs>
        <w:spacing w:line="360" w:lineRule="auto"/>
        <w:rPr>
          <w:rFonts w:ascii="Times New Roman" w:hAnsi="Times New Roman"/>
          <w:b/>
          <w:szCs w:val="24"/>
        </w:rPr>
      </w:pPr>
    </w:p>
    <w:p w14:paraId="3B1C22DA" w14:textId="77777777" w:rsidR="00632E88" w:rsidRPr="00632E88" w:rsidRDefault="00632E88" w:rsidP="00632E88">
      <w:pPr>
        <w:pStyle w:val="a7"/>
        <w:tabs>
          <w:tab w:val="left" w:pos="567"/>
        </w:tabs>
        <w:spacing w:line="360" w:lineRule="auto"/>
        <w:jc w:val="center"/>
        <w:rPr>
          <w:rFonts w:ascii="Times New Roman" w:hAnsi="Times New Roman"/>
          <w:szCs w:val="24"/>
        </w:rPr>
      </w:pPr>
      <w:r w:rsidRPr="00632E88">
        <w:rPr>
          <w:rFonts w:ascii="Times New Roman" w:hAnsi="Times New Roman"/>
          <w:b/>
          <w:szCs w:val="24"/>
        </w:rPr>
        <w:t>ANEXĂ LA OFERTĂ</w:t>
      </w:r>
    </w:p>
    <w:p w14:paraId="4171CA34" w14:textId="77777777" w:rsidR="00632E88" w:rsidRPr="00632E88" w:rsidRDefault="00632E88" w:rsidP="00632E88">
      <w:pPr>
        <w:pStyle w:val="a7"/>
        <w:tabs>
          <w:tab w:val="left" w:pos="567"/>
        </w:tabs>
        <w:spacing w:line="360" w:lineRule="auto"/>
        <w:rPr>
          <w:rFonts w:ascii="Times New Roman" w:hAnsi="Times New Roman"/>
          <w:szCs w:val="24"/>
        </w:rPr>
      </w:pPr>
    </w:p>
    <w:p w14:paraId="456711E5" w14:textId="77777777" w:rsidR="00632E88" w:rsidRPr="00632E88" w:rsidRDefault="00632E88" w:rsidP="006F2648">
      <w:pPr>
        <w:pStyle w:val="a7"/>
        <w:numPr>
          <w:ilvl w:val="0"/>
          <w:numId w:val="30"/>
        </w:numPr>
        <w:tabs>
          <w:tab w:val="left" w:pos="567"/>
        </w:tabs>
        <w:spacing w:line="360" w:lineRule="auto"/>
        <w:ind w:left="0" w:firstLine="0"/>
        <w:jc w:val="both"/>
        <w:rPr>
          <w:rFonts w:ascii="Times New Roman" w:hAnsi="Times New Roman"/>
          <w:szCs w:val="24"/>
        </w:rPr>
      </w:pPr>
      <w:r w:rsidRPr="00632E88">
        <w:rPr>
          <w:rFonts w:ascii="Times New Roman" w:hAnsi="Times New Roman"/>
          <w:szCs w:val="24"/>
        </w:rPr>
        <w:t>Valoarea maximă a lucrărilor executate de subantreprenor  _________ (% din preţul total ofertat).</w:t>
      </w:r>
    </w:p>
    <w:p w14:paraId="1E265257" w14:textId="77777777" w:rsidR="00632E88" w:rsidRPr="00632E88" w:rsidRDefault="00632E88" w:rsidP="006F2648">
      <w:pPr>
        <w:pStyle w:val="a7"/>
        <w:numPr>
          <w:ilvl w:val="0"/>
          <w:numId w:val="30"/>
        </w:numPr>
        <w:tabs>
          <w:tab w:val="left" w:pos="567"/>
        </w:tabs>
        <w:spacing w:line="360" w:lineRule="auto"/>
        <w:ind w:left="0" w:firstLine="0"/>
        <w:jc w:val="both"/>
        <w:rPr>
          <w:rFonts w:ascii="Times New Roman" w:hAnsi="Times New Roman"/>
          <w:szCs w:val="24"/>
        </w:rPr>
      </w:pPr>
      <w:r w:rsidRPr="00632E88">
        <w:rPr>
          <w:rFonts w:ascii="Times New Roman" w:hAnsi="Times New Roman"/>
          <w:szCs w:val="24"/>
        </w:rPr>
        <w:t>Garanţia de bună executare va fi constituită  sub formă   _____________________________</w:t>
      </w:r>
    </w:p>
    <w:p w14:paraId="3F318668" w14:textId="77777777" w:rsidR="00632E88" w:rsidRPr="00632E88" w:rsidRDefault="00632E88" w:rsidP="00632E88">
      <w:pPr>
        <w:pStyle w:val="a7"/>
        <w:tabs>
          <w:tab w:val="left" w:pos="567"/>
        </w:tabs>
        <w:spacing w:line="360" w:lineRule="auto"/>
        <w:rPr>
          <w:rFonts w:ascii="Times New Roman" w:hAnsi="Times New Roman"/>
          <w:szCs w:val="24"/>
        </w:rPr>
      </w:pPr>
      <w:r w:rsidRPr="00632E88">
        <w:rPr>
          <w:rFonts w:ascii="Times New Roman" w:hAnsi="Times New Roman"/>
          <w:szCs w:val="24"/>
        </w:rPr>
        <w:t>în cuantum de ____ %  (din preţul total ofertat) și constituie ____________________________mii lei.</w:t>
      </w:r>
    </w:p>
    <w:p w14:paraId="69FE2376" w14:textId="77777777" w:rsidR="00632E88" w:rsidRPr="00632E88" w:rsidRDefault="00632E88" w:rsidP="006F2648">
      <w:pPr>
        <w:pStyle w:val="a7"/>
        <w:numPr>
          <w:ilvl w:val="0"/>
          <w:numId w:val="30"/>
        </w:numPr>
        <w:tabs>
          <w:tab w:val="left" w:pos="567"/>
        </w:tabs>
        <w:spacing w:line="360" w:lineRule="auto"/>
        <w:ind w:left="0" w:firstLine="0"/>
        <w:jc w:val="both"/>
        <w:rPr>
          <w:rFonts w:ascii="Times New Roman" w:hAnsi="Times New Roman"/>
          <w:szCs w:val="24"/>
        </w:rPr>
      </w:pPr>
      <w:r w:rsidRPr="00632E88">
        <w:rPr>
          <w:rFonts w:ascii="Times New Roman" w:hAnsi="Times New Roman"/>
          <w:szCs w:val="24"/>
        </w:rPr>
        <w:t xml:space="preserve">Perioada de garanţie pentru lucrările executate _____________________________ luni calendaristice. </w:t>
      </w:r>
    </w:p>
    <w:p w14:paraId="55A36458" w14:textId="77777777" w:rsidR="00632E88" w:rsidRPr="00632E88" w:rsidRDefault="00632E88" w:rsidP="006F2648">
      <w:pPr>
        <w:pStyle w:val="a7"/>
        <w:numPr>
          <w:ilvl w:val="0"/>
          <w:numId w:val="30"/>
        </w:numPr>
        <w:tabs>
          <w:tab w:val="left" w:pos="567"/>
        </w:tabs>
        <w:spacing w:line="360" w:lineRule="auto"/>
        <w:ind w:left="0" w:firstLine="0"/>
        <w:jc w:val="both"/>
        <w:rPr>
          <w:rFonts w:ascii="Times New Roman" w:hAnsi="Times New Roman"/>
          <w:szCs w:val="24"/>
        </w:rPr>
      </w:pPr>
      <w:r w:rsidRPr="00632E88">
        <w:rPr>
          <w:rFonts w:ascii="Times New Roman" w:hAnsi="Times New Roman"/>
          <w:szCs w:val="24"/>
        </w:rPr>
        <w:t>Perioada de mobilizare (durata de la data primirii dispoziţiei de începere a lucrărilor pînă la data începerii executării) ______________________________ zile calendaristice.</w:t>
      </w:r>
    </w:p>
    <w:p w14:paraId="784D752F" w14:textId="77777777" w:rsidR="00632E88" w:rsidRPr="00632E88" w:rsidRDefault="00632E88" w:rsidP="006F2648">
      <w:pPr>
        <w:pStyle w:val="a7"/>
        <w:numPr>
          <w:ilvl w:val="0"/>
          <w:numId w:val="30"/>
        </w:numPr>
        <w:tabs>
          <w:tab w:val="left" w:pos="567"/>
        </w:tabs>
        <w:spacing w:line="360" w:lineRule="auto"/>
        <w:ind w:left="0" w:firstLine="0"/>
        <w:jc w:val="both"/>
        <w:rPr>
          <w:rFonts w:ascii="Times New Roman" w:hAnsi="Times New Roman"/>
          <w:szCs w:val="24"/>
        </w:rPr>
      </w:pPr>
      <w:r w:rsidRPr="00632E88">
        <w:rPr>
          <w:rFonts w:ascii="Times New Roman" w:hAnsi="Times New Roman"/>
          <w:szCs w:val="24"/>
        </w:rPr>
        <w:t>Termenul pentru emiterea dispoziţiei de începere a lucrărilor (de la data semnării contractului) _________________________________ zile calendaristice</w:t>
      </w:r>
    </w:p>
    <w:p w14:paraId="4E957785" w14:textId="77777777" w:rsidR="00632E88" w:rsidRPr="00632E88" w:rsidRDefault="00632E88" w:rsidP="00632E88">
      <w:pPr>
        <w:pStyle w:val="a7"/>
        <w:tabs>
          <w:tab w:val="left" w:pos="567"/>
        </w:tabs>
        <w:spacing w:line="360" w:lineRule="auto"/>
        <w:rPr>
          <w:rFonts w:ascii="Times New Roman" w:hAnsi="Times New Roman"/>
          <w:szCs w:val="24"/>
        </w:rPr>
      </w:pPr>
    </w:p>
    <w:p w14:paraId="57171570" w14:textId="77777777" w:rsidR="00632E88" w:rsidRPr="00632E88" w:rsidRDefault="00632E88" w:rsidP="00632E88">
      <w:pPr>
        <w:pStyle w:val="a7"/>
        <w:tabs>
          <w:tab w:val="left" w:pos="567"/>
        </w:tabs>
        <w:spacing w:line="360" w:lineRule="auto"/>
        <w:rPr>
          <w:rFonts w:ascii="Times New Roman" w:hAnsi="Times New Roman"/>
          <w:szCs w:val="24"/>
        </w:rPr>
      </w:pPr>
      <w:r w:rsidRPr="00632E88">
        <w:rPr>
          <w:rFonts w:ascii="Times New Roman" w:hAnsi="Times New Roman"/>
          <w:szCs w:val="24"/>
        </w:rPr>
        <w:t xml:space="preserve">Ofertant,                                                               </w:t>
      </w:r>
    </w:p>
    <w:p w14:paraId="2B9E47A6" w14:textId="77777777" w:rsidR="00632E88" w:rsidRPr="00632E88" w:rsidRDefault="00632E88" w:rsidP="00632E88">
      <w:pPr>
        <w:pStyle w:val="a7"/>
        <w:tabs>
          <w:tab w:val="left" w:pos="567"/>
        </w:tabs>
        <w:spacing w:line="360" w:lineRule="auto"/>
        <w:rPr>
          <w:rFonts w:ascii="Times New Roman" w:hAnsi="Times New Roman"/>
          <w:szCs w:val="24"/>
        </w:rPr>
      </w:pPr>
      <w:r w:rsidRPr="00632E88">
        <w:rPr>
          <w:rFonts w:ascii="Times New Roman" w:hAnsi="Times New Roman"/>
          <w:szCs w:val="24"/>
        </w:rPr>
        <w:t xml:space="preserve">_______________________  </w:t>
      </w:r>
    </w:p>
    <w:p w14:paraId="722F7C99" w14:textId="77777777" w:rsidR="00632E88" w:rsidRPr="00CC01A9" w:rsidRDefault="00632E88" w:rsidP="00632E88">
      <w:pPr>
        <w:pStyle w:val="a7"/>
        <w:tabs>
          <w:tab w:val="left" w:pos="567"/>
        </w:tabs>
        <w:spacing w:line="360" w:lineRule="auto"/>
        <w:rPr>
          <w:rFonts w:ascii="Times New Roman" w:hAnsi="Times New Roman"/>
          <w:szCs w:val="24"/>
        </w:rPr>
      </w:pPr>
      <w:r w:rsidRPr="005D708F">
        <w:rPr>
          <w:rFonts w:asciiTheme="majorHAnsi" w:hAnsiTheme="majorHAnsi" w:cstheme="majorHAnsi"/>
          <w:szCs w:val="24"/>
        </w:rPr>
        <w:t xml:space="preserve">          </w:t>
      </w:r>
      <w:r w:rsidRPr="00CC01A9">
        <w:rPr>
          <w:rFonts w:ascii="Times New Roman" w:hAnsi="Times New Roman"/>
          <w:szCs w:val="24"/>
        </w:rPr>
        <w:t>(semnătura autorizată)</w:t>
      </w:r>
    </w:p>
    <w:p w14:paraId="22CBFCDC" w14:textId="77777777" w:rsidR="000E4D7D" w:rsidRPr="00FF430B" w:rsidRDefault="000E4D7D" w:rsidP="00502EFF">
      <w:pPr>
        <w:jc w:val="right"/>
        <w:rPr>
          <w:noProof w:val="0"/>
        </w:rPr>
      </w:pPr>
    </w:p>
    <w:p w14:paraId="06B04065" w14:textId="77777777" w:rsidR="000E4D7D" w:rsidRPr="00FF430B" w:rsidRDefault="000E4D7D" w:rsidP="00502EFF">
      <w:pPr>
        <w:jc w:val="right"/>
        <w:rPr>
          <w:noProof w:val="0"/>
        </w:rPr>
      </w:pPr>
    </w:p>
    <w:p w14:paraId="32A30635" w14:textId="77777777" w:rsidR="00507348" w:rsidRPr="00FF430B" w:rsidRDefault="00507348" w:rsidP="00443BED">
      <w:pPr>
        <w:tabs>
          <w:tab w:val="decimal" w:pos="8364"/>
        </w:tabs>
        <w:spacing w:line="276" w:lineRule="auto"/>
        <w:ind w:right="-144"/>
        <w:jc w:val="center"/>
        <w:rPr>
          <w:b/>
          <w:bCs/>
          <w:color w:val="000000"/>
        </w:rPr>
      </w:pPr>
    </w:p>
    <w:p w14:paraId="3331FCD7" w14:textId="77777777" w:rsidR="002A6E99" w:rsidRPr="00FF430B" w:rsidRDefault="002A6E99" w:rsidP="00443BED">
      <w:pPr>
        <w:tabs>
          <w:tab w:val="decimal" w:pos="8364"/>
        </w:tabs>
        <w:spacing w:line="276" w:lineRule="auto"/>
        <w:ind w:right="-144"/>
        <w:jc w:val="center"/>
        <w:rPr>
          <w:b/>
          <w:bCs/>
          <w:color w:val="000000"/>
        </w:rPr>
      </w:pPr>
    </w:p>
    <w:p w14:paraId="1FBD98ED"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47A08740"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718334"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41C363BE"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FD6419E"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9A0432E"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3E346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116DDE9E"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3F01FCAF" w14:textId="77777777" w:rsidR="009D62FF" w:rsidRPr="00FF430B" w:rsidRDefault="003C5FB8" w:rsidP="00130A49">
      <w:pPr>
        <w:tabs>
          <w:tab w:val="decimal" w:pos="8364"/>
        </w:tabs>
        <w:spacing w:line="276" w:lineRule="auto"/>
        <w:ind w:right="-144"/>
        <w:jc w:val="center"/>
        <w:rPr>
          <w:b/>
          <w:bCs/>
          <w:color w:val="000000"/>
        </w:rPr>
      </w:pPr>
      <w:r>
        <w:rPr>
          <w:b/>
          <w:bCs/>
          <w:color w:val="000000"/>
        </w:rPr>
        <w:t xml:space="preserve">   </w:t>
      </w:r>
    </w:p>
    <w:p w14:paraId="4A47A2A3" w14:textId="77777777" w:rsidR="00B65C93" w:rsidRPr="00FF430B" w:rsidRDefault="00B65C93" w:rsidP="00130A49">
      <w:pPr>
        <w:tabs>
          <w:tab w:val="decimal" w:pos="8364"/>
        </w:tabs>
        <w:spacing w:line="276" w:lineRule="auto"/>
        <w:ind w:right="-144"/>
        <w:jc w:val="center"/>
        <w:rPr>
          <w:b/>
          <w:bCs/>
          <w:color w:val="000000"/>
        </w:rPr>
      </w:pPr>
    </w:p>
    <w:p w14:paraId="3937119F" w14:textId="77777777" w:rsidR="00BA7FF4" w:rsidRPr="00FF430B" w:rsidRDefault="00BA7FF4" w:rsidP="00BA7FF4">
      <w:pPr>
        <w:jc w:val="right"/>
        <w:rPr>
          <w:noProof w:val="0"/>
          <w:sz w:val="22"/>
          <w:szCs w:val="22"/>
        </w:rPr>
      </w:pPr>
      <w:bookmarkStart w:id="45" w:name="_Toc449692095"/>
      <w:r w:rsidRPr="00FF430B">
        <w:rPr>
          <w:noProof w:val="0"/>
        </w:rPr>
        <w:t>Anexa nr.</w:t>
      </w:r>
      <w:r w:rsidR="00FF430B">
        <w:rPr>
          <w:noProof w:val="0"/>
        </w:rPr>
        <w:t xml:space="preserve"> </w:t>
      </w:r>
      <w:r w:rsidRPr="00FF430B">
        <w:rPr>
          <w:noProof w:val="0"/>
        </w:rPr>
        <w:t>7</w:t>
      </w:r>
    </w:p>
    <w:p w14:paraId="10ABC267" w14:textId="77777777" w:rsidR="00287200" w:rsidRDefault="00BA7FF4" w:rsidP="00287200">
      <w:pPr>
        <w:tabs>
          <w:tab w:val="left" w:pos="5103"/>
          <w:tab w:val="left" w:pos="10348"/>
        </w:tabs>
        <w:jc w:val="right"/>
        <w:rPr>
          <w:noProof w:val="0"/>
          <w:lang w:eastAsia="ru-RU"/>
        </w:rPr>
      </w:pPr>
      <w:r w:rsidRPr="00FF430B">
        <w:rPr>
          <w:noProof w:val="0"/>
        </w:rPr>
        <w:t xml:space="preserve">la </w:t>
      </w:r>
      <w:r w:rsidR="00FA0A8D" w:rsidRPr="00FF430B">
        <w:rPr>
          <w:noProof w:val="0"/>
        </w:rPr>
        <w:t>D</w:t>
      </w:r>
      <w:r w:rsidRPr="00FF430B">
        <w:rPr>
          <w:noProof w:val="0"/>
        </w:rPr>
        <w:t>ocumentația standard</w:t>
      </w:r>
      <w:r w:rsidR="00287200" w:rsidRPr="00FF430B">
        <w:rPr>
          <w:noProof w:val="0"/>
          <w:lang w:eastAsia="ru-RU"/>
        </w:rPr>
        <w:t xml:space="preserve">                                               </w:t>
      </w:r>
    </w:p>
    <w:p w14:paraId="284DA164" w14:textId="77777777" w:rsidR="00287200" w:rsidRDefault="00287200" w:rsidP="00287200">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07.05.  </w:t>
      </w:r>
      <w:r w:rsidRPr="00FF430B">
        <w:rPr>
          <w:noProof w:val="0"/>
          <w:lang w:eastAsia="ru-RU"/>
        </w:rPr>
        <w:t>2021</w:t>
      </w:r>
    </w:p>
    <w:p w14:paraId="4535471B" w14:textId="77777777" w:rsidR="00101CBC" w:rsidRPr="00FF430B" w:rsidRDefault="00101CBC" w:rsidP="00287200">
      <w:pPr>
        <w:jc w:val="right"/>
        <w:rPr>
          <w:rFonts w:eastAsia="PMingLiU"/>
          <w:lang w:eastAsia="zh-CN"/>
        </w:rPr>
      </w:pPr>
    </w:p>
    <w:p w14:paraId="27F59F1E"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14E6003E" w14:textId="77777777" w:rsidR="00F5261B" w:rsidRPr="00FF430B" w:rsidRDefault="00F5261B" w:rsidP="00F5261B">
      <w:pPr>
        <w:pStyle w:val="a7"/>
        <w:tabs>
          <w:tab w:val="left" w:pos="567"/>
        </w:tabs>
        <w:rPr>
          <w:rFonts w:asciiTheme="majorHAnsi" w:hAnsiTheme="majorHAnsi" w:cstheme="majorHAnsi"/>
          <w:b/>
          <w:szCs w:val="24"/>
        </w:rPr>
      </w:pPr>
      <w:bookmarkStart w:id="46" w:name="_Toc449692096"/>
      <w:bookmarkEnd w:id="45"/>
    </w:p>
    <w:p w14:paraId="56A402CB"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6D0C0F64"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02B773E1"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52E53EA7"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3FA16430"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2D8D55E9"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2225A8A2" w14:textId="77777777" w:rsidR="00E706C1" w:rsidRPr="00FF430B" w:rsidRDefault="00E706C1" w:rsidP="00F5261B">
      <w:pPr>
        <w:pStyle w:val="a7"/>
        <w:tabs>
          <w:tab w:val="left" w:pos="567"/>
        </w:tabs>
        <w:spacing w:line="360" w:lineRule="auto"/>
        <w:rPr>
          <w:rFonts w:ascii="Times New Roman" w:hAnsi="Times New Roman"/>
          <w:szCs w:val="24"/>
        </w:rPr>
      </w:pPr>
    </w:p>
    <w:p w14:paraId="19C3124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6BA166A4"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29EB7F8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4A88A294"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76D1F29C" w14:textId="77777777" w:rsidR="00227348" w:rsidRPr="00FF430B" w:rsidRDefault="00227348" w:rsidP="00950D18">
      <w:pPr>
        <w:pStyle w:val="a7"/>
        <w:tabs>
          <w:tab w:val="left" w:pos="567"/>
        </w:tabs>
        <w:spacing w:line="360" w:lineRule="auto"/>
        <w:rPr>
          <w:rFonts w:ascii="Times New Roman" w:hAnsi="Times New Roman"/>
          <w:szCs w:val="24"/>
        </w:rPr>
      </w:pPr>
    </w:p>
    <w:p w14:paraId="6F554B9F" w14:textId="77777777" w:rsidR="0033109C" w:rsidRPr="00FF430B" w:rsidRDefault="0033109C" w:rsidP="00950D18">
      <w:pPr>
        <w:pStyle w:val="a7"/>
        <w:tabs>
          <w:tab w:val="left" w:pos="567"/>
        </w:tabs>
        <w:spacing w:line="360" w:lineRule="auto"/>
        <w:rPr>
          <w:rFonts w:ascii="Times New Roman" w:hAnsi="Times New Roman"/>
          <w:szCs w:val="24"/>
        </w:rPr>
      </w:pPr>
    </w:p>
    <w:p w14:paraId="364303D4" w14:textId="77777777" w:rsidR="00B65C93" w:rsidRPr="00FF430B" w:rsidRDefault="00B65C93" w:rsidP="00950D18">
      <w:pPr>
        <w:pStyle w:val="a7"/>
        <w:tabs>
          <w:tab w:val="left" w:pos="567"/>
        </w:tabs>
        <w:spacing w:line="360" w:lineRule="auto"/>
        <w:rPr>
          <w:rFonts w:ascii="Times New Roman" w:hAnsi="Times New Roman"/>
          <w:szCs w:val="24"/>
        </w:rPr>
      </w:pPr>
    </w:p>
    <w:p w14:paraId="43F6B99A" w14:textId="77777777" w:rsidR="00B65C93" w:rsidRPr="00FF430B" w:rsidRDefault="00B65C93" w:rsidP="00950D18">
      <w:pPr>
        <w:pStyle w:val="a7"/>
        <w:tabs>
          <w:tab w:val="left" w:pos="567"/>
        </w:tabs>
        <w:spacing w:line="360" w:lineRule="auto"/>
        <w:rPr>
          <w:rFonts w:ascii="Times New Roman" w:hAnsi="Times New Roman"/>
          <w:szCs w:val="24"/>
        </w:rPr>
      </w:pPr>
    </w:p>
    <w:p w14:paraId="6B3B1DC3" w14:textId="77777777" w:rsidR="00B65C93" w:rsidRPr="00FF430B" w:rsidRDefault="00B65C93" w:rsidP="00950D18">
      <w:pPr>
        <w:pStyle w:val="a7"/>
        <w:tabs>
          <w:tab w:val="left" w:pos="567"/>
        </w:tabs>
        <w:spacing w:line="360" w:lineRule="auto"/>
        <w:rPr>
          <w:rFonts w:ascii="Times New Roman" w:hAnsi="Times New Roman"/>
          <w:szCs w:val="24"/>
        </w:rPr>
      </w:pPr>
    </w:p>
    <w:p w14:paraId="55F1B35B" w14:textId="77777777" w:rsidR="00B65C93" w:rsidRPr="00FF430B" w:rsidRDefault="00B65C93" w:rsidP="00950D18">
      <w:pPr>
        <w:pStyle w:val="a7"/>
        <w:tabs>
          <w:tab w:val="left" w:pos="567"/>
        </w:tabs>
        <w:spacing w:line="360" w:lineRule="auto"/>
        <w:rPr>
          <w:rFonts w:ascii="Times New Roman" w:hAnsi="Times New Roman"/>
          <w:szCs w:val="24"/>
        </w:rPr>
      </w:pPr>
    </w:p>
    <w:p w14:paraId="347A8B17" w14:textId="77777777" w:rsidR="00B65C93" w:rsidRPr="00FF430B" w:rsidRDefault="00B65C93" w:rsidP="00950D18">
      <w:pPr>
        <w:pStyle w:val="a7"/>
        <w:tabs>
          <w:tab w:val="left" w:pos="567"/>
        </w:tabs>
        <w:spacing w:line="360" w:lineRule="auto"/>
        <w:rPr>
          <w:rFonts w:ascii="Times New Roman" w:hAnsi="Times New Roman"/>
          <w:szCs w:val="24"/>
        </w:rPr>
      </w:pPr>
    </w:p>
    <w:p w14:paraId="5C36D3CF" w14:textId="77777777" w:rsidR="00B65C93" w:rsidRPr="00FF430B" w:rsidRDefault="00B65C93" w:rsidP="00950D18">
      <w:pPr>
        <w:pStyle w:val="a7"/>
        <w:tabs>
          <w:tab w:val="left" w:pos="567"/>
        </w:tabs>
        <w:spacing w:line="360" w:lineRule="auto"/>
        <w:rPr>
          <w:rFonts w:ascii="Times New Roman" w:hAnsi="Times New Roman"/>
          <w:szCs w:val="24"/>
        </w:rPr>
      </w:pPr>
    </w:p>
    <w:p w14:paraId="3E689FF7" w14:textId="77777777" w:rsidR="00B65C93" w:rsidRPr="00FF430B" w:rsidRDefault="00B65C93" w:rsidP="00950D18">
      <w:pPr>
        <w:pStyle w:val="a7"/>
        <w:tabs>
          <w:tab w:val="left" w:pos="567"/>
        </w:tabs>
        <w:spacing w:line="360" w:lineRule="auto"/>
        <w:rPr>
          <w:rFonts w:ascii="Times New Roman" w:hAnsi="Times New Roman"/>
          <w:szCs w:val="24"/>
        </w:rPr>
      </w:pPr>
    </w:p>
    <w:p w14:paraId="4ECD928F" w14:textId="77777777" w:rsidR="00B65C93" w:rsidRPr="00FF430B" w:rsidRDefault="00B65C93" w:rsidP="00950D18">
      <w:pPr>
        <w:pStyle w:val="a7"/>
        <w:tabs>
          <w:tab w:val="left" w:pos="567"/>
        </w:tabs>
        <w:spacing w:line="360" w:lineRule="auto"/>
        <w:rPr>
          <w:rFonts w:ascii="Times New Roman" w:hAnsi="Times New Roman"/>
          <w:szCs w:val="24"/>
        </w:rPr>
      </w:pPr>
    </w:p>
    <w:p w14:paraId="3F7C4AE5" w14:textId="77777777" w:rsidR="00B65C93" w:rsidRPr="00FF430B" w:rsidRDefault="00B65C93" w:rsidP="00950D18">
      <w:pPr>
        <w:pStyle w:val="a7"/>
        <w:tabs>
          <w:tab w:val="left" w:pos="567"/>
        </w:tabs>
        <w:spacing w:line="360" w:lineRule="auto"/>
        <w:rPr>
          <w:rFonts w:ascii="Times New Roman" w:hAnsi="Times New Roman"/>
          <w:szCs w:val="24"/>
        </w:rPr>
      </w:pPr>
    </w:p>
    <w:p w14:paraId="1E520FF4" w14:textId="77777777" w:rsidR="00B65C93" w:rsidRPr="00FF430B" w:rsidRDefault="00B65C93" w:rsidP="00950D18">
      <w:pPr>
        <w:pStyle w:val="a7"/>
        <w:tabs>
          <w:tab w:val="left" w:pos="567"/>
        </w:tabs>
        <w:spacing w:line="360" w:lineRule="auto"/>
        <w:rPr>
          <w:rFonts w:ascii="Times New Roman" w:hAnsi="Times New Roman"/>
          <w:szCs w:val="24"/>
        </w:rPr>
      </w:pPr>
    </w:p>
    <w:p w14:paraId="4D3AD889" w14:textId="77777777" w:rsidR="00B65C93" w:rsidRPr="00FF430B" w:rsidRDefault="00B65C93" w:rsidP="00950D18">
      <w:pPr>
        <w:pStyle w:val="a7"/>
        <w:tabs>
          <w:tab w:val="left" w:pos="567"/>
        </w:tabs>
        <w:spacing w:line="360" w:lineRule="auto"/>
        <w:rPr>
          <w:rFonts w:ascii="Times New Roman" w:hAnsi="Times New Roman"/>
          <w:szCs w:val="24"/>
        </w:rPr>
      </w:pPr>
    </w:p>
    <w:p w14:paraId="6591D1E4" w14:textId="77777777" w:rsidR="00B65C93" w:rsidRPr="00FF430B" w:rsidRDefault="00B65C93" w:rsidP="00950D18">
      <w:pPr>
        <w:pStyle w:val="a7"/>
        <w:tabs>
          <w:tab w:val="left" w:pos="567"/>
        </w:tabs>
        <w:spacing w:line="360" w:lineRule="auto"/>
        <w:rPr>
          <w:rFonts w:ascii="Times New Roman" w:hAnsi="Times New Roman"/>
          <w:szCs w:val="24"/>
        </w:rPr>
      </w:pPr>
    </w:p>
    <w:p w14:paraId="262DF4AB" w14:textId="77777777" w:rsidR="00B65C93" w:rsidRPr="00FF430B" w:rsidRDefault="00B65C93" w:rsidP="00950D18">
      <w:pPr>
        <w:pStyle w:val="a7"/>
        <w:tabs>
          <w:tab w:val="left" w:pos="567"/>
        </w:tabs>
        <w:spacing w:line="360" w:lineRule="auto"/>
        <w:rPr>
          <w:rFonts w:ascii="Times New Roman" w:hAnsi="Times New Roman"/>
          <w:szCs w:val="24"/>
        </w:rPr>
      </w:pPr>
    </w:p>
    <w:p w14:paraId="4C0FF99F"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14:paraId="1BE816C4" w14:textId="77777777" w:rsidR="00B65C93" w:rsidRDefault="00BA7FF4" w:rsidP="00287200">
      <w:pPr>
        <w:jc w:val="right"/>
        <w:rPr>
          <w:noProof w:val="0"/>
        </w:rPr>
      </w:pPr>
      <w:r w:rsidRPr="00FF430B">
        <w:rPr>
          <w:noProof w:val="0"/>
        </w:rPr>
        <w:t xml:space="preserve">la </w:t>
      </w:r>
      <w:r w:rsidR="007A3B63" w:rsidRPr="00FF430B">
        <w:rPr>
          <w:noProof w:val="0"/>
        </w:rPr>
        <w:t>D</w:t>
      </w:r>
      <w:r w:rsidRPr="00FF430B">
        <w:rPr>
          <w:noProof w:val="0"/>
        </w:rPr>
        <w:t xml:space="preserve">ocumentația standard </w:t>
      </w:r>
    </w:p>
    <w:p w14:paraId="31BE140D" w14:textId="77777777" w:rsidR="00287200" w:rsidRDefault="00287200" w:rsidP="00287200">
      <w:pPr>
        <w:tabs>
          <w:tab w:val="left" w:pos="5103"/>
          <w:tab w:val="left" w:pos="10348"/>
        </w:tabs>
        <w:jc w:val="right"/>
        <w:rPr>
          <w:noProof w:val="0"/>
          <w:lang w:eastAsia="ru-RU"/>
        </w:rPr>
      </w:pPr>
      <w:r w:rsidRPr="00FF430B">
        <w:rPr>
          <w:noProof w:val="0"/>
          <w:lang w:eastAsia="ru-RU"/>
        </w:rPr>
        <w:t xml:space="preserve">                                               nr. </w:t>
      </w:r>
      <w:r>
        <w:rPr>
          <w:noProof w:val="0"/>
          <w:lang w:eastAsia="ru-RU"/>
        </w:rPr>
        <w:t>69</w:t>
      </w:r>
      <w:r w:rsidRPr="00FF430B">
        <w:rPr>
          <w:noProof w:val="0"/>
          <w:lang w:eastAsia="ru-RU"/>
        </w:rPr>
        <w:t xml:space="preserve">  din </w:t>
      </w:r>
      <w:r>
        <w:rPr>
          <w:noProof w:val="0"/>
          <w:lang w:eastAsia="ru-RU"/>
        </w:rPr>
        <w:t xml:space="preserve">07.05.  </w:t>
      </w:r>
      <w:r w:rsidRPr="00FF430B">
        <w:rPr>
          <w:noProof w:val="0"/>
          <w:lang w:eastAsia="ru-RU"/>
        </w:rPr>
        <w:t>2021</w:t>
      </w:r>
    </w:p>
    <w:p w14:paraId="64140F10" w14:textId="77777777" w:rsidR="00287200" w:rsidRPr="00FF430B" w:rsidRDefault="00287200" w:rsidP="00287200">
      <w:pPr>
        <w:jc w:val="right"/>
      </w:pPr>
    </w:p>
    <w:p w14:paraId="7092B891" w14:textId="77777777" w:rsidR="00BE49DD" w:rsidRPr="00FF430B" w:rsidRDefault="00BE49DD" w:rsidP="00950D18">
      <w:pPr>
        <w:pStyle w:val="a7"/>
        <w:tabs>
          <w:tab w:val="left" w:pos="567"/>
        </w:tabs>
        <w:spacing w:line="360" w:lineRule="auto"/>
        <w:rPr>
          <w:rFonts w:ascii="Times New Roman" w:hAnsi="Times New Roman"/>
          <w:szCs w:val="24"/>
        </w:rPr>
      </w:pPr>
    </w:p>
    <w:p w14:paraId="47BF981F"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C3BCA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3CD1D0C0" w14:textId="77777777" w:rsidR="00BB1EC7" w:rsidRPr="00FF430B" w:rsidRDefault="00BB1EC7" w:rsidP="00950D18">
      <w:pPr>
        <w:pStyle w:val="a7"/>
        <w:tabs>
          <w:tab w:val="left" w:pos="567"/>
        </w:tabs>
        <w:spacing w:line="360" w:lineRule="auto"/>
        <w:rPr>
          <w:rFonts w:ascii="Times New Roman" w:hAnsi="Times New Roman"/>
          <w:szCs w:val="24"/>
        </w:rPr>
      </w:pPr>
    </w:p>
    <w:p w14:paraId="58423A14"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7FBAF36B"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42194E20"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FD6FE03"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5DB9181" w14:textId="77777777" w:rsidR="00BB1EC7" w:rsidRPr="00FF430B" w:rsidRDefault="00BB1EC7" w:rsidP="00950D18">
      <w:pPr>
        <w:pStyle w:val="a7"/>
        <w:tabs>
          <w:tab w:val="left" w:pos="567"/>
        </w:tabs>
        <w:spacing w:line="360" w:lineRule="auto"/>
        <w:rPr>
          <w:rFonts w:ascii="Times New Roman" w:hAnsi="Times New Roman"/>
          <w:szCs w:val="24"/>
        </w:rPr>
      </w:pPr>
    </w:p>
    <w:p w14:paraId="6369E897"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710CC3D1"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1C11666" w14:textId="77777777" w:rsidR="00BB1EC7" w:rsidRPr="00FF430B" w:rsidRDefault="00BB1EC7" w:rsidP="00950D18">
      <w:pPr>
        <w:pStyle w:val="a7"/>
        <w:tabs>
          <w:tab w:val="left" w:pos="567"/>
        </w:tabs>
        <w:spacing w:line="360" w:lineRule="auto"/>
        <w:rPr>
          <w:rFonts w:ascii="Times New Roman" w:hAnsi="Times New Roman"/>
          <w:szCs w:val="24"/>
        </w:rPr>
      </w:pPr>
    </w:p>
    <w:p w14:paraId="37850911" w14:textId="77777777" w:rsidR="00BB1EC7" w:rsidRPr="00FF430B" w:rsidRDefault="00BB1EC7" w:rsidP="00950D18">
      <w:pPr>
        <w:pStyle w:val="a7"/>
        <w:tabs>
          <w:tab w:val="left" w:pos="567"/>
        </w:tabs>
        <w:spacing w:line="360" w:lineRule="auto"/>
        <w:rPr>
          <w:rFonts w:ascii="Times New Roman" w:hAnsi="Times New Roman"/>
          <w:szCs w:val="24"/>
        </w:rPr>
      </w:pPr>
    </w:p>
    <w:p w14:paraId="05B9ABFE" w14:textId="77777777" w:rsidR="00BB1EC7" w:rsidRPr="00FF430B" w:rsidRDefault="00BB1EC7" w:rsidP="00950D18">
      <w:pPr>
        <w:pStyle w:val="a7"/>
        <w:tabs>
          <w:tab w:val="left" w:pos="567"/>
        </w:tabs>
        <w:spacing w:line="360" w:lineRule="auto"/>
        <w:rPr>
          <w:rFonts w:ascii="Times New Roman" w:hAnsi="Times New Roman"/>
          <w:szCs w:val="24"/>
        </w:rPr>
      </w:pPr>
    </w:p>
    <w:p w14:paraId="3F07E872" w14:textId="77777777" w:rsidR="00BB1EC7" w:rsidRPr="00FF430B" w:rsidRDefault="00BB1EC7" w:rsidP="00950D18">
      <w:pPr>
        <w:pStyle w:val="a7"/>
        <w:tabs>
          <w:tab w:val="left" w:pos="567"/>
        </w:tabs>
        <w:spacing w:line="360" w:lineRule="auto"/>
        <w:rPr>
          <w:rFonts w:ascii="Times New Roman" w:hAnsi="Times New Roman"/>
          <w:szCs w:val="24"/>
        </w:rPr>
      </w:pPr>
    </w:p>
    <w:p w14:paraId="2D6D2798" w14:textId="77777777" w:rsidR="00BE49DD" w:rsidRPr="00FF430B" w:rsidRDefault="00BE49DD" w:rsidP="00950D18">
      <w:pPr>
        <w:pStyle w:val="a7"/>
        <w:tabs>
          <w:tab w:val="left" w:pos="567"/>
        </w:tabs>
        <w:spacing w:line="360" w:lineRule="auto"/>
        <w:rPr>
          <w:rFonts w:ascii="Times New Roman" w:hAnsi="Times New Roman"/>
          <w:szCs w:val="24"/>
        </w:rPr>
      </w:pPr>
    </w:p>
    <w:p w14:paraId="4F94C550" w14:textId="77777777" w:rsidR="00BE49DD" w:rsidRPr="00FF430B" w:rsidRDefault="00BE49DD" w:rsidP="00950D18">
      <w:pPr>
        <w:pStyle w:val="a7"/>
        <w:tabs>
          <w:tab w:val="left" w:pos="567"/>
        </w:tabs>
        <w:spacing w:line="360" w:lineRule="auto"/>
        <w:rPr>
          <w:rFonts w:ascii="Times New Roman" w:hAnsi="Times New Roman"/>
          <w:szCs w:val="24"/>
        </w:rPr>
      </w:pPr>
    </w:p>
    <w:p w14:paraId="196278C3"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71BF9D7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F09BDA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3BD38E3"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5D3C1D0D" w14:textId="77777777" w:rsidR="00BE49DD" w:rsidRPr="00FF430B" w:rsidRDefault="00BE49DD" w:rsidP="00950D18">
      <w:pPr>
        <w:pStyle w:val="a7"/>
        <w:tabs>
          <w:tab w:val="left" w:pos="567"/>
        </w:tabs>
        <w:spacing w:line="360" w:lineRule="auto"/>
        <w:rPr>
          <w:rFonts w:ascii="Times New Roman" w:hAnsi="Times New Roman"/>
          <w:szCs w:val="24"/>
        </w:rPr>
      </w:pPr>
    </w:p>
    <w:p w14:paraId="66336B97" w14:textId="77777777" w:rsidR="00BE49DD" w:rsidRPr="00FF430B" w:rsidRDefault="00BE49DD" w:rsidP="00950D18">
      <w:pPr>
        <w:pStyle w:val="a7"/>
        <w:tabs>
          <w:tab w:val="left" w:pos="567"/>
        </w:tabs>
        <w:spacing w:line="360" w:lineRule="auto"/>
        <w:rPr>
          <w:rFonts w:ascii="Times New Roman" w:hAnsi="Times New Roman"/>
          <w:szCs w:val="24"/>
        </w:rPr>
      </w:pPr>
    </w:p>
    <w:p w14:paraId="5DB360F6" w14:textId="77777777" w:rsidR="00BE49DD" w:rsidRPr="00FF430B" w:rsidRDefault="00BE49DD" w:rsidP="00950D18">
      <w:pPr>
        <w:pStyle w:val="a7"/>
        <w:tabs>
          <w:tab w:val="left" w:pos="567"/>
        </w:tabs>
        <w:spacing w:line="360" w:lineRule="auto"/>
        <w:rPr>
          <w:rFonts w:ascii="Times New Roman" w:hAnsi="Times New Roman"/>
          <w:szCs w:val="24"/>
        </w:rPr>
      </w:pPr>
    </w:p>
    <w:p w14:paraId="459BA6CB" w14:textId="77777777" w:rsidR="00BE49DD" w:rsidRPr="00FF430B" w:rsidRDefault="00BE49DD" w:rsidP="00950D18">
      <w:pPr>
        <w:pStyle w:val="a7"/>
        <w:tabs>
          <w:tab w:val="left" w:pos="567"/>
        </w:tabs>
        <w:spacing w:line="360" w:lineRule="auto"/>
        <w:rPr>
          <w:rFonts w:ascii="Times New Roman" w:hAnsi="Times New Roman"/>
          <w:szCs w:val="24"/>
        </w:rPr>
      </w:pPr>
    </w:p>
    <w:p w14:paraId="7F5A8306" w14:textId="77777777" w:rsidR="00BE49DD" w:rsidRPr="00FF430B" w:rsidRDefault="00BE49DD" w:rsidP="00950D18">
      <w:pPr>
        <w:pStyle w:val="a7"/>
        <w:tabs>
          <w:tab w:val="left" w:pos="567"/>
        </w:tabs>
        <w:spacing w:line="360" w:lineRule="auto"/>
        <w:rPr>
          <w:rFonts w:ascii="Times New Roman" w:hAnsi="Times New Roman"/>
          <w:szCs w:val="24"/>
        </w:rPr>
      </w:pPr>
    </w:p>
    <w:p w14:paraId="4E616FBF" w14:textId="77777777" w:rsidR="00BE49DD" w:rsidRPr="00FF430B" w:rsidRDefault="00BE49DD" w:rsidP="00950D18">
      <w:pPr>
        <w:pStyle w:val="a7"/>
        <w:tabs>
          <w:tab w:val="left" w:pos="567"/>
        </w:tabs>
        <w:spacing w:line="360" w:lineRule="auto"/>
        <w:rPr>
          <w:rFonts w:ascii="Times New Roman" w:hAnsi="Times New Roman"/>
          <w:szCs w:val="24"/>
        </w:rPr>
      </w:pPr>
    </w:p>
    <w:p w14:paraId="0B08C1E4" w14:textId="77777777" w:rsidR="00BE49DD" w:rsidRPr="00FF430B" w:rsidRDefault="00BE49DD" w:rsidP="00950D18">
      <w:pPr>
        <w:pStyle w:val="a7"/>
        <w:tabs>
          <w:tab w:val="left" w:pos="567"/>
        </w:tabs>
        <w:spacing w:line="360" w:lineRule="auto"/>
        <w:rPr>
          <w:rFonts w:ascii="Times New Roman" w:hAnsi="Times New Roman"/>
          <w:szCs w:val="24"/>
        </w:rPr>
      </w:pPr>
    </w:p>
    <w:p w14:paraId="6A02F096" w14:textId="77777777" w:rsidR="00BE49DD" w:rsidRPr="00FF430B" w:rsidRDefault="00BE49DD" w:rsidP="00950D18">
      <w:pPr>
        <w:pStyle w:val="a7"/>
        <w:tabs>
          <w:tab w:val="left" w:pos="567"/>
        </w:tabs>
        <w:spacing w:line="360" w:lineRule="auto"/>
        <w:rPr>
          <w:rFonts w:ascii="Times New Roman" w:hAnsi="Times New Roman"/>
          <w:szCs w:val="24"/>
        </w:rPr>
      </w:pPr>
    </w:p>
    <w:p w14:paraId="0DD4A381" w14:textId="77777777" w:rsidR="00950D18" w:rsidRPr="00FF430B" w:rsidRDefault="00950D18" w:rsidP="003C5FB8">
      <w:pPr>
        <w:spacing w:after="200" w:line="276" w:lineRule="auto"/>
        <w:rPr>
          <w:lang w:eastAsia="zh-CN"/>
        </w:rPr>
      </w:pPr>
      <w:bookmarkStart w:id="47" w:name="_Toc449692097"/>
      <w:bookmarkEnd w:id="46"/>
    </w:p>
    <w:p w14:paraId="31914CC1" w14:textId="77777777" w:rsidR="008726D2" w:rsidRPr="00FF430B" w:rsidRDefault="008726D2" w:rsidP="00196AB4">
      <w:pPr>
        <w:spacing w:after="200" w:line="276" w:lineRule="auto"/>
        <w:jc w:val="center"/>
        <w:rPr>
          <w:lang w:eastAsia="zh-CN"/>
        </w:rPr>
      </w:pPr>
    </w:p>
    <w:p w14:paraId="2E3A4721" w14:textId="77777777" w:rsidR="002927B7" w:rsidRPr="00FF430B" w:rsidRDefault="002927B7" w:rsidP="00196AB4">
      <w:pPr>
        <w:spacing w:after="200" w:line="276" w:lineRule="auto"/>
        <w:jc w:val="center"/>
        <w:rPr>
          <w:lang w:eastAsia="zh-CN"/>
        </w:rPr>
      </w:pPr>
    </w:p>
    <w:p w14:paraId="0CC78D9D"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5E908498" w14:textId="77777777" w:rsidR="00B65C93" w:rsidRDefault="00BA7FF4" w:rsidP="00287200">
      <w:pPr>
        <w:jc w:val="right"/>
        <w:rPr>
          <w:noProof w:val="0"/>
        </w:rPr>
      </w:pPr>
      <w:r w:rsidRPr="00FF430B">
        <w:rPr>
          <w:noProof w:val="0"/>
        </w:rPr>
        <w:t xml:space="preserve">la </w:t>
      </w:r>
      <w:r w:rsidR="007A3B63" w:rsidRPr="00FF430B">
        <w:rPr>
          <w:noProof w:val="0"/>
        </w:rPr>
        <w:t>D</w:t>
      </w:r>
      <w:r w:rsidRPr="00FF430B">
        <w:rPr>
          <w:noProof w:val="0"/>
        </w:rPr>
        <w:t xml:space="preserve">ocumentația standard </w:t>
      </w:r>
    </w:p>
    <w:p w14:paraId="693B9CC6" w14:textId="77777777" w:rsidR="00287200" w:rsidRDefault="00287200" w:rsidP="00287200">
      <w:pPr>
        <w:tabs>
          <w:tab w:val="left" w:pos="5103"/>
          <w:tab w:val="left" w:pos="10348"/>
        </w:tabs>
        <w:jc w:val="right"/>
        <w:rPr>
          <w:noProof w:val="0"/>
          <w:lang w:eastAsia="ru-RU"/>
        </w:rPr>
      </w:pPr>
      <w:r w:rsidRPr="00FF430B">
        <w:rPr>
          <w:noProof w:val="0"/>
          <w:lang w:eastAsia="ru-RU"/>
        </w:rPr>
        <w:t xml:space="preserve">                                               nr. </w:t>
      </w:r>
      <w:r>
        <w:rPr>
          <w:noProof w:val="0"/>
          <w:lang w:eastAsia="ru-RU"/>
        </w:rPr>
        <w:t>69</w:t>
      </w:r>
      <w:r w:rsidRPr="00FF430B">
        <w:rPr>
          <w:noProof w:val="0"/>
          <w:lang w:eastAsia="ru-RU"/>
        </w:rPr>
        <w:t xml:space="preserve">  din </w:t>
      </w:r>
      <w:r>
        <w:rPr>
          <w:noProof w:val="0"/>
          <w:lang w:eastAsia="ru-RU"/>
        </w:rPr>
        <w:t xml:space="preserve">07.05.  </w:t>
      </w:r>
      <w:r w:rsidRPr="00FF430B">
        <w:rPr>
          <w:noProof w:val="0"/>
          <w:lang w:eastAsia="ru-RU"/>
        </w:rPr>
        <w:t>2021</w:t>
      </w:r>
    </w:p>
    <w:p w14:paraId="2EFA44CD" w14:textId="77777777" w:rsidR="00287200" w:rsidRPr="00FF430B" w:rsidRDefault="00287200" w:rsidP="00287200">
      <w:pPr>
        <w:jc w:val="right"/>
        <w:rPr>
          <w:lang w:eastAsia="zh-CN"/>
        </w:rPr>
      </w:pPr>
    </w:p>
    <w:p w14:paraId="522E4364" w14:textId="77777777" w:rsidR="00950D18" w:rsidRPr="00FF430B" w:rsidRDefault="00950D18" w:rsidP="00950D18">
      <w:pPr>
        <w:rPr>
          <w:lang w:eastAsia="zh-CN"/>
        </w:rPr>
      </w:pPr>
    </w:p>
    <w:bookmarkEnd w:id="47"/>
    <w:p w14:paraId="53DC21C7" w14:textId="77777777" w:rsidR="008B330F" w:rsidRPr="00FF430B" w:rsidRDefault="008B330F" w:rsidP="00950D18">
      <w:pPr>
        <w:jc w:val="center"/>
        <w:rPr>
          <w:b/>
        </w:rPr>
      </w:pPr>
    </w:p>
    <w:p w14:paraId="3F08AFF3"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4B52E3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45E5169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00A19BB8"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0F4D4ACD" w14:textId="77777777" w:rsidTr="00233538">
        <w:trPr>
          <w:cantSplit/>
          <w:trHeight w:val="300"/>
        </w:trPr>
        <w:tc>
          <w:tcPr>
            <w:tcW w:w="709" w:type="dxa"/>
            <w:vMerge w:val="restart"/>
          </w:tcPr>
          <w:p w14:paraId="52DFA00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80B49F7"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14218617"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6521CF6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5D1ECBAE"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0178B89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7030EC98" w14:textId="77777777" w:rsidTr="00233538">
        <w:trPr>
          <w:cantSplit/>
          <w:trHeight w:val="240"/>
        </w:trPr>
        <w:tc>
          <w:tcPr>
            <w:tcW w:w="709" w:type="dxa"/>
            <w:vMerge/>
          </w:tcPr>
          <w:p w14:paraId="233B4FD3"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35721D38"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75D7B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6C9E6F98" w14:textId="77777777" w:rsidTr="00233538">
        <w:trPr>
          <w:cantSplit/>
          <w:trHeight w:val="120"/>
        </w:trPr>
        <w:tc>
          <w:tcPr>
            <w:tcW w:w="709" w:type="dxa"/>
            <w:vMerge/>
          </w:tcPr>
          <w:p w14:paraId="1FF166A7"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AFBC9A5"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78738286"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026348BE"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35EA507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791D4B2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3D92647"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2B113137" w14:textId="77777777" w:rsidTr="00233538">
        <w:trPr>
          <w:cantSplit/>
          <w:trHeight w:val="180"/>
        </w:trPr>
        <w:tc>
          <w:tcPr>
            <w:tcW w:w="709" w:type="dxa"/>
          </w:tcPr>
          <w:p w14:paraId="152C198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57DBF48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2C40F0D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264C72B"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7F398CA4"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5DD56F7B" w14:textId="77777777" w:rsidR="00AA1372" w:rsidRPr="00FF430B" w:rsidRDefault="00AA1372" w:rsidP="00950D18">
            <w:pPr>
              <w:pStyle w:val="a7"/>
              <w:tabs>
                <w:tab w:val="left" w:pos="567"/>
              </w:tabs>
              <w:rPr>
                <w:rFonts w:ascii="Times New Roman" w:hAnsi="Times New Roman"/>
                <w:szCs w:val="24"/>
              </w:rPr>
            </w:pPr>
          </w:p>
        </w:tc>
        <w:tc>
          <w:tcPr>
            <w:tcW w:w="1245" w:type="dxa"/>
          </w:tcPr>
          <w:p w14:paraId="60229DEB" w14:textId="77777777" w:rsidR="00AA1372" w:rsidRPr="00FF430B" w:rsidRDefault="00AA1372" w:rsidP="00950D18">
            <w:pPr>
              <w:pStyle w:val="a7"/>
              <w:tabs>
                <w:tab w:val="left" w:pos="567"/>
              </w:tabs>
              <w:rPr>
                <w:rFonts w:ascii="Times New Roman" w:hAnsi="Times New Roman"/>
                <w:szCs w:val="24"/>
              </w:rPr>
            </w:pPr>
          </w:p>
        </w:tc>
      </w:tr>
      <w:tr w:rsidR="00AA1372" w:rsidRPr="00EC30C2" w14:paraId="52BCE8E6" w14:textId="77777777" w:rsidTr="00233538">
        <w:trPr>
          <w:cantSplit/>
          <w:trHeight w:val="1372"/>
        </w:trPr>
        <w:tc>
          <w:tcPr>
            <w:tcW w:w="709" w:type="dxa"/>
          </w:tcPr>
          <w:p w14:paraId="4D99D3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2156FBB5" w14:textId="77777777" w:rsidR="00AA1372" w:rsidRPr="00FF430B" w:rsidRDefault="00AA1372" w:rsidP="00950D18">
            <w:pPr>
              <w:pStyle w:val="a7"/>
              <w:tabs>
                <w:tab w:val="left" w:pos="567"/>
              </w:tabs>
              <w:rPr>
                <w:rFonts w:ascii="Times New Roman" w:hAnsi="Times New Roman"/>
                <w:szCs w:val="24"/>
              </w:rPr>
            </w:pPr>
          </w:p>
          <w:p w14:paraId="21031CE8" w14:textId="77777777" w:rsidR="00AA1372" w:rsidRPr="00FF430B" w:rsidRDefault="00AA1372" w:rsidP="00950D18">
            <w:pPr>
              <w:pStyle w:val="a7"/>
              <w:tabs>
                <w:tab w:val="left" w:pos="567"/>
              </w:tabs>
              <w:rPr>
                <w:rFonts w:ascii="Times New Roman" w:hAnsi="Times New Roman"/>
                <w:szCs w:val="24"/>
              </w:rPr>
            </w:pPr>
          </w:p>
          <w:p w14:paraId="0F78B512" w14:textId="77777777" w:rsidR="00AA1372" w:rsidRPr="00FF430B" w:rsidRDefault="00AA1372" w:rsidP="00950D18">
            <w:pPr>
              <w:pStyle w:val="a7"/>
              <w:tabs>
                <w:tab w:val="left" w:pos="567"/>
              </w:tabs>
              <w:rPr>
                <w:rFonts w:ascii="Times New Roman" w:hAnsi="Times New Roman"/>
                <w:szCs w:val="24"/>
              </w:rPr>
            </w:pPr>
          </w:p>
          <w:p w14:paraId="24C71D47" w14:textId="77777777" w:rsidR="00AA1372" w:rsidRPr="00FF430B" w:rsidRDefault="00AA1372" w:rsidP="00950D18">
            <w:pPr>
              <w:pStyle w:val="a7"/>
              <w:tabs>
                <w:tab w:val="left" w:pos="567"/>
              </w:tabs>
              <w:rPr>
                <w:rFonts w:ascii="Times New Roman" w:hAnsi="Times New Roman"/>
                <w:szCs w:val="24"/>
              </w:rPr>
            </w:pPr>
          </w:p>
        </w:tc>
        <w:tc>
          <w:tcPr>
            <w:tcW w:w="2825" w:type="dxa"/>
          </w:tcPr>
          <w:p w14:paraId="05BAE6F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6E3A5D3A"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5017645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C70672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F31C99C" w14:textId="77777777" w:rsidR="00AA1372" w:rsidRPr="00FF430B" w:rsidRDefault="00AA1372" w:rsidP="00950D18">
            <w:pPr>
              <w:pStyle w:val="a7"/>
              <w:tabs>
                <w:tab w:val="left" w:pos="567"/>
              </w:tabs>
              <w:rPr>
                <w:rFonts w:ascii="Times New Roman" w:hAnsi="Times New Roman"/>
                <w:szCs w:val="24"/>
              </w:rPr>
            </w:pPr>
          </w:p>
        </w:tc>
        <w:tc>
          <w:tcPr>
            <w:tcW w:w="1035" w:type="dxa"/>
          </w:tcPr>
          <w:p w14:paraId="64105756" w14:textId="77777777" w:rsidR="00AA1372" w:rsidRPr="00FF430B" w:rsidRDefault="00AA1372" w:rsidP="00950D18">
            <w:pPr>
              <w:pStyle w:val="a7"/>
              <w:tabs>
                <w:tab w:val="left" w:pos="567"/>
              </w:tabs>
              <w:rPr>
                <w:rFonts w:ascii="Times New Roman" w:hAnsi="Times New Roman"/>
                <w:szCs w:val="24"/>
              </w:rPr>
            </w:pPr>
          </w:p>
        </w:tc>
        <w:tc>
          <w:tcPr>
            <w:tcW w:w="1215" w:type="dxa"/>
          </w:tcPr>
          <w:p w14:paraId="61F36D3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2B18AD4"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0027DB89" w14:textId="77777777" w:rsidR="00AA1372" w:rsidRPr="00FF430B" w:rsidRDefault="00AA1372" w:rsidP="00950D18">
            <w:pPr>
              <w:pStyle w:val="a7"/>
              <w:tabs>
                <w:tab w:val="left" w:pos="567"/>
              </w:tabs>
              <w:rPr>
                <w:rFonts w:ascii="Times New Roman" w:hAnsi="Times New Roman"/>
                <w:szCs w:val="24"/>
              </w:rPr>
            </w:pPr>
          </w:p>
        </w:tc>
        <w:tc>
          <w:tcPr>
            <w:tcW w:w="1245" w:type="dxa"/>
          </w:tcPr>
          <w:p w14:paraId="141DB532" w14:textId="77777777" w:rsidR="00AA1372" w:rsidRPr="00FF430B" w:rsidRDefault="00AA1372" w:rsidP="00950D18">
            <w:pPr>
              <w:pStyle w:val="a7"/>
              <w:tabs>
                <w:tab w:val="left" w:pos="567"/>
              </w:tabs>
              <w:rPr>
                <w:rFonts w:ascii="Times New Roman" w:hAnsi="Times New Roman"/>
                <w:szCs w:val="24"/>
              </w:rPr>
            </w:pPr>
          </w:p>
        </w:tc>
      </w:tr>
      <w:tr w:rsidR="00AA1372" w:rsidRPr="00EC30C2" w14:paraId="36A3B944" w14:textId="77777777" w:rsidTr="00233538">
        <w:trPr>
          <w:cantSplit/>
          <w:trHeight w:val="1412"/>
        </w:trPr>
        <w:tc>
          <w:tcPr>
            <w:tcW w:w="709" w:type="dxa"/>
          </w:tcPr>
          <w:p w14:paraId="343FAE6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0A138D14" w14:textId="77777777" w:rsidR="00AA1372" w:rsidRPr="00FF430B" w:rsidRDefault="00AA1372" w:rsidP="00950D18">
            <w:pPr>
              <w:pStyle w:val="a7"/>
              <w:tabs>
                <w:tab w:val="left" w:pos="567"/>
              </w:tabs>
              <w:rPr>
                <w:rFonts w:ascii="Times New Roman" w:hAnsi="Times New Roman"/>
                <w:szCs w:val="24"/>
              </w:rPr>
            </w:pPr>
          </w:p>
          <w:p w14:paraId="2B17E6F3" w14:textId="77777777" w:rsidR="00AA1372" w:rsidRPr="00FF430B" w:rsidRDefault="00AA1372" w:rsidP="00950D18">
            <w:pPr>
              <w:pStyle w:val="a7"/>
              <w:tabs>
                <w:tab w:val="left" w:pos="567"/>
              </w:tabs>
              <w:rPr>
                <w:rFonts w:ascii="Times New Roman" w:hAnsi="Times New Roman"/>
                <w:szCs w:val="24"/>
              </w:rPr>
            </w:pPr>
          </w:p>
          <w:p w14:paraId="4F03B1F9" w14:textId="77777777" w:rsidR="00AA1372" w:rsidRPr="00FF430B" w:rsidRDefault="00AA1372" w:rsidP="00950D18">
            <w:pPr>
              <w:pStyle w:val="a7"/>
              <w:tabs>
                <w:tab w:val="left" w:pos="567"/>
              </w:tabs>
              <w:rPr>
                <w:rFonts w:ascii="Times New Roman" w:hAnsi="Times New Roman"/>
                <w:szCs w:val="24"/>
              </w:rPr>
            </w:pPr>
          </w:p>
          <w:p w14:paraId="5BCF720D" w14:textId="77777777" w:rsidR="00AA1372" w:rsidRPr="00FF430B" w:rsidRDefault="00AA1372" w:rsidP="00950D18">
            <w:pPr>
              <w:pStyle w:val="a7"/>
              <w:tabs>
                <w:tab w:val="left" w:pos="567"/>
              </w:tabs>
              <w:rPr>
                <w:rFonts w:ascii="Times New Roman" w:hAnsi="Times New Roman"/>
                <w:szCs w:val="24"/>
              </w:rPr>
            </w:pPr>
          </w:p>
        </w:tc>
        <w:tc>
          <w:tcPr>
            <w:tcW w:w="2825" w:type="dxa"/>
          </w:tcPr>
          <w:p w14:paraId="4057395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6D3F5F32"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333401E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D39641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DC0AAA7" w14:textId="77777777" w:rsidR="00AA1372" w:rsidRPr="00FF430B" w:rsidRDefault="00AA1372" w:rsidP="00950D18">
            <w:pPr>
              <w:pStyle w:val="a7"/>
              <w:tabs>
                <w:tab w:val="left" w:pos="567"/>
              </w:tabs>
              <w:rPr>
                <w:rFonts w:ascii="Times New Roman" w:hAnsi="Times New Roman"/>
                <w:szCs w:val="24"/>
              </w:rPr>
            </w:pPr>
          </w:p>
        </w:tc>
        <w:tc>
          <w:tcPr>
            <w:tcW w:w="1035" w:type="dxa"/>
          </w:tcPr>
          <w:p w14:paraId="735FB7C9" w14:textId="77777777" w:rsidR="00AA1372" w:rsidRPr="00FF430B" w:rsidRDefault="00AA1372" w:rsidP="00950D18">
            <w:pPr>
              <w:pStyle w:val="a7"/>
              <w:tabs>
                <w:tab w:val="left" w:pos="567"/>
              </w:tabs>
              <w:rPr>
                <w:rFonts w:ascii="Times New Roman" w:hAnsi="Times New Roman"/>
                <w:szCs w:val="24"/>
              </w:rPr>
            </w:pPr>
          </w:p>
        </w:tc>
        <w:tc>
          <w:tcPr>
            <w:tcW w:w="1215" w:type="dxa"/>
          </w:tcPr>
          <w:p w14:paraId="3A1A822C"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0980B"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7FD5B176" w14:textId="77777777" w:rsidR="00AA1372" w:rsidRPr="00FF430B" w:rsidRDefault="00AA1372" w:rsidP="00950D18">
            <w:pPr>
              <w:pStyle w:val="a7"/>
              <w:tabs>
                <w:tab w:val="left" w:pos="567"/>
              </w:tabs>
              <w:rPr>
                <w:rFonts w:ascii="Times New Roman" w:hAnsi="Times New Roman"/>
                <w:szCs w:val="24"/>
              </w:rPr>
            </w:pPr>
          </w:p>
        </w:tc>
        <w:tc>
          <w:tcPr>
            <w:tcW w:w="1245" w:type="dxa"/>
          </w:tcPr>
          <w:p w14:paraId="44060968" w14:textId="77777777" w:rsidR="00AA1372" w:rsidRPr="00FF430B" w:rsidRDefault="00AA1372" w:rsidP="00950D18">
            <w:pPr>
              <w:pStyle w:val="a7"/>
              <w:tabs>
                <w:tab w:val="left" w:pos="567"/>
              </w:tabs>
              <w:rPr>
                <w:rFonts w:ascii="Times New Roman" w:hAnsi="Times New Roman"/>
                <w:szCs w:val="24"/>
              </w:rPr>
            </w:pPr>
          </w:p>
        </w:tc>
      </w:tr>
      <w:tr w:rsidR="00AA1372" w:rsidRPr="00EC30C2" w14:paraId="08B34174" w14:textId="77777777" w:rsidTr="00233538">
        <w:trPr>
          <w:cantSplit/>
          <w:trHeight w:val="1593"/>
        </w:trPr>
        <w:tc>
          <w:tcPr>
            <w:tcW w:w="709" w:type="dxa"/>
          </w:tcPr>
          <w:p w14:paraId="4207416A"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2B6565F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6C0467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7FFAE66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5765247A"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5E35454B" w14:textId="77777777" w:rsidR="00AA1372" w:rsidRPr="00FF430B" w:rsidRDefault="00AA1372" w:rsidP="00950D18">
            <w:pPr>
              <w:pStyle w:val="a7"/>
              <w:tabs>
                <w:tab w:val="left" w:pos="567"/>
              </w:tabs>
              <w:rPr>
                <w:rFonts w:ascii="Times New Roman" w:hAnsi="Times New Roman"/>
                <w:szCs w:val="24"/>
              </w:rPr>
            </w:pPr>
          </w:p>
        </w:tc>
        <w:tc>
          <w:tcPr>
            <w:tcW w:w="1035" w:type="dxa"/>
          </w:tcPr>
          <w:p w14:paraId="3CB03A71" w14:textId="77777777" w:rsidR="00AA1372" w:rsidRPr="00FF430B" w:rsidRDefault="00AA1372" w:rsidP="00950D18">
            <w:pPr>
              <w:pStyle w:val="a7"/>
              <w:tabs>
                <w:tab w:val="left" w:pos="567"/>
              </w:tabs>
              <w:rPr>
                <w:rFonts w:ascii="Times New Roman" w:hAnsi="Times New Roman"/>
                <w:szCs w:val="24"/>
              </w:rPr>
            </w:pPr>
          </w:p>
        </w:tc>
        <w:tc>
          <w:tcPr>
            <w:tcW w:w="1215" w:type="dxa"/>
          </w:tcPr>
          <w:p w14:paraId="4FBEE5FB"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69899B5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5F19F5B5" w14:textId="77777777" w:rsidR="00AA1372" w:rsidRPr="00FF430B" w:rsidRDefault="00AA1372" w:rsidP="00950D18">
            <w:pPr>
              <w:pStyle w:val="a7"/>
              <w:tabs>
                <w:tab w:val="left" w:pos="567"/>
              </w:tabs>
              <w:rPr>
                <w:rFonts w:ascii="Times New Roman" w:hAnsi="Times New Roman"/>
                <w:szCs w:val="24"/>
              </w:rPr>
            </w:pPr>
          </w:p>
        </w:tc>
        <w:tc>
          <w:tcPr>
            <w:tcW w:w="1245" w:type="dxa"/>
          </w:tcPr>
          <w:p w14:paraId="01F40011" w14:textId="77777777" w:rsidR="00AA1372" w:rsidRPr="00FF430B" w:rsidRDefault="00AA1372" w:rsidP="00950D18">
            <w:pPr>
              <w:pStyle w:val="a7"/>
              <w:tabs>
                <w:tab w:val="left" w:pos="567"/>
              </w:tabs>
              <w:rPr>
                <w:rFonts w:ascii="Times New Roman" w:hAnsi="Times New Roman"/>
                <w:szCs w:val="24"/>
              </w:rPr>
            </w:pPr>
          </w:p>
        </w:tc>
      </w:tr>
    </w:tbl>
    <w:p w14:paraId="5FE2B83D" w14:textId="77777777" w:rsidR="00AA1372" w:rsidRPr="00FF430B" w:rsidRDefault="00AA1372" w:rsidP="00950D18">
      <w:pPr>
        <w:jc w:val="both"/>
      </w:pPr>
    </w:p>
    <w:p w14:paraId="17C2D65E" w14:textId="77777777" w:rsidR="00E706C1" w:rsidRPr="00FF430B" w:rsidRDefault="00E706C1" w:rsidP="00950D18">
      <w:pPr>
        <w:jc w:val="both"/>
      </w:pPr>
    </w:p>
    <w:p w14:paraId="28A69304"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1962C324"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CE508E0"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7992808B"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8" w:name="_Toc449692098"/>
      <w:r w:rsidRPr="00FF430B">
        <w:rPr>
          <w:rFonts w:eastAsia="PMingLiU"/>
          <w:lang w:eastAsia="zh-CN"/>
        </w:rPr>
        <w:t>____</w:t>
      </w:r>
    </w:p>
    <w:p w14:paraId="045A486A" w14:textId="77777777" w:rsidR="00F43D02" w:rsidRPr="00FF430B" w:rsidRDefault="00F43D02" w:rsidP="00F43D02">
      <w:pPr>
        <w:jc w:val="both"/>
        <w:rPr>
          <w:rFonts w:eastAsia="PMingLiU"/>
          <w:lang w:eastAsia="zh-CN"/>
        </w:rPr>
      </w:pPr>
    </w:p>
    <w:p w14:paraId="1698BDFD" w14:textId="77777777" w:rsidR="00B65C93" w:rsidRPr="00FF430B" w:rsidRDefault="00B65C93" w:rsidP="00F43D02">
      <w:pPr>
        <w:jc w:val="both"/>
        <w:rPr>
          <w:rFonts w:eastAsia="PMingLiU"/>
          <w:lang w:eastAsia="zh-CN"/>
        </w:rPr>
      </w:pPr>
    </w:p>
    <w:p w14:paraId="7CBD3E37" w14:textId="77777777" w:rsidR="00B65C93" w:rsidRPr="00FF430B" w:rsidRDefault="00B65C93" w:rsidP="00F43D02">
      <w:pPr>
        <w:jc w:val="both"/>
        <w:rPr>
          <w:rFonts w:eastAsia="PMingLiU"/>
          <w:lang w:eastAsia="zh-CN"/>
        </w:rPr>
      </w:pPr>
    </w:p>
    <w:p w14:paraId="0308C3BD" w14:textId="77777777" w:rsidR="00B65C93" w:rsidRPr="00FF430B" w:rsidRDefault="00B65C93" w:rsidP="00F43D02">
      <w:pPr>
        <w:jc w:val="both"/>
        <w:rPr>
          <w:rFonts w:eastAsia="PMingLiU"/>
          <w:lang w:eastAsia="zh-CN"/>
        </w:rPr>
      </w:pPr>
    </w:p>
    <w:p w14:paraId="0249D19A" w14:textId="77777777" w:rsidR="00B65C93" w:rsidRPr="00FF430B" w:rsidRDefault="00B65C93" w:rsidP="00F43D02">
      <w:pPr>
        <w:jc w:val="both"/>
        <w:rPr>
          <w:rFonts w:eastAsia="PMingLiU"/>
          <w:lang w:eastAsia="zh-CN"/>
        </w:rPr>
      </w:pPr>
    </w:p>
    <w:p w14:paraId="64FAAD4E" w14:textId="77777777" w:rsidR="00B65C93" w:rsidRPr="00FF430B" w:rsidRDefault="00B65C93" w:rsidP="00F43D02">
      <w:pPr>
        <w:jc w:val="both"/>
        <w:rPr>
          <w:rFonts w:eastAsia="PMingLiU"/>
          <w:lang w:eastAsia="zh-CN"/>
        </w:rPr>
      </w:pPr>
    </w:p>
    <w:p w14:paraId="7FD76830" w14:textId="77777777" w:rsidR="00B65C93" w:rsidRPr="00FF430B" w:rsidRDefault="00B65C93" w:rsidP="00F43D02">
      <w:pPr>
        <w:jc w:val="both"/>
        <w:rPr>
          <w:rFonts w:eastAsia="PMingLiU"/>
          <w:lang w:eastAsia="zh-CN"/>
        </w:rPr>
      </w:pPr>
    </w:p>
    <w:p w14:paraId="05C4F05A" w14:textId="77777777" w:rsidR="00B65C93" w:rsidRPr="00FF430B" w:rsidRDefault="00B65C93" w:rsidP="00F43D02">
      <w:pPr>
        <w:jc w:val="both"/>
        <w:rPr>
          <w:rFonts w:eastAsia="PMingLiU"/>
          <w:lang w:eastAsia="zh-CN"/>
        </w:rPr>
      </w:pPr>
    </w:p>
    <w:p w14:paraId="6F456A5C" w14:textId="77777777" w:rsidR="00B65C93" w:rsidRPr="00FF430B" w:rsidRDefault="00B65C93" w:rsidP="00F43D02">
      <w:pPr>
        <w:jc w:val="both"/>
        <w:rPr>
          <w:rFonts w:eastAsia="PMingLiU"/>
          <w:lang w:eastAsia="zh-CN"/>
        </w:rPr>
      </w:pPr>
    </w:p>
    <w:p w14:paraId="550E3811" w14:textId="77777777" w:rsidR="00B65C93" w:rsidRPr="00FF430B" w:rsidRDefault="00B65C93" w:rsidP="00F43D02">
      <w:pPr>
        <w:jc w:val="both"/>
        <w:rPr>
          <w:rFonts w:eastAsia="PMingLiU"/>
          <w:lang w:eastAsia="zh-CN"/>
        </w:rPr>
      </w:pPr>
    </w:p>
    <w:p w14:paraId="1D89CCB4" w14:textId="77777777" w:rsidR="00B65C93" w:rsidRPr="00FF430B" w:rsidRDefault="00B65C93" w:rsidP="00F43D02">
      <w:pPr>
        <w:jc w:val="both"/>
        <w:rPr>
          <w:rFonts w:eastAsia="PMingLiU"/>
          <w:lang w:eastAsia="zh-CN"/>
        </w:rPr>
      </w:pPr>
    </w:p>
    <w:p w14:paraId="4A7ED7C7" w14:textId="77777777" w:rsidR="00B65C93" w:rsidRPr="00FF430B" w:rsidRDefault="00B65C93" w:rsidP="00F43D02">
      <w:pPr>
        <w:jc w:val="both"/>
        <w:rPr>
          <w:rFonts w:eastAsia="PMingLiU"/>
          <w:lang w:eastAsia="zh-CN"/>
        </w:rPr>
      </w:pPr>
    </w:p>
    <w:p w14:paraId="7F28C495" w14:textId="77777777" w:rsidR="00B65C93" w:rsidRPr="00FF430B" w:rsidRDefault="00B65C93" w:rsidP="00F43D02">
      <w:pPr>
        <w:jc w:val="both"/>
        <w:rPr>
          <w:rFonts w:eastAsia="PMingLiU"/>
          <w:lang w:eastAsia="zh-CN"/>
        </w:rPr>
      </w:pPr>
    </w:p>
    <w:p w14:paraId="5A0A796B" w14:textId="77777777" w:rsidR="00B65C93" w:rsidRPr="00FF430B" w:rsidRDefault="00B65C93" w:rsidP="00F43D02">
      <w:pPr>
        <w:jc w:val="both"/>
        <w:rPr>
          <w:rFonts w:eastAsia="PMingLiU"/>
          <w:lang w:eastAsia="zh-CN"/>
        </w:rPr>
      </w:pPr>
    </w:p>
    <w:p w14:paraId="5EE0F049" w14:textId="77777777" w:rsidR="00B65C93" w:rsidRPr="00FF430B" w:rsidRDefault="00B65C93" w:rsidP="00F43D02">
      <w:pPr>
        <w:jc w:val="both"/>
        <w:rPr>
          <w:rFonts w:eastAsia="PMingLiU"/>
          <w:lang w:eastAsia="zh-CN"/>
        </w:rPr>
      </w:pPr>
    </w:p>
    <w:p w14:paraId="766F085E" w14:textId="77777777" w:rsidR="00B65C93" w:rsidRPr="00FF430B" w:rsidRDefault="00B65C93" w:rsidP="00F43D02">
      <w:pPr>
        <w:jc w:val="both"/>
        <w:rPr>
          <w:rFonts w:eastAsia="PMingLiU"/>
          <w:lang w:eastAsia="zh-CN"/>
        </w:rPr>
      </w:pPr>
    </w:p>
    <w:p w14:paraId="1CA0F4EA" w14:textId="77777777" w:rsidR="00B65C93" w:rsidRPr="00FF430B" w:rsidRDefault="00B65C93" w:rsidP="00F43D02">
      <w:pPr>
        <w:jc w:val="both"/>
        <w:rPr>
          <w:rFonts w:eastAsia="PMingLiU"/>
          <w:lang w:eastAsia="zh-CN"/>
        </w:rPr>
      </w:pPr>
    </w:p>
    <w:p w14:paraId="65E064BC" w14:textId="77777777" w:rsidR="00B65C93" w:rsidRPr="00FF430B" w:rsidRDefault="00B65C93" w:rsidP="00F43D02">
      <w:pPr>
        <w:jc w:val="both"/>
        <w:rPr>
          <w:rFonts w:eastAsia="PMingLiU"/>
          <w:lang w:eastAsia="zh-CN"/>
        </w:rPr>
      </w:pPr>
    </w:p>
    <w:p w14:paraId="6C85752F" w14:textId="77777777" w:rsidR="00B65C93" w:rsidRPr="00FF430B" w:rsidRDefault="00B65C93" w:rsidP="00196AB4">
      <w:pPr>
        <w:pStyle w:val="Style3"/>
        <w:tabs>
          <w:tab w:val="left" w:pos="567"/>
        </w:tabs>
        <w:ind w:left="0" w:firstLine="0"/>
        <w:rPr>
          <w:rFonts w:eastAsia="PMingLiU"/>
          <w:lang w:eastAsia="zh-CN"/>
        </w:rPr>
      </w:pPr>
    </w:p>
    <w:p w14:paraId="56ED73B3"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6E7C7BF5" w14:textId="77777777" w:rsidR="002242A0" w:rsidRDefault="00BA7FF4" w:rsidP="00287200">
      <w:pPr>
        <w:jc w:val="right"/>
        <w:rPr>
          <w:noProof w:val="0"/>
        </w:rPr>
      </w:pPr>
      <w:r w:rsidRPr="00FF430B">
        <w:rPr>
          <w:noProof w:val="0"/>
        </w:rPr>
        <w:t xml:space="preserve">la </w:t>
      </w:r>
      <w:r w:rsidR="009E719D" w:rsidRPr="00FF430B">
        <w:rPr>
          <w:noProof w:val="0"/>
        </w:rPr>
        <w:t>D</w:t>
      </w:r>
      <w:r w:rsidRPr="00FF430B">
        <w:rPr>
          <w:noProof w:val="0"/>
        </w:rPr>
        <w:t xml:space="preserve">ocumentația standard </w:t>
      </w:r>
      <w:bookmarkEnd w:id="48"/>
    </w:p>
    <w:p w14:paraId="38AC4F5B" w14:textId="77777777" w:rsidR="00287200" w:rsidRDefault="00287200" w:rsidP="00287200">
      <w:pPr>
        <w:tabs>
          <w:tab w:val="left" w:pos="5103"/>
          <w:tab w:val="left" w:pos="10348"/>
        </w:tabs>
        <w:jc w:val="right"/>
        <w:rPr>
          <w:noProof w:val="0"/>
          <w:lang w:eastAsia="ru-RU"/>
        </w:rPr>
      </w:pPr>
      <w:r w:rsidRPr="00FF430B">
        <w:rPr>
          <w:noProof w:val="0"/>
          <w:lang w:eastAsia="ru-RU"/>
        </w:rPr>
        <w:t xml:space="preserve">                                               nr. </w:t>
      </w:r>
      <w:r>
        <w:rPr>
          <w:noProof w:val="0"/>
          <w:lang w:eastAsia="ru-RU"/>
        </w:rPr>
        <w:t>69</w:t>
      </w:r>
      <w:r w:rsidRPr="00FF430B">
        <w:rPr>
          <w:noProof w:val="0"/>
          <w:lang w:eastAsia="ru-RU"/>
        </w:rPr>
        <w:t xml:space="preserve">  din </w:t>
      </w:r>
      <w:r>
        <w:rPr>
          <w:noProof w:val="0"/>
          <w:lang w:eastAsia="ru-RU"/>
        </w:rPr>
        <w:t xml:space="preserve">07.05.  </w:t>
      </w:r>
      <w:r w:rsidRPr="00FF430B">
        <w:rPr>
          <w:noProof w:val="0"/>
          <w:lang w:eastAsia="ru-RU"/>
        </w:rPr>
        <w:t>2021</w:t>
      </w:r>
    </w:p>
    <w:p w14:paraId="456D1885" w14:textId="77777777" w:rsidR="00287200" w:rsidRPr="00FF430B" w:rsidRDefault="00287200" w:rsidP="00287200">
      <w:pPr>
        <w:jc w:val="right"/>
        <w:rPr>
          <w:rFonts w:eastAsia="PMingLiU"/>
          <w:b/>
          <w:lang w:eastAsia="zh-CN"/>
        </w:rPr>
      </w:pPr>
    </w:p>
    <w:p w14:paraId="05528495"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49B4E893"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C4B1BD4" w14:textId="77777777" w:rsidR="00FB2FFC" w:rsidRPr="00FF430B" w:rsidRDefault="00FB2FFC">
      <w:pPr>
        <w:pStyle w:val="a7"/>
        <w:tabs>
          <w:tab w:val="left" w:pos="567"/>
        </w:tabs>
        <w:jc w:val="center"/>
        <w:rPr>
          <w:rFonts w:ascii="Times New Roman" w:hAnsi="Times New Roman"/>
          <w:b/>
          <w:szCs w:val="24"/>
        </w:rPr>
      </w:pPr>
    </w:p>
    <w:p w14:paraId="2877785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0A50AA21"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539B6584"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0B925545"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07DDE327"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666013A7"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0EDEC842"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13B5569C" w14:textId="77777777" w:rsidR="00AA1372" w:rsidRPr="00FF430B" w:rsidRDefault="00A227F2" w:rsidP="006F2648">
      <w:pPr>
        <w:pStyle w:val="a7"/>
        <w:numPr>
          <w:ilvl w:val="0"/>
          <w:numId w:val="7"/>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2EC84EDA" w14:textId="77777777" w:rsidR="00AA1372" w:rsidRPr="00FF430B" w:rsidRDefault="00A227F2" w:rsidP="006F2648">
      <w:pPr>
        <w:pStyle w:val="a7"/>
        <w:numPr>
          <w:ilvl w:val="0"/>
          <w:numId w:val="7"/>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5585D32A" w14:textId="77777777" w:rsidR="00AA1372" w:rsidRPr="00FF430B" w:rsidRDefault="00A227F2" w:rsidP="006F2648">
      <w:pPr>
        <w:pStyle w:val="a7"/>
        <w:numPr>
          <w:ilvl w:val="0"/>
          <w:numId w:val="7"/>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0A02E78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2C78BD6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2F07A57D"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53646A4D"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4E4EE729"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406EBE8"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5894FF38"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670FDC4F"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6683C226"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C2AE2" w14:textId="77777777"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38C5FC5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1E6E601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0B68F49A"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547C6BC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44403F42" w14:textId="77777777" w:rsidR="0019071C" w:rsidRPr="00FF430B" w:rsidRDefault="0019071C" w:rsidP="00773FE9">
      <w:pPr>
        <w:rPr>
          <w:rFonts w:eastAsia="MS Mincho"/>
          <w:lang w:eastAsia="zh-CN"/>
        </w:rPr>
      </w:pPr>
    </w:p>
    <w:p w14:paraId="6FC7B21F"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B0945B9"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0DC4AACB"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4CD8E664"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380B7075"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29E60216" w14:textId="77777777" w:rsidR="009A7C84" w:rsidRPr="00FF430B" w:rsidRDefault="009A7C84" w:rsidP="009A7C84">
      <w:pPr>
        <w:spacing w:after="200" w:line="276" w:lineRule="auto"/>
        <w:rPr>
          <w:rFonts w:eastAsia="PMingLiU"/>
          <w:lang w:eastAsia="zh-CN"/>
        </w:rPr>
      </w:pPr>
      <w:bookmarkStart w:id="49" w:name="_Toc449692109"/>
    </w:p>
    <w:p w14:paraId="77EAC7B4" w14:textId="77777777" w:rsidR="002D6E71" w:rsidRPr="00FF430B" w:rsidRDefault="002D6E71" w:rsidP="009A7C84">
      <w:pPr>
        <w:jc w:val="center"/>
        <w:rPr>
          <w:rFonts w:eastAsia="PMingLiU"/>
          <w:b/>
          <w:lang w:eastAsia="zh-CN"/>
        </w:rPr>
      </w:pPr>
    </w:p>
    <w:p w14:paraId="04FC29B3" w14:textId="77777777" w:rsidR="002D6E71" w:rsidRPr="00FF430B" w:rsidRDefault="002D6E71" w:rsidP="009A7C84">
      <w:pPr>
        <w:jc w:val="center"/>
        <w:rPr>
          <w:rFonts w:eastAsia="PMingLiU"/>
          <w:b/>
          <w:lang w:eastAsia="zh-CN"/>
        </w:rPr>
      </w:pPr>
    </w:p>
    <w:p w14:paraId="58D85B51" w14:textId="77777777" w:rsidR="002D6E71" w:rsidRPr="00FF430B" w:rsidRDefault="002D6E71" w:rsidP="009A7C84">
      <w:pPr>
        <w:jc w:val="center"/>
        <w:rPr>
          <w:rFonts w:eastAsia="PMingLiU"/>
          <w:b/>
          <w:lang w:eastAsia="zh-CN"/>
        </w:rPr>
      </w:pPr>
    </w:p>
    <w:p w14:paraId="7F342177" w14:textId="77777777" w:rsidR="002D6E71" w:rsidRPr="00FF430B" w:rsidRDefault="002D6E71" w:rsidP="009A7C84">
      <w:pPr>
        <w:jc w:val="center"/>
        <w:rPr>
          <w:rFonts w:eastAsia="PMingLiU"/>
          <w:b/>
          <w:lang w:eastAsia="zh-CN"/>
        </w:rPr>
      </w:pPr>
    </w:p>
    <w:p w14:paraId="0DF4D9C7" w14:textId="77777777" w:rsidR="002D6E71" w:rsidRPr="00FF430B" w:rsidRDefault="002D6E71" w:rsidP="009A7C84">
      <w:pPr>
        <w:jc w:val="center"/>
        <w:rPr>
          <w:rFonts w:eastAsia="PMingLiU"/>
          <w:b/>
          <w:lang w:eastAsia="zh-CN"/>
        </w:rPr>
      </w:pPr>
    </w:p>
    <w:p w14:paraId="05537167" w14:textId="77777777" w:rsidR="002D6E71" w:rsidRPr="00FF430B" w:rsidRDefault="002D6E71" w:rsidP="009A7C84">
      <w:pPr>
        <w:jc w:val="center"/>
        <w:rPr>
          <w:rFonts w:eastAsia="PMingLiU"/>
          <w:b/>
          <w:lang w:eastAsia="zh-CN"/>
        </w:rPr>
      </w:pPr>
    </w:p>
    <w:p w14:paraId="6D32222E" w14:textId="77777777" w:rsidR="00EF4276" w:rsidRPr="00FF430B" w:rsidRDefault="00EF4276" w:rsidP="009A7C84">
      <w:pPr>
        <w:jc w:val="center"/>
        <w:rPr>
          <w:rFonts w:eastAsia="PMingLiU"/>
          <w:b/>
          <w:lang w:eastAsia="zh-CN"/>
        </w:rPr>
      </w:pPr>
    </w:p>
    <w:p w14:paraId="37562D88" w14:textId="77777777" w:rsidR="00EF4276" w:rsidRPr="00FF430B" w:rsidRDefault="00EF4276" w:rsidP="009A7C84">
      <w:pPr>
        <w:jc w:val="center"/>
        <w:rPr>
          <w:rFonts w:eastAsia="PMingLiU"/>
          <w:b/>
          <w:lang w:eastAsia="zh-CN"/>
        </w:rPr>
      </w:pPr>
    </w:p>
    <w:p w14:paraId="001D86C3" w14:textId="77777777" w:rsidR="0019071C" w:rsidRPr="00FF430B" w:rsidRDefault="0019071C" w:rsidP="009A7C84">
      <w:pPr>
        <w:jc w:val="center"/>
        <w:rPr>
          <w:rFonts w:eastAsia="PMingLiU"/>
          <w:b/>
          <w:lang w:eastAsia="zh-CN"/>
        </w:rPr>
      </w:pPr>
    </w:p>
    <w:p w14:paraId="07C79DD7" w14:textId="77777777" w:rsidR="0019071C" w:rsidRPr="00FF430B" w:rsidRDefault="0019071C" w:rsidP="009A7C84">
      <w:pPr>
        <w:jc w:val="center"/>
        <w:rPr>
          <w:rFonts w:eastAsia="PMingLiU"/>
          <w:b/>
          <w:lang w:eastAsia="zh-CN"/>
        </w:rPr>
      </w:pPr>
    </w:p>
    <w:p w14:paraId="0FFF0106" w14:textId="77777777" w:rsidR="002D6E71" w:rsidRPr="00FF430B" w:rsidRDefault="002D6E71" w:rsidP="009A7C84">
      <w:pPr>
        <w:jc w:val="center"/>
        <w:rPr>
          <w:rFonts w:eastAsia="PMingLiU"/>
          <w:b/>
          <w:lang w:eastAsia="zh-CN"/>
        </w:rPr>
      </w:pPr>
    </w:p>
    <w:p w14:paraId="44D702B6" w14:textId="77777777" w:rsidR="002D6E71" w:rsidRPr="00FF430B" w:rsidRDefault="002D6E71" w:rsidP="009A7C84">
      <w:pPr>
        <w:jc w:val="center"/>
        <w:rPr>
          <w:rFonts w:eastAsia="PMingLiU"/>
          <w:b/>
          <w:lang w:eastAsia="zh-CN"/>
        </w:rPr>
      </w:pPr>
    </w:p>
    <w:p w14:paraId="078FCBE9"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328E65E3" w14:textId="77777777" w:rsidR="002D6E71" w:rsidRDefault="009E719D" w:rsidP="00287200">
      <w:pPr>
        <w:jc w:val="right"/>
        <w:rPr>
          <w:noProof w:val="0"/>
        </w:rPr>
      </w:pPr>
      <w:r w:rsidRPr="00FF430B">
        <w:rPr>
          <w:noProof w:val="0"/>
        </w:rPr>
        <w:t>la D</w:t>
      </w:r>
      <w:r w:rsidR="00BA7FF4" w:rsidRPr="00FF430B">
        <w:rPr>
          <w:noProof w:val="0"/>
        </w:rPr>
        <w:t xml:space="preserve">ocumentația standard </w:t>
      </w:r>
    </w:p>
    <w:p w14:paraId="1BE790CE" w14:textId="77777777" w:rsidR="00287200" w:rsidRDefault="00287200" w:rsidP="00287200">
      <w:pPr>
        <w:tabs>
          <w:tab w:val="left" w:pos="5103"/>
          <w:tab w:val="left" w:pos="10348"/>
        </w:tabs>
        <w:jc w:val="right"/>
        <w:rPr>
          <w:noProof w:val="0"/>
          <w:lang w:eastAsia="ru-RU"/>
        </w:rPr>
      </w:pPr>
      <w:r w:rsidRPr="00FF430B">
        <w:rPr>
          <w:noProof w:val="0"/>
          <w:lang w:eastAsia="ru-RU"/>
        </w:rPr>
        <w:t xml:space="preserve">                                               nr. </w:t>
      </w:r>
      <w:r>
        <w:rPr>
          <w:noProof w:val="0"/>
          <w:lang w:eastAsia="ru-RU"/>
        </w:rPr>
        <w:t>69</w:t>
      </w:r>
      <w:r w:rsidRPr="00FF430B">
        <w:rPr>
          <w:noProof w:val="0"/>
          <w:lang w:eastAsia="ru-RU"/>
        </w:rPr>
        <w:t xml:space="preserve">  din </w:t>
      </w:r>
      <w:r>
        <w:rPr>
          <w:noProof w:val="0"/>
          <w:lang w:eastAsia="ru-RU"/>
        </w:rPr>
        <w:t xml:space="preserve">07.05.  </w:t>
      </w:r>
      <w:r w:rsidRPr="00FF430B">
        <w:rPr>
          <w:noProof w:val="0"/>
          <w:lang w:eastAsia="ru-RU"/>
        </w:rPr>
        <w:t>2021</w:t>
      </w:r>
    </w:p>
    <w:p w14:paraId="1DAAF26C" w14:textId="77777777" w:rsidR="00287200" w:rsidRPr="00FF430B" w:rsidRDefault="00287200" w:rsidP="00287200">
      <w:pPr>
        <w:jc w:val="right"/>
        <w:rPr>
          <w:rFonts w:eastAsia="PMingLiU"/>
          <w:b/>
          <w:lang w:eastAsia="zh-CN"/>
        </w:rPr>
      </w:pPr>
    </w:p>
    <w:p w14:paraId="4222ECEE" w14:textId="77777777" w:rsidR="002D6E71" w:rsidRPr="00FF430B" w:rsidRDefault="002D6E71" w:rsidP="009A7C84">
      <w:pPr>
        <w:jc w:val="center"/>
        <w:rPr>
          <w:rFonts w:eastAsia="PMingLiU"/>
          <w:b/>
          <w:lang w:eastAsia="zh-CN"/>
        </w:rPr>
      </w:pPr>
    </w:p>
    <w:bookmarkEnd w:id="49"/>
    <w:p w14:paraId="50E83C2E" w14:textId="77777777" w:rsidR="00B14173" w:rsidRPr="00FF430B" w:rsidRDefault="00B14173" w:rsidP="009A7C84">
      <w:pPr>
        <w:jc w:val="center"/>
        <w:rPr>
          <w:b/>
        </w:rPr>
      </w:pPr>
    </w:p>
    <w:p w14:paraId="785982C1"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1CFA2259"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43046A1A"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02CA10B0"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1B674303" w14:textId="77777777" w:rsidR="00AA1372" w:rsidRPr="00FF430B" w:rsidRDefault="00A227F2" w:rsidP="00196AB4">
            <w:pPr>
              <w:jc w:val="center"/>
              <w:rPr>
                <w:b/>
                <w:bCs/>
              </w:rPr>
            </w:pPr>
            <w:r w:rsidRPr="00FF430B">
              <w:rPr>
                <w:b/>
                <w:bCs/>
              </w:rPr>
              <w:t>Nr</w:t>
            </w:r>
          </w:p>
          <w:p w14:paraId="63827C37"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1FE437AE"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1138BEB1"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48F853C8"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9B3046E"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63BDFBED"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0A7698A1"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7E253665"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1CEEEC42"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14EA5BED"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7DD54333"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797FECE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BAFE04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53C3B4A"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2BB7FDE" w14:textId="77777777" w:rsidR="00AA1372" w:rsidRPr="00FF430B" w:rsidRDefault="00A227F2" w:rsidP="00196AB4">
            <w:pPr>
              <w:jc w:val="center"/>
            </w:pPr>
            <w:r w:rsidRPr="00FF430B">
              <w:t> </w:t>
            </w:r>
          </w:p>
        </w:tc>
      </w:tr>
      <w:tr w:rsidR="00AA1372" w:rsidRPr="00EC30C2" w14:paraId="49AB2C8B"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74A4BD38"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EFC0959"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5FF8CD9"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47CB41DD"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BAA9DBD"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B724F6D"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2B5DD46D" w14:textId="77777777" w:rsidR="00AA1372" w:rsidRPr="00FF430B" w:rsidRDefault="00A227F2" w:rsidP="00196AB4">
            <w:pPr>
              <w:jc w:val="center"/>
            </w:pPr>
            <w:r w:rsidRPr="00FF430B">
              <w:t> </w:t>
            </w:r>
          </w:p>
        </w:tc>
      </w:tr>
      <w:tr w:rsidR="00AA1372" w:rsidRPr="00EC30C2" w14:paraId="542501C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46D8AD42"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017B91E0"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7C97EA21"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6AFDF730"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2C00D3E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CE8C0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2CDDCD98" w14:textId="77777777" w:rsidR="00AA1372" w:rsidRPr="00FF430B" w:rsidRDefault="00A227F2" w:rsidP="00196AB4">
            <w:pPr>
              <w:jc w:val="center"/>
            </w:pPr>
            <w:r w:rsidRPr="00FF430B">
              <w:t> </w:t>
            </w:r>
          </w:p>
        </w:tc>
      </w:tr>
    </w:tbl>
    <w:p w14:paraId="2AC22D06" w14:textId="77777777" w:rsidR="00AB1EC3" w:rsidRPr="00FF430B" w:rsidRDefault="00AB1EC3" w:rsidP="009A7C84">
      <w:pPr>
        <w:jc w:val="both"/>
      </w:pPr>
    </w:p>
    <w:p w14:paraId="76461113"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7909F432" w14:textId="77777777" w:rsidR="00AB1EC3" w:rsidRPr="00FF430B" w:rsidRDefault="00AB1EC3" w:rsidP="00196AB4">
      <w:pPr>
        <w:jc w:val="both"/>
        <w:rPr>
          <w:rFonts w:eastAsia="PMingLiU"/>
          <w:lang w:eastAsia="zh-CN"/>
        </w:rPr>
      </w:pPr>
    </w:p>
    <w:p w14:paraId="0DEA0A65"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669D6B47"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4029718A"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10F58072"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354D4991" w14:textId="77777777" w:rsidR="00284ED0" w:rsidRPr="00FF430B" w:rsidRDefault="00284ED0" w:rsidP="00284ED0">
      <w:pPr>
        <w:spacing w:after="200" w:line="276" w:lineRule="auto"/>
        <w:rPr>
          <w:rFonts w:eastAsia="PMingLiU"/>
          <w:lang w:eastAsia="zh-CN"/>
        </w:rPr>
      </w:pPr>
      <w:bookmarkStart w:id="50" w:name="_Toc449692110"/>
    </w:p>
    <w:p w14:paraId="710C0355" w14:textId="77777777" w:rsidR="002D6E71" w:rsidRPr="00FF430B" w:rsidRDefault="002D6E71" w:rsidP="00284ED0">
      <w:pPr>
        <w:spacing w:line="276" w:lineRule="auto"/>
        <w:jc w:val="center"/>
        <w:rPr>
          <w:rFonts w:eastAsia="PMingLiU"/>
          <w:b/>
          <w:lang w:eastAsia="zh-CN"/>
        </w:rPr>
      </w:pPr>
    </w:p>
    <w:p w14:paraId="74E8D4E7" w14:textId="77777777" w:rsidR="002D6E71" w:rsidRPr="00FF430B" w:rsidRDefault="002D6E71" w:rsidP="00284ED0">
      <w:pPr>
        <w:spacing w:line="276" w:lineRule="auto"/>
        <w:jc w:val="center"/>
        <w:rPr>
          <w:rFonts w:eastAsia="PMingLiU"/>
          <w:b/>
          <w:lang w:eastAsia="zh-CN"/>
        </w:rPr>
      </w:pPr>
    </w:p>
    <w:p w14:paraId="233C9A08" w14:textId="77777777" w:rsidR="002D6E71" w:rsidRPr="00FF430B" w:rsidRDefault="002D6E71" w:rsidP="00284ED0">
      <w:pPr>
        <w:spacing w:line="276" w:lineRule="auto"/>
        <w:jc w:val="center"/>
        <w:rPr>
          <w:rFonts w:eastAsia="PMingLiU"/>
          <w:b/>
          <w:lang w:eastAsia="zh-CN"/>
        </w:rPr>
      </w:pPr>
    </w:p>
    <w:p w14:paraId="66EDDEF9" w14:textId="77777777" w:rsidR="002D6E71" w:rsidRPr="00FF430B" w:rsidRDefault="002D6E71" w:rsidP="00284ED0">
      <w:pPr>
        <w:spacing w:line="276" w:lineRule="auto"/>
        <w:jc w:val="center"/>
        <w:rPr>
          <w:rFonts w:eastAsia="PMingLiU"/>
          <w:b/>
          <w:lang w:eastAsia="zh-CN"/>
        </w:rPr>
      </w:pPr>
    </w:p>
    <w:p w14:paraId="4E8FEDE4" w14:textId="77777777" w:rsidR="002D6E71" w:rsidRPr="00FF430B" w:rsidRDefault="002D6E71" w:rsidP="00284ED0">
      <w:pPr>
        <w:spacing w:line="276" w:lineRule="auto"/>
        <w:jc w:val="center"/>
        <w:rPr>
          <w:rFonts w:eastAsia="PMingLiU"/>
          <w:b/>
          <w:lang w:eastAsia="zh-CN"/>
        </w:rPr>
      </w:pPr>
    </w:p>
    <w:p w14:paraId="02A63234" w14:textId="77777777" w:rsidR="002D6E71" w:rsidRPr="00FF430B" w:rsidRDefault="002D6E71" w:rsidP="00284ED0">
      <w:pPr>
        <w:spacing w:line="276" w:lineRule="auto"/>
        <w:jc w:val="center"/>
        <w:rPr>
          <w:rFonts w:eastAsia="PMingLiU"/>
          <w:b/>
          <w:lang w:eastAsia="zh-CN"/>
        </w:rPr>
      </w:pPr>
    </w:p>
    <w:p w14:paraId="3CE0975C" w14:textId="77777777" w:rsidR="002D6E71" w:rsidRPr="00FF430B" w:rsidRDefault="002D6E71" w:rsidP="00284ED0">
      <w:pPr>
        <w:spacing w:line="276" w:lineRule="auto"/>
        <w:jc w:val="center"/>
        <w:rPr>
          <w:rFonts w:eastAsia="PMingLiU"/>
          <w:b/>
          <w:lang w:eastAsia="zh-CN"/>
        </w:rPr>
      </w:pPr>
    </w:p>
    <w:p w14:paraId="0F1B6D2F" w14:textId="77777777" w:rsidR="002D6E71" w:rsidRPr="00FF430B" w:rsidRDefault="002D6E71" w:rsidP="00284ED0">
      <w:pPr>
        <w:spacing w:line="276" w:lineRule="auto"/>
        <w:jc w:val="center"/>
        <w:rPr>
          <w:rFonts w:eastAsia="PMingLiU"/>
          <w:b/>
          <w:lang w:eastAsia="zh-CN"/>
        </w:rPr>
      </w:pPr>
    </w:p>
    <w:p w14:paraId="2A385681" w14:textId="77777777" w:rsidR="002D6E71" w:rsidRPr="00FF430B" w:rsidRDefault="002D6E71" w:rsidP="00284ED0">
      <w:pPr>
        <w:spacing w:line="276" w:lineRule="auto"/>
        <w:jc w:val="center"/>
        <w:rPr>
          <w:rFonts w:eastAsia="PMingLiU"/>
          <w:b/>
          <w:lang w:eastAsia="zh-CN"/>
        </w:rPr>
      </w:pPr>
    </w:p>
    <w:p w14:paraId="4E5B4FB4" w14:textId="77777777" w:rsidR="002D6E71" w:rsidRPr="00FF430B" w:rsidRDefault="002D6E71" w:rsidP="00284ED0">
      <w:pPr>
        <w:spacing w:line="276" w:lineRule="auto"/>
        <w:jc w:val="center"/>
        <w:rPr>
          <w:rFonts w:eastAsia="PMingLiU"/>
          <w:b/>
          <w:lang w:eastAsia="zh-CN"/>
        </w:rPr>
      </w:pPr>
    </w:p>
    <w:p w14:paraId="200D991D" w14:textId="77777777" w:rsidR="002D6E71" w:rsidRPr="00FF430B" w:rsidRDefault="002D6E71" w:rsidP="00284ED0">
      <w:pPr>
        <w:spacing w:line="276" w:lineRule="auto"/>
        <w:jc w:val="center"/>
        <w:rPr>
          <w:rFonts w:eastAsia="PMingLiU"/>
          <w:b/>
          <w:lang w:eastAsia="zh-CN"/>
        </w:rPr>
      </w:pPr>
    </w:p>
    <w:p w14:paraId="44B7B684" w14:textId="77777777" w:rsidR="002D6E71" w:rsidRPr="00FF430B" w:rsidRDefault="002D6E71" w:rsidP="00284ED0">
      <w:pPr>
        <w:spacing w:line="276" w:lineRule="auto"/>
        <w:jc w:val="center"/>
        <w:rPr>
          <w:rFonts w:eastAsia="PMingLiU"/>
          <w:b/>
          <w:lang w:eastAsia="zh-CN"/>
        </w:rPr>
      </w:pPr>
    </w:p>
    <w:p w14:paraId="56E1BCA5" w14:textId="77777777" w:rsidR="002D6E71" w:rsidRPr="00FF430B" w:rsidRDefault="002D6E71" w:rsidP="00284ED0">
      <w:pPr>
        <w:spacing w:line="276" w:lineRule="auto"/>
        <w:jc w:val="center"/>
        <w:rPr>
          <w:rFonts w:eastAsia="PMingLiU"/>
          <w:b/>
          <w:lang w:eastAsia="zh-CN"/>
        </w:rPr>
      </w:pPr>
    </w:p>
    <w:p w14:paraId="2D0EE5DA" w14:textId="77777777" w:rsidR="002D6E71" w:rsidRPr="00FF430B" w:rsidRDefault="002D6E71" w:rsidP="00284ED0">
      <w:pPr>
        <w:spacing w:line="276" w:lineRule="auto"/>
        <w:jc w:val="center"/>
        <w:rPr>
          <w:rFonts w:eastAsia="PMingLiU"/>
          <w:b/>
          <w:lang w:eastAsia="zh-CN"/>
        </w:rPr>
      </w:pPr>
    </w:p>
    <w:p w14:paraId="2F94A2DB" w14:textId="77777777" w:rsidR="002D6E71" w:rsidRPr="00FF430B" w:rsidRDefault="002D6E71" w:rsidP="00284ED0">
      <w:pPr>
        <w:spacing w:line="276" w:lineRule="auto"/>
        <w:jc w:val="center"/>
        <w:rPr>
          <w:rFonts w:eastAsia="PMingLiU"/>
          <w:b/>
          <w:lang w:eastAsia="zh-CN"/>
        </w:rPr>
      </w:pPr>
    </w:p>
    <w:p w14:paraId="74386A0C" w14:textId="77777777" w:rsidR="002D6E71" w:rsidRPr="00FF430B" w:rsidRDefault="002D6E71" w:rsidP="00284ED0">
      <w:pPr>
        <w:spacing w:line="276" w:lineRule="auto"/>
        <w:jc w:val="center"/>
        <w:rPr>
          <w:rFonts w:eastAsia="PMingLiU"/>
          <w:b/>
          <w:lang w:eastAsia="zh-CN"/>
        </w:rPr>
      </w:pPr>
    </w:p>
    <w:p w14:paraId="33493AEE" w14:textId="77777777" w:rsidR="002D6E71" w:rsidRPr="00FF430B" w:rsidRDefault="002D6E71" w:rsidP="00284ED0">
      <w:pPr>
        <w:spacing w:line="276" w:lineRule="auto"/>
        <w:jc w:val="center"/>
        <w:rPr>
          <w:rFonts w:eastAsia="PMingLiU"/>
          <w:b/>
          <w:lang w:eastAsia="zh-CN"/>
        </w:rPr>
      </w:pPr>
    </w:p>
    <w:p w14:paraId="1B669DF2" w14:textId="77777777" w:rsidR="002D6E71" w:rsidRPr="00FF430B" w:rsidRDefault="002D6E71" w:rsidP="00284ED0">
      <w:pPr>
        <w:spacing w:line="276" w:lineRule="auto"/>
        <w:jc w:val="center"/>
        <w:rPr>
          <w:rFonts w:eastAsia="PMingLiU"/>
          <w:b/>
          <w:lang w:eastAsia="zh-CN"/>
        </w:rPr>
      </w:pPr>
    </w:p>
    <w:p w14:paraId="4AC60C74" w14:textId="77777777" w:rsidR="002D6E71" w:rsidRPr="00FF430B" w:rsidRDefault="002D6E71" w:rsidP="00284ED0">
      <w:pPr>
        <w:spacing w:line="276" w:lineRule="auto"/>
        <w:jc w:val="center"/>
        <w:rPr>
          <w:rFonts w:eastAsia="PMingLiU"/>
          <w:b/>
          <w:lang w:eastAsia="zh-CN"/>
        </w:rPr>
      </w:pPr>
    </w:p>
    <w:p w14:paraId="2AD8992E" w14:textId="77777777" w:rsidR="002D6E71" w:rsidRPr="00FF430B" w:rsidRDefault="002D6E71" w:rsidP="00284ED0">
      <w:pPr>
        <w:spacing w:line="276" w:lineRule="auto"/>
        <w:jc w:val="center"/>
        <w:rPr>
          <w:rFonts w:eastAsia="PMingLiU"/>
          <w:b/>
          <w:lang w:eastAsia="zh-CN"/>
        </w:rPr>
      </w:pPr>
    </w:p>
    <w:p w14:paraId="527947C9" w14:textId="77777777" w:rsidR="002D6E71" w:rsidRPr="00FF430B" w:rsidRDefault="002D6E71" w:rsidP="00284ED0">
      <w:pPr>
        <w:spacing w:line="276" w:lineRule="auto"/>
        <w:jc w:val="center"/>
        <w:rPr>
          <w:rFonts w:eastAsia="PMingLiU"/>
          <w:b/>
          <w:lang w:eastAsia="zh-CN"/>
        </w:rPr>
      </w:pPr>
    </w:p>
    <w:p w14:paraId="11C3CE34" w14:textId="77777777" w:rsidR="002D6E71" w:rsidRPr="00FF430B" w:rsidRDefault="002D6E71" w:rsidP="00284ED0">
      <w:pPr>
        <w:spacing w:line="276" w:lineRule="auto"/>
        <w:jc w:val="center"/>
        <w:rPr>
          <w:rFonts w:eastAsia="PMingLiU"/>
          <w:b/>
          <w:lang w:eastAsia="zh-CN"/>
        </w:rPr>
      </w:pPr>
    </w:p>
    <w:p w14:paraId="1FCA4EC0" w14:textId="77777777" w:rsidR="002D6E71" w:rsidRPr="00FF430B" w:rsidRDefault="002D6E71" w:rsidP="00284ED0">
      <w:pPr>
        <w:spacing w:line="276" w:lineRule="auto"/>
        <w:jc w:val="center"/>
        <w:rPr>
          <w:rFonts w:eastAsia="PMingLiU"/>
          <w:b/>
          <w:lang w:eastAsia="zh-CN"/>
        </w:rPr>
      </w:pPr>
    </w:p>
    <w:p w14:paraId="2F3BD585"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57B2AE1" w14:textId="77777777" w:rsidR="002D6E71" w:rsidRDefault="00BA7FF4" w:rsidP="00287200">
      <w:pPr>
        <w:jc w:val="right"/>
        <w:rPr>
          <w:noProof w:val="0"/>
        </w:rPr>
      </w:pPr>
      <w:r w:rsidRPr="00FF430B">
        <w:rPr>
          <w:noProof w:val="0"/>
        </w:rPr>
        <w:t xml:space="preserve">la </w:t>
      </w:r>
      <w:r w:rsidR="009E719D" w:rsidRPr="00FF430B">
        <w:rPr>
          <w:noProof w:val="0"/>
        </w:rPr>
        <w:t>D</w:t>
      </w:r>
      <w:r w:rsidRPr="00FF430B">
        <w:rPr>
          <w:noProof w:val="0"/>
        </w:rPr>
        <w:t xml:space="preserve">ocumentația standard </w:t>
      </w:r>
    </w:p>
    <w:p w14:paraId="0128D23C" w14:textId="77777777" w:rsidR="00287200" w:rsidRDefault="00287200" w:rsidP="00287200">
      <w:pPr>
        <w:tabs>
          <w:tab w:val="left" w:pos="5103"/>
          <w:tab w:val="left" w:pos="10348"/>
        </w:tabs>
        <w:jc w:val="right"/>
        <w:rPr>
          <w:noProof w:val="0"/>
          <w:lang w:eastAsia="ru-RU"/>
        </w:rPr>
      </w:pPr>
      <w:r w:rsidRPr="00FF430B">
        <w:rPr>
          <w:noProof w:val="0"/>
          <w:lang w:eastAsia="ru-RU"/>
        </w:rPr>
        <w:t xml:space="preserve">                                               nr. </w:t>
      </w:r>
      <w:r>
        <w:rPr>
          <w:noProof w:val="0"/>
          <w:lang w:eastAsia="ru-RU"/>
        </w:rPr>
        <w:t>69</w:t>
      </w:r>
      <w:r w:rsidRPr="00FF430B">
        <w:rPr>
          <w:noProof w:val="0"/>
          <w:lang w:eastAsia="ru-RU"/>
        </w:rPr>
        <w:t xml:space="preserve">  din </w:t>
      </w:r>
      <w:r>
        <w:rPr>
          <w:noProof w:val="0"/>
          <w:lang w:eastAsia="ru-RU"/>
        </w:rPr>
        <w:t xml:space="preserve">07.05.  </w:t>
      </w:r>
      <w:r w:rsidRPr="00FF430B">
        <w:rPr>
          <w:noProof w:val="0"/>
          <w:lang w:eastAsia="ru-RU"/>
        </w:rPr>
        <w:t>2021</w:t>
      </w:r>
    </w:p>
    <w:p w14:paraId="1615E8C5" w14:textId="77777777" w:rsidR="00287200" w:rsidRPr="00FF430B" w:rsidRDefault="00287200" w:rsidP="00287200">
      <w:pPr>
        <w:jc w:val="right"/>
        <w:rPr>
          <w:rFonts w:eastAsia="PMingLiU"/>
          <w:b/>
          <w:lang w:eastAsia="zh-CN"/>
        </w:rPr>
      </w:pPr>
    </w:p>
    <w:p w14:paraId="618F7E0B" w14:textId="77777777" w:rsidR="002D6E71" w:rsidRPr="00FF430B" w:rsidRDefault="002D6E71" w:rsidP="00284ED0">
      <w:pPr>
        <w:spacing w:line="276" w:lineRule="auto"/>
        <w:jc w:val="center"/>
        <w:rPr>
          <w:rFonts w:eastAsia="PMingLiU"/>
          <w:b/>
          <w:lang w:eastAsia="zh-CN"/>
        </w:rPr>
      </w:pPr>
    </w:p>
    <w:bookmarkEnd w:id="50"/>
    <w:p w14:paraId="58E36557" w14:textId="77777777" w:rsidR="00B14173" w:rsidRPr="00FF430B" w:rsidRDefault="00B14173" w:rsidP="00284ED0">
      <w:pPr>
        <w:spacing w:line="276" w:lineRule="auto"/>
        <w:jc w:val="center"/>
        <w:rPr>
          <w:rFonts w:eastAsia="PMingLiU"/>
          <w:b/>
          <w:noProof w:val="0"/>
          <w:lang w:eastAsia="zh-CN"/>
        </w:rPr>
      </w:pPr>
    </w:p>
    <w:p w14:paraId="26B3ADFF" w14:textId="77777777" w:rsidR="00AA1372" w:rsidRPr="00FF430B" w:rsidRDefault="00A227F2" w:rsidP="00284ED0">
      <w:pPr>
        <w:keepNext/>
        <w:ind w:firstLine="1"/>
        <w:jc w:val="center"/>
        <w:outlineLvl w:val="1"/>
        <w:rPr>
          <w:rFonts w:eastAsia="PMingLiU"/>
          <w:b/>
          <w:bCs/>
          <w:iCs/>
          <w:lang w:eastAsia="zh-CN"/>
        </w:rPr>
      </w:pPr>
      <w:bookmarkStart w:id="51" w:name="_Toc449632664"/>
      <w:bookmarkStart w:id="52" w:name="_Toc449633156"/>
      <w:bookmarkStart w:id="53" w:name="_Toc449692111"/>
      <w:r w:rsidRPr="00FF430B">
        <w:rPr>
          <w:rFonts w:eastAsia="PMingLiU"/>
          <w:b/>
          <w:bCs/>
          <w:iCs/>
          <w:lang w:eastAsia="zh-CN"/>
        </w:rPr>
        <w:t>DECLARAŢIE</w:t>
      </w:r>
      <w:bookmarkEnd w:id="51"/>
      <w:bookmarkEnd w:id="52"/>
      <w:bookmarkEnd w:id="53"/>
    </w:p>
    <w:p w14:paraId="5626DEFC" w14:textId="77777777" w:rsidR="00AA1372" w:rsidRPr="00FF430B" w:rsidRDefault="00A227F2" w:rsidP="00284ED0">
      <w:pPr>
        <w:tabs>
          <w:tab w:val="left" w:pos="720"/>
        </w:tabs>
        <w:jc w:val="center"/>
        <w:outlineLvl w:val="1"/>
        <w:rPr>
          <w:rFonts w:eastAsia="PMingLiU"/>
          <w:b/>
          <w:lang w:eastAsia="zh-CN"/>
        </w:rPr>
      </w:pPr>
      <w:bookmarkStart w:id="54" w:name="_Toc449632665"/>
      <w:bookmarkStart w:id="55" w:name="_Toc449633157"/>
      <w:bookmarkStart w:id="56"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4"/>
      <w:bookmarkEnd w:id="55"/>
      <w:bookmarkEnd w:id="56"/>
    </w:p>
    <w:p w14:paraId="2C455119"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34BC64E7" w14:textId="77777777" w:rsidTr="00233538">
        <w:trPr>
          <w:trHeight w:val="700"/>
        </w:trPr>
        <w:tc>
          <w:tcPr>
            <w:tcW w:w="720" w:type="dxa"/>
          </w:tcPr>
          <w:p w14:paraId="7A4506F8" w14:textId="77777777" w:rsidR="00AA1372" w:rsidRPr="00FF430B" w:rsidRDefault="00AA1372" w:rsidP="008A6911">
            <w:pPr>
              <w:tabs>
                <w:tab w:val="left" w:pos="567"/>
                <w:tab w:val="left" w:pos="1134"/>
              </w:tabs>
              <w:ind w:left="360"/>
              <w:jc w:val="both"/>
              <w:outlineLvl w:val="0"/>
              <w:rPr>
                <w:b/>
              </w:rPr>
            </w:pPr>
          </w:p>
          <w:p w14:paraId="45293E98" w14:textId="77777777" w:rsidR="00AA1372" w:rsidRPr="00FF430B" w:rsidRDefault="00A227F2" w:rsidP="00196AB4">
            <w:pPr>
              <w:tabs>
                <w:tab w:val="left" w:pos="567"/>
              </w:tabs>
              <w:jc w:val="both"/>
              <w:rPr>
                <w:b/>
              </w:rPr>
            </w:pPr>
            <w:r w:rsidRPr="00FF430B">
              <w:rPr>
                <w:b/>
              </w:rPr>
              <w:t>Nr.</w:t>
            </w:r>
          </w:p>
          <w:p w14:paraId="5A5339A4" w14:textId="77777777" w:rsidR="00AA1372" w:rsidRPr="00FF430B" w:rsidRDefault="00A227F2" w:rsidP="00196AB4">
            <w:pPr>
              <w:tabs>
                <w:tab w:val="left" w:pos="567"/>
              </w:tabs>
              <w:jc w:val="both"/>
              <w:rPr>
                <w:b/>
              </w:rPr>
            </w:pPr>
            <w:r w:rsidRPr="00FF430B">
              <w:rPr>
                <w:b/>
              </w:rPr>
              <w:t>d/o</w:t>
            </w:r>
          </w:p>
        </w:tc>
        <w:tc>
          <w:tcPr>
            <w:tcW w:w="4680" w:type="dxa"/>
            <w:vAlign w:val="center"/>
          </w:tcPr>
          <w:p w14:paraId="45D71C0C"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85BDF89" w14:textId="77777777" w:rsidR="00AA1372" w:rsidRPr="00FF430B" w:rsidRDefault="00AA1372" w:rsidP="008A6911">
            <w:pPr>
              <w:tabs>
                <w:tab w:val="left" w:pos="567"/>
                <w:tab w:val="left" w:pos="1134"/>
              </w:tabs>
              <w:ind w:left="360"/>
              <w:jc w:val="center"/>
              <w:outlineLvl w:val="0"/>
              <w:rPr>
                <w:b/>
              </w:rPr>
            </w:pPr>
          </w:p>
          <w:p w14:paraId="279B692E" w14:textId="77777777" w:rsidR="00AA1372" w:rsidRPr="00FF430B" w:rsidRDefault="00A227F2" w:rsidP="00196AB4">
            <w:pPr>
              <w:tabs>
                <w:tab w:val="left" w:pos="567"/>
              </w:tabs>
              <w:jc w:val="center"/>
              <w:rPr>
                <w:b/>
              </w:rPr>
            </w:pPr>
            <w:r w:rsidRPr="00FF430B">
              <w:rPr>
                <w:b/>
              </w:rPr>
              <w:t>Unitatea de măsură</w:t>
            </w:r>
          </w:p>
          <w:p w14:paraId="101EDE75"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0B48F2B1" w14:textId="77777777" w:rsidR="00AA1372" w:rsidRPr="00FF430B" w:rsidRDefault="00AA1372" w:rsidP="008A6911">
            <w:pPr>
              <w:tabs>
                <w:tab w:val="left" w:pos="567"/>
                <w:tab w:val="left" w:pos="1134"/>
              </w:tabs>
              <w:ind w:left="360"/>
              <w:jc w:val="center"/>
              <w:outlineLvl w:val="0"/>
              <w:rPr>
                <w:b/>
              </w:rPr>
            </w:pPr>
          </w:p>
          <w:p w14:paraId="08932F05"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17F8792" w14:textId="77777777" w:rsidR="00AA1372" w:rsidRPr="00FF430B" w:rsidRDefault="00AA1372" w:rsidP="008A6911">
            <w:pPr>
              <w:tabs>
                <w:tab w:val="left" w:pos="567"/>
                <w:tab w:val="left" w:pos="1134"/>
              </w:tabs>
              <w:ind w:left="360"/>
              <w:jc w:val="center"/>
              <w:outlineLvl w:val="0"/>
              <w:rPr>
                <w:b/>
              </w:rPr>
            </w:pPr>
          </w:p>
          <w:p w14:paraId="64809AB8"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6BCBC427" w14:textId="77777777" w:rsidTr="00233538">
        <w:trPr>
          <w:trHeight w:val="240"/>
        </w:trPr>
        <w:tc>
          <w:tcPr>
            <w:tcW w:w="720" w:type="dxa"/>
          </w:tcPr>
          <w:p w14:paraId="3A77C683" w14:textId="77777777" w:rsidR="00AA1372" w:rsidRPr="00FF430B" w:rsidRDefault="00D7570D" w:rsidP="00196AB4">
            <w:pPr>
              <w:tabs>
                <w:tab w:val="left" w:pos="567"/>
              </w:tabs>
              <w:jc w:val="both"/>
              <w:rPr>
                <w:b/>
              </w:rPr>
            </w:pPr>
            <w:r w:rsidRPr="00FF430B">
              <w:rPr>
                <w:b/>
              </w:rPr>
              <w:t>0</w:t>
            </w:r>
          </w:p>
        </w:tc>
        <w:tc>
          <w:tcPr>
            <w:tcW w:w="4680" w:type="dxa"/>
          </w:tcPr>
          <w:p w14:paraId="20076C34" w14:textId="77777777" w:rsidR="00AA1372" w:rsidRPr="00FF430B" w:rsidRDefault="00D7570D" w:rsidP="00196AB4">
            <w:pPr>
              <w:tabs>
                <w:tab w:val="left" w:pos="567"/>
              </w:tabs>
              <w:jc w:val="both"/>
              <w:rPr>
                <w:b/>
              </w:rPr>
            </w:pPr>
            <w:r w:rsidRPr="00FF430B">
              <w:rPr>
                <w:b/>
              </w:rPr>
              <w:t xml:space="preserve">                             1</w:t>
            </w:r>
          </w:p>
        </w:tc>
        <w:tc>
          <w:tcPr>
            <w:tcW w:w="1260" w:type="dxa"/>
          </w:tcPr>
          <w:p w14:paraId="57CECDD9" w14:textId="77777777" w:rsidR="00AA1372" w:rsidRPr="00FF430B" w:rsidRDefault="0003591A" w:rsidP="00196AB4">
            <w:pPr>
              <w:tabs>
                <w:tab w:val="left" w:pos="567"/>
              </w:tabs>
              <w:jc w:val="both"/>
              <w:rPr>
                <w:b/>
              </w:rPr>
            </w:pPr>
            <w:r w:rsidRPr="00FF430B">
              <w:rPr>
                <w:b/>
              </w:rPr>
              <w:t>2</w:t>
            </w:r>
          </w:p>
        </w:tc>
        <w:tc>
          <w:tcPr>
            <w:tcW w:w="1289" w:type="dxa"/>
          </w:tcPr>
          <w:p w14:paraId="33BBD832" w14:textId="77777777" w:rsidR="00AA1372" w:rsidRPr="00FF430B" w:rsidRDefault="0003591A" w:rsidP="00196AB4">
            <w:pPr>
              <w:tabs>
                <w:tab w:val="left" w:pos="567"/>
              </w:tabs>
              <w:jc w:val="both"/>
              <w:rPr>
                <w:b/>
              </w:rPr>
            </w:pPr>
            <w:r w:rsidRPr="00FF430B">
              <w:rPr>
                <w:b/>
              </w:rPr>
              <w:t>3</w:t>
            </w:r>
          </w:p>
        </w:tc>
        <w:tc>
          <w:tcPr>
            <w:tcW w:w="1544" w:type="dxa"/>
          </w:tcPr>
          <w:p w14:paraId="4861D240" w14:textId="77777777" w:rsidR="00AA1372" w:rsidRPr="00FF430B" w:rsidRDefault="0003591A" w:rsidP="00196AB4">
            <w:pPr>
              <w:tabs>
                <w:tab w:val="left" w:pos="567"/>
              </w:tabs>
              <w:jc w:val="both"/>
              <w:rPr>
                <w:b/>
              </w:rPr>
            </w:pPr>
            <w:r w:rsidRPr="00FF430B">
              <w:rPr>
                <w:b/>
              </w:rPr>
              <w:t>4</w:t>
            </w:r>
          </w:p>
        </w:tc>
      </w:tr>
      <w:tr w:rsidR="00AA1372" w:rsidRPr="00EC30C2" w14:paraId="25CA828A" w14:textId="77777777" w:rsidTr="00233538">
        <w:trPr>
          <w:trHeight w:val="240"/>
        </w:trPr>
        <w:tc>
          <w:tcPr>
            <w:tcW w:w="720" w:type="dxa"/>
          </w:tcPr>
          <w:p w14:paraId="03310362" w14:textId="77777777" w:rsidR="00AA1372" w:rsidRPr="00FF430B" w:rsidRDefault="0003591A" w:rsidP="00196AB4">
            <w:pPr>
              <w:tabs>
                <w:tab w:val="left" w:pos="567"/>
              </w:tabs>
              <w:jc w:val="both"/>
            </w:pPr>
            <w:r w:rsidRPr="00FF430B">
              <w:t>1.</w:t>
            </w:r>
          </w:p>
        </w:tc>
        <w:tc>
          <w:tcPr>
            <w:tcW w:w="4680" w:type="dxa"/>
          </w:tcPr>
          <w:p w14:paraId="0A5B79C8" w14:textId="77777777" w:rsidR="00AA1372" w:rsidRPr="00FF430B" w:rsidRDefault="00AA1372" w:rsidP="00196AB4">
            <w:pPr>
              <w:keepNext/>
              <w:keepLines/>
              <w:tabs>
                <w:tab w:val="left" w:pos="567"/>
              </w:tabs>
              <w:spacing w:before="200"/>
              <w:jc w:val="both"/>
              <w:outlineLvl w:val="2"/>
            </w:pPr>
          </w:p>
        </w:tc>
        <w:tc>
          <w:tcPr>
            <w:tcW w:w="1260" w:type="dxa"/>
          </w:tcPr>
          <w:p w14:paraId="725BA374" w14:textId="77777777" w:rsidR="00AA1372" w:rsidRPr="00FF430B" w:rsidRDefault="00AA1372" w:rsidP="00196AB4">
            <w:pPr>
              <w:keepNext/>
              <w:keepLines/>
              <w:tabs>
                <w:tab w:val="left" w:pos="567"/>
              </w:tabs>
              <w:spacing w:before="200"/>
              <w:jc w:val="both"/>
              <w:outlineLvl w:val="2"/>
            </w:pPr>
          </w:p>
        </w:tc>
        <w:tc>
          <w:tcPr>
            <w:tcW w:w="1289" w:type="dxa"/>
          </w:tcPr>
          <w:p w14:paraId="409A9A02" w14:textId="77777777" w:rsidR="00AA1372" w:rsidRPr="00FF430B" w:rsidRDefault="00AA1372" w:rsidP="00196AB4">
            <w:pPr>
              <w:keepNext/>
              <w:keepLines/>
              <w:tabs>
                <w:tab w:val="left" w:pos="567"/>
              </w:tabs>
              <w:spacing w:before="200"/>
              <w:jc w:val="both"/>
              <w:outlineLvl w:val="2"/>
            </w:pPr>
          </w:p>
        </w:tc>
        <w:tc>
          <w:tcPr>
            <w:tcW w:w="1544" w:type="dxa"/>
          </w:tcPr>
          <w:p w14:paraId="0613199E" w14:textId="77777777" w:rsidR="00AA1372" w:rsidRPr="00FF430B" w:rsidRDefault="00AA1372" w:rsidP="00196AB4">
            <w:pPr>
              <w:keepNext/>
              <w:keepLines/>
              <w:tabs>
                <w:tab w:val="left" w:pos="567"/>
              </w:tabs>
              <w:spacing w:before="200"/>
              <w:jc w:val="both"/>
              <w:outlineLvl w:val="2"/>
            </w:pPr>
          </w:p>
        </w:tc>
      </w:tr>
      <w:tr w:rsidR="00AA1372" w:rsidRPr="00EC30C2" w14:paraId="5A71654C" w14:textId="77777777" w:rsidTr="00233538">
        <w:trPr>
          <w:trHeight w:val="240"/>
        </w:trPr>
        <w:tc>
          <w:tcPr>
            <w:tcW w:w="720" w:type="dxa"/>
          </w:tcPr>
          <w:p w14:paraId="64FEAE30" w14:textId="77777777" w:rsidR="00AA1372" w:rsidRPr="00FF430B" w:rsidRDefault="0003591A" w:rsidP="00196AB4">
            <w:pPr>
              <w:tabs>
                <w:tab w:val="left" w:pos="567"/>
              </w:tabs>
              <w:jc w:val="both"/>
            </w:pPr>
            <w:r w:rsidRPr="00FF430B">
              <w:t>2.</w:t>
            </w:r>
          </w:p>
        </w:tc>
        <w:tc>
          <w:tcPr>
            <w:tcW w:w="4680" w:type="dxa"/>
          </w:tcPr>
          <w:p w14:paraId="196D6146" w14:textId="77777777" w:rsidR="00AA1372" w:rsidRPr="00FF430B" w:rsidRDefault="00AA1372" w:rsidP="00196AB4">
            <w:pPr>
              <w:keepNext/>
              <w:keepLines/>
              <w:tabs>
                <w:tab w:val="left" w:pos="567"/>
              </w:tabs>
              <w:spacing w:before="200"/>
              <w:jc w:val="both"/>
              <w:outlineLvl w:val="2"/>
            </w:pPr>
          </w:p>
        </w:tc>
        <w:tc>
          <w:tcPr>
            <w:tcW w:w="1260" w:type="dxa"/>
          </w:tcPr>
          <w:p w14:paraId="14397B3F" w14:textId="77777777" w:rsidR="00AA1372" w:rsidRPr="00FF430B" w:rsidRDefault="00AA1372" w:rsidP="00196AB4">
            <w:pPr>
              <w:keepNext/>
              <w:keepLines/>
              <w:tabs>
                <w:tab w:val="left" w:pos="567"/>
              </w:tabs>
              <w:spacing w:before="200"/>
              <w:jc w:val="both"/>
              <w:outlineLvl w:val="2"/>
            </w:pPr>
          </w:p>
        </w:tc>
        <w:tc>
          <w:tcPr>
            <w:tcW w:w="1289" w:type="dxa"/>
          </w:tcPr>
          <w:p w14:paraId="7C39D7EE" w14:textId="77777777" w:rsidR="00AA1372" w:rsidRPr="00FF430B" w:rsidRDefault="00AA1372" w:rsidP="00196AB4">
            <w:pPr>
              <w:keepNext/>
              <w:keepLines/>
              <w:tabs>
                <w:tab w:val="left" w:pos="567"/>
              </w:tabs>
              <w:spacing w:before="200"/>
              <w:jc w:val="both"/>
              <w:outlineLvl w:val="2"/>
            </w:pPr>
          </w:p>
        </w:tc>
        <w:tc>
          <w:tcPr>
            <w:tcW w:w="1544" w:type="dxa"/>
          </w:tcPr>
          <w:p w14:paraId="521DC091" w14:textId="77777777" w:rsidR="00AA1372" w:rsidRPr="00FF430B" w:rsidRDefault="00AA1372" w:rsidP="00196AB4">
            <w:pPr>
              <w:keepNext/>
              <w:keepLines/>
              <w:tabs>
                <w:tab w:val="left" w:pos="567"/>
              </w:tabs>
              <w:spacing w:before="200"/>
              <w:jc w:val="both"/>
              <w:outlineLvl w:val="2"/>
            </w:pPr>
          </w:p>
        </w:tc>
      </w:tr>
      <w:tr w:rsidR="00AA1372" w:rsidRPr="00EC30C2" w14:paraId="604BABBC" w14:textId="77777777" w:rsidTr="00233538">
        <w:trPr>
          <w:trHeight w:val="240"/>
        </w:trPr>
        <w:tc>
          <w:tcPr>
            <w:tcW w:w="720" w:type="dxa"/>
          </w:tcPr>
          <w:p w14:paraId="4B4800A8" w14:textId="77777777" w:rsidR="00AA1372" w:rsidRPr="00FF430B" w:rsidRDefault="0003591A" w:rsidP="00196AB4">
            <w:pPr>
              <w:tabs>
                <w:tab w:val="left" w:pos="567"/>
              </w:tabs>
              <w:jc w:val="both"/>
            </w:pPr>
            <w:r w:rsidRPr="00FF430B">
              <w:t>3.</w:t>
            </w:r>
          </w:p>
        </w:tc>
        <w:tc>
          <w:tcPr>
            <w:tcW w:w="4680" w:type="dxa"/>
          </w:tcPr>
          <w:p w14:paraId="244E0406" w14:textId="77777777" w:rsidR="00AA1372" w:rsidRPr="00FF430B" w:rsidRDefault="00AA1372" w:rsidP="00196AB4">
            <w:pPr>
              <w:keepNext/>
              <w:keepLines/>
              <w:tabs>
                <w:tab w:val="left" w:pos="567"/>
              </w:tabs>
              <w:spacing w:before="200"/>
              <w:jc w:val="both"/>
              <w:outlineLvl w:val="2"/>
            </w:pPr>
          </w:p>
        </w:tc>
        <w:tc>
          <w:tcPr>
            <w:tcW w:w="1260" w:type="dxa"/>
          </w:tcPr>
          <w:p w14:paraId="5FFD2F99" w14:textId="77777777" w:rsidR="00AA1372" w:rsidRPr="00FF430B" w:rsidRDefault="00AA1372" w:rsidP="00196AB4">
            <w:pPr>
              <w:keepNext/>
              <w:keepLines/>
              <w:tabs>
                <w:tab w:val="left" w:pos="567"/>
              </w:tabs>
              <w:spacing w:before="200"/>
              <w:jc w:val="both"/>
              <w:outlineLvl w:val="2"/>
            </w:pPr>
          </w:p>
        </w:tc>
        <w:tc>
          <w:tcPr>
            <w:tcW w:w="1289" w:type="dxa"/>
          </w:tcPr>
          <w:p w14:paraId="0F17DD1F" w14:textId="77777777" w:rsidR="00AA1372" w:rsidRPr="00FF430B" w:rsidRDefault="00AA1372" w:rsidP="00196AB4">
            <w:pPr>
              <w:keepNext/>
              <w:keepLines/>
              <w:tabs>
                <w:tab w:val="left" w:pos="567"/>
              </w:tabs>
              <w:spacing w:before="200"/>
              <w:jc w:val="both"/>
              <w:outlineLvl w:val="2"/>
            </w:pPr>
          </w:p>
        </w:tc>
        <w:tc>
          <w:tcPr>
            <w:tcW w:w="1544" w:type="dxa"/>
          </w:tcPr>
          <w:p w14:paraId="218AAE41" w14:textId="77777777" w:rsidR="00AA1372" w:rsidRPr="00FF430B" w:rsidRDefault="00AA1372" w:rsidP="00196AB4">
            <w:pPr>
              <w:keepNext/>
              <w:keepLines/>
              <w:tabs>
                <w:tab w:val="left" w:pos="567"/>
              </w:tabs>
              <w:spacing w:before="200"/>
              <w:jc w:val="both"/>
              <w:outlineLvl w:val="2"/>
            </w:pPr>
          </w:p>
        </w:tc>
      </w:tr>
      <w:tr w:rsidR="00AA1372" w:rsidRPr="00EC30C2" w14:paraId="7CF29311" w14:textId="77777777" w:rsidTr="00233538">
        <w:trPr>
          <w:trHeight w:val="240"/>
        </w:trPr>
        <w:tc>
          <w:tcPr>
            <w:tcW w:w="720" w:type="dxa"/>
          </w:tcPr>
          <w:p w14:paraId="52082702" w14:textId="77777777" w:rsidR="00AA1372" w:rsidRPr="00FF430B" w:rsidRDefault="0003591A" w:rsidP="00196AB4">
            <w:pPr>
              <w:tabs>
                <w:tab w:val="left" w:pos="567"/>
              </w:tabs>
              <w:jc w:val="both"/>
            </w:pPr>
            <w:r w:rsidRPr="00FF430B">
              <w:t>.</w:t>
            </w:r>
          </w:p>
        </w:tc>
        <w:tc>
          <w:tcPr>
            <w:tcW w:w="4680" w:type="dxa"/>
          </w:tcPr>
          <w:p w14:paraId="1DCD5E28" w14:textId="77777777" w:rsidR="00AA1372" w:rsidRPr="00FF430B" w:rsidRDefault="00AA1372" w:rsidP="00196AB4">
            <w:pPr>
              <w:keepNext/>
              <w:keepLines/>
              <w:tabs>
                <w:tab w:val="left" w:pos="567"/>
              </w:tabs>
              <w:spacing w:before="200"/>
              <w:jc w:val="both"/>
              <w:outlineLvl w:val="2"/>
            </w:pPr>
          </w:p>
        </w:tc>
        <w:tc>
          <w:tcPr>
            <w:tcW w:w="1260" w:type="dxa"/>
          </w:tcPr>
          <w:p w14:paraId="6AA1E39E" w14:textId="77777777" w:rsidR="00AA1372" w:rsidRPr="00FF430B" w:rsidRDefault="00AA1372" w:rsidP="00196AB4">
            <w:pPr>
              <w:keepNext/>
              <w:keepLines/>
              <w:tabs>
                <w:tab w:val="left" w:pos="567"/>
              </w:tabs>
              <w:spacing w:before="200"/>
              <w:jc w:val="both"/>
              <w:outlineLvl w:val="2"/>
            </w:pPr>
          </w:p>
        </w:tc>
        <w:tc>
          <w:tcPr>
            <w:tcW w:w="1289" w:type="dxa"/>
          </w:tcPr>
          <w:p w14:paraId="5FA6225A" w14:textId="77777777" w:rsidR="00AA1372" w:rsidRPr="00FF430B" w:rsidRDefault="00AA1372" w:rsidP="00196AB4">
            <w:pPr>
              <w:keepNext/>
              <w:keepLines/>
              <w:tabs>
                <w:tab w:val="left" w:pos="567"/>
              </w:tabs>
              <w:spacing w:before="200"/>
              <w:jc w:val="both"/>
              <w:outlineLvl w:val="2"/>
            </w:pPr>
          </w:p>
        </w:tc>
        <w:tc>
          <w:tcPr>
            <w:tcW w:w="1544" w:type="dxa"/>
          </w:tcPr>
          <w:p w14:paraId="0380BD80" w14:textId="77777777" w:rsidR="00AA1372" w:rsidRPr="00FF430B" w:rsidRDefault="00AA1372" w:rsidP="00196AB4">
            <w:pPr>
              <w:keepNext/>
              <w:keepLines/>
              <w:tabs>
                <w:tab w:val="left" w:pos="567"/>
              </w:tabs>
              <w:spacing w:before="200"/>
              <w:jc w:val="both"/>
              <w:outlineLvl w:val="2"/>
            </w:pPr>
          </w:p>
        </w:tc>
      </w:tr>
      <w:tr w:rsidR="00AA1372" w:rsidRPr="00EC30C2" w14:paraId="758F4819" w14:textId="77777777" w:rsidTr="00233538">
        <w:trPr>
          <w:trHeight w:val="240"/>
        </w:trPr>
        <w:tc>
          <w:tcPr>
            <w:tcW w:w="720" w:type="dxa"/>
          </w:tcPr>
          <w:p w14:paraId="0100DC87" w14:textId="77777777" w:rsidR="00AA1372" w:rsidRPr="00FF430B" w:rsidRDefault="00AA1372" w:rsidP="00196AB4">
            <w:pPr>
              <w:keepNext/>
              <w:keepLines/>
              <w:tabs>
                <w:tab w:val="left" w:pos="567"/>
              </w:tabs>
              <w:spacing w:before="200"/>
              <w:jc w:val="both"/>
              <w:outlineLvl w:val="2"/>
            </w:pPr>
          </w:p>
        </w:tc>
        <w:tc>
          <w:tcPr>
            <w:tcW w:w="4680" w:type="dxa"/>
          </w:tcPr>
          <w:p w14:paraId="1918E982" w14:textId="77777777" w:rsidR="00AA1372" w:rsidRPr="00FF430B" w:rsidRDefault="00AA1372" w:rsidP="00196AB4">
            <w:pPr>
              <w:keepNext/>
              <w:keepLines/>
              <w:tabs>
                <w:tab w:val="left" w:pos="567"/>
              </w:tabs>
              <w:spacing w:before="200"/>
              <w:jc w:val="both"/>
              <w:outlineLvl w:val="2"/>
            </w:pPr>
          </w:p>
        </w:tc>
        <w:tc>
          <w:tcPr>
            <w:tcW w:w="1260" w:type="dxa"/>
          </w:tcPr>
          <w:p w14:paraId="6BC2D81F" w14:textId="77777777" w:rsidR="00AA1372" w:rsidRPr="00FF430B" w:rsidRDefault="00AA1372" w:rsidP="00196AB4">
            <w:pPr>
              <w:keepNext/>
              <w:keepLines/>
              <w:tabs>
                <w:tab w:val="left" w:pos="567"/>
              </w:tabs>
              <w:spacing w:before="200"/>
              <w:jc w:val="both"/>
              <w:outlineLvl w:val="2"/>
            </w:pPr>
          </w:p>
        </w:tc>
        <w:tc>
          <w:tcPr>
            <w:tcW w:w="1289" w:type="dxa"/>
          </w:tcPr>
          <w:p w14:paraId="2CEA15EF" w14:textId="77777777" w:rsidR="00AA1372" w:rsidRPr="00FF430B" w:rsidRDefault="00AA1372" w:rsidP="00196AB4">
            <w:pPr>
              <w:keepNext/>
              <w:keepLines/>
              <w:tabs>
                <w:tab w:val="left" w:pos="567"/>
              </w:tabs>
              <w:spacing w:before="200"/>
              <w:jc w:val="both"/>
              <w:outlineLvl w:val="2"/>
            </w:pPr>
          </w:p>
        </w:tc>
        <w:tc>
          <w:tcPr>
            <w:tcW w:w="1544" w:type="dxa"/>
          </w:tcPr>
          <w:p w14:paraId="2B584D03" w14:textId="77777777" w:rsidR="00AA1372" w:rsidRPr="00FF430B" w:rsidRDefault="00AA1372" w:rsidP="00196AB4">
            <w:pPr>
              <w:keepNext/>
              <w:keepLines/>
              <w:tabs>
                <w:tab w:val="left" w:pos="567"/>
              </w:tabs>
              <w:spacing w:before="200"/>
              <w:jc w:val="both"/>
              <w:outlineLvl w:val="2"/>
            </w:pPr>
          </w:p>
        </w:tc>
      </w:tr>
      <w:tr w:rsidR="00AA1372" w:rsidRPr="00EC30C2" w14:paraId="0442D857" w14:textId="77777777" w:rsidTr="00233538">
        <w:trPr>
          <w:trHeight w:val="240"/>
        </w:trPr>
        <w:tc>
          <w:tcPr>
            <w:tcW w:w="720" w:type="dxa"/>
          </w:tcPr>
          <w:p w14:paraId="14CDE963" w14:textId="77777777" w:rsidR="00AA1372" w:rsidRPr="00FF430B" w:rsidRDefault="0003591A" w:rsidP="00196AB4">
            <w:pPr>
              <w:tabs>
                <w:tab w:val="left" w:pos="567"/>
              </w:tabs>
              <w:jc w:val="both"/>
            </w:pPr>
            <w:r w:rsidRPr="00FF430B">
              <w:t>n</w:t>
            </w:r>
          </w:p>
        </w:tc>
        <w:tc>
          <w:tcPr>
            <w:tcW w:w="4680" w:type="dxa"/>
          </w:tcPr>
          <w:p w14:paraId="3A7F29A5" w14:textId="77777777" w:rsidR="00AA1372" w:rsidRPr="00FF430B" w:rsidRDefault="00AA1372" w:rsidP="00196AB4">
            <w:pPr>
              <w:keepNext/>
              <w:keepLines/>
              <w:tabs>
                <w:tab w:val="left" w:pos="567"/>
              </w:tabs>
              <w:spacing w:before="200"/>
              <w:jc w:val="both"/>
              <w:outlineLvl w:val="2"/>
            </w:pPr>
          </w:p>
        </w:tc>
        <w:tc>
          <w:tcPr>
            <w:tcW w:w="1260" w:type="dxa"/>
          </w:tcPr>
          <w:p w14:paraId="3B6D7F00" w14:textId="77777777" w:rsidR="00AA1372" w:rsidRPr="00FF430B" w:rsidRDefault="00AA1372" w:rsidP="00196AB4">
            <w:pPr>
              <w:keepNext/>
              <w:keepLines/>
              <w:tabs>
                <w:tab w:val="left" w:pos="567"/>
              </w:tabs>
              <w:spacing w:before="200"/>
              <w:jc w:val="both"/>
              <w:outlineLvl w:val="2"/>
            </w:pPr>
          </w:p>
        </w:tc>
        <w:tc>
          <w:tcPr>
            <w:tcW w:w="1289" w:type="dxa"/>
          </w:tcPr>
          <w:p w14:paraId="72ADF797" w14:textId="77777777" w:rsidR="00AA1372" w:rsidRPr="00FF430B" w:rsidRDefault="00AA1372" w:rsidP="00196AB4">
            <w:pPr>
              <w:keepNext/>
              <w:keepLines/>
              <w:tabs>
                <w:tab w:val="left" w:pos="567"/>
              </w:tabs>
              <w:spacing w:before="200"/>
              <w:jc w:val="both"/>
              <w:outlineLvl w:val="2"/>
            </w:pPr>
          </w:p>
        </w:tc>
        <w:tc>
          <w:tcPr>
            <w:tcW w:w="1544" w:type="dxa"/>
          </w:tcPr>
          <w:p w14:paraId="17005ED5" w14:textId="77777777" w:rsidR="00AA1372" w:rsidRPr="00FF430B" w:rsidRDefault="00AA1372" w:rsidP="00196AB4">
            <w:pPr>
              <w:keepNext/>
              <w:keepLines/>
              <w:tabs>
                <w:tab w:val="left" w:pos="567"/>
              </w:tabs>
              <w:spacing w:before="200"/>
              <w:jc w:val="both"/>
              <w:outlineLvl w:val="2"/>
            </w:pPr>
          </w:p>
        </w:tc>
      </w:tr>
    </w:tbl>
    <w:p w14:paraId="1372359C" w14:textId="77777777" w:rsidR="008A6911" w:rsidRPr="00FF430B" w:rsidRDefault="008A6911" w:rsidP="00196AB4">
      <w:pPr>
        <w:jc w:val="both"/>
        <w:rPr>
          <w:rFonts w:eastAsia="PMingLiU"/>
          <w:lang w:eastAsia="zh-CN"/>
        </w:rPr>
      </w:pPr>
    </w:p>
    <w:p w14:paraId="1F7F5766" w14:textId="77777777" w:rsidR="0019071C" w:rsidRPr="00FF430B" w:rsidRDefault="0019071C" w:rsidP="00196AB4">
      <w:pPr>
        <w:jc w:val="both"/>
        <w:rPr>
          <w:rFonts w:eastAsia="PMingLiU"/>
          <w:lang w:eastAsia="zh-CN"/>
        </w:rPr>
      </w:pPr>
    </w:p>
    <w:p w14:paraId="7348A098"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4445DE6E"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4772FB80"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12739AA"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8DBF244" w14:textId="77777777" w:rsidR="00B322B4" w:rsidRPr="00FF430B" w:rsidRDefault="00B322B4" w:rsidP="00B322B4">
      <w:pPr>
        <w:spacing w:after="200" w:line="276" w:lineRule="auto"/>
        <w:jc w:val="center"/>
        <w:rPr>
          <w:rFonts w:eastAsia="PMingLiU"/>
          <w:lang w:eastAsia="zh-CN"/>
        </w:rPr>
      </w:pPr>
      <w:bookmarkStart w:id="57" w:name="_Toc449692113"/>
    </w:p>
    <w:p w14:paraId="28EA0DCB" w14:textId="77777777" w:rsidR="002D6E71" w:rsidRPr="00FF430B" w:rsidRDefault="002D6E71" w:rsidP="00B322B4">
      <w:pPr>
        <w:spacing w:line="276" w:lineRule="auto"/>
        <w:jc w:val="center"/>
        <w:rPr>
          <w:rFonts w:eastAsia="PMingLiU"/>
          <w:b/>
          <w:lang w:eastAsia="zh-CN"/>
        </w:rPr>
      </w:pPr>
    </w:p>
    <w:p w14:paraId="361FFE96" w14:textId="77777777" w:rsidR="002D6E71" w:rsidRPr="00FF430B" w:rsidRDefault="002D6E71" w:rsidP="00B322B4">
      <w:pPr>
        <w:spacing w:line="276" w:lineRule="auto"/>
        <w:jc w:val="center"/>
        <w:rPr>
          <w:rFonts w:eastAsia="PMingLiU"/>
          <w:b/>
          <w:lang w:eastAsia="zh-CN"/>
        </w:rPr>
      </w:pPr>
    </w:p>
    <w:p w14:paraId="0476922B" w14:textId="77777777" w:rsidR="002D6E71" w:rsidRPr="00FF430B" w:rsidRDefault="002D6E71" w:rsidP="00B322B4">
      <w:pPr>
        <w:spacing w:line="276" w:lineRule="auto"/>
        <w:jc w:val="center"/>
        <w:rPr>
          <w:rFonts w:eastAsia="PMingLiU"/>
          <w:b/>
          <w:lang w:eastAsia="zh-CN"/>
        </w:rPr>
      </w:pPr>
    </w:p>
    <w:p w14:paraId="53D22EA5" w14:textId="77777777" w:rsidR="002D6E71" w:rsidRPr="00FF430B" w:rsidRDefault="002D6E71" w:rsidP="00B322B4">
      <w:pPr>
        <w:spacing w:line="276" w:lineRule="auto"/>
        <w:jc w:val="center"/>
        <w:rPr>
          <w:rFonts w:eastAsia="PMingLiU"/>
          <w:b/>
          <w:lang w:eastAsia="zh-CN"/>
        </w:rPr>
      </w:pPr>
    </w:p>
    <w:p w14:paraId="41546488" w14:textId="77777777" w:rsidR="002D6E71" w:rsidRPr="00FF430B" w:rsidRDefault="002D6E71" w:rsidP="00B322B4">
      <w:pPr>
        <w:spacing w:line="276" w:lineRule="auto"/>
        <w:jc w:val="center"/>
        <w:rPr>
          <w:rFonts w:eastAsia="PMingLiU"/>
          <w:b/>
          <w:lang w:eastAsia="zh-CN"/>
        </w:rPr>
      </w:pPr>
    </w:p>
    <w:p w14:paraId="5DA18128" w14:textId="77777777" w:rsidR="002D6E71" w:rsidRPr="00FF430B" w:rsidRDefault="002D6E71" w:rsidP="00B322B4">
      <w:pPr>
        <w:spacing w:line="276" w:lineRule="auto"/>
        <w:jc w:val="center"/>
        <w:rPr>
          <w:rFonts w:eastAsia="PMingLiU"/>
          <w:b/>
          <w:lang w:eastAsia="zh-CN"/>
        </w:rPr>
      </w:pPr>
    </w:p>
    <w:p w14:paraId="17E4CDE0" w14:textId="77777777" w:rsidR="002D6E71" w:rsidRPr="00FF430B" w:rsidRDefault="002D6E71" w:rsidP="00B322B4">
      <w:pPr>
        <w:spacing w:line="276" w:lineRule="auto"/>
        <w:jc w:val="center"/>
        <w:rPr>
          <w:rFonts w:eastAsia="PMingLiU"/>
          <w:b/>
          <w:lang w:eastAsia="zh-CN"/>
        </w:rPr>
      </w:pPr>
    </w:p>
    <w:p w14:paraId="3FBAC4E5" w14:textId="77777777" w:rsidR="002D6E71" w:rsidRPr="00FF430B" w:rsidRDefault="002D6E71" w:rsidP="00B322B4">
      <w:pPr>
        <w:spacing w:line="276" w:lineRule="auto"/>
        <w:jc w:val="center"/>
        <w:rPr>
          <w:rFonts w:eastAsia="PMingLiU"/>
          <w:b/>
          <w:lang w:eastAsia="zh-CN"/>
        </w:rPr>
      </w:pPr>
    </w:p>
    <w:p w14:paraId="7B2059B5" w14:textId="77777777" w:rsidR="002D6E71" w:rsidRPr="00FF430B" w:rsidRDefault="002D6E71" w:rsidP="00B322B4">
      <w:pPr>
        <w:spacing w:line="276" w:lineRule="auto"/>
        <w:jc w:val="center"/>
        <w:rPr>
          <w:rFonts w:eastAsia="PMingLiU"/>
          <w:b/>
          <w:lang w:eastAsia="zh-CN"/>
        </w:rPr>
      </w:pPr>
    </w:p>
    <w:p w14:paraId="231E70C3" w14:textId="77777777" w:rsidR="002D6E71" w:rsidRPr="00FF430B" w:rsidRDefault="002D6E71" w:rsidP="00B322B4">
      <w:pPr>
        <w:spacing w:line="276" w:lineRule="auto"/>
        <w:jc w:val="center"/>
        <w:rPr>
          <w:rFonts w:eastAsia="PMingLiU"/>
          <w:b/>
          <w:lang w:eastAsia="zh-CN"/>
        </w:rPr>
      </w:pPr>
    </w:p>
    <w:p w14:paraId="61D8B3FE" w14:textId="77777777" w:rsidR="002D6E71" w:rsidRPr="00FF430B" w:rsidRDefault="002D6E71" w:rsidP="00B322B4">
      <w:pPr>
        <w:spacing w:line="276" w:lineRule="auto"/>
        <w:jc w:val="center"/>
        <w:rPr>
          <w:rFonts w:eastAsia="PMingLiU"/>
          <w:b/>
          <w:lang w:eastAsia="zh-CN"/>
        </w:rPr>
      </w:pPr>
    </w:p>
    <w:p w14:paraId="517DF83B" w14:textId="77777777" w:rsidR="002D6E71" w:rsidRPr="00FF430B" w:rsidRDefault="002D6E71" w:rsidP="00B322B4">
      <w:pPr>
        <w:spacing w:line="276" w:lineRule="auto"/>
        <w:jc w:val="center"/>
        <w:rPr>
          <w:rFonts w:eastAsia="PMingLiU"/>
          <w:b/>
          <w:lang w:eastAsia="zh-CN"/>
        </w:rPr>
      </w:pPr>
    </w:p>
    <w:p w14:paraId="68A8CAEB" w14:textId="77777777" w:rsidR="002D6E71" w:rsidRPr="00FF430B" w:rsidRDefault="002D6E71" w:rsidP="00B322B4">
      <w:pPr>
        <w:spacing w:line="276" w:lineRule="auto"/>
        <w:jc w:val="center"/>
        <w:rPr>
          <w:rFonts w:eastAsia="PMingLiU"/>
          <w:b/>
          <w:lang w:eastAsia="zh-CN"/>
        </w:rPr>
      </w:pPr>
    </w:p>
    <w:p w14:paraId="2E7D9142" w14:textId="77777777" w:rsidR="002D6E71" w:rsidRPr="00FF430B" w:rsidRDefault="002D6E71" w:rsidP="00B322B4">
      <w:pPr>
        <w:spacing w:line="276" w:lineRule="auto"/>
        <w:jc w:val="center"/>
        <w:rPr>
          <w:rFonts w:eastAsia="PMingLiU"/>
          <w:b/>
          <w:lang w:eastAsia="zh-CN"/>
        </w:rPr>
      </w:pPr>
    </w:p>
    <w:p w14:paraId="223A5C6E" w14:textId="77777777" w:rsidR="000E4D7D" w:rsidRPr="00FF430B" w:rsidRDefault="000E4D7D" w:rsidP="00B322B4">
      <w:pPr>
        <w:spacing w:line="276" w:lineRule="auto"/>
        <w:jc w:val="center"/>
        <w:rPr>
          <w:rFonts w:eastAsia="PMingLiU"/>
          <w:b/>
          <w:lang w:eastAsia="zh-CN"/>
        </w:rPr>
      </w:pPr>
    </w:p>
    <w:p w14:paraId="33F8BE6E" w14:textId="77777777" w:rsidR="000E4D7D" w:rsidRPr="00FF430B" w:rsidRDefault="000E4D7D" w:rsidP="00B322B4">
      <w:pPr>
        <w:spacing w:line="276" w:lineRule="auto"/>
        <w:jc w:val="center"/>
        <w:rPr>
          <w:rFonts w:eastAsia="PMingLiU"/>
          <w:b/>
          <w:lang w:eastAsia="zh-CN"/>
        </w:rPr>
      </w:pPr>
    </w:p>
    <w:p w14:paraId="68AE4CF6"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14:paraId="01CB72C1" w14:textId="77777777" w:rsidR="002D6E71" w:rsidRDefault="009E719D" w:rsidP="00287200">
      <w:pPr>
        <w:jc w:val="right"/>
        <w:rPr>
          <w:noProof w:val="0"/>
        </w:rPr>
      </w:pPr>
      <w:r w:rsidRPr="00FF430B">
        <w:rPr>
          <w:noProof w:val="0"/>
        </w:rPr>
        <w:t>la D</w:t>
      </w:r>
      <w:r w:rsidR="00BA7FF4" w:rsidRPr="00FF430B">
        <w:rPr>
          <w:noProof w:val="0"/>
        </w:rPr>
        <w:t xml:space="preserve">ocumentația standard </w:t>
      </w:r>
    </w:p>
    <w:p w14:paraId="74FE137A" w14:textId="77777777" w:rsidR="00287200" w:rsidRDefault="00287200" w:rsidP="00287200">
      <w:pPr>
        <w:tabs>
          <w:tab w:val="left" w:pos="5103"/>
          <w:tab w:val="left" w:pos="10348"/>
        </w:tabs>
        <w:jc w:val="right"/>
        <w:rPr>
          <w:noProof w:val="0"/>
          <w:lang w:eastAsia="ru-RU"/>
        </w:rPr>
      </w:pPr>
      <w:r w:rsidRPr="00FF430B">
        <w:rPr>
          <w:noProof w:val="0"/>
          <w:lang w:eastAsia="ru-RU"/>
        </w:rPr>
        <w:t xml:space="preserve">                                               nr. </w:t>
      </w:r>
      <w:r>
        <w:rPr>
          <w:noProof w:val="0"/>
          <w:lang w:eastAsia="ru-RU"/>
        </w:rPr>
        <w:t>69</w:t>
      </w:r>
      <w:r w:rsidRPr="00FF430B">
        <w:rPr>
          <w:noProof w:val="0"/>
          <w:lang w:eastAsia="ru-RU"/>
        </w:rPr>
        <w:t xml:space="preserve">  din </w:t>
      </w:r>
      <w:r>
        <w:rPr>
          <w:noProof w:val="0"/>
          <w:lang w:eastAsia="ru-RU"/>
        </w:rPr>
        <w:t xml:space="preserve">07.05.  </w:t>
      </w:r>
      <w:r w:rsidRPr="00FF430B">
        <w:rPr>
          <w:noProof w:val="0"/>
          <w:lang w:eastAsia="ru-RU"/>
        </w:rPr>
        <w:t>2021</w:t>
      </w:r>
    </w:p>
    <w:p w14:paraId="523E2675" w14:textId="77777777" w:rsidR="00287200" w:rsidRPr="00FF430B" w:rsidRDefault="00287200" w:rsidP="00287200">
      <w:pPr>
        <w:jc w:val="right"/>
        <w:rPr>
          <w:rFonts w:eastAsia="PMingLiU"/>
          <w:b/>
          <w:lang w:eastAsia="zh-CN"/>
        </w:rPr>
      </w:pPr>
    </w:p>
    <w:p w14:paraId="35564014" w14:textId="77777777" w:rsidR="002D6E71" w:rsidRPr="00FF430B" w:rsidRDefault="002D6E71" w:rsidP="00B322B4">
      <w:pPr>
        <w:spacing w:line="276" w:lineRule="auto"/>
        <w:jc w:val="center"/>
        <w:rPr>
          <w:rFonts w:eastAsia="PMingLiU"/>
          <w:b/>
          <w:lang w:eastAsia="zh-CN"/>
        </w:rPr>
      </w:pPr>
    </w:p>
    <w:bookmarkEnd w:id="57"/>
    <w:p w14:paraId="48E5167B" w14:textId="77777777" w:rsidR="00316C81" w:rsidRPr="00FF430B" w:rsidRDefault="00316C81" w:rsidP="00B322B4">
      <w:pPr>
        <w:spacing w:line="276" w:lineRule="auto"/>
        <w:jc w:val="center"/>
        <w:rPr>
          <w:rFonts w:eastAsia="PMingLiU"/>
          <w:b/>
          <w:noProof w:val="0"/>
          <w:lang w:eastAsia="zh-CN"/>
        </w:rPr>
      </w:pPr>
    </w:p>
    <w:p w14:paraId="179C570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63C2B7E6"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4015DA08"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245ED0B3" w14:textId="77777777" w:rsidTr="00233538">
        <w:trPr>
          <w:cantSplit/>
          <w:trHeight w:val="1942"/>
        </w:trPr>
        <w:tc>
          <w:tcPr>
            <w:tcW w:w="273" w:type="pct"/>
            <w:vAlign w:val="center"/>
          </w:tcPr>
          <w:p w14:paraId="215A38D4" w14:textId="77777777" w:rsidR="00AA1372" w:rsidRPr="00FF430B" w:rsidRDefault="00AA1372" w:rsidP="00196AB4">
            <w:pPr>
              <w:tabs>
                <w:tab w:val="left" w:pos="567"/>
              </w:tabs>
              <w:jc w:val="center"/>
              <w:rPr>
                <w:b/>
                <w:bCs/>
              </w:rPr>
            </w:pPr>
          </w:p>
          <w:p w14:paraId="1D42E147" w14:textId="77777777" w:rsidR="00AA1372" w:rsidRPr="00FF430B" w:rsidRDefault="0003591A" w:rsidP="00196AB4">
            <w:pPr>
              <w:tabs>
                <w:tab w:val="left" w:pos="567"/>
              </w:tabs>
              <w:jc w:val="center"/>
              <w:rPr>
                <w:b/>
                <w:bCs/>
              </w:rPr>
            </w:pPr>
            <w:r w:rsidRPr="00FF430B">
              <w:rPr>
                <w:b/>
                <w:bCs/>
              </w:rPr>
              <w:t>Nr.</w:t>
            </w:r>
          </w:p>
          <w:p w14:paraId="29C9267A"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24D5ED50" w14:textId="77777777" w:rsidR="00AA1372" w:rsidRPr="00FF430B" w:rsidRDefault="00AA1372" w:rsidP="008A6911">
            <w:pPr>
              <w:tabs>
                <w:tab w:val="left" w:pos="567"/>
                <w:tab w:val="left" w:pos="1134"/>
              </w:tabs>
              <w:ind w:left="360"/>
              <w:jc w:val="center"/>
              <w:outlineLvl w:val="0"/>
              <w:rPr>
                <w:b/>
                <w:bCs/>
              </w:rPr>
            </w:pPr>
          </w:p>
          <w:p w14:paraId="3DFDEB7B"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513FAA38" w14:textId="77777777" w:rsidR="00AA1372" w:rsidRPr="00FF430B" w:rsidRDefault="00AA1372" w:rsidP="008A6911">
            <w:pPr>
              <w:tabs>
                <w:tab w:val="left" w:pos="567"/>
                <w:tab w:val="left" w:pos="1134"/>
              </w:tabs>
              <w:ind w:left="360"/>
              <w:jc w:val="center"/>
              <w:outlineLvl w:val="0"/>
              <w:rPr>
                <w:b/>
                <w:bCs/>
              </w:rPr>
            </w:pPr>
          </w:p>
          <w:p w14:paraId="12720CB3"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C5DE726"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79797884"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44114661" w14:textId="77777777" w:rsidR="00AA1372" w:rsidRPr="00FF430B" w:rsidRDefault="0003591A" w:rsidP="00196AB4">
            <w:pPr>
              <w:tabs>
                <w:tab w:val="left" w:pos="567"/>
              </w:tabs>
              <w:jc w:val="center"/>
              <w:rPr>
                <w:b/>
                <w:bCs/>
              </w:rPr>
            </w:pPr>
            <w:r w:rsidRPr="00FF430B">
              <w:rPr>
                <w:b/>
                <w:bCs/>
              </w:rPr>
              <w:t>Numărul certificatului de atestare</w:t>
            </w:r>
          </w:p>
          <w:p w14:paraId="65C5DCC4"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72B329C3" w14:textId="77777777" w:rsidR="00AA1372" w:rsidRPr="00FF430B" w:rsidRDefault="00AA1372" w:rsidP="008A6911">
            <w:pPr>
              <w:tabs>
                <w:tab w:val="left" w:pos="567"/>
                <w:tab w:val="left" w:pos="1134"/>
              </w:tabs>
              <w:ind w:left="360"/>
              <w:jc w:val="center"/>
              <w:outlineLvl w:val="0"/>
              <w:rPr>
                <w:b/>
                <w:bCs/>
              </w:rPr>
            </w:pPr>
          </w:p>
          <w:p w14:paraId="5E560085" w14:textId="77777777" w:rsidR="00AA1372" w:rsidRPr="00FF430B" w:rsidRDefault="00AA1372" w:rsidP="008A6911">
            <w:pPr>
              <w:tabs>
                <w:tab w:val="left" w:pos="567"/>
                <w:tab w:val="left" w:pos="1134"/>
              </w:tabs>
              <w:ind w:left="360"/>
              <w:jc w:val="center"/>
              <w:outlineLvl w:val="0"/>
              <w:rPr>
                <w:b/>
                <w:bCs/>
              </w:rPr>
            </w:pPr>
          </w:p>
        </w:tc>
      </w:tr>
      <w:tr w:rsidR="00AA1372" w:rsidRPr="00EC30C2" w14:paraId="7E75F1EB" w14:textId="77777777" w:rsidTr="00233538">
        <w:trPr>
          <w:cantSplit/>
          <w:trHeight w:val="320"/>
        </w:trPr>
        <w:tc>
          <w:tcPr>
            <w:tcW w:w="273" w:type="pct"/>
          </w:tcPr>
          <w:p w14:paraId="64792975" w14:textId="77777777" w:rsidR="00AA1372" w:rsidRPr="00FF430B" w:rsidRDefault="00AA1372" w:rsidP="008A6911">
            <w:pPr>
              <w:tabs>
                <w:tab w:val="left" w:pos="567"/>
                <w:tab w:val="left" w:pos="1134"/>
              </w:tabs>
              <w:ind w:left="360"/>
              <w:jc w:val="both"/>
              <w:outlineLvl w:val="0"/>
              <w:rPr>
                <w:b/>
                <w:bCs/>
              </w:rPr>
            </w:pPr>
          </w:p>
        </w:tc>
        <w:tc>
          <w:tcPr>
            <w:tcW w:w="727" w:type="pct"/>
          </w:tcPr>
          <w:p w14:paraId="173863D2" w14:textId="77777777" w:rsidR="00AA1372" w:rsidRPr="00FF430B" w:rsidRDefault="0003591A" w:rsidP="00196AB4">
            <w:pPr>
              <w:tabs>
                <w:tab w:val="left" w:pos="567"/>
              </w:tabs>
              <w:jc w:val="both"/>
              <w:rPr>
                <w:b/>
                <w:bCs/>
              </w:rPr>
            </w:pPr>
            <w:r w:rsidRPr="00FF430B">
              <w:rPr>
                <w:b/>
                <w:bCs/>
              </w:rPr>
              <w:t>1</w:t>
            </w:r>
          </w:p>
        </w:tc>
        <w:tc>
          <w:tcPr>
            <w:tcW w:w="1000" w:type="pct"/>
          </w:tcPr>
          <w:p w14:paraId="695A1B7F" w14:textId="77777777" w:rsidR="00AA1372" w:rsidRPr="00FF430B" w:rsidRDefault="0003591A" w:rsidP="00196AB4">
            <w:pPr>
              <w:tabs>
                <w:tab w:val="left" w:pos="567"/>
              </w:tabs>
              <w:jc w:val="both"/>
              <w:rPr>
                <w:b/>
                <w:bCs/>
              </w:rPr>
            </w:pPr>
            <w:r w:rsidRPr="00FF430B">
              <w:rPr>
                <w:b/>
                <w:bCs/>
              </w:rPr>
              <w:t>2</w:t>
            </w:r>
          </w:p>
        </w:tc>
        <w:tc>
          <w:tcPr>
            <w:tcW w:w="1036" w:type="pct"/>
          </w:tcPr>
          <w:p w14:paraId="40DDB76B" w14:textId="77777777" w:rsidR="00AA1372" w:rsidRPr="00FF430B" w:rsidRDefault="0003591A" w:rsidP="00196AB4">
            <w:pPr>
              <w:tabs>
                <w:tab w:val="left" w:pos="567"/>
              </w:tabs>
              <w:jc w:val="both"/>
              <w:rPr>
                <w:b/>
                <w:bCs/>
              </w:rPr>
            </w:pPr>
            <w:r w:rsidRPr="00FF430B">
              <w:rPr>
                <w:b/>
                <w:bCs/>
              </w:rPr>
              <w:t>3</w:t>
            </w:r>
          </w:p>
        </w:tc>
        <w:tc>
          <w:tcPr>
            <w:tcW w:w="1056" w:type="pct"/>
          </w:tcPr>
          <w:p w14:paraId="14D26D60" w14:textId="77777777" w:rsidR="00AA1372" w:rsidRPr="00FF430B" w:rsidRDefault="0003591A" w:rsidP="00196AB4">
            <w:pPr>
              <w:tabs>
                <w:tab w:val="left" w:pos="567"/>
              </w:tabs>
              <w:jc w:val="both"/>
              <w:rPr>
                <w:b/>
                <w:bCs/>
              </w:rPr>
            </w:pPr>
            <w:r w:rsidRPr="00FF430B">
              <w:rPr>
                <w:b/>
                <w:bCs/>
              </w:rPr>
              <w:t>4</w:t>
            </w:r>
          </w:p>
        </w:tc>
        <w:tc>
          <w:tcPr>
            <w:tcW w:w="908" w:type="pct"/>
          </w:tcPr>
          <w:p w14:paraId="67BAA5C2" w14:textId="77777777" w:rsidR="00AA1372" w:rsidRPr="00FF430B" w:rsidRDefault="008A6911" w:rsidP="008A6911">
            <w:pPr>
              <w:tabs>
                <w:tab w:val="left" w:pos="567"/>
              </w:tabs>
              <w:jc w:val="both"/>
              <w:rPr>
                <w:b/>
                <w:bCs/>
              </w:rPr>
            </w:pPr>
            <w:r w:rsidRPr="00FF430B">
              <w:rPr>
                <w:b/>
                <w:bCs/>
              </w:rPr>
              <w:t>5</w:t>
            </w:r>
          </w:p>
        </w:tc>
      </w:tr>
      <w:tr w:rsidR="00AA1372" w:rsidRPr="00EC30C2" w14:paraId="24A458D0" w14:textId="77777777" w:rsidTr="00233538">
        <w:trPr>
          <w:cantSplit/>
          <w:trHeight w:val="140"/>
        </w:trPr>
        <w:tc>
          <w:tcPr>
            <w:tcW w:w="273" w:type="pct"/>
          </w:tcPr>
          <w:p w14:paraId="0DCEBA89" w14:textId="77777777" w:rsidR="00AA1372" w:rsidRPr="00FF430B" w:rsidRDefault="00AA1372" w:rsidP="00196AB4">
            <w:pPr>
              <w:keepNext/>
              <w:keepLines/>
              <w:tabs>
                <w:tab w:val="left" w:pos="567"/>
              </w:tabs>
              <w:spacing w:before="200"/>
              <w:jc w:val="both"/>
              <w:outlineLvl w:val="2"/>
              <w:rPr>
                <w:bCs/>
              </w:rPr>
            </w:pPr>
          </w:p>
        </w:tc>
        <w:tc>
          <w:tcPr>
            <w:tcW w:w="727" w:type="pct"/>
          </w:tcPr>
          <w:p w14:paraId="4ED6DE7A"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2421DDD1" w14:textId="77777777" w:rsidR="00AA1372" w:rsidRPr="00FF430B" w:rsidRDefault="00AA1372" w:rsidP="00196AB4">
            <w:pPr>
              <w:keepNext/>
              <w:keepLines/>
              <w:tabs>
                <w:tab w:val="left" w:pos="567"/>
              </w:tabs>
              <w:spacing w:before="200"/>
              <w:jc w:val="both"/>
              <w:outlineLvl w:val="2"/>
              <w:rPr>
                <w:bCs/>
              </w:rPr>
            </w:pPr>
          </w:p>
        </w:tc>
        <w:tc>
          <w:tcPr>
            <w:tcW w:w="1036" w:type="pct"/>
          </w:tcPr>
          <w:p w14:paraId="42475931" w14:textId="77777777" w:rsidR="00AA1372" w:rsidRPr="00FF430B" w:rsidRDefault="00AA1372" w:rsidP="00196AB4">
            <w:pPr>
              <w:keepNext/>
              <w:keepLines/>
              <w:tabs>
                <w:tab w:val="left" w:pos="567"/>
              </w:tabs>
              <w:spacing w:before="200"/>
              <w:jc w:val="both"/>
              <w:outlineLvl w:val="2"/>
              <w:rPr>
                <w:bCs/>
              </w:rPr>
            </w:pPr>
          </w:p>
        </w:tc>
        <w:tc>
          <w:tcPr>
            <w:tcW w:w="1056" w:type="pct"/>
          </w:tcPr>
          <w:p w14:paraId="46358478" w14:textId="77777777" w:rsidR="00AA1372" w:rsidRPr="00FF430B" w:rsidRDefault="00AA1372" w:rsidP="00196AB4">
            <w:pPr>
              <w:keepNext/>
              <w:keepLines/>
              <w:tabs>
                <w:tab w:val="left" w:pos="567"/>
              </w:tabs>
              <w:spacing w:before="200"/>
              <w:jc w:val="both"/>
              <w:outlineLvl w:val="2"/>
              <w:rPr>
                <w:bCs/>
              </w:rPr>
            </w:pPr>
          </w:p>
        </w:tc>
        <w:tc>
          <w:tcPr>
            <w:tcW w:w="908" w:type="pct"/>
          </w:tcPr>
          <w:p w14:paraId="0E27B701" w14:textId="77777777" w:rsidR="00AA1372" w:rsidRPr="00FF430B" w:rsidRDefault="00AA1372" w:rsidP="00196AB4">
            <w:pPr>
              <w:keepNext/>
              <w:keepLines/>
              <w:tabs>
                <w:tab w:val="left" w:pos="567"/>
              </w:tabs>
              <w:spacing w:before="200"/>
              <w:jc w:val="both"/>
              <w:outlineLvl w:val="2"/>
              <w:rPr>
                <w:bCs/>
              </w:rPr>
            </w:pPr>
          </w:p>
        </w:tc>
      </w:tr>
      <w:tr w:rsidR="009451E2" w:rsidRPr="00EC30C2" w14:paraId="765848F7" w14:textId="77777777" w:rsidTr="00233538">
        <w:trPr>
          <w:cantSplit/>
          <w:trHeight w:val="140"/>
        </w:trPr>
        <w:tc>
          <w:tcPr>
            <w:tcW w:w="273" w:type="pct"/>
          </w:tcPr>
          <w:p w14:paraId="4FEFE6EC" w14:textId="77777777" w:rsidR="009451E2" w:rsidRPr="00FF430B" w:rsidRDefault="009451E2" w:rsidP="00196AB4">
            <w:pPr>
              <w:keepNext/>
              <w:keepLines/>
              <w:tabs>
                <w:tab w:val="left" w:pos="567"/>
              </w:tabs>
              <w:spacing w:before="200"/>
              <w:jc w:val="both"/>
              <w:outlineLvl w:val="2"/>
              <w:rPr>
                <w:bCs/>
              </w:rPr>
            </w:pPr>
          </w:p>
        </w:tc>
        <w:tc>
          <w:tcPr>
            <w:tcW w:w="727" w:type="pct"/>
          </w:tcPr>
          <w:p w14:paraId="417AD0E3"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1FAC768C" w14:textId="77777777" w:rsidR="009451E2" w:rsidRPr="00FF430B" w:rsidRDefault="009451E2" w:rsidP="00196AB4">
            <w:pPr>
              <w:keepNext/>
              <w:keepLines/>
              <w:tabs>
                <w:tab w:val="left" w:pos="567"/>
              </w:tabs>
              <w:spacing w:before="200"/>
              <w:jc w:val="both"/>
              <w:outlineLvl w:val="2"/>
              <w:rPr>
                <w:bCs/>
              </w:rPr>
            </w:pPr>
          </w:p>
        </w:tc>
        <w:tc>
          <w:tcPr>
            <w:tcW w:w="1036" w:type="pct"/>
          </w:tcPr>
          <w:p w14:paraId="364CA9C8" w14:textId="77777777" w:rsidR="009451E2" w:rsidRPr="00FF430B" w:rsidRDefault="009451E2" w:rsidP="00196AB4">
            <w:pPr>
              <w:keepNext/>
              <w:keepLines/>
              <w:tabs>
                <w:tab w:val="left" w:pos="567"/>
              </w:tabs>
              <w:spacing w:before="200"/>
              <w:jc w:val="both"/>
              <w:outlineLvl w:val="2"/>
              <w:rPr>
                <w:bCs/>
              </w:rPr>
            </w:pPr>
          </w:p>
        </w:tc>
        <w:tc>
          <w:tcPr>
            <w:tcW w:w="1056" w:type="pct"/>
          </w:tcPr>
          <w:p w14:paraId="361A3E17" w14:textId="77777777" w:rsidR="009451E2" w:rsidRPr="00FF430B" w:rsidRDefault="009451E2" w:rsidP="00196AB4">
            <w:pPr>
              <w:keepNext/>
              <w:keepLines/>
              <w:tabs>
                <w:tab w:val="left" w:pos="567"/>
              </w:tabs>
              <w:spacing w:before="200"/>
              <w:jc w:val="both"/>
              <w:outlineLvl w:val="2"/>
              <w:rPr>
                <w:bCs/>
              </w:rPr>
            </w:pPr>
          </w:p>
        </w:tc>
        <w:tc>
          <w:tcPr>
            <w:tcW w:w="908" w:type="pct"/>
          </w:tcPr>
          <w:p w14:paraId="27CCC96E" w14:textId="77777777" w:rsidR="009451E2" w:rsidRPr="00FF430B" w:rsidRDefault="009451E2" w:rsidP="00196AB4">
            <w:pPr>
              <w:keepNext/>
              <w:keepLines/>
              <w:tabs>
                <w:tab w:val="left" w:pos="567"/>
              </w:tabs>
              <w:spacing w:before="200"/>
              <w:jc w:val="both"/>
              <w:outlineLvl w:val="2"/>
              <w:rPr>
                <w:bCs/>
              </w:rPr>
            </w:pPr>
          </w:p>
        </w:tc>
      </w:tr>
      <w:tr w:rsidR="009451E2" w:rsidRPr="00EC30C2" w14:paraId="46221F86" w14:textId="77777777" w:rsidTr="00233538">
        <w:trPr>
          <w:cantSplit/>
          <w:trHeight w:val="140"/>
        </w:trPr>
        <w:tc>
          <w:tcPr>
            <w:tcW w:w="273" w:type="pct"/>
          </w:tcPr>
          <w:p w14:paraId="33F41AED" w14:textId="77777777" w:rsidR="009451E2" w:rsidRPr="00FF430B" w:rsidRDefault="009451E2" w:rsidP="00196AB4">
            <w:pPr>
              <w:keepNext/>
              <w:keepLines/>
              <w:tabs>
                <w:tab w:val="left" w:pos="567"/>
              </w:tabs>
              <w:spacing w:before="200"/>
              <w:jc w:val="both"/>
              <w:outlineLvl w:val="2"/>
              <w:rPr>
                <w:bCs/>
              </w:rPr>
            </w:pPr>
          </w:p>
        </w:tc>
        <w:tc>
          <w:tcPr>
            <w:tcW w:w="727" w:type="pct"/>
          </w:tcPr>
          <w:p w14:paraId="36B9BEDB"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0EDB9959" w14:textId="77777777" w:rsidR="009451E2" w:rsidRPr="00FF430B" w:rsidRDefault="009451E2" w:rsidP="00196AB4">
            <w:pPr>
              <w:keepNext/>
              <w:keepLines/>
              <w:tabs>
                <w:tab w:val="left" w:pos="567"/>
              </w:tabs>
              <w:spacing w:before="200"/>
              <w:jc w:val="both"/>
              <w:outlineLvl w:val="2"/>
              <w:rPr>
                <w:bCs/>
              </w:rPr>
            </w:pPr>
          </w:p>
        </w:tc>
        <w:tc>
          <w:tcPr>
            <w:tcW w:w="1036" w:type="pct"/>
          </w:tcPr>
          <w:p w14:paraId="1996B13E" w14:textId="77777777" w:rsidR="009451E2" w:rsidRPr="00FF430B" w:rsidRDefault="009451E2" w:rsidP="00196AB4">
            <w:pPr>
              <w:keepNext/>
              <w:keepLines/>
              <w:tabs>
                <w:tab w:val="left" w:pos="567"/>
              </w:tabs>
              <w:spacing w:before="200"/>
              <w:jc w:val="both"/>
              <w:outlineLvl w:val="2"/>
              <w:rPr>
                <w:bCs/>
              </w:rPr>
            </w:pPr>
          </w:p>
        </w:tc>
        <w:tc>
          <w:tcPr>
            <w:tcW w:w="1056" w:type="pct"/>
          </w:tcPr>
          <w:p w14:paraId="451A5D0F" w14:textId="77777777" w:rsidR="009451E2" w:rsidRPr="00FF430B" w:rsidRDefault="009451E2" w:rsidP="00196AB4">
            <w:pPr>
              <w:keepNext/>
              <w:keepLines/>
              <w:tabs>
                <w:tab w:val="left" w:pos="567"/>
              </w:tabs>
              <w:spacing w:before="200"/>
              <w:jc w:val="both"/>
              <w:outlineLvl w:val="2"/>
              <w:rPr>
                <w:bCs/>
              </w:rPr>
            </w:pPr>
          </w:p>
        </w:tc>
        <w:tc>
          <w:tcPr>
            <w:tcW w:w="908" w:type="pct"/>
          </w:tcPr>
          <w:p w14:paraId="1F70D182" w14:textId="77777777" w:rsidR="009451E2" w:rsidRPr="00FF430B" w:rsidRDefault="009451E2" w:rsidP="00196AB4">
            <w:pPr>
              <w:keepNext/>
              <w:keepLines/>
              <w:tabs>
                <w:tab w:val="left" w:pos="567"/>
              </w:tabs>
              <w:spacing w:before="200"/>
              <w:jc w:val="both"/>
              <w:outlineLvl w:val="2"/>
              <w:rPr>
                <w:bCs/>
              </w:rPr>
            </w:pPr>
          </w:p>
        </w:tc>
      </w:tr>
      <w:tr w:rsidR="00AA1372" w:rsidRPr="00EC30C2" w14:paraId="43687240" w14:textId="77777777" w:rsidTr="00233538">
        <w:trPr>
          <w:cantSplit/>
          <w:trHeight w:val="140"/>
        </w:trPr>
        <w:tc>
          <w:tcPr>
            <w:tcW w:w="273" w:type="pct"/>
          </w:tcPr>
          <w:p w14:paraId="26203378" w14:textId="77777777" w:rsidR="00AA1372" w:rsidRPr="00FF430B" w:rsidRDefault="00AA1372" w:rsidP="00196AB4">
            <w:pPr>
              <w:keepNext/>
              <w:keepLines/>
              <w:tabs>
                <w:tab w:val="left" w:pos="567"/>
              </w:tabs>
              <w:spacing w:before="200"/>
              <w:jc w:val="both"/>
              <w:outlineLvl w:val="2"/>
              <w:rPr>
                <w:bCs/>
              </w:rPr>
            </w:pPr>
          </w:p>
        </w:tc>
        <w:tc>
          <w:tcPr>
            <w:tcW w:w="727" w:type="pct"/>
          </w:tcPr>
          <w:p w14:paraId="3C6349A0" w14:textId="77777777" w:rsidR="00AA1372" w:rsidRPr="00FF430B" w:rsidRDefault="0003591A" w:rsidP="00196AB4">
            <w:pPr>
              <w:tabs>
                <w:tab w:val="left" w:pos="567"/>
              </w:tabs>
              <w:jc w:val="both"/>
              <w:rPr>
                <w:bCs/>
              </w:rPr>
            </w:pPr>
            <w:r w:rsidRPr="00FF430B">
              <w:rPr>
                <w:bCs/>
              </w:rPr>
              <w:t>Maiştri</w:t>
            </w:r>
          </w:p>
        </w:tc>
        <w:tc>
          <w:tcPr>
            <w:tcW w:w="1000" w:type="pct"/>
          </w:tcPr>
          <w:p w14:paraId="480C6075" w14:textId="77777777" w:rsidR="00AA1372" w:rsidRPr="00FF430B" w:rsidRDefault="00AA1372" w:rsidP="00196AB4">
            <w:pPr>
              <w:keepNext/>
              <w:keepLines/>
              <w:tabs>
                <w:tab w:val="left" w:pos="567"/>
              </w:tabs>
              <w:spacing w:before="200"/>
              <w:jc w:val="both"/>
              <w:outlineLvl w:val="2"/>
              <w:rPr>
                <w:bCs/>
              </w:rPr>
            </w:pPr>
          </w:p>
        </w:tc>
        <w:tc>
          <w:tcPr>
            <w:tcW w:w="1036" w:type="pct"/>
          </w:tcPr>
          <w:p w14:paraId="1DDD4079" w14:textId="77777777" w:rsidR="00AA1372" w:rsidRPr="00FF430B" w:rsidRDefault="00AA1372" w:rsidP="00196AB4">
            <w:pPr>
              <w:keepNext/>
              <w:keepLines/>
              <w:tabs>
                <w:tab w:val="left" w:pos="567"/>
              </w:tabs>
              <w:spacing w:before="200"/>
              <w:jc w:val="both"/>
              <w:outlineLvl w:val="2"/>
              <w:rPr>
                <w:bCs/>
              </w:rPr>
            </w:pPr>
          </w:p>
        </w:tc>
        <w:tc>
          <w:tcPr>
            <w:tcW w:w="1056" w:type="pct"/>
          </w:tcPr>
          <w:p w14:paraId="4BFF1EE0" w14:textId="77777777" w:rsidR="00AA1372" w:rsidRPr="00FF430B" w:rsidRDefault="00AA1372" w:rsidP="00196AB4">
            <w:pPr>
              <w:keepNext/>
              <w:keepLines/>
              <w:tabs>
                <w:tab w:val="left" w:pos="567"/>
              </w:tabs>
              <w:spacing w:before="200"/>
              <w:jc w:val="both"/>
              <w:outlineLvl w:val="2"/>
              <w:rPr>
                <w:bCs/>
              </w:rPr>
            </w:pPr>
          </w:p>
        </w:tc>
        <w:tc>
          <w:tcPr>
            <w:tcW w:w="908" w:type="pct"/>
          </w:tcPr>
          <w:p w14:paraId="155044B4" w14:textId="77777777" w:rsidR="00AA1372" w:rsidRPr="00FF430B" w:rsidRDefault="00AA1372" w:rsidP="00196AB4">
            <w:pPr>
              <w:keepNext/>
              <w:keepLines/>
              <w:tabs>
                <w:tab w:val="left" w:pos="567"/>
              </w:tabs>
              <w:spacing w:before="200"/>
              <w:jc w:val="both"/>
              <w:outlineLvl w:val="2"/>
              <w:rPr>
                <w:bCs/>
              </w:rPr>
            </w:pPr>
          </w:p>
        </w:tc>
      </w:tr>
      <w:tr w:rsidR="00AA1372" w:rsidRPr="00EC30C2" w14:paraId="1B24AC3A" w14:textId="77777777" w:rsidTr="00233538">
        <w:trPr>
          <w:cantSplit/>
          <w:trHeight w:val="1270"/>
        </w:trPr>
        <w:tc>
          <w:tcPr>
            <w:tcW w:w="273" w:type="pct"/>
          </w:tcPr>
          <w:p w14:paraId="18F3D852" w14:textId="77777777" w:rsidR="00AA1372" w:rsidRPr="00FF430B" w:rsidRDefault="00AA1372" w:rsidP="00196AB4">
            <w:pPr>
              <w:keepNext/>
              <w:keepLines/>
              <w:tabs>
                <w:tab w:val="left" w:pos="567"/>
              </w:tabs>
              <w:spacing w:before="200"/>
              <w:jc w:val="both"/>
              <w:outlineLvl w:val="2"/>
              <w:rPr>
                <w:bCs/>
              </w:rPr>
            </w:pPr>
          </w:p>
        </w:tc>
        <w:tc>
          <w:tcPr>
            <w:tcW w:w="727" w:type="pct"/>
          </w:tcPr>
          <w:p w14:paraId="5DBE77D0" w14:textId="77777777" w:rsidR="00AA1372" w:rsidRPr="00FF430B" w:rsidRDefault="0003591A" w:rsidP="00196AB4">
            <w:pPr>
              <w:tabs>
                <w:tab w:val="left" w:pos="567"/>
              </w:tabs>
              <w:jc w:val="both"/>
              <w:rPr>
                <w:bCs/>
              </w:rPr>
            </w:pPr>
            <w:r w:rsidRPr="00FF430B">
              <w:rPr>
                <w:bCs/>
              </w:rPr>
              <w:t>Specialişti</w:t>
            </w:r>
          </w:p>
          <w:p w14:paraId="6F073EFA" w14:textId="77777777" w:rsidR="00AA1372" w:rsidRPr="00FF430B" w:rsidRDefault="0003591A" w:rsidP="00196AB4">
            <w:pPr>
              <w:tabs>
                <w:tab w:val="left" w:pos="567"/>
              </w:tabs>
              <w:jc w:val="both"/>
              <w:rPr>
                <w:bCs/>
              </w:rPr>
            </w:pPr>
            <w:r w:rsidRPr="00FF430B">
              <w:rPr>
                <w:bCs/>
              </w:rPr>
              <w:t>……………</w:t>
            </w:r>
          </w:p>
          <w:p w14:paraId="0407E38D" w14:textId="77777777" w:rsidR="00AA1372" w:rsidRPr="00FF430B" w:rsidRDefault="0003591A" w:rsidP="00196AB4">
            <w:pPr>
              <w:tabs>
                <w:tab w:val="left" w:pos="567"/>
              </w:tabs>
              <w:jc w:val="both"/>
              <w:rPr>
                <w:bCs/>
              </w:rPr>
            </w:pPr>
            <w:r w:rsidRPr="00FF430B">
              <w:rPr>
                <w:bCs/>
              </w:rPr>
              <w:t>……………</w:t>
            </w:r>
          </w:p>
          <w:p w14:paraId="3DB14CE6" w14:textId="77777777" w:rsidR="00AA1372" w:rsidRPr="00FF430B" w:rsidRDefault="0003591A" w:rsidP="00196AB4">
            <w:pPr>
              <w:tabs>
                <w:tab w:val="left" w:pos="567"/>
              </w:tabs>
              <w:jc w:val="both"/>
              <w:rPr>
                <w:bCs/>
              </w:rPr>
            </w:pPr>
            <w:r w:rsidRPr="00FF430B">
              <w:rPr>
                <w:bCs/>
              </w:rPr>
              <w:t>…………….</w:t>
            </w:r>
          </w:p>
        </w:tc>
        <w:tc>
          <w:tcPr>
            <w:tcW w:w="1000" w:type="pct"/>
          </w:tcPr>
          <w:p w14:paraId="55DFE1A1" w14:textId="77777777" w:rsidR="00AA1372" w:rsidRPr="00FF430B" w:rsidRDefault="00AA1372" w:rsidP="00196AB4">
            <w:pPr>
              <w:keepNext/>
              <w:keepLines/>
              <w:tabs>
                <w:tab w:val="left" w:pos="567"/>
              </w:tabs>
              <w:spacing w:before="200"/>
              <w:jc w:val="both"/>
              <w:outlineLvl w:val="2"/>
              <w:rPr>
                <w:bCs/>
              </w:rPr>
            </w:pPr>
          </w:p>
        </w:tc>
        <w:tc>
          <w:tcPr>
            <w:tcW w:w="1036" w:type="pct"/>
          </w:tcPr>
          <w:p w14:paraId="08DFC1AC" w14:textId="77777777" w:rsidR="00AA1372" w:rsidRPr="00FF430B" w:rsidRDefault="00AA1372" w:rsidP="00196AB4">
            <w:pPr>
              <w:keepNext/>
              <w:keepLines/>
              <w:tabs>
                <w:tab w:val="left" w:pos="567"/>
              </w:tabs>
              <w:spacing w:before="200"/>
              <w:jc w:val="both"/>
              <w:outlineLvl w:val="2"/>
              <w:rPr>
                <w:bCs/>
              </w:rPr>
            </w:pPr>
          </w:p>
        </w:tc>
        <w:tc>
          <w:tcPr>
            <w:tcW w:w="1056" w:type="pct"/>
          </w:tcPr>
          <w:p w14:paraId="0B159158" w14:textId="77777777" w:rsidR="00AA1372" w:rsidRPr="00FF430B" w:rsidRDefault="00AA1372" w:rsidP="00196AB4">
            <w:pPr>
              <w:keepNext/>
              <w:keepLines/>
              <w:tabs>
                <w:tab w:val="left" w:pos="567"/>
              </w:tabs>
              <w:spacing w:before="200"/>
              <w:jc w:val="both"/>
              <w:outlineLvl w:val="2"/>
              <w:rPr>
                <w:bCs/>
              </w:rPr>
            </w:pPr>
          </w:p>
        </w:tc>
        <w:tc>
          <w:tcPr>
            <w:tcW w:w="908" w:type="pct"/>
          </w:tcPr>
          <w:p w14:paraId="557596BD" w14:textId="77777777" w:rsidR="00AA1372" w:rsidRPr="00FF430B" w:rsidRDefault="00AA1372" w:rsidP="00196AB4">
            <w:pPr>
              <w:keepNext/>
              <w:keepLines/>
              <w:tabs>
                <w:tab w:val="left" w:pos="567"/>
              </w:tabs>
              <w:spacing w:before="200"/>
              <w:jc w:val="both"/>
              <w:outlineLvl w:val="2"/>
              <w:rPr>
                <w:bCs/>
              </w:rPr>
            </w:pPr>
          </w:p>
        </w:tc>
      </w:tr>
    </w:tbl>
    <w:p w14:paraId="68EFDF32" w14:textId="77777777" w:rsidR="008A6911" w:rsidRPr="00FF430B" w:rsidRDefault="008A6911" w:rsidP="00196AB4">
      <w:pPr>
        <w:jc w:val="both"/>
        <w:rPr>
          <w:rFonts w:eastAsia="PMingLiU"/>
          <w:lang w:eastAsia="zh-CN"/>
        </w:rPr>
      </w:pPr>
    </w:p>
    <w:p w14:paraId="55526EDC"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673C4C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32505AB0"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FB3D05A"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404CF24C" w14:textId="77777777" w:rsidR="004F77F1" w:rsidRPr="00FF430B" w:rsidRDefault="004F77F1" w:rsidP="004F77F1">
      <w:pPr>
        <w:spacing w:after="200" w:line="276" w:lineRule="auto"/>
        <w:rPr>
          <w:rFonts w:eastAsia="PMingLiU"/>
          <w:lang w:eastAsia="zh-CN"/>
        </w:rPr>
      </w:pPr>
      <w:bookmarkStart w:id="58" w:name="_Toc449692114"/>
    </w:p>
    <w:p w14:paraId="62F83323" w14:textId="77777777" w:rsidR="002D6E71" w:rsidRPr="00FF430B" w:rsidRDefault="002D6E71" w:rsidP="004F77F1">
      <w:pPr>
        <w:spacing w:line="276" w:lineRule="auto"/>
        <w:jc w:val="center"/>
        <w:rPr>
          <w:rFonts w:eastAsia="PMingLiU"/>
          <w:b/>
          <w:lang w:eastAsia="zh-CN"/>
        </w:rPr>
      </w:pPr>
    </w:p>
    <w:p w14:paraId="66CEA446" w14:textId="77777777" w:rsidR="002D6E71" w:rsidRPr="00FF430B" w:rsidRDefault="002D6E71" w:rsidP="004F77F1">
      <w:pPr>
        <w:spacing w:line="276" w:lineRule="auto"/>
        <w:jc w:val="center"/>
        <w:rPr>
          <w:rFonts w:eastAsia="PMingLiU"/>
          <w:b/>
          <w:lang w:eastAsia="zh-CN"/>
        </w:rPr>
      </w:pPr>
    </w:p>
    <w:p w14:paraId="2080F41D" w14:textId="77777777" w:rsidR="002D6E71" w:rsidRPr="00FF430B" w:rsidRDefault="002D6E71" w:rsidP="004F77F1">
      <w:pPr>
        <w:spacing w:line="276" w:lineRule="auto"/>
        <w:jc w:val="center"/>
        <w:rPr>
          <w:rFonts w:eastAsia="PMingLiU"/>
          <w:b/>
          <w:lang w:eastAsia="zh-CN"/>
        </w:rPr>
      </w:pPr>
    </w:p>
    <w:p w14:paraId="0E21B87B" w14:textId="77777777" w:rsidR="002D6E71" w:rsidRPr="00FF430B" w:rsidRDefault="002D6E71" w:rsidP="004F77F1">
      <w:pPr>
        <w:spacing w:line="276" w:lineRule="auto"/>
        <w:jc w:val="center"/>
        <w:rPr>
          <w:rFonts w:eastAsia="PMingLiU"/>
          <w:b/>
          <w:lang w:eastAsia="zh-CN"/>
        </w:rPr>
      </w:pPr>
    </w:p>
    <w:p w14:paraId="3EAF0626" w14:textId="77777777" w:rsidR="002D6E71" w:rsidRPr="00FF430B" w:rsidRDefault="002D6E71" w:rsidP="004F77F1">
      <w:pPr>
        <w:spacing w:line="276" w:lineRule="auto"/>
        <w:jc w:val="center"/>
        <w:rPr>
          <w:rFonts w:eastAsia="PMingLiU"/>
          <w:b/>
          <w:lang w:eastAsia="zh-CN"/>
        </w:rPr>
      </w:pPr>
    </w:p>
    <w:p w14:paraId="5B8BB3DF" w14:textId="77777777" w:rsidR="002D6E71" w:rsidRPr="00FF430B" w:rsidRDefault="002D6E71" w:rsidP="004F77F1">
      <w:pPr>
        <w:spacing w:line="276" w:lineRule="auto"/>
        <w:jc w:val="center"/>
        <w:rPr>
          <w:rFonts w:eastAsia="PMingLiU"/>
          <w:b/>
          <w:lang w:eastAsia="zh-CN"/>
        </w:rPr>
      </w:pPr>
    </w:p>
    <w:p w14:paraId="19806A93" w14:textId="77777777" w:rsidR="002D6E71" w:rsidRPr="00FF430B" w:rsidRDefault="002D6E71" w:rsidP="004F77F1">
      <w:pPr>
        <w:spacing w:line="276" w:lineRule="auto"/>
        <w:jc w:val="center"/>
        <w:rPr>
          <w:rFonts w:eastAsia="PMingLiU"/>
          <w:b/>
          <w:lang w:eastAsia="zh-CN"/>
        </w:rPr>
      </w:pPr>
    </w:p>
    <w:p w14:paraId="6E8546D7" w14:textId="77777777" w:rsidR="002D6E71" w:rsidRPr="00FF430B" w:rsidRDefault="002D6E71" w:rsidP="004F77F1">
      <w:pPr>
        <w:spacing w:line="276" w:lineRule="auto"/>
        <w:jc w:val="center"/>
        <w:rPr>
          <w:rFonts w:eastAsia="PMingLiU"/>
          <w:b/>
          <w:lang w:eastAsia="zh-CN"/>
        </w:rPr>
      </w:pPr>
    </w:p>
    <w:p w14:paraId="09FBA437" w14:textId="77777777" w:rsidR="002D6E71" w:rsidRPr="00FF430B" w:rsidRDefault="002D6E71" w:rsidP="004F77F1">
      <w:pPr>
        <w:spacing w:line="276" w:lineRule="auto"/>
        <w:jc w:val="center"/>
        <w:rPr>
          <w:rFonts w:eastAsia="PMingLiU"/>
          <w:b/>
          <w:lang w:eastAsia="zh-CN"/>
        </w:rPr>
      </w:pPr>
    </w:p>
    <w:p w14:paraId="15D77A12" w14:textId="77777777" w:rsidR="002D6E71" w:rsidRPr="00FF430B" w:rsidRDefault="002D6E71" w:rsidP="004F77F1">
      <w:pPr>
        <w:spacing w:line="276" w:lineRule="auto"/>
        <w:jc w:val="center"/>
        <w:rPr>
          <w:rFonts w:eastAsia="PMingLiU"/>
          <w:b/>
          <w:lang w:eastAsia="zh-CN"/>
        </w:rPr>
      </w:pPr>
    </w:p>
    <w:p w14:paraId="0672BED6" w14:textId="77777777" w:rsidR="002D6E71" w:rsidRPr="00FF430B" w:rsidRDefault="002D6E71" w:rsidP="004F77F1">
      <w:pPr>
        <w:spacing w:line="276" w:lineRule="auto"/>
        <w:jc w:val="center"/>
        <w:rPr>
          <w:rFonts w:eastAsia="PMingLiU"/>
          <w:b/>
          <w:lang w:eastAsia="zh-CN"/>
        </w:rPr>
      </w:pPr>
    </w:p>
    <w:p w14:paraId="7B0FD75A" w14:textId="77777777" w:rsidR="000E4D7D" w:rsidRPr="00FF430B" w:rsidRDefault="000E4D7D" w:rsidP="004F77F1">
      <w:pPr>
        <w:spacing w:line="276" w:lineRule="auto"/>
        <w:jc w:val="center"/>
        <w:rPr>
          <w:rFonts w:eastAsia="PMingLiU"/>
          <w:b/>
          <w:lang w:eastAsia="zh-CN"/>
        </w:rPr>
      </w:pPr>
    </w:p>
    <w:p w14:paraId="29C5A011" w14:textId="77777777" w:rsidR="000E4D7D" w:rsidRPr="00FF430B" w:rsidRDefault="000E4D7D" w:rsidP="004F77F1">
      <w:pPr>
        <w:spacing w:line="276" w:lineRule="auto"/>
        <w:jc w:val="center"/>
        <w:rPr>
          <w:rFonts w:eastAsia="PMingLiU"/>
          <w:b/>
          <w:lang w:eastAsia="zh-CN"/>
        </w:rPr>
      </w:pPr>
    </w:p>
    <w:p w14:paraId="1D9A7622" w14:textId="77777777" w:rsidR="000E4D7D" w:rsidRPr="00FF430B" w:rsidRDefault="000E4D7D" w:rsidP="004F77F1">
      <w:pPr>
        <w:spacing w:line="276" w:lineRule="auto"/>
        <w:jc w:val="center"/>
        <w:rPr>
          <w:rFonts w:eastAsia="PMingLiU"/>
          <w:b/>
          <w:lang w:eastAsia="zh-CN"/>
        </w:rPr>
      </w:pPr>
    </w:p>
    <w:p w14:paraId="49B2B48B" w14:textId="77777777" w:rsidR="000E4D7D" w:rsidRPr="00FF430B" w:rsidRDefault="000E4D7D" w:rsidP="004F77F1">
      <w:pPr>
        <w:spacing w:line="276" w:lineRule="auto"/>
        <w:jc w:val="center"/>
        <w:rPr>
          <w:rFonts w:eastAsia="PMingLiU"/>
          <w:b/>
          <w:lang w:eastAsia="zh-CN"/>
        </w:rPr>
      </w:pPr>
    </w:p>
    <w:p w14:paraId="67C50931" w14:textId="77777777" w:rsidR="000E4D7D" w:rsidRPr="00FF430B" w:rsidRDefault="000E4D7D" w:rsidP="004F77F1">
      <w:pPr>
        <w:spacing w:line="276" w:lineRule="auto"/>
        <w:jc w:val="center"/>
        <w:rPr>
          <w:rFonts w:eastAsia="PMingLiU"/>
          <w:b/>
          <w:lang w:eastAsia="zh-CN"/>
        </w:rPr>
      </w:pPr>
    </w:p>
    <w:p w14:paraId="0CFE8EB2" w14:textId="77777777" w:rsidR="00211C74" w:rsidRPr="00FF430B" w:rsidRDefault="00211C74" w:rsidP="00BA7FF4">
      <w:pPr>
        <w:jc w:val="right"/>
        <w:rPr>
          <w:noProof w:val="0"/>
        </w:rPr>
      </w:pPr>
    </w:p>
    <w:p w14:paraId="1CB4F9BD"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14:paraId="65DD8E8A" w14:textId="77777777" w:rsidR="002D6E71" w:rsidRDefault="009E719D" w:rsidP="00287200">
      <w:pPr>
        <w:jc w:val="right"/>
        <w:rPr>
          <w:noProof w:val="0"/>
        </w:rPr>
      </w:pPr>
      <w:r w:rsidRPr="00FF430B">
        <w:rPr>
          <w:noProof w:val="0"/>
        </w:rPr>
        <w:t>la D</w:t>
      </w:r>
      <w:r w:rsidR="00BA7FF4" w:rsidRPr="00FF430B">
        <w:rPr>
          <w:noProof w:val="0"/>
        </w:rPr>
        <w:t xml:space="preserve">ocumentația standard </w:t>
      </w:r>
    </w:p>
    <w:p w14:paraId="7FB23DE3" w14:textId="77777777" w:rsidR="00287200" w:rsidRDefault="00287200" w:rsidP="00287200">
      <w:pPr>
        <w:tabs>
          <w:tab w:val="left" w:pos="5103"/>
          <w:tab w:val="left" w:pos="10348"/>
        </w:tabs>
        <w:jc w:val="right"/>
        <w:rPr>
          <w:noProof w:val="0"/>
          <w:lang w:eastAsia="ru-RU"/>
        </w:rPr>
      </w:pPr>
      <w:r w:rsidRPr="00FF430B">
        <w:rPr>
          <w:noProof w:val="0"/>
          <w:lang w:eastAsia="ru-RU"/>
        </w:rPr>
        <w:t xml:space="preserve">                                               nr. </w:t>
      </w:r>
      <w:r>
        <w:rPr>
          <w:noProof w:val="0"/>
          <w:lang w:eastAsia="ru-RU"/>
        </w:rPr>
        <w:t>69</w:t>
      </w:r>
      <w:r w:rsidRPr="00FF430B">
        <w:rPr>
          <w:noProof w:val="0"/>
          <w:lang w:eastAsia="ru-RU"/>
        </w:rPr>
        <w:t xml:space="preserve">  din </w:t>
      </w:r>
      <w:r>
        <w:rPr>
          <w:noProof w:val="0"/>
          <w:lang w:eastAsia="ru-RU"/>
        </w:rPr>
        <w:t xml:space="preserve">07.05.  </w:t>
      </w:r>
      <w:r w:rsidRPr="00FF430B">
        <w:rPr>
          <w:noProof w:val="0"/>
          <w:lang w:eastAsia="ru-RU"/>
        </w:rPr>
        <w:t>2021</w:t>
      </w:r>
    </w:p>
    <w:p w14:paraId="73FD3409" w14:textId="77777777" w:rsidR="00287200" w:rsidRPr="00FF430B" w:rsidRDefault="00287200" w:rsidP="00287200">
      <w:pPr>
        <w:jc w:val="right"/>
        <w:rPr>
          <w:rFonts w:eastAsia="PMingLiU"/>
          <w:b/>
          <w:lang w:eastAsia="zh-CN"/>
        </w:rPr>
      </w:pPr>
    </w:p>
    <w:p w14:paraId="53C21FCD" w14:textId="77777777" w:rsidR="002D6E71" w:rsidRPr="00FF430B" w:rsidRDefault="002D6E71" w:rsidP="004F77F1">
      <w:pPr>
        <w:spacing w:line="276" w:lineRule="auto"/>
        <w:jc w:val="center"/>
        <w:rPr>
          <w:rFonts w:eastAsia="PMingLiU"/>
          <w:b/>
          <w:lang w:eastAsia="zh-CN"/>
        </w:rPr>
      </w:pPr>
    </w:p>
    <w:p w14:paraId="594ACFEA" w14:textId="77777777" w:rsidR="002D6E71" w:rsidRPr="00FF430B" w:rsidRDefault="002D6E71" w:rsidP="004F77F1">
      <w:pPr>
        <w:spacing w:line="276" w:lineRule="auto"/>
        <w:jc w:val="center"/>
        <w:rPr>
          <w:rFonts w:eastAsia="PMingLiU"/>
          <w:b/>
          <w:lang w:eastAsia="zh-CN"/>
        </w:rPr>
      </w:pPr>
    </w:p>
    <w:bookmarkEnd w:id="58"/>
    <w:p w14:paraId="2617390C" w14:textId="77777777" w:rsidR="00316C81" w:rsidRPr="00FF430B" w:rsidRDefault="00316C81" w:rsidP="004F77F1">
      <w:pPr>
        <w:spacing w:line="276" w:lineRule="auto"/>
        <w:jc w:val="center"/>
        <w:rPr>
          <w:rFonts w:eastAsia="PMingLiU"/>
          <w:b/>
          <w:noProof w:val="0"/>
          <w:lang w:eastAsia="zh-CN"/>
        </w:rPr>
      </w:pPr>
    </w:p>
    <w:p w14:paraId="63F4508F"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2EC35791"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17031272"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6BE75ECD"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61BB9070" w14:textId="77777777" w:rsidTr="00233538">
        <w:trPr>
          <w:cantSplit/>
          <w:trHeight w:val="920"/>
        </w:trPr>
        <w:tc>
          <w:tcPr>
            <w:tcW w:w="0" w:type="auto"/>
            <w:vAlign w:val="center"/>
          </w:tcPr>
          <w:p w14:paraId="262CD1F0" w14:textId="77777777" w:rsidR="00AA1372" w:rsidRPr="00FF430B" w:rsidRDefault="0003591A" w:rsidP="00196AB4">
            <w:pPr>
              <w:tabs>
                <w:tab w:val="left" w:pos="567"/>
              </w:tabs>
              <w:jc w:val="both"/>
              <w:rPr>
                <w:b/>
              </w:rPr>
            </w:pPr>
            <w:r w:rsidRPr="00FF430B">
              <w:rPr>
                <w:b/>
              </w:rPr>
              <w:t>Nr. d/o</w:t>
            </w:r>
          </w:p>
        </w:tc>
        <w:tc>
          <w:tcPr>
            <w:tcW w:w="3126" w:type="dxa"/>
            <w:vAlign w:val="center"/>
          </w:tcPr>
          <w:p w14:paraId="207EBA95" w14:textId="77777777" w:rsidR="00AA1372" w:rsidRPr="00FF430B" w:rsidRDefault="0003591A" w:rsidP="00196AB4">
            <w:pPr>
              <w:jc w:val="center"/>
              <w:rPr>
                <w:b/>
              </w:rPr>
            </w:pPr>
            <w:r w:rsidRPr="00FF430B">
              <w:rPr>
                <w:b/>
              </w:rPr>
              <w:t>Numele şi adresa subantreprenorilor</w:t>
            </w:r>
          </w:p>
        </w:tc>
        <w:tc>
          <w:tcPr>
            <w:tcW w:w="1984" w:type="dxa"/>
            <w:vAlign w:val="center"/>
          </w:tcPr>
          <w:p w14:paraId="38C8AA2A"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0534E467"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592B006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4FACAAED" w14:textId="77777777" w:rsidTr="00233538">
        <w:trPr>
          <w:trHeight w:val="175"/>
        </w:trPr>
        <w:tc>
          <w:tcPr>
            <w:tcW w:w="0" w:type="auto"/>
          </w:tcPr>
          <w:p w14:paraId="73A0FFC9" w14:textId="77777777" w:rsidR="00AA1372" w:rsidRPr="00FF430B" w:rsidRDefault="0003591A" w:rsidP="00196AB4">
            <w:pPr>
              <w:tabs>
                <w:tab w:val="left" w:pos="567"/>
              </w:tabs>
              <w:jc w:val="both"/>
            </w:pPr>
            <w:r w:rsidRPr="00FF430B">
              <w:t>1.</w:t>
            </w:r>
          </w:p>
        </w:tc>
        <w:tc>
          <w:tcPr>
            <w:tcW w:w="3126" w:type="dxa"/>
          </w:tcPr>
          <w:p w14:paraId="0281BFD4" w14:textId="77777777" w:rsidR="00AA1372" w:rsidRPr="00FF430B" w:rsidRDefault="00AA1372" w:rsidP="00196AB4">
            <w:pPr>
              <w:keepNext/>
              <w:keepLines/>
              <w:tabs>
                <w:tab w:val="left" w:pos="567"/>
              </w:tabs>
              <w:spacing w:before="200"/>
              <w:jc w:val="both"/>
              <w:outlineLvl w:val="2"/>
            </w:pPr>
          </w:p>
        </w:tc>
        <w:tc>
          <w:tcPr>
            <w:tcW w:w="1984" w:type="dxa"/>
          </w:tcPr>
          <w:p w14:paraId="46A8DA98" w14:textId="77777777" w:rsidR="00AA1372" w:rsidRPr="00FF430B" w:rsidRDefault="00AA1372" w:rsidP="00196AB4">
            <w:pPr>
              <w:keepNext/>
              <w:keepLines/>
              <w:tabs>
                <w:tab w:val="left" w:pos="567"/>
              </w:tabs>
              <w:spacing w:before="200"/>
              <w:jc w:val="both"/>
              <w:outlineLvl w:val="2"/>
            </w:pPr>
          </w:p>
        </w:tc>
        <w:tc>
          <w:tcPr>
            <w:tcW w:w="1443" w:type="dxa"/>
          </w:tcPr>
          <w:p w14:paraId="56D6C400" w14:textId="77777777" w:rsidR="00AA1372" w:rsidRPr="00FF430B" w:rsidRDefault="00AA1372" w:rsidP="00196AB4">
            <w:pPr>
              <w:keepNext/>
              <w:keepLines/>
              <w:tabs>
                <w:tab w:val="left" w:pos="567"/>
              </w:tabs>
              <w:spacing w:before="200"/>
              <w:jc w:val="both"/>
              <w:outlineLvl w:val="2"/>
            </w:pPr>
          </w:p>
        </w:tc>
        <w:tc>
          <w:tcPr>
            <w:tcW w:w="0" w:type="auto"/>
          </w:tcPr>
          <w:p w14:paraId="082A091F" w14:textId="77777777" w:rsidR="00AA1372" w:rsidRPr="00FF430B" w:rsidRDefault="00AA1372" w:rsidP="00196AB4">
            <w:pPr>
              <w:keepNext/>
              <w:keepLines/>
              <w:tabs>
                <w:tab w:val="left" w:pos="567"/>
              </w:tabs>
              <w:spacing w:before="200"/>
              <w:jc w:val="both"/>
              <w:outlineLvl w:val="2"/>
            </w:pPr>
          </w:p>
        </w:tc>
      </w:tr>
      <w:tr w:rsidR="00AA1372" w:rsidRPr="00EC30C2" w14:paraId="614D1B09" w14:textId="77777777" w:rsidTr="00233538">
        <w:trPr>
          <w:trHeight w:val="337"/>
        </w:trPr>
        <w:tc>
          <w:tcPr>
            <w:tcW w:w="0" w:type="auto"/>
          </w:tcPr>
          <w:p w14:paraId="2E261692" w14:textId="77777777" w:rsidR="00AA1372" w:rsidRPr="00FF430B" w:rsidRDefault="0003591A" w:rsidP="00196AB4">
            <w:pPr>
              <w:tabs>
                <w:tab w:val="left" w:pos="567"/>
              </w:tabs>
              <w:jc w:val="both"/>
            </w:pPr>
            <w:r w:rsidRPr="00FF430B">
              <w:t>2.</w:t>
            </w:r>
          </w:p>
        </w:tc>
        <w:tc>
          <w:tcPr>
            <w:tcW w:w="3126" w:type="dxa"/>
          </w:tcPr>
          <w:p w14:paraId="063CBC07" w14:textId="77777777" w:rsidR="00AA1372" w:rsidRPr="00FF430B" w:rsidRDefault="00AA1372" w:rsidP="00196AB4">
            <w:pPr>
              <w:keepNext/>
              <w:keepLines/>
              <w:tabs>
                <w:tab w:val="left" w:pos="567"/>
              </w:tabs>
              <w:spacing w:before="200"/>
              <w:jc w:val="both"/>
              <w:outlineLvl w:val="2"/>
            </w:pPr>
          </w:p>
        </w:tc>
        <w:tc>
          <w:tcPr>
            <w:tcW w:w="1984" w:type="dxa"/>
          </w:tcPr>
          <w:p w14:paraId="63061BFA" w14:textId="77777777" w:rsidR="00AA1372" w:rsidRPr="00FF430B" w:rsidRDefault="00AA1372" w:rsidP="00196AB4">
            <w:pPr>
              <w:keepNext/>
              <w:keepLines/>
              <w:tabs>
                <w:tab w:val="left" w:pos="567"/>
              </w:tabs>
              <w:spacing w:before="200"/>
              <w:jc w:val="both"/>
              <w:outlineLvl w:val="2"/>
            </w:pPr>
          </w:p>
        </w:tc>
        <w:tc>
          <w:tcPr>
            <w:tcW w:w="1443" w:type="dxa"/>
          </w:tcPr>
          <w:p w14:paraId="7C6C31F0" w14:textId="77777777" w:rsidR="00AA1372" w:rsidRPr="00FF430B" w:rsidRDefault="00AA1372" w:rsidP="00196AB4">
            <w:pPr>
              <w:keepNext/>
              <w:keepLines/>
              <w:tabs>
                <w:tab w:val="left" w:pos="567"/>
              </w:tabs>
              <w:spacing w:before="200"/>
              <w:jc w:val="both"/>
              <w:outlineLvl w:val="2"/>
            </w:pPr>
          </w:p>
        </w:tc>
        <w:tc>
          <w:tcPr>
            <w:tcW w:w="0" w:type="auto"/>
          </w:tcPr>
          <w:p w14:paraId="5DC4C882" w14:textId="77777777" w:rsidR="00AA1372" w:rsidRPr="00FF430B" w:rsidRDefault="00AA1372" w:rsidP="00196AB4">
            <w:pPr>
              <w:keepNext/>
              <w:keepLines/>
              <w:tabs>
                <w:tab w:val="left" w:pos="567"/>
              </w:tabs>
              <w:spacing w:before="200"/>
              <w:jc w:val="both"/>
              <w:outlineLvl w:val="2"/>
            </w:pPr>
          </w:p>
        </w:tc>
      </w:tr>
      <w:tr w:rsidR="00AA1372" w:rsidRPr="00EC30C2" w14:paraId="1036CCB1" w14:textId="77777777" w:rsidTr="00233538">
        <w:trPr>
          <w:trHeight w:val="181"/>
        </w:trPr>
        <w:tc>
          <w:tcPr>
            <w:tcW w:w="0" w:type="auto"/>
          </w:tcPr>
          <w:p w14:paraId="6613131E" w14:textId="77777777" w:rsidR="00AA1372" w:rsidRPr="00FF430B" w:rsidRDefault="0003591A" w:rsidP="00196AB4">
            <w:pPr>
              <w:tabs>
                <w:tab w:val="left" w:pos="567"/>
              </w:tabs>
              <w:jc w:val="both"/>
            </w:pPr>
            <w:r w:rsidRPr="00FF430B">
              <w:t>3.</w:t>
            </w:r>
          </w:p>
        </w:tc>
        <w:tc>
          <w:tcPr>
            <w:tcW w:w="3126" w:type="dxa"/>
          </w:tcPr>
          <w:p w14:paraId="04D1407E" w14:textId="77777777" w:rsidR="00AA1372" w:rsidRPr="00FF430B" w:rsidRDefault="00AA1372" w:rsidP="00196AB4">
            <w:pPr>
              <w:keepNext/>
              <w:keepLines/>
              <w:tabs>
                <w:tab w:val="left" w:pos="567"/>
              </w:tabs>
              <w:spacing w:before="200"/>
              <w:jc w:val="both"/>
              <w:outlineLvl w:val="2"/>
            </w:pPr>
          </w:p>
        </w:tc>
        <w:tc>
          <w:tcPr>
            <w:tcW w:w="1984" w:type="dxa"/>
          </w:tcPr>
          <w:p w14:paraId="6AA3C609" w14:textId="77777777" w:rsidR="00AA1372" w:rsidRPr="00FF430B" w:rsidRDefault="00AA1372" w:rsidP="00196AB4">
            <w:pPr>
              <w:keepNext/>
              <w:keepLines/>
              <w:tabs>
                <w:tab w:val="left" w:pos="567"/>
              </w:tabs>
              <w:spacing w:before="200"/>
              <w:jc w:val="both"/>
              <w:outlineLvl w:val="2"/>
            </w:pPr>
          </w:p>
        </w:tc>
        <w:tc>
          <w:tcPr>
            <w:tcW w:w="1443" w:type="dxa"/>
          </w:tcPr>
          <w:p w14:paraId="27F1442D" w14:textId="77777777" w:rsidR="00AA1372" w:rsidRPr="00FF430B" w:rsidRDefault="00AA1372" w:rsidP="00196AB4">
            <w:pPr>
              <w:keepNext/>
              <w:keepLines/>
              <w:tabs>
                <w:tab w:val="left" w:pos="567"/>
              </w:tabs>
              <w:spacing w:before="200"/>
              <w:jc w:val="both"/>
              <w:outlineLvl w:val="2"/>
            </w:pPr>
          </w:p>
        </w:tc>
        <w:tc>
          <w:tcPr>
            <w:tcW w:w="0" w:type="auto"/>
          </w:tcPr>
          <w:p w14:paraId="6DD14451" w14:textId="77777777" w:rsidR="00AA1372" w:rsidRPr="00FF430B" w:rsidRDefault="00AA1372" w:rsidP="00196AB4">
            <w:pPr>
              <w:keepNext/>
              <w:keepLines/>
              <w:tabs>
                <w:tab w:val="left" w:pos="567"/>
              </w:tabs>
              <w:spacing w:before="200"/>
              <w:jc w:val="both"/>
              <w:outlineLvl w:val="2"/>
            </w:pPr>
          </w:p>
        </w:tc>
      </w:tr>
      <w:tr w:rsidR="00AA1372" w:rsidRPr="00EC30C2" w14:paraId="39969353" w14:textId="77777777" w:rsidTr="00233538">
        <w:trPr>
          <w:trHeight w:val="181"/>
        </w:trPr>
        <w:tc>
          <w:tcPr>
            <w:tcW w:w="0" w:type="auto"/>
          </w:tcPr>
          <w:p w14:paraId="2157601E" w14:textId="77777777" w:rsidR="00AA1372" w:rsidRPr="00FF430B" w:rsidRDefault="0003591A" w:rsidP="00196AB4">
            <w:pPr>
              <w:tabs>
                <w:tab w:val="left" w:pos="567"/>
              </w:tabs>
              <w:jc w:val="both"/>
            </w:pPr>
            <w:r w:rsidRPr="00FF430B">
              <w:t>4.</w:t>
            </w:r>
          </w:p>
        </w:tc>
        <w:tc>
          <w:tcPr>
            <w:tcW w:w="3126" w:type="dxa"/>
          </w:tcPr>
          <w:p w14:paraId="300F331E" w14:textId="77777777" w:rsidR="00AA1372" w:rsidRPr="00FF430B" w:rsidRDefault="00AA1372" w:rsidP="00196AB4">
            <w:pPr>
              <w:keepNext/>
              <w:keepLines/>
              <w:tabs>
                <w:tab w:val="left" w:pos="567"/>
              </w:tabs>
              <w:spacing w:before="200"/>
              <w:jc w:val="both"/>
              <w:outlineLvl w:val="2"/>
            </w:pPr>
          </w:p>
        </w:tc>
        <w:tc>
          <w:tcPr>
            <w:tcW w:w="1984" w:type="dxa"/>
          </w:tcPr>
          <w:p w14:paraId="5228E608" w14:textId="77777777" w:rsidR="00AA1372" w:rsidRPr="00FF430B" w:rsidRDefault="00AA1372" w:rsidP="00196AB4">
            <w:pPr>
              <w:keepNext/>
              <w:keepLines/>
              <w:tabs>
                <w:tab w:val="left" w:pos="567"/>
              </w:tabs>
              <w:spacing w:before="200"/>
              <w:jc w:val="both"/>
              <w:outlineLvl w:val="2"/>
            </w:pPr>
          </w:p>
        </w:tc>
        <w:tc>
          <w:tcPr>
            <w:tcW w:w="1443" w:type="dxa"/>
          </w:tcPr>
          <w:p w14:paraId="060D9C79" w14:textId="77777777" w:rsidR="00AA1372" w:rsidRPr="00FF430B" w:rsidRDefault="00AA1372" w:rsidP="00196AB4">
            <w:pPr>
              <w:keepNext/>
              <w:keepLines/>
              <w:tabs>
                <w:tab w:val="left" w:pos="567"/>
              </w:tabs>
              <w:spacing w:before="200"/>
              <w:jc w:val="both"/>
              <w:outlineLvl w:val="2"/>
            </w:pPr>
          </w:p>
        </w:tc>
        <w:tc>
          <w:tcPr>
            <w:tcW w:w="0" w:type="auto"/>
          </w:tcPr>
          <w:p w14:paraId="53388015" w14:textId="77777777" w:rsidR="00AA1372" w:rsidRPr="00FF430B" w:rsidRDefault="00AA1372" w:rsidP="00196AB4">
            <w:pPr>
              <w:keepNext/>
              <w:keepLines/>
              <w:tabs>
                <w:tab w:val="left" w:pos="567"/>
              </w:tabs>
              <w:spacing w:before="200"/>
              <w:jc w:val="both"/>
              <w:outlineLvl w:val="2"/>
            </w:pPr>
          </w:p>
        </w:tc>
      </w:tr>
      <w:tr w:rsidR="00AA1372" w:rsidRPr="00EC30C2" w14:paraId="54E9E3F8" w14:textId="77777777" w:rsidTr="00233538">
        <w:trPr>
          <w:trHeight w:val="181"/>
        </w:trPr>
        <w:tc>
          <w:tcPr>
            <w:tcW w:w="0" w:type="auto"/>
          </w:tcPr>
          <w:p w14:paraId="609EADFE" w14:textId="77777777" w:rsidR="00AA1372" w:rsidRPr="00FF430B" w:rsidRDefault="00AA1372" w:rsidP="00196AB4">
            <w:pPr>
              <w:keepNext/>
              <w:keepLines/>
              <w:tabs>
                <w:tab w:val="left" w:pos="567"/>
              </w:tabs>
              <w:spacing w:before="200"/>
              <w:jc w:val="both"/>
              <w:outlineLvl w:val="2"/>
            </w:pPr>
          </w:p>
        </w:tc>
        <w:tc>
          <w:tcPr>
            <w:tcW w:w="3126" w:type="dxa"/>
          </w:tcPr>
          <w:p w14:paraId="4285D71E" w14:textId="77777777" w:rsidR="00AA1372" w:rsidRPr="00FF430B" w:rsidRDefault="00AA1372" w:rsidP="00196AB4">
            <w:pPr>
              <w:keepNext/>
              <w:keepLines/>
              <w:tabs>
                <w:tab w:val="left" w:pos="567"/>
              </w:tabs>
              <w:spacing w:before="200"/>
              <w:jc w:val="both"/>
              <w:outlineLvl w:val="2"/>
            </w:pPr>
          </w:p>
        </w:tc>
        <w:tc>
          <w:tcPr>
            <w:tcW w:w="1984" w:type="dxa"/>
          </w:tcPr>
          <w:p w14:paraId="239A7EAE" w14:textId="77777777" w:rsidR="00AA1372" w:rsidRPr="00FF430B" w:rsidRDefault="00AA1372" w:rsidP="00196AB4">
            <w:pPr>
              <w:keepNext/>
              <w:keepLines/>
              <w:tabs>
                <w:tab w:val="left" w:pos="567"/>
              </w:tabs>
              <w:spacing w:before="200"/>
              <w:jc w:val="both"/>
              <w:outlineLvl w:val="2"/>
            </w:pPr>
          </w:p>
        </w:tc>
        <w:tc>
          <w:tcPr>
            <w:tcW w:w="1443" w:type="dxa"/>
          </w:tcPr>
          <w:p w14:paraId="78FA9873" w14:textId="77777777" w:rsidR="00AA1372" w:rsidRPr="00FF430B" w:rsidRDefault="00AA1372" w:rsidP="00196AB4">
            <w:pPr>
              <w:keepNext/>
              <w:keepLines/>
              <w:tabs>
                <w:tab w:val="left" w:pos="567"/>
              </w:tabs>
              <w:spacing w:before="200"/>
              <w:jc w:val="both"/>
              <w:outlineLvl w:val="2"/>
            </w:pPr>
          </w:p>
        </w:tc>
        <w:tc>
          <w:tcPr>
            <w:tcW w:w="0" w:type="auto"/>
          </w:tcPr>
          <w:p w14:paraId="40B7594E" w14:textId="77777777" w:rsidR="00AA1372" w:rsidRPr="00FF430B" w:rsidRDefault="00AA1372" w:rsidP="00196AB4">
            <w:pPr>
              <w:keepNext/>
              <w:keepLines/>
              <w:tabs>
                <w:tab w:val="left" w:pos="567"/>
              </w:tabs>
              <w:spacing w:before="200"/>
              <w:jc w:val="both"/>
              <w:outlineLvl w:val="2"/>
            </w:pPr>
          </w:p>
        </w:tc>
      </w:tr>
    </w:tbl>
    <w:p w14:paraId="2BDB8ABF" w14:textId="77777777" w:rsidR="00B27D8B" w:rsidRPr="00FF430B" w:rsidRDefault="00B27D8B" w:rsidP="00196AB4">
      <w:pPr>
        <w:jc w:val="both"/>
        <w:rPr>
          <w:rFonts w:eastAsia="PMingLiU"/>
          <w:lang w:eastAsia="zh-CN"/>
        </w:rPr>
      </w:pPr>
    </w:p>
    <w:p w14:paraId="20667936"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1644CC75"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864750D"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0EB57AD"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F8F6D87" w14:textId="77777777" w:rsidR="00AA1372" w:rsidRPr="00FF430B" w:rsidRDefault="00AA1372" w:rsidP="00196AB4">
      <w:pPr>
        <w:rPr>
          <w:rFonts w:eastAsia="PMingLiU"/>
          <w:lang w:eastAsia="zh-CN"/>
        </w:rPr>
      </w:pPr>
    </w:p>
    <w:p w14:paraId="0C699A41" w14:textId="77777777" w:rsidR="00316C81" w:rsidRPr="00FF430B" w:rsidRDefault="00316C81" w:rsidP="00316C81">
      <w:pPr>
        <w:spacing w:after="200" w:line="276" w:lineRule="auto"/>
        <w:jc w:val="center"/>
        <w:rPr>
          <w:rFonts w:eastAsia="PMingLiU"/>
          <w:lang w:eastAsia="zh-CN"/>
        </w:rPr>
      </w:pPr>
      <w:bookmarkStart w:id="59" w:name="_Toc449692115"/>
    </w:p>
    <w:p w14:paraId="4A4F6AA8" w14:textId="77777777" w:rsidR="002D6E71" w:rsidRPr="00FF430B" w:rsidRDefault="002D6E71" w:rsidP="00316C81">
      <w:pPr>
        <w:spacing w:after="200" w:line="276" w:lineRule="auto"/>
        <w:jc w:val="center"/>
        <w:rPr>
          <w:rFonts w:eastAsia="PMingLiU"/>
          <w:b/>
          <w:lang w:eastAsia="zh-CN"/>
        </w:rPr>
      </w:pPr>
    </w:p>
    <w:p w14:paraId="63BB8DF7" w14:textId="77777777" w:rsidR="002D6E71" w:rsidRPr="00FF430B" w:rsidRDefault="002D6E71" w:rsidP="00316C81">
      <w:pPr>
        <w:spacing w:after="200" w:line="276" w:lineRule="auto"/>
        <w:jc w:val="center"/>
        <w:rPr>
          <w:rFonts w:eastAsia="PMingLiU"/>
          <w:b/>
          <w:lang w:eastAsia="zh-CN"/>
        </w:rPr>
      </w:pPr>
    </w:p>
    <w:p w14:paraId="2D421BE4" w14:textId="77777777" w:rsidR="002D6E71" w:rsidRPr="00FF430B" w:rsidRDefault="002D6E71" w:rsidP="00316C81">
      <w:pPr>
        <w:spacing w:after="200" w:line="276" w:lineRule="auto"/>
        <w:jc w:val="center"/>
        <w:rPr>
          <w:rFonts w:eastAsia="PMingLiU"/>
          <w:b/>
          <w:lang w:eastAsia="zh-CN"/>
        </w:rPr>
      </w:pPr>
    </w:p>
    <w:p w14:paraId="5C34C787" w14:textId="77777777" w:rsidR="002D6E71" w:rsidRPr="00FF430B" w:rsidRDefault="002D6E71" w:rsidP="00316C81">
      <w:pPr>
        <w:spacing w:after="200" w:line="276" w:lineRule="auto"/>
        <w:jc w:val="center"/>
        <w:rPr>
          <w:rFonts w:eastAsia="PMingLiU"/>
          <w:b/>
          <w:lang w:eastAsia="zh-CN"/>
        </w:rPr>
      </w:pPr>
    </w:p>
    <w:p w14:paraId="6FD76DBE" w14:textId="77777777" w:rsidR="002D6E71" w:rsidRPr="00FF430B" w:rsidRDefault="002D6E71" w:rsidP="00316C81">
      <w:pPr>
        <w:spacing w:after="200" w:line="276" w:lineRule="auto"/>
        <w:jc w:val="center"/>
        <w:rPr>
          <w:rFonts w:eastAsia="PMingLiU"/>
          <w:b/>
          <w:lang w:eastAsia="zh-CN"/>
        </w:rPr>
      </w:pPr>
    </w:p>
    <w:p w14:paraId="3699FAD9" w14:textId="77777777" w:rsidR="002D6E71" w:rsidRPr="00FF430B" w:rsidRDefault="002D6E71" w:rsidP="00316C81">
      <w:pPr>
        <w:spacing w:after="200" w:line="276" w:lineRule="auto"/>
        <w:jc w:val="center"/>
        <w:rPr>
          <w:rFonts w:eastAsia="PMingLiU"/>
          <w:b/>
          <w:lang w:eastAsia="zh-CN"/>
        </w:rPr>
      </w:pPr>
    </w:p>
    <w:p w14:paraId="4C39352B" w14:textId="77777777" w:rsidR="002D6E71" w:rsidRPr="00FF430B" w:rsidRDefault="002D6E71" w:rsidP="00316C81">
      <w:pPr>
        <w:spacing w:after="200" w:line="276" w:lineRule="auto"/>
        <w:jc w:val="center"/>
        <w:rPr>
          <w:rFonts w:eastAsia="PMingLiU"/>
          <w:b/>
          <w:lang w:eastAsia="zh-CN"/>
        </w:rPr>
      </w:pPr>
    </w:p>
    <w:p w14:paraId="49B98065" w14:textId="77777777" w:rsidR="002D6E71" w:rsidRPr="00FF430B" w:rsidRDefault="002D6E71" w:rsidP="00316C81">
      <w:pPr>
        <w:spacing w:after="200" w:line="276" w:lineRule="auto"/>
        <w:jc w:val="center"/>
        <w:rPr>
          <w:rFonts w:eastAsia="PMingLiU"/>
          <w:b/>
          <w:lang w:eastAsia="zh-CN"/>
        </w:rPr>
      </w:pPr>
    </w:p>
    <w:p w14:paraId="6C7F915C" w14:textId="77777777" w:rsidR="002D6E71" w:rsidRPr="00FF430B" w:rsidRDefault="002D6E71" w:rsidP="00316C81">
      <w:pPr>
        <w:spacing w:after="200" w:line="276" w:lineRule="auto"/>
        <w:jc w:val="center"/>
        <w:rPr>
          <w:rFonts w:eastAsia="PMingLiU"/>
          <w:b/>
          <w:lang w:eastAsia="zh-CN"/>
        </w:rPr>
      </w:pPr>
    </w:p>
    <w:p w14:paraId="74F85B1F" w14:textId="77777777" w:rsidR="000E4D7D" w:rsidRPr="00FF430B" w:rsidRDefault="000E4D7D" w:rsidP="00316C81">
      <w:pPr>
        <w:spacing w:after="200" w:line="276" w:lineRule="auto"/>
        <w:jc w:val="center"/>
        <w:rPr>
          <w:rFonts w:eastAsia="PMingLiU"/>
          <w:b/>
          <w:lang w:eastAsia="zh-CN"/>
        </w:rPr>
      </w:pPr>
    </w:p>
    <w:p w14:paraId="76CCB942" w14:textId="77777777" w:rsidR="000E4D7D" w:rsidRPr="00FF430B" w:rsidRDefault="000E4D7D" w:rsidP="00316C81">
      <w:pPr>
        <w:spacing w:after="200" w:line="276" w:lineRule="auto"/>
        <w:jc w:val="center"/>
        <w:rPr>
          <w:rFonts w:eastAsia="PMingLiU"/>
          <w:b/>
          <w:lang w:eastAsia="zh-CN"/>
        </w:rPr>
      </w:pPr>
    </w:p>
    <w:p w14:paraId="26EC02B4" w14:textId="77777777" w:rsidR="000E4D7D" w:rsidRPr="00FF430B" w:rsidRDefault="000E4D7D" w:rsidP="00316C81">
      <w:pPr>
        <w:spacing w:after="200" w:line="276" w:lineRule="auto"/>
        <w:jc w:val="center"/>
        <w:rPr>
          <w:rFonts w:eastAsia="PMingLiU"/>
          <w:b/>
          <w:lang w:eastAsia="zh-CN"/>
        </w:rPr>
      </w:pPr>
    </w:p>
    <w:p w14:paraId="47307241" w14:textId="77777777" w:rsidR="002D6E71" w:rsidRPr="00FF430B" w:rsidRDefault="002D6E71" w:rsidP="00316C81">
      <w:pPr>
        <w:spacing w:after="200" w:line="276" w:lineRule="auto"/>
        <w:jc w:val="center"/>
        <w:rPr>
          <w:rFonts w:eastAsia="PMingLiU"/>
          <w:b/>
          <w:lang w:eastAsia="zh-CN"/>
        </w:rPr>
      </w:pPr>
    </w:p>
    <w:p w14:paraId="289C10AA"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14:paraId="06381690" w14:textId="77777777" w:rsidR="00BA7FF4" w:rsidRDefault="009E719D" w:rsidP="00287200">
      <w:pPr>
        <w:jc w:val="right"/>
        <w:rPr>
          <w:noProof w:val="0"/>
        </w:rPr>
      </w:pPr>
      <w:r w:rsidRPr="00FF430B">
        <w:rPr>
          <w:noProof w:val="0"/>
        </w:rPr>
        <w:t>la D</w:t>
      </w:r>
      <w:r w:rsidR="00BA7FF4" w:rsidRPr="00FF430B">
        <w:rPr>
          <w:noProof w:val="0"/>
        </w:rPr>
        <w:t xml:space="preserve">ocumentația standard </w:t>
      </w:r>
    </w:p>
    <w:p w14:paraId="30C64CC2" w14:textId="77777777" w:rsidR="00287200" w:rsidRDefault="00287200" w:rsidP="00287200">
      <w:pPr>
        <w:tabs>
          <w:tab w:val="left" w:pos="5103"/>
          <w:tab w:val="left" w:pos="10348"/>
        </w:tabs>
        <w:jc w:val="right"/>
        <w:rPr>
          <w:noProof w:val="0"/>
          <w:lang w:eastAsia="ru-RU"/>
        </w:rPr>
      </w:pPr>
      <w:r w:rsidRPr="00FF430B">
        <w:rPr>
          <w:noProof w:val="0"/>
          <w:lang w:eastAsia="ru-RU"/>
        </w:rPr>
        <w:t xml:space="preserve">                                               nr. </w:t>
      </w:r>
      <w:r>
        <w:rPr>
          <w:noProof w:val="0"/>
          <w:lang w:eastAsia="ru-RU"/>
        </w:rPr>
        <w:t>69</w:t>
      </w:r>
      <w:r w:rsidRPr="00FF430B">
        <w:rPr>
          <w:noProof w:val="0"/>
          <w:lang w:eastAsia="ru-RU"/>
        </w:rPr>
        <w:t xml:space="preserve">  din </w:t>
      </w:r>
      <w:r>
        <w:rPr>
          <w:noProof w:val="0"/>
          <w:lang w:eastAsia="ru-RU"/>
        </w:rPr>
        <w:t xml:space="preserve">07.05.  </w:t>
      </w:r>
      <w:r w:rsidRPr="00FF430B">
        <w:rPr>
          <w:noProof w:val="0"/>
          <w:lang w:eastAsia="ru-RU"/>
        </w:rPr>
        <w:t>2021</w:t>
      </w:r>
    </w:p>
    <w:p w14:paraId="427B7C07" w14:textId="77777777" w:rsidR="00287200" w:rsidRPr="00FF430B" w:rsidRDefault="00287200" w:rsidP="00287200">
      <w:pPr>
        <w:jc w:val="right"/>
        <w:rPr>
          <w:noProof w:val="0"/>
        </w:rPr>
      </w:pPr>
    </w:p>
    <w:p w14:paraId="1651F24F" w14:textId="77777777" w:rsidR="002D6E71" w:rsidRPr="00FF430B" w:rsidRDefault="002D6E71" w:rsidP="00316C81">
      <w:pPr>
        <w:spacing w:after="200" w:line="276" w:lineRule="auto"/>
        <w:jc w:val="center"/>
        <w:rPr>
          <w:rFonts w:eastAsia="PMingLiU"/>
          <w:b/>
          <w:lang w:eastAsia="zh-CN"/>
        </w:rPr>
      </w:pPr>
    </w:p>
    <w:p w14:paraId="60C98B67" w14:textId="77777777" w:rsidR="002D6E71" w:rsidRPr="00FF430B" w:rsidRDefault="002D6E71" w:rsidP="00316C81">
      <w:pPr>
        <w:spacing w:after="200" w:line="276" w:lineRule="auto"/>
        <w:jc w:val="center"/>
        <w:rPr>
          <w:rFonts w:eastAsia="PMingLiU"/>
          <w:b/>
          <w:lang w:eastAsia="zh-CN"/>
        </w:rPr>
      </w:pPr>
    </w:p>
    <w:bookmarkEnd w:id="59"/>
    <w:p w14:paraId="2EF5CBEE"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269D3750"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85FC755" w14:textId="77777777" w:rsidR="00AA1372" w:rsidRPr="00FF430B" w:rsidRDefault="0003591A" w:rsidP="008C0290">
      <w:pPr>
        <w:tabs>
          <w:tab w:val="left" w:pos="567"/>
        </w:tabs>
        <w:jc w:val="both"/>
      </w:pPr>
      <w:r w:rsidRPr="00FF430B">
        <w:t>____________________________________________________________________________</w:t>
      </w:r>
    </w:p>
    <w:p w14:paraId="0D6F0ED4" w14:textId="77777777" w:rsidR="00AA1372" w:rsidRPr="00FF430B" w:rsidRDefault="0003591A" w:rsidP="008C0290">
      <w:pPr>
        <w:tabs>
          <w:tab w:val="left" w:pos="567"/>
        </w:tabs>
        <w:jc w:val="center"/>
        <w:rPr>
          <w:b/>
        </w:rPr>
      </w:pPr>
      <w:r w:rsidRPr="00FF430B">
        <w:rPr>
          <w:b/>
        </w:rPr>
        <w:t>(denumirea)</w:t>
      </w:r>
    </w:p>
    <w:p w14:paraId="789893BC"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10688065"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14126827"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2132624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24F03966"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2ED6B31B"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7DA1DD5C"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45B6085C"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736B87A9" w14:textId="77777777" w:rsidR="00AA1372" w:rsidRPr="00FF430B" w:rsidRDefault="00A227F2" w:rsidP="008C0290">
      <w:pPr>
        <w:tabs>
          <w:tab w:val="left" w:pos="567"/>
        </w:tabs>
        <w:jc w:val="both"/>
      </w:pPr>
      <w:r w:rsidRPr="00FF430B">
        <w:rPr>
          <w:b/>
        </w:rPr>
        <w:t>3. Informaţii privind modul de asociere:</w:t>
      </w:r>
    </w:p>
    <w:p w14:paraId="7F406137"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63DE80E0" w14:textId="77777777" w:rsidR="00AA1372" w:rsidRPr="00FF430B" w:rsidRDefault="00A227F2" w:rsidP="008C0290">
      <w:pPr>
        <w:tabs>
          <w:tab w:val="left" w:pos="567"/>
        </w:tabs>
        <w:jc w:val="both"/>
      </w:pPr>
      <w:r w:rsidRPr="00FF430B">
        <w:t>b) Locul şi data înregistrării asociaţiei______________________________________________</w:t>
      </w:r>
    </w:p>
    <w:p w14:paraId="6A0301FD"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10704757" w14:textId="77777777" w:rsidR="00AA1372" w:rsidRPr="00FF430B" w:rsidRDefault="00A227F2" w:rsidP="008C0290">
      <w:pPr>
        <w:tabs>
          <w:tab w:val="left" w:pos="567"/>
        </w:tabs>
        <w:jc w:val="both"/>
      </w:pPr>
      <w:r w:rsidRPr="00FF430B">
        <w:t>_____________________________________________________________________________</w:t>
      </w:r>
    </w:p>
    <w:p w14:paraId="3E6D94D2"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0CF30952"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62B937C6" w14:textId="77777777" w:rsidR="00355106" w:rsidRPr="00FF430B" w:rsidRDefault="00A227F2" w:rsidP="008C0290">
      <w:pPr>
        <w:tabs>
          <w:tab w:val="left" w:pos="567"/>
        </w:tabs>
        <w:jc w:val="both"/>
      </w:pPr>
      <w:r w:rsidRPr="00FF430B">
        <w:t>_____________________________________________________________________________</w:t>
      </w:r>
    </w:p>
    <w:p w14:paraId="769D8E7A" w14:textId="77777777" w:rsidR="00355106" w:rsidRPr="00FF430B" w:rsidRDefault="00A227F2" w:rsidP="008C0290">
      <w:pPr>
        <w:tabs>
          <w:tab w:val="left" w:pos="567"/>
        </w:tabs>
        <w:jc w:val="both"/>
      </w:pPr>
      <w:r w:rsidRPr="00FF430B">
        <w:t>f) Condiţii de administrare a asociaţiei______________________________________________</w:t>
      </w:r>
    </w:p>
    <w:p w14:paraId="156FDF93"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7FE0CA9D"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6DC9DC6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741A10F2" w14:textId="77777777" w:rsidR="00AA1372" w:rsidRPr="00FF430B" w:rsidRDefault="00A227F2" w:rsidP="008C0290">
      <w:pPr>
        <w:tabs>
          <w:tab w:val="left" w:pos="567"/>
        </w:tabs>
        <w:jc w:val="both"/>
      </w:pPr>
      <w:r w:rsidRPr="00FF430B">
        <w:t>j) Alte cauze__________________________________________________________________</w:t>
      </w:r>
    </w:p>
    <w:p w14:paraId="2708FB8B" w14:textId="77777777" w:rsidR="008C0290" w:rsidRPr="00FF430B" w:rsidRDefault="008C0290" w:rsidP="008C0290">
      <w:pPr>
        <w:jc w:val="both"/>
        <w:rPr>
          <w:rFonts w:eastAsia="PMingLiU"/>
          <w:lang w:eastAsia="zh-CN"/>
        </w:rPr>
      </w:pPr>
    </w:p>
    <w:p w14:paraId="1EA6BF11" w14:textId="77777777" w:rsidR="00B27D8B" w:rsidRPr="00FF430B" w:rsidRDefault="00B27D8B" w:rsidP="008C0290">
      <w:pPr>
        <w:jc w:val="both"/>
        <w:rPr>
          <w:rFonts w:eastAsia="PMingLiU"/>
          <w:lang w:eastAsia="zh-CN"/>
        </w:rPr>
      </w:pPr>
    </w:p>
    <w:p w14:paraId="7DFCB229"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624BB791"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DCE2C71"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98B9AB5"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3BBAD950"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0A2F9773" w14:textId="77777777" w:rsidR="00AA1372" w:rsidRPr="00FF430B" w:rsidRDefault="00AA1372" w:rsidP="008C0290">
      <w:pPr>
        <w:jc w:val="both"/>
        <w:rPr>
          <w:rFonts w:eastAsia="PMingLiU"/>
          <w:lang w:eastAsia="zh-CN"/>
        </w:rPr>
      </w:pPr>
    </w:p>
    <w:p w14:paraId="5ED1D1E5"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326E2418"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466B87C2"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643EB8E"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16B06468" w14:textId="77777777" w:rsidR="00A1178E" w:rsidRPr="00FF430B" w:rsidRDefault="00A1178E" w:rsidP="00A1178E">
      <w:pPr>
        <w:tabs>
          <w:tab w:val="left" w:pos="567"/>
        </w:tabs>
        <w:jc w:val="both"/>
        <w:rPr>
          <w:rFonts w:eastAsia="PMingLiU"/>
          <w:lang w:eastAsia="zh-CN"/>
        </w:rPr>
      </w:pPr>
    </w:p>
    <w:p w14:paraId="080897A4" w14:textId="77777777" w:rsidR="0036022B" w:rsidRPr="00FF430B" w:rsidRDefault="0036022B" w:rsidP="00A1178E">
      <w:pPr>
        <w:tabs>
          <w:tab w:val="left" w:pos="567"/>
        </w:tabs>
        <w:jc w:val="center"/>
        <w:rPr>
          <w:b/>
          <w:color w:val="000000"/>
          <w:w w:val="90"/>
          <w:sz w:val="28"/>
          <w:szCs w:val="28"/>
        </w:rPr>
      </w:pPr>
    </w:p>
    <w:p w14:paraId="4CAE2859" w14:textId="77777777" w:rsidR="002D6E71" w:rsidRPr="00FF430B" w:rsidRDefault="002D6E71" w:rsidP="00A1178E">
      <w:pPr>
        <w:tabs>
          <w:tab w:val="left" w:pos="567"/>
        </w:tabs>
        <w:jc w:val="center"/>
        <w:rPr>
          <w:b/>
          <w:color w:val="000000"/>
          <w:w w:val="90"/>
        </w:rPr>
      </w:pPr>
    </w:p>
    <w:p w14:paraId="504EB9E5" w14:textId="77777777" w:rsidR="00B27D8B" w:rsidRPr="00FF430B" w:rsidRDefault="00B27D8B" w:rsidP="00A1178E">
      <w:pPr>
        <w:tabs>
          <w:tab w:val="left" w:pos="567"/>
        </w:tabs>
        <w:jc w:val="center"/>
        <w:rPr>
          <w:b/>
          <w:color w:val="000000"/>
          <w:w w:val="90"/>
        </w:rPr>
      </w:pPr>
    </w:p>
    <w:p w14:paraId="773E5EAE" w14:textId="77777777" w:rsidR="00B27D8B" w:rsidRDefault="00B27D8B" w:rsidP="00A1178E">
      <w:pPr>
        <w:tabs>
          <w:tab w:val="left" w:pos="567"/>
        </w:tabs>
        <w:jc w:val="center"/>
        <w:rPr>
          <w:b/>
          <w:color w:val="000000"/>
          <w:w w:val="90"/>
        </w:rPr>
      </w:pPr>
    </w:p>
    <w:p w14:paraId="2EC326E8" w14:textId="77777777" w:rsidR="00FF430B" w:rsidRDefault="00FF430B" w:rsidP="00A1178E">
      <w:pPr>
        <w:tabs>
          <w:tab w:val="left" w:pos="567"/>
        </w:tabs>
        <w:jc w:val="center"/>
        <w:rPr>
          <w:b/>
          <w:color w:val="000000"/>
          <w:w w:val="90"/>
        </w:rPr>
      </w:pPr>
    </w:p>
    <w:p w14:paraId="0FB86920" w14:textId="77777777" w:rsidR="00FF430B" w:rsidRPr="00FF430B" w:rsidRDefault="00FF430B" w:rsidP="00A1178E">
      <w:pPr>
        <w:tabs>
          <w:tab w:val="left" w:pos="567"/>
        </w:tabs>
        <w:jc w:val="center"/>
        <w:rPr>
          <w:b/>
          <w:color w:val="000000"/>
          <w:w w:val="90"/>
        </w:rPr>
      </w:pPr>
    </w:p>
    <w:p w14:paraId="30A5B81C"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14:paraId="6094C896" w14:textId="77777777" w:rsidR="00B27D8B" w:rsidRDefault="009E719D" w:rsidP="00287200">
      <w:pPr>
        <w:jc w:val="right"/>
        <w:rPr>
          <w:noProof w:val="0"/>
        </w:rPr>
      </w:pPr>
      <w:r w:rsidRPr="00FF430B">
        <w:rPr>
          <w:noProof w:val="0"/>
        </w:rPr>
        <w:t>la D</w:t>
      </w:r>
      <w:r w:rsidR="00BA7FF4" w:rsidRPr="00FF430B">
        <w:rPr>
          <w:noProof w:val="0"/>
        </w:rPr>
        <w:t xml:space="preserve">ocumentația standard </w:t>
      </w:r>
    </w:p>
    <w:p w14:paraId="46E00818" w14:textId="77777777" w:rsidR="00287200" w:rsidRDefault="00287200" w:rsidP="00287200">
      <w:pPr>
        <w:tabs>
          <w:tab w:val="left" w:pos="5103"/>
          <w:tab w:val="left" w:pos="10348"/>
        </w:tabs>
        <w:jc w:val="right"/>
        <w:rPr>
          <w:noProof w:val="0"/>
          <w:lang w:eastAsia="ru-RU"/>
        </w:rPr>
      </w:pPr>
      <w:r w:rsidRPr="00FF430B">
        <w:rPr>
          <w:noProof w:val="0"/>
          <w:lang w:eastAsia="ru-RU"/>
        </w:rPr>
        <w:t xml:space="preserve">                                               nr. </w:t>
      </w:r>
      <w:r>
        <w:rPr>
          <w:noProof w:val="0"/>
          <w:lang w:eastAsia="ru-RU"/>
        </w:rPr>
        <w:t>69</w:t>
      </w:r>
      <w:r w:rsidRPr="00FF430B">
        <w:rPr>
          <w:noProof w:val="0"/>
          <w:lang w:eastAsia="ru-RU"/>
        </w:rPr>
        <w:t xml:space="preserve">  din </w:t>
      </w:r>
      <w:r>
        <w:rPr>
          <w:noProof w:val="0"/>
          <w:lang w:eastAsia="ru-RU"/>
        </w:rPr>
        <w:t xml:space="preserve">07.05.  </w:t>
      </w:r>
      <w:r w:rsidRPr="00FF430B">
        <w:rPr>
          <w:noProof w:val="0"/>
          <w:lang w:eastAsia="ru-RU"/>
        </w:rPr>
        <w:t>2021</w:t>
      </w:r>
    </w:p>
    <w:p w14:paraId="1BA36640" w14:textId="77777777" w:rsidR="00287200" w:rsidRPr="00FF430B" w:rsidRDefault="00287200" w:rsidP="00287200">
      <w:pPr>
        <w:jc w:val="right"/>
        <w:rPr>
          <w:b/>
          <w:color w:val="000000"/>
          <w:w w:val="90"/>
        </w:rPr>
      </w:pPr>
    </w:p>
    <w:p w14:paraId="66965D72" w14:textId="77777777" w:rsidR="00B27D8B" w:rsidRPr="00FF430B" w:rsidRDefault="00B27D8B" w:rsidP="00A1178E">
      <w:pPr>
        <w:tabs>
          <w:tab w:val="left" w:pos="567"/>
        </w:tabs>
        <w:jc w:val="center"/>
        <w:rPr>
          <w:b/>
          <w:color w:val="000000"/>
          <w:w w:val="90"/>
        </w:rPr>
      </w:pPr>
    </w:p>
    <w:p w14:paraId="318BC119" w14:textId="77777777" w:rsidR="00653E70" w:rsidRPr="00FF430B" w:rsidRDefault="00653E70" w:rsidP="00B27D8B">
      <w:pPr>
        <w:tabs>
          <w:tab w:val="left" w:pos="567"/>
        </w:tabs>
        <w:jc w:val="center"/>
        <w:rPr>
          <w:b/>
          <w:color w:val="000000"/>
          <w:w w:val="90"/>
        </w:rPr>
      </w:pPr>
    </w:p>
    <w:p w14:paraId="597B9806" w14:textId="77777777" w:rsidR="00653E70" w:rsidRPr="00FF430B" w:rsidRDefault="00A13EAE" w:rsidP="00B27D8B">
      <w:pPr>
        <w:pStyle w:val="1"/>
        <w:numPr>
          <w:ilvl w:val="0"/>
          <w:numId w:val="0"/>
        </w:numPr>
        <w:ind w:left="720"/>
      </w:pPr>
      <w:r w:rsidRPr="00FF430B">
        <w:t>ANGAJAMENT TERŢ SUSŢINĂTOR FINANCIAR</w:t>
      </w:r>
    </w:p>
    <w:p w14:paraId="75840401" w14:textId="77777777" w:rsidR="002D6E71" w:rsidRPr="00FF430B" w:rsidRDefault="002D6E71" w:rsidP="00B27D8B">
      <w:pPr>
        <w:tabs>
          <w:tab w:val="left" w:pos="567"/>
        </w:tabs>
        <w:jc w:val="center"/>
        <w:rPr>
          <w:b/>
          <w:color w:val="000000"/>
          <w:w w:val="90"/>
        </w:rPr>
      </w:pPr>
    </w:p>
    <w:p w14:paraId="649A94CB" w14:textId="77777777" w:rsidR="00AC7DAC" w:rsidRPr="00FF430B" w:rsidRDefault="00AC7DAC" w:rsidP="00AC7DAC">
      <w:pPr>
        <w:shd w:val="clear" w:color="auto" w:fill="FFFFFF"/>
        <w:jc w:val="both"/>
        <w:rPr>
          <w:b/>
          <w:spacing w:val="-2"/>
        </w:rPr>
      </w:pPr>
      <w:r w:rsidRPr="00FF430B">
        <w:rPr>
          <w:b/>
          <w:spacing w:val="-2"/>
        </w:rPr>
        <w:t>Terţ susţinător financiar</w:t>
      </w:r>
    </w:p>
    <w:p w14:paraId="194B2875" w14:textId="77777777" w:rsidR="00AC7DAC" w:rsidRPr="00FF430B" w:rsidRDefault="00AC7DAC" w:rsidP="00AC7DAC">
      <w:pPr>
        <w:shd w:val="clear" w:color="auto" w:fill="FFFFFF"/>
        <w:jc w:val="both"/>
      </w:pPr>
      <w:r w:rsidRPr="00FF430B">
        <w:rPr>
          <w:b/>
          <w:spacing w:val="-2"/>
        </w:rPr>
        <w:t>..........................</w:t>
      </w:r>
      <w:r w:rsidRPr="00FF430B">
        <w:t xml:space="preserve">(denumirea)  </w:t>
      </w:r>
    </w:p>
    <w:p w14:paraId="735BDBE1" w14:textId="77777777" w:rsidR="00AC7DAC" w:rsidRPr="00FF430B" w:rsidRDefault="00AC7DAC" w:rsidP="00AC7DAC">
      <w:pPr>
        <w:shd w:val="clear" w:color="auto" w:fill="FFFFFF"/>
        <w:jc w:val="center"/>
        <w:rPr>
          <w:b/>
        </w:rPr>
      </w:pPr>
      <w:r w:rsidRPr="00FF430B">
        <w:rPr>
          <w:b/>
        </w:rPr>
        <w:t>ANGAJAMENT</w:t>
      </w:r>
    </w:p>
    <w:p w14:paraId="260F3C9A"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3194AF25"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300FF80F"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6FAC1437"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79067BC"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9E8648C"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2366331E"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22C3BABA"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49DF2738"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10F06B49"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72507E1F"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15036AB8" w14:textId="77777777" w:rsidR="00AC7DAC" w:rsidRPr="00FF430B" w:rsidRDefault="00AC7DAC" w:rsidP="00AC7DAC">
      <w:pPr>
        <w:shd w:val="clear" w:color="auto" w:fill="FFFFFF"/>
        <w:jc w:val="both"/>
        <w:rPr>
          <w:spacing w:val="-1"/>
        </w:rPr>
      </w:pPr>
    </w:p>
    <w:p w14:paraId="3F21C745" w14:textId="77777777" w:rsidR="00B27D8B" w:rsidRPr="00FF430B" w:rsidRDefault="00B27D8B" w:rsidP="00AC7DAC">
      <w:pPr>
        <w:shd w:val="clear" w:color="auto" w:fill="FFFFFF"/>
        <w:jc w:val="both"/>
        <w:rPr>
          <w:spacing w:val="-1"/>
        </w:rPr>
      </w:pPr>
    </w:p>
    <w:p w14:paraId="0DE68546" w14:textId="77777777" w:rsidR="00B27D8B" w:rsidRPr="00FF430B" w:rsidRDefault="00B27D8B" w:rsidP="00AC7DAC">
      <w:pPr>
        <w:shd w:val="clear" w:color="auto" w:fill="FFFFFF"/>
        <w:jc w:val="both"/>
        <w:rPr>
          <w:spacing w:val="-1"/>
        </w:rPr>
      </w:pPr>
    </w:p>
    <w:p w14:paraId="5F9394C9" w14:textId="77777777" w:rsidR="00AC7DAC" w:rsidRPr="00FF430B" w:rsidRDefault="00AC7DAC" w:rsidP="00AC7DAC">
      <w:pPr>
        <w:shd w:val="clear" w:color="auto" w:fill="FFFFFF"/>
        <w:jc w:val="both"/>
        <w:rPr>
          <w:spacing w:val="-1"/>
        </w:rPr>
      </w:pPr>
    </w:p>
    <w:p w14:paraId="3BBFD25D" w14:textId="77777777" w:rsidR="00AC7DAC" w:rsidRPr="00FF430B" w:rsidRDefault="00AC7DAC" w:rsidP="00AC7DAC">
      <w:pPr>
        <w:shd w:val="clear" w:color="auto" w:fill="FFFFFF"/>
        <w:jc w:val="both"/>
        <w:rPr>
          <w:spacing w:val="-1"/>
        </w:rPr>
      </w:pPr>
    </w:p>
    <w:p w14:paraId="48F6107A"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2E2F83B" w14:textId="77777777" w:rsidR="00AC7DAC" w:rsidRPr="00FF430B" w:rsidRDefault="00AC7DAC" w:rsidP="00AC7DAC">
      <w:pPr>
        <w:ind w:left="5040" w:firstLine="720"/>
        <w:jc w:val="both"/>
        <w:rPr>
          <w:rStyle w:val="tax1"/>
          <w:rFonts w:eastAsiaTheme="majorEastAsia"/>
          <w:sz w:val="22"/>
          <w:szCs w:val="22"/>
        </w:rPr>
      </w:pPr>
    </w:p>
    <w:p w14:paraId="7859B616" w14:textId="77777777" w:rsidR="0019071C" w:rsidRPr="00FF430B" w:rsidRDefault="0019071C" w:rsidP="00BA7FF4">
      <w:pPr>
        <w:jc w:val="right"/>
        <w:rPr>
          <w:noProof w:val="0"/>
        </w:rPr>
      </w:pPr>
    </w:p>
    <w:p w14:paraId="24AB7536" w14:textId="77777777" w:rsidR="0019071C" w:rsidRPr="00FF430B" w:rsidRDefault="0019071C" w:rsidP="00BA7FF4">
      <w:pPr>
        <w:jc w:val="right"/>
        <w:rPr>
          <w:noProof w:val="0"/>
        </w:rPr>
      </w:pPr>
    </w:p>
    <w:p w14:paraId="60BC5EF9"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14:paraId="359465CD" w14:textId="77777777" w:rsidR="00BA7FF4" w:rsidRDefault="00BA7FF4" w:rsidP="00BA7FF4">
      <w:pPr>
        <w:jc w:val="right"/>
        <w:rPr>
          <w:noProof w:val="0"/>
        </w:rPr>
      </w:pPr>
      <w:r w:rsidRPr="00FF430B">
        <w:rPr>
          <w:noProof w:val="0"/>
        </w:rPr>
        <w:t xml:space="preserve">la </w:t>
      </w:r>
      <w:r w:rsidR="009E719D" w:rsidRPr="00FF430B">
        <w:rPr>
          <w:noProof w:val="0"/>
        </w:rPr>
        <w:t>D</w:t>
      </w:r>
      <w:r w:rsidRPr="00FF430B">
        <w:rPr>
          <w:noProof w:val="0"/>
        </w:rPr>
        <w:t xml:space="preserve">ocumentația standard </w:t>
      </w:r>
    </w:p>
    <w:p w14:paraId="1912402B" w14:textId="77777777" w:rsidR="00287200" w:rsidRDefault="00287200" w:rsidP="00287200">
      <w:pPr>
        <w:tabs>
          <w:tab w:val="left" w:pos="5103"/>
          <w:tab w:val="left" w:pos="10348"/>
        </w:tabs>
        <w:jc w:val="right"/>
        <w:rPr>
          <w:noProof w:val="0"/>
          <w:lang w:eastAsia="ru-RU"/>
        </w:rPr>
      </w:pPr>
      <w:r w:rsidRPr="00FF430B">
        <w:rPr>
          <w:noProof w:val="0"/>
          <w:lang w:eastAsia="ru-RU"/>
        </w:rPr>
        <w:t xml:space="preserve">                                               nr. </w:t>
      </w:r>
      <w:r>
        <w:rPr>
          <w:noProof w:val="0"/>
          <w:lang w:eastAsia="ru-RU"/>
        </w:rPr>
        <w:t>69</w:t>
      </w:r>
      <w:r w:rsidRPr="00FF430B">
        <w:rPr>
          <w:noProof w:val="0"/>
          <w:lang w:eastAsia="ru-RU"/>
        </w:rPr>
        <w:t xml:space="preserve">  din </w:t>
      </w:r>
      <w:r>
        <w:rPr>
          <w:noProof w:val="0"/>
          <w:lang w:eastAsia="ru-RU"/>
        </w:rPr>
        <w:t xml:space="preserve">07.05.  </w:t>
      </w:r>
      <w:r w:rsidRPr="00FF430B">
        <w:rPr>
          <w:noProof w:val="0"/>
          <w:lang w:eastAsia="ru-RU"/>
        </w:rPr>
        <w:t>2021</w:t>
      </w:r>
    </w:p>
    <w:p w14:paraId="6C346B2A" w14:textId="77777777" w:rsidR="00B27D8B" w:rsidRPr="00FF430B" w:rsidRDefault="00B27D8B" w:rsidP="000D4488">
      <w:pPr>
        <w:tabs>
          <w:tab w:val="left" w:pos="567"/>
        </w:tabs>
        <w:jc w:val="center"/>
        <w:rPr>
          <w:b/>
          <w:color w:val="000000"/>
          <w:w w:val="90"/>
        </w:rPr>
      </w:pPr>
    </w:p>
    <w:p w14:paraId="32001748" w14:textId="77777777" w:rsidR="00653E70" w:rsidRPr="00FF430B" w:rsidRDefault="00653E70" w:rsidP="00653E70">
      <w:pPr>
        <w:pStyle w:val="1"/>
        <w:numPr>
          <w:ilvl w:val="0"/>
          <w:numId w:val="0"/>
        </w:numPr>
        <w:ind w:left="720"/>
        <w:rPr>
          <w:sz w:val="22"/>
          <w:szCs w:val="22"/>
        </w:rPr>
      </w:pPr>
    </w:p>
    <w:p w14:paraId="4889E3B9"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6CF1FD61" w14:textId="77777777" w:rsidR="00AC7DAC" w:rsidRPr="00FF430B" w:rsidRDefault="00AC7DAC" w:rsidP="00AC7DAC">
      <w:pPr>
        <w:ind w:left="5040" w:firstLine="720"/>
        <w:jc w:val="both"/>
        <w:rPr>
          <w:rStyle w:val="tax1"/>
          <w:rFonts w:eastAsiaTheme="majorEastAsia"/>
          <w:sz w:val="24"/>
          <w:szCs w:val="24"/>
        </w:rPr>
      </w:pPr>
    </w:p>
    <w:p w14:paraId="1A9275E4" w14:textId="77777777" w:rsidR="006A6FDA" w:rsidRPr="00FF430B" w:rsidRDefault="006A6FDA" w:rsidP="00AC7DAC">
      <w:pPr>
        <w:ind w:left="5040" w:firstLine="720"/>
        <w:jc w:val="both"/>
        <w:rPr>
          <w:rStyle w:val="tax1"/>
          <w:rFonts w:eastAsiaTheme="majorEastAsia"/>
          <w:sz w:val="24"/>
          <w:szCs w:val="24"/>
        </w:rPr>
      </w:pPr>
    </w:p>
    <w:p w14:paraId="7FC164D8" w14:textId="77777777" w:rsidR="006A6FDA" w:rsidRPr="00FF430B" w:rsidRDefault="006A6FDA" w:rsidP="006A6FDA">
      <w:pPr>
        <w:pStyle w:val="DefaultText"/>
        <w:rPr>
          <w:noProof w:val="0"/>
          <w:szCs w:val="24"/>
        </w:rPr>
      </w:pPr>
    </w:p>
    <w:p w14:paraId="3946BB70" w14:textId="77777777" w:rsidR="006A6FDA" w:rsidRPr="00FF430B" w:rsidRDefault="006A6FDA" w:rsidP="006A6FDA">
      <w:pPr>
        <w:shd w:val="clear" w:color="auto" w:fill="FFFFFF"/>
        <w:rPr>
          <w:b/>
        </w:rPr>
      </w:pPr>
      <w:r w:rsidRPr="00FF430B">
        <w:rPr>
          <w:b/>
          <w:spacing w:val="-2"/>
        </w:rPr>
        <w:t>..........................</w:t>
      </w:r>
    </w:p>
    <w:p w14:paraId="69919306" w14:textId="77777777" w:rsidR="006A6FDA" w:rsidRPr="00FF430B" w:rsidRDefault="006A6FDA" w:rsidP="006A6FDA">
      <w:pPr>
        <w:shd w:val="clear" w:color="auto" w:fill="FFFFFF"/>
      </w:pPr>
      <w:r w:rsidRPr="00FF430B">
        <w:t>(denumirea)</w:t>
      </w:r>
    </w:p>
    <w:p w14:paraId="10C23722" w14:textId="77777777" w:rsidR="006A6FDA" w:rsidRPr="00FF430B" w:rsidRDefault="006A6FDA" w:rsidP="006A6FDA">
      <w:pPr>
        <w:shd w:val="clear" w:color="auto" w:fill="FFFFFF"/>
        <w:jc w:val="center"/>
        <w:rPr>
          <w:b/>
        </w:rPr>
      </w:pPr>
      <w:r w:rsidRPr="00FF430B">
        <w:rPr>
          <w:b/>
        </w:rPr>
        <w:t>ANGAJAMENT</w:t>
      </w:r>
    </w:p>
    <w:p w14:paraId="05C9C0B0"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27F1CF4B" w14:textId="77777777" w:rsidR="006A6FDA" w:rsidRPr="00FF430B" w:rsidRDefault="006A6FDA" w:rsidP="006A6FDA">
      <w:pPr>
        <w:shd w:val="clear" w:color="auto" w:fill="FFFFFF"/>
        <w:jc w:val="center"/>
        <w:rPr>
          <w:b/>
        </w:rPr>
      </w:pPr>
      <w:r w:rsidRPr="00FF430B">
        <w:rPr>
          <w:b/>
        </w:rPr>
        <w:t>a ofertantului/candidatului</w:t>
      </w:r>
    </w:p>
    <w:p w14:paraId="02AA424C" w14:textId="77777777" w:rsidR="00FB2FFC" w:rsidRPr="00FF430B" w:rsidRDefault="00FB2FFC" w:rsidP="006A6FDA">
      <w:pPr>
        <w:shd w:val="clear" w:color="auto" w:fill="FFFFFF"/>
        <w:jc w:val="center"/>
      </w:pPr>
    </w:p>
    <w:p w14:paraId="58BE0D1D"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0E09F186"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2E835FF2"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01049E96"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2944818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442A4295"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24491CFE"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23EA09C0"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6484DD8B"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583412AF" w14:textId="77777777" w:rsidR="006A6FDA" w:rsidRPr="00FF430B" w:rsidRDefault="006A6FDA" w:rsidP="006A6FDA">
      <w:pPr>
        <w:shd w:val="clear" w:color="auto" w:fill="FFFFFF"/>
        <w:rPr>
          <w:spacing w:val="-1"/>
        </w:rPr>
      </w:pPr>
    </w:p>
    <w:p w14:paraId="60BDA0B5" w14:textId="77777777" w:rsidR="006A6FDA" w:rsidRPr="00FF430B" w:rsidRDefault="006A6FDA" w:rsidP="006A6FDA">
      <w:pPr>
        <w:shd w:val="clear" w:color="auto" w:fill="FFFFFF"/>
        <w:rPr>
          <w:spacing w:val="-1"/>
        </w:rPr>
      </w:pPr>
    </w:p>
    <w:p w14:paraId="65CB377D"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01C9A4A"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457E798" w14:textId="77777777" w:rsidR="006A6FDA" w:rsidRPr="00FF430B" w:rsidRDefault="006A6FDA" w:rsidP="009E719D">
      <w:pPr>
        <w:shd w:val="clear" w:color="auto" w:fill="FFFFFF"/>
        <w:jc w:val="right"/>
        <w:rPr>
          <w:i/>
          <w:spacing w:val="-1"/>
        </w:rPr>
      </w:pPr>
      <w:r w:rsidRPr="00FF430B">
        <w:rPr>
          <w:i/>
          <w:spacing w:val="-1"/>
        </w:rPr>
        <w:t>(semnătură autorizată)</w:t>
      </w:r>
    </w:p>
    <w:p w14:paraId="5B5C7C79" w14:textId="77777777" w:rsidR="00F85D58" w:rsidRPr="00FF430B" w:rsidRDefault="00F85D58" w:rsidP="00A1178E">
      <w:pPr>
        <w:tabs>
          <w:tab w:val="left" w:pos="567"/>
        </w:tabs>
        <w:jc w:val="center"/>
        <w:rPr>
          <w:b/>
          <w:color w:val="000000"/>
          <w:w w:val="90"/>
        </w:rPr>
      </w:pPr>
    </w:p>
    <w:p w14:paraId="06200806"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14:paraId="15E08E65" w14:textId="77777777" w:rsidR="00B27D8B" w:rsidRDefault="00BA7FF4" w:rsidP="00287200">
      <w:pPr>
        <w:jc w:val="right"/>
        <w:rPr>
          <w:noProof w:val="0"/>
        </w:rPr>
      </w:pPr>
      <w:r w:rsidRPr="00FF430B">
        <w:rPr>
          <w:noProof w:val="0"/>
        </w:rPr>
        <w:t xml:space="preserve">la </w:t>
      </w:r>
      <w:r w:rsidR="009E719D" w:rsidRPr="00FF430B">
        <w:rPr>
          <w:noProof w:val="0"/>
        </w:rPr>
        <w:t>D</w:t>
      </w:r>
      <w:r w:rsidRPr="00FF430B">
        <w:rPr>
          <w:noProof w:val="0"/>
        </w:rPr>
        <w:t xml:space="preserve">ocumentația standard </w:t>
      </w:r>
    </w:p>
    <w:p w14:paraId="62C385B7" w14:textId="77777777" w:rsidR="00287200" w:rsidRDefault="00287200" w:rsidP="00287200">
      <w:pPr>
        <w:tabs>
          <w:tab w:val="left" w:pos="5103"/>
          <w:tab w:val="left" w:pos="10348"/>
        </w:tabs>
        <w:jc w:val="right"/>
        <w:rPr>
          <w:noProof w:val="0"/>
          <w:lang w:eastAsia="ru-RU"/>
        </w:rPr>
      </w:pPr>
      <w:r w:rsidRPr="00FF430B">
        <w:rPr>
          <w:noProof w:val="0"/>
          <w:lang w:eastAsia="ru-RU"/>
        </w:rPr>
        <w:t xml:space="preserve">                                               nr. </w:t>
      </w:r>
      <w:r>
        <w:rPr>
          <w:noProof w:val="0"/>
          <w:lang w:eastAsia="ru-RU"/>
        </w:rPr>
        <w:t>69</w:t>
      </w:r>
      <w:r w:rsidRPr="00FF430B">
        <w:rPr>
          <w:noProof w:val="0"/>
          <w:lang w:eastAsia="ru-RU"/>
        </w:rPr>
        <w:t xml:space="preserve">  din </w:t>
      </w:r>
      <w:r>
        <w:rPr>
          <w:noProof w:val="0"/>
          <w:lang w:eastAsia="ru-RU"/>
        </w:rPr>
        <w:t xml:space="preserve">07.05.  </w:t>
      </w:r>
      <w:r w:rsidRPr="00FF430B">
        <w:rPr>
          <w:noProof w:val="0"/>
          <w:lang w:eastAsia="ru-RU"/>
        </w:rPr>
        <w:t>2021</w:t>
      </w:r>
    </w:p>
    <w:p w14:paraId="01EDB332" w14:textId="77777777" w:rsidR="00287200" w:rsidRPr="00FF430B" w:rsidRDefault="00287200" w:rsidP="00287200">
      <w:pPr>
        <w:jc w:val="right"/>
        <w:rPr>
          <w:b/>
          <w:color w:val="000000"/>
          <w:w w:val="90"/>
        </w:rPr>
      </w:pPr>
    </w:p>
    <w:p w14:paraId="1700465B" w14:textId="77777777" w:rsidR="00B27D8B" w:rsidRPr="00FF430B" w:rsidRDefault="00B27D8B" w:rsidP="000D4488">
      <w:pPr>
        <w:tabs>
          <w:tab w:val="left" w:pos="567"/>
        </w:tabs>
        <w:jc w:val="center"/>
        <w:rPr>
          <w:b/>
          <w:color w:val="000000"/>
          <w:w w:val="90"/>
        </w:rPr>
      </w:pPr>
    </w:p>
    <w:p w14:paraId="0097C597"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983E2A2" w14:textId="77777777" w:rsidR="005C6BF4" w:rsidRPr="00FF430B" w:rsidRDefault="005C6BF4" w:rsidP="005C6BF4">
      <w:pPr>
        <w:shd w:val="clear" w:color="auto" w:fill="FFFFFF"/>
        <w:spacing w:after="200"/>
        <w:rPr>
          <w:rFonts w:eastAsia="Calibri"/>
          <w:b/>
          <w:i/>
        </w:rPr>
      </w:pPr>
    </w:p>
    <w:p w14:paraId="339A443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40378503" w14:textId="77777777" w:rsidR="005C6BF4" w:rsidRPr="00FF430B" w:rsidRDefault="005C6BF4" w:rsidP="005C6BF4">
      <w:pPr>
        <w:shd w:val="clear" w:color="auto" w:fill="FFFFFF"/>
        <w:rPr>
          <w:rFonts w:eastAsia="Calibri"/>
          <w:b/>
        </w:rPr>
      </w:pPr>
      <w:r w:rsidRPr="00FF430B">
        <w:rPr>
          <w:rFonts w:eastAsia="Calibri"/>
          <w:b/>
          <w:spacing w:val="-2"/>
        </w:rPr>
        <w:t>..........................</w:t>
      </w:r>
    </w:p>
    <w:p w14:paraId="2CF6A32D" w14:textId="77777777" w:rsidR="005C6BF4" w:rsidRPr="00FF430B" w:rsidRDefault="005C6BF4" w:rsidP="005C6BF4">
      <w:pPr>
        <w:shd w:val="clear" w:color="auto" w:fill="FFFFFF"/>
        <w:rPr>
          <w:rFonts w:eastAsia="Calibri"/>
        </w:rPr>
      </w:pPr>
      <w:r w:rsidRPr="00FF430B">
        <w:rPr>
          <w:rFonts w:eastAsia="Calibri"/>
        </w:rPr>
        <w:t>(denumirea)</w:t>
      </w:r>
    </w:p>
    <w:p w14:paraId="0CDEBC15" w14:textId="77777777" w:rsidR="005C6BF4" w:rsidRPr="00FF430B" w:rsidRDefault="005C6BF4" w:rsidP="005C6BF4">
      <w:pPr>
        <w:shd w:val="clear" w:color="auto" w:fill="FFFFFF"/>
        <w:rPr>
          <w:rFonts w:eastAsia="Calibri"/>
        </w:rPr>
      </w:pPr>
    </w:p>
    <w:p w14:paraId="57E23716" w14:textId="77777777" w:rsidR="005C6BF4" w:rsidRPr="00FF430B" w:rsidRDefault="005C6BF4" w:rsidP="005C6BF4">
      <w:pPr>
        <w:spacing w:after="200"/>
        <w:jc w:val="center"/>
        <w:rPr>
          <w:rFonts w:eastAsia="Calibri"/>
          <w:b/>
        </w:rPr>
      </w:pPr>
      <w:r w:rsidRPr="00FF430B">
        <w:rPr>
          <w:rFonts w:eastAsia="Calibri"/>
          <w:b/>
        </w:rPr>
        <w:t>Declaraţie</w:t>
      </w:r>
    </w:p>
    <w:p w14:paraId="1C682F72"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3F0E3D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2B613DCB" w14:textId="77777777" w:rsidR="005C6BF4" w:rsidRPr="00FF430B" w:rsidRDefault="005C6BF4" w:rsidP="005C6BF4">
      <w:pPr>
        <w:shd w:val="clear" w:color="auto" w:fill="FFFFFF"/>
        <w:spacing w:after="200"/>
        <w:rPr>
          <w:rFonts w:eastAsia="Calibri"/>
        </w:rPr>
      </w:pPr>
    </w:p>
    <w:p w14:paraId="4C8C5F4D"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4030DC8C"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7817BD78" w14:textId="77777777" w:rsidTr="008A2F19">
        <w:tc>
          <w:tcPr>
            <w:tcW w:w="609" w:type="dxa"/>
          </w:tcPr>
          <w:p w14:paraId="2D89BCF4"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1822AB2B"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tcPr>
          <w:p w14:paraId="050D51E3"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tcPr>
          <w:p w14:paraId="6B0B2CF5"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tcPr>
          <w:p w14:paraId="26C89563"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57EA2483" w14:textId="77777777" w:rsidTr="008A2F19">
        <w:tc>
          <w:tcPr>
            <w:tcW w:w="609" w:type="dxa"/>
          </w:tcPr>
          <w:p w14:paraId="41CCA1E0" w14:textId="77777777" w:rsidR="005C6BF4" w:rsidRPr="00FF430B" w:rsidRDefault="005C6BF4" w:rsidP="008A2F19">
            <w:pPr>
              <w:jc w:val="center"/>
              <w:rPr>
                <w:rFonts w:eastAsia="Calibri"/>
                <w:lang w:eastAsia="ro-RO"/>
              </w:rPr>
            </w:pPr>
          </w:p>
        </w:tc>
        <w:tc>
          <w:tcPr>
            <w:tcW w:w="3477" w:type="dxa"/>
          </w:tcPr>
          <w:p w14:paraId="626ADCD3" w14:textId="77777777" w:rsidR="005C6BF4" w:rsidRPr="00FF430B" w:rsidRDefault="005C6BF4" w:rsidP="008A2F19">
            <w:pPr>
              <w:jc w:val="center"/>
              <w:rPr>
                <w:rFonts w:eastAsia="Calibri"/>
                <w:lang w:eastAsia="ro-RO"/>
              </w:rPr>
            </w:pPr>
          </w:p>
        </w:tc>
        <w:tc>
          <w:tcPr>
            <w:tcW w:w="1293" w:type="dxa"/>
          </w:tcPr>
          <w:p w14:paraId="38A66B50" w14:textId="77777777" w:rsidR="005C6BF4" w:rsidRPr="00FF430B" w:rsidRDefault="005C6BF4" w:rsidP="008A2F19">
            <w:pPr>
              <w:jc w:val="center"/>
              <w:rPr>
                <w:rFonts w:eastAsia="Calibri"/>
                <w:lang w:eastAsia="ro-RO"/>
              </w:rPr>
            </w:pPr>
          </w:p>
        </w:tc>
        <w:tc>
          <w:tcPr>
            <w:tcW w:w="1608" w:type="dxa"/>
          </w:tcPr>
          <w:p w14:paraId="636F9BAD"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tcPr>
          <w:p w14:paraId="4BB41DDA"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2013E59D" w14:textId="77777777" w:rsidTr="008A2F19">
        <w:tc>
          <w:tcPr>
            <w:tcW w:w="609" w:type="dxa"/>
          </w:tcPr>
          <w:p w14:paraId="4C879A25" w14:textId="77777777" w:rsidR="005C6BF4" w:rsidRPr="00FF430B" w:rsidRDefault="005C6BF4" w:rsidP="008A2F19">
            <w:pPr>
              <w:jc w:val="center"/>
              <w:rPr>
                <w:rFonts w:eastAsia="Calibri"/>
                <w:lang w:eastAsia="ro-RO"/>
              </w:rPr>
            </w:pPr>
          </w:p>
        </w:tc>
        <w:tc>
          <w:tcPr>
            <w:tcW w:w="3477" w:type="dxa"/>
          </w:tcPr>
          <w:p w14:paraId="09314E25" w14:textId="77777777" w:rsidR="005C6BF4" w:rsidRPr="00FF430B" w:rsidRDefault="005C6BF4" w:rsidP="008A2F19">
            <w:pPr>
              <w:jc w:val="center"/>
              <w:rPr>
                <w:rFonts w:eastAsia="Calibri"/>
                <w:lang w:eastAsia="ro-RO"/>
              </w:rPr>
            </w:pPr>
          </w:p>
        </w:tc>
        <w:tc>
          <w:tcPr>
            <w:tcW w:w="1293" w:type="dxa"/>
          </w:tcPr>
          <w:p w14:paraId="438F869B" w14:textId="77777777" w:rsidR="005C6BF4" w:rsidRPr="00FF430B" w:rsidRDefault="005C6BF4" w:rsidP="008A2F19">
            <w:pPr>
              <w:jc w:val="center"/>
              <w:rPr>
                <w:rFonts w:eastAsia="Calibri"/>
                <w:lang w:eastAsia="ro-RO"/>
              </w:rPr>
            </w:pPr>
          </w:p>
        </w:tc>
        <w:tc>
          <w:tcPr>
            <w:tcW w:w="1608" w:type="dxa"/>
          </w:tcPr>
          <w:p w14:paraId="742BC5BE" w14:textId="77777777" w:rsidR="005C6BF4" w:rsidRPr="00FF430B" w:rsidRDefault="005C6BF4" w:rsidP="008A2F19">
            <w:pPr>
              <w:jc w:val="center"/>
              <w:rPr>
                <w:rFonts w:eastAsia="Calibri"/>
                <w:lang w:eastAsia="ro-RO"/>
              </w:rPr>
            </w:pPr>
          </w:p>
        </w:tc>
        <w:tc>
          <w:tcPr>
            <w:tcW w:w="1323" w:type="dxa"/>
          </w:tcPr>
          <w:p w14:paraId="4E4DF745" w14:textId="77777777" w:rsidR="005C6BF4" w:rsidRPr="00FF430B" w:rsidRDefault="005C6BF4" w:rsidP="008A2F19">
            <w:pPr>
              <w:jc w:val="center"/>
              <w:rPr>
                <w:rFonts w:eastAsia="Calibri"/>
                <w:lang w:eastAsia="ro-RO"/>
              </w:rPr>
            </w:pPr>
          </w:p>
        </w:tc>
      </w:tr>
      <w:tr w:rsidR="005C6BF4" w:rsidRPr="00EC30C2" w14:paraId="0A2A84EE" w14:textId="77777777" w:rsidTr="008A2F19">
        <w:tc>
          <w:tcPr>
            <w:tcW w:w="609" w:type="dxa"/>
          </w:tcPr>
          <w:p w14:paraId="365C7FD1" w14:textId="77777777" w:rsidR="005C6BF4" w:rsidRPr="00FF430B" w:rsidRDefault="005C6BF4" w:rsidP="008A2F19">
            <w:pPr>
              <w:jc w:val="center"/>
              <w:rPr>
                <w:rFonts w:eastAsia="Calibri"/>
                <w:lang w:eastAsia="ro-RO"/>
              </w:rPr>
            </w:pPr>
          </w:p>
        </w:tc>
        <w:tc>
          <w:tcPr>
            <w:tcW w:w="3477" w:type="dxa"/>
          </w:tcPr>
          <w:p w14:paraId="15A04F38" w14:textId="77777777" w:rsidR="005C6BF4" w:rsidRPr="00FF430B" w:rsidRDefault="005C6BF4" w:rsidP="008A2F19">
            <w:pPr>
              <w:jc w:val="center"/>
              <w:rPr>
                <w:rFonts w:eastAsia="Calibri"/>
                <w:lang w:eastAsia="ro-RO"/>
              </w:rPr>
            </w:pPr>
          </w:p>
        </w:tc>
        <w:tc>
          <w:tcPr>
            <w:tcW w:w="1293" w:type="dxa"/>
          </w:tcPr>
          <w:p w14:paraId="420BC619" w14:textId="77777777" w:rsidR="005C6BF4" w:rsidRPr="00FF430B" w:rsidRDefault="005C6BF4" w:rsidP="008A2F19">
            <w:pPr>
              <w:jc w:val="center"/>
              <w:rPr>
                <w:rFonts w:eastAsia="Calibri"/>
                <w:lang w:eastAsia="ro-RO"/>
              </w:rPr>
            </w:pPr>
          </w:p>
        </w:tc>
        <w:tc>
          <w:tcPr>
            <w:tcW w:w="1608" w:type="dxa"/>
          </w:tcPr>
          <w:p w14:paraId="58BB941B" w14:textId="77777777" w:rsidR="005C6BF4" w:rsidRPr="00FF430B" w:rsidRDefault="005C6BF4" w:rsidP="008A2F19">
            <w:pPr>
              <w:jc w:val="center"/>
              <w:rPr>
                <w:rFonts w:eastAsia="Calibri"/>
                <w:lang w:eastAsia="ro-RO"/>
              </w:rPr>
            </w:pPr>
          </w:p>
        </w:tc>
        <w:tc>
          <w:tcPr>
            <w:tcW w:w="1323" w:type="dxa"/>
          </w:tcPr>
          <w:p w14:paraId="2F2DC6A5" w14:textId="77777777" w:rsidR="005C6BF4" w:rsidRPr="00FF430B" w:rsidRDefault="005C6BF4" w:rsidP="008A2F19">
            <w:pPr>
              <w:jc w:val="center"/>
              <w:rPr>
                <w:rFonts w:eastAsia="Calibri"/>
                <w:lang w:eastAsia="ro-RO"/>
              </w:rPr>
            </w:pPr>
          </w:p>
        </w:tc>
      </w:tr>
      <w:tr w:rsidR="005C6BF4" w:rsidRPr="00EC30C2" w14:paraId="31BBBB44" w14:textId="77777777" w:rsidTr="008A2F19">
        <w:tc>
          <w:tcPr>
            <w:tcW w:w="609" w:type="dxa"/>
          </w:tcPr>
          <w:p w14:paraId="1C3A61E6" w14:textId="77777777" w:rsidR="005C6BF4" w:rsidRPr="00FF430B" w:rsidRDefault="005C6BF4" w:rsidP="008A2F19">
            <w:pPr>
              <w:jc w:val="center"/>
              <w:rPr>
                <w:rFonts w:eastAsia="Calibri"/>
                <w:lang w:eastAsia="ro-RO"/>
              </w:rPr>
            </w:pPr>
          </w:p>
        </w:tc>
        <w:tc>
          <w:tcPr>
            <w:tcW w:w="3477" w:type="dxa"/>
          </w:tcPr>
          <w:p w14:paraId="06CA7A51" w14:textId="77777777" w:rsidR="005C6BF4" w:rsidRPr="00FF430B" w:rsidRDefault="005C6BF4" w:rsidP="008A2F19">
            <w:pPr>
              <w:jc w:val="center"/>
              <w:rPr>
                <w:rFonts w:eastAsia="Calibri"/>
                <w:lang w:eastAsia="ro-RO"/>
              </w:rPr>
            </w:pPr>
          </w:p>
        </w:tc>
        <w:tc>
          <w:tcPr>
            <w:tcW w:w="1293" w:type="dxa"/>
          </w:tcPr>
          <w:p w14:paraId="20C32D06" w14:textId="77777777" w:rsidR="005C6BF4" w:rsidRPr="00FF430B" w:rsidRDefault="005C6BF4" w:rsidP="008A2F19">
            <w:pPr>
              <w:jc w:val="center"/>
              <w:rPr>
                <w:rFonts w:eastAsia="Calibri"/>
                <w:lang w:eastAsia="ro-RO"/>
              </w:rPr>
            </w:pPr>
          </w:p>
        </w:tc>
        <w:tc>
          <w:tcPr>
            <w:tcW w:w="1608" w:type="dxa"/>
          </w:tcPr>
          <w:p w14:paraId="7AA31079" w14:textId="77777777" w:rsidR="005C6BF4" w:rsidRPr="00FF430B" w:rsidRDefault="005C6BF4" w:rsidP="008A2F19">
            <w:pPr>
              <w:jc w:val="center"/>
              <w:rPr>
                <w:rFonts w:eastAsia="Calibri"/>
                <w:lang w:eastAsia="ro-RO"/>
              </w:rPr>
            </w:pPr>
          </w:p>
        </w:tc>
        <w:tc>
          <w:tcPr>
            <w:tcW w:w="1323" w:type="dxa"/>
          </w:tcPr>
          <w:p w14:paraId="5CBBF53B" w14:textId="77777777" w:rsidR="005C6BF4" w:rsidRPr="00FF430B" w:rsidRDefault="005C6BF4" w:rsidP="008A2F19">
            <w:pPr>
              <w:jc w:val="center"/>
              <w:rPr>
                <w:rFonts w:eastAsia="Calibri"/>
                <w:lang w:eastAsia="ro-RO"/>
              </w:rPr>
            </w:pPr>
          </w:p>
        </w:tc>
      </w:tr>
    </w:tbl>
    <w:p w14:paraId="0A0BE996" w14:textId="77777777" w:rsidR="005C6BF4" w:rsidRPr="00FF430B" w:rsidRDefault="005C6BF4" w:rsidP="005C6BF4">
      <w:pPr>
        <w:spacing w:after="200"/>
        <w:ind w:left="28"/>
        <w:rPr>
          <w:rFonts w:eastAsia="Calibri"/>
        </w:rPr>
      </w:pPr>
    </w:p>
    <w:p w14:paraId="060CD6B8"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3595FF4D"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566FF820" w14:textId="77777777" w:rsidR="00B27D8B" w:rsidRPr="00FF430B" w:rsidRDefault="00B27D8B" w:rsidP="005C6BF4">
      <w:pPr>
        <w:shd w:val="clear" w:color="auto" w:fill="FFFFFF"/>
        <w:spacing w:after="200"/>
        <w:ind w:firstLine="993"/>
        <w:rPr>
          <w:rFonts w:eastAsia="Calibri"/>
          <w:spacing w:val="-1"/>
        </w:rPr>
      </w:pPr>
    </w:p>
    <w:p w14:paraId="208EC496" w14:textId="77777777" w:rsidR="00B27D8B" w:rsidRPr="00FF430B" w:rsidRDefault="00B27D8B" w:rsidP="005C6BF4">
      <w:pPr>
        <w:shd w:val="clear" w:color="auto" w:fill="FFFFFF"/>
        <w:spacing w:after="200"/>
        <w:ind w:firstLine="993"/>
        <w:rPr>
          <w:rFonts w:eastAsia="Calibri"/>
          <w:spacing w:val="-1"/>
        </w:rPr>
      </w:pPr>
    </w:p>
    <w:p w14:paraId="2018639E" w14:textId="77777777" w:rsidR="00B27D8B" w:rsidRPr="00FF430B" w:rsidRDefault="00B27D8B" w:rsidP="005C6BF4">
      <w:pPr>
        <w:shd w:val="clear" w:color="auto" w:fill="FFFFFF"/>
        <w:spacing w:after="200"/>
        <w:ind w:firstLine="993"/>
        <w:rPr>
          <w:rFonts w:eastAsia="Calibri"/>
          <w:spacing w:val="-1"/>
        </w:rPr>
      </w:pPr>
    </w:p>
    <w:p w14:paraId="62B275EB"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7362AA2F"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2B27C9E8" w14:textId="77777777" w:rsidR="00B27D8B" w:rsidRPr="00FF430B" w:rsidRDefault="00B27D8B" w:rsidP="000D4488">
      <w:pPr>
        <w:tabs>
          <w:tab w:val="left" w:pos="567"/>
        </w:tabs>
        <w:jc w:val="center"/>
        <w:rPr>
          <w:b/>
          <w:color w:val="000000"/>
          <w:w w:val="90"/>
        </w:rPr>
      </w:pPr>
    </w:p>
    <w:p w14:paraId="30799470" w14:textId="77777777" w:rsidR="00B27D8B" w:rsidRPr="00FF430B" w:rsidRDefault="00B27D8B" w:rsidP="000D4488">
      <w:pPr>
        <w:tabs>
          <w:tab w:val="left" w:pos="567"/>
        </w:tabs>
        <w:jc w:val="center"/>
        <w:rPr>
          <w:b/>
          <w:color w:val="000000"/>
          <w:w w:val="90"/>
        </w:rPr>
      </w:pPr>
    </w:p>
    <w:p w14:paraId="43404748" w14:textId="77777777" w:rsidR="00B27D8B" w:rsidRPr="00FF430B" w:rsidRDefault="00B27D8B" w:rsidP="000D4488">
      <w:pPr>
        <w:tabs>
          <w:tab w:val="left" w:pos="567"/>
        </w:tabs>
        <w:jc w:val="center"/>
        <w:rPr>
          <w:b/>
          <w:color w:val="000000"/>
          <w:w w:val="90"/>
        </w:rPr>
      </w:pPr>
    </w:p>
    <w:p w14:paraId="13FB70A6" w14:textId="77777777" w:rsidR="00B27D8B" w:rsidRPr="00FF430B" w:rsidRDefault="00B27D8B" w:rsidP="000D4488">
      <w:pPr>
        <w:tabs>
          <w:tab w:val="left" w:pos="567"/>
        </w:tabs>
        <w:jc w:val="center"/>
        <w:rPr>
          <w:b/>
          <w:color w:val="000000"/>
          <w:w w:val="90"/>
        </w:rPr>
      </w:pPr>
    </w:p>
    <w:p w14:paraId="301D3B77" w14:textId="77777777" w:rsidR="00B27D8B" w:rsidRPr="00FF430B" w:rsidRDefault="00B27D8B" w:rsidP="000D4488">
      <w:pPr>
        <w:tabs>
          <w:tab w:val="left" w:pos="567"/>
        </w:tabs>
        <w:jc w:val="center"/>
        <w:rPr>
          <w:b/>
          <w:color w:val="000000"/>
          <w:w w:val="90"/>
        </w:rPr>
      </w:pPr>
    </w:p>
    <w:p w14:paraId="6C7F0FAE"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6189830A" w14:textId="77777777" w:rsidR="00BA7FF4" w:rsidRDefault="009E719D" w:rsidP="00287200">
      <w:pPr>
        <w:jc w:val="right"/>
        <w:rPr>
          <w:noProof w:val="0"/>
        </w:rPr>
      </w:pPr>
      <w:r w:rsidRPr="00FF430B">
        <w:rPr>
          <w:noProof w:val="0"/>
        </w:rPr>
        <w:t>la D</w:t>
      </w:r>
      <w:r w:rsidR="00BA7FF4" w:rsidRPr="00FF430B">
        <w:rPr>
          <w:noProof w:val="0"/>
        </w:rPr>
        <w:t xml:space="preserve">ocumentația standard </w:t>
      </w:r>
    </w:p>
    <w:p w14:paraId="73750825" w14:textId="77777777" w:rsidR="00287200" w:rsidRDefault="00287200" w:rsidP="00287200">
      <w:pPr>
        <w:tabs>
          <w:tab w:val="left" w:pos="5103"/>
          <w:tab w:val="left" w:pos="10348"/>
        </w:tabs>
        <w:jc w:val="right"/>
        <w:rPr>
          <w:noProof w:val="0"/>
          <w:lang w:eastAsia="ru-RU"/>
        </w:rPr>
      </w:pPr>
      <w:r w:rsidRPr="00FF430B">
        <w:rPr>
          <w:noProof w:val="0"/>
          <w:lang w:eastAsia="ru-RU"/>
        </w:rPr>
        <w:t xml:space="preserve">                                               nr. </w:t>
      </w:r>
      <w:r>
        <w:rPr>
          <w:noProof w:val="0"/>
          <w:lang w:eastAsia="ru-RU"/>
        </w:rPr>
        <w:t>69</w:t>
      </w:r>
      <w:r w:rsidRPr="00FF430B">
        <w:rPr>
          <w:noProof w:val="0"/>
          <w:lang w:eastAsia="ru-RU"/>
        </w:rPr>
        <w:t xml:space="preserve">  din </w:t>
      </w:r>
      <w:r>
        <w:rPr>
          <w:noProof w:val="0"/>
          <w:lang w:eastAsia="ru-RU"/>
        </w:rPr>
        <w:t xml:space="preserve">07.05.  </w:t>
      </w:r>
      <w:r w:rsidRPr="00FF430B">
        <w:rPr>
          <w:noProof w:val="0"/>
          <w:lang w:eastAsia="ru-RU"/>
        </w:rPr>
        <w:t>2021</w:t>
      </w:r>
    </w:p>
    <w:p w14:paraId="6BC67AC2" w14:textId="77777777" w:rsidR="00287200" w:rsidRPr="00FF430B" w:rsidRDefault="00287200" w:rsidP="00287200">
      <w:pPr>
        <w:jc w:val="right"/>
        <w:rPr>
          <w:noProof w:val="0"/>
        </w:rPr>
      </w:pPr>
    </w:p>
    <w:p w14:paraId="3860667A" w14:textId="77777777" w:rsidR="00B27D8B" w:rsidRPr="00FF430B" w:rsidRDefault="00B27D8B" w:rsidP="000D4488">
      <w:pPr>
        <w:tabs>
          <w:tab w:val="left" w:pos="567"/>
        </w:tabs>
        <w:jc w:val="center"/>
        <w:rPr>
          <w:b/>
          <w:color w:val="000000"/>
          <w:w w:val="90"/>
        </w:rPr>
      </w:pPr>
    </w:p>
    <w:p w14:paraId="654835DA" w14:textId="77777777" w:rsidR="00B27D8B" w:rsidRPr="00FF430B" w:rsidRDefault="00B27D8B" w:rsidP="000D4488">
      <w:pPr>
        <w:tabs>
          <w:tab w:val="left" w:pos="567"/>
        </w:tabs>
        <w:jc w:val="center"/>
        <w:rPr>
          <w:b/>
          <w:color w:val="000000"/>
          <w:w w:val="90"/>
        </w:rPr>
      </w:pPr>
    </w:p>
    <w:p w14:paraId="1E46DCBD" w14:textId="77777777" w:rsidR="00B27D8B" w:rsidRPr="00FF430B" w:rsidRDefault="00B27D8B" w:rsidP="000D4488">
      <w:pPr>
        <w:tabs>
          <w:tab w:val="left" w:pos="567"/>
        </w:tabs>
        <w:jc w:val="center"/>
        <w:rPr>
          <w:b/>
          <w:color w:val="000000"/>
          <w:w w:val="90"/>
        </w:rPr>
      </w:pPr>
    </w:p>
    <w:p w14:paraId="1F8F11C2"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EA903D0" w14:textId="77777777" w:rsidR="005C6BF4" w:rsidRPr="00FF430B" w:rsidRDefault="005C6BF4" w:rsidP="005C6BF4">
      <w:pPr>
        <w:spacing w:line="276" w:lineRule="auto"/>
        <w:rPr>
          <w:rFonts w:eastAsia="Calibri"/>
        </w:rPr>
      </w:pPr>
    </w:p>
    <w:p w14:paraId="45040F37"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47C883DA"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727717FC"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5DE01DEC" w14:textId="77777777" w:rsidR="005C6BF4" w:rsidRPr="00FF430B" w:rsidRDefault="005C6BF4" w:rsidP="005C6BF4">
      <w:pPr>
        <w:shd w:val="clear" w:color="auto" w:fill="FFFFFF"/>
        <w:spacing w:line="276" w:lineRule="auto"/>
        <w:rPr>
          <w:rFonts w:eastAsia="Calibri"/>
        </w:rPr>
      </w:pPr>
    </w:p>
    <w:p w14:paraId="79E8DED7"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75B9E4D3"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778C6344"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5FC92834"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43184083"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146FB177"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0C147F70" w14:textId="77777777" w:rsidTr="008A2F19">
        <w:trPr>
          <w:jc w:val="center"/>
        </w:trPr>
        <w:tc>
          <w:tcPr>
            <w:tcW w:w="3023" w:type="dxa"/>
          </w:tcPr>
          <w:p w14:paraId="1BF7EDD6" w14:textId="77777777" w:rsidR="005C6BF4" w:rsidRPr="00FF430B" w:rsidRDefault="005C6BF4" w:rsidP="008A2F19">
            <w:pPr>
              <w:rPr>
                <w:rFonts w:eastAsia="Calibri"/>
                <w:lang w:eastAsia="ro-RO"/>
              </w:rPr>
            </w:pPr>
          </w:p>
        </w:tc>
        <w:tc>
          <w:tcPr>
            <w:tcW w:w="1757" w:type="dxa"/>
          </w:tcPr>
          <w:p w14:paraId="116BE8C9"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tcPr>
          <w:p w14:paraId="73CE29C7"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tcPr>
          <w:p w14:paraId="4725B16D"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6BCFDCF3" w14:textId="77777777" w:rsidTr="008A2F19">
        <w:trPr>
          <w:jc w:val="center"/>
        </w:trPr>
        <w:tc>
          <w:tcPr>
            <w:tcW w:w="3023" w:type="dxa"/>
          </w:tcPr>
          <w:p w14:paraId="0969A131"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tcPr>
          <w:p w14:paraId="34597C70" w14:textId="77777777" w:rsidR="005C6BF4" w:rsidRPr="00FF430B" w:rsidRDefault="005C6BF4" w:rsidP="008A2F19">
            <w:pPr>
              <w:rPr>
                <w:rFonts w:eastAsia="Calibri"/>
                <w:lang w:eastAsia="ro-RO"/>
              </w:rPr>
            </w:pPr>
          </w:p>
        </w:tc>
        <w:tc>
          <w:tcPr>
            <w:tcW w:w="1845" w:type="dxa"/>
          </w:tcPr>
          <w:p w14:paraId="6807B1E5" w14:textId="77777777" w:rsidR="005C6BF4" w:rsidRPr="00FF430B" w:rsidRDefault="005C6BF4" w:rsidP="008A2F19">
            <w:pPr>
              <w:rPr>
                <w:rFonts w:eastAsia="Calibri"/>
                <w:lang w:eastAsia="ro-RO"/>
              </w:rPr>
            </w:pPr>
          </w:p>
        </w:tc>
        <w:tc>
          <w:tcPr>
            <w:tcW w:w="1757" w:type="dxa"/>
          </w:tcPr>
          <w:p w14:paraId="0A409CE6" w14:textId="77777777" w:rsidR="005C6BF4" w:rsidRPr="00FF430B" w:rsidRDefault="005C6BF4" w:rsidP="008A2F19">
            <w:pPr>
              <w:rPr>
                <w:rFonts w:eastAsia="Calibri"/>
                <w:lang w:eastAsia="ro-RO"/>
              </w:rPr>
            </w:pPr>
          </w:p>
        </w:tc>
      </w:tr>
      <w:tr w:rsidR="005C6BF4" w:rsidRPr="00EC30C2" w14:paraId="58FADD4C" w14:textId="77777777" w:rsidTr="008A2F19">
        <w:trPr>
          <w:jc w:val="center"/>
        </w:trPr>
        <w:tc>
          <w:tcPr>
            <w:tcW w:w="3023" w:type="dxa"/>
          </w:tcPr>
          <w:p w14:paraId="205C355D"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0C77F799" w14:textId="77777777" w:rsidR="005C6BF4" w:rsidRPr="00FF430B" w:rsidRDefault="005C6BF4" w:rsidP="008A2F19">
            <w:pPr>
              <w:rPr>
                <w:rFonts w:eastAsia="Calibri"/>
                <w:lang w:eastAsia="ro-RO"/>
              </w:rPr>
            </w:pPr>
          </w:p>
        </w:tc>
        <w:tc>
          <w:tcPr>
            <w:tcW w:w="1845" w:type="dxa"/>
          </w:tcPr>
          <w:p w14:paraId="71624EA5" w14:textId="77777777" w:rsidR="005C6BF4" w:rsidRPr="00FF430B" w:rsidRDefault="005C6BF4" w:rsidP="008A2F19">
            <w:pPr>
              <w:rPr>
                <w:rFonts w:eastAsia="Calibri"/>
                <w:lang w:eastAsia="ro-RO"/>
              </w:rPr>
            </w:pPr>
          </w:p>
        </w:tc>
        <w:tc>
          <w:tcPr>
            <w:tcW w:w="1757" w:type="dxa"/>
          </w:tcPr>
          <w:p w14:paraId="636FF445" w14:textId="77777777" w:rsidR="005C6BF4" w:rsidRPr="00FF430B" w:rsidRDefault="005C6BF4" w:rsidP="008A2F19">
            <w:pPr>
              <w:rPr>
                <w:rFonts w:eastAsia="Calibri"/>
                <w:lang w:eastAsia="ro-RO"/>
              </w:rPr>
            </w:pPr>
          </w:p>
        </w:tc>
      </w:tr>
      <w:tr w:rsidR="005C6BF4" w:rsidRPr="00EC30C2" w14:paraId="3C5ACC50" w14:textId="77777777" w:rsidTr="008A2F19">
        <w:trPr>
          <w:jc w:val="center"/>
        </w:trPr>
        <w:tc>
          <w:tcPr>
            <w:tcW w:w="3023" w:type="dxa"/>
          </w:tcPr>
          <w:p w14:paraId="2B088B78"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01DB52CA" w14:textId="77777777" w:rsidR="005C6BF4" w:rsidRPr="00FF430B" w:rsidRDefault="005C6BF4" w:rsidP="008A2F19">
            <w:pPr>
              <w:rPr>
                <w:rFonts w:eastAsia="Calibri"/>
                <w:lang w:eastAsia="ro-RO"/>
              </w:rPr>
            </w:pPr>
          </w:p>
        </w:tc>
        <w:tc>
          <w:tcPr>
            <w:tcW w:w="1845" w:type="dxa"/>
          </w:tcPr>
          <w:p w14:paraId="5603BAD7" w14:textId="77777777" w:rsidR="005C6BF4" w:rsidRPr="00FF430B" w:rsidRDefault="005C6BF4" w:rsidP="008A2F19">
            <w:pPr>
              <w:rPr>
                <w:rFonts w:eastAsia="Calibri"/>
                <w:lang w:eastAsia="ro-RO"/>
              </w:rPr>
            </w:pPr>
          </w:p>
        </w:tc>
        <w:tc>
          <w:tcPr>
            <w:tcW w:w="1757" w:type="dxa"/>
          </w:tcPr>
          <w:p w14:paraId="6823B16F" w14:textId="77777777" w:rsidR="005C6BF4" w:rsidRPr="00FF430B" w:rsidRDefault="005C6BF4" w:rsidP="008A2F19">
            <w:pPr>
              <w:rPr>
                <w:rFonts w:eastAsia="Calibri"/>
                <w:lang w:eastAsia="ro-RO"/>
              </w:rPr>
            </w:pPr>
          </w:p>
        </w:tc>
      </w:tr>
      <w:tr w:rsidR="005C6BF4" w:rsidRPr="00EC30C2" w14:paraId="31E87B42" w14:textId="77777777" w:rsidTr="008A2F19">
        <w:trPr>
          <w:jc w:val="center"/>
        </w:trPr>
        <w:tc>
          <w:tcPr>
            <w:tcW w:w="3023" w:type="dxa"/>
          </w:tcPr>
          <w:p w14:paraId="025CDC81"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3F83E042" w14:textId="77777777" w:rsidR="005C6BF4" w:rsidRPr="00FF430B" w:rsidRDefault="005C6BF4" w:rsidP="008A2F19">
            <w:pPr>
              <w:rPr>
                <w:rFonts w:eastAsia="Calibri"/>
                <w:lang w:eastAsia="ro-RO"/>
              </w:rPr>
            </w:pPr>
          </w:p>
        </w:tc>
        <w:tc>
          <w:tcPr>
            <w:tcW w:w="1845" w:type="dxa"/>
          </w:tcPr>
          <w:p w14:paraId="413F21F0" w14:textId="77777777" w:rsidR="005C6BF4" w:rsidRPr="00FF430B" w:rsidRDefault="005C6BF4" w:rsidP="008A2F19">
            <w:pPr>
              <w:rPr>
                <w:rFonts w:eastAsia="Calibri"/>
                <w:lang w:eastAsia="ro-RO"/>
              </w:rPr>
            </w:pPr>
          </w:p>
        </w:tc>
        <w:tc>
          <w:tcPr>
            <w:tcW w:w="1757" w:type="dxa"/>
          </w:tcPr>
          <w:p w14:paraId="2E05DC7D" w14:textId="77777777" w:rsidR="005C6BF4" w:rsidRPr="00FF430B" w:rsidRDefault="005C6BF4" w:rsidP="008A2F19">
            <w:pPr>
              <w:rPr>
                <w:rFonts w:eastAsia="Calibri"/>
                <w:lang w:eastAsia="ro-RO"/>
              </w:rPr>
            </w:pPr>
          </w:p>
        </w:tc>
      </w:tr>
    </w:tbl>
    <w:p w14:paraId="3ECD5045" w14:textId="77777777" w:rsidR="00653E70" w:rsidRPr="00FF430B" w:rsidRDefault="00653E70" w:rsidP="005C6BF4">
      <w:pPr>
        <w:shd w:val="clear" w:color="auto" w:fill="FFFFFF"/>
        <w:spacing w:line="276" w:lineRule="auto"/>
        <w:ind w:firstLine="1080"/>
        <w:jc w:val="both"/>
        <w:rPr>
          <w:rFonts w:eastAsia="Calibri"/>
        </w:rPr>
      </w:pPr>
    </w:p>
    <w:p w14:paraId="658D30DE"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7498B1A0"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0E3466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4A11B4D0"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24527B03"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B45E7B4" w14:textId="77777777" w:rsidR="00E26A0E" w:rsidRPr="00FF430B" w:rsidRDefault="00E26A0E" w:rsidP="005C6BF4">
      <w:pPr>
        <w:shd w:val="clear" w:color="auto" w:fill="FFFFFF"/>
        <w:spacing w:after="200" w:line="276" w:lineRule="auto"/>
        <w:ind w:firstLine="720"/>
        <w:rPr>
          <w:rFonts w:eastAsia="Calibri"/>
          <w:spacing w:val="-1"/>
        </w:rPr>
      </w:pPr>
    </w:p>
    <w:p w14:paraId="13D68E0E" w14:textId="77777777" w:rsidR="002927B7" w:rsidRPr="00FF430B" w:rsidRDefault="002927B7" w:rsidP="005C6BF4">
      <w:pPr>
        <w:shd w:val="clear" w:color="auto" w:fill="FFFFFF"/>
        <w:spacing w:after="200" w:line="276" w:lineRule="auto"/>
        <w:ind w:firstLine="720"/>
        <w:rPr>
          <w:rFonts w:eastAsia="Calibri"/>
          <w:spacing w:val="-1"/>
        </w:rPr>
      </w:pPr>
    </w:p>
    <w:p w14:paraId="29146244"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0E0A8081"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lastRenderedPageBreak/>
        <w:t>(semnătură autorizată)</w:t>
      </w:r>
    </w:p>
    <w:p w14:paraId="43F09860" w14:textId="77777777"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0012679B" w14:textId="77777777" w:rsidR="00B27D8B" w:rsidRDefault="00BA7FF4" w:rsidP="00287200">
      <w:pPr>
        <w:jc w:val="right"/>
        <w:rPr>
          <w:noProof w:val="0"/>
        </w:rPr>
      </w:pPr>
      <w:r w:rsidRPr="00FF430B">
        <w:rPr>
          <w:noProof w:val="0"/>
        </w:rPr>
        <w:t xml:space="preserve">la </w:t>
      </w:r>
      <w:r w:rsidR="009E719D" w:rsidRPr="00FF430B">
        <w:rPr>
          <w:noProof w:val="0"/>
        </w:rPr>
        <w:t>D</w:t>
      </w:r>
      <w:r w:rsidRPr="00FF430B">
        <w:rPr>
          <w:noProof w:val="0"/>
        </w:rPr>
        <w:t xml:space="preserve">ocumentația standard </w:t>
      </w:r>
    </w:p>
    <w:p w14:paraId="5D1D58C8" w14:textId="77777777" w:rsidR="00287200" w:rsidRDefault="00287200" w:rsidP="00287200">
      <w:pPr>
        <w:tabs>
          <w:tab w:val="left" w:pos="5103"/>
          <w:tab w:val="left" w:pos="10348"/>
        </w:tabs>
        <w:jc w:val="right"/>
        <w:rPr>
          <w:noProof w:val="0"/>
          <w:lang w:eastAsia="ru-RU"/>
        </w:rPr>
      </w:pPr>
      <w:r w:rsidRPr="00FF430B">
        <w:rPr>
          <w:noProof w:val="0"/>
          <w:lang w:eastAsia="ru-RU"/>
        </w:rPr>
        <w:t xml:space="preserve">                                               nr. </w:t>
      </w:r>
      <w:r>
        <w:rPr>
          <w:noProof w:val="0"/>
          <w:lang w:eastAsia="ru-RU"/>
        </w:rPr>
        <w:t>69</w:t>
      </w:r>
      <w:r w:rsidRPr="00FF430B">
        <w:rPr>
          <w:noProof w:val="0"/>
          <w:lang w:eastAsia="ru-RU"/>
        </w:rPr>
        <w:t xml:space="preserve">  din </w:t>
      </w:r>
      <w:r>
        <w:rPr>
          <w:noProof w:val="0"/>
          <w:lang w:eastAsia="ru-RU"/>
        </w:rPr>
        <w:t xml:space="preserve">07.05.  </w:t>
      </w:r>
      <w:r w:rsidRPr="00FF430B">
        <w:rPr>
          <w:noProof w:val="0"/>
          <w:lang w:eastAsia="ru-RU"/>
        </w:rPr>
        <w:t>2021</w:t>
      </w:r>
    </w:p>
    <w:p w14:paraId="49E3E8B1" w14:textId="77777777" w:rsidR="00287200" w:rsidRPr="00FF430B" w:rsidRDefault="00287200" w:rsidP="00287200">
      <w:pPr>
        <w:jc w:val="right"/>
        <w:rPr>
          <w:b/>
          <w:color w:val="000000"/>
          <w:w w:val="90"/>
        </w:rPr>
      </w:pPr>
    </w:p>
    <w:p w14:paraId="4762B554"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30D327FD"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2FB1F1E6"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5899C7FD"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1E9A2109"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19F20DDE"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760ACEF1"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17B1F6D4"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2156DF7C"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1CC861E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4E619EA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77D1B952" w14:textId="77777777" w:rsidTr="00413218">
        <w:tc>
          <w:tcPr>
            <w:tcW w:w="471" w:type="dxa"/>
          </w:tcPr>
          <w:p w14:paraId="1211746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42AB11D8"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37D86C6D"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04C46D17"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7E99B683"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69FBB167"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5A946D7F" w14:textId="77777777" w:rsidTr="00413218">
        <w:trPr>
          <w:trHeight w:val="540"/>
        </w:trPr>
        <w:tc>
          <w:tcPr>
            <w:tcW w:w="471" w:type="dxa"/>
            <w:vMerge w:val="restart"/>
          </w:tcPr>
          <w:p w14:paraId="43BF772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2349D5AD"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62971986"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59BB150D"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92378B9"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60DB4BB7"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57F484B8"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2AD3B9FD" w14:textId="77777777" w:rsidTr="00413218">
        <w:trPr>
          <w:trHeight w:val="1380"/>
        </w:trPr>
        <w:tc>
          <w:tcPr>
            <w:tcW w:w="471" w:type="dxa"/>
            <w:vMerge/>
          </w:tcPr>
          <w:p w14:paraId="0B39752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364F6495"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1ED269B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092D82AC"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31FAAC0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A603B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3EA9E9D"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19266F16" w14:textId="77777777" w:rsidTr="00413218">
        <w:trPr>
          <w:trHeight w:val="420"/>
        </w:trPr>
        <w:tc>
          <w:tcPr>
            <w:tcW w:w="471" w:type="dxa"/>
            <w:vMerge w:val="restart"/>
          </w:tcPr>
          <w:p w14:paraId="1792E74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79BFED8D"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53093B19"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242D18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1029E78"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C86598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3EC42C41" w14:textId="77777777" w:rsidTr="00413218">
        <w:trPr>
          <w:trHeight w:val="535"/>
        </w:trPr>
        <w:tc>
          <w:tcPr>
            <w:tcW w:w="471" w:type="dxa"/>
            <w:vMerge/>
          </w:tcPr>
          <w:p w14:paraId="728051F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FD4782C"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512FFEF"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54F1466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72670F9"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28C8E9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725BC98B" w14:textId="77777777" w:rsidTr="00DA5198">
        <w:trPr>
          <w:trHeight w:val="1770"/>
        </w:trPr>
        <w:tc>
          <w:tcPr>
            <w:tcW w:w="471" w:type="dxa"/>
            <w:vMerge w:val="restart"/>
          </w:tcPr>
          <w:p w14:paraId="06E281B3"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3A965977"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34F2EEDE"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6C27CCF"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E3AF9F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793B692"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8CFC9F9"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2683FB26"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3046A24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0CCE7A5"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6FDF7AF5" w14:textId="77777777" w:rsidR="00F366C7" w:rsidRPr="00FF430B" w:rsidRDefault="000F650B" w:rsidP="00F366C7">
            <w:pPr>
              <w:tabs>
                <w:tab w:val="left" w:pos="567"/>
              </w:tabs>
            </w:pPr>
            <w:r w:rsidRPr="00FF430B">
              <w:t>A.Terasamente, lucrări la structura clădirilor;</w:t>
            </w:r>
          </w:p>
          <w:p w14:paraId="6B7CF6EC"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3419A78F"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573DDB1C"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B0BA9E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9829A0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F5999FF" w14:textId="77777777" w:rsidTr="00F40A1C">
        <w:trPr>
          <w:trHeight w:val="1260"/>
        </w:trPr>
        <w:tc>
          <w:tcPr>
            <w:tcW w:w="471" w:type="dxa"/>
            <w:vMerge/>
          </w:tcPr>
          <w:p w14:paraId="464FD2E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7F59E57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36C4FD5E"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3E38D1CB"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4D54000" w14:textId="77777777" w:rsidR="0079357E" w:rsidRPr="00FF430B" w:rsidRDefault="00FD2140" w:rsidP="00DA5198">
            <w:pPr>
              <w:tabs>
                <w:tab w:val="left" w:leader="underscore" w:pos="6465"/>
                <w:tab w:val="right" w:leader="underscore" w:pos="9777"/>
              </w:tabs>
              <w:jc w:val="both"/>
            </w:pPr>
            <w:r w:rsidRPr="00FF430B">
              <w:t xml:space="preserve">B.poduri; </w:t>
            </w:r>
          </w:p>
          <w:p w14:paraId="2404FF04"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6EB80D13"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25DA7CD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9F38C49"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5F3CCD97" w14:textId="77777777" w:rsidTr="00F40A1C">
        <w:trPr>
          <w:trHeight w:val="1260"/>
        </w:trPr>
        <w:tc>
          <w:tcPr>
            <w:tcW w:w="471" w:type="dxa"/>
            <w:vMerge/>
          </w:tcPr>
          <w:p w14:paraId="4B759E6F"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7A4BD725"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A89A9F1" w14:textId="77777777" w:rsidR="00F366C7" w:rsidRPr="00FF430B" w:rsidRDefault="00F366C7" w:rsidP="00F366C7">
            <w:pPr>
              <w:tabs>
                <w:tab w:val="left" w:pos="567"/>
              </w:tabs>
              <w:spacing w:line="276" w:lineRule="auto"/>
            </w:pPr>
            <w:r w:rsidRPr="00FF430B">
              <w:t>Construcții speciale:</w:t>
            </w:r>
          </w:p>
          <w:p w14:paraId="1E495400" w14:textId="77777777" w:rsidR="00F366C7" w:rsidRPr="00FF430B" w:rsidRDefault="00F366C7" w:rsidP="00F366C7">
            <w:pPr>
              <w:tabs>
                <w:tab w:val="left" w:pos="567"/>
              </w:tabs>
              <w:spacing w:line="276" w:lineRule="auto"/>
            </w:pPr>
            <w:r w:rsidRPr="00FF430B">
              <w:t>A. hidrotehnice și pentru îmbunătățiri funciare;</w:t>
            </w:r>
          </w:p>
          <w:p w14:paraId="7E28487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6A7197A2" w14:textId="77777777" w:rsidR="00F366C7" w:rsidRPr="00FF430B" w:rsidRDefault="00F366C7" w:rsidP="00F366C7">
            <w:pPr>
              <w:tabs>
                <w:tab w:val="left" w:pos="567"/>
              </w:tabs>
              <w:spacing w:line="276" w:lineRule="auto"/>
            </w:pPr>
            <w:r w:rsidRPr="00FF430B">
              <w:t>C. porturi și debarcadere;</w:t>
            </w:r>
          </w:p>
          <w:p w14:paraId="22D312EC"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16899EE2"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8A111F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63A8CEB"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60EE7760" w14:textId="77777777" w:rsidTr="00F40A1C">
        <w:trPr>
          <w:trHeight w:val="2055"/>
        </w:trPr>
        <w:tc>
          <w:tcPr>
            <w:tcW w:w="471" w:type="dxa"/>
            <w:vMerge/>
          </w:tcPr>
          <w:p w14:paraId="3AA7F8DD"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59031C69"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65D816"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491FAC11" w14:textId="77777777" w:rsidR="00F366C7" w:rsidRPr="00FF430B" w:rsidRDefault="00F366C7" w:rsidP="00F366C7">
            <w:pPr>
              <w:tabs>
                <w:tab w:val="left" w:pos="567"/>
              </w:tabs>
              <w:spacing w:line="276" w:lineRule="auto"/>
            </w:pPr>
            <w:r w:rsidRPr="00FF430B">
              <w:t>A.de alimentare cu apă și canalizare;</w:t>
            </w:r>
          </w:p>
          <w:p w14:paraId="5F18ED7A" w14:textId="77777777" w:rsidR="0079357E" w:rsidRPr="00FF430B" w:rsidRDefault="00F366C7" w:rsidP="00F366C7">
            <w:pPr>
              <w:tabs>
                <w:tab w:val="left" w:pos="567"/>
              </w:tabs>
              <w:spacing w:line="276" w:lineRule="auto"/>
            </w:pPr>
            <w:r w:rsidRPr="00FF430B">
              <w:t xml:space="preserve">B.de încălzire; </w:t>
            </w:r>
          </w:p>
          <w:p w14:paraId="5A5B5156" w14:textId="77777777"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7C4C3F48" w14:textId="77777777"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1424B4B4"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5F35277E"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1538FF4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6A59C29"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5A649D2C"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2A417668" w14:textId="77777777" w:rsidTr="00413218">
        <w:trPr>
          <w:trHeight w:val="945"/>
        </w:trPr>
        <w:tc>
          <w:tcPr>
            <w:tcW w:w="471" w:type="dxa"/>
            <w:vMerge/>
          </w:tcPr>
          <w:p w14:paraId="37668846"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7386BC92"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2FD1066"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116AC724" w14:textId="77777777" w:rsidR="00F366C7" w:rsidRPr="00FF430B" w:rsidRDefault="00F366C7" w:rsidP="00F366C7">
            <w:pPr>
              <w:tabs>
                <w:tab w:val="left" w:pos="567"/>
              </w:tabs>
              <w:spacing w:line="276" w:lineRule="auto"/>
            </w:pPr>
            <w:r w:rsidRPr="00FF430B">
              <w:t>A. sub presiune, mecanisme de ridicat, cazane;</w:t>
            </w:r>
          </w:p>
          <w:p w14:paraId="48665864" w14:textId="77777777" w:rsidR="00F366C7" w:rsidRPr="00FF430B" w:rsidRDefault="00F366C7" w:rsidP="00F366C7">
            <w:pPr>
              <w:tabs>
                <w:tab w:val="left" w:pos="567"/>
              </w:tabs>
              <w:spacing w:line="276" w:lineRule="auto"/>
            </w:pPr>
            <w:r w:rsidRPr="00FF430B">
              <w:t>B. chimico-tehnologice; C. gazoducte magistrale;</w:t>
            </w:r>
          </w:p>
          <w:p w14:paraId="1959C388" w14:textId="77777777" w:rsidR="006C4C0E" w:rsidRPr="00FF430B" w:rsidRDefault="00F366C7" w:rsidP="006F2648">
            <w:pPr>
              <w:pStyle w:val="a"/>
              <w:numPr>
                <w:ilvl w:val="0"/>
                <w:numId w:val="19"/>
              </w:numPr>
              <w:tabs>
                <w:tab w:val="decimal" w:pos="317"/>
              </w:tabs>
              <w:ind w:left="0" w:hanging="650"/>
              <w:rPr>
                <w:rFonts w:eastAsia="PMingLiU"/>
                <w:i/>
                <w:noProof/>
                <w:lang w:eastAsia="zh-CN"/>
              </w:rPr>
            </w:pPr>
            <w:r w:rsidRPr="00FF430B">
              <w:t>D. sisteme de alimentare cu gaze.</w:t>
            </w:r>
          </w:p>
        </w:tc>
        <w:tc>
          <w:tcPr>
            <w:tcW w:w="575" w:type="dxa"/>
          </w:tcPr>
          <w:p w14:paraId="23AEEBA9"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8936F2A"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B1C5DA6"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2C684A1A"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37EF8483"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7ABB70D9"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3E53E2E"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0C8F1C3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693B2C78"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1E25EF68"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05E2D44"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27FB644B" w14:textId="7777777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72435BDF"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2876EB"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3466E76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6AC8C9BD"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3F037A5"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219382A5"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307B548"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9C24D9E"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E2884A9"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3760E34"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30BAD51"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0204E0C2"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102F2E46" w14:textId="77777777" w:rsidR="002D6E71" w:rsidRDefault="002D6E71" w:rsidP="006C4C0E">
      <w:pPr>
        <w:tabs>
          <w:tab w:val="left" w:leader="underscore" w:pos="6465"/>
          <w:tab w:val="right" w:leader="underscore" w:pos="9777"/>
        </w:tabs>
        <w:spacing w:line="302" w:lineRule="auto"/>
        <w:rPr>
          <w:rFonts w:eastAsia="PMingLiU"/>
          <w:lang w:eastAsia="zh-CN"/>
        </w:rPr>
      </w:pPr>
    </w:p>
    <w:p w14:paraId="7D0EE4F5"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F727E52" w14:textId="77777777"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2664D83F" w14:textId="77777777" w:rsidR="000C5DFB" w:rsidRDefault="000C5DFB" w:rsidP="00287200">
      <w:pPr>
        <w:jc w:val="right"/>
        <w:rPr>
          <w:noProof w:val="0"/>
        </w:rPr>
      </w:pPr>
      <w:r w:rsidRPr="00FF430B">
        <w:rPr>
          <w:noProof w:val="0"/>
        </w:rPr>
        <w:t xml:space="preserve">la </w:t>
      </w:r>
      <w:r w:rsidR="009E719D" w:rsidRPr="00FF430B">
        <w:rPr>
          <w:noProof w:val="0"/>
        </w:rPr>
        <w:t>D</w:t>
      </w:r>
      <w:r w:rsidRPr="00FF430B">
        <w:rPr>
          <w:noProof w:val="0"/>
        </w:rPr>
        <w:t xml:space="preserve">ocumentația standard </w:t>
      </w:r>
    </w:p>
    <w:p w14:paraId="05C8B52B" w14:textId="77777777" w:rsidR="00287200" w:rsidRDefault="00287200" w:rsidP="00287200">
      <w:pPr>
        <w:tabs>
          <w:tab w:val="left" w:pos="5103"/>
          <w:tab w:val="left" w:pos="10348"/>
        </w:tabs>
        <w:jc w:val="right"/>
        <w:rPr>
          <w:noProof w:val="0"/>
          <w:lang w:eastAsia="ru-RU"/>
        </w:rPr>
      </w:pPr>
      <w:r w:rsidRPr="00FF430B">
        <w:rPr>
          <w:noProof w:val="0"/>
          <w:lang w:eastAsia="ru-RU"/>
        </w:rPr>
        <w:t xml:space="preserve">                                               nr. </w:t>
      </w:r>
      <w:r>
        <w:rPr>
          <w:noProof w:val="0"/>
          <w:lang w:eastAsia="ru-RU"/>
        </w:rPr>
        <w:t>69</w:t>
      </w:r>
      <w:r w:rsidRPr="00FF430B">
        <w:rPr>
          <w:noProof w:val="0"/>
          <w:lang w:eastAsia="ru-RU"/>
        </w:rPr>
        <w:t xml:space="preserve">  din </w:t>
      </w:r>
      <w:r>
        <w:rPr>
          <w:noProof w:val="0"/>
          <w:lang w:eastAsia="ru-RU"/>
        </w:rPr>
        <w:t xml:space="preserve">07.05.  </w:t>
      </w:r>
      <w:r w:rsidRPr="00FF430B">
        <w:rPr>
          <w:noProof w:val="0"/>
          <w:lang w:eastAsia="ru-RU"/>
        </w:rPr>
        <w:t>2021</w:t>
      </w:r>
    </w:p>
    <w:p w14:paraId="7FDAE2A6" w14:textId="77777777" w:rsidR="00287200" w:rsidRPr="00FF430B" w:rsidRDefault="00287200" w:rsidP="00287200">
      <w:pPr>
        <w:jc w:val="right"/>
        <w:rPr>
          <w:noProof w:val="0"/>
        </w:rPr>
      </w:pPr>
    </w:p>
    <w:p w14:paraId="0B35E4B5"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2D93A489"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1BD8C4" w14:textId="77777777" w:rsidR="006F2895" w:rsidRDefault="0003591A" w:rsidP="006C4C0E">
      <w:pPr>
        <w:pStyle w:val="2"/>
        <w:spacing w:before="0"/>
        <w:jc w:val="center"/>
        <w:rPr>
          <w:rFonts w:ascii="Times New Roman" w:hAnsi="Times New Roman" w:cs="Times New Roman"/>
          <w:bCs w:val="0"/>
          <w:color w:val="auto"/>
          <w:sz w:val="24"/>
          <w:szCs w:val="24"/>
        </w:rPr>
      </w:pPr>
      <w:bookmarkStart w:id="60" w:name="_Toc449692118"/>
      <w:bookmarkStart w:id="61" w:name="_Toc390252621"/>
      <w:r w:rsidRPr="00FF430B">
        <w:rPr>
          <w:rFonts w:ascii="Times New Roman" w:hAnsi="Times New Roman" w:cs="Times New Roman"/>
          <w:bCs w:val="0"/>
          <w:color w:val="auto"/>
          <w:sz w:val="24"/>
          <w:szCs w:val="24"/>
        </w:rPr>
        <w:t>CAIET DE SARCINI</w:t>
      </w:r>
      <w:bookmarkEnd w:id="60"/>
    </w:p>
    <w:p w14:paraId="0B578523" w14:textId="77777777"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79B5074"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1"/>
    </w:p>
    <w:p w14:paraId="5C6A4995" w14:textId="77777777" w:rsidR="006C4C0E" w:rsidRPr="00FF430B" w:rsidRDefault="006C4C0E" w:rsidP="006C4C0E">
      <w:pPr>
        <w:pStyle w:val="2"/>
        <w:spacing w:before="0"/>
        <w:jc w:val="center"/>
        <w:rPr>
          <w:rFonts w:ascii="Times New Roman" w:hAnsi="Times New Roman" w:cs="Times New Roman"/>
          <w:bCs w:val="0"/>
          <w:i/>
          <w:color w:val="auto"/>
        </w:rPr>
      </w:pPr>
    </w:p>
    <w:p w14:paraId="7495B1FE"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r w:rsidR="003C5FB8">
        <w:rPr>
          <w:rFonts w:ascii="Times New Roman" w:hAnsi="Times New Roman" w:cs="Times New Roman"/>
          <w:bCs w:val="0"/>
          <w:color w:val="auto"/>
        </w:rPr>
        <w:t xml:space="preserve"> se anexează</w:t>
      </w:r>
    </w:p>
    <w:p w14:paraId="2DDA4773" w14:textId="77777777" w:rsidR="00E71F7B" w:rsidRPr="00FF430B" w:rsidRDefault="00E71F7B" w:rsidP="00196AB4">
      <w:pPr>
        <w:jc w:val="both"/>
      </w:pPr>
    </w:p>
    <w:p w14:paraId="29F3C917" w14:textId="77777777" w:rsidR="00E71F7B" w:rsidRPr="00FF430B" w:rsidRDefault="00E71F7B" w:rsidP="00196AB4">
      <w:pPr>
        <w:pStyle w:val="a"/>
        <w:numPr>
          <w:ilvl w:val="0"/>
          <w:numId w:val="0"/>
        </w:numPr>
      </w:pPr>
    </w:p>
    <w:p w14:paraId="087647AF" w14:textId="77777777"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3"/>
          <w:pgSz w:w="11906" w:h="16838" w:code="9"/>
          <w:pgMar w:top="426" w:right="1134" w:bottom="851" w:left="1276" w:header="720" w:footer="510" w:gutter="0"/>
          <w:cols w:space="720"/>
          <w:titlePg/>
          <w:docGrid w:linePitch="326"/>
        </w:sectPr>
      </w:pPr>
    </w:p>
    <w:p w14:paraId="3CA8AD43" w14:textId="77777777"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2E0BAF05" w14:textId="77777777" w:rsidR="002D6E71" w:rsidRDefault="000C5DFB" w:rsidP="00287200">
      <w:pPr>
        <w:jc w:val="right"/>
        <w:rPr>
          <w:noProof w:val="0"/>
        </w:rPr>
      </w:pPr>
      <w:r w:rsidRPr="00FF430B">
        <w:rPr>
          <w:noProof w:val="0"/>
        </w:rPr>
        <w:t xml:space="preserve">la </w:t>
      </w:r>
      <w:r w:rsidR="009E719D" w:rsidRPr="00FF430B">
        <w:rPr>
          <w:noProof w:val="0"/>
        </w:rPr>
        <w:t>D</w:t>
      </w:r>
      <w:r w:rsidRPr="00FF430B">
        <w:rPr>
          <w:noProof w:val="0"/>
        </w:rPr>
        <w:t xml:space="preserve">ocumentația standard </w:t>
      </w:r>
    </w:p>
    <w:p w14:paraId="114617D4" w14:textId="77777777" w:rsidR="00287200" w:rsidRDefault="00287200" w:rsidP="00287200">
      <w:pPr>
        <w:tabs>
          <w:tab w:val="left" w:pos="5103"/>
          <w:tab w:val="left" w:pos="10348"/>
        </w:tabs>
        <w:jc w:val="right"/>
        <w:rPr>
          <w:noProof w:val="0"/>
          <w:lang w:eastAsia="ru-RU"/>
        </w:rPr>
      </w:pPr>
      <w:r w:rsidRPr="00FF430B">
        <w:rPr>
          <w:noProof w:val="0"/>
          <w:lang w:eastAsia="ru-RU"/>
        </w:rPr>
        <w:t xml:space="preserve">                                               nr. </w:t>
      </w:r>
      <w:r>
        <w:rPr>
          <w:noProof w:val="0"/>
          <w:lang w:eastAsia="ru-RU"/>
        </w:rPr>
        <w:t>69</w:t>
      </w:r>
      <w:r w:rsidRPr="00FF430B">
        <w:rPr>
          <w:noProof w:val="0"/>
          <w:lang w:eastAsia="ru-RU"/>
        </w:rPr>
        <w:t xml:space="preserve">  din </w:t>
      </w:r>
      <w:r>
        <w:rPr>
          <w:noProof w:val="0"/>
          <w:lang w:eastAsia="ru-RU"/>
        </w:rPr>
        <w:t xml:space="preserve">07.05.  </w:t>
      </w:r>
      <w:r w:rsidRPr="00FF430B">
        <w:rPr>
          <w:noProof w:val="0"/>
          <w:lang w:eastAsia="ru-RU"/>
        </w:rPr>
        <w:t>2021</w:t>
      </w:r>
    </w:p>
    <w:p w14:paraId="490CDEA8" w14:textId="77777777" w:rsidR="00287200" w:rsidRPr="00FF430B" w:rsidRDefault="00287200" w:rsidP="00287200">
      <w:pPr>
        <w:jc w:val="right"/>
        <w:rPr>
          <w:i/>
        </w:rPr>
      </w:pPr>
    </w:p>
    <w:p w14:paraId="0DC6A72E" w14:textId="77777777" w:rsidR="002D6E71" w:rsidRPr="00FF430B" w:rsidRDefault="002D6E71" w:rsidP="00196AB4">
      <w:pPr>
        <w:pStyle w:val="a"/>
        <w:numPr>
          <w:ilvl w:val="0"/>
          <w:numId w:val="0"/>
        </w:numPr>
        <w:ind w:right="-1"/>
        <w:rPr>
          <w:i/>
        </w:rPr>
      </w:pPr>
    </w:p>
    <w:p w14:paraId="19084284" w14:textId="77777777" w:rsidR="002D6E71" w:rsidRPr="00FF430B" w:rsidRDefault="002D6E71" w:rsidP="00196AB4">
      <w:pPr>
        <w:pStyle w:val="a"/>
        <w:numPr>
          <w:ilvl w:val="0"/>
          <w:numId w:val="0"/>
        </w:numPr>
        <w:ind w:right="-1"/>
        <w:rPr>
          <w:i/>
        </w:rPr>
      </w:pPr>
    </w:p>
    <w:p w14:paraId="6CEC7B45" w14:textId="77777777" w:rsidR="002D6E71" w:rsidRPr="00FF430B" w:rsidRDefault="002D6E71" w:rsidP="007B392A">
      <w:pPr>
        <w:jc w:val="center"/>
        <w:rPr>
          <w:b/>
          <w:noProof w:val="0"/>
        </w:rPr>
      </w:pPr>
    </w:p>
    <w:p w14:paraId="4742048C"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4AB539B6" w14:textId="77777777" w:rsidR="00806E2B" w:rsidRPr="00FF430B" w:rsidRDefault="00806E2B" w:rsidP="00196AB4">
      <w:pPr>
        <w:pStyle w:val="a"/>
        <w:numPr>
          <w:ilvl w:val="0"/>
          <w:numId w:val="0"/>
        </w:numPr>
        <w:ind w:right="-1"/>
      </w:pPr>
    </w:p>
    <w:p w14:paraId="2573E691"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52C0F97" w14:textId="77777777" w:rsidTr="00283820">
        <w:trPr>
          <w:trHeight w:val="697"/>
        </w:trPr>
        <w:tc>
          <w:tcPr>
            <w:tcW w:w="9748" w:type="dxa"/>
            <w:vAlign w:val="center"/>
          </w:tcPr>
          <w:p w14:paraId="6A610E48" w14:textId="77777777" w:rsidR="00233538" w:rsidRPr="00FF430B" w:rsidRDefault="00233538" w:rsidP="00196AB4">
            <w:pPr>
              <w:jc w:val="both"/>
            </w:pPr>
          </w:p>
          <w:p w14:paraId="286DD68B" w14:textId="77777777" w:rsidR="00460653" w:rsidRPr="00FF430B" w:rsidRDefault="00460653" w:rsidP="00196AB4">
            <w:pPr>
              <w:jc w:val="both"/>
              <w:rPr>
                <w:b/>
                <w:caps/>
                <w:sz w:val="28"/>
                <w:szCs w:val="28"/>
              </w:rPr>
            </w:pPr>
          </w:p>
          <w:p w14:paraId="18CC6C0A"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59716E"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r>
            <w:r w:rsidR="003C5FB8">
              <w:rPr>
                <w:b/>
              </w:rPr>
              <w:t xml:space="preserve"> </w:t>
            </w:r>
            <w:r w:rsidR="006F2648">
              <w:rPr>
                <w:b/>
              </w:rPr>
              <w:t>COP</w:t>
            </w:r>
          </w:p>
          <w:p w14:paraId="036172D7" w14:textId="77777777" w:rsidR="00460653" w:rsidRPr="00FF430B" w:rsidRDefault="00460653" w:rsidP="00196AB4">
            <w:pPr>
              <w:jc w:val="both"/>
              <w:rPr>
                <w:b/>
                <w:i/>
              </w:rPr>
            </w:pPr>
          </w:p>
          <w:p w14:paraId="4C7F488B" w14:textId="77777777" w:rsidR="00460653" w:rsidRPr="00FF430B" w:rsidRDefault="00460653" w:rsidP="00196AB4">
            <w:pPr>
              <w:jc w:val="both"/>
              <w:rPr>
                <w:b/>
                <w:i/>
              </w:rPr>
            </w:pPr>
          </w:p>
          <w:p w14:paraId="4A0EDD4E"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w:t>
            </w:r>
            <w:r w:rsidR="006F2648">
              <w:t>Orhei</w:t>
            </w:r>
            <w:r w:rsidR="00F26535" w:rsidRPr="00FF430B">
              <w:t>__</w:t>
            </w:r>
          </w:p>
          <w:p w14:paraId="374CC6E3"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1776CC3B" w14:textId="77777777" w:rsidR="00460653" w:rsidRPr="00FF430B" w:rsidRDefault="00460653" w:rsidP="00196AB4">
            <w:pPr>
              <w:jc w:val="both"/>
            </w:pPr>
          </w:p>
          <w:p w14:paraId="4385BE23" w14:textId="77777777" w:rsidR="00460653" w:rsidRPr="00FF430B" w:rsidRDefault="00460653" w:rsidP="00196AB4">
            <w:pPr>
              <w:jc w:val="both"/>
            </w:pPr>
          </w:p>
          <w:p w14:paraId="7CDC2239" w14:textId="77777777" w:rsidR="004B0051" w:rsidRPr="00FF430B" w:rsidRDefault="00792182" w:rsidP="0019071C">
            <w:pPr>
              <w:pStyle w:val="a"/>
              <w:numPr>
                <w:ilvl w:val="3"/>
                <w:numId w:val="3"/>
              </w:numPr>
              <w:rPr>
                <w:b/>
                <w:kern w:val="28"/>
              </w:rPr>
            </w:pPr>
            <w:r w:rsidRPr="00FF430B">
              <w:rPr>
                <w:b/>
                <w:kern w:val="28"/>
              </w:rPr>
              <w:t>PARTEA GENERALĂ</w:t>
            </w:r>
          </w:p>
          <w:p w14:paraId="2419D8EC"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0EA3A516" w14:textId="77777777" w:rsidR="004B0051" w:rsidRPr="00FF430B" w:rsidRDefault="004B0051" w:rsidP="004B0051">
            <w:pPr>
              <w:rPr>
                <w:b/>
                <w:kern w:val="28"/>
              </w:rPr>
            </w:pPr>
          </w:p>
          <w:p w14:paraId="3700FE2E" w14:textId="77777777" w:rsidR="00460653" w:rsidRPr="00FF430B" w:rsidRDefault="00460653" w:rsidP="004B0051">
            <w:pPr>
              <w:rPr>
                <w:b/>
                <w:kern w:val="28"/>
              </w:rPr>
            </w:pPr>
            <w:r w:rsidRPr="00FF430B">
              <w:rPr>
                <w:b/>
                <w:kern w:val="28"/>
              </w:rPr>
              <w:t>PĂRŢILE CONTRACTANTE</w:t>
            </w:r>
          </w:p>
          <w:p w14:paraId="3C240599" w14:textId="77777777" w:rsidR="004B0051" w:rsidRPr="00FF430B" w:rsidRDefault="004B0051" w:rsidP="004B0051">
            <w:pPr>
              <w:rPr>
                <w:b/>
                <w:kern w:val="28"/>
              </w:rPr>
            </w:pPr>
          </w:p>
          <w:p w14:paraId="4CF7A515" w14:textId="77777777" w:rsidR="00460653" w:rsidRPr="006F2648" w:rsidRDefault="00460653" w:rsidP="006F2648">
            <w:pPr>
              <w:pStyle w:val="af2"/>
              <w:tabs>
                <w:tab w:val="left" w:pos="567"/>
                <w:tab w:val="right" w:pos="9531"/>
              </w:tabs>
              <w:ind w:firstLine="0"/>
              <w:rPr>
                <w:lang w:val="ro-MD"/>
              </w:rPr>
            </w:pPr>
            <w:r w:rsidRPr="00AF7059">
              <w:rPr>
                <w:lang w:val="en-US"/>
              </w:rPr>
              <w:t>Prezentul contract este încheiat în urma procedurii de achiziție nr. ___________</w:t>
            </w:r>
            <w:r w:rsidR="006F2648" w:rsidRPr="00AF7059">
              <w:rPr>
                <w:lang w:val="en-US"/>
              </w:rPr>
              <w:t xml:space="preserve">_____ </w:t>
            </w:r>
            <w:proofErr w:type="gramStart"/>
            <w:r w:rsidR="006F2648" w:rsidRPr="00AF7059">
              <w:rPr>
                <w:lang w:val="en-US"/>
              </w:rPr>
              <w:t>din</w:t>
            </w:r>
            <w:proofErr w:type="gramEnd"/>
            <w:r w:rsidR="006F2648" w:rsidRPr="00AF7059">
              <w:rPr>
                <w:lang w:val="en-US"/>
              </w:rPr>
              <w:t xml:space="preserve"> data________________</w:t>
            </w:r>
            <w:r w:rsidRPr="00AF7059">
              <w:rPr>
                <w:lang w:val="en-US"/>
              </w:rPr>
              <w:t>_, între</w:t>
            </w:r>
            <w:r w:rsidR="006F2648">
              <w:rPr>
                <w:lang w:val="ro-MD"/>
              </w:rPr>
              <w:t xml:space="preserve"> </w:t>
            </w:r>
            <w:r w:rsidR="006F2648" w:rsidRPr="006F2648">
              <w:rPr>
                <w:b/>
                <w:lang w:val="ro-MD"/>
              </w:rPr>
              <w:t>IMSP Centrul de Sănătate nr. 1 Orhei</w:t>
            </w:r>
            <w:r w:rsidRPr="00AF7059">
              <w:rPr>
                <w:lang w:val="en-US"/>
              </w:rPr>
              <w:t>, cu sediul în</w:t>
            </w:r>
            <w:r w:rsidR="006F2648">
              <w:rPr>
                <w:lang w:val="ro-MD"/>
              </w:rPr>
              <w:t xml:space="preserve"> </w:t>
            </w:r>
            <w:r w:rsidR="006F2648" w:rsidRPr="006F2648">
              <w:rPr>
                <w:b/>
                <w:lang w:val="ro-MD"/>
              </w:rPr>
              <w:t>mun. Orhei</w:t>
            </w:r>
          </w:p>
          <w:p w14:paraId="5385030D" w14:textId="77777777" w:rsidR="00460653" w:rsidRPr="00FF430B" w:rsidRDefault="00460653" w:rsidP="006F2648">
            <w:pPr>
              <w:tabs>
                <w:tab w:val="left" w:pos="567"/>
                <w:tab w:val="right" w:pos="10205"/>
              </w:tabs>
              <w:jc w:val="both"/>
              <w:rPr>
                <w:sz w:val="20"/>
                <w:szCs w:val="20"/>
              </w:rPr>
            </w:pPr>
            <w:r w:rsidRPr="00FF430B">
              <w:rPr>
                <w:sz w:val="20"/>
                <w:szCs w:val="20"/>
              </w:rPr>
              <w:t xml:space="preserve">                                                          (denumirea autorităţii contractante) </w:t>
            </w:r>
            <w:r w:rsidR="006F2648">
              <w:rPr>
                <w:sz w:val="20"/>
                <w:szCs w:val="20"/>
              </w:rPr>
              <w:t xml:space="preserve">                                                    </w:t>
            </w:r>
            <w:r w:rsidRPr="00FF430B">
              <w:rPr>
                <w:sz w:val="20"/>
                <w:szCs w:val="20"/>
              </w:rPr>
              <w:t xml:space="preserve">(localitatea) </w:t>
            </w:r>
          </w:p>
          <w:p w14:paraId="30D2DD32" w14:textId="77777777" w:rsidR="00460653" w:rsidRPr="00FF430B" w:rsidRDefault="00460653" w:rsidP="006F2648">
            <w:pPr>
              <w:tabs>
                <w:tab w:val="left" w:pos="567"/>
                <w:tab w:val="right" w:pos="9531"/>
              </w:tabs>
              <w:jc w:val="both"/>
            </w:pPr>
            <w:r w:rsidRPr="006F2648">
              <w:rPr>
                <w:b/>
              </w:rPr>
              <w:t>str.</w:t>
            </w:r>
            <w:r w:rsidR="006F2648" w:rsidRPr="006F2648">
              <w:rPr>
                <w:b/>
              </w:rPr>
              <w:t xml:space="preserve"> Vasile Lupu 127</w:t>
            </w:r>
            <w:r w:rsidR="006F2648">
              <w:t xml:space="preserve">, </w:t>
            </w:r>
            <w:r w:rsidRPr="00FF430B">
              <w:t xml:space="preserve">telefon: </w:t>
            </w:r>
            <w:r w:rsidR="006F2648">
              <w:t>0235 24384</w:t>
            </w:r>
            <w:r w:rsidRPr="00FF430B">
              <w:t xml:space="preserve">, fax: </w:t>
            </w:r>
            <w:r w:rsidR="006F2648">
              <w:t>0235 24556</w:t>
            </w:r>
            <w:r w:rsidRPr="00FF430B">
              <w:t>,</w:t>
            </w:r>
            <w:r w:rsidR="006F2648">
              <w:t xml:space="preserve"> </w:t>
            </w:r>
            <w:r w:rsidR="009157BF" w:rsidRPr="00FF430B">
              <w:t>IDNO</w:t>
            </w:r>
            <w:r w:rsidRPr="00FF430B">
              <w:t xml:space="preserve"> </w:t>
            </w:r>
            <w:r w:rsidR="006F2648">
              <w:t xml:space="preserve">1013606002553 </w:t>
            </w:r>
            <w:r w:rsidR="00B51B6E" w:rsidRPr="00FF430B">
              <w:t>reprezentat prin</w:t>
            </w:r>
            <w:r w:rsidR="006F2648">
              <w:t xml:space="preserve"> </w:t>
            </w:r>
            <w:r w:rsidR="006F2648" w:rsidRPr="006F2648">
              <w:rPr>
                <w:b/>
              </w:rPr>
              <w:t>Șef CS dl Iu. Lupacescu</w:t>
            </w:r>
            <w:r w:rsidRPr="00FF430B">
              <w:t xml:space="preserve">,    </w:t>
            </w:r>
          </w:p>
          <w:p w14:paraId="247C87FB" w14:textId="77777777" w:rsidR="00460653" w:rsidRPr="00AF7059" w:rsidRDefault="005D4B79" w:rsidP="00385C85">
            <w:pPr>
              <w:pStyle w:val="af2"/>
              <w:tabs>
                <w:tab w:val="left" w:pos="567"/>
              </w:tabs>
              <w:ind w:firstLine="0"/>
              <w:rPr>
                <w:sz w:val="20"/>
                <w:szCs w:val="20"/>
                <w:lang w:val="en-US"/>
              </w:rPr>
            </w:pPr>
            <w:r w:rsidRPr="00AF7059">
              <w:rPr>
                <w:sz w:val="20"/>
                <w:szCs w:val="20"/>
                <w:lang w:val="en-US"/>
              </w:rPr>
              <w:t xml:space="preserve">                                                   </w:t>
            </w:r>
            <w:r w:rsidR="00460653" w:rsidRPr="00AF7059">
              <w:rPr>
                <w:sz w:val="20"/>
                <w:szCs w:val="20"/>
                <w:lang w:val="en-US"/>
              </w:rPr>
              <w:t xml:space="preserve"> (numele, prenumele şi</w:t>
            </w:r>
            <w:r w:rsidR="00DF4DCF" w:rsidRPr="00AF7059">
              <w:rPr>
                <w:sz w:val="20"/>
                <w:szCs w:val="20"/>
                <w:lang w:val="en-US"/>
              </w:rPr>
              <w:t xml:space="preserve"> </w:t>
            </w:r>
            <w:r w:rsidR="00460653" w:rsidRPr="00AF7059">
              <w:rPr>
                <w:sz w:val="20"/>
                <w:szCs w:val="20"/>
                <w:lang w:val="en-US"/>
              </w:rPr>
              <w:t xml:space="preserve">funcţia conducătorului) </w:t>
            </w:r>
          </w:p>
          <w:p w14:paraId="5879603B"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436D8C2D"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5CA784E5"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21A22A46"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653C742D" w14:textId="77777777" w:rsidR="00CD0EA7" w:rsidRPr="00AF7059" w:rsidRDefault="00460653" w:rsidP="00385C85">
            <w:pPr>
              <w:pStyle w:val="af2"/>
              <w:tabs>
                <w:tab w:val="left" w:pos="567"/>
              </w:tabs>
              <w:ind w:firstLine="0"/>
              <w:rPr>
                <w:sz w:val="20"/>
                <w:szCs w:val="20"/>
                <w:lang w:val="en-US"/>
              </w:rPr>
            </w:pPr>
            <w:proofErr w:type="gramStart"/>
            <w:r w:rsidRPr="00AF7059">
              <w:rPr>
                <w:lang w:val="en-US"/>
              </w:rPr>
              <w:t>telefon</w:t>
            </w:r>
            <w:proofErr w:type="gramEnd"/>
            <w:r w:rsidRPr="00AF7059">
              <w:rPr>
                <w:lang w:val="en-US"/>
              </w:rPr>
              <w:t>: ______________, fax: _____________,</w:t>
            </w:r>
            <w:r w:rsidR="00DF4DCF" w:rsidRPr="00AF7059">
              <w:rPr>
                <w:lang w:val="en-US"/>
              </w:rPr>
              <w:t xml:space="preserve"> </w:t>
            </w:r>
            <w:r w:rsidR="009157BF" w:rsidRPr="00AF7059">
              <w:rPr>
                <w:lang w:val="en-US"/>
              </w:rPr>
              <w:t>IDNO</w:t>
            </w:r>
            <w:r w:rsidRPr="00AF7059">
              <w:rPr>
                <w:lang w:val="en-US"/>
              </w:rPr>
              <w:t xml:space="preserve">________________ autorizat pentru activitatea în construcţii: autorizaţia nr. _______ </w:t>
            </w:r>
            <w:proofErr w:type="gramStart"/>
            <w:r w:rsidR="0016369C" w:rsidRPr="00AF7059">
              <w:rPr>
                <w:lang w:val="en-US"/>
              </w:rPr>
              <w:t>din</w:t>
            </w:r>
            <w:proofErr w:type="gramEnd"/>
            <w:r w:rsidR="0016369C" w:rsidRPr="00AF7059">
              <w:rPr>
                <w:lang w:val="en-US"/>
              </w:rPr>
              <w:t xml:space="preserve"> „</w:t>
            </w:r>
            <w:r w:rsidRPr="00AF7059">
              <w:rPr>
                <w:lang w:val="en-US"/>
              </w:rPr>
              <w:t>__”______________20__, eliberată de __________________,pe un termen de ____</w:t>
            </w:r>
            <w:r w:rsidR="0016369C" w:rsidRPr="00AF7059">
              <w:rPr>
                <w:lang w:val="en-US"/>
              </w:rPr>
              <w:t xml:space="preserve"> ani, pentru genurile de </w:t>
            </w:r>
            <w:r w:rsidRPr="00AF7059">
              <w:rPr>
                <w:lang w:val="en-US"/>
              </w:rPr>
              <w:t>activitate___________________________________,</w:t>
            </w:r>
            <w:r w:rsidR="00CD0EA7" w:rsidRPr="00AF7059">
              <w:rPr>
                <w:lang w:val="en-US"/>
              </w:rPr>
              <w:t xml:space="preserve"> reprezentat prin </w:t>
            </w:r>
            <w:r w:rsidRPr="00AF7059">
              <w:rPr>
                <w:lang w:val="en-US"/>
              </w:rPr>
              <w:t>__________________</w:t>
            </w:r>
            <w:r w:rsidR="00CD0EA7" w:rsidRPr="00AF7059">
              <w:rPr>
                <w:lang w:val="en-US"/>
              </w:rPr>
              <w:t>__________________</w:t>
            </w:r>
            <w:r w:rsidRPr="00AF7059">
              <w:rPr>
                <w:lang w:val="en-US"/>
              </w:rPr>
              <w:t>_, în calitate</w:t>
            </w:r>
            <w:r w:rsidR="00CD0EA7" w:rsidRPr="00AF7059">
              <w:rPr>
                <w:lang w:val="en-US"/>
              </w:rPr>
              <w:t xml:space="preserve"> de Antreprenor, pe de altă parte.</w:t>
            </w:r>
          </w:p>
          <w:p w14:paraId="5B41DDC1" w14:textId="77777777" w:rsidR="001A5517" w:rsidRPr="00AF7059" w:rsidRDefault="00460653" w:rsidP="00385C85">
            <w:pPr>
              <w:pStyle w:val="af2"/>
              <w:tabs>
                <w:tab w:val="left" w:pos="567"/>
              </w:tabs>
              <w:ind w:firstLine="0"/>
              <w:rPr>
                <w:sz w:val="20"/>
                <w:szCs w:val="20"/>
                <w:lang w:val="en-US"/>
              </w:rPr>
            </w:pPr>
            <w:r w:rsidRPr="00AF7059">
              <w:rPr>
                <w:sz w:val="20"/>
                <w:szCs w:val="20"/>
                <w:lang w:val="en-US"/>
              </w:rPr>
              <w:t xml:space="preserve"> (numele şi</w:t>
            </w:r>
            <w:r w:rsidR="005D4B79" w:rsidRPr="00AF7059">
              <w:rPr>
                <w:sz w:val="20"/>
                <w:szCs w:val="20"/>
                <w:lang w:val="en-US"/>
              </w:rPr>
              <w:t xml:space="preserve"> </w:t>
            </w:r>
            <w:r w:rsidRPr="00AF7059">
              <w:rPr>
                <w:sz w:val="20"/>
                <w:szCs w:val="20"/>
                <w:lang w:val="en-US"/>
              </w:rPr>
              <w:t>funcţia conducătorului)</w:t>
            </w:r>
          </w:p>
          <w:p w14:paraId="08E5152D"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576A0D94"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1A97C361" w14:textId="5F50CDD0"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AF7059">
              <w:rPr>
                <w:i/>
              </w:rPr>
              <w:t>l</w:t>
            </w:r>
            <w:r w:rsidR="00087530">
              <w:rPr>
                <w:i/>
              </w:rPr>
              <w:t>ucrări</w:t>
            </w:r>
            <w:r w:rsidR="00460653" w:rsidRPr="00FF430B">
              <w:rPr>
                <w:i/>
              </w:rPr>
              <w:t xml:space="preserve"> </w:t>
            </w:r>
            <w:r w:rsidR="005D7925">
              <w:rPr>
                <w:i/>
              </w:rPr>
              <w:t xml:space="preserve">de reparație </w:t>
            </w:r>
            <w:r w:rsidR="00AF7059">
              <w:rPr>
                <w:i/>
              </w:rPr>
              <w:t xml:space="preserve">a </w:t>
            </w:r>
            <w:r w:rsidR="00874D81">
              <w:rPr>
                <w:i/>
              </w:rPr>
              <w:t>birourilor în incinta CS Nr. 1 Orhei</w:t>
            </w:r>
            <w:r w:rsidR="005D7925">
              <w:rPr>
                <w:i/>
              </w:rPr>
              <w:t xml:space="preserve">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4B2F2732" w14:textId="77777777" w:rsidR="00460653" w:rsidRPr="00FF430B" w:rsidRDefault="00460653" w:rsidP="00196AB4">
            <w:pPr>
              <w:jc w:val="both"/>
            </w:pPr>
          </w:p>
          <w:p w14:paraId="6AFF8386"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6765AE21" w14:textId="08F440DC" w:rsidR="00460653" w:rsidRPr="00AF7059" w:rsidRDefault="00A156C0" w:rsidP="00196AB4">
            <w:pPr>
              <w:pStyle w:val="af2"/>
              <w:tabs>
                <w:tab w:val="left" w:pos="567"/>
              </w:tabs>
              <w:spacing w:line="276" w:lineRule="auto"/>
              <w:ind w:firstLine="0"/>
              <w:rPr>
                <w:lang w:val="en-US"/>
              </w:rPr>
            </w:pPr>
            <w:r w:rsidRPr="00AF7059">
              <w:rPr>
                <w:lang w:val="en-US"/>
              </w:rPr>
              <w:t xml:space="preserve">2.1. </w:t>
            </w:r>
            <w:r w:rsidR="00460653" w:rsidRPr="00AF7059">
              <w:rPr>
                <w:lang w:val="en-US"/>
              </w:rPr>
              <w:t xml:space="preserve">Durata de execuţie a lucrărilor contractate este de </w:t>
            </w:r>
            <w:r w:rsidR="005D7925">
              <w:rPr>
                <w:lang w:val="ro-MD"/>
              </w:rPr>
              <w:t xml:space="preserve">maxim pînă </w:t>
            </w:r>
            <w:r w:rsidR="005B48F8">
              <w:rPr>
                <w:lang w:val="ro-MD"/>
              </w:rPr>
              <w:t>45</w:t>
            </w:r>
            <w:r w:rsidR="00591855">
              <w:rPr>
                <w:lang w:val="ro-MD"/>
              </w:rPr>
              <w:t xml:space="preserve"> zile</w:t>
            </w:r>
            <w:r w:rsidR="00E5300D">
              <w:rPr>
                <w:lang w:val="ro-MD"/>
              </w:rPr>
              <w:t xml:space="preserve"> </w:t>
            </w:r>
            <w:r w:rsidR="00460653" w:rsidRPr="00AF7059">
              <w:rPr>
                <w:lang w:val="en-US"/>
              </w:rPr>
              <w:t xml:space="preserve">după primirea ordinului de începere </w:t>
            </w:r>
            <w:proofErr w:type="gramStart"/>
            <w:r w:rsidR="00460653" w:rsidRPr="00AF7059">
              <w:rPr>
                <w:lang w:val="en-US"/>
              </w:rPr>
              <w:t>a</w:t>
            </w:r>
            <w:proofErr w:type="gramEnd"/>
            <w:r w:rsidR="00460653" w:rsidRPr="00AF7059">
              <w:rPr>
                <w:lang w:val="en-US"/>
              </w:rPr>
              <w:t xml:space="preserve"> execuţiei</w:t>
            </w:r>
            <w:r w:rsidR="005D4B79" w:rsidRPr="00AF7059">
              <w:rPr>
                <w:lang w:val="en-US"/>
              </w:rPr>
              <w:t xml:space="preserve"> </w:t>
            </w:r>
            <w:r w:rsidR="00460653" w:rsidRPr="00AF7059">
              <w:rPr>
                <w:lang w:val="en-US"/>
              </w:rPr>
              <w:t>şi asigurării lucrului ritmic de către beneficiar</w:t>
            </w:r>
            <w:r w:rsidR="005D4B79" w:rsidRPr="00AF7059">
              <w:rPr>
                <w:lang w:val="en-US"/>
              </w:rPr>
              <w:t>-</w:t>
            </w:r>
            <w:r w:rsidR="00460653" w:rsidRPr="00AF7059">
              <w:rPr>
                <w:lang w:val="en-US"/>
              </w:rPr>
              <w:t>ordonatorul de credite.</w:t>
            </w:r>
          </w:p>
          <w:p w14:paraId="42D60AF8" w14:textId="77777777" w:rsidR="00460653" w:rsidRPr="00AF7059" w:rsidRDefault="00A156C0" w:rsidP="00196AB4">
            <w:pPr>
              <w:pStyle w:val="af2"/>
              <w:tabs>
                <w:tab w:val="left" w:pos="567"/>
              </w:tabs>
              <w:spacing w:line="276" w:lineRule="auto"/>
              <w:ind w:firstLine="0"/>
              <w:rPr>
                <w:lang w:val="en-US"/>
              </w:rPr>
            </w:pPr>
            <w:r w:rsidRPr="00AF7059">
              <w:rPr>
                <w:lang w:val="en-US"/>
              </w:rPr>
              <w:t xml:space="preserve">2.2. </w:t>
            </w:r>
            <w:r w:rsidR="00460653" w:rsidRPr="00AF7059">
              <w:rPr>
                <w:lang w:val="en-US"/>
              </w:rPr>
              <w:t xml:space="preserve">Graficul de execuţie a lucrărilor se va efectua conform specificaţiei din anexa </w:t>
            </w:r>
            <w:r w:rsidR="009157BF" w:rsidRPr="00AF7059">
              <w:rPr>
                <w:lang w:val="en-US"/>
              </w:rPr>
              <w:t xml:space="preserve">la </w:t>
            </w:r>
            <w:r w:rsidR="00460653" w:rsidRPr="00AF7059">
              <w:rPr>
                <w:lang w:val="en-US"/>
              </w:rPr>
              <w:t xml:space="preserve">prezentul </w:t>
            </w:r>
            <w:r w:rsidR="00460653" w:rsidRPr="00AF7059">
              <w:rPr>
                <w:lang w:val="en-US"/>
              </w:rPr>
              <w:lastRenderedPageBreak/>
              <w:t xml:space="preserve">contract. </w:t>
            </w:r>
          </w:p>
          <w:p w14:paraId="286FA3E9" w14:textId="77777777" w:rsidR="00460653" w:rsidRPr="00AF7059" w:rsidRDefault="00A156C0" w:rsidP="00196AB4">
            <w:pPr>
              <w:pStyle w:val="af2"/>
              <w:tabs>
                <w:tab w:val="left" w:pos="567"/>
              </w:tabs>
              <w:spacing w:line="276" w:lineRule="auto"/>
              <w:ind w:firstLine="0"/>
              <w:rPr>
                <w:lang w:val="en-US"/>
              </w:rPr>
            </w:pPr>
            <w:r w:rsidRPr="00AF7059">
              <w:rPr>
                <w:lang w:val="en-US"/>
              </w:rPr>
              <w:t xml:space="preserve">2.3. </w:t>
            </w:r>
            <w:r w:rsidR="00460653" w:rsidRPr="00AF7059">
              <w:rPr>
                <w:lang w:val="en-US"/>
              </w:rPr>
              <w:t xml:space="preserve">Perioada de execuţie poate fi prelungită </w:t>
            </w:r>
            <w:r w:rsidR="00EB65F6" w:rsidRPr="00AF7059">
              <w:rPr>
                <w:lang w:val="en-US"/>
              </w:rPr>
              <w:t xml:space="preserve">sau suspendată </w:t>
            </w:r>
            <w:r w:rsidR="00460653" w:rsidRPr="00AF7059">
              <w:rPr>
                <w:lang w:val="en-US"/>
              </w:rPr>
              <w:t>dacă constrângerea activităţii se datorează următoarelor cauze:</w:t>
            </w:r>
          </w:p>
          <w:p w14:paraId="5DEFF6FD" w14:textId="77777777" w:rsidR="00460653" w:rsidRPr="00FF430B" w:rsidRDefault="00460653" w:rsidP="006F2648">
            <w:pPr>
              <w:numPr>
                <w:ilvl w:val="0"/>
                <w:numId w:val="8"/>
              </w:numPr>
              <w:tabs>
                <w:tab w:val="left" w:pos="1276"/>
              </w:tabs>
              <w:spacing w:line="276" w:lineRule="auto"/>
              <w:ind w:left="0" w:hanging="425"/>
              <w:jc w:val="both"/>
            </w:pPr>
            <w:r w:rsidRPr="00FF430B">
              <w:t>generate de Beneficiar;</w:t>
            </w:r>
          </w:p>
          <w:p w14:paraId="59E31D7A" w14:textId="77777777" w:rsidR="00460653" w:rsidRPr="00FF430B" w:rsidRDefault="001B1B6D" w:rsidP="006F2648">
            <w:pPr>
              <w:numPr>
                <w:ilvl w:val="0"/>
                <w:numId w:val="8"/>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78EEBBCA" w14:textId="77777777" w:rsidR="00460653" w:rsidRPr="00FF430B" w:rsidRDefault="00460653" w:rsidP="006F2648">
            <w:pPr>
              <w:numPr>
                <w:ilvl w:val="0"/>
                <w:numId w:val="8"/>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79A738DA" w14:textId="77777777" w:rsidR="00460653" w:rsidRPr="00FF430B" w:rsidRDefault="00460653" w:rsidP="006F2648">
            <w:pPr>
              <w:numPr>
                <w:ilvl w:val="0"/>
                <w:numId w:val="8"/>
              </w:numPr>
              <w:tabs>
                <w:tab w:val="left" w:pos="1276"/>
              </w:tabs>
              <w:spacing w:line="276" w:lineRule="auto"/>
              <w:ind w:left="0" w:hanging="425"/>
              <w:jc w:val="both"/>
            </w:pPr>
            <w:r w:rsidRPr="00FF430B">
              <w:t>calamităţilor naturale recunoscute de autoritatea legală.</w:t>
            </w:r>
          </w:p>
          <w:p w14:paraId="1F3D08CB" w14:textId="77777777" w:rsidR="00460653" w:rsidRPr="00AF7059" w:rsidRDefault="00A156C0" w:rsidP="00196AB4">
            <w:pPr>
              <w:pStyle w:val="af2"/>
              <w:tabs>
                <w:tab w:val="left" w:pos="567"/>
              </w:tabs>
              <w:spacing w:line="276" w:lineRule="auto"/>
              <w:ind w:firstLine="0"/>
              <w:rPr>
                <w:lang w:val="en-US"/>
              </w:rPr>
            </w:pPr>
            <w:r w:rsidRPr="00AF7059">
              <w:rPr>
                <w:lang w:val="en-US"/>
              </w:rPr>
              <w:t xml:space="preserve">2.4. </w:t>
            </w:r>
            <w:r w:rsidR="00460653" w:rsidRPr="00AF7059">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0387287E" w14:textId="77777777" w:rsidR="00460653" w:rsidRPr="00AF7059" w:rsidRDefault="00A156C0" w:rsidP="00196AB4">
            <w:pPr>
              <w:pStyle w:val="af2"/>
              <w:tabs>
                <w:tab w:val="left" w:pos="567"/>
              </w:tabs>
              <w:spacing w:line="276" w:lineRule="auto"/>
              <w:ind w:firstLine="0"/>
              <w:rPr>
                <w:lang w:val="en-US"/>
              </w:rPr>
            </w:pPr>
            <w:r w:rsidRPr="00AF7059">
              <w:rPr>
                <w:lang w:val="en-US"/>
              </w:rPr>
              <w:t xml:space="preserve">2.5. </w:t>
            </w:r>
            <w:r w:rsidR="00460653" w:rsidRPr="00AF7059">
              <w:rPr>
                <w:lang w:val="en-US"/>
              </w:rPr>
              <w:t xml:space="preserve">La terminarea lucrărilor, Antreprenorul </w:t>
            </w:r>
            <w:r w:rsidR="00183D79" w:rsidRPr="00AF7059">
              <w:rPr>
                <w:lang w:val="en-US"/>
              </w:rPr>
              <w:t>va notifica Beneficiarul că su</w:t>
            </w:r>
            <w:r w:rsidR="00460653" w:rsidRPr="00AF7059">
              <w:rPr>
                <w:lang w:val="en-US"/>
              </w:rPr>
              <w:t xml:space="preserve">nt îndeplinite condiţiile de recepţie, solicitând convocarea comisiei. În baza acestei notificări, Beneficiarul va convoca comisia </w:t>
            </w:r>
            <w:proofErr w:type="gramStart"/>
            <w:r w:rsidR="00460653" w:rsidRPr="00AF7059">
              <w:rPr>
                <w:lang w:val="en-US"/>
              </w:rPr>
              <w:t>de  recepţie</w:t>
            </w:r>
            <w:proofErr w:type="gramEnd"/>
            <w:r w:rsidR="00460653" w:rsidRPr="00AF7059">
              <w:rPr>
                <w:lang w:val="en-US"/>
              </w:rPr>
              <w:t xml:space="preserve"> pentru terminarea lucrărilor.</w:t>
            </w:r>
          </w:p>
          <w:p w14:paraId="73292DF5"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0DD4F516"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3DCB01D1" w14:textId="77777777" w:rsidR="007A2F41" w:rsidRPr="00FF430B" w:rsidRDefault="007A2F41" w:rsidP="00196AB4">
            <w:pPr>
              <w:pStyle w:val="a"/>
              <w:numPr>
                <w:ilvl w:val="0"/>
                <w:numId w:val="0"/>
              </w:numPr>
            </w:pPr>
          </w:p>
          <w:p w14:paraId="30118AF0"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C0BF520" w14:textId="77777777"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1C7A198" w14:textId="77777777" w:rsidR="00995AF6" w:rsidRPr="00AF7059" w:rsidRDefault="00E503F9" w:rsidP="00196AB4">
            <w:pPr>
              <w:pStyle w:val="af2"/>
              <w:tabs>
                <w:tab w:val="left" w:pos="321"/>
              </w:tabs>
              <w:spacing w:line="276" w:lineRule="auto"/>
              <w:ind w:firstLine="0"/>
              <w:rPr>
                <w:lang w:val="en-US"/>
              </w:rPr>
            </w:pPr>
            <w:r w:rsidRPr="00AF7059">
              <w:rPr>
                <w:lang w:val="en-US"/>
              </w:rPr>
              <w:t>3.2</w:t>
            </w:r>
            <w:proofErr w:type="gramStart"/>
            <w:r w:rsidR="00A156C0" w:rsidRPr="00AF7059">
              <w:rPr>
                <w:lang w:val="en-US"/>
              </w:rPr>
              <w:t>.</w:t>
            </w:r>
            <w:r w:rsidR="00460653" w:rsidRPr="00AF7059">
              <w:rPr>
                <w:lang w:val="en-US"/>
              </w:rPr>
              <w:t>Achitările</w:t>
            </w:r>
            <w:proofErr w:type="gramEnd"/>
            <w:r w:rsidR="00460653" w:rsidRPr="00AF7059">
              <w:rPr>
                <w:lang w:val="en-US"/>
              </w:rPr>
              <w:t xml:space="preserve"> vor fi efectuate prin transfer în baza facturilor fiscale, după primirea proceselor </w:t>
            </w:r>
            <w:r w:rsidR="00A156C0" w:rsidRPr="00AF7059">
              <w:rPr>
                <w:lang w:val="en-US"/>
              </w:rPr>
              <w:t>–</w:t>
            </w:r>
            <w:r w:rsidR="00460653" w:rsidRPr="00AF7059">
              <w:rPr>
                <w:lang w:val="en-US"/>
              </w:rPr>
              <w:t xml:space="preserve"> verbale de recepţie a lucrărilor executate, semnate şi</w:t>
            </w:r>
            <w:r w:rsidR="00995AF6" w:rsidRPr="00AF7059">
              <w:rPr>
                <w:lang w:val="en-US"/>
              </w:rPr>
              <w:t xml:space="preserve"> acceptate de către Beneficiar.</w:t>
            </w:r>
          </w:p>
          <w:p w14:paraId="428F1D4F" w14:textId="77777777" w:rsidR="00A946E0" w:rsidRPr="00AF7059" w:rsidRDefault="00A156C0" w:rsidP="00196AB4">
            <w:pPr>
              <w:pStyle w:val="af2"/>
              <w:tabs>
                <w:tab w:val="left" w:pos="37"/>
              </w:tabs>
              <w:spacing w:line="276" w:lineRule="auto"/>
              <w:ind w:firstLine="0"/>
              <w:rPr>
                <w:lang w:val="en-US"/>
              </w:rPr>
            </w:pPr>
            <w:r w:rsidRPr="00AF7059">
              <w:rPr>
                <w:lang w:val="en-US"/>
              </w:rPr>
              <w:t xml:space="preserve">3.3. </w:t>
            </w:r>
            <w:r w:rsidR="00460653" w:rsidRPr="00AF7059">
              <w:rPr>
                <w:lang w:val="en-US"/>
              </w:rPr>
              <w:t>Beneficiarul va verifica procesele</w:t>
            </w:r>
            <w:r w:rsidR="009E719D" w:rsidRPr="00AF7059">
              <w:rPr>
                <w:lang w:val="en-US"/>
              </w:rPr>
              <w:t>-</w:t>
            </w:r>
            <w:r w:rsidR="00460653" w:rsidRPr="00AF7059">
              <w:rPr>
                <w:lang w:val="en-US"/>
              </w:rPr>
              <w:t xml:space="preserve">verbale de recepție a lucrărilor executate în termen de </w:t>
            </w:r>
            <w:r w:rsidR="00684D44" w:rsidRPr="00AF7059">
              <w:rPr>
                <w:lang w:val="en-US"/>
              </w:rPr>
              <w:t>…..</w:t>
            </w:r>
            <w:r w:rsidR="00460653" w:rsidRPr="00AF7059">
              <w:rPr>
                <w:lang w:val="en-US"/>
              </w:rPr>
              <w:t xml:space="preserve"> </w:t>
            </w:r>
            <w:proofErr w:type="gramStart"/>
            <w:r w:rsidR="00460653" w:rsidRPr="00AF7059">
              <w:rPr>
                <w:lang w:val="en-US"/>
              </w:rPr>
              <w:t>zile</w:t>
            </w:r>
            <w:proofErr w:type="gramEnd"/>
            <w:r w:rsidR="00460653" w:rsidRPr="00AF7059">
              <w:rPr>
                <w:lang w:val="en-US"/>
              </w:rPr>
              <w:t xml:space="preserve"> calendaristice de la primirea acestora de la Antreprenor.</w:t>
            </w:r>
          </w:p>
          <w:p w14:paraId="0764386B" w14:textId="77777777" w:rsidR="00A946E0" w:rsidRPr="00AF7059" w:rsidRDefault="00316769" w:rsidP="00196AB4">
            <w:pPr>
              <w:pStyle w:val="af2"/>
              <w:tabs>
                <w:tab w:val="left" w:pos="37"/>
              </w:tabs>
              <w:spacing w:line="276" w:lineRule="auto"/>
              <w:ind w:firstLine="0"/>
              <w:rPr>
                <w:lang w:val="en-US"/>
              </w:rPr>
            </w:pPr>
            <w:r w:rsidRPr="00AF7059">
              <w:rPr>
                <w:lang w:val="en-US"/>
              </w:rPr>
              <w:t>3.4</w:t>
            </w:r>
            <w:r w:rsidR="00A156C0" w:rsidRPr="00AF7059">
              <w:rPr>
                <w:lang w:val="en-US"/>
              </w:rPr>
              <w:t xml:space="preserve">. </w:t>
            </w:r>
            <w:r w:rsidR="00460653" w:rsidRPr="00AF7059">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AF7059">
              <w:rPr>
                <w:lang w:val="en-US"/>
              </w:rPr>
              <w:t>u su</w:t>
            </w:r>
            <w:r w:rsidR="00460653" w:rsidRPr="00AF7059">
              <w:rPr>
                <w:lang w:val="en-US"/>
              </w:rPr>
              <w:t xml:space="preserve">nt în litigiu va fi plătită imediat. </w:t>
            </w:r>
          </w:p>
          <w:p w14:paraId="2AD516BF" w14:textId="77777777" w:rsidR="00E503F9" w:rsidRPr="00AF7059" w:rsidRDefault="00316769" w:rsidP="00196AB4">
            <w:pPr>
              <w:pStyle w:val="af2"/>
              <w:tabs>
                <w:tab w:val="left" w:pos="37"/>
              </w:tabs>
              <w:spacing w:line="276" w:lineRule="auto"/>
              <w:ind w:firstLine="0"/>
              <w:rPr>
                <w:lang w:val="en-US"/>
              </w:rPr>
            </w:pPr>
            <w:r w:rsidRPr="00AF7059">
              <w:rPr>
                <w:lang w:val="en-US"/>
              </w:rPr>
              <w:t>3.5</w:t>
            </w:r>
            <w:proofErr w:type="gramStart"/>
            <w:r w:rsidR="00A156C0" w:rsidRPr="00AF7059">
              <w:rPr>
                <w:lang w:val="en-US"/>
              </w:rPr>
              <w:t>.</w:t>
            </w:r>
            <w:r w:rsidR="00460653" w:rsidRPr="00AF7059">
              <w:rPr>
                <w:lang w:val="en-US"/>
              </w:rPr>
              <w:t>Lucrările</w:t>
            </w:r>
            <w:proofErr w:type="gramEnd"/>
            <w:r w:rsidR="00460653" w:rsidRPr="00AF7059">
              <w:rPr>
                <w:lang w:val="en-US"/>
              </w:rPr>
              <w:t xml:space="preserve"> nu </w:t>
            </w:r>
            <w:r w:rsidR="00183D79" w:rsidRPr="00AF7059">
              <w:rPr>
                <w:lang w:val="en-US"/>
              </w:rPr>
              <w:t>vor fi considerate finalizate pâ</w:t>
            </w:r>
            <w:r w:rsidR="00460653" w:rsidRPr="00AF7059">
              <w:rPr>
                <w:lang w:val="en-US"/>
              </w:rPr>
              <w:t>nă</w:t>
            </w:r>
            <w:r w:rsidR="00183D79" w:rsidRPr="00AF7059">
              <w:rPr>
                <w:lang w:val="en-US"/>
              </w:rPr>
              <w:t xml:space="preserve"> câ</w:t>
            </w:r>
            <w:r w:rsidR="00460653" w:rsidRPr="00AF7059">
              <w:rPr>
                <w:lang w:val="en-US"/>
              </w:rPr>
              <w:t xml:space="preserve">nd procesul-verbal de recepţie la terminarea lucrărilor  nu va fi semnat de comisia de recepţie, care confirmă că lucrările au fost executate </w:t>
            </w:r>
            <w:r w:rsidR="00A946E0" w:rsidRPr="00AF7059">
              <w:rPr>
                <w:lang w:val="en-US"/>
              </w:rPr>
              <w:t>conform contractului.</w:t>
            </w:r>
          </w:p>
          <w:p w14:paraId="4BD667DD" w14:textId="77777777" w:rsidR="00267805" w:rsidRPr="00AF7059" w:rsidRDefault="00316769" w:rsidP="00A101F6">
            <w:pPr>
              <w:pStyle w:val="af2"/>
              <w:tabs>
                <w:tab w:val="left" w:pos="37"/>
              </w:tabs>
              <w:spacing w:line="276" w:lineRule="auto"/>
              <w:ind w:firstLine="0"/>
              <w:rPr>
                <w:lang w:val="en-US"/>
              </w:rPr>
            </w:pPr>
            <w:r w:rsidRPr="00AF7059">
              <w:rPr>
                <w:lang w:val="en-US"/>
              </w:rPr>
              <w:t>3.6</w:t>
            </w:r>
            <w:proofErr w:type="gramStart"/>
            <w:r w:rsidR="00A227F2" w:rsidRPr="00AF7059">
              <w:rPr>
                <w:lang w:val="en-US"/>
              </w:rPr>
              <w:t>.Garanţia</w:t>
            </w:r>
            <w:proofErr w:type="gramEnd"/>
            <w:r w:rsidR="00A227F2" w:rsidRPr="00AF7059">
              <w:rPr>
                <w:lang w:val="en-US"/>
              </w:rPr>
              <w:t xml:space="preserve"> de bună execuţie se va restitui Antreprenorului în baza notificării Beneficiarului către agentul bancar. Notificarea se va face după semnarea procesului-verbal de recepţie la terminarea </w:t>
            </w:r>
            <w:r w:rsidR="00A227F2" w:rsidRPr="00AF7059">
              <w:rPr>
                <w:lang w:val="en-US"/>
              </w:rPr>
              <w:lastRenderedPageBreak/>
              <w:t>lucrărilor în cel mult 15 zile.</w:t>
            </w:r>
            <w:r w:rsidR="005D4B79" w:rsidRPr="00AF7059">
              <w:rPr>
                <w:lang w:val="en-US"/>
              </w:rPr>
              <w:t xml:space="preserve"> </w:t>
            </w:r>
            <w:r w:rsidR="00EB65F6" w:rsidRPr="00AF7059">
              <w:rPr>
                <w:lang w:val="en-US"/>
              </w:rPr>
              <w:t>În cazul recepţiei cu obiecţii,</w:t>
            </w:r>
            <w:r w:rsidR="005D4B79" w:rsidRPr="00AF7059">
              <w:rPr>
                <w:lang w:val="en-US"/>
              </w:rPr>
              <w:t xml:space="preserve"> </w:t>
            </w:r>
            <w:r w:rsidR="00EB65F6" w:rsidRPr="00AF7059">
              <w:rPr>
                <w:lang w:val="en-US"/>
              </w:rPr>
              <w:t>garanţia se va restitui în cel mult 15 zile după înlăturarea acestora.</w:t>
            </w:r>
          </w:p>
          <w:p w14:paraId="7B5B7840" w14:textId="77777777" w:rsidR="00A156C0" w:rsidRPr="00AF7059" w:rsidRDefault="00A156C0" w:rsidP="00196AB4">
            <w:pPr>
              <w:pStyle w:val="af2"/>
              <w:tabs>
                <w:tab w:val="left" w:pos="37"/>
              </w:tabs>
              <w:spacing w:line="276" w:lineRule="auto"/>
              <w:ind w:firstLine="0"/>
              <w:rPr>
                <w:lang w:val="en-US"/>
              </w:rPr>
            </w:pPr>
          </w:p>
          <w:p w14:paraId="7F212FD3"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3734A62B"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79D7847A"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5C0239C0" w14:textId="77777777" w:rsidR="00460653" w:rsidRPr="00AF7059" w:rsidRDefault="00A101F6" w:rsidP="00371806">
            <w:pPr>
              <w:pStyle w:val="af2"/>
              <w:tabs>
                <w:tab w:val="left" w:pos="567"/>
              </w:tabs>
              <w:spacing w:line="276" w:lineRule="auto"/>
              <w:ind w:firstLine="0"/>
              <w:rPr>
                <w:lang w:val="en-US"/>
              </w:rPr>
            </w:pPr>
            <w:r w:rsidRPr="00AF7059">
              <w:rPr>
                <w:lang w:val="en-US"/>
              </w:rPr>
              <w:t xml:space="preserve">4.3. </w:t>
            </w:r>
            <w:r w:rsidR="00D7570D" w:rsidRPr="00AF7059">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5C6E5749" w14:textId="77777777" w:rsidR="00460653" w:rsidRPr="00AF7059" w:rsidRDefault="00A156C0" w:rsidP="00196AB4">
            <w:pPr>
              <w:pStyle w:val="af2"/>
              <w:tabs>
                <w:tab w:val="left" w:pos="567"/>
              </w:tabs>
              <w:spacing w:line="276" w:lineRule="auto"/>
              <w:ind w:firstLine="0"/>
              <w:rPr>
                <w:lang w:val="en-US"/>
              </w:rPr>
            </w:pPr>
            <w:r w:rsidRPr="00AF7059">
              <w:rPr>
                <w:lang w:val="en-US"/>
              </w:rPr>
              <w:t xml:space="preserve">4.4. </w:t>
            </w:r>
            <w:r w:rsidR="00460653" w:rsidRPr="00AF7059">
              <w:rPr>
                <w:lang w:val="en-US"/>
              </w:rPr>
              <w:t xml:space="preserve">Documentaţia pusă la dispoziţia Antreprenorului se repartizează astfel: </w:t>
            </w:r>
          </w:p>
          <w:p w14:paraId="101771E0" w14:textId="77777777" w:rsidR="00460653" w:rsidRPr="00FF430B" w:rsidRDefault="00460653" w:rsidP="006F2648">
            <w:pPr>
              <w:numPr>
                <w:ilvl w:val="0"/>
                <w:numId w:val="9"/>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6E78567E" w14:textId="77777777" w:rsidR="00460653" w:rsidRPr="00AF7059" w:rsidRDefault="00A101F6" w:rsidP="00196AB4">
            <w:pPr>
              <w:pStyle w:val="af2"/>
              <w:tabs>
                <w:tab w:val="left" w:pos="567"/>
              </w:tabs>
              <w:spacing w:line="276" w:lineRule="auto"/>
              <w:ind w:firstLine="0"/>
              <w:rPr>
                <w:lang w:val="en-US"/>
              </w:rPr>
            </w:pPr>
            <w:r w:rsidRPr="00AF7059">
              <w:rPr>
                <w:lang w:val="en-US"/>
              </w:rPr>
              <w:t xml:space="preserve">4.5. </w:t>
            </w:r>
            <w:r w:rsidR="00460653" w:rsidRPr="00AF7059">
              <w:rPr>
                <w:lang w:val="en-US"/>
              </w:rPr>
              <w:t>Desenele, calculele, verificările calculelor, caietele de măsurări (ataşamentele) şi alte documente, pe care Beneficiarul sau Antreprenorul trebuie să le întocmească şi</w:t>
            </w:r>
            <w:r w:rsidR="005D4B79" w:rsidRPr="00AF7059">
              <w:rPr>
                <w:lang w:val="en-US"/>
              </w:rPr>
              <w:t xml:space="preserve"> </w:t>
            </w:r>
            <w:r w:rsidR="00460653" w:rsidRPr="00AF7059">
              <w:rPr>
                <w:lang w:val="en-US"/>
              </w:rPr>
              <w:t>s</w:t>
            </w:r>
            <w:r w:rsidR="00183D79" w:rsidRPr="00AF7059">
              <w:rPr>
                <w:lang w:val="en-US"/>
              </w:rPr>
              <w:t>u</w:t>
            </w:r>
            <w:r w:rsidR="00460653" w:rsidRPr="00AF7059">
              <w:rPr>
                <w:lang w:val="en-US"/>
              </w:rPr>
              <w:t xml:space="preserve">nt cerute de subantreprenorul proiectant, vor fi puse la dispoziţia acestuia de către Antreprenor. </w:t>
            </w:r>
          </w:p>
          <w:p w14:paraId="199B21DA" w14:textId="77777777" w:rsidR="00460653" w:rsidRPr="00AF7059" w:rsidRDefault="00A156C0" w:rsidP="00196AB4">
            <w:pPr>
              <w:pStyle w:val="af2"/>
              <w:tabs>
                <w:tab w:val="left" w:pos="567"/>
              </w:tabs>
              <w:spacing w:line="276" w:lineRule="auto"/>
              <w:ind w:firstLine="0"/>
              <w:rPr>
                <w:lang w:val="en-US"/>
              </w:rPr>
            </w:pPr>
            <w:r w:rsidRPr="00AF7059">
              <w:rPr>
                <w:lang w:val="en-US"/>
              </w:rPr>
              <w:t xml:space="preserve">4.6. </w:t>
            </w:r>
            <w:r w:rsidR="00460653" w:rsidRPr="00AF7059">
              <w:rPr>
                <w:lang w:val="en-US"/>
              </w:rPr>
              <w:t>Oferta adjudecată face parte integrantă din contract. Ea trebuie să fie corectă şi completă. Preţurile stabilite vor acoperi toate obligaţiunile din contract şi toate operaţiunile pentru terminarea şi</w:t>
            </w:r>
            <w:r w:rsidR="005D4B79" w:rsidRPr="00AF7059">
              <w:rPr>
                <w:lang w:val="en-US"/>
              </w:rPr>
              <w:t xml:space="preserve"> </w:t>
            </w:r>
            <w:r w:rsidR="00460653" w:rsidRPr="00AF7059">
              <w:rPr>
                <w:lang w:val="en-US"/>
              </w:rPr>
              <w:t xml:space="preserve">întreţinerea corespunzătoare a lucrărilor. </w:t>
            </w:r>
          </w:p>
          <w:p w14:paraId="6F6E6842" w14:textId="77777777" w:rsidR="00460653" w:rsidRPr="00AF7059" w:rsidRDefault="00A156C0" w:rsidP="00196AB4">
            <w:pPr>
              <w:pStyle w:val="af2"/>
              <w:tabs>
                <w:tab w:val="left" w:pos="567"/>
              </w:tabs>
              <w:spacing w:line="276" w:lineRule="auto"/>
              <w:ind w:firstLine="0"/>
              <w:rPr>
                <w:lang w:val="en-US"/>
              </w:rPr>
            </w:pPr>
            <w:r w:rsidRPr="00AF7059">
              <w:rPr>
                <w:lang w:val="en-US"/>
              </w:rPr>
              <w:t xml:space="preserve">4.7. </w:t>
            </w:r>
            <w:r w:rsidR="00460653" w:rsidRPr="00AF7059">
              <w:rPr>
                <w:lang w:val="en-US"/>
              </w:rPr>
              <w:t>Dacă Beneficiarul nu emite în timp util dispoziţii suplimentare care să conţină</w:t>
            </w:r>
            <w:r w:rsidR="005D4B79" w:rsidRPr="00AF7059">
              <w:rPr>
                <w:lang w:val="en-US"/>
              </w:rPr>
              <w:t xml:space="preserve"> </w:t>
            </w:r>
            <w:r w:rsidR="00460653" w:rsidRPr="00AF7059">
              <w:rPr>
                <w:lang w:val="en-US"/>
              </w:rPr>
              <w:t>instrucţiuni sau aprobări, ordine, directive, sau detalii, Antreprenorul va notifica Beneficiarul prin scrisori, de c</w:t>
            </w:r>
            <w:r w:rsidR="00183D79" w:rsidRPr="00AF7059">
              <w:rPr>
                <w:lang w:val="en-US"/>
              </w:rPr>
              <w:t>â</w:t>
            </w:r>
            <w:r w:rsidR="00460653" w:rsidRPr="00AF7059">
              <w:rPr>
                <w:lang w:val="en-US"/>
              </w:rPr>
              <w:t>te ori este posibil, că acestea pot să provoace înt</w:t>
            </w:r>
            <w:r w:rsidR="00183D79" w:rsidRPr="00AF7059">
              <w:rPr>
                <w:lang w:val="en-US"/>
              </w:rPr>
              <w:t>â</w:t>
            </w:r>
            <w:r w:rsidR="00460653" w:rsidRPr="00AF7059">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79A2916D" w14:textId="77777777" w:rsidR="00460653" w:rsidRPr="00AF7059" w:rsidRDefault="00A156C0" w:rsidP="00196AB4">
            <w:pPr>
              <w:pStyle w:val="af2"/>
              <w:tabs>
                <w:tab w:val="left" w:pos="567"/>
              </w:tabs>
              <w:spacing w:line="276" w:lineRule="auto"/>
              <w:ind w:firstLine="0"/>
              <w:rPr>
                <w:lang w:val="en-US"/>
              </w:rPr>
            </w:pPr>
            <w:r w:rsidRPr="00AF7059">
              <w:rPr>
                <w:lang w:val="en-US"/>
              </w:rPr>
              <w:t xml:space="preserve">4.8. </w:t>
            </w:r>
            <w:r w:rsidR="00460653" w:rsidRPr="00AF7059">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6CB200B3" w14:textId="77777777" w:rsidR="00460653" w:rsidRPr="00AF7059" w:rsidRDefault="00A156C0" w:rsidP="00196AB4">
            <w:pPr>
              <w:pStyle w:val="af2"/>
              <w:tabs>
                <w:tab w:val="left" w:pos="567"/>
              </w:tabs>
              <w:spacing w:line="276" w:lineRule="auto"/>
              <w:ind w:firstLine="0"/>
              <w:rPr>
                <w:lang w:val="en-US"/>
              </w:rPr>
            </w:pPr>
            <w:r w:rsidRPr="00AF7059">
              <w:rPr>
                <w:lang w:val="en-US"/>
              </w:rPr>
              <w:t xml:space="preserve">4.9. </w:t>
            </w:r>
            <w:r w:rsidR="00460653" w:rsidRPr="00AF7059">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AF7059">
              <w:rPr>
                <w:lang w:val="en-US"/>
              </w:rPr>
              <w:t xml:space="preserve"> </w:t>
            </w:r>
            <w:r w:rsidR="00460653" w:rsidRPr="00AF7059">
              <w:rPr>
                <w:lang w:val="en-US"/>
              </w:rPr>
              <w:t xml:space="preserve">şi pentru procedeele de execuţie utilizate. </w:t>
            </w:r>
          </w:p>
          <w:p w14:paraId="03D1C7D8" w14:textId="77777777" w:rsidR="00460653" w:rsidRPr="005055A3" w:rsidRDefault="00A156C0" w:rsidP="00196AB4">
            <w:pPr>
              <w:pStyle w:val="af2"/>
              <w:tabs>
                <w:tab w:val="left" w:pos="567"/>
              </w:tabs>
              <w:spacing w:line="276" w:lineRule="auto"/>
              <w:ind w:firstLine="0"/>
              <w:rPr>
                <w:lang w:val="ro-MD"/>
              </w:rPr>
            </w:pPr>
            <w:r w:rsidRPr="00AF7059">
              <w:rPr>
                <w:lang w:val="en-US"/>
              </w:rPr>
              <w:t xml:space="preserve">4.10. </w:t>
            </w:r>
            <w:r w:rsidR="00460653" w:rsidRPr="00AF7059">
              <w:rPr>
                <w:lang w:val="en-US"/>
              </w:rPr>
              <w:t xml:space="preserve">Antreprenorul, prin </w:t>
            </w:r>
            <w:r w:rsidR="002F6A1E" w:rsidRPr="00AF7059">
              <w:rPr>
                <w:lang w:val="en-US"/>
              </w:rPr>
              <w:t xml:space="preserve">atribuirea </w:t>
            </w:r>
            <w:r w:rsidR="00460653" w:rsidRPr="00AF7059">
              <w:rPr>
                <w:lang w:val="en-US"/>
              </w:rPr>
              <w:t>ofertei în favoarea sa, se angajează să</w:t>
            </w:r>
            <w:r w:rsidR="00BC46B3" w:rsidRPr="00AF7059">
              <w:rPr>
                <w:lang w:val="en-US"/>
              </w:rPr>
              <w:t xml:space="preserve"> prezinte</w:t>
            </w:r>
            <w:r w:rsidR="005D4B79" w:rsidRPr="00AF7059">
              <w:rPr>
                <w:lang w:val="en-US"/>
              </w:rPr>
              <w:t xml:space="preserve"> </w:t>
            </w:r>
            <w:r w:rsidR="00EA64B0" w:rsidRPr="00AF7059">
              <w:rPr>
                <w:lang w:val="en-US"/>
              </w:rPr>
              <w:t>garanţia de bună execuţie a contractului, în cuantum de _</w:t>
            </w:r>
            <w:r w:rsidR="005055A3">
              <w:rPr>
                <w:lang w:val="ro-MD"/>
              </w:rPr>
              <w:t>5</w:t>
            </w:r>
            <w:r w:rsidR="00EA64B0" w:rsidRPr="00AF7059">
              <w:rPr>
                <w:lang w:val="en-US"/>
              </w:rPr>
              <w:t>_% din valoarea contractului atribuit.</w:t>
            </w:r>
            <w:r w:rsidR="005055A3">
              <w:rPr>
                <w:lang w:val="ro-MD"/>
              </w:rPr>
              <w:t xml:space="preserve"> Forma garanției de bună execuție este </w:t>
            </w:r>
            <w:r w:rsidR="005055A3" w:rsidRPr="005055A3">
              <w:rPr>
                <w:rStyle w:val="fontstyle01"/>
                <w:sz w:val="24"/>
                <w:szCs w:val="24"/>
                <w:lang w:val="en-US"/>
              </w:rPr>
              <w:t>transfer pe contul autorității contractante</w:t>
            </w:r>
            <w:r w:rsidR="005055A3">
              <w:rPr>
                <w:rStyle w:val="fontstyle01"/>
                <w:sz w:val="24"/>
                <w:szCs w:val="24"/>
                <w:lang w:val="en-US"/>
              </w:rPr>
              <w:t>.</w:t>
            </w:r>
          </w:p>
          <w:p w14:paraId="21EC63D7" w14:textId="77777777" w:rsidR="00267805" w:rsidRPr="00AF7059" w:rsidRDefault="00A156C0" w:rsidP="00684D44">
            <w:pPr>
              <w:pStyle w:val="af2"/>
              <w:tabs>
                <w:tab w:val="left" w:pos="567"/>
              </w:tabs>
              <w:spacing w:line="276" w:lineRule="auto"/>
              <w:ind w:firstLine="0"/>
              <w:rPr>
                <w:lang w:val="en-US"/>
              </w:rPr>
            </w:pPr>
            <w:r w:rsidRPr="00AF7059">
              <w:rPr>
                <w:lang w:val="en-US"/>
              </w:rPr>
              <w:t>4.11.</w:t>
            </w:r>
            <w:r w:rsidR="00A109E6" w:rsidRPr="00AF7059">
              <w:rPr>
                <w:lang w:val="en-US"/>
              </w:rPr>
              <w:t xml:space="preserve"> Autoritatea contractantă eliberează/restituie</w:t>
            </w:r>
            <w:r w:rsidR="005D4B79" w:rsidRPr="00AF7059">
              <w:rPr>
                <w:lang w:val="en-US"/>
              </w:rPr>
              <w:t xml:space="preserve"> </w:t>
            </w:r>
            <w:r w:rsidR="00A109E6" w:rsidRPr="00AF7059">
              <w:rPr>
                <w:lang w:val="en-US"/>
              </w:rPr>
              <w:t>g</w:t>
            </w:r>
            <w:r w:rsidR="00460653" w:rsidRPr="00AF7059">
              <w:rPr>
                <w:lang w:val="en-US"/>
              </w:rPr>
              <w:t>aranţia de bună execuţie Antreprenorului după semnarea procesului-verbal de recepţie finală</w:t>
            </w:r>
            <w:r w:rsidR="00A109E6" w:rsidRPr="00AF7059">
              <w:rPr>
                <w:lang w:val="en-US"/>
              </w:rPr>
              <w:t>/ procesului-verbal la terminarea lucrărilor</w:t>
            </w:r>
            <w:r w:rsidR="00460653" w:rsidRPr="00AF7059">
              <w:rPr>
                <w:lang w:val="en-US"/>
              </w:rPr>
              <w:t xml:space="preserve"> în cel mult 15 zile</w:t>
            </w:r>
            <w:r w:rsidR="00E838F8" w:rsidRPr="00AF7059">
              <w:rPr>
                <w:lang w:val="en-US"/>
              </w:rPr>
              <w:t>.</w:t>
            </w:r>
            <w:r w:rsidR="005D4B79" w:rsidRPr="00AF7059">
              <w:rPr>
                <w:lang w:val="en-US"/>
              </w:rPr>
              <w:t xml:space="preserve"> </w:t>
            </w:r>
            <w:r w:rsidR="00EB65F6" w:rsidRPr="00AF7059">
              <w:rPr>
                <w:lang w:val="en-US"/>
              </w:rPr>
              <w:t>În cazul recepţiei cu obiecţii,</w:t>
            </w:r>
            <w:r w:rsidR="005D4B79" w:rsidRPr="00AF7059">
              <w:rPr>
                <w:lang w:val="en-US"/>
              </w:rPr>
              <w:t xml:space="preserve"> </w:t>
            </w:r>
            <w:r w:rsidR="00EB65F6" w:rsidRPr="00AF7059">
              <w:rPr>
                <w:lang w:val="en-US"/>
              </w:rPr>
              <w:t>garanţia se va restitui în cel mult 15 zile după înlăturarea acestora.</w:t>
            </w:r>
          </w:p>
          <w:p w14:paraId="04BEF5B1" w14:textId="77777777" w:rsidR="00460653" w:rsidRPr="00AF7059" w:rsidRDefault="00A156C0" w:rsidP="00196AB4">
            <w:pPr>
              <w:pStyle w:val="af2"/>
              <w:tabs>
                <w:tab w:val="left" w:pos="567"/>
              </w:tabs>
              <w:spacing w:line="276" w:lineRule="auto"/>
              <w:ind w:firstLine="0"/>
              <w:rPr>
                <w:lang w:val="en-US"/>
              </w:rPr>
            </w:pPr>
            <w:r w:rsidRPr="00AF7059">
              <w:rPr>
                <w:lang w:val="en-US"/>
              </w:rPr>
              <w:t>4.12</w:t>
            </w:r>
            <w:proofErr w:type="gramStart"/>
            <w:r w:rsidRPr="00AF7059">
              <w:rPr>
                <w:lang w:val="en-US"/>
              </w:rPr>
              <w:t>.</w:t>
            </w:r>
            <w:r w:rsidR="00460653" w:rsidRPr="00AF7059">
              <w:rPr>
                <w:lang w:val="en-US"/>
              </w:rPr>
              <w:t>Antreprenorul</w:t>
            </w:r>
            <w:proofErr w:type="gramEnd"/>
            <w:r w:rsidR="00460653" w:rsidRPr="00AF7059">
              <w:rPr>
                <w:lang w:val="en-US"/>
              </w:rPr>
              <w:t xml:space="preserve"> trebuie să constituie garanţia de bună execuţie după primirea scris</w:t>
            </w:r>
            <w:r w:rsidR="00404C0D" w:rsidRPr="00AF7059">
              <w:rPr>
                <w:lang w:val="en-US"/>
              </w:rPr>
              <w:t>orii de acceptare, dar nu mai târ</w:t>
            </w:r>
            <w:r w:rsidR="00460653" w:rsidRPr="00AF7059">
              <w:rPr>
                <w:lang w:val="en-US"/>
              </w:rPr>
              <w:t>ziu de dat</w:t>
            </w:r>
            <w:r w:rsidR="00404C0D" w:rsidRPr="00AF7059">
              <w:rPr>
                <w:lang w:val="en-US"/>
              </w:rPr>
              <w:t>a încheierii contractului. Atât</w:t>
            </w:r>
            <w:r w:rsidR="00460653" w:rsidRPr="00AF7059">
              <w:rPr>
                <w:lang w:val="en-US"/>
              </w:rPr>
              <w:t xml:space="preserve"> timp c</w:t>
            </w:r>
            <w:r w:rsidR="00404C0D" w:rsidRPr="00AF7059">
              <w:rPr>
                <w:lang w:val="en-US"/>
              </w:rPr>
              <w:t>â</w:t>
            </w:r>
            <w:r w:rsidR="00460653" w:rsidRPr="00AF7059">
              <w:rPr>
                <w:lang w:val="en-US"/>
              </w:rPr>
              <w:t>t el nu şi-</w:t>
            </w:r>
            <w:proofErr w:type="gramStart"/>
            <w:r w:rsidR="00460653" w:rsidRPr="00AF7059">
              <w:rPr>
                <w:lang w:val="en-US"/>
              </w:rPr>
              <w:t>a</w:t>
            </w:r>
            <w:proofErr w:type="gramEnd"/>
            <w:r w:rsidR="00460653" w:rsidRPr="00AF7059">
              <w:rPr>
                <w:lang w:val="en-US"/>
              </w:rPr>
              <w:t xml:space="preserve"> îndeplinit </w:t>
            </w:r>
            <w:r w:rsidR="00460653" w:rsidRPr="00AF7059">
              <w:rPr>
                <w:lang w:val="en-US"/>
              </w:rPr>
              <w:lastRenderedPageBreak/>
              <w:t>această obligaţiune, Beneficiarul poate să reţină garanţia</w:t>
            </w:r>
            <w:r w:rsidR="005D4B79" w:rsidRPr="00AF7059">
              <w:rPr>
                <w:lang w:val="en-US"/>
              </w:rPr>
              <w:t xml:space="preserve"> </w:t>
            </w:r>
            <w:r w:rsidR="00E364D5" w:rsidRPr="00AF7059">
              <w:rPr>
                <w:lang w:val="en-US"/>
              </w:rPr>
              <w:t>Antreprenorului</w:t>
            </w:r>
            <w:r w:rsidR="00460653" w:rsidRPr="00AF7059">
              <w:rPr>
                <w:lang w:val="en-US"/>
              </w:rPr>
              <w:t xml:space="preserve"> pentru ofertă. </w:t>
            </w:r>
          </w:p>
          <w:p w14:paraId="2CE43ED3" w14:textId="77777777" w:rsidR="00460653" w:rsidRPr="00AF7059" w:rsidRDefault="00A156C0" w:rsidP="00196AB4">
            <w:pPr>
              <w:pStyle w:val="af2"/>
              <w:tabs>
                <w:tab w:val="left" w:pos="567"/>
              </w:tabs>
              <w:spacing w:line="276" w:lineRule="auto"/>
              <w:ind w:firstLine="0"/>
              <w:rPr>
                <w:lang w:val="en-US"/>
              </w:rPr>
            </w:pPr>
            <w:r w:rsidRPr="00AF7059">
              <w:rPr>
                <w:lang w:val="en-US"/>
              </w:rPr>
              <w:t>4.1</w:t>
            </w:r>
            <w:r w:rsidR="00893327" w:rsidRPr="00AF7059">
              <w:rPr>
                <w:lang w:val="en-US"/>
              </w:rPr>
              <w:t>3</w:t>
            </w:r>
            <w:r w:rsidRPr="00AF7059">
              <w:rPr>
                <w:lang w:val="en-US"/>
              </w:rPr>
              <w:t xml:space="preserve">. </w:t>
            </w:r>
            <w:r w:rsidR="00460653" w:rsidRPr="00AF7059">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B4AEEFB" w14:textId="77777777" w:rsidR="00460653" w:rsidRPr="00AF7059" w:rsidRDefault="00A156C0" w:rsidP="00196AB4">
            <w:pPr>
              <w:pStyle w:val="af2"/>
              <w:tabs>
                <w:tab w:val="left" w:pos="567"/>
              </w:tabs>
              <w:spacing w:line="276" w:lineRule="auto"/>
              <w:ind w:firstLine="0"/>
              <w:rPr>
                <w:lang w:val="en-US"/>
              </w:rPr>
            </w:pPr>
            <w:r w:rsidRPr="00AF7059">
              <w:rPr>
                <w:lang w:val="en-US"/>
              </w:rPr>
              <w:t>4.1</w:t>
            </w:r>
            <w:r w:rsidR="00893327" w:rsidRPr="00AF7059">
              <w:rPr>
                <w:lang w:val="en-US"/>
              </w:rPr>
              <w:t>4</w:t>
            </w:r>
            <w:r w:rsidRPr="00AF7059">
              <w:rPr>
                <w:lang w:val="en-US"/>
              </w:rPr>
              <w:t xml:space="preserve">. </w:t>
            </w:r>
            <w:r w:rsidR="00460653" w:rsidRPr="00AF7059">
              <w:rPr>
                <w:lang w:val="en-US"/>
              </w:rPr>
              <w:t>La lucrările la care se fac încercări, se consideră calitatea probei îndeplinită at</w:t>
            </w:r>
            <w:r w:rsidR="00E171D4" w:rsidRPr="00AF7059">
              <w:rPr>
                <w:lang w:val="en-US"/>
              </w:rPr>
              <w:t>â</w:t>
            </w:r>
            <w:r w:rsidR="00460653" w:rsidRPr="00AF7059">
              <w:rPr>
                <w:lang w:val="en-US"/>
              </w:rPr>
              <w:t>ta timp c</w:t>
            </w:r>
            <w:r w:rsidR="00E171D4" w:rsidRPr="00AF7059">
              <w:rPr>
                <w:lang w:val="en-US"/>
              </w:rPr>
              <w:t>â</w:t>
            </w:r>
            <w:r w:rsidR="00460653" w:rsidRPr="00AF7059">
              <w:rPr>
                <w:lang w:val="en-US"/>
              </w:rPr>
              <w:t xml:space="preserve">t rezultatele se înscriu în limitele admise prin reglementările tehnice. </w:t>
            </w:r>
          </w:p>
          <w:p w14:paraId="14BEF438" w14:textId="77777777" w:rsidR="00460653" w:rsidRPr="00AF7059" w:rsidRDefault="00A156C0" w:rsidP="00196AB4">
            <w:pPr>
              <w:pStyle w:val="af2"/>
              <w:tabs>
                <w:tab w:val="left" w:pos="567"/>
              </w:tabs>
              <w:spacing w:line="276" w:lineRule="auto"/>
              <w:ind w:firstLine="0"/>
              <w:rPr>
                <w:lang w:val="en-US"/>
              </w:rPr>
            </w:pPr>
            <w:r w:rsidRPr="00AF7059">
              <w:rPr>
                <w:lang w:val="en-US"/>
              </w:rPr>
              <w:t>4.</w:t>
            </w:r>
            <w:r w:rsidR="00603AB4" w:rsidRPr="00AF7059">
              <w:rPr>
                <w:lang w:val="en-US"/>
              </w:rPr>
              <w:t xml:space="preserve">15. Beneficiarul </w:t>
            </w:r>
            <w:proofErr w:type="gramStart"/>
            <w:r w:rsidR="00603AB4" w:rsidRPr="00AF7059">
              <w:rPr>
                <w:lang w:val="en-US"/>
              </w:rPr>
              <w:t>are</w:t>
            </w:r>
            <w:proofErr w:type="gramEnd"/>
            <w:r w:rsidR="00603AB4" w:rsidRPr="00AF7059">
              <w:rPr>
                <w:lang w:val="en-US"/>
              </w:rPr>
              <w:t xml:space="preserv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7CABC46F" w14:textId="77777777" w:rsidR="00460653" w:rsidRPr="00AF7059" w:rsidRDefault="00A156C0" w:rsidP="00196AB4">
            <w:pPr>
              <w:pStyle w:val="af2"/>
              <w:tabs>
                <w:tab w:val="left" w:pos="567"/>
              </w:tabs>
              <w:spacing w:line="276" w:lineRule="auto"/>
              <w:ind w:firstLine="0"/>
              <w:rPr>
                <w:lang w:val="en-US"/>
              </w:rPr>
            </w:pPr>
            <w:r w:rsidRPr="00AF7059">
              <w:rPr>
                <w:lang w:val="en-US"/>
              </w:rPr>
              <w:t>4.1</w:t>
            </w:r>
            <w:r w:rsidR="00040EA0" w:rsidRPr="00AF7059">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49BCA16" w14:textId="77777777" w:rsidR="00460653" w:rsidRPr="00AF7059" w:rsidRDefault="00A156C0" w:rsidP="00196AB4">
            <w:pPr>
              <w:pStyle w:val="af2"/>
              <w:tabs>
                <w:tab w:val="left" w:pos="567"/>
              </w:tabs>
              <w:spacing w:line="276" w:lineRule="auto"/>
              <w:ind w:firstLine="0"/>
              <w:rPr>
                <w:lang w:val="en-US"/>
              </w:rPr>
            </w:pPr>
            <w:r w:rsidRPr="00AF7059">
              <w:rPr>
                <w:lang w:val="en-US"/>
              </w:rPr>
              <w:t>4.1</w:t>
            </w:r>
            <w:r w:rsidR="00893327" w:rsidRPr="00AF7059">
              <w:rPr>
                <w:lang w:val="en-US"/>
              </w:rPr>
              <w:t>7</w:t>
            </w:r>
            <w:r w:rsidRPr="00AF7059">
              <w:rPr>
                <w:lang w:val="en-US"/>
              </w:rPr>
              <w:t xml:space="preserve">. </w:t>
            </w:r>
            <w:r w:rsidR="00460653" w:rsidRPr="00AF7059">
              <w:rPr>
                <w:lang w:val="en-US"/>
              </w:rPr>
              <w:t>Dacă Antreprenorul consideră că dispoziţiile Beneficiarului s</w:t>
            </w:r>
            <w:r w:rsidR="00183D79" w:rsidRPr="00AF7059">
              <w:rPr>
                <w:lang w:val="en-US"/>
              </w:rPr>
              <w:t>u</w:t>
            </w:r>
            <w:r w:rsidR="00460653" w:rsidRPr="00AF7059">
              <w:rPr>
                <w:lang w:val="en-US"/>
              </w:rPr>
              <w:t xml:space="preserve">nt nejustificate sau inoportune, el poate </w:t>
            </w:r>
            <w:r w:rsidR="00E171D4" w:rsidRPr="00AF7059">
              <w:rPr>
                <w:lang w:val="en-US"/>
              </w:rPr>
              <w:t>înainta</w:t>
            </w:r>
            <w:r w:rsidR="005D4B79" w:rsidRPr="00AF7059">
              <w:rPr>
                <w:lang w:val="en-US"/>
              </w:rPr>
              <w:t xml:space="preserve"> </w:t>
            </w:r>
            <w:r w:rsidR="00460653" w:rsidRPr="00AF7059">
              <w:rPr>
                <w:lang w:val="en-US"/>
              </w:rPr>
              <w:t xml:space="preserve">obiecţii, dar acestea nu îl </w:t>
            </w:r>
            <w:r w:rsidR="00E171D4" w:rsidRPr="00AF7059">
              <w:rPr>
                <w:lang w:val="en-US"/>
              </w:rPr>
              <w:t>scutește</w:t>
            </w:r>
            <w:r w:rsidR="005D4B79" w:rsidRPr="00AF7059">
              <w:rPr>
                <w:lang w:val="en-US"/>
              </w:rPr>
              <w:t xml:space="preserve"> </w:t>
            </w:r>
            <w:r w:rsidR="00460653" w:rsidRPr="00AF7059">
              <w:rPr>
                <w:lang w:val="en-US"/>
              </w:rPr>
              <w:t xml:space="preserve">de </w:t>
            </w:r>
            <w:r w:rsidR="00E364D5" w:rsidRPr="00AF7059">
              <w:rPr>
                <w:lang w:val="en-US"/>
              </w:rPr>
              <w:t xml:space="preserve">obligația de </w:t>
            </w:r>
            <w:r w:rsidR="00460653" w:rsidRPr="00AF7059">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47A4A042" w14:textId="77777777" w:rsidR="00460653" w:rsidRPr="00AF7059" w:rsidRDefault="00A156C0" w:rsidP="00196AB4">
            <w:pPr>
              <w:pStyle w:val="af2"/>
              <w:tabs>
                <w:tab w:val="left" w:pos="567"/>
              </w:tabs>
              <w:spacing w:line="276" w:lineRule="auto"/>
              <w:ind w:firstLine="0"/>
              <w:rPr>
                <w:lang w:val="en-US"/>
              </w:rPr>
            </w:pPr>
            <w:r w:rsidRPr="00AF7059">
              <w:rPr>
                <w:lang w:val="en-US"/>
              </w:rPr>
              <w:t>4.1</w:t>
            </w:r>
            <w:r w:rsidR="00893327" w:rsidRPr="00AF7059">
              <w:rPr>
                <w:lang w:val="en-US"/>
              </w:rPr>
              <w:t>8</w:t>
            </w:r>
            <w:r w:rsidRPr="00AF7059">
              <w:rPr>
                <w:lang w:val="en-US"/>
              </w:rPr>
              <w:t xml:space="preserve">. </w:t>
            </w:r>
            <w:r w:rsidR="00460653" w:rsidRPr="00AF7059">
              <w:rPr>
                <w:lang w:val="en-US"/>
              </w:rPr>
              <w:t>Trasarea axelor principale, bornelor de referinţă, căilor de circulaţieşi limitelor terenului pus la dispoziţia Antreprenorului, precum şi materializarea cotelor de nivel în i</w:t>
            </w:r>
            <w:r w:rsidR="00183D79" w:rsidRPr="00AF7059">
              <w:rPr>
                <w:lang w:val="en-US"/>
              </w:rPr>
              <w:t>mediata apropiere a terenului, su</w:t>
            </w:r>
            <w:r w:rsidR="00460653" w:rsidRPr="00AF7059">
              <w:rPr>
                <w:lang w:val="en-US"/>
              </w:rPr>
              <w:t>nt</w:t>
            </w:r>
            <w:r w:rsidR="005D4B79" w:rsidRPr="00AF7059">
              <w:rPr>
                <w:lang w:val="en-US"/>
              </w:rPr>
              <w:t xml:space="preserve"> </w:t>
            </w:r>
            <w:r w:rsidR="00460653" w:rsidRPr="00AF7059">
              <w:rPr>
                <w:lang w:val="en-US"/>
              </w:rPr>
              <w:t xml:space="preserve">obligaţiuni ale Antreprenorului. </w:t>
            </w:r>
          </w:p>
          <w:p w14:paraId="11A4DDE5" w14:textId="77777777" w:rsidR="00460653" w:rsidRPr="00AF7059" w:rsidRDefault="00A156C0" w:rsidP="00196AB4">
            <w:pPr>
              <w:pStyle w:val="af2"/>
              <w:tabs>
                <w:tab w:val="left" w:pos="567"/>
              </w:tabs>
              <w:spacing w:line="276" w:lineRule="auto"/>
              <w:ind w:firstLine="0"/>
              <w:rPr>
                <w:lang w:val="en-US"/>
              </w:rPr>
            </w:pPr>
            <w:r w:rsidRPr="00AF7059">
              <w:rPr>
                <w:lang w:val="en-US"/>
              </w:rPr>
              <w:t>4.</w:t>
            </w:r>
            <w:r w:rsidR="00893327" w:rsidRPr="00AF7059">
              <w:rPr>
                <w:lang w:val="en-US"/>
              </w:rPr>
              <w:t>19</w:t>
            </w:r>
            <w:r w:rsidRPr="00AF7059">
              <w:rPr>
                <w:lang w:val="en-US"/>
              </w:rPr>
              <w:t xml:space="preserve">. </w:t>
            </w:r>
            <w:r w:rsidR="00460653" w:rsidRPr="00AF7059">
              <w:rPr>
                <w:lang w:val="en-US"/>
              </w:rPr>
              <w:t xml:space="preserve">Pentru verificarea trasării de către Beneficiar sau proiectant, Antreprenorul este obligat să protejeze şi să păstreze toate reperele, bornele sau alte obiecte folosite la trasarea lucrărilor. </w:t>
            </w:r>
          </w:p>
          <w:p w14:paraId="7CE14C77" w14:textId="77777777" w:rsidR="00460653" w:rsidRPr="00AF7059" w:rsidRDefault="00A156C0" w:rsidP="00196AB4">
            <w:pPr>
              <w:pStyle w:val="af2"/>
              <w:tabs>
                <w:tab w:val="left" w:pos="567"/>
              </w:tabs>
              <w:spacing w:line="276" w:lineRule="auto"/>
              <w:ind w:firstLine="0"/>
              <w:rPr>
                <w:lang w:val="en-US"/>
              </w:rPr>
            </w:pPr>
            <w:r w:rsidRPr="00AF7059">
              <w:rPr>
                <w:lang w:val="en-US"/>
              </w:rPr>
              <w:t>4.2</w:t>
            </w:r>
            <w:r w:rsidR="00893327" w:rsidRPr="00AF7059">
              <w:rPr>
                <w:lang w:val="en-US"/>
              </w:rPr>
              <w:t>0</w:t>
            </w:r>
            <w:r w:rsidRPr="00AF7059">
              <w:rPr>
                <w:lang w:val="en-US"/>
              </w:rPr>
              <w:t xml:space="preserve">. </w:t>
            </w:r>
            <w:r w:rsidR="00460653" w:rsidRPr="00AF7059">
              <w:rPr>
                <w:lang w:val="en-US"/>
              </w:rPr>
              <w:t>Ridicările de teren, trasările şi cotele de nivel, precum şi alte documente puse la dispoziţia Antreprenorului de către Beneficiar pentru executarea contractului s</w:t>
            </w:r>
            <w:r w:rsidR="00E10C0A" w:rsidRPr="00AF7059">
              <w:rPr>
                <w:lang w:val="en-US"/>
              </w:rPr>
              <w:t>u</w:t>
            </w:r>
            <w:r w:rsidR="00460653" w:rsidRPr="00AF7059">
              <w:rPr>
                <w:lang w:val="en-US"/>
              </w:rPr>
              <w:t>nt hotărâtoare. Antreprenorul este obligat să verifice documentele primite şi să înştiinţeze Beneficiarul cu privire la erorile şi</w:t>
            </w:r>
            <w:r w:rsidR="005D4B79" w:rsidRPr="00AF7059">
              <w:rPr>
                <w:lang w:val="en-US"/>
              </w:rPr>
              <w:t xml:space="preserve"> </w:t>
            </w:r>
            <w:r w:rsidR="00460653" w:rsidRPr="00AF7059">
              <w:rPr>
                <w:lang w:val="en-US"/>
              </w:rPr>
              <w:t xml:space="preserve">inexactităţile constatate sau presupuse. </w:t>
            </w:r>
          </w:p>
          <w:p w14:paraId="6A3F6CDC" w14:textId="77777777" w:rsidR="00460653" w:rsidRPr="00AF7059" w:rsidRDefault="00A156C0" w:rsidP="00196AB4">
            <w:pPr>
              <w:pStyle w:val="af2"/>
              <w:tabs>
                <w:tab w:val="left" w:pos="567"/>
              </w:tabs>
              <w:spacing w:line="276" w:lineRule="auto"/>
              <w:ind w:firstLine="0"/>
              <w:rPr>
                <w:lang w:val="en-US"/>
              </w:rPr>
            </w:pPr>
            <w:r w:rsidRPr="00AF7059">
              <w:rPr>
                <w:lang w:val="en-US"/>
              </w:rPr>
              <w:t>4.2</w:t>
            </w:r>
            <w:r w:rsidR="00893327" w:rsidRPr="00AF7059">
              <w:rPr>
                <w:lang w:val="en-US"/>
              </w:rPr>
              <w:t>1</w:t>
            </w:r>
            <w:r w:rsidRPr="00AF7059">
              <w:rPr>
                <w:lang w:val="en-US"/>
              </w:rPr>
              <w:t xml:space="preserve">. </w:t>
            </w:r>
            <w:r w:rsidR="00460653" w:rsidRPr="00AF7059">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AF7059">
              <w:rPr>
                <w:lang w:val="en-US"/>
              </w:rPr>
              <w:t>prevederilor legale și obligațiunilor contractuale și profesionale</w:t>
            </w:r>
            <w:r w:rsidR="00460653" w:rsidRPr="00AF7059">
              <w:rPr>
                <w:lang w:val="en-US"/>
              </w:rPr>
              <w:t xml:space="preserve">. </w:t>
            </w:r>
          </w:p>
          <w:p w14:paraId="1E40290A" w14:textId="77777777" w:rsidR="00460653" w:rsidRPr="00AF7059" w:rsidRDefault="00A156C0" w:rsidP="00196AB4">
            <w:pPr>
              <w:pStyle w:val="af2"/>
              <w:tabs>
                <w:tab w:val="left" w:pos="567"/>
              </w:tabs>
              <w:spacing w:line="276" w:lineRule="auto"/>
              <w:ind w:firstLine="0"/>
              <w:rPr>
                <w:lang w:val="en-US"/>
              </w:rPr>
            </w:pPr>
            <w:r w:rsidRPr="00AF7059">
              <w:rPr>
                <w:lang w:val="en-US"/>
              </w:rPr>
              <w:t>4.2</w:t>
            </w:r>
            <w:r w:rsidR="00893327" w:rsidRPr="00AF7059">
              <w:rPr>
                <w:lang w:val="en-US"/>
              </w:rPr>
              <w:t>2</w:t>
            </w:r>
            <w:r w:rsidRPr="00AF7059">
              <w:rPr>
                <w:lang w:val="en-US"/>
              </w:rPr>
              <w:t xml:space="preserve">. </w:t>
            </w:r>
            <w:r w:rsidR="00460653" w:rsidRPr="00AF7059">
              <w:rPr>
                <w:lang w:val="en-US"/>
              </w:rPr>
              <w:t xml:space="preserve">Pe parcursul executării lucrărilor, Beneficiarul are dreptul să dispună în scris: </w:t>
            </w:r>
          </w:p>
          <w:p w14:paraId="1E731470" w14:textId="77777777" w:rsidR="00460653" w:rsidRPr="00FF430B" w:rsidRDefault="00460653" w:rsidP="006F2648">
            <w:pPr>
              <w:numPr>
                <w:ilvl w:val="0"/>
                <w:numId w:val="10"/>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3FE3E22E" w14:textId="77777777" w:rsidR="00460653" w:rsidRPr="00FF430B" w:rsidRDefault="00460653" w:rsidP="006F2648">
            <w:pPr>
              <w:numPr>
                <w:ilvl w:val="0"/>
                <w:numId w:val="10"/>
              </w:numPr>
              <w:tabs>
                <w:tab w:val="left" w:pos="314"/>
              </w:tabs>
              <w:spacing w:line="276" w:lineRule="auto"/>
              <w:ind w:left="0" w:firstLine="0"/>
              <w:jc w:val="both"/>
            </w:pPr>
            <w:r w:rsidRPr="00FF430B">
              <w:t xml:space="preserve">înlocuirea materialelor necorespunzătoare calitativ cu altele corespunzătoare; </w:t>
            </w:r>
          </w:p>
          <w:p w14:paraId="2468E238" w14:textId="77777777" w:rsidR="00460653" w:rsidRPr="00FF430B" w:rsidRDefault="00460653" w:rsidP="006F2648">
            <w:pPr>
              <w:numPr>
                <w:ilvl w:val="0"/>
                <w:numId w:val="10"/>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6BB3A36" w14:textId="77777777" w:rsidR="00460653" w:rsidRPr="00AF7059" w:rsidRDefault="00A156C0" w:rsidP="00196AB4">
            <w:pPr>
              <w:pStyle w:val="af2"/>
              <w:tabs>
                <w:tab w:val="left" w:pos="567"/>
              </w:tabs>
              <w:spacing w:line="276" w:lineRule="auto"/>
              <w:ind w:firstLine="0"/>
              <w:rPr>
                <w:lang w:val="en-US"/>
              </w:rPr>
            </w:pPr>
            <w:r w:rsidRPr="00AF7059">
              <w:rPr>
                <w:lang w:val="en-US"/>
              </w:rPr>
              <w:t>4.2</w:t>
            </w:r>
            <w:r w:rsidR="00893327" w:rsidRPr="00AF7059">
              <w:rPr>
                <w:lang w:val="en-US"/>
              </w:rPr>
              <w:t>3</w:t>
            </w:r>
            <w:r w:rsidRPr="00AF7059">
              <w:rPr>
                <w:lang w:val="en-US"/>
              </w:rPr>
              <w:t xml:space="preserve">. </w:t>
            </w:r>
            <w:r w:rsidR="00460653" w:rsidRPr="00AF7059">
              <w:rPr>
                <w:lang w:val="en-US"/>
              </w:rPr>
              <w:t xml:space="preserve">În cazul neexecutării de către Antreprenor a dispoziţiilor din punctul 2.1., Beneficiarul poate opri lucrările, </w:t>
            </w:r>
            <w:r w:rsidR="00F53F69" w:rsidRPr="00AF7059">
              <w:rPr>
                <w:lang w:val="en-US"/>
              </w:rPr>
              <w:t xml:space="preserve">prin </w:t>
            </w:r>
            <w:r w:rsidR="00E364D5" w:rsidRPr="00AF7059">
              <w:rPr>
                <w:lang w:val="en-US"/>
              </w:rPr>
              <w:t xml:space="preserve">rezoluțiunea </w:t>
            </w:r>
            <w:r w:rsidR="00F53F69" w:rsidRPr="00AF7059">
              <w:rPr>
                <w:lang w:val="en-US"/>
              </w:rPr>
              <w:t>contractului</w:t>
            </w:r>
            <w:r w:rsidR="00460653" w:rsidRPr="00AF7059">
              <w:rPr>
                <w:lang w:val="en-US"/>
              </w:rPr>
              <w:t xml:space="preserve">, în condiţiile legii, </w:t>
            </w:r>
            <w:r w:rsidR="00F53F69" w:rsidRPr="00AF7059">
              <w:rPr>
                <w:lang w:val="en-US"/>
              </w:rPr>
              <w:t>totodată A</w:t>
            </w:r>
            <w:r w:rsidR="00316769" w:rsidRPr="00AF7059">
              <w:rPr>
                <w:lang w:val="en-US"/>
              </w:rPr>
              <w:t xml:space="preserve">ntreprenorul </w:t>
            </w:r>
            <w:r w:rsidR="00460653" w:rsidRPr="00AF7059">
              <w:rPr>
                <w:lang w:val="en-US"/>
              </w:rPr>
              <w:t>compense</w:t>
            </w:r>
            <w:r w:rsidR="00316769" w:rsidRPr="00AF7059">
              <w:rPr>
                <w:lang w:val="en-US"/>
              </w:rPr>
              <w:t>ază</w:t>
            </w:r>
            <w:r w:rsidR="00460653" w:rsidRPr="00AF7059">
              <w:rPr>
                <w:lang w:val="en-US"/>
              </w:rPr>
              <w:t xml:space="preserve"> cheltuielile aferente suportate de Beneficiar în legătură cu faptul neexecutării. </w:t>
            </w:r>
          </w:p>
          <w:p w14:paraId="37B5087A" w14:textId="77777777" w:rsidR="00460653" w:rsidRPr="00AF7059" w:rsidRDefault="00BE5A1E" w:rsidP="00196AB4">
            <w:pPr>
              <w:pStyle w:val="af2"/>
              <w:tabs>
                <w:tab w:val="left" w:pos="567"/>
              </w:tabs>
              <w:spacing w:line="276" w:lineRule="auto"/>
              <w:ind w:firstLine="0"/>
              <w:rPr>
                <w:lang w:val="en-US"/>
              </w:rPr>
            </w:pPr>
            <w:r w:rsidRPr="00AF7059">
              <w:rPr>
                <w:lang w:val="en-US"/>
              </w:rPr>
              <w:t>4.2</w:t>
            </w:r>
            <w:r w:rsidR="00893327" w:rsidRPr="00AF7059">
              <w:rPr>
                <w:lang w:val="en-US"/>
              </w:rPr>
              <w:t>4</w:t>
            </w:r>
            <w:r w:rsidRPr="00AF7059">
              <w:rPr>
                <w:lang w:val="en-US"/>
              </w:rPr>
              <w:t xml:space="preserve">. </w:t>
            </w:r>
            <w:r w:rsidR="00460653" w:rsidRPr="00AF7059">
              <w:rPr>
                <w:lang w:val="en-US"/>
              </w:rPr>
              <w:t xml:space="preserve">În cazul în care în timpul executării lucrărilor, pe amplasamente se descoperă valori istorice, </w:t>
            </w:r>
            <w:r w:rsidR="00460653" w:rsidRPr="00AF7059">
              <w:rPr>
                <w:lang w:val="en-US"/>
              </w:rPr>
              <w:lastRenderedPageBreak/>
              <w:t xml:space="preserve">artistice sau ştiinţifice, Antreprenorul este obligat să oprească execuţia lucrărilor în zona respectivă şi să comunice Beneficiarului, organelor de poliţie sau organelor competente acest fapt. </w:t>
            </w:r>
          </w:p>
          <w:p w14:paraId="37130883" w14:textId="77777777" w:rsidR="00460653" w:rsidRPr="00AF7059" w:rsidRDefault="00BE5A1E" w:rsidP="00196AB4">
            <w:pPr>
              <w:pStyle w:val="af2"/>
              <w:tabs>
                <w:tab w:val="left" w:pos="567"/>
              </w:tabs>
              <w:spacing w:line="276" w:lineRule="auto"/>
              <w:ind w:firstLine="0"/>
              <w:rPr>
                <w:lang w:val="en-US"/>
              </w:rPr>
            </w:pPr>
            <w:r w:rsidRPr="00AF7059">
              <w:rPr>
                <w:lang w:val="en-US"/>
              </w:rPr>
              <w:t>4.2</w:t>
            </w:r>
            <w:r w:rsidR="00893327" w:rsidRPr="00AF7059">
              <w:rPr>
                <w:lang w:val="en-US"/>
              </w:rPr>
              <w:t>5</w:t>
            </w:r>
            <w:r w:rsidRPr="00AF7059">
              <w:rPr>
                <w:lang w:val="en-US"/>
              </w:rPr>
              <w:t xml:space="preserve">. </w:t>
            </w:r>
            <w:r w:rsidR="00460653" w:rsidRPr="00AF7059">
              <w:rPr>
                <w:lang w:val="en-US"/>
              </w:rPr>
              <w:t>În timpul desfăşurării lucrărilor, Antreprenorul are obligaţia să menţină căile de acces libere, să retragă utilajele, să îndepărteze surplusurile de materiale, deşeuri</w:t>
            </w:r>
            <w:r w:rsidR="005D4B79" w:rsidRPr="00AF7059">
              <w:rPr>
                <w:lang w:val="en-US"/>
              </w:rPr>
              <w:t xml:space="preserve"> </w:t>
            </w:r>
            <w:r w:rsidR="00460653" w:rsidRPr="00AF7059">
              <w:rPr>
                <w:lang w:val="en-US"/>
              </w:rPr>
              <w:t>şi lucrări provizorii de orice fel, care nu s</w:t>
            </w:r>
            <w:r w:rsidR="00183D79" w:rsidRPr="00AF7059">
              <w:rPr>
                <w:lang w:val="en-US"/>
              </w:rPr>
              <w:t>u</w:t>
            </w:r>
            <w:r w:rsidR="00460653" w:rsidRPr="00AF7059">
              <w:rPr>
                <w:lang w:val="en-US"/>
              </w:rPr>
              <w:t>nt necesare, iar la terminarea lucrărilor, Antreprenorul va evacua de pe şantier toate utilajele de construcţie, surplusurile de materiale, deşeurile</w:t>
            </w:r>
            <w:r w:rsidR="005D4B79" w:rsidRPr="00AF7059">
              <w:rPr>
                <w:lang w:val="en-US"/>
              </w:rPr>
              <w:t xml:space="preserve"> </w:t>
            </w:r>
            <w:r w:rsidR="00460653" w:rsidRPr="00AF7059">
              <w:rPr>
                <w:lang w:val="en-US"/>
              </w:rPr>
              <w:t xml:space="preserve">şi lucrările provizorii. </w:t>
            </w:r>
          </w:p>
          <w:p w14:paraId="703A5B69" w14:textId="77777777" w:rsidR="00B96242" w:rsidRPr="00AF7059" w:rsidRDefault="00BE5A1E" w:rsidP="00196AB4">
            <w:pPr>
              <w:pStyle w:val="af2"/>
              <w:tabs>
                <w:tab w:val="left" w:pos="426"/>
                <w:tab w:val="left" w:pos="3645"/>
              </w:tabs>
              <w:spacing w:line="276" w:lineRule="auto"/>
              <w:ind w:firstLine="0"/>
              <w:rPr>
                <w:lang w:val="en-US"/>
              </w:rPr>
            </w:pPr>
            <w:r w:rsidRPr="00AF7059">
              <w:rPr>
                <w:lang w:val="en-US"/>
              </w:rPr>
              <w:t>4.2</w:t>
            </w:r>
            <w:r w:rsidR="00893327" w:rsidRPr="00AF7059">
              <w:rPr>
                <w:lang w:val="en-US"/>
              </w:rPr>
              <w:t>6</w:t>
            </w:r>
            <w:r w:rsidRPr="00AF7059">
              <w:rPr>
                <w:lang w:val="en-US"/>
              </w:rPr>
              <w:t xml:space="preserve">. </w:t>
            </w:r>
            <w:r w:rsidR="00460653" w:rsidRPr="00AF7059">
              <w:rPr>
                <w:lang w:val="en-US"/>
              </w:rPr>
              <w:t>Beneficiarul trebuie să obţină, pe propria cheltuială, toate avizele, autorizaţiile</w:t>
            </w:r>
            <w:r w:rsidR="005D4B79" w:rsidRPr="00AF7059">
              <w:rPr>
                <w:lang w:val="en-US"/>
              </w:rPr>
              <w:t xml:space="preserve"> </w:t>
            </w:r>
            <w:r w:rsidR="00460653" w:rsidRPr="00AF7059">
              <w:rPr>
                <w:lang w:val="en-US"/>
              </w:rPr>
              <w:t xml:space="preserve">şi aprobările, să plătească toate taxele necesare legate de execuţia lucrărilor, precum şi pentru bunuri sau drepturi afectate sau care pot fi afectate de execuţia lucrărilor. </w:t>
            </w:r>
          </w:p>
          <w:p w14:paraId="09D1B279" w14:textId="77777777" w:rsidR="00460653" w:rsidRPr="00AF7059" w:rsidRDefault="00460653" w:rsidP="00196AB4">
            <w:pPr>
              <w:pStyle w:val="af2"/>
              <w:tabs>
                <w:tab w:val="left" w:pos="426"/>
                <w:tab w:val="left" w:pos="3645"/>
              </w:tabs>
              <w:spacing w:line="276" w:lineRule="auto"/>
              <w:ind w:firstLine="0"/>
              <w:rPr>
                <w:lang w:val="en-US"/>
              </w:rPr>
            </w:pPr>
          </w:p>
          <w:p w14:paraId="4CB89204"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FC676EC"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5BCD22E9" w14:textId="77777777" w:rsidR="005B666D" w:rsidRPr="00FF430B" w:rsidRDefault="005B666D" w:rsidP="00196AB4">
            <w:pPr>
              <w:pStyle w:val="a"/>
              <w:numPr>
                <w:ilvl w:val="0"/>
                <w:numId w:val="0"/>
              </w:numPr>
              <w:tabs>
                <w:tab w:val="left" w:pos="1755"/>
              </w:tabs>
            </w:pPr>
          </w:p>
          <w:p w14:paraId="67C1230D"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776AA4D4" w14:textId="77777777" w:rsidR="005B666D" w:rsidRPr="00AF7059" w:rsidRDefault="00BE5A1E" w:rsidP="00196AB4">
            <w:pPr>
              <w:pStyle w:val="af2"/>
              <w:tabs>
                <w:tab w:val="left" w:pos="567"/>
              </w:tabs>
              <w:spacing w:line="276" w:lineRule="auto"/>
              <w:ind w:firstLine="0"/>
              <w:rPr>
                <w:lang w:val="en-US"/>
              </w:rPr>
            </w:pPr>
            <w:r w:rsidRPr="00AF7059">
              <w:rPr>
                <w:lang w:val="en-US"/>
              </w:rPr>
              <w:t xml:space="preserve">6.1. </w:t>
            </w:r>
            <w:r w:rsidR="005B666D" w:rsidRPr="00AF7059">
              <w:rPr>
                <w:lang w:val="en-US"/>
              </w:rPr>
              <w:t>Antreprenorul este obligat să execute toate lucrările, prevăzute în contract, în termenele stabilite prin graficul general de realizare a lucrărilor şi graficul de execuţie</w:t>
            </w:r>
            <w:r w:rsidR="005D4B79" w:rsidRPr="00AF7059">
              <w:rPr>
                <w:lang w:val="en-US"/>
              </w:rPr>
              <w:t xml:space="preserve"> </w:t>
            </w:r>
            <w:r w:rsidR="005B666D" w:rsidRPr="00AF7059">
              <w:rPr>
                <w:lang w:val="en-US"/>
              </w:rPr>
              <w:t xml:space="preserve">şi de o calitate corespunzătoare prevederilor actelor normative </w:t>
            </w:r>
            <w:proofErr w:type="gramStart"/>
            <w:r w:rsidR="005B666D" w:rsidRPr="00AF7059">
              <w:rPr>
                <w:lang w:val="en-US"/>
              </w:rPr>
              <w:t>şi  prezentului</w:t>
            </w:r>
            <w:proofErr w:type="gramEnd"/>
            <w:r w:rsidR="005B666D" w:rsidRPr="00AF7059">
              <w:rPr>
                <w:lang w:val="en-US"/>
              </w:rPr>
              <w:t xml:space="preserve"> contract.</w:t>
            </w:r>
          </w:p>
          <w:p w14:paraId="51424390" w14:textId="77777777" w:rsidR="005B666D" w:rsidRPr="00AF7059" w:rsidRDefault="00BE5A1E" w:rsidP="00196AB4">
            <w:pPr>
              <w:pStyle w:val="af2"/>
              <w:tabs>
                <w:tab w:val="left" w:pos="567"/>
              </w:tabs>
              <w:spacing w:line="276" w:lineRule="auto"/>
              <w:ind w:firstLine="0"/>
              <w:rPr>
                <w:lang w:val="en-US"/>
              </w:rPr>
            </w:pPr>
            <w:r w:rsidRPr="00AF7059">
              <w:rPr>
                <w:lang w:val="en-US"/>
              </w:rPr>
              <w:t xml:space="preserve">6.2. </w:t>
            </w:r>
            <w:r w:rsidR="005B666D" w:rsidRPr="00AF7059">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7626D08A" w14:textId="77777777" w:rsidR="005B666D" w:rsidRPr="00AF7059" w:rsidRDefault="00BE5A1E" w:rsidP="00196AB4">
            <w:pPr>
              <w:pStyle w:val="af2"/>
              <w:tabs>
                <w:tab w:val="left" w:pos="567"/>
              </w:tabs>
              <w:spacing w:line="276" w:lineRule="auto"/>
              <w:ind w:firstLine="0"/>
              <w:rPr>
                <w:lang w:val="en-US"/>
              </w:rPr>
            </w:pPr>
            <w:r w:rsidRPr="00AF7059">
              <w:rPr>
                <w:lang w:val="en-US"/>
              </w:rPr>
              <w:t xml:space="preserve">6.3. </w:t>
            </w:r>
            <w:r w:rsidR="005B666D" w:rsidRPr="00AF7059">
              <w:rPr>
                <w:lang w:val="en-US"/>
              </w:rPr>
              <w:t xml:space="preserve">Pe parcursul execuţiei lucrărilor, Antreprenorul este obligat să comunice, la cererea Beneficiarului, datele de </w:t>
            </w:r>
            <w:r w:rsidR="00E364D5" w:rsidRPr="00AF7059">
              <w:rPr>
                <w:lang w:val="en-US"/>
              </w:rPr>
              <w:t>identificare</w:t>
            </w:r>
            <w:r w:rsidR="005D4B79" w:rsidRPr="00AF7059">
              <w:rPr>
                <w:lang w:val="en-US"/>
              </w:rPr>
              <w:t xml:space="preserve"> </w:t>
            </w:r>
            <w:r w:rsidR="005B666D" w:rsidRPr="00AF7059">
              <w:rPr>
                <w:lang w:val="en-US"/>
              </w:rPr>
              <w:t xml:space="preserve">ale subantreprenorilor. </w:t>
            </w:r>
          </w:p>
          <w:p w14:paraId="4A1B272F" w14:textId="77777777" w:rsidR="005B666D" w:rsidRPr="00AF7059" w:rsidRDefault="00BE5A1E" w:rsidP="00196AB4">
            <w:pPr>
              <w:pStyle w:val="af2"/>
              <w:tabs>
                <w:tab w:val="left" w:pos="142"/>
                <w:tab w:val="left" w:pos="284"/>
              </w:tabs>
              <w:spacing w:line="276" w:lineRule="auto"/>
              <w:ind w:firstLine="0"/>
              <w:rPr>
                <w:lang w:val="en-US"/>
              </w:rPr>
            </w:pPr>
            <w:r w:rsidRPr="00AF7059">
              <w:rPr>
                <w:lang w:val="en-US"/>
              </w:rPr>
              <w:t xml:space="preserve">6.4. </w:t>
            </w:r>
            <w:r w:rsidR="005B666D" w:rsidRPr="00AF7059">
              <w:rPr>
                <w:lang w:val="en-US"/>
              </w:rPr>
              <w:t>Angajarea forţei de muncă pe bază de a</w:t>
            </w:r>
            <w:r w:rsidR="003D06D0" w:rsidRPr="00AF7059">
              <w:rPr>
                <w:lang w:val="en-US"/>
              </w:rPr>
              <w:t>cord nu este considerată</w:t>
            </w:r>
            <w:r w:rsidR="005B666D" w:rsidRPr="00AF7059">
              <w:rPr>
                <w:lang w:val="en-US"/>
              </w:rPr>
              <w:t xml:space="preserve"> obiectul unei subcontractări.</w:t>
            </w:r>
          </w:p>
          <w:p w14:paraId="0EBB0307" w14:textId="77777777" w:rsidR="00684D44" w:rsidRPr="00AF7059" w:rsidRDefault="00684D44" w:rsidP="00196AB4">
            <w:pPr>
              <w:pStyle w:val="af2"/>
              <w:tabs>
                <w:tab w:val="left" w:pos="142"/>
                <w:tab w:val="left" w:pos="284"/>
              </w:tabs>
              <w:spacing w:line="276" w:lineRule="auto"/>
              <w:ind w:firstLine="0"/>
              <w:rPr>
                <w:lang w:val="en-US"/>
              </w:rPr>
            </w:pPr>
          </w:p>
          <w:p w14:paraId="376FEBED"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5BBAA868"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22DB784C" w14:textId="77777777" w:rsidR="00460653" w:rsidRPr="00FF430B" w:rsidRDefault="00460653" w:rsidP="00196AB4">
            <w:pPr>
              <w:tabs>
                <w:tab w:val="left" w:pos="2385"/>
              </w:tabs>
              <w:jc w:val="both"/>
            </w:pPr>
          </w:p>
          <w:p w14:paraId="58A2BF45"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769094BA" w14:textId="77777777" w:rsidR="00460653" w:rsidRPr="00AF7059" w:rsidRDefault="00BE5A1E" w:rsidP="00196AB4">
            <w:pPr>
              <w:pStyle w:val="af2"/>
              <w:tabs>
                <w:tab w:val="left" w:pos="0"/>
              </w:tabs>
              <w:spacing w:line="276" w:lineRule="auto"/>
              <w:ind w:firstLine="0"/>
              <w:rPr>
                <w:lang w:val="en-US"/>
              </w:rPr>
            </w:pPr>
            <w:r w:rsidRPr="00AF7059">
              <w:rPr>
                <w:lang w:val="en-US"/>
              </w:rPr>
              <w:t xml:space="preserve">8.1. </w:t>
            </w:r>
            <w:r w:rsidR="00460653" w:rsidRPr="00AF7059">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3A69B88" w14:textId="77777777" w:rsidR="00460653" w:rsidRPr="00AF7059" w:rsidRDefault="00BE5A1E" w:rsidP="00196AB4">
            <w:pPr>
              <w:pStyle w:val="af2"/>
              <w:tabs>
                <w:tab w:val="left" w:pos="284"/>
              </w:tabs>
              <w:spacing w:line="276" w:lineRule="auto"/>
              <w:ind w:firstLine="0"/>
              <w:rPr>
                <w:lang w:val="en-US"/>
              </w:rPr>
            </w:pPr>
            <w:r w:rsidRPr="00AF7059">
              <w:rPr>
                <w:lang w:val="en-US"/>
              </w:rPr>
              <w:t>8.2</w:t>
            </w:r>
            <w:proofErr w:type="gramStart"/>
            <w:r w:rsidR="00D05A94" w:rsidRPr="00AF7059">
              <w:rPr>
                <w:lang w:val="en-US"/>
              </w:rPr>
              <w:t>.</w:t>
            </w:r>
            <w:r w:rsidR="00460653" w:rsidRPr="00AF7059">
              <w:rPr>
                <w:lang w:val="en-US"/>
              </w:rPr>
              <w:t>Costul</w:t>
            </w:r>
            <w:proofErr w:type="gramEnd"/>
            <w:r w:rsidR="00460653" w:rsidRPr="00AF7059">
              <w:rPr>
                <w:lang w:val="en-US"/>
              </w:rPr>
              <w:t xml:space="preserve"> probelor şi încercărilor va fi suportat de Antreprenor, dacă acesta este prevăzut îndocumentaţie, în caz contrar cheltuielile vor fi suportate de Beneficiar. </w:t>
            </w:r>
          </w:p>
          <w:p w14:paraId="49A982E7" w14:textId="77777777" w:rsidR="00460653" w:rsidRPr="00FF430B" w:rsidRDefault="00BE5A1E" w:rsidP="00196AB4">
            <w:pPr>
              <w:pStyle w:val="af2"/>
              <w:tabs>
                <w:tab w:val="left" w:pos="284"/>
              </w:tabs>
              <w:spacing w:line="276" w:lineRule="auto"/>
              <w:ind w:firstLine="0"/>
            </w:pPr>
            <w:r w:rsidRPr="00AF7059">
              <w:rPr>
                <w:lang w:val="en-US"/>
              </w:rPr>
              <w:t xml:space="preserve">8.3. </w:t>
            </w:r>
            <w:r w:rsidR="00460653" w:rsidRPr="00AF7059">
              <w:rPr>
                <w:lang w:val="en-US"/>
              </w:rPr>
              <w:t>Probele neprevăzute şi comandate de Beneficiar pentru verificarea unor lucrări sau materiale puse în</w:t>
            </w:r>
            <w:r w:rsidR="005D4B79" w:rsidRPr="00AF7059">
              <w:rPr>
                <w:lang w:val="en-US"/>
              </w:rPr>
              <w:t xml:space="preserve"> </w:t>
            </w:r>
            <w:r w:rsidR="00460653" w:rsidRPr="00AF7059">
              <w:rPr>
                <w:lang w:val="en-US"/>
              </w:rPr>
              <w:t>operă vor fi suportate de Antreprenor, dacă s</w:t>
            </w:r>
            <w:r w:rsidR="003D06D0" w:rsidRPr="00AF7059">
              <w:rPr>
                <w:lang w:val="en-US"/>
              </w:rPr>
              <w:t>e dovedeşte că materialele nu su</w:t>
            </w:r>
            <w:r w:rsidR="00460653" w:rsidRPr="00AF7059">
              <w:rPr>
                <w:lang w:val="en-US"/>
              </w:rPr>
              <w:t xml:space="preserve">nt corespunzător calitative sau manopera nu este în conformitate cu prevederile contractului. </w:t>
            </w:r>
            <w:r w:rsidR="00460653" w:rsidRPr="00FF430B">
              <w:t xml:space="preserve">În caz contrar, Beneficiarul va suporta aceste cheltuieli. </w:t>
            </w:r>
          </w:p>
          <w:p w14:paraId="070FB13C" w14:textId="77777777" w:rsidR="00460653" w:rsidRPr="00AF7059" w:rsidRDefault="00D05A94" w:rsidP="006F2648">
            <w:pPr>
              <w:pStyle w:val="af2"/>
              <w:numPr>
                <w:ilvl w:val="1"/>
                <w:numId w:val="14"/>
              </w:numPr>
              <w:tabs>
                <w:tab w:val="left" w:pos="284"/>
              </w:tabs>
              <w:spacing w:line="276" w:lineRule="auto"/>
              <w:ind w:left="0" w:hanging="425"/>
              <w:rPr>
                <w:lang w:val="en-US"/>
              </w:rPr>
            </w:pPr>
            <w:r w:rsidRPr="00AF7059">
              <w:rPr>
                <w:lang w:val="en-US"/>
              </w:rPr>
              <w:t xml:space="preserve">8.4. </w:t>
            </w:r>
            <w:r w:rsidR="00460653" w:rsidRPr="00AF7059">
              <w:rPr>
                <w:lang w:val="en-US"/>
              </w:rPr>
              <w:t xml:space="preserve">Beneficiarul, proiectantul sau orice </w:t>
            </w:r>
            <w:proofErr w:type="gramStart"/>
            <w:r w:rsidR="00460653" w:rsidRPr="00AF7059">
              <w:rPr>
                <w:lang w:val="en-US"/>
              </w:rPr>
              <w:t>altă</w:t>
            </w:r>
            <w:proofErr w:type="gramEnd"/>
            <w:r w:rsidR="00460653" w:rsidRPr="00AF7059">
              <w:rPr>
                <w:lang w:val="en-US"/>
              </w:rPr>
              <w:t xml:space="preserve"> persoană autorizată de aceştia au acces tot timpul la lucrări pe şantier</w:t>
            </w:r>
            <w:r w:rsidR="005D4B79" w:rsidRPr="00AF7059">
              <w:rPr>
                <w:lang w:val="en-US"/>
              </w:rPr>
              <w:t xml:space="preserve"> </w:t>
            </w:r>
            <w:r w:rsidR="00460653" w:rsidRPr="00AF7059">
              <w:rPr>
                <w:lang w:val="en-US"/>
              </w:rPr>
              <w:t xml:space="preserve">şi în locurile unde se pregăteşte lucrarea, în depozite de materiale prefabricate etc. </w:t>
            </w:r>
          </w:p>
          <w:p w14:paraId="000F120F" w14:textId="77777777" w:rsidR="00460653" w:rsidRPr="00AF7059" w:rsidRDefault="00D05A94" w:rsidP="006F2648">
            <w:pPr>
              <w:pStyle w:val="af2"/>
              <w:numPr>
                <w:ilvl w:val="1"/>
                <w:numId w:val="14"/>
              </w:numPr>
              <w:tabs>
                <w:tab w:val="left" w:pos="284"/>
              </w:tabs>
              <w:spacing w:line="276" w:lineRule="auto"/>
              <w:ind w:left="0" w:hanging="425"/>
              <w:rPr>
                <w:lang w:val="en-US"/>
              </w:rPr>
            </w:pPr>
            <w:r w:rsidRPr="00591855">
              <w:rPr>
                <w:lang w:val="en-US"/>
              </w:rPr>
              <w:lastRenderedPageBreak/>
              <w:t xml:space="preserve">8.5. </w:t>
            </w:r>
            <w:r w:rsidR="00460653" w:rsidRPr="00591855">
              <w:rPr>
                <w:lang w:val="en-US"/>
              </w:rPr>
              <w:t xml:space="preserve">Lucrările care </w:t>
            </w:r>
            <w:proofErr w:type="gramStart"/>
            <w:r w:rsidR="00460653" w:rsidRPr="00591855">
              <w:rPr>
                <w:lang w:val="en-US"/>
              </w:rPr>
              <w:t>devin</w:t>
            </w:r>
            <w:proofErr w:type="gramEnd"/>
            <w:r w:rsidR="00460653" w:rsidRPr="00591855">
              <w:rPr>
                <w:lang w:val="en-US"/>
              </w:rPr>
              <w:t xml:space="preserve"> ascunse nu vor fi acoperite fără aprobarea responsabilului tehnic atestat şi, după caz, a proiectantului, Antreprenorul asigurând posibilitatea acestora să examineze şi să urmărească orice lucrare care urmează să fie ascunsă. </w:t>
            </w:r>
            <w:r w:rsidR="00460653" w:rsidRPr="00AF7059">
              <w:rPr>
                <w:lang w:val="en-US"/>
              </w:rPr>
              <w:t xml:space="preserve">Antreprenorul </w:t>
            </w:r>
            <w:proofErr w:type="gramStart"/>
            <w:r w:rsidR="00460653" w:rsidRPr="00AF7059">
              <w:rPr>
                <w:lang w:val="en-US"/>
              </w:rPr>
              <w:t>v</w:t>
            </w:r>
            <w:r w:rsidRPr="00AF7059">
              <w:rPr>
                <w:lang w:val="en-US"/>
              </w:rPr>
              <w:t>a</w:t>
            </w:r>
            <w:proofErr w:type="gramEnd"/>
            <w:r w:rsidR="00460653" w:rsidRPr="00AF7059">
              <w:rPr>
                <w:lang w:val="en-US"/>
              </w:rPr>
              <w:t xml:space="preserve"> anunţa</w:t>
            </w:r>
            <w:r w:rsidR="00C33344" w:rsidRPr="00AF7059">
              <w:rPr>
                <w:lang w:val="en-US"/>
              </w:rPr>
              <w:t xml:space="preserve"> </w:t>
            </w:r>
            <w:r w:rsidR="00460653" w:rsidRPr="00AF7059">
              <w:rPr>
                <w:lang w:val="en-US"/>
              </w:rPr>
              <w:t>responsabilul tehnic</w:t>
            </w:r>
            <w:r w:rsidR="00183D79" w:rsidRPr="00AF7059">
              <w:rPr>
                <w:lang w:val="en-US"/>
              </w:rPr>
              <w:t xml:space="preserve"> atestat, proiectantul ori de câ</w:t>
            </w:r>
            <w:r w:rsidR="00460653" w:rsidRPr="00AF7059">
              <w:rPr>
                <w:lang w:val="en-US"/>
              </w:rPr>
              <w:t xml:space="preserve">te ori astfel de lucrări, </w:t>
            </w:r>
            <w:r w:rsidR="00183D79" w:rsidRPr="00AF7059">
              <w:rPr>
                <w:lang w:val="en-US"/>
              </w:rPr>
              <w:t>inclusiv fundaţiile clădirii, su</w:t>
            </w:r>
            <w:r w:rsidR="00460653" w:rsidRPr="00AF7059">
              <w:rPr>
                <w:lang w:val="en-US"/>
              </w:rPr>
              <w:t xml:space="preserve">nt gata pentru a fi examinate. Responsabilul tehnic atestat şi proiectantul vor participa la examinarea şi măsurarea lucrărilor. </w:t>
            </w:r>
          </w:p>
          <w:p w14:paraId="5D3472F5" w14:textId="77777777" w:rsidR="00460653" w:rsidRPr="00AF7059" w:rsidRDefault="00D05A94" w:rsidP="006F2648">
            <w:pPr>
              <w:pStyle w:val="af2"/>
              <w:numPr>
                <w:ilvl w:val="1"/>
                <w:numId w:val="14"/>
              </w:numPr>
              <w:tabs>
                <w:tab w:val="left" w:pos="284"/>
              </w:tabs>
              <w:spacing w:line="276" w:lineRule="auto"/>
              <w:ind w:left="0" w:hanging="425"/>
              <w:rPr>
                <w:lang w:val="en-US"/>
              </w:rPr>
            </w:pPr>
            <w:r w:rsidRPr="00AF7059">
              <w:rPr>
                <w:lang w:val="en-US"/>
              </w:rPr>
              <w:t xml:space="preserve">8.6. </w:t>
            </w:r>
            <w:r w:rsidR="00460653" w:rsidRPr="00AF7059">
              <w:rPr>
                <w:lang w:val="en-US"/>
              </w:rPr>
              <w:t xml:space="preserve">Antreprenorul </w:t>
            </w:r>
            <w:proofErr w:type="gramStart"/>
            <w:r w:rsidR="00460653" w:rsidRPr="00AF7059">
              <w:rPr>
                <w:lang w:val="en-US"/>
              </w:rPr>
              <w:t>va</w:t>
            </w:r>
            <w:proofErr w:type="gramEnd"/>
            <w:r w:rsidR="00460653" w:rsidRPr="00AF7059">
              <w:rPr>
                <w:lang w:val="en-US"/>
              </w:rPr>
              <w:t xml:space="preserve">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AF7059">
              <w:rPr>
                <w:lang w:val="en-US"/>
              </w:rPr>
              <w:t xml:space="preserve"> fi suportate de Beneficiar,</w:t>
            </w:r>
            <w:r w:rsidR="00460653" w:rsidRPr="00AF7059">
              <w:rPr>
                <w:lang w:val="en-US"/>
              </w:rPr>
              <w:t xml:space="preserve"> în caz contrar, de Antreprenor. </w:t>
            </w:r>
          </w:p>
          <w:p w14:paraId="402B12F9" w14:textId="77777777" w:rsidR="00460653" w:rsidRPr="00AF7059" w:rsidRDefault="00D05A94" w:rsidP="006F2648">
            <w:pPr>
              <w:pStyle w:val="af2"/>
              <w:numPr>
                <w:ilvl w:val="1"/>
                <w:numId w:val="14"/>
              </w:numPr>
              <w:tabs>
                <w:tab w:val="left" w:pos="284"/>
              </w:tabs>
              <w:spacing w:line="276" w:lineRule="auto"/>
              <w:ind w:left="0" w:hanging="425"/>
              <w:rPr>
                <w:lang w:val="en-US"/>
              </w:rPr>
            </w:pPr>
            <w:r w:rsidRPr="00AF7059">
              <w:rPr>
                <w:lang w:val="en-US"/>
              </w:rPr>
              <w:t xml:space="preserve">8.7. </w:t>
            </w:r>
            <w:r w:rsidR="00460653" w:rsidRPr="00AF7059">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4F83A622" w14:textId="77777777" w:rsidR="00460653" w:rsidRPr="00AF7059" w:rsidRDefault="00D05A94" w:rsidP="006F2648">
            <w:pPr>
              <w:pStyle w:val="af2"/>
              <w:numPr>
                <w:ilvl w:val="1"/>
                <w:numId w:val="14"/>
              </w:numPr>
              <w:tabs>
                <w:tab w:val="left" w:pos="284"/>
              </w:tabs>
              <w:spacing w:line="276" w:lineRule="auto"/>
              <w:ind w:left="0" w:hanging="425"/>
              <w:rPr>
                <w:lang w:val="en-US"/>
              </w:rPr>
            </w:pPr>
            <w:r w:rsidRPr="00AF7059">
              <w:rPr>
                <w:lang w:val="en-US"/>
              </w:rPr>
              <w:t xml:space="preserve">8.8. </w:t>
            </w:r>
            <w:r w:rsidR="00460653" w:rsidRPr="00AF7059">
              <w:rPr>
                <w:lang w:val="en-US"/>
              </w:rPr>
              <w:t>Lucrările executate de Antreprenor în afara celor prevăzute în contract sau fără dis</w:t>
            </w:r>
            <w:r w:rsidR="00183D79" w:rsidRPr="00AF7059">
              <w:rPr>
                <w:lang w:val="en-US"/>
              </w:rPr>
              <w:t>poziţia Beneficiarului, precum ș</w:t>
            </w:r>
            <w:r w:rsidR="00460653" w:rsidRPr="00AF7059">
              <w:rPr>
                <w:lang w:val="en-US"/>
              </w:rPr>
              <w:t xml:space="preserve">i cele care nu respectă prevederile contractului, fără a exista în acest sens o dispoziţie expresă a Beneficiarului, nu vor fi plătite Antreprenorului. Antreprenorul trebuie </w:t>
            </w:r>
            <w:proofErr w:type="gramStart"/>
            <w:r w:rsidR="00460653" w:rsidRPr="00AF7059">
              <w:rPr>
                <w:lang w:val="en-US"/>
              </w:rPr>
              <w:t>să</w:t>
            </w:r>
            <w:proofErr w:type="gramEnd"/>
            <w:r w:rsidR="00460653" w:rsidRPr="00AF7059">
              <w:rPr>
                <w:lang w:val="en-US"/>
              </w:rPr>
              <w:t xml:space="preserve">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088951BA" w14:textId="77777777" w:rsidR="00460653" w:rsidRPr="00AF7059" w:rsidRDefault="00D05A94" w:rsidP="006F2648">
            <w:pPr>
              <w:pStyle w:val="af2"/>
              <w:numPr>
                <w:ilvl w:val="1"/>
                <w:numId w:val="14"/>
              </w:numPr>
              <w:tabs>
                <w:tab w:val="left" w:pos="284"/>
                <w:tab w:val="left" w:pos="426"/>
              </w:tabs>
              <w:spacing w:line="276" w:lineRule="auto"/>
              <w:ind w:left="0" w:hanging="425"/>
              <w:rPr>
                <w:lang w:val="en-US"/>
              </w:rPr>
            </w:pPr>
            <w:r w:rsidRPr="00AF7059">
              <w:rPr>
                <w:lang w:val="en-US"/>
              </w:rPr>
              <w:t xml:space="preserve">8.9. </w:t>
            </w:r>
            <w:r w:rsidR="00460653" w:rsidRPr="00AF7059">
              <w:rPr>
                <w:lang w:val="en-US"/>
              </w:rPr>
              <w:t xml:space="preserve">Lucrările încep după </w:t>
            </w:r>
            <w:r w:rsidR="00684D44" w:rsidRPr="00AF7059">
              <w:rPr>
                <w:lang w:val="en-US"/>
              </w:rPr>
              <w:t>…..</w:t>
            </w:r>
            <w:r w:rsidR="00460653" w:rsidRPr="00AF7059">
              <w:rPr>
                <w:lang w:val="en-US"/>
              </w:rPr>
              <w:t xml:space="preserve"> </w:t>
            </w:r>
            <w:proofErr w:type="gramStart"/>
            <w:r w:rsidR="00460653" w:rsidRPr="00AF7059">
              <w:rPr>
                <w:lang w:val="en-US"/>
              </w:rPr>
              <w:t>zile</w:t>
            </w:r>
            <w:proofErr w:type="gramEnd"/>
            <w:r w:rsidR="00460653" w:rsidRPr="00AF7059">
              <w:rPr>
                <w:lang w:val="en-US"/>
              </w:rPr>
              <w:t xml:space="preserve"> de la semnarea şi înregistrarea contractului în modul corespunzător şi primirea ordinului de execuţie.</w:t>
            </w:r>
          </w:p>
          <w:p w14:paraId="17110B37" w14:textId="77777777" w:rsidR="00460653" w:rsidRPr="00AF7059" w:rsidRDefault="00460653" w:rsidP="00196AB4">
            <w:pPr>
              <w:pStyle w:val="af2"/>
              <w:tabs>
                <w:tab w:val="left" w:pos="284"/>
                <w:tab w:val="left" w:pos="426"/>
              </w:tabs>
              <w:spacing w:line="276" w:lineRule="auto"/>
              <w:ind w:firstLine="0"/>
              <w:rPr>
                <w:lang w:val="en-US"/>
              </w:rPr>
            </w:pPr>
          </w:p>
          <w:p w14:paraId="03E7EAC4" w14:textId="77777777" w:rsidR="00460653" w:rsidRPr="00FF430B" w:rsidRDefault="00D83EE1" w:rsidP="006F2648">
            <w:pPr>
              <w:pStyle w:val="a"/>
              <w:numPr>
                <w:ilvl w:val="0"/>
                <w:numId w:val="14"/>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73261400" w14:textId="1C8D9C37" w:rsidR="00460653" w:rsidRPr="00AF7059" w:rsidRDefault="00D83EE1" w:rsidP="006F2648">
            <w:pPr>
              <w:pStyle w:val="af2"/>
              <w:numPr>
                <w:ilvl w:val="1"/>
                <w:numId w:val="14"/>
              </w:numPr>
              <w:tabs>
                <w:tab w:val="left" w:pos="567"/>
              </w:tabs>
              <w:spacing w:line="276" w:lineRule="auto"/>
              <w:ind w:left="0" w:hanging="567"/>
              <w:rPr>
                <w:lang w:val="en-US"/>
              </w:rPr>
            </w:pPr>
            <w:r w:rsidRPr="00AF7059">
              <w:rPr>
                <w:lang w:val="en-US"/>
              </w:rPr>
              <w:t xml:space="preserve">9.1. </w:t>
            </w:r>
            <w:r w:rsidR="00460653" w:rsidRPr="00AF7059">
              <w:rPr>
                <w:lang w:val="en-US"/>
              </w:rPr>
              <w:t>Perioada de garanţie pentru lucrări</w:t>
            </w:r>
            <w:r w:rsidR="003579F7">
              <w:rPr>
                <w:lang w:val="en-US"/>
              </w:rPr>
              <w:t xml:space="preserve"> </w:t>
            </w:r>
            <w:r w:rsidR="00460653" w:rsidRPr="00AF7059">
              <w:rPr>
                <w:lang w:val="en-US"/>
              </w:rPr>
              <w:t xml:space="preserve">este </w:t>
            </w:r>
            <w:proofErr w:type="gramStart"/>
            <w:r w:rsidR="00460653" w:rsidRPr="00AF7059">
              <w:rPr>
                <w:lang w:val="en-US"/>
              </w:rPr>
              <w:t xml:space="preserve">de  </w:t>
            </w:r>
            <w:r w:rsidR="00D379F6" w:rsidRPr="00AF7059">
              <w:rPr>
                <w:b/>
                <w:lang w:val="en-US"/>
              </w:rPr>
              <w:t>_</w:t>
            </w:r>
            <w:proofErr w:type="gramEnd"/>
            <w:r w:rsidR="00181303">
              <w:rPr>
                <w:b/>
                <w:lang w:val="en-US"/>
              </w:rPr>
              <w:t>5</w:t>
            </w:r>
            <w:r w:rsidR="00D379F6" w:rsidRPr="00AF7059">
              <w:rPr>
                <w:b/>
                <w:lang w:val="en-US"/>
              </w:rPr>
              <w:t>__</w:t>
            </w:r>
            <w:r w:rsidR="00460653" w:rsidRPr="00AF7059">
              <w:rPr>
                <w:lang w:val="en-US"/>
              </w:rPr>
              <w:t xml:space="preserve"> ani. </w:t>
            </w:r>
          </w:p>
          <w:p w14:paraId="16DA4A0D" w14:textId="77777777" w:rsidR="00460653" w:rsidRPr="00AF7059" w:rsidRDefault="00D83EE1" w:rsidP="006F2648">
            <w:pPr>
              <w:pStyle w:val="af2"/>
              <w:numPr>
                <w:ilvl w:val="1"/>
                <w:numId w:val="14"/>
              </w:numPr>
              <w:tabs>
                <w:tab w:val="left" w:pos="567"/>
              </w:tabs>
              <w:spacing w:line="276" w:lineRule="auto"/>
              <w:ind w:left="0" w:hanging="567"/>
              <w:rPr>
                <w:lang w:val="en-US"/>
              </w:rPr>
            </w:pPr>
            <w:r w:rsidRPr="00AF7059">
              <w:rPr>
                <w:lang w:val="en-US"/>
              </w:rPr>
              <w:t xml:space="preserve">9.2. </w:t>
            </w:r>
            <w:r w:rsidR="00460653" w:rsidRPr="00AF7059">
              <w:rPr>
                <w:lang w:val="en-US"/>
              </w:rPr>
              <w:t xml:space="preserve">Perioada de garanţie </w:t>
            </w:r>
            <w:r w:rsidRPr="00AF7059">
              <w:rPr>
                <w:lang w:val="en-US"/>
              </w:rPr>
              <w:t>începe</w:t>
            </w:r>
            <w:r w:rsidR="00460653" w:rsidRPr="00AF7059">
              <w:rPr>
                <w:lang w:val="en-US"/>
              </w:rPr>
              <w:t xml:space="preserve"> de la data recepţiei la terminarea lucrărilor şip</w:t>
            </w:r>
            <w:r w:rsidRPr="00AF7059">
              <w:rPr>
                <w:lang w:val="en-US"/>
              </w:rPr>
              <w:t>â</w:t>
            </w:r>
            <w:r w:rsidR="00460653" w:rsidRPr="00AF7059">
              <w:rPr>
                <w:lang w:val="en-US"/>
              </w:rPr>
              <w:t xml:space="preserve">nă la expirarea </w:t>
            </w:r>
            <w:r w:rsidR="00D379F6" w:rsidRPr="00AF7059">
              <w:rPr>
                <w:lang w:val="en-US"/>
              </w:rPr>
              <w:t>termenului prevăzut la punctul 9</w:t>
            </w:r>
            <w:r w:rsidR="00460653" w:rsidRPr="00AF7059">
              <w:rPr>
                <w:lang w:val="en-US"/>
              </w:rPr>
              <w:t xml:space="preserve">.1 din prezentul </w:t>
            </w:r>
            <w:r w:rsidR="0001066E" w:rsidRPr="00AF7059">
              <w:rPr>
                <w:lang w:val="en-US"/>
              </w:rPr>
              <w:t>capitol</w:t>
            </w:r>
            <w:r w:rsidR="00460653" w:rsidRPr="00AF7059">
              <w:rPr>
                <w:lang w:val="en-US"/>
              </w:rPr>
              <w:t xml:space="preserve">. </w:t>
            </w:r>
          </w:p>
          <w:p w14:paraId="4F57868D" w14:textId="77777777" w:rsidR="00460653" w:rsidRPr="00AF7059" w:rsidRDefault="00D83EE1" w:rsidP="006F2648">
            <w:pPr>
              <w:pStyle w:val="af2"/>
              <w:numPr>
                <w:ilvl w:val="1"/>
                <w:numId w:val="14"/>
              </w:numPr>
              <w:tabs>
                <w:tab w:val="left" w:pos="567"/>
              </w:tabs>
              <w:spacing w:line="276" w:lineRule="auto"/>
              <w:ind w:left="0" w:hanging="567"/>
              <w:rPr>
                <w:lang w:val="en-US"/>
              </w:rPr>
            </w:pPr>
            <w:r w:rsidRPr="00AF7059">
              <w:rPr>
                <w:lang w:val="en-US"/>
              </w:rPr>
              <w:t xml:space="preserve">9.3. </w:t>
            </w:r>
            <w:r w:rsidR="00460653" w:rsidRPr="00AF7059">
              <w:rPr>
                <w:lang w:val="en-US"/>
              </w:rPr>
              <w:t xml:space="preserve">Antreprenorul </w:t>
            </w:r>
            <w:proofErr w:type="gramStart"/>
            <w:r w:rsidR="00460653" w:rsidRPr="00AF7059">
              <w:rPr>
                <w:lang w:val="en-US"/>
              </w:rPr>
              <w:t>are</w:t>
            </w:r>
            <w:proofErr w:type="gramEnd"/>
            <w:r w:rsidR="00460653" w:rsidRPr="00AF7059">
              <w:rPr>
                <w:lang w:val="en-US"/>
              </w:rPr>
              <w:t xml:space="preserve"> obligaţia ca în perioada de garanţie să înlăture toate defecţiunile ce ţin de nerespectarea clauzelor contractului </w:t>
            </w:r>
            <w:r w:rsidRPr="00AF7059">
              <w:rPr>
                <w:lang w:val="en-US"/>
              </w:rPr>
              <w:t xml:space="preserve">din cont propriu, </w:t>
            </w:r>
            <w:r w:rsidR="00460653" w:rsidRPr="00AF7059">
              <w:rPr>
                <w:lang w:val="en-US"/>
              </w:rPr>
              <w:t xml:space="preserve">în urma unei notificări transmise de către Beneficiar. </w:t>
            </w:r>
          </w:p>
          <w:p w14:paraId="6BD1A10B" w14:textId="77777777" w:rsidR="00460653" w:rsidRPr="00AF7059" w:rsidRDefault="00460653" w:rsidP="00196AB4">
            <w:pPr>
              <w:pStyle w:val="af2"/>
              <w:tabs>
                <w:tab w:val="left" w:pos="567"/>
              </w:tabs>
              <w:spacing w:line="276" w:lineRule="auto"/>
              <w:ind w:firstLine="0"/>
              <w:rPr>
                <w:lang w:val="en-US"/>
              </w:rPr>
            </w:pPr>
          </w:p>
          <w:p w14:paraId="641C0A52" w14:textId="77777777" w:rsidR="00460653" w:rsidRPr="00FF430B" w:rsidRDefault="00D53233" w:rsidP="006F2648">
            <w:pPr>
              <w:pStyle w:val="a"/>
              <w:numPr>
                <w:ilvl w:val="0"/>
                <w:numId w:val="14"/>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22C4D836" w14:textId="77777777" w:rsidR="00460653" w:rsidRPr="00AF7059" w:rsidRDefault="00D53233" w:rsidP="006F2648">
            <w:pPr>
              <w:pStyle w:val="af2"/>
              <w:numPr>
                <w:ilvl w:val="1"/>
                <w:numId w:val="14"/>
              </w:numPr>
              <w:tabs>
                <w:tab w:val="left" w:pos="567"/>
              </w:tabs>
              <w:spacing w:line="276" w:lineRule="auto"/>
              <w:ind w:left="0" w:hanging="567"/>
              <w:rPr>
                <w:lang w:val="en-US"/>
              </w:rPr>
            </w:pPr>
            <w:r w:rsidRPr="00AF7059">
              <w:rPr>
                <w:lang w:val="en-US"/>
              </w:rPr>
              <w:t xml:space="preserve">10.1. </w:t>
            </w:r>
            <w:proofErr w:type="gramStart"/>
            <w:r w:rsidR="00460653" w:rsidRPr="00AF7059">
              <w:rPr>
                <w:lang w:val="en-US"/>
              </w:rPr>
              <w:t>Părţile  poartă</w:t>
            </w:r>
            <w:proofErr w:type="gramEnd"/>
            <w:r w:rsidR="00460653" w:rsidRPr="00AF7059">
              <w:rPr>
                <w:lang w:val="en-US"/>
              </w:rPr>
              <w:t xml:space="preserve"> răspundere pentru neexecutarea sau executarea necorespunzătoare a obligaţiilor  prevăzute de prezentul contract în conformitate cu legislaţia  Republicii Moldova.</w:t>
            </w:r>
          </w:p>
          <w:p w14:paraId="74A76316" w14:textId="77777777" w:rsidR="00460653" w:rsidRPr="00AF7059" w:rsidRDefault="00D53233" w:rsidP="006F2648">
            <w:pPr>
              <w:pStyle w:val="af2"/>
              <w:numPr>
                <w:ilvl w:val="1"/>
                <w:numId w:val="14"/>
              </w:numPr>
              <w:tabs>
                <w:tab w:val="left" w:pos="567"/>
              </w:tabs>
              <w:spacing w:line="276" w:lineRule="auto"/>
              <w:ind w:left="0" w:hanging="567"/>
              <w:rPr>
                <w:lang w:val="en-US"/>
              </w:rPr>
            </w:pPr>
            <w:r w:rsidRPr="00AF7059">
              <w:rPr>
                <w:lang w:val="en-US"/>
              </w:rPr>
              <w:t xml:space="preserve">10.2. </w:t>
            </w:r>
            <w:r w:rsidR="00460653" w:rsidRPr="00AF7059">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w:t>
            </w:r>
            <w:proofErr w:type="gramStart"/>
            <w:r w:rsidR="00460653" w:rsidRPr="00AF7059">
              <w:rPr>
                <w:lang w:val="en-US"/>
              </w:rPr>
              <w:t>va</w:t>
            </w:r>
            <w:proofErr w:type="gramEnd"/>
            <w:r w:rsidR="00460653" w:rsidRPr="00AF7059">
              <w:rPr>
                <w:lang w:val="en-US"/>
              </w:rPr>
              <w:t xml:space="preserve"> ţine seama de gradul de vinovăţie a fiecărui partener în producerea acesteia, dacă în clauzele contractuale nu s-a prevăzut altfel. </w:t>
            </w:r>
          </w:p>
          <w:p w14:paraId="54912A2B" w14:textId="77777777" w:rsidR="00460653" w:rsidRPr="00AF7059" w:rsidRDefault="00D53233" w:rsidP="006F2648">
            <w:pPr>
              <w:pStyle w:val="af2"/>
              <w:numPr>
                <w:ilvl w:val="1"/>
                <w:numId w:val="14"/>
              </w:numPr>
              <w:tabs>
                <w:tab w:val="left" w:pos="567"/>
              </w:tabs>
              <w:spacing w:line="276" w:lineRule="auto"/>
              <w:ind w:left="0" w:hanging="567"/>
              <w:rPr>
                <w:lang w:val="en-US"/>
              </w:rPr>
            </w:pPr>
            <w:r w:rsidRPr="00AF7059">
              <w:rPr>
                <w:lang w:val="en-US"/>
              </w:rPr>
              <w:t xml:space="preserve">10.3. </w:t>
            </w:r>
            <w:r w:rsidR="00460653" w:rsidRPr="00AF7059">
              <w:rPr>
                <w:lang w:val="en-US"/>
              </w:rPr>
              <w:t xml:space="preserve">Membrii asocierii își păstrează individualitatea ca subiecți de drept, însă sunt obligați </w:t>
            </w:r>
            <w:proofErr w:type="gramStart"/>
            <w:r w:rsidR="00460653" w:rsidRPr="00AF7059">
              <w:rPr>
                <w:lang w:val="en-US"/>
              </w:rPr>
              <w:t>să</w:t>
            </w:r>
            <w:proofErr w:type="gramEnd"/>
            <w:r w:rsidR="00460653" w:rsidRPr="00AF7059">
              <w:rPr>
                <w:lang w:val="en-US"/>
              </w:rPr>
              <w:t xml:space="preserve"> răspundă solidar față de autoritate</w:t>
            </w:r>
            <w:r w:rsidRPr="00AF7059">
              <w:rPr>
                <w:lang w:val="en-US"/>
              </w:rPr>
              <w:t>a</w:t>
            </w:r>
            <w:r w:rsidR="00460653" w:rsidRPr="00AF7059">
              <w:rPr>
                <w:lang w:val="en-US"/>
              </w:rPr>
              <w:t xml:space="preserve"> contractantă pentru modul de îndeplinire a obligațiilor contractuale.</w:t>
            </w:r>
          </w:p>
          <w:p w14:paraId="600B921B" w14:textId="77777777" w:rsidR="00460653" w:rsidRPr="00AF7059" w:rsidRDefault="00D53233" w:rsidP="006F2648">
            <w:pPr>
              <w:pStyle w:val="af2"/>
              <w:numPr>
                <w:ilvl w:val="1"/>
                <w:numId w:val="14"/>
              </w:numPr>
              <w:tabs>
                <w:tab w:val="left" w:pos="567"/>
              </w:tabs>
              <w:spacing w:line="276" w:lineRule="auto"/>
              <w:ind w:left="0" w:hanging="567"/>
              <w:rPr>
                <w:lang w:val="en-US"/>
              </w:rPr>
            </w:pPr>
            <w:r w:rsidRPr="00AF7059">
              <w:rPr>
                <w:lang w:val="en-US"/>
              </w:rPr>
              <w:t xml:space="preserve">10.4. </w:t>
            </w:r>
            <w:r w:rsidR="00460653" w:rsidRPr="00AF7059">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36F0F186" w14:textId="77777777" w:rsidR="00460653" w:rsidRPr="00AF7059" w:rsidRDefault="00D53233" w:rsidP="006F2648">
            <w:pPr>
              <w:pStyle w:val="af2"/>
              <w:numPr>
                <w:ilvl w:val="1"/>
                <w:numId w:val="14"/>
              </w:numPr>
              <w:tabs>
                <w:tab w:val="left" w:pos="567"/>
              </w:tabs>
              <w:spacing w:line="276" w:lineRule="auto"/>
              <w:ind w:left="0" w:hanging="567"/>
              <w:rPr>
                <w:lang w:val="en-US"/>
              </w:rPr>
            </w:pPr>
            <w:r w:rsidRPr="00AF7059">
              <w:rPr>
                <w:lang w:val="en-US"/>
              </w:rPr>
              <w:t xml:space="preserve">10.5. </w:t>
            </w:r>
            <w:r w:rsidR="00460653" w:rsidRPr="00AF7059">
              <w:rPr>
                <w:lang w:val="en-US"/>
              </w:rPr>
              <w:t xml:space="preserve">Antreprenorul este obligat, conform prevederilor legale, la plata daunelor pentru încălcarea sau deteriorarea drumurilor de acces sau a reţelelor de utilităţi, a terenurilor limitrofe prin </w:t>
            </w:r>
            <w:r w:rsidR="00460653" w:rsidRPr="00AF7059">
              <w:rPr>
                <w:lang w:val="en-US"/>
              </w:rPr>
              <w:lastRenderedPageBreak/>
              <w:t xml:space="preserve">depozitarea de pământ, materiale sau alte obiecte, precum şi ca urmare a unor îngrădiri sau limitări din proprie vină. </w:t>
            </w:r>
          </w:p>
          <w:p w14:paraId="546E61BE" w14:textId="77777777" w:rsidR="00460653" w:rsidRPr="00AF7059" w:rsidRDefault="00D53233" w:rsidP="006F2648">
            <w:pPr>
              <w:pStyle w:val="af2"/>
              <w:numPr>
                <w:ilvl w:val="1"/>
                <w:numId w:val="14"/>
              </w:numPr>
              <w:tabs>
                <w:tab w:val="left" w:pos="567"/>
              </w:tabs>
              <w:spacing w:line="276" w:lineRule="auto"/>
              <w:ind w:left="0" w:hanging="567"/>
              <w:rPr>
                <w:lang w:val="en-US"/>
              </w:rPr>
            </w:pPr>
            <w:r w:rsidRPr="00AF7059">
              <w:rPr>
                <w:lang w:val="en-US"/>
              </w:rPr>
              <w:t xml:space="preserve">10.6. </w:t>
            </w:r>
            <w:r w:rsidR="00460653" w:rsidRPr="00AF7059">
              <w:rPr>
                <w:lang w:val="en-US"/>
              </w:rPr>
              <w:t xml:space="preserve">Antreprenorul trebuie </w:t>
            </w:r>
            <w:proofErr w:type="gramStart"/>
            <w:r w:rsidR="00460653" w:rsidRPr="00AF7059">
              <w:rPr>
                <w:lang w:val="en-US"/>
              </w:rPr>
              <w:t>să</w:t>
            </w:r>
            <w:proofErr w:type="gramEnd"/>
            <w:r w:rsidR="00460653" w:rsidRPr="00AF7059">
              <w:rPr>
                <w:lang w:val="en-US"/>
              </w:rPr>
              <w:t xml:space="preserve"> asigure lucrările executate şi dotările pe care le are la dispoziţie împotriva degradări</w:t>
            </w:r>
            <w:r w:rsidR="00183D79" w:rsidRPr="00AF7059">
              <w:rPr>
                <w:lang w:val="en-US"/>
              </w:rPr>
              <w:t>i şi furturilor pâ</w:t>
            </w:r>
            <w:r w:rsidR="00460653" w:rsidRPr="00AF7059">
              <w:rPr>
                <w:lang w:val="en-US"/>
              </w:rPr>
              <w:t xml:space="preserve">nă la predarea lucrărilor către Beneficiar. El trebuie </w:t>
            </w:r>
            <w:proofErr w:type="gramStart"/>
            <w:r w:rsidR="00460653" w:rsidRPr="00AF7059">
              <w:rPr>
                <w:lang w:val="en-US"/>
              </w:rPr>
              <w:t>să</w:t>
            </w:r>
            <w:proofErr w:type="gramEnd"/>
            <w:r w:rsidR="00460653" w:rsidRPr="00AF7059">
              <w:rPr>
                <w:lang w:val="en-US"/>
              </w:rPr>
              <w:t xml:space="preserve"> ia măsuri de protecţie contra degradării lucrării datorită acţiunilor atmosferice şi a apei şi să îndepărteze zăpada şi</w:t>
            </w:r>
            <w:r w:rsidR="00C33344" w:rsidRPr="00AF7059">
              <w:rPr>
                <w:lang w:val="en-US"/>
              </w:rPr>
              <w:t xml:space="preserve"> </w:t>
            </w:r>
            <w:r w:rsidR="00460653" w:rsidRPr="00AF7059">
              <w:rPr>
                <w:lang w:val="en-US"/>
              </w:rPr>
              <w:t xml:space="preserve">gheaţa. </w:t>
            </w:r>
          </w:p>
          <w:p w14:paraId="29A89B7A" w14:textId="77777777" w:rsidR="00460653" w:rsidRPr="00AF7059" w:rsidRDefault="00D53233" w:rsidP="006F2648">
            <w:pPr>
              <w:pStyle w:val="af2"/>
              <w:numPr>
                <w:ilvl w:val="1"/>
                <w:numId w:val="14"/>
              </w:numPr>
              <w:tabs>
                <w:tab w:val="left" w:pos="567"/>
              </w:tabs>
              <w:spacing w:line="276" w:lineRule="auto"/>
              <w:ind w:left="0" w:hanging="567"/>
              <w:rPr>
                <w:lang w:val="en-US"/>
              </w:rPr>
            </w:pPr>
            <w:r w:rsidRPr="00AF7059">
              <w:rPr>
                <w:lang w:val="en-US"/>
              </w:rPr>
              <w:t xml:space="preserve">10.7. </w:t>
            </w:r>
            <w:r w:rsidR="00460653" w:rsidRPr="00AF7059">
              <w:rPr>
                <w:lang w:val="en-US"/>
              </w:rPr>
              <w:t>Dacă nerespectarea de către Antreprenorul a prevederilor oricărui regulament sau hotărâri ale autorităţilor</w:t>
            </w:r>
            <w:r w:rsidR="00C33344" w:rsidRPr="00AF7059">
              <w:rPr>
                <w:lang w:val="en-US"/>
              </w:rPr>
              <w:t xml:space="preserve"> </w:t>
            </w:r>
            <w:r w:rsidR="00460653" w:rsidRPr="00AF7059">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44616EE9" w14:textId="77777777" w:rsidR="00460653" w:rsidRPr="00AF7059" w:rsidRDefault="00D53233" w:rsidP="006F2648">
            <w:pPr>
              <w:pStyle w:val="af2"/>
              <w:numPr>
                <w:ilvl w:val="1"/>
                <w:numId w:val="14"/>
              </w:numPr>
              <w:tabs>
                <w:tab w:val="left" w:pos="567"/>
              </w:tabs>
              <w:spacing w:line="276" w:lineRule="auto"/>
              <w:ind w:left="0" w:hanging="567"/>
              <w:rPr>
                <w:lang w:val="en-US"/>
              </w:rPr>
            </w:pPr>
            <w:r w:rsidRPr="00AF7059">
              <w:rPr>
                <w:lang w:val="en-US"/>
              </w:rPr>
              <w:t xml:space="preserve">10.8. </w:t>
            </w:r>
            <w:r w:rsidR="00460653" w:rsidRPr="00AF7059">
              <w:rPr>
                <w:lang w:val="en-US"/>
              </w:rPr>
              <w:t>Dacă motivele const</w:t>
            </w:r>
            <w:r w:rsidR="00183D79" w:rsidRPr="00AF7059">
              <w:rPr>
                <w:lang w:val="en-US"/>
              </w:rPr>
              <w:t>rângerii sau ale întreruperii su</w:t>
            </w:r>
            <w:r w:rsidR="00460653" w:rsidRPr="00AF7059">
              <w:rPr>
                <w:lang w:val="en-US"/>
              </w:rPr>
              <w:t xml:space="preserve">nt imputabile uneia dintre părţile contractante, atunci cealaltă parte poate emite pretenţii privind despăgubirea pentru daunele intervenite şi care pot fi dovedite. </w:t>
            </w:r>
          </w:p>
          <w:p w14:paraId="68E8C772" w14:textId="77777777" w:rsidR="00460653" w:rsidRPr="00AF7059" w:rsidRDefault="00D53233" w:rsidP="006F2648">
            <w:pPr>
              <w:pStyle w:val="af2"/>
              <w:numPr>
                <w:ilvl w:val="1"/>
                <w:numId w:val="14"/>
              </w:numPr>
              <w:tabs>
                <w:tab w:val="left" w:pos="567"/>
              </w:tabs>
              <w:spacing w:line="276" w:lineRule="auto"/>
              <w:ind w:left="0" w:hanging="567"/>
              <w:rPr>
                <w:lang w:val="en-US"/>
              </w:rPr>
            </w:pPr>
            <w:r w:rsidRPr="00591855">
              <w:rPr>
                <w:lang w:val="en-US"/>
              </w:rPr>
              <w:t xml:space="preserve">10.9. </w:t>
            </w:r>
            <w:r w:rsidR="00460653" w:rsidRPr="00591855">
              <w:rPr>
                <w:lang w:val="en-US"/>
              </w:rPr>
              <w:t>Dacă întârzierea în execu</w:t>
            </w:r>
            <w:r w:rsidR="0001066E" w:rsidRPr="00591855">
              <w:rPr>
                <w:lang w:val="en-US"/>
              </w:rPr>
              <w:t xml:space="preserve">ţia lucrărilor este </w:t>
            </w:r>
            <w:r w:rsidR="001278C6" w:rsidRPr="00591855">
              <w:rPr>
                <w:lang w:val="en-US"/>
              </w:rPr>
              <w:t>din</w:t>
            </w:r>
            <w:r w:rsidR="0001066E" w:rsidRPr="00591855">
              <w:rPr>
                <w:lang w:val="en-US"/>
              </w:rPr>
              <w:t xml:space="preserve"> culpa uneia</w:t>
            </w:r>
            <w:r w:rsidR="00460653" w:rsidRPr="00591855">
              <w:rPr>
                <w:lang w:val="en-US"/>
              </w:rPr>
              <w:t xml:space="preserve"> din</w:t>
            </w:r>
            <w:r w:rsidR="0001066E" w:rsidRPr="00591855">
              <w:rPr>
                <w:lang w:val="en-US"/>
              </w:rPr>
              <w:t>tre</w:t>
            </w:r>
            <w:r w:rsidR="00460653" w:rsidRPr="00591855">
              <w:rPr>
                <w:lang w:val="en-US"/>
              </w:rPr>
              <w:t xml:space="preserve"> părţi</w:t>
            </w:r>
            <w:r w:rsidR="0001066E" w:rsidRPr="00591855">
              <w:rPr>
                <w:lang w:val="en-US"/>
              </w:rPr>
              <w:t>le contractante</w:t>
            </w:r>
            <w:r w:rsidR="00460653" w:rsidRPr="00591855">
              <w:rPr>
                <w:lang w:val="en-US"/>
              </w:rPr>
              <w:t>, partea culpabilă va plăti celeilalte părţi penalizări</w:t>
            </w:r>
            <w:r w:rsidR="0001066E" w:rsidRPr="00591855">
              <w:rPr>
                <w:lang w:val="en-US"/>
              </w:rPr>
              <w:t xml:space="preserve"> şi/sau despăgubiri în cuantum de la 0,01% până la 0,1%</w:t>
            </w:r>
            <w:r w:rsidR="00460653" w:rsidRPr="00591855">
              <w:rPr>
                <w:lang w:val="en-US"/>
              </w:rPr>
              <w:t xml:space="preserve"> din valoarea lucrărilor </w:t>
            </w:r>
            <w:r w:rsidR="00D74B95" w:rsidRPr="00591855">
              <w:rPr>
                <w:lang w:val="en-US"/>
              </w:rPr>
              <w:t>rămase</w:t>
            </w:r>
            <w:r w:rsidR="00460653" w:rsidRPr="00591855">
              <w:rPr>
                <w:lang w:val="en-US"/>
              </w:rPr>
              <w:t xml:space="preserve">de executat/neonorate pentru fiecare zi de întârziere. </w:t>
            </w:r>
            <w:r w:rsidR="00460653" w:rsidRPr="00AF7059">
              <w:rPr>
                <w:lang w:val="en-US"/>
              </w:rPr>
              <w:t xml:space="preserve">Penalizarea devine operantă în momentul în care partea </w:t>
            </w:r>
            <w:r w:rsidR="00BB2CB2" w:rsidRPr="00AF7059">
              <w:rPr>
                <w:lang w:val="en-US"/>
              </w:rPr>
              <w:t>î</w:t>
            </w:r>
            <w:r w:rsidR="00460653" w:rsidRPr="00AF7059">
              <w:rPr>
                <w:lang w:val="en-US"/>
              </w:rPr>
              <w:t xml:space="preserve">nculpă </w:t>
            </w:r>
            <w:proofErr w:type="gramStart"/>
            <w:r w:rsidR="00460653" w:rsidRPr="00AF7059">
              <w:rPr>
                <w:lang w:val="en-US"/>
              </w:rPr>
              <w:t>a</w:t>
            </w:r>
            <w:proofErr w:type="gramEnd"/>
            <w:r w:rsidR="00460653" w:rsidRPr="00AF7059">
              <w:rPr>
                <w:lang w:val="en-US"/>
              </w:rPr>
              <w:t xml:space="preserve"> intrat în întârziere. </w:t>
            </w:r>
          </w:p>
          <w:p w14:paraId="45384258" w14:textId="77777777" w:rsidR="00460653" w:rsidRPr="00AF7059" w:rsidRDefault="00D53233" w:rsidP="006F2648">
            <w:pPr>
              <w:pStyle w:val="af2"/>
              <w:numPr>
                <w:ilvl w:val="1"/>
                <w:numId w:val="14"/>
              </w:numPr>
              <w:tabs>
                <w:tab w:val="left" w:pos="567"/>
                <w:tab w:val="left" w:pos="1890"/>
              </w:tabs>
              <w:spacing w:line="276" w:lineRule="auto"/>
              <w:ind w:left="0" w:hanging="567"/>
              <w:rPr>
                <w:lang w:val="en-US"/>
              </w:rPr>
            </w:pPr>
            <w:r w:rsidRPr="00AF7059">
              <w:rPr>
                <w:lang w:val="en-US"/>
              </w:rPr>
              <w:t xml:space="preserve">10.10. </w:t>
            </w:r>
            <w:r w:rsidR="00460653" w:rsidRPr="00AF7059">
              <w:rPr>
                <w:lang w:val="en-US"/>
              </w:rPr>
              <w:t xml:space="preserve">Beneficiarul nu </w:t>
            </w:r>
            <w:proofErr w:type="gramStart"/>
            <w:r w:rsidR="00460653" w:rsidRPr="00AF7059">
              <w:rPr>
                <w:lang w:val="en-US"/>
              </w:rPr>
              <w:t>va</w:t>
            </w:r>
            <w:proofErr w:type="gramEnd"/>
            <w:r w:rsidR="00460653" w:rsidRPr="00AF7059">
              <w:rPr>
                <w:lang w:val="en-US"/>
              </w:rPr>
              <w:t xml:space="preserve"> fi responsabil pentru nici un fel de daune</w:t>
            </w:r>
            <w:r w:rsidR="00C33344" w:rsidRPr="00AF7059">
              <w:rPr>
                <w:lang w:val="en-US"/>
              </w:rPr>
              <w:t>-</w:t>
            </w:r>
            <w:r w:rsidR="00460653" w:rsidRPr="00AF7059">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AF7059">
              <w:rPr>
                <w:lang w:val="en-US"/>
              </w:rPr>
              <w:t>î</w:t>
            </w:r>
            <w:r w:rsidR="00460653" w:rsidRPr="00AF7059">
              <w:rPr>
                <w:lang w:val="en-US"/>
              </w:rPr>
              <w:t>nd din vina Beneficiarului, a agenţilor sau a angajaţilor acestora.</w:t>
            </w:r>
          </w:p>
          <w:p w14:paraId="1A561352" w14:textId="77777777" w:rsidR="00460653" w:rsidRPr="00AF7059" w:rsidRDefault="00D53233" w:rsidP="006F2648">
            <w:pPr>
              <w:pStyle w:val="af2"/>
              <w:numPr>
                <w:ilvl w:val="1"/>
                <w:numId w:val="14"/>
              </w:numPr>
              <w:tabs>
                <w:tab w:val="left" w:pos="567"/>
                <w:tab w:val="left" w:pos="1890"/>
              </w:tabs>
              <w:spacing w:line="276" w:lineRule="auto"/>
              <w:ind w:left="0" w:hanging="567"/>
              <w:rPr>
                <w:lang w:val="en-US"/>
              </w:rPr>
            </w:pPr>
            <w:r w:rsidRPr="00AF7059">
              <w:rPr>
                <w:lang w:val="en-US"/>
              </w:rPr>
              <w:t xml:space="preserve">10.11. </w:t>
            </w:r>
            <w:r w:rsidR="00460653" w:rsidRPr="00AF7059">
              <w:rPr>
                <w:lang w:val="en-US"/>
              </w:rPr>
              <w:t>Antreprenorul şi subantreprenorii răspund soli</w:t>
            </w:r>
            <w:r w:rsidR="00DA1062" w:rsidRPr="00AF7059">
              <w:rPr>
                <w:lang w:val="en-US"/>
              </w:rPr>
              <w:t>dar pentru neexecutarea obligaț</w:t>
            </w:r>
            <w:r w:rsidR="00460653" w:rsidRPr="00AF7059">
              <w:rPr>
                <w:lang w:val="en-US"/>
              </w:rPr>
              <w:t>iil</w:t>
            </w:r>
            <w:r w:rsidR="00BB2CB2" w:rsidRPr="00AF7059">
              <w:rPr>
                <w:lang w:val="en-US"/>
              </w:rPr>
              <w:t>or</w:t>
            </w:r>
            <w:r w:rsidR="00460653" w:rsidRPr="00AF7059">
              <w:rPr>
                <w:lang w:val="en-US"/>
              </w:rPr>
              <w:t xml:space="preserve"> contractuale.</w:t>
            </w:r>
          </w:p>
          <w:p w14:paraId="732FF319" w14:textId="77777777" w:rsidR="00460653" w:rsidRPr="00AF7059" w:rsidRDefault="00460653" w:rsidP="00196AB4">
            <w:pPr>
              <w:pStyle w:val="af2"/>
              <w:tabs>
                <w:tab w:val="left" w:pos="567"/>
                <w:tab w:val="left" w:pos="1890"/>
              </w:tabs>
              <w:spacing w:line="276" w:lineRule="auto"/>
              <w:ind w:firstLine="0"/>
              <w:rPr>
                <w:lang w:val="en-US"/>
              </w:rPr>
            </w:pPr>
          </w:p>
          <w:p w14:paraId="118DFCC6" w14:textId="77777777" w:rsidR="00460653" w:rsidRPr="00FF430B" w:rsidRDefault="00D53233" w:rsidP="006F2648">
            <w:pPr>
              <w:pStyle w:val="a"/>
              <w:numPr>
                <w:ilvl w:val="0"/>
                <w:numId w:val="14"/>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0F26E09E" w14:textId="77777777" w:rsidR="00460653" w:rsidRPr="00FF430B" w:rsidRDefault="00D53233" w:rsidP="006F2648">
            <w:pPr>
              <w:pStyle w:val="a"/>
              <w:numPr>
                <w:ilvl w:val="1"/>
                <w:numId w:val="14"/>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w:t>
            </w:r>
            <w:proofErr w:type="gramStart"/>
            <w:r w:rsidR="0001066E" w:rsidRPr="00FF430B">
              <w:t xml:space="preserve">suportă </w:t>
            </w:r>
            <w:r w:rsidR="00460653" w:rsidRPr="00FF430B">
              <w:t xml:space="preserve"> partea</w:t>
            </w:r>
            <w:proofErr w:type="gramEnd"/>
            <w:r w:rsidR="00460653" w:rsidRPr="00FF430B">
              <w:t xml:space="preserve"> a cărei culpă a fost dovedită.</w:t>
            </w:r>
          </w:p>
          <w:p w14:paraId="6183D913" w14:textId="77777777" w:rsidR="00460653" w:rsidRPr="00FF430B" w:rsidRDefault="00460653" w:rsidP="00196AB4">
            <w:pPr>
              <w:tabs>
                <w:tab w:val="left" w:pos="567"/>
              </w:tabs>
              <w:jc w:val="both"/>
            </w:pPr>
          </w:p>
          <w:p w14:paraId="1A2B9947" w14:textId="77777777" w:rsidR="00460653" w:rsidRPr="00FF430B" w:rsidRDefault="00D53233" w:rsidP="006F2648">
            <w:pPr>
              <w:pStyle w:val="a"/>
              <w:numPr>
                <w:ilvl w:val="0"/>
                <w:numId w:val="14"/>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5A3F770" w14:textId="77777777" w:rsidR="00460653" w:rsidRPr="00AF7059" w:rsidRDefault="00D53233" w:rsidP="00D53233">
            <w:pPr>
              <w:pStyle w:val="af2"/>
              <w:tabs>
                <w:tab w:val="left" w:pos="567"/>
              </w:tabs>
              <w:spacing w:line="276" w:lineRule="auto"/>
              <w:ind w:firstLine="0"/>
              <w:rPr>
                <w:lang w:val="en-US"/>
              </w:rPr>
            </w:pPr>
            <w:r w:rsidRPr="00AF7059">
              <w:rPr>
                <w:lang w:val="en-US"/>
              </w:rPr>
              <w:t xml:space="preserve">12.1. </w:t>
            </w:r>
            <w:r w:rsidR="00460653" w:rsidRPr="00AF7059">
              <w:rPr>
                <w:lang w:val="en-US"/>
              </w:rPr>
              <w:t xml:space="preserve">Antreprenorul poate cere </w:t>
            </w:r>
            <w:r w:rsidR="00BB2CB2" w:rsidRPr="00AF7059">
              <w:rPr>
                <w:lang w:val="en-US"/>
              </w:rPr>
              <w:t>rezoluțiunea</w:t>
            </w:r>
            <w:r w:rsidR="0001066E" w:rsidRPr="00AF7059">
              <w:rPr>
                <w:lang w:val="en-US"/>
              </w:rPr>
              <w:t xml:space="preserve"> </w:t>
            </w:r>
            <w:r w:rsidR="00460653" w:rsidRPr="00AF7059">
              <w:rPr>
                <w:lang w:val="en-US"/>
              </w:rPr>
              <w:t xml:space="preserve">contractului, dacă: </w:t>
            </w:r>
          </w:p>
          <w:p w14:paraId="4E583178" w14:textId="77777777" w:rsidR="00460653" w:rsidRPr="00FF430B" w:rsidRDefault="00D53233" w:rsidP="006F2648">
            <w:pPr>
              <w:numPr>
                <w:ilvl w:val="0"/>
                <w:numId w:val="11"/>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286EA1C3" w14:textId="77777777" w:rsidR="00460653" w:rsidRPr="00FF430B" w:rsidRDefault="00D53233" w:rsidP="006F2648">
            <w:pPr>
              <w:numPr>
                <w:ilvl w:val="0"/>
                <w:numId w:val="11"/>
              </w:numPr>
              <w:tabs>
                <w:tab w:val="left" w:pos="1276"/>
              </w:tabs>
              <w:ind w:left="0" w:hanging="425"/>
              <w:jc w:val="both"/>
            </w:pPr>
            <w:r w:rsidRPr="00FF430B">
              <w:t xml:space="preserve">b) </w:t>
            </w:r>
            <w:r w:rsidR="00460653" w:rsidRPr="00FF430B">
              <w:t xml:space="preserve">Beneficiarul nu onorează o plată scadentă mai mult de 3 luni; </w:t>
            </w:r>
          </w:p>
          <w:p w14:paraId="37406F29" w14:textId="77777777" w:rsidR="00460653" w:rsidRPr="00FF430B" w:rsidRDefault="00D53233" w:rsidP="006F2648">
            <w:pPr>
              <w:numPr>
                <w:ilvl w:val="0"/>
                <w:numId w:val="11"/>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3DF55003" w14:textId="77777777" w:rsidR="00460653" w:rsidRPr="00AF7059" w:rsidRDefault="00D53233" w:rsidP="006F2648">
            <w:pPr>
              <w:pStyle w:val="af2"/>
              <w:numPr>
                <w:ilvl w:val="1"/>
                <w:numId w:val="14"/>
              </w:numPr>
              <w:tabs>
                <w:tab w:val="left" w:pos="567"/>
              </w:tabs>
              <w:spacing w:line="276" w:lineRule="auto"/>
              <w:ind w:left="0" w:hanging="567"/>
              <w:rPr>
                <w:lang w:val="en-US"/>
              </w:rPr>
            </w:pPr>
            <w:r w:rsidRPr="00AF7059">
              <w:rPr>
                <w:lang w:val="en-US"/>
              </w:rPr>
              <w:t xml:space="preserve">12.2. </w:t>
            </w:r>
            <w:r w:rsidR="00460653" w:rsidRPr="00AF7059">
              <w:rPr>
                <w:lang w:val="en-US"/>
              </w:rPr>
              <w:t xml:space="preserve">Beneficiarul poate cere </w:t>
            </w:r>
            <w:r w:rsidR="00BB2CB2" w:rsidRPr="00AF7059">
              <w:rPr>
                <w:lang w:val="en-US"/>
              </w:rPr>
              <w:t>rezoluțiunea</w:t>
            </w:r>
            <w:r w:rsidR="00C33344" w:rsidRPr="00AF7059">
              <w:rPr>
                <w:lang w:val="en-US"/>
              </w:rPr>
              <w:t xml:space="preserve"> </w:t>
            </w:r>
            <w:r w:rsidR="00460653" w:rsidRPr="00AF7059">
              <w:rPr>
                <w:lang w:val="en-US"/>
              </w:rPr>
              <w:t xml:space="preserve">contractului, dacă: </w:t>
            </w:r>
          </w:p>
          <w:p w14:paraId="070B4DF2" w14:textId="77777777" w:rsidR="00460653" w:rsidRPr="00FF430B" w:rsidRDefault="007323B6" w:rsidP="006F2648">
            <w:pPr>
              <w:pStyle w:val="a"/>
              <w:numPr>
                <w:ilvl w:val="0"/>
                <w:numId w:val="13"/>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57BA01FF" w14:textId="77777777" w:rsidR="00460653" w:rsidRPr="00FF430B" w:rsidRDefault="00A101F6" w:rsidP="006F2648">
            <w:pPr>
              <w:pStyle w:val="a"/>
              <w:numPr>
                <w:ilvl w:val="0"/>
                <w:numId w:val="13"/>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15EB7F9C" w14:textId="77777777" w:rsidR="00460653" w:rsidRPr="00FF430B" w:rsidRDefault="007323B6" w:rsidP="006F2648">
            <w:pPr>
              <w:pStyle w:val="a"/>
              <w:numPr>
                <w:ilvl w:val="0"/>
                <w:numId w:val="13"/>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068B53B3" w14:textId="77777777" w:rsidR="00460653" w:rsidRPr="00FF430B" w:rsidRDefault="007323B6" w:rsidP="006F2648">
            <w:pPr>
              <w:pStyle w:val="a"/>
              <w:numPr>
                <w:ilvl w:val="0"/>
                <w:numId w:val="13"/>
              </w:numPr>
              <w:tabs>
                <w:tab w:val="clear" w:pos="1134"/>
                <w:tab w:val="left" w:pos="1276"/>
              </w:tabs>
              <w:ind w:left="0"/>
              <w:contextualSpacing/>
            </w:pPr>
            <w:r w:rsidRPr="00FF430B">
              <w:t xml:space="preserve">d) </w:t>
            </w:r>
            <w:r w:rsidR="00460653" w:rsidRPr="00FF430B">
              <w:t xml:space="preserve">Beneficiarul notifică antreprenorul că din motive neprevăzute şi datorită unor conjuncturi economice </w:t>
            </w:r>
            <w:proofErr w:type="gramStart"/>
            <w:r w:rsidR="00460653" w:rsidRPr="00FF430B">
              <w:t>este</w:t>
            </w:r>
            <w:proofErr w:type="gramEnd"/>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2A16AD34" w14:textId="77777777" w:rsidR="00460653" w:rsidRPr="00AF7059" w:rsidRDefault="007323B6" w:rsidP="006F2648">
            <w:pPr>
              <w:pStyle w:val="af2"/>
              <w:numPr>
                <w:ilvl w:val="1"/>
                <w:numId w:val="14"/>
              </w:numPr>
              <w:tabs>
                <w:tab w:val="left" w:pos="567"/>
              </w:tabs>
              <w:ind w:left="0" w:hanging="567"/>
              <w:rPr>
                <w:lang w:val="en-US"/>
              </w:rPr>
            </w:pPr>
            <w:r w:rsidRPr="00AF7059">
              <w:rPr>
                <w:lang w:val="en-US"/>
              </w:rPr>
              <w:t xml:space="preserve">12.3. </w:t>
            </w:r>
            <w:r w:rsidR="00460653" w:rsidRPr="00AF7059">
              <w:rPr>
                <w:lang w:val="en-US"/>
              </w:rPr>
              <w:t xml:space="preserve">Contractul se consideră </w:t>
            </w:r>
            <w:r w:rsidR="00BB2CB2" w:rsidRPr="00AF7059">
              <w:rPr>
                <w:lang w:val="en-US"/>
              </w:rPr>
              <w:t>rezolvit</w:t>
            </w:r>
            <w:r w:rsidR="00460653" w:rsidRPr="00AF7059">
              <w:rPr>
                <w:lang w:val="en-US"/>
              </w:rPr>
              <w:t xml:space="preserve">, dacă partea contractantă </w:t>
            </w:r>
            <w:proofErr w:type="gramStart"/>
            <w:r w:rsidR="00460653" w:rsidRPr="00AF7059">
              <w:rPr>
                <w:lang w:val="en-US"/>
              </w:rPr>
              <w:t>va</w:t>
            </w:r>
            <w:proofErr w:type="gramEnd"/>
            <w:r w:rsidR="00460653" w:rsidRPr="00AF7059">
              <w:rPr>
                <w:lang w:val="en-US"/>
              </w:rPr>
              <w:t xml:space="preserve"> comunica în scris cele</w:t>
            </w:r>
            <w:r w:rsidRPr="00AF7059">
              <w:rPr>
                <w:lang w:val="en-US"/>
              </w:rPr>
              <w:t>i</w:t>
            </w:r>
            <w:r w:rsidR="00460653" w:rsidRPr="00AF7059">
              <w:rPr>
                <w:lang w:val="en-US"/>
              </w:rPr>
              <w:t>lalte părţi contractante în termen de 15 zile motivele indicate la punctele 1</w:t>
            </w:r>
            <w:r w:rsidR="00D379F6" w:rsidRPr="00AF7059">
              <w:rPr>
                <w:lang w:val="en-US"/>
              </w:rPr>
              <w:t>2</w:t>
            </w:r>
            <w:r w:rsidR="00460653" w:rsidRPr="00AF7059">
              <w:rPr>
                <w:lang w:val="en-US"/>
              </w:rPr>
              <w:t>.1 şi 1</w:t>
            </w:r>
            <w:r w:rsidR="00D379F6" w:rsidRPr="00AF7059">
              <w:rPr>
                <w:lang w:val="en-US"/>
              </w:rPr>
              <w:t>2</w:t>
            </w:r>
            <w:r w:rsidR="00460653" w:rsidRPr="00AF7059">
              <w:rPr>
                <w:lang w:val="en-US"/>
              </w:rPr>
              <w:t xml:space="preserve">.2 din prezentul contract.  </w:t>
            </w:r>
          </w:p>
          <w:p w14:paraId="42FF800D" w14:textId="77777777" w:rsidR="00460653" w:rsidRPr="00AF7059" w:rsidRDefault="007323B6" w:rsidP="006F2648">
            <w:pPr>
              <w:pStyle w:val="af2"/>
              <w:numPr>
                <w:ilvl w:val="1"/>
                <w:numId w:val="14"/>
              </w:numPr>
              <w:tabs>
                <w:tab w:val="left" w:pos="567"/>
              </w:tabs>
              <w:ind w:left="0" w:hanging="567"/>
              <w:rPr>
                <w:lang w:val="en-US"/>
              </w:rPr>
            </w:pPr>
            <w:r w:rsidRPr="00AF7059">
              <w:rPr>
                <w:lang w:val="en-US"/>
              </w:rPr>
              <w:t xml:space="preserve">12.4. </w:t>
            </w:r>
            <w:r w:rsidR="00460653" w:rsidRPr="00AF7059">
              <w:rPr>
                <w:lang w:val="en-US"/>
              </w:rPr>
              <w:t xml:space="preserve">Beneficiarul, în caz de </w:t>
            </w:r>
            <w:r w:rsidR="00BB2CB2" w:rsidRPr="00AF7059">
              <w:rPr>
                <w:lang w:val="en-US"/>
              </w:rPr>
              <w:t>rezoluțiune</w:t>
            </w:r>
            <w:r w:rsidR="00460653" w:rsidRPr="00AF7059">
              <w:rPr>
                <w:lang w:val="en-US"/>
              </w:rPr>
              <w:t xml:space="preserve">a contractului, </w:t>
            </w:r>
            <w:proofErr w:type="gramStart"/>
            <w:r w:rsidR="00460653" w:rsidRPr="00AF7059">
              <w:rPr>
                <w:lang w:val="en-US"/>
              </w:rPr>
              <w:t>va</w:t>
            </w:r>
            <w:proofErr w:type="gramEnd"/>
            <w:r w:rsidR="00460653" w:rsidRPr="00AF7059">
              <w:rPr>
                <w:lang w:val="en-US"/>
              </w:rPr>
              <w:t xml:space="preserve"> convoca comisia de recepţie care va </w:t>
            </w:r>
            <w:r w:rsidR="00460653" w:rsidRPr="00AF7059">
              <w:rPr>
                <w:lang w:val="en-US"/>
              </w:rPr>
              <w:lastRenderedPageBreak/>
              <w:t>efectua recepţia cantitativă şi calitativ</w:t>
            </w:r>
            <w:r w:rsidR="00D74B95" w:rsidRPr="00AF7059">
              <w:rPr>
                <w:lang w:val="en-US"/>
              </w:rPr>
              <w:t>ă</w:t>
            </w:r>
            <w:r w:rsidR="00460653" w:rsidRPr="00AF7059">
              <w:rPr>
                <w:lang w:val="en-US"/>
              </w:rPr>
              <w:t xml:space="preserve"> a lucrărilor executate</w:t>
            </w:r>
            <w:r w:rsidR="00D74B95" w:rsidRPr="00AF7059">
              <w:rPr>
                <w:lang w:val="en-US"/>
              </w:rPr>
              <w:t>,</w:t>
            </w:r>
            <w:r w:rsidR="00C33344" w:rsidRPr="00AF7059">
              <w:rPr>
                <w:lang w:val="en-US"/>
              </w:rPr>
              <w:t xml:space="preserve"> </w:t>
            </w:r>
            <w:r w:rsidR="00D74B95" w:rsidRPr="00AF7059">
              <w:rPr>
                <w:lang w:val="en-US"/>
              </w:rPr>
              <w:t xml:space="preserve">în maximum 15 zile de la data </w:t>
            </w:r>
            <w:r w:rsidR="00BB2CB2" w:rsidRPr="00AF7059">
              <w:rPr>
                <w:lang w:val="en-US"/>
              </w:rPr>
              <w:t>rezoluțiunii</w:t>
            </w:r>
            <w:r w:rsidR="00C33344" w:rsidRPr="00AF7059">
              <w:rPr>
                <w:lang w:val="en-US"/>
              </w:rPr>
              <w:t xml:space="preserve"> </w:t>
            </w:r>
            <w:r w:rsidR="00D74B95" w:rsidRPr="00AF7059">
              <w:rPr>
                <w:lang w:val="en-US"/>
              </w:rPr>
              <w:t>contractului.</w:t>
            </w:r>
          </w:p>
          <w:p w14:paraId="5EE05C98" w14:textId="77777777" w:rsidR="00460653" w:rsidRPr="00AF7059" w:rsidRDefault="007323B6" w:rsidP="006F2648">
            <w:pPr>
              <w:pStyle w:val="af2"/>
              <w:numPr>
                <w:ilvl w:val="1"/>
                <w:numId w:val="14"/>
              </w:numPr>
              <w:tabs>
                <w:tab w:val="left" w:pos="567"/>
              </w:tabs>
              <w:ind w:left="0" w:hanging="567"/>
              <w:rPr>
                <w:lang w:val="en-US"/>
              </w:rPr>
            </w:pPr>
            <w:r w:rsidRPr="00AF7059">
              <w:rPr>
                <w:lang w:val="en-US"/>
              </w:rPr>
              <w:t xml:space="preserve">12.5. </w:t>
            </w:r>
            <w:r w:rsidR="00460653" w:rsidRPr="00AF7059">
              <w:rPr>
                <w:lang w:val="en-US"/>
              </w:rPr>
              <w:t xml:space="preserve">În cazul </w:t>
            </w:r>
            <w:r w:rsidR="00BB2CB2" w:rsidRPr="00AF7059">
              <w:rPr>
                <w:lang w:val="en-US"/>
              </w:rPr>
              <w:t>rezoluțiunii</w:t>
            </w:r>
            <w:r w:rsidR="00C33344" w:rsidRPr="00AF7059">
              <w:rPr>
                <w:lang w:val="en-US"/>
              </w:rPr>
              <w:t xml:space="preserve"> </w:t>
            </w:r>
            <w:r w:rsidR="00460653" w:rsidRPr="00AF7059">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AF7059">
              <w:rPr>
                <w:lang w:val="en-US"/>
              </w:rPr>
              <w:t>rezolvit</w:t>
            </w:r>
            <w:r w:rsidR="00C33344" w:rsidRPr="00AF7059">
              <w:rPr>
                <w:lang w:val="en-US"/>
              </w:rPr>
              <w:t xml:space="preserve"> </w:t>
            </w:r>
            <w:r w:rsidR="00460653" w:rsidRPr="00AF7059">
              <w:rPr>
                <w:lang w:val="en-US"/>
              </w:rPr>
              <w:t xml:space="preserve">contractul. </w:t>
            </w:r>
          </w:p>
          <w:p w14:paraId="604D264F" w14:textId="77777777" w:rsidR="00460653" w:rsidRPr="00AF7059" w:rsidRDefault="007323B6" w:rsidP="006F2648">
            <w:pPr>
              <w:pStyle w:val="af2"/>
              <w:numPr>
                <w:ilvl w:val="1"/>
                <w:numId w:val="14"/>
              </w:numPr>
              <w:tabs>
                <w:tab w:val="left" w:pos="567"/>
              </w:tabs>
              <w:ind w:left="0" w:hanging="567"/>
              <w:rPr>
                <w:lang w:val="en-US"/>
              </w:rPr>
            </w:pPr>
            <w:r w:rsidRPr="00AF7059">
              <w:rPr>
                <w:lang w:val="en-US"/>
              </w:rPr>
              <w:t xml:space="preserve">12.6. </w:t>
            </w:r>
            <w:r w:rsidR="00460653" w:rsidRPr="00AF7059">
              <w:rPr>
                <w:lang w:val="en-US"/>
              </w:rPr>
              <w:t>După rez</w:t>
            </w:r>
            <w:r w:rsidR="00892A6D" w:rsidRPr="00AF7059">
              <w:rPr>
                <w:lang w:val="en-US"/>
              </w:rPr>
              <w:t>oluțiunea</w:t>
            </w:r>
            <w:r w:rsidR="00460653" w:rsidRPr="00AF7059">
              <w:rPr>
                <w:lang w:val="en-US"/>
              </w:rPr>
              <w:t xml:space="preserve"> contractului, Beneficiarul poate continua execuţia lucrărilor cu respectarea prevederilor legale. </w:t>
            </w:r>
          </w:p>
          <w:p w14:paraId="0AC37E8B" w14:textId="77777777" w:rsidR="00E22640" w:rsidRPr="00AF7059" w:rsidRDefault="00E22640" w:rsidP="00E22640">
            <w:pPr>
              <w:pStyle w:val="af2"/>
              <w:tabs>
                <w:tab w:val="left" w:pos="567"/>
                <w:tab w:val="left" w:pos="2070"/>
              </w:tabs>
              <w:ind w:firstLine="0"/>
              <w:rPr>
                <w:lang w:val="en-US"/>
              </w:rPr>
            </w:pPr>
            <w:r w:rsidRPr="00AF7059">
              <w:rPr>
                <w:lang w:val="en-US"/>
              </w:rPr>
              <w:t>12.7. Cazuri specifice de încetare a contractului de achiziţii publice:</w:t>
            </w:r>
          </w:p>
          <w:p w14:paraId="08DA45CF" w14:textId="77777777" w:rsidR="00E22640" w:rsidRPr="00AF7059" w:rsidRDefault="00E22640" w:rsidP="00E22640">
            <w:pPr>
              <w:pStyle w:val="af2"/>
              <w:tabs>
                <w:tab w:val="left" w:pos="567"/>
                <w:tab w:val="left" w:pos="2070"/>
              </w:tabs>
              <w:ind w:firstLine="284"/>
              <w:rPr>
                <w:lang w:val="en-US"/>
              </w:rPr>
            </w:pPr>
            <w:r w:rsidRPr="00AF7059">
              <w:rPr>
                <w:lang w:val="en-US"/>
              </w:rPr>
              <w:t xml:space="preserve">     </w:t>
            </w:r>
            <w:r w:rsidR="00F168DC" w:rsidRPr="00AF7059">
              <w:rPr>
                <w:lang w:val="en-US"/>
              </w:rPr>
              <w:t>Beneficiarul</w:t>
            </w:r>
            <w:r w:rsidRPr="00AF7059">
              <w:rPr>
                <w:lang w:val="en-US"/>
              </w:rPr>
              <w:t xml:space="preserve"> are dreptul de a </w:t>
            </w:r>
            <w:r w:rsidR="0060188C" w:rsidRPr="00AF7059">
              <w:rPr>
                <w:lang w:val="en-US"/>
              </w:rPr>
              <w:t>rezolvi</w:t>
            </w:r>
            <w:r w:rsidR="00C33344" w:rsidRPr="00AF7059">
              <w:rPr>
                <w:lang w:val="en-US"/>
              </w:rPr>
              <w:t xml:space="preserve"> </w:t>
            </w:r>
            <w:r w:rsidRPr="00AF7059">
              <w:rPr>
                <w:lang w:val="en-US"/>
              </w:rPr>
              <w:t>unilateral un contract de achiziţii publice în perioada de valabilitate a acestuia în una dintre următoarele situaţii:</w:t>
            </w:r>
          </w:p>
          <w:p w14:paraId="38B4C93A" w14:textId="77777777" w:rsidR="00E22640" w:rsidRPr="00AF7059" w:rsidRDefault="00E22640" w:rsidP="00E22640">
            <w:pPr>
              <w:pStyle w:val="af2"/>
              <w:tabs>
                <w:tab w:val="left" w:pos="567"/>
                <w:tab w:val="left" w:pos="2070"/>
              </w:tabs>
              <w:rPr>
                <w:lang w:val="en-US"/>
              </w:rPr>
            </w:pPr>
            <w:r w:rsidRPr="00AF7059">
              <w:rPr>
                <w:lang w:val="en-US"/>
              </w:rPr>
              <w:t xml:space="preserve">    a) </w:t>
            </w:r>
            <w:proofErr w:type="gramStart"/>
            <w:r w:rsidRPr="00AF7059">
              <w:rPr>
                <w:lang w:val="en-US"/>
              </w:rPr>
              <w:t>contractantul</w:t>
            </w:r>
            <w:proofErr w:type="gramEnd"/>
            <w:r w:rsidRPr="00AF7059">
              <w:rPr>
                <w:lang w:val="en-US"/>
              </w:rPr>
              <w:t xml:space="preserve"> se afla, la momentul atribuirii lui, în una dintre situaţiile care ar fi determinat excluderea sa din proce</w:t>
            </w:r>
            <w:r w:rsidR="00C33344" w:rsidRPr="00AF7059">
              <w:rPr>
                <w:lang w:val="en-US"/>
              </w:rPr>
              <w:t>dura de atribuire potrivit art.</w:t>
            </w:r>
            <w:r w:rsidR="00DF4DCF" w:rsidRPr="00AF7059">
              <w:rPr>
                <w:lang w:val="en-US"/>
              </w:rPr>
              <w:t xml:space="preserve"> </w:t>
            </w:r>
            <w:r w:rsidRPr="00AF7059">
              <w:rPr>
                <w:lang w:val="en-US"/>
              </w:rPr>
              <w:t>19</w:t>
            </w:r>
            <w:r w:rsidR="00802287" w:rsidRPr="00AF7059">
              <w:rPr>
                <w:lang w:val="en-US"/>
              </w:rPr>
              <w:t xml:space="preserve"> al Legii </w:t>
            </w:r>
            <w:r w:rsidR="0060188C" w:rsidRPr="00AF7059">
              <w:rPr>
                <w:lang w:val="en-US"/>
              </w:rPr>
              <w:t>nr.</w:t>
            </w:r>
            <w:r w:rsidR="00FF5CB2" w:rsidRPr="00AF7059">
              <w:rPr>
                <w:lang w:val="en-US"/>
              </w:rPr>
              <w:t xml:space="preserve"> </w:t>
            </w:r>
            <w:r w:rsidR="00802287" w:rsidRPr="00AF7059">
              <w:rPr>
                <w:lang w:val="en-US"/>
              </w:rPr>
              <w:t>131/2015 privind achizițiile publice</w:t>
            </w:r>
            <w:r w:rsidRPr="00AF7059">
              <w:rPr>
                <w:lang w:val="en-US"/>
              </w:rPr>
              <w:t>;</w:t>
            </w:r>
          </w:p>
          <w:p w14:paraId="0A98844D" w14:textId="77777777" w:rsidR="00E22640" w:rsidRPr="00AF7059" w:rsidRDefault="00E22640" w:rsidP="00E22640">
            <w:pPr>
              <w:pStyle w:val="af2"/>
              <w:tabs>
                <w:tab w:val="left" w:pos="567"/>
                <w:tab w:val="left" w:pos="2070"/>
              </w:tabs>
              <w:rPr>
                <w:lang w:val="en-US"/>
              </w:rPr>
            </w:pPr>
            <w:r w:rsidRPr="00AF7059">
              <w:rPr>
                <w:lang w:val="en-US"/>
              </w:rPr>
              <w:t xml:space="preserve">    b) </w:t>
            </w:r>
            <w:proofErr w:type="gramStart"/>
            <w:r w:rsidRPr="00AF7059">
              <w:rPr>
                <w:lang w:val="en-US"/>
              </w:rPr>
              <w:t>contractul</w:t>
            </w:r>
            <w:proofErr w:type="gramEnd"/>
            <w:r w:rsidRPr="00AF7059">
              <w:rPr>
                <w:lang w:val="en-US"/>
              </w:rPr>
              <w:t xml:space="preserve"> a făcut obiectul unei modificări substanțiale care necesita o nouă procedură de achiziție publică în conformitate cu art. 76</w:t>
            </w:r>
            <w:r w:rsidR="00802287" w:rsidRPr="00AF7059">
              <w:rPr>
                <w:lang w:val="en-US"/>
              </w:rPr>
              <w:t xml:space="preserve"> al Legii </w:t>
            </w:r>
            <w:r w:rsidR="0060188C" w:rsidRPr="00AF7059">
              <w:rPr>
                <w:lang w:val="en-US"/>
              </w:rPr>
              <w:t>nr.</w:t>
            </w:r>
            <w:r w:rsidR="00DF4DCF" w:rsidRPr="00AF7059">
              <w:rPr>
                <w:lang w:val="en-US"/>
              </w:rPr>
              <w:t xml:space="preserve"> </w:t>
            </w:r>
            <w:r w:rsidR="00802287" w:rsidRPr="00AF7059">
              <w:rPr>
                <w:lang w:val="en-US"/>
              </w:rPr>
              <w:t>131/2015 privind achizițiile publice</w:t>
            </w:r>
            <w:r w:rsidRPr="00AF7059">
              <w:rPr>
                <w:lang w:val="en-US"/>
              </w:rPr>
              <w:t>;</w:t>
            </w:r>
          </w:p>
          <w:p w14:paraId="1818235D" w14:textId="77777777" w:rsidR="00E22640" w:rsidRPr="00AF7059" w:rsidRDefault="00E22640" w:rsidP="00E22640">
            <w:pPr>
              <w:pStyle w:val="af2"/>
              <w:tabs>
                <w:tab w:val="left" w:pos="567"/>
                <w:tab w:val="left" w:pos="2070"/>
              </w:tabs>
              <w:rPr>
                <w:lang w:val="en-US"/>
              </w:rPr>
            </w:pPr>
            <w:r w:rsidRPr="00AF7059">
              <w:rPr>
                <w:lang w:val="en-US"/>
              </w:rPr>
              <w:t xml:space="preserve">    c) </w:t>
            </w:r>
            <w:proofErr w:type="gramStart"/>
            <w:r w:rsidRPr="00AF7059">
              <w:rPr>
                <w:lang w:val="en-US"/>
              </w:rPr>
              <w:t>contractul</w:t>
            </w:r>
            <w:proofErr w:type="gramEnd"/>
            <w:r w:rsidRPr="00AF7059">
              <w:rPr>
                <w:lang w:val="en-US"/>
              </w:rPr>
              <w:t xml:space="preserve"> nu ar fi trebuit să fie atribui</w:t>
            </w:r>
            <w:r w:rsidR="00C33344" w:rsidRPr="00AF7059">
              <w:rPr>
                <w:lang w:val="en-US"/>
              </w:rPr>
              <w:t>t contractantului respectiv, avâ</w:t>
            </w:r>
            <w:r w:rsidRPr="00AF7059">
              <w:rPr>
                <w:lang w:val="en-US"/>
              </w:rPr>
              <w:t xml:space="preserve">nd în vedere o încălcare gravă a obligaţiilor ce rezultă din </w:t>
            </w:r>
            <w:r w:rsidR="00802287" w:rsidRPr="00AF7059">
              <w:rPr>
                <w:lang w:val="en-US"/>
              </w:rPr>
              <w:t xml:space="preserve">Legea </w:t>
            </w:r>
            <w:r w:rsidR="0060188C" w:rsidRPr="00AF7059">
              <w:rPr>
                <w:lang w:val="en-US"/>
              </w:rPr>
              <w:t>nr.</w:t>
            </w:r>
            <w:r w:rsidR="00DF4DCF" w:rsidRPr="00AF7059">
              <w:rPr>
                <w:lang w:val="en-US"/>
              </w:rPr>
              <w:t xml:space="preserve"> </w:t>
            </w:r>
            <w:r w:rsidR="00802287" w:rsidRPr="00AF7059">
              <w:rPr>
                <w:lang w:val="en-US"/>
              </w:rPr>
              <w:t>131/2015 priviind achizițiile publice</w:t>
            </w:r>
            <w:r w:rsidRPr="00AF7059">
              <w:rPr>
                <w:lang w:val="en-US"/>
              </w:rPr>
              <w:t xml:space="preserve"> și/sau tratatele internaţionale la care Republica Moldova este parte, care a fost constatată printr-o decizie a unei instanțe judecătorești naționale sau, după caz, internaționale.</w:t>
            </w:r>
          </w:p>
          <w:p w14:paraId="711172C3" w14:textId="77777777" w:rsidR="00E22640" w:rsidRPr="00AF7059" w:rsidRDefault="00E22640" w:rsidP="00802287">
            <w:pPr>
              <w:pStyle w:val="af2"/>
              <w:tabs>
                <w:tab w:val="left" w:pos="567"/>
                <w:tab w:val="left" w:pos="2070"/>
              </w:tabs>
              <w:ind w:firstLine="0"/>
              <w:rPr>
                <w:lang w:val="en-US"/>
              </w:rPr>
            </w:pPr>
          </w:p>
          <w:p w14:paraId="456C83B9" w14:textId="77777777" w:rsidR="00460653" w:rsidRPr="00FF430B" w:rsidRDefault="007323B6" w:rsidP="006F2648">
            <w:pPr>
              <w:pStyle w:val="a"/>
              <w:numPr>
                <w:ilvl w:val="0"/>
                <w:numId w:val="14"/>
              </w:numPr>
              <w:tabs>
                <w:tab w:val="clear" w:pos="1134"/>
                <w:tab w:val="left" w:pos="3705"/>
              </w:tabs>
              <w:ind w:left="0"/>
              <w:contextualSpacing/>
            </w:pPr>
            <w:r w:rsidRPr="00FF430B">
              <w:rPr>
                <w:b/>
              </w:rPr>
              <w:t xml:space="preserve">13. </w:t>
            </w:r>
            <w:r w:rsidR="00460653" w:rsidRPr="00FF430B">
              <w:rPr>
                <w:b/>
              </w:rPr>
              <w:t>DISPOZIŢII FINALE</w:t>
            </w:r>
          </w:p>
          <w:p w14:paraId="6F0624CC" w14:textId="77777777" w:rsidR="00460653" w:rsidRPr="00AF7059" w:rsidRDefault="007323B6" w:rsidP="006F2648">
            <w:pPr>
              <w:pStyle w:val="af2"/>
              <w:numPr>
                <w:ilvl w:val="1"/>
                <w:numId w:val="14"/>
              </w:numPr>
              <w:tabs>
                <w:tab w:val="left" w:pos="567"/>
              </w:tabs>
              <w:ind w:left="0" w:hanging="567"/>
              <w:rPr>
                <w:lang w:val="en-US"/>
              </w:rPr>
            </w:pPr>
            <w:r w:rsidRPr="00AF7059">
              <w:rPr>
                <w:lang w:val="en-US"/>
              </w:rPr>
              <w:t xml:space="preserve">13.1. </w:t>
            </w:r>
            <w:r w:rsidR="00460653" w:rsidRPr="00AF7059">
              <w:rPr>
                <w:lang w:val="en-US"/>
              </w:rPr>
              <w:t xml:space="preserve">Următoarele documente vor fi citite şi vor fi interpretate ca fiind parte integrantă a prezentului contract: </w:t>
            </w:r>
          </w:p>
          <w:p w14:paraId="59BEA915" w14:textId="77777777" w:rsidR="00460653" w:rsidRPr="00FF430B" w:rsidRDefault="007323B6" w:rsidP="006F2648">
            <w:pPr>
              <w:numPr>
                <w:ilvl w:val="0"/>
                <w:numId w:val="12"/>
              </w:numPr>
              <w:tabs>
                <w:tab w:val="left" w:pos="1276"/>
              </w:tabs>
              <w:ind w:left="0" w:hanging="425"/>
              <w:jc w:val="both"/>
            </w:pPr>
            <w:r w:rsidRPr="00FF430B">
              <w:t xml:space="preserve">a) </w:t>
            </w:r>
            <w:r w:rsidR="00460653" w:rsidRPr="00FF430B">
              <w:t>Caietul de sarcini;</w:t>
            </w:r>
          </w:p>
          <w:p w14:paraId="026977F4" w14:textId="77777777" w:rsidR="00D379F6" w:rsidRPr="00FF430B" w:rsidRDefault="007323B6" w:rsidP="006F2648">
            <w:pPr>
              <w:numPr>
                <w:ilvl w:val="0"/>
                <w:numId w:val="12"/>
              </w:numPr>
              <w:tabs>
                <w:tab w:val="left" w:pos="1276"/>
              </w:tabs>
              <w:ind w:left="0" w:hanging="425"/>
              <w:jc w:val="both"/>
            </w:pPr>
            <w:r w:rsidRPr="00FF430B">
              <w:t xml:space="preserve">b) </w:t>
            </w:r>
            <w:r w:rsidR="00424758">
              <w:t>Devizul (Formularele 7, 5, 3)</w:t>
            </w:r>
            <w:r w:rsidR="00D379F6" w:rsidRPr="00FF430B">
              <w:t>;</w:t>
            </w:r>
          </w:p>
          <w:p w14:paraId="232B7FA5" w14:textId="77777777" w:rsidR="00460653" w:rsidRPr="00FF430B" w:rsidRDefault="00424758" w:rsidP="006F2648">
            <w:pPr>
              <w:numPr>
                <w:ilvl w:val="0"/>
                <w:numId w:val="12"/>
              </w:numPr>
              <w:tabs>
                <w:tab w:val="left" w:pos="1276"/>
              </w:tabs>
              <w:ind w:left="0" w:hanging="425"/>
              <w:jc w:val="both"/>
            </w:pPr>
            <w:r>
              <w:t>c</w:t>
            </w:r>
            <w:r w:rsidR="007323B6" w:rsidRPr="00FF430B">
              <w:t xml:space="preserve">) </w:t>
            </w:r>
            <w:r w:rsidR="00460653" w:rsidRPr="00FF430B">
              <w:t xml:space="preserve">Graficul de </w:t>
            </w:r>
            <w:r w:rsidR="00D74B95" w:rsidRPr="00FF430B">
              <w:t>execu</w:t>
            </w:r>
            <w:r w:rsidR="0066037F">
              <w:t>tare a lucrărilor</w:t>
            </w:r>
            <w:r w:rsidR="00460653" w:rsidRPr="00FF430B">
              <w:t xml:space="preserve">; </w:t>
            </w:r>
          </w:p>
          <w:p w14:paraId="56CC92AB" w14:textId="77777777" w:rsidR="00460653" w:rsidRPr="00FF430B" w:rsidRDefault="00424758" w:rsidP="006F2648">
            <w:pPr>
              <w:numPr>
                <w:ilvl w:val="0"/>
                <w:numId w:val="12"/>
              </w:numPr>
              <w:tabs>
                <w:tab w:val="left" w:pos="1276"/>
              </w:tabs>
              <w:ind w:left="0" w:hanging="425"/>
              <w:jc w:val="both"/>
            </w:pPr>
            <w:r>
              <w:t>d</w:t>
            </w:r>
            <w:r w:rsidR="007323B6" w:rsidRPr="00FF430B">
              <w:t xml:space="preserve">) </w:t>
            </w:r>
            <w:r w:rsidR="00460653" w:rsidRPr="00FF430B">
              <w:t>Garanția de bună execuție.</w:t>
            </w:r>
          </w:p>
          <w:p w14:paraId="01237DAC" w14:textId="77777777" w:rsidR="00460653" w:rsidRPr="00AF7059" w:rsidRDefault="007323B6" w:rsidP="006F2648">
            <w:pPr>
              <w:pStyle w:val="af2"/>
              <w:numPr>
                <w:ilvl w:val="1"/>
                <w:numId w:val="14"/>
              </w:numPr>
              <w:tabs>
                <w:tab w:val="left" w:pos="567"/>
              </w:tabs>
              <w:ind w:left="0" w:hanging="567"/>
              <w:rPr>
                <w:lang w:val="en-US"/>
              </w:rPr>
            </w:pPr>
            <w:r w:rsidRPr="00AF7059">
              <w:rPr>
                <w:lang w:val="en-US"/>
              </w:rPr>
              <w:t xml:space="preserve">13.2. </w:t>
            </w:r>
            <w:r w:rsidR="00460653" w:rsidRPr="00AF7059">
              <w:rPr>
                <w:lang w:val="en-US"/>
              </w:rPr>
              <w:t>Documentele contractului vor fi întocmite în limba română.</w:t>
            </w:r>
          </w:p>
          <w:p w14:paraId="4998D0E7" w14:textId="77777777" w:rsidR="00D379F6" w:rsidRPr="00AF7059" w:rsidRDefault="007323B6" w:rsidP="006F2648">
            <w:pPr>
              <w:pStyle w:val="af2"/>
              <w:numPr>
                <w:ilvl w:val="1"/>
                <w:numId w:val="14"/>
              </w:numPr>
              <w:tabs>
                <w:tab w:val="left" w:pos="567"/>
              </w:tabs>
              <w:ind w:left="0" w:hanging="567"/>
              <w:rPr>
                <w:lang w:val="en-US"/>
              </w:rPr>
            </w:pPr>
            <w:r w:rsidRPr="00AF7059">
              <w:rPr>
                <w:lang w:val="en-US"/>
              </w:rPr>
              <w:t>13.</w:t>
            </w:r>
            <w:r w:rsidR="001873A6" w:rsidRPr="00AF7059">
              <w:rPr>
                <w:lang w:val="en-US"/>
              </w:rPr>
              <w:t>3</w:t>
            </w:r>
            <w:r w:rsidRPr="00AF7059">
              <w:rPr>
                <w:lang w:val="en-US"/>
              </w:rPr>
              <w:t xml:space="preserve">. </w:t>
            </w:r>
            <w:r w:rsidR="00D379F6" w:rsidRPr="00AF7059">
              <w:rPr>
                <w:lang w:val="en-US"/>
              </w:rPr>
              <w:t>Prezentul Contract reprezintă acordul de voinţă al părţilor</w:t>
            </w:r>
            <w:r w:rsidR="00C33344" w:rsidRPr="00AF7059">
              <w:rPr>
                <w:lang w:val="en-US"/>
              </w:rPr>
              <w:t xml:space="preserve"> </w:t>
            </w:r>
            <w:r w:rsidR="00D379F6" w:rsidRPr="00AF7059">
              <w:rPr>
                <w:lang w:val="en-US"/>
              </w:rPr>
              <w:t>şi se consideră semnat la data aplicării ultimei semnături de către una dintre părți.</w:t>
            </w:r>
          </w:p>
          <w:p w14:paraId="06930836" w14:textId="0D9738DA" w:rsidR="00460653" w:rsidRPr="00AF7059" w:rsidRDefault="007323B6" w:rsidP="00196AB4">
            <w:pPr>
              <w:pStyle w:val="af2"/>
              <w:numPr>
                <w:ilvl w:val="1"/>
                <w:numId w:val="14"/>
              </w:numPr>
              <w:tabs>
                <w:tab w:val="left" w:pos="567"/>
                <w:tab w:val="left" w:pos="4005"/>
              </w:tabs>
              <w:ind w:left="0" w:hanging="567"/>
              <w:contextualSpacing/>
              <w:rPr>
                <w:lang w:val="en-US"/>
              </w:rPr>
            </w:pPr>
            <w:r w:rsidRPr="00AF7059">
              <w:rPr>
                <w:lang w:val="en-US"/>
              </w:rPr>
              <w:t>13.</w:t>
            </w:r>
            <w:r w:rsidR="001873A6" w:rsidRPr="00AF7059">
              <w:rPr>
                <w:lang w:val="en-US"/>
              </w:rPr>
              <w:t>4</w:t>
            </w:r>
            <w:r w:rsidRPr="00AF7059">
              <w:rPr>
                <w:lang w:val="en-US"/>
              </w:rPr>
              <w:t xml:space="preserve">. </w:t>
            </w:r>
            <w:r w:rsidR="00D379F6" w:rsidRPr="00AF7059">
              <w:rPr>
                <w:lang w:val="en-US"/>
              </w:rPr>
              <w:t xml:space="preserve">Pentru confirmarea celor menţionate, </w:t>
            </w:r>
            <w:r w:rsidR="009D3792" w:rsidRPr="00AF7059">
              <w:rPr>
                <w:lang w:val="en-US"/>
              </w:rPr>
              <w:t>p</w:t>
            </w:r>
            <w:r w:rsidR="00D379F6" w:rsidRPr="00AF7059">
              <w:rPr>
                <w:lang w:val="en-US"/>
              </w:rPr>
              <w:t>ărţile au semnat prezentul Contract în conformitate cu legislaţia</w:t>
            </w:r>
            <w:r w:rsidR="003579F7">
              <w:rPr>
                <w:lang w:val="en-US"/>
              </w:rPr>
              <w:t xml:space="preserve"> </w:t>
            </w:r>
            <w:r w:rsidR="003579F7">
              <w:rPr>
                <w:lang w:val="ro-MD"/>
              </w:rPr>
              <w:t>Republicii Moldova, la data şi anul indicate, fiind valabil până la 30.0</w:t>
            </w:r>
            <w:r w:rsidR="00C329AE">
              <w:rPr>
                <w:lang w:val="ro-MD"/>
              </w:rPr>
              <w:t>6</w:t>
            </w:r>
            <w:r w:rsidR="003579F7">
              <w:rPr>
                <w:lang w:val="ro-MD"/>
              </w:rPr>
              <w:t>.202</w:t>
            </w:r>
            <w:r w:rsidR="006876F9">
              <w:rPr>
                <w:lang w:val="ro-MD"/>
              </w:rPr>
              <w:t>6</w:t>
            </w:r>
            <w:r w:rsidR="003579F7">
              <w:rPr>
                <w:lang w:val="ro-MD"/>
              </w:rPr>
              <w:t>/recepția finală a lucrărilor</w:t>
            </w:r>
            <w:r w:rsidR="00A2077B">
              <w:rPr>
                <w:lang w:val="ro-MD"/>
              </w:rPr>
              <w:t>, cu excepția cap. 9 din prezentul contrac</w:t>
            </w:r>
            <w:r w:rsidR="00A06DEF">
              <w:rPr>
                <w:lang w:val="ro-MD"/>
              </w:rPr>
              <w:t>t.</w:t>
            </w:r>
          </w:p>
          <w:p w14:paraId="51AEB9D6" w14:textId="77777777" w:rsidR="00877B36" w:rsidRPr="00FF430B" w:rsidRDefault="00877B36" w:rsidP="00196AB4">
            <w:pPr>
              <w:tabs>
                <w:tab w:val="left" w:pos="567"/>
                <w:tab w:val="left" w:pos="4005"/>
              </w:tabs>
              <w:jc w:val="both"/>
            </w:pPr>
          </w:p>
          <w:p w14:paraId="371C25C1" w14:textId="77777777" w:rsidR="00460653" w:rsidRPr="00FF430B" w:rsidRDefault="00C33344" w:rsidP="006F2648">
            <w:pPr>
              <w:pStyle w:val="a"/>
              <w:numPr>
                <w:ilvl w:val="0"/>
                <w:numId w:val="14"/>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4DE11CE0" w14:textId="77777777" w:rsidR="00460653" w:rsidRPr="00FF430B" w:rsidRDefault="00460653" w:rsidP="00196AB4">
            <w:pPr>
              <w:tabs>
                <w:tab w:val="left" w:pos="2685"/>
              </w:tabs>
              <w:jc w:val="both"/>
            </w:pPr>
            <w:r w:rsidRPr="00FF430B">
              <w:tab/>
            </w:r>
          </w:p>
          <w:tbl>
            <w:tblPr>
              <w:tblW w:w="978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623"/>
            </w:tblGrid>
            <w:tr w:rsidR="00460653" w:rsidRPr="00EC30C2" w14:paraId="0DE0E7CE" w14:textId="77777777" w:rsidTr="00181303">
              <w:trPr>
                <w:jc w:val="center"/>
              </w:trPr>
              <w:tc>
                <w:tcPr>
                  <w:tcW w:w="5163" w:type="dxa"/>
                  <w:tcBorders>
                    <w:top w:val="nil"/>
                    <w:left w:val="nil"/>
                    <w:bottom w:val="nil"/>
                    <w:right w:val="nil"/>
                  </w:tcBorders>
                </w:tcPr>
                <w:p w14:paraId="501DAD51" w14:textId="77777777" w:rsidR="00460653" w:rsidRPr="00FF430B" w:rsidRDefault="00460653" w:rsidP="00633782">
                  <w:pPr>
                    <w:tabs>
                      <w:tab w:val="left" w:pos="3295"/>
                    </w:tabs>
                    <w:jc w:val="center"/>
                    <w:rPr>
                      <w:b/>
                    </w:rPr>
                  </w:pPr>
                  <w:r w:rsidRPr="00FF430B">
                    <w:rPr>
                      <w:b/>
                      <w:iCs/>
                    </w:rPr>
                    <w:t>ANTREPRENORUL</w:t>
                  </w:r>
                </w:p>
              </w:tc>
              <w:tc>
                <w:tcPr>
                  <w:tcW w:w="4623" w:type="dxa"/>
                  <w:tcBorders>
                    <w:top w:val="nil"/>
                    <w:left w:val="nil"/>
                    <w:bottom w:val="nil"/>
                    <w:right w:val="nil"/>
                  </w:tcBorders>
                </w:tcPr>
                <w:p w14:paraId="1D8EE481" w14:textId="77777777" w:rsidR="00460653" w:rsidRPr="00FF430B" w:rsidRDefault="00460653" w:rsidP="00633782">
                  <w:pPr>
                    <w:tabs>
                      <w:tab w:val="left" w:pos="3295"/>
                    </w:tabs>
                    <w:jc w:val="center"/>
                  </w:pPr>
                  <w:r w:rsidRPr="00FF430B">
                    <w:rPr>
                      <w:b/>
                      <w:iCs/>
                    </w:rPr>
                    <w:t>BENEFICIARUL</w:t>
                  </w:r>
                </w:p>
              </w:tc>
            </w:tr>
            <w:tr w:rsidR="00D76BD0" w:rsidRPr="00EC30C2" w14:paraId="70067052" w14:textId="77777777" w:rsidTr="00181303">
              <w:trPr>
                <w:jc w:val="center"/>
              </w:trPr>
              <w:tc>
                <w:tcPr>
                  <w:tcW w:w="5163" w:type="dxa"/>
                  <w:tcBorders>
                    <w:top w:val="nil"/>
                    <w:left w:val="nil"/>
                    <w:bottom w:val="nil"/>
                    <w:right w:val="nil"/>
                  </w:tcBorders>
                  <w:vAlign w:val="center"/>
                </w:tcPr>
                <w:p w14:paraId="0829937F"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623" w:type="dxa"/>
                  <w:tcBorders>
                    <w:top w:val="nil"/>
                    <w:left w:val="nil"/>
                    <w:bottom w:val="nil"/>
                    <w:right w:val="nil"/>
                  </w:tcBorders>
                  <w:vAlign w:val="center"/>
                </w:tcPr>
                <w:p w14:paraId="3E0C1174" w14:textId="77777777" w:rsidR="00D76BD0" w:rsidRPr="00FF430B" w:rsidRDefault="00D76BD0" w:rsidP="00196AB4">
                  <w:pPr>
                    <w:tabs>
                      <w:tab w:val="left" w:pos="1134"/>
                      <w:tab w:val="left" w:pos="4680"/>
                      <w:tab w:val="left" w:pos="7020"/>
                    </w:tabs>
                    <w:suppressAutoHyphens/>
                    <w:ind w:firstLine="567"/>
                    <w:jc w:val="both"/>
                  </w:pPr>
                  <w:r w:rsidRPr="00FF430B">
                    <w:t>Adresa poştală:</w:t>
                  </w:r>
                  <w:r w:rsidR="00A97A8F">
                    <w:t xml:space="preserve"> </w:t>
                  </w:r>
                  <w:r w:rsidR="00A97A8F">
                    <w:rPr>
                      <w:b/>
                    </w:rPr>
                    <w:t>mun. Orhei, str. Vasile Lupu 127</w:t>
                  </w:r>
                </w:p>
              </w:tc>
            </w:tr>
            <w:tr w:rsidR="00D76BD0" w:rsidRPr="00EC30C2" w14:paraId="16691460" w14:textId="77777777" w:rsidTr="00181303">
              <w:trPr>
                <w:jc w:val="center"/>
              </w:trPr>
              <w:tc>
                <w:tcPr>
                  <w:tcW w:w="5163" w:type="dxa"/>
                  <w:tcBorders>
                    <w:top w:val="nil"/>
                    <w:left w:val="nil"/>
                    <w:bottom w:val="nil"/>
                    <w:right w:val="nil"/>
                  </w:tcBorders>
                  <w:vAlign w:val="center"/>
                </w:tcPr>
                <w:p w14:paraId="420FEA2F"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623" w:type="dxa"/>
                  <w:tcBorders>
                    <w:top w:val="nil"/>
                    <w:left w:val="nil"/>
                    <w:bottom w:val="nil"/>
                    <w:right w:val="nil"/>
                  </w:tcBorders>
                  <w:vAlign w:val="center"/>
                </w:tcPr>
                <w:p w14:paraId="7797D23B" w14:textId="77777777" w:rsidR="00D76BD0" w:rsidRPr="00FF430B" w:rsidRDefault="00D76BD0" w:rsidP="00196AB4">
                  <w:pPr>
                    <w:tabs>
                      <w:tab w:val="left" w:pos="1134"/>
                      <w:tab w:val="left" w:pos="4680"/>
                      <w:tab w:val="left" w:pos="7020"/>
                    </w:tabs>
                    <w:suppressAutoHyphens/>
                    <w:ind w:firstLine="567"/>
                    <w:jc w:val="both"/>
                  </w:pPr>
                  <w:r w:rsidRPr="00FF430B">
                    <w:t>Telefon:</w:t>
                  </w:r>
                  <w:r w:rsidR="00A97A8F">
                    <w:t xml:space="preserve"> </w:t>
                  </w:r>
                  <w:r w:rsidR="00A97A8F">
                    <w:rPr>
                      <w:b/>
                      <w:lang w:eastAsia="ru-RU"/>
                    </w:rPr>
                    <w:t>0235 24384/ 0235 24556</w:t>
                  </w:r>
                </w:p>
              </w:tc>
            </w:tr>
            <w:tr w:rsidR="00D76BD0" w:rsidRPr="00EC30C2" w14:paraId="5AA49BAD" w14:textId="77777777" w:rsidTr="00181303">
              <w:trPr>
                <w:jc w:val="center"/>
              </w:trPr>
              <w:tc>
                <w:tcPr>
                  <w:tcW w:w="5163" w:type="dxa"/>
                  <w:tcBorders>
                    <w:top w:val="nil"/>
                    <w:left w:val="nil"/>
                    <w:bottom w:val="nil"/>
                    <w:right w:val="nil"/>
                  </w:tcBorders>
                  <w:vAlign w:val="center"/>
                </w:tcPr>
                <w:p w14:paraId="583F72ED"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623" w:type="dxa"/>
                  <w:tcBorders>
                    <w:top w:val="nil"/>
                    <w:left w:val="nil"/>
                    <w:bottom w:val="nil"/>
                    <w:right w:val="nil"/>
                  </w:tcBorders>
                  <w:vAlign w:val="center"/>
                </w:tcPr>
                <w:p w14:paraId="1528D5F4" w14:textId="77777777" w:rsidR="00D76BD0" w:rsidRPr="00FF430B" w:rsidRDefault="00D76BD0" w:rsidP="00196AB4">
                  <w:pPr>
                    <w:tabs>
                      <w:tab w:val="left" w:pos="1134"/>
                      <w:tab w:val="left" w:pos="4680"/>
                      <w:tab w:val="left" w:pos="7020"/>
                    </w:tabs>
                    <w:suppressAutoHyphens/>
                    <w:ind w:firstLine="567"/>
                    <w:jc w:val="both"/>
                  </w:pPr>
                  <w:r w:rsidRPr="00FF430B">
                    <w:t>Cod fiscal:</w:t>
                  </w:r>
                  <w:r w:rsidR="00A97A8F">
                    <w:t xml:space="preserve"> </w:t>
                  </w:r>
                  <w:r w:rsidR="00A97A8F">
                    <w:rPr>
                      <w:b/>
                    </w:rPr>
                    <w:t>1013606002553</w:t>
                  </w:r>
                </w:p>
              </w:tc>
            </w:tr>
            <w:tr w:rsidR="00D76BD0" w:rsidRPr="00EC30C2" w14:paraId="1C8E6BB7" w14:textId="77777777" w:rsidTr="00181303">
              <w:trPr>
                <w:jc w:val="center"/>
              </w:trPr>
              <w:tc>
                <w:tcPr>
                  <w:tcW w:w="5163" w:type="dxa"/>
                  <w:tcBorders>
                    <w:top w:val="nil"/>
                    <w:left w:val="nil"/>
                    <w:bottom w:val="nil"/>
                    <w:right w:val="nil"/>
                  </w:tcBorders>
                  <w:vAlign w:val="center"/>
                </w:tcPr>
                <w:p w14:paraId="77F511DD"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623" w:type="dxa"/>
                  <w:tcBorders>
                    <w:top w:val="nil"/>
                    <w:left w:val="nil"/>
                    <w:bottom w:val="nil"/>
                    <w:right w:val="nil"/>
                  </w:tcBorders>
                  <w:vAlign w:val="center"/>
                </w:tcPr>
                <w:p w14:paraId="0FBB3935" w14:textId="77777777" w:rsidR="00D76BD0" w:rsidRPr="00FF430B" w:rsidRDefault="00D76BD0" w:rsidP="00196AB4">
                  <w:pPr>
                    <w:tabs>
                      <w:tab w:val="left" w:pos="1134"/>
                      <w:tab w:val="left" w:pos="4680"/>
                      <w:tab w:val="left" w:pos="7020"/>
                    </w:tabs>
                    <w:suppressAutoHyphens/>
                    <w:ind w:firstLine="567"/>
                    <w:jc w:val="both"/>
                  </w:pPr>
                  <w:r w:rsidRPr="00FF430B">
                    <w:t>Banca:</w:t>
                  </w:r>
                  <w:r w:rsidR="00A97A8F">
                    <w:t xml:space="preserve"> </w:t>
                  </w:r>
                  <w:r w:rsidR="00A97A8F">
                    <w:rPr>
                      <w:b/>
                    </w:rPr>
                    <w:t>MF-TR Centru Orhei</w:t>
                  </w:r>
                </w:p>
              </w:tc>
            </w:tr>
            <w:tr w:rsidR="00D76BD0" w:rsidRPr="00EC30C2" w14:paraId="6BBB44EA" w14:textId="77777777" w:rsidTr="00181303">
              <w:trPr>
                <w:jc w:val="center"/>
              </w:trPr>
              <w:tc>
                <w:tcPr>
                  <w:tcW w:w="5163" w:type="dxa"/>
                  <w:tcBorders>
                    <w:top w:val="nil"/>
                    <w:left w:val="nil"/>
                    <w:bottom w:val="nil"/>
                    <w:right w:val="nil"/>
                  </w:tcBorders>
                  <w:vAlign w:val="center"/>
                </w:tcPr>
                <w:p w14:paraId="1EC70D92"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623" w:type="dxa"/>
                  <w:tcBorders>
                    <w:top w:val="nil"/>
                    <w:left w:val="nil"/>
                    <w:bottom w:val="nil"/>
                    <w:right w:val="nil"/>
                  </w:tcBorders>
                  <w:vAlign w:val="center"/>
                </w:tcPr>
                <w:p w14:paraId="55605575" w14:textId="77777777" w:rsidR="00D76BD0" w:rsidRPr="00FF430B" w:rsidRDefault="00D76BD0" w:rsidP="00196AB4">
                  <w:pPr>
                    <w:tabs>
                      <w:tab w:val="left" w:pos="1134"/>
                      <w:tab w:val="left" w:pos="4680"/>
                      <w:tab w:val="left" w:pos="7020"/>
                    </w:tabs>
                    <w:suppressAutoHyphens/>
                    <w:ind w:firstLine="567"/>
                    <w:jc w:val="both"/>
                  </w:pPr>
                  <w:r w:rsidRPr="00FF430B">
                    <w:t>Cod:</w:t>
                  </w:r>
                  <w:r w:rsidR="00A97A8F">
                    <w:t xml:space="preserve"> </w:t>
                  </w:r>
                  <w:r w:rsidR="00A97A8F">
                    <w:rPr>
                      <w:b/>
                    </w:rPr>
                    <w:t>TREZMD2X</w:t>
                  </w:r>
                </w:p>
              </w:tc>
            </w:tr>
            <w:tr w:rsidR="00D76BD0" w:rsidRPr="00EC30C2" w14:paraId="243FC073" w14:textId="77777777" w:rsidTr="00181303">
              <w:trPr>
                <w:jc w:val="center"/>
              </w:trPr>
              <w:tc>
                <w:tcPr>
                  <w:tcW w:w="5163" w:type="dxa"/>
                  <w:tcBorders>
                    <w:top w:val="nil"/>
                    <w:left w:val="nil"/>
                    <w:bottom w:val="nil"/>
                    <w:right w:val="nil"/>
                  </w:tcBorders>
                  <w:vAlign w:val="center"/>
                </w:tcPr>
                <w:p w14:paraId="0A4FB5EE"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623" w:type="dxa"/>
                  <w:tcBorders>
                    <w:top w:val="nil"/>
                    <w:left w:val="nil"/>
                    <w:bottom w:val="nil"/>
                    <w:right w:val="nil"/>
                  </w:tcBorders>
                  <w:vAlign w:val="center"/>
                </w:tcPr>
                <w:p w14:paraId="2F0314BF" w14:textId="62B8E03E" w:rsidR="00D76BD0" w:rsidRPr="00FF430B" w:rsidRDefault="00D76BD0" w:rsidP="0069337A">
                  <w:pPr>
                    <w:tabs>
                      <w:tab w:val="left" w:pos="1134"/>
                      <w:tab w:val="left" w:pos="4680"/>
                      <w:tab w:val="left" w:pos="7020"/>
                    </w:tabs>
                    <w:suppressAutoHyphens/>
                    <w:ind w:firstLine="567"/>
                    <w:jc w:val="both"/>
                  </w:pPr>
                  <w:r w:rsidRPr="00FF430B">
                    <w:t>IBAN</w:t>
                  </w:r>
                  <w:r w:rsidR="00A97A8F">
                    <w:t xml:space="preserve"> </w:t>
                  </w:r>
                  <w:r w:rsidR="00A97A8F">
                    <w:rPr>
                      <w:b/>
                    </w:rPr>
                    <w:t>MD</w:t>
                  </w:r>
                  <w:r w:rsidR="0069337A">
                    <w:rPr>
                      <w:b/>
                    </w:rPr>
                    <w:t>12</w:t>
                  </w:r>
                  <w:r w:rsidR="00A97A8F">
                    <w:rPr>
                      <w:b/>
                    </w:rPr>
                    <w:t>TRPCBU518430</w:t>
                  </w:r>
                  <w:r w:rsidR="0069337A">
                    <w:rPr>
                      <w:b/>
                    </w:rPr>
                    <w:t>C</w:t>
                  </w:r>
                  <w:bookmarkStart w:id="62" w:name="_GoBack"/>
                  <w:bookmarkEnd w:id="62"/>
                  <w:r w:rsidR="00A97A8F">
                    <w:rPr>
                      <w:b/>
                    </w:rPr>
                    <w:t>00305AA</w:t>
                  </w:r>
                </w:p>
              </w:tc>
            </w:tr>
            <w:tr w:rsidR="00D76BD0" w:rsidRPr="00EC30C2" w14:paraId="3BEDF8AD" w14:textId="77777777" w:rsidTr="00181303">
              <w:trPr>
                <w:trHeight w:val="713"/>
                <w:jc w:val="center"/>
              </w:trPr>
              <w:tc>
                <w:tcPr>
                  <w:tcW w:w="5163" w:type="dxa"/>
                  <w:tcBorders>
                    <w:top w:val="nil"/>
                    <w:left w:val="nil"/>
                    <w:bottom w:val="nil"/>
                    <w:right w:val="nil"/>
                  </w:tcBorders>
                  <w:vAlign w:val="center"/>
                </w:tcPr>
                <w:p w14:paraId="3CC6C62F" w14:textId="77777777" w:rsidR="00D76BD0" w:rsidRPr="00FF430B" w:rsidRDefault="00D76BD0" w:rsidP="00196AB4">
                  <w:pPr>
                    <w:tabs>
                      <w:tab w:val="left" w:pos="1134"/>
                      <w:tab w:val="left" w:pos="4680"/>
                      <w:tab w:val="left" w:pos="7020"/>
                    </w:tabs>
                    <w:suppressAutoHyphens/>
                    <w:jc w:val="both"/>
                  </w:pPr>
                </w:p>
              </w:tc>
              <w:tc>
                <w:tcPr>
                  <w:tcW w:w="4623" w:type="dxa"/>
                  <w:tcBorders>
                    <w:top w:val="nil"/>
                    <w:left w:val="nil"/>
                    <w:bottom w:val="nil"/>
                    <w:right w:val="nil"/>
                  </w:tcBorders>
                  <w:vAlign w:val="center"/>
                </w:tcPr>
                <w:p w14:paraId="30ADBAB6" w14:textId="77777777" w:rsidR="00D76BD0" w:rsidRPr="00FF430B" w:rsidRDefault="00D76BD0" w:rsidP="00196AB4">
                  <w:pPr>
                    <w:tabs>
                      <w:tab w:val="left" w:pos="1134"/>
                      <w:tab w:val="left" w:pos="4680"/>
                      <w:tab w:val="left" w:pos="7020"/>
                    </w:tabs>
                    <w:suppressAutoHyphens/>
                    <w:ind w:firstLine="567"/>
                    <w:jc w:val="both"/>
                  </w:pPr>
                </w:p>
                <w:p w14:paraId="13E0B674" w14:textId="77777777" w:rsidR="00D76BD0" w:rsidRPr="00FF430B" w:rsidRDefault="00D76BD0" w:rsidP="00A06DEF">
                  <w:pPr>
                    <w:tabs>
                      <w:tab w:val="left" w:pos="1134"/>
                      <w:tab w:val="left" w:pos="4680"/>
                      <w:tab w:val="left" w:pos="7020"/>
                    </w:tabs>
                    <w:suppressAutoHyphens/>
                    <w:jc w:val="both"/>
                  </w:pPr>
                </w:p>
                <w:p w14:paraId="2EC44DEB" w14:textId="77777777" w:rsidR="00D76BD0" w:rsidRPr="00FF430B" w:rsidRDefault="00D76BD0" w:rsidP="00196AB4">
                  <w:pPr>
                    <w:tabs>
                      <w:tab w:val="left" w:pos="1134"/>
                      <w:tab w:val="left" w:pos="4680"/>
                      <w:tab w:val="left" w:pos="7020"/>
                    </w:tabs>
                    <w:suppressAutoHyphens/>
                    <w:ind w:firstLine="567"/>
                    <w:jc w:val="both"/>
                  </w:pPr>
                </w:p>
              </w:tc>
            </w:tr>
          </w:tbl>
          <w:p w14:paraId="3369E98D"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9747" w:type="dxa"/>
              <w:jc w:val="center"/>
              <w:tblLayout w:type="fixed"/>
              <w:tblLook w:val="04A0" w:firstRow="1" w:lastRow="0" w:firstColumn="1" w:lastColumn="0" w:noHBand="0" w:noVBand="1"/>
            </w:tblPr>
            <w:tblGrid>
              <w:gridCol w:w="5188"/>
              <w:gridCol w:w="4559"/>
            </w:tblGrid>
            <w:tr w:rsidR="00460653" w:rsidRPr="00EC30C2" w14:paraId="36818271" w14:textId="77777777" w:rsidTr="00A06DEF">
              <w:trPr>
                <w:trHeight w:val="357"/>
                <w:jc w:val="center"/>
              </w:trPr>
              <w:tc>
                <w:tcPr>
                  <w:tcW w:w="5188" w:type="dxa"/>
                  <w:vAlign w:val="center"/>
                </w:tcPr>
                <w:p w14:paraId="0131A4DC" w14:textId="77777777" w:rsidR="00460653" w:rsidRPr="00FF430B" w:rsidRDefault="00460653" w:rsidP="00633782">
                  <w:pPr>
                    <w:jc w:val="center"/>
                    <w:rPr>
                      <w:b/>
                    </w:rPr>
                  </w:pPr>
                  <w:r w:rsidRPr="00FF430B">
                    <w:rPr>
                      <w:b/>
                    </w:rPr>
                    <w:t>ANTREPRENOR</w:t>
                  </w:r>
                </w:p>
              </w:tc>
              <w:tc>
                <w:tcPr>
                  <w:tcW w:w="4559" w:type="dxa"/>
                  <w:vAlign w:val="center"/>
                </w:tcPr>
                <w:p w14:paraId="688E4F35" w14:textId="77777777" w:rsidR="00460653" w:rsidRPr="00FF430B" w:rsidRDefault="00460653" w:rsidP="00633782">
                  <w:pPr>
                    <w:jc w:val="center"/>
                    <w:rPr>
                      <w:b/>
                    </w:rPr>
                  </w:pPr>
                  <w:r w:rsidRPr="00FF430B">
                    <w:rPr>
                      <w:b/>
                    </w:rPr>
                    <w:t>BENEFICIAR</w:t>
                  </w:r>
                </w:p>
              </w:tc>
            </w:tr>
          </w:tbl>
          <w:p w14:paraId="2175F45B" w14:textId="77777777" w:rsidR="00233538" w:rsidRPr="00FF430B" w:rsidRDefault="00233538" w:rsidP="00196AB4">
            <w:pPr>
              <w:jc w:val="both"/>
            </w:pPr>
          </w:p>
        </w:tc>
      </w:tr>
    </w:tbl>
    <w:p w14:paraId="465EE71A" w14:textId="77777777" w:rsidR="001F6E5A" w:rsidRPr="00FF430B" w:rsidRDefault="001F6E5A" w:rsidP="00A97A8F">
      <w:pPr>
        <w:jc w:val="both"/>
      </w:pPr>
    </w:p>
    <w:sectPr w:rsidR="001F6E5A" w:rsidRPr="00FF430B" w:rsidSect="005C7076">
      <w:footerReference w:type="default" r:id="rId14"/>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9DAF707" w14:textId="77777777" w:rsidR="00293A86" w:rsidRDefault="00293A86" w:rsidP="00A20ACF">
      <w:r>
        <w:separator/>
      </w:r>
    </w:p>
  </w:endnote>
  <w:endnote w:type="continuationSeparator" w:id="0">
    <w:p w14:paraId="2183F108" w14:textId="77777777" w:rsidR="00293A86" w:rsidRDefault="00293A8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D2A220" w14:textId="77777777" w:rsidR="002A2EA3" w:rsidRDefault="002A2EA3"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08AB1051" w14:textId="77777777" w:rsidR="002A2EA3" w:rsidRDefault="00165208">
        <w:pPr>
          <w:pStyle w:val="a4"/>
          <w:jc w:val="right"/>
        </w:pPr>
        <w:r>
          <w:fldChar w:fldCharType="begin"/>
        </w:r>
        <w:r>
          <w:instrText xml:space="preserve"> PAGE   \* MERGEFORMAT </w:instrText>
        </w:r>
        <w:r>
          <w:fldChar w:fldCharType="separate"/>
        </w:r>
        <w:r w:rsidR="0069337A">
          <w:t>39</w:t>
        </w:r>
        <w:r>
          <w:fldChar w:fldCharType="end"/>
        </w:r>
      </w:p>
    </w:sdtContent>
  </w:sdt>
  <w:p w14:paraId="259DA2C8" w14:textId="77777777" w:rsidR="002A2EA3" w:rsidRDefault="002A2EA3">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5E42170" w14:textId="77777777" w:rsidR="00293A86" w:rsidRDefault="00293A86" w:rsidP="00A20ACF">
      <w:r>
        <w:separator/>
      </w:r>
    </w:p>
  </w:footnote>
  <w:footnote w:type="continuationSeparator" w:id="0">
    <w:p w14:paraId="784BDA44" w14:textId="77777777" w:rsidR="00293A86" w:rsidRDefault="00293A86"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4">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5">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7">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8">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5">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7">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3"/>
  </w:num>
  <w:num w:numId="2">
    <w:abstractNumId w:val="29"/>
  </w:num>
  <w:num w:numId="3">
    <w:abstractNumId w:val="20"/>
  </w:num>
  <w:num w:numId="4">
    <w:abstractNumId w:val="19"/>
  </w:num>
  <w:num w:numId="5">
    <w:abstractNumId w:val="9"/>
  </w:num>
  <w:num w:numId="6">
    <w:abstractNumId w:val="12"/>
  </w:num>
  <w:num w:numId="7">
    <w:abstractNumId w:val="5"/>
  </w:num>
  <w:num w:numId="8">
    <w:abstractNumId w:val="18"/>
  </w:num>
  <w:num w:numId="9">
    <w:abstractNumId w:val="8"/>
  </w:num>
  <w:num w:numId="10">
    <w:abstractNumId w:val="14"/>
  </w:num>
  <w:num w:numId="11">
    <w:abstractNumId w:val="15"/>
  </w:num>
  <w:num w:numId="12">
    <w:abstractNumId w:val="25"/>
  </w:num>
  <w:num w:numId="13">
    <w:abstractNumId w:val="17"/>
  </w:num>
  <w:num w:numId="14">
    <w:abstractNumId w:val="16"/>
  </w:num>
  <w:num w:numId="15">
    <w:abstractNumId w:val="6"/>
  </w:num>
  <w:num w:numId="16">
    <w:abstractNumId w:val="26"/>
  </w:num>
  <w:num w:numId="17">
    <w:abstractNumId w:val="22"/>
  </w:num>
  <w:num w:numId="18">
    <w:abstractNumId w:val="7"/>
  </w:num>
  <w:num w:numId="19">
    <w:abstractNumId w:val="21"/>
  </w:num>
  <w:num w:numId="20">
    <w:abstractNumId w:val="13"/>
  </w:num>
  <w:num w:numId="21">
    <w:abstractNumId w:val="3"/>
  </w:num>
  <w:num w:numId="22">
    <w:abstractNumId w:val="0"/>
  </w:num>
  <w:num w:numId="23">
    <w:abstractNumId w:val="2"/>
  </w:num>
  <w:num w:numId="24">
    <w:abstractNumId w:val="4"/>
  </w:num>
  <w:num w:numId="25">
    <w:abstractNumId w:val="1"/>
  </w:num>
  <w:num w:numId="26">
    <w:abstractNumId w:val="24"/>
  </w:num>
  <w:num w:numId="27">
    <w:abstractNumId w:val="11"/>
  </w:num>
  <w:num w:numId="28">
    <w:abstractNumId w:val="27"/>
  </w:num>
  <w:num w:numId="29">
    <w:abstractNumId w:val="28"/>
  </w:num>
  <w:num w:numId="30">
    <w:abstractNumId w:val="1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34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530"/>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A40"/>
    <w:rsid w:val="00160DF3"/>
    <w:rsid w:val="0016369C"/>
    <w:rsid w:val="00164565"/>
    <w:rsid w:val="00165208"/>
    <w:rsid w:val="001701DE"/>
    <w:rsid w:val="001704FB"/>
    <w:rsid w:val="001710E7"/>
    <w:rsid w:val="001718AE"/>
    <w:rsid w:val="00174C61"/>
    <w:rsid w:val="00174E5F"/>
    <w:rsid w:val="001763CD"/>
    <w:rsid w:val="0017664F"/>
    <w:rsid w:val="00177A21"/>
    <w:rsid w:val="00181303"/>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3786"/>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87200"/>
    <w:rsid w:val="002909B7"/>
    <w:rsid w:val="00290D06"/>
    <w:rsid w:val="00290D28"/>
    <w:rsid w:val="002911C9"/>
    <w:rsid w:val="002927B7"/>
    <w:rsid w:val="00292856"/>
    <w:rsid w:val="00293A86"/>
    <w:rsid w:val="0029594F"/>
    <w:rsid w:val="00297C1E"/>
    <w:rsid w:val="002A04D8"/>
    <w:rsid w:val="002A0588"/>
    <w:rsid w:val="002A0AE5"/>
    <w:rsid w:val="002A26B7"/>
    <w:rsid w:val="002A2EA3"/>
    <w:rsid w:val="002A68CD"/>
    <w:rsid w:val="002A6E99"/>
    <w:rsid w:val="002A6F0C"/>
    <w:rsid w:val="002B1EFF"/>
    <w:rsid w:val="002B206B"/>
    <w:rsid w:val="002B3E6F"/>
    <w:rsid w:val="002B41C5"/>
    <w:rsid w:val="002B4280"/>
    <w:rsid w:val="002B4D12"/>
    <w:rsid w:val="002B5DEF"/>
    <w:rsid w:val="002B624D"/>
    <w:rsid w:val="002B7A36"/>
    <w:rsid w:val="002C05D2"/>
    <w:rsid w:val="002C07A2"/>
    <w:rsid w:val="002C2210"/>
    <w:rsid w:val="002C4803"/>
    <w:rsid w:val="002C764E"/>
    <w:rsid w:val="002C7CCD"/>
    <w:rsid w:val="002D2505"/>
    <w:rsid w:val="002D4BC7"/>
    <w:rsid w:val="002D6E71"/>
    <w:rsid w:val="002D7857"/>
    <w:rsid w:val="002E1640"/>
    <w:rsid w:val="002E20CD"/>
    <w:rsid w:val="002E32D2"/>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2CE9"/>
    <w:rsid w:val="0032321E"/>
    <w:rsid w:val="00325B75"/>
    <w:rsid w:val="00327654"/>
    <w:rsid w:val="003305D5"/>
    <w:rsid w:val="0033109C"/>
    <w:rsid w:val="003317BE"/>
    <w:rsid w:val="00332F8E"/>
    <w:rsid w:val="00334529"/>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9F7"/>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5FB8"/>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0F7E"/>
    <w:rsid w:val="00411C62"/>
    <w:rsid w:val="0041210D"/>
    <w:rsid w:val="00413058"/>
    <w:rsid w:val="00413218"/>
    <w:rsid w:val="00414D81"/>
    <w:rsid w:val="0041672A"/>
    <w:rsid w:val="00416B3E"/>
    <w:rsid w:val="004210B8"/>
    <w:rsid w:val="0042296C"/>
    <w:rsid w:val="00423D4E"/>
    <w:rsid w:val="00424758"/>
    <w:rsid w:val="00424AE2"/>
    <w:rsid w:val="004252E2"/>
    <w:rsid w:val="00425938"/>
    <w:rsid w:val="00426FF4"/>
    <w:rsid w:val="0042741C"/>
    <w:rsid w:val="00427553"/>
    <w:rsid w:val="004331E5"/>
    <w:rsid w:val="004334FF"/>
    <w:rsid w:val="004344C6"/>
    <w:rsid w:val="0044048B"/>
    <w:rsid w:val="004409EB"/>
    <w:rsid w:val="00441ACC"/>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55A3"/>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6BDB"/>
    <w:rsid w:val="00567156"/>
    <w:rsid w:val="00570670"/>
    <w:rsid w:val="0057329B"/>
    <w:rsid w:val="005805E6"/>
    <w:rsid w:val="00580D91"/>
    <w:rsid w:val="005827D9"/>
    <w:rsid w:val="00582ECA"/>
    <w:rsid w:val="00584ACB"/>
    <w:rsid w:val="00585937"/>
    <w:rsid w:val="00590C16"/>
    <w:rsid w:val="00590EDE"/>
    <w:rsid w:val="00590F43"/>
    <w:rsid w:val="00591855"/>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48F8"/>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D7925"/>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975"/>
    <w:rsid w:val="00627CE2"/>
    <w:rsid w:val="00627D01"/>
    <w:rsid w:val="00631A2C"/>
    <w:rsid w:val="00632D64"/>
    <w:rsid w:val="00632E88"/>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037F"/>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876F9"/>
    <w:rsid w:val="006901DE"/>
    <w:rsid w:val="006904AB"/>
    <w:rsid w:val="006911D3"/>
    <w:rsid w:val="0069337A"/>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4313"/>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17C5"/>
    <w:rsid w:val="006F24A8"/>
    <w:rsid w:val="006F264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0D8"/>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5792"/>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818"/>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0E0F"/>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2E2"/>
    <w:rsid w:val="00873EA6"/>
    <w:rsid w:val="00873EEA"/>
    <w:rsid w:val="00874D81"/>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E93"/>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6DEF"/>
    <w:rsid w:val="00A07B23"/>
    <w:rsid w:val="00A101F6"/>
    <w:rsid w:val="00A109E6"/>
    <w:rsid w:val="00A1178E"/>
    <w:rsid w:val="00A13EAE"/>
    <w:rsid w:val="00A14A10"/>
    <w:rsid w:val="00A14C96"/>
    <w:rsid w:val="00A156C0"/>
    <w:rsid w:val="00A16110"/>
    <w:rsid w:val="00A2070E"/>
    <w:rsid w:val="00A2077B"/>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97A8F"/>
    <w:rsid w:val="00AA0387"/>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1DE9"/>
    <w:rsid w:val="00AF3627"/>
    <w:rsid w:val="00AF3952"/>
    <w:rsid w:val="00AF4FDB"/>
    <w:rsid w:val="00AF7059"/>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0832"/>
    <w:rsid w:val="00B618C5"/>
    <w:rsid w:val="00B65C93"/>
    <w:rsid w:val="00B663FE"/>
    <w:rsid w:val="00B67953"/>
    <w:rsid w:val="00B67A26"/>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06FD5"/>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9AE"/>
    <w:rsid w:val="00C32CB2"/>
    <w:rsid w:val="00C33218"/>
    <w:rsid w:val="00C33344"/>
    <w:rsid w:val="00C3383B"/>
    <w:rsid w:val="00C376EF"/>
    <w:rsid w:val="00C415AE"/>
    <w:rsid w:val="00C41D86"/>
    <w:rsid w:val="00C44B96"/>
    <w:rsid w:val="00C45975"/>
    <w:rsid w:val="00C459CA"/>
    <w:rsid w:val="00C47818"/>
    <w:rsid w:val="00C50A6A"/>
    <w:rsid w:val="00C53BAB"/>
    <w:rsid w:val="00C5446F"/>
    <w:rsid w:val="00C545CD"/>
    <w:rsid w:val="00C546BD"/>
    <w:rsid w:val="00C54D89"/>
    <w:rsid w:val="00C55FC5"/>
    <w:rsid w:val="00C562C2"/>
    <w:rsid w:val="00C57430"/>
    <w:rsid w:val="00C6086C"/>
    <w:rsid w:val="00C60F8F"/>
    <w:rsid w:val="00C6170E"/>
    <w:rsid w:val="00C617B0"/>
    <w:rsid w:val="00C6589F"/>
    <w:rsid w:val="00C663DF"/>
    <w:rsid w:val="00C6699A"/>
    <w:rsid w:val="00C66C71"/>
    <w:rsid w:val="00C670F2"/>
    <w:rsid w:val="00C67D95"/>
    <w:rsid w:val="00C706DD"/>
    <w:rsid w:val="00C711A2"/>
    <w:rsid w:val="00C71D7C"/>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1C89"/>
    <w:rsid w:val="00CB392C"/>
    <w:rsid w:val="00CB4A20"/>
    <w:rsid w:val="00CB5DEC"/>
    <w:rsid w:val="00CB71A4"/>
    <w:rsid w:val="00CC01A9"/>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00B3"/>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4C26"/>
    <w:rsid w:val="00D850C2"/>
    <w:rsid w:val="00D8523F"/>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C7587"/>
    <w:rsid w:val="00DD155F"/>
    <w:rsid w:val="00DD1675"/>
    <w:rsid w:val="00DD49C8"/>
    <w:rsid w:val="00DD4A09"/>
    <w:rsid w:val="00DD5423"/>
    <w:rsid w:val="00DD5869"/>
    <w:rsid w:val="00DD5CF1"/>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00D"/>
    <w:rsid w:val="00E53234"/>
    <w:rsid w:val="00E577E4"/>
    <w:rsid w:val="00E57AFE"/>
    <w:rsid w:val="00E6009A"/>
    <w:rsid w:val="00E6012E"/>
    <w:rsid w:val="00E614FD"/>
    <w:rsid w:val="00E70001"/>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23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fontstyle01">
    <w:name w:val="fontstyle01"/>
    <w:basedOn w:val="a1"/>
    <w:rsid w:val="005055A3"/>
    <w:rPr>
      <w:rFonts w:ascii="TimesNewRomanPSMT" w:hAnsi="TimesNewRomanPSMT" w:hint="default"/>
      <w:b w:val="0"/>
      <w:bCs w:val="0"/>
      <w:i w:val="0"/>
      <w:iCs w:val="0"/>
      <w:color w:val="00000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77AD8E-3B1A-4B8A-A602-48FA8F4249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1</Pages>
  <Words>16313</Words>
  <Characters>92988</Characters>
  <Application>Microsoft Office Word</Application>
  <DocSecurity>0</DocSecurity>
  <Lines>774</Lines>
  <Paragraphs>218</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109083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PC 88</cp:lastModifiedBy>
  <cp:revision>41</cp:revision>
  <cp:lastPrinted>2021-06-01T11:52:00Z</cp:lastPrinted>
  <dcterms:created xsi:type="dcterms:W3CDTF">2021-09-27T12:45:00Z</dcterms:created>
  <dcterms:modified xsi:type="dcterms:W3CDTF">2026-07-27T14:16:00Z</dcterms:modified>
</cp:coreProperties>
</file>