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886A2C"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w:t>
      </w:r>
      <w:r w:rsidR="00325B75" w:rsidRPr="00FF430B">
        <w:lastRenderedPageBreak/>
        <w:t xml:space="preserve">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r w:rsidR="007167E4" w:rsidRPr="00FF430B">
        <w:lastRenderedPageBreak/>
        <w:t xml:space="preserve">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w:t>
      </w:r>
      <w:r w:rsidR="007167E4" w:rsidRPr="00FF430B">
        <w:lastRenderedPageBreak/>
        <w:t>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lastRenderedPageBreak/>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132656D" w14:textId="77777777" w:rsidR="00E02D03" w:rsidRDefault="00E02D03" w:rsidP="00E02D03">
      <w:pPr>
        <w:spacing w:before="57" w:line="303" w:lineRule="exact"/>
        <w:ind w:left="214"/>
        <w:jc w:val="center"/>
        <w:rPr>
          <w:b/>
          <w:spacing w:val="-2"/>
          <w:sz w:val="28"/>
        </w:rPr>
      </w:pPr>
      <w:r>
        <w:rPr>
          <w:b/>
          <w:sz w:val="28"/>
        </w:rPr>
        <w:t>ANUNȚ</w:t>
      </w:r>
      <w:r>
        <w:rPr>
          <w:b/>
          <w:spacing w:val="-13"/>
          <w:sz w:val="28"/>
        </w:rPr>
        <w:t xml:space="preserve"> </w:t>
      </w:r>
      <w:r>
        <w:rPr>
          <w:b/>
          <w:sz w:val="28"/>
        </w:rPr>
        <w:t>DE</w:t>
      </w:r>
      <w:r>
        <w:rPr>
          <w:b/>
          <w:spacing w:val="-9"/>
          <w:sz w:val="28"/>
        </w:rPr>
        <w:t xml:space="preserve"> </w:t>
      </w:r>
      <w:r>
        <w:rPr>
          <w:b/>
          <w:spacing w:val="-2"/>
          <w:sz w:val="28"/>
        </w:rPr>
        <w:t>PARTICIPARE</w:t>
      </w:r>
    </w:p>
    <w:p w14:paraId="356A0766" w14:textId="77777777" w:rsidR="00E02D03" w:rsidRDefault="00E02D03" w:rsidP="00E02D03">
      <w:pPr>
        <w:spacing w:before="57" w:line="303" w:lineRule="exact"/>
        <w:ind w:left="214"/>
        <w:jc w:val="center"/>
        <w:rPr>
          <w:b/>
          <w:sz w:val="28"/>
        </w:rPr>
      </w:pPr>
    </w:p>
    <w:p w14:paraId="3FAAB72F" w14:textId="77777777" w:rsidR="00E02D03" w:rsidRPr="007B2C40" w:rsidRDefault="00E02D03" w:rsidP="00E02D03">
      <w:pPr>
        <w:spacing w:before="109"/>
        <w:rPr>
          <w:b/>
          <w:bCs/>
          <w:i/>
        </w:rPr>
      </w:pPr>
      <w:r>
        <w:rPr>
          <w:b/>
          <w:bCs/>
        </w:rPr>
        <w:t xml:space="preserve">Obiectul </w:t>
      </w:r>
      <w:r w:rsidRPr="007B2C40">
        <w:rPr>
          <w:b/>
          <w:bCs/>
        </w:rPr>
        <w:t>achizitiei:  Constructia trotuarului de pe strada Stefan cel Mare si Sfint in s.Taul,r.Donduseni</w:t>
      </w:r>
    </w:p>
    <w:p w14:paraId="13426BD4" w14:textId="77777777" w:rsidR="00E02D03" w:rsidRPr="007B2C40" w:rsidRDefault="00E02D03" w:rsidP="00E02D03">
      <w:pPr>
        <w:ind w:left="57"/>
      </w:pPr>
    </w:p>
    <w:p w14:paraId="762F711D" w14:textId="77777777" w:rsidR="00E02D03" w:rsidRPr="007B2C40" w:rsidRDefault="00E02D03" w:rsidP="00E02D03">
      <w:pPr>
        <w:ind w:left="57"/>
      </w:pPr>
      <w:r w:rsidRPr="007B2C40">
        <w:t>prin</w:t>
      </w:r>
      <w:r w:rsidRPr="007B2C40">
        <w:rPr>
          <w:spacing w:val="-13"/>
        </w:rPr>
        <w:t xml:space="preserve"> </w:t>
      </w:r>
      <w:r w:rsidRPr="007B2C40">
        <w:t>procedura</w:t>
      </w:r>
      <w:r w:rsidRPr="007B2C40">
        <w:rPr>
          <w:spacing w:val="-6"/>
        </w:rPr>
        <w:t xml:space="preserve"> </w:t>
      </w:r>
      <w:r w:rsidRPr="007B2C40">
        <w:t>de</w:t>
      </w:r>
      <w:r w:rsidRPr="007B2C40">
        <w:rPr>
          <w:spacing w:val="-3"/>
        </w:rPr>
        <w:t xml:space="preserve"> </w:t>
      </w:r>
      <w:r w:rsidRPr="007B2C40">
        <w:rPr>
          <w:spacing w:val="-2"/>
        </w:rPr>
        <w:t>achiziție</w:t>
      </w:r>
      <w:bookmarkStart w:id="45" w:name="cererea_ofertelor_de_preț"/>
      <w:bookmarkEnd w:id="45"/>
      <w:r w:rsidRPr="007B2C40">
        <w:t xml:space="preserve"> COP </w:t>
      </w:r>
    </w:p>
    <w:p w14:paraId="15136238" w14:textId="77777777" w:rsidR="00E02D03" w:rsidRPr="007B2C40" w:rsidRDefault="00E02D03" w:rsidP="00E02D03">
      <w:pPr>
        <w:ind w:left="57"/>
      </w:pPr>
      <w:r w:rsidRPr="007B2C40">
        <w:t>COD CPV: 45200000-9</w:t>
      </w:r>
    </w:p>
    <w:p w14:paraId="23ABBB6A" w14:textId="77777777" w:rsidR="00E02D03" w:rsidRPr="007B2C40" w:rsidRDefault="00E02D03" w:rsidP="00E02D03">
      <w:pPr>
        <w:spacing w:line="345" w:lineRule="auto"/>
        <w:ind w:left="259" w:right="2198"/>
        <w:rPr>
          <w:b/>
          <w:color w:val="000000"/>
        </w:rPr>
      </w:pPr>
      <w:r w:rsidRPr="007B2C40">
        <w:rPr>
          <w:b/>
          <w:color w:val="000000"/>
          <w:highlight w:val="yellow"/>
        </w:rPr>
        <w:t>Procedura</w:t>
      </w:r>
      <w:r w:rsidRPr="007B2C40">
        <w:rPr>
          <w:b/>
          <w:color w:val="000000"/>
          <w:spacing w:val="-4"/>
          <w:highlight w:val="yellow"/>
        </w:rPr>
        <w:t xml:space="preserve"> </w:t>
      </w:r>
      <w:r w:rsidRPr="007B2C40">
        <w:rPr>
          <w:b/>
          <w:color w:val="000000"/>
          <w:highlight w:val="yellow"/>
        </w:rPr>
        <w:t>a</w:t>
      </w:r>
      <w:r w:rsidRPr="007B2C40">
        <w:rPr>
          <w:b/>
          <w:color w:val="000000"/>
          <w:spacing w:val="-4"/>
          <w:highlight w:val="yellow"/>
        </w:rPr>
        <w:t xml:space="preserve"> </w:t>
      </w:r>
      <w:r w:rsidRPr="007B2C40">
        <w:rPr>
          <w:b/>
          <w:color w:val="000000"/>
          <w:highlight w:val="yellow"/>
        </w:rPr>
        <w:t>fost</w:t>
      </w:r>
      <w:r w:rsidRPr="007B2C40">
        <w:rPr>
          <w:b/>
          <w:color w:val="000000"/>
          <w:spacing w:val="-3"/>
          <w:highlight w:val="yellow"/>
        </w:rPr>
        <w:t xml:space="preserve"> </w:t>
      </w:r>
      <w:r w:rsidRPr="007B2C40">
        <w:rPr>
          <w:b/>
          <w:color w:val="000000"/>
          <w:highlight w:val="yellow"/>
        </w:rPr>
        <w:t>inclusă</w:t>
      </w:r>
      <w:r w:rsidRPr="007B2C40">
        <w:rPr>
          <w:b/>
          <w:color w:val="000000"/>
          <w:spacing w:val="-4"/>
          <w:highlight w:val="yellow"/>
        </w:rPr>
        <w:t xml:space="preserve"> </w:t>
      </w:r>
      <w:r w:rsidRPr="007B2C40">
        <w:rPr>
          <w:b/>
          <w:color w:val="000000"/>
          <w:highlight w:val="yellow"/>
        </w:rPr>
        <w:t>în</w:t>
      </w:r>
      <w:r w:rsidRPr="007B2C40">
        <w:rPr>
          <w:b/>
          <w:color w:val="000000"/>
          <w:spacing w:val="-3"/>
          <w:highlight w:val="yellow"/>
        </w:rPr>
        <w:t xml:space="preserve"> </w:t>
      </w:r>
      <w:r w:rsidRPr="007B2C40">
        <w:rPr>
          <w:b/>
          <w:color w:val="000000"/>
          <w:highlight w:val="yellow"/>
        </w:rPr>
        <w:t>planul</w:t>
      </w:r>
      <w:r w:rsidRPr="007B2C40">
        <w:rPr>
          <w:b/>
          <w:color w:val="000000"/>
          <w:spacing w:val="-9"/>
          <w:highlight w:val="yellow"/>
        </w:rPr>
        <w:t xml:space="preserve"> </w:t>
      </w:r>
      <w:r w:rsidRPr="007B2C40">
        <w:rPr>
          <w:b/>
          <w:color w:val="000000"/>
          <w:highlight w:val="yellow"/>
        </w:rPr>
        <w:t>de</w:t>
      </w:r>
      <w:r w:rsidRPr="007B2C40">
        <w:rPr>
          <w:b/>
          <w:color w:val="000000"/>
          <w:spacing w:val="-5"/>
          <w:highlight w:val="yellow"/>
        </w:rPr>
        <w:t xml:space="preserve"> </w:t>
      </w:r>
      <w:r w:rsidRPr="007B2C40">
        <w:rPr>
          <w:b/>
          <w:color w:val="000000"/>
          <w:highlight w:val="yellow"/>
        </w:rPr>
        <w:t>achiziții</w:t>
      </w:r>
      <w:r w:rsidRPr="007B2C40">
        <w:rPr>
          <w:b/>
          <w:color w:val="000000"/>
          <w:spacing w:val="-4"/>
          <w:highlight w:val="yellow"/>
        </w:rPr>
        <w:t xml:space="preserve"> </w:t>
      </w:r>
      <w:r w:rsidRPr="007B2C40">
        <w:rPr>
          <w:b/>
          <w:color w:val="000000"/>
          <w:highlight w:val="yellow"/>
        </w:rPr>
        <w:t>publice</w:t>
      </w:r>
      <w:r w:rsidRPr="007B2C40">
        <w:rPr>
          <w:b/>
          <w:color w:val="000000"/>
          <w:spacing w:val="-6"/>
          <w:highlight w:val="yellow"/>
        </w:rPr>
        <w:t xml:space="preserve"> </w:t>
      </w:r>
      <w:r w:rsidRPr="007B2C40">
        <w:rPr>
          <w:b/>
          <w:color w:val="000000"/>
          <w:highlight w:val="yellow"/>
        </w:rPr>
        <w:t>a</w:t>
      </w:r>
      <w:r w:rsidRPr="007B2C40">
        <w:rPr>
          <w:b/>
          <w:color w:val="000000"/>
          <w:spacing w:val="-4"/>
          <w:highlight w:val="yellow"/>
        </w:rPr>
        <w:t xml:space="preserve"> </w:t>
      </w:r>
      <w:r w:rsidRPr="007B2C40">
        <w:rPr>
          <w:b/>
          <w:color w:val="000000"/>
          <w:highlight w:val="yellow"/>
        </w:rPr>
        <w:t>autorității</w:t>
      </w:r>
      <w:r w:rsidRPr="007B2C40">
        <w:rPr>
          <w:b/>
          <w:color w:val="000000"/>
          <w:spacing w:val="-4"/>
          <w:highlight w:val="yellow"/>
        </w:rPr>
        <w:t xml:space="preserve"> </w:t>
      </w:r>
      <w:r w:rsidRPr="007B2C40">
        <w:rPr>
          <w:b/>
          <w:color w:val="000000"/>
          <w:highlight w:val="yellow"/>
        </w:rPr>
        <w:t>contractante</w:t>
      </w:r>
      <w:r w:rsidRPr="007B2C40">
        <w:rPr>
          <w:b/>
          <w:color w:val="000000"/>
        </w:rPr>
        <w:t xml:space="preserve"> Da</w:t>
      </w:r>
    </w:p>
    <w:p w14:paraId="0E418669" w14:textId="77777777" w:rsidR="00E02D03" w:rsidRPr="0049722A" w:rsidRDefault="00E02D03" w:rsidP="00E02D03">
      <w:pPr>
        <w:ind w:left="57"/>
        <w:rPr>
          <w:sz w:val="28"/>
        </w:rPr>
      </w:pPr>
    </w:p>
    <w:p w14:paraId="02CE26C4" w14:textId="77777777" w:rsidR="00E02D03" w:rsidRPr="007B2C40" w:rsidRDefault="00E02D03" w:rsidP="00E02D03">
      <w:pPr>
        <w:pStyle w:val="a"/>
        <w:widowControl w:val="0"/>
        <w:numPr>
          <w:ilvl w:val="0"/>
          <w:numId w:val="46"/>
        </w:numPr>
        <w:tabs>
          <w:tab w:val="clear" w:pos="1134"/>
          <w:tab w:val="left" w:pos="846"/>
        </w:tabs>
        <w:autoSpaceDE w:val="0"/>
        <w:autoSpaceDN w:val="0"/>
        <w:spacing w:line="242" w:lineRule="auto"/>
        <w:ind w:right="883" w:firstLine="0"/>
        <w:rPr>
          <w:b/>
        </w:rPr>
      </w:pPr>
      <w:proofErr w:type="spellStart"/>
      <w:r w:rsidRPr="007B2C40">
        <w:rPr>
          <w:b/>
        </w:rPr>
        <w:t>Denumirea</w:t>
      </w:r>
      <w:proofErr w:type="spellEnd"/>
      <w:r w:rsidRPr="007B2C40">
        <w:rPr>
          <w:b/>
          <w:spacing w:val="32"/>
        </w:rPr>
        <w:t xml:space="preserve"> </w:t>
      </w:r>
      <w:proofErr w:type="spellStart"/>
      <w:r w:rsidRPr="007B2C40">
        <w:rPr>
          <w:b/>
        </w:rPr>
        <w:t>autorității</w:t>
      </w:r>
      <w:proofErr w:type="spellEnd"/>
      <w:r w:rsidRPr="007B2C40">
        <w:rPr>
          <w:b/>
          <w:spacing w:val="32"/>
        </w:rPr>
        <w:t xml:space="preserve"> </w:t>
      </w:r>
      <w:proofErr w:type="spellStart"/>
      <w:r w:rsidRPr="007B2C40">
        <w:rPr>
          <w:b/>
        </w:rPr>
        <w:t>contractante</w:t>
      </w:r>
      <w:proofErr w:type="spellEnd"/>
      <w:r w:rsidRPr="007B2C40">
        <w:rPr>
          <w:b/>
        </w:rPr>
        <w:t>:</w:t>
      </w:r>
      <w:r w:rsidRPr="007B2C40">
        <w:rPr>
          <w:b/>
          <w:spacing w:val="-4"/>
        </w:rPr>
        <w:t xml:space="preserve"> </w:t>
      </w:r>
      <w:r w:rsidRPr="007B2C40">
        <w:rPr>
          <w:b/>
        </w:rPr>
        <w:t xml:space="preserve">Primaria </w:t>
      </w:r>
      <w:proofErr w:type="spellStart"/>
      <w:r w:rsidRPr="007B2C40">
        <w:rPr>
          <w:b/>
        </w:rPr>
        <w:t>Taul</w:t>
      </w:r>
      <w:proofErr w:type="spellEnd"/>
      <w:r w:rsidRPr="007B2C40">
        <w:rPr>
          <w:b/>
        </w:rPr>
        <w:t>,</w:t>
      </w:r>
      <w:r>
        <w:rPr>
          <w:b/>
        </w:rPr>
        <w:t xml:space="preserve"> </w:t>
      </w:r>
      <w:proofErr w:type="spellStart"/>
      <w:r w:rsidRPr="007B2C40">
        <w:rPr>
          <w:b/>
        </w:rPr>
        <w:t>r.Donduseni</w:t>
      </w:r>
      <w:proofErr w:type="spellEnd"/>
      <w:r w:rsidRPr="007B2C40">
        <w:rPr>
          <w:b/>
        </w:rPr>
        <w:t xml:space="preserve"> </w:t>
      </w:r>
      <w:proofErr w:type="spellStart"/>
      <w:r w:rsidRPr="007B2C40">
        <w:rPr>
          <w:b/>
        </w:rPr>
        <w:t>Republica</w:t>
      </w:r>
      <w:proofErr w:type="spellEnd"/>
      <w:r w:rsidRPr="007B2C40">
        <w:rPr>
          <w:b/>
        </w:rPr>
        <w:t xml:space="preserve"> Moldova</w:t>
      </w:r>
    </w:p>
    <w:p w14:paraId="39B1DEA8" w14:textId="77777777" w:rsidR="00E02D03" w:rsidRPr="007B2C40" w:rsidRDefault="00E02D03" w:rsidP="00E02D03">
      <w:pPr>
        <w:pStyle w:val="a"/>
        <w:widowControl w:val="0"/>
        <w:numPr>
          <w:ilvl w:val="0"/>
          <w:numId w:val="46"/>
        </w:numPr>
        <w:tabs>
          <w:tab w:val="clear" w:pos="1134"/>
          <w:tab w:val="left" w:pos="846"/>
        </w:tabs>
        <w:autoSpaceDE w:val="0"/>
        <w:autoSpaceDN w:val="0"/>
        <w:spacing w:before="113"/>
        <w:ind w:left="846" w:hanging="282"/>
        <w:rPr>
          <w:b/>
        </w:rPr>
      </w:pPr>
      <w:r w:rsidRPr="007B2C40">
        <w:rPr>
          <w:b/>
        </w:rPr>
        <w:t>IDNO:</w:t>
      </w:r>
      <w:r w:rsidRPr="007B2C40">
        <w:rPr>
          <w:b/>
          <w:spacing w:val="-13"/>
        </w:rPr>
        <w:t xml:space="preserve"> </w:t>
      </w:r>
      <w:r w:rsidRPr="007B2C40">
        <w:rPr>
          <w:b/>
          <w:spacing w:val="-2"/>
        </w:rPr>
        <w:t>1007601005073</w:t>
      </w:r>
    </w:p>
    <w:p w14:paraId="77B7A860" w14:textId="77777777" w:rsidR="00E02D03" w:rsidRPr="007B2C40" w:rsidRDefault="00E02D03" w:rsidP="00E02D03">
      <w:pPr>
        <w:pStyle w:val="a"/>
        <w:widowControl w:val="0"/>
        <w:numPr>
          <w:ilvl w:val="0"/>
          <w:numId w:val="46"/>
        </w:numPr>
        <w:tabs>
          <w:tab w:val="clear" w:pos="1134"/>
          <w:tab w:val="left" w:pos="846"/>
        </w:tabs>
        <w:autoSpaceDE w:val="0"/>
        <w:autoSpaceDN w:val="0"/>
        <w:spacing w:before="120"/>
        <w:ind w:left="846" w:hanging="282"/>
        <w:rPr>
          <w:b/>
          <w:bCs/>
        </w:rPr>
      </w:pPr>
      <w:bookmarkStart w:id="46" w:name="3._Adresa:_mun._Chișinău._Str._E._Doga_4"/>
      <w:bookmarkEnd w:id="46"/>
      <w:proofErr w:type="spellStart"/>
      <w:r w:rsidRPr="007B2C40">
        <w:rPr>
          <w:b/>
        </w:rPr>
        <w:t>Adresa</w:t>
      </w:r>
      <w:proofErr w:type="spellEnd"/>
      <w:r w:rsidRPr="007B2C40">
        <w:rPr>
          <w:b/>
        </w:rPr>
        <w:t>:</w:t>
      </w:r>
      <w:r w:rsidRPr="007B2C40">
        <w:rPr>
          <w:b/>
          <w:spacing w:val="-12"/>
        </w:rPr>
        <w:t xml:space="preserve"> </w:t>
      </w:r>
      <w:proofErr w:type="spellStart"/>
      <w:r w:rsidRPr="007B2C40">
        <w:rPr>
          <w:b/>
          <w:bCs/>
          <w:i/>
        </w:rPr>
        <w:t>s.Țaul,r-nul</w:t>
      </w:r>
      <w:proofErr w:type="spellEnd"/>
      <w:r w:rsidRPr="007B2C40">
        <w:rPr>
          <w:b/>
          <w:bCs/>
          <w:i/>
        </w:rPr>
        <w:t xml:space="preserve"> </w:t>
      </w:r>
      <w:proofErr w:type="spellStart"/>
      <w:r w:rsidRPr="007B2C40">
        <w:rPr>
          <w:b/>
          <w:bCs/>
          <w:i/>
        </w:rPr>
        <w:t>Dondușeni</w:t>
      </w:r>
      <w:proofErr w:type="spellEnd"/>
    </w:p>
    <w:p w14:paraId="5BC35772" w14:textId="77777777" w:rsidR="00E02D03" w:rsidRPr="007B2C40" w:rsidRDefault="00E02D03" w:rsidP="00E02D03">
      <w:pPr>
        <w:pStyle w:val="a"/>
        <w:widowControl w:val="0"/>
        <w:numPr>
          <w:ilvl w:val="0"/>
          <w:numId w:val="46"/>
        </w:numPr>
        <w:tabs>
          <w:tab w:val="clear" w:pos="1134"/>
          <w:tab w:val="left" w:pos="846"/>
        </w:tabs>
        <w:autoSpaceDE w:val="0"/>
        <w:autoSpaceDN w:val="0"/>
        <w:spacing w:before="125" w:line="322" w:lineRule="exact"/>
        <w:ind w:left="846" w:hanging="282"/>
        <w:rPr>
          <w:b/>
        </w:rPr>
      </w:pPr>
      <w:proofErr w:type="spellStart"/>
      <w:r w:rsidRPr="007B2C40">
        <w:rPr>
          <w:b/>
        </w:rPr>
        <w:t>Numărul</w:t>
      </w:r>
      <w:proofErr w:type="spellEnd"/>
      <w:r w:rsidRPr="007B2C40">
        <w:rPr>
          <w:b/>
          <w:spacing w:val="-12"/>
        </w:rPr>
        <w:t xml:space="preserve"> </w:t>
      </w:r>
      <w:r w:rsidRPr="007B2C40">
        <w:rPr>
          <w:b/>
        </w:rPr>
        <w:t>de</w:t>
      </w:r>
      <w:r w:rsidRPr="007B2C40">
        <w:rPr>
          <w:b/>
          <w:spacing w:val="-10"/>
        </w:rPr>
        <w:t xml:space="preserve"> </w:t>
      </w:r>
      <w:proofErr w:type="spellStart"/>
      <w:r w:rsidRPr="007B2C40">
        <w:rPr>
          <w:b/>
        </w:rPr>
        <w:t>telefon</w:t>
      </w:r>
      <w:proofErr w:type="spellEnd"/>
      <w:r w:rsidRPr="007B2C40">
        <w:rPr>
          <w:b/>
        </w:rPr>
        <w:t>/fax:</w:t>
      </w:r>
      <w:r w:rsidRPr="007B2C40">
        <w:rPr>
          <w:b/>
          <w:spacing w:val="49"/>
        </w:rPr>
        <w:t xml:space="preserve"> </w:t>
      </w:r>
      <w:r w:rsidRPr="007B2C40">
        <w:rPr>
          <w:b/>
          <w:spacing w:val="-2"/>
        </w:rPr>
        <w:t>069729130</w:t>
      </w:r>
    </w:p>
    <w:p w14:paraId="6FFE91E5" w14:textId="77777777" w:rsidR="00E02D03" w:rsidRPr="007B2C40" w:rsidRDefault="00E02D03" w:rsidP="00E02D03">
      <w:pPr>
        <w:pStyle w:val="a"/>
        <w:widowControl w:val="0"/>
        <w:numPr>
          <w:ilvl w:val="0"/>
          <w:numId w:val="46"/>
        </w:numPr>
        <w:tabs>
          <w:tab w:val="clear" w:pos="1134"/>
          <w:tab w:val="left" w:pos="846"/>
          <w:tab w:val="left" w:pos="2110"/>
          <w:tab w:val="left" w:pos="2797"/>
          <w:tab w:val="left" w:pos="3945"/>
          <w:tab w:val="left" w:pos="4540"/>
          <w:tab w:val="left" w:pos="5227"/>
          <w:tab w:val="left" w:pos="6576"/>
          <w:tab w:val="left" w:pos="7124"/>
          <w:tab w:val="left" w:pos="8737"/>
        </w:tabs>
        <w:autoSpaceDE w:val="0"/>
        <w:autoSpaceDN w:val="0"/>
        <w:spacing w:line="322" w:lineRule="exact"/>
        <w:ind w:left="846" w:hanging="282"/>
        <w:rPr>
          <w:b/>
          <w:i/>
        </w:rPr>
      </w:pPr>
      <w:proofErr w:type="spellStart"/>
      <w:r w:rsidRPr="007B2C40">
        <w:rPr>
          <w:b/>
          <w:spacing w:val="-2"/>
        </w:rPr>
        <w:t>Adresa</w:t>
      </w:r>
      <w:proofErr w:type="spellEnd"/>
      <w:r w:rsidRPr="007B2C40">
        <w:rPr>
          <w:b/>
        </w:rPr>
        <w:tab/>
      </w:r>
      <w:r w:rsidRPr="007B2C40">
        <w:rPr>
          <w:b/>
          <w:spacing w:val="-5"/>
        </w:rPr>
        <w:t>de</w:t>
      </w:r>
      <w:r w:rsidRPr="007B2C40">
        <w:rPr>
          <w:b/>
        </w:rPr>
        <w:tab/>
      </w:r>
      <w:r w:rsidRPr="007B2C40">
        <w:rPr>
          <w:b/>
          <w:spacing w:val="-2"/>
        </w:rPr>
        <w:t>e-</w:t>
      </w:r>
      <w:r w:rsidRPr="007B2C40">
        <w:rPr>
          <w:b/>
          <w:spacing w:val="-4"/>
        </w:rPr>
        <w:t>mail</w:t>
      </w:r>
      <w:r w:rsidRPr="007B2C40">
        <w:rPr>
          <w:b/>
        </w:rPr>
        <w:tab/>
      </w:r>
      <w:proofErr w:type="spellStart"/>
      <w:r w:rsidRPr="007B2C40">
        <w:rPr>
          <w:b/>
          <w:spacing w:val="-5"/>
        </w:rPr>
        <w:t>și</w:t>
      </w:r>
      <w:proofErr w:type="spellEnd"/>
      <w:r w:rsidRPr="007B2C40">
        <w:rPr>
          <w:b/>
        </w:rPr>
        <w:tab/>
      </w:r>
      <w:r w:rsidRPr="007B2C40">
        <w:rPr>
          <w:b/>
          <w:spacing w:val="-5"/>
        </w:rPr>
        <w:t>de</w:t>
      </w:r>
      <w:r w:rsidRPr="007B2C40">
        <w:rPr>
          <w:b/>
        </w:rPr>
        <w:tab/>
      </w:r>
      <w:r w:rsidRPr="007B2C40">
        <w:rPr>
          <w:b/>
          <w:spacing w:val="-2"/>
        </w:rPr>
        <w:t>internet</w:t>
      </w:r>
      <w:r w:rsidRPr="007B2C40">
        <w:rPr>
          <w:b/>
        </w:rPr>
        <w:tab/>
      </w:r>
      <w:r w:rsidRPr="007B2C40">
        <w:rPr>
          <w:b/>
          <w:spacing w:val="-10"/>
        </w:rPr>
        <w:t>a</w:t>
      </w:r>
      <w:r w:rsidRPr="007B2C40">
        <w:rPr>
          <w:b/>
        </w:rPr>
        <w:tab/>
      </w:r>
      <w:proofErr w:type="spellStart"/>
      <w:r w:rsidRPr="007B2C40">
        <w:rPr>
          <w:b/>
          <w:spacing w:val="-2"/>
        </w:rPr>
        <w:t>autorității</w:t>
      </w:r>
      <w:proofErr w:type="spellEnd"/>
      <w:r w:rsidRPr="007B2C40">
        <w:rPr>
          <w:b/>
        </w:rPr>
        <w:tab/>
      </w:r>
      <w:proofErr w:type="spellStart"/>
      <w:r w:rsidRPr="007B2C40">
        <w:rPr>
          <w:b/>
          <w:spacing w:val="-2"/>
        </w:rPr>
        <w:t>contractante</w:t>
      </w:r>
      <w:proofErr w:type="spellEnd"/>
      <w:r w:rsidRPr="007B2C40">
        <w:rPr>
          <w:b/>
          <w:spacing w:val="-2"/>
        </w:rPr>
        <w:t>:</w:t>
      </w:r>
    </w:p>
    <w:p w14:paraId="142FE419" w14:textId="77777777" w:rsidR="00E02D03" w:rsidRPr="007B2C40" w:rsidRDefault="00E02D03" w:rsidP="00E02D03">
      <w:pPr>
        <w:ind w:left="848"/>
        <w:rPr>
          <w:b/>
          <w:i/>
        </w:rPr>
      </w:pPr>
      <w:hyperlink r:id="rId12">
        <w:r w:rsidRPr="007B2C40">
          <w:rPr>
            <w:b/>
            <w:i/>
            <w:color w:val="212121"/>
            <w:spacing w:val="-2"/>
          </w:rPr>
          <w:t>primaria.taul@list.ru,primariataul@gmail.com</w:t>
        </w:r>
      </w:hyperlink>
    </w:p>
    <w:p w14:paraId="0C4E47C3" w14:textId="77777777" w:rsidR="00E02D03" w:rsidRPr="007B2C40" w:rsidRDefault="00E02D03" w:rsidP="00E02D03">
      <w:pPr>
        <w:pStyle w:val="a"/>
        <w:widowControl w:val="0"/>
        <w:numPr>
          <w:ilvl w:val="0"/>
          <w:numId w:val="46"/>
        </w:numPr>
        <w:tabs>
          <w:tab w:val="clear" w:pos="1134"/>
          <w:tab w:val="left" w:pos="542"/>
          <w:tab w:val="left" w:pos="620"/>
        </w:tabs>
        <w:autoSpaceDE w:val="0"/>
        <w:autoSpaceDN w:val="0"/>
        <w:spacing w:before="118" w:line="360" w:lineRule="auto"/>
        <w:ind w:right="652"/>
        <w:rPr>
          <w:b/>
          <w:i/>
        </w:rPr>
      </w:pPr>
      <w:proofErr w:type="spellStart"/>
      <w:r w:rsidRPr="007B2C40">
        <w:rPr>
          <w:b/>
        </w:rPr>
        <w:t>Adresa</w:t>
      </w:r>
      <w:proofErr w:type="spellEnd"/>
      <w:r w:rsidRPr="007B2C40">
        <w:rPr>
          <w:b/>
          <w:spacing w:val="-2"/>
        </w:rPr>
        <w:t xml:space="preserve"> </w:t>
      </w:r>
      <w:r w:rsidRPr="007B2C40">
        <w:rPr>
          <w:b/>
        </w:rPr>
        <w:t>de</w:t>
      </w:r>
      <w:r w:rsidRPr="007B2C40">
        <w:rPr>
          <w:b/>
          <w:spacing w:val="-3"/>
        </w:rPr>
        <w:t xml:space="preserve"> </w:t>
      </w:r>
      <w:r w:rsidRPr="007B2C40">
        <w:rPr>
          <w:b/>
        </w:rPr>
        <w:t>e-mail</w:t>
      </w:r>
      <w:r w:rsidRPr="007B2C40">
        <w:rPr>
          <w:b/>
          <w:spacing w:val="-6"/>
        </w:rPr>
        <w:t xml:space="preserve"> </w:t>
      </w:r>
      <w:proofErr w:type="spellStart"/>
      <w:r w:rsidRPr="007B2C40">
        <w:rPr>
          <w:b/>
        </w:rPr>
        <w:t>sau</w:t>
      </w:r>
      <w:proofErr w:type="spellEnd"/>
      <w:r w:rsidRPr="007B2C40">
        <w:rPr>
          <w:b/>
          <w:spacing w:val="-2"/>
        </w:rPr>
        <w:t xml:space="preserve"> </w:t>
      </w:r>
      <w:proofErr w:type="spellStart"/>
      <w:r w:rsidRPr="007B2C40">
        <w:rPr>
          <w:b/>
        </w:rPr>
        <w:t>pagina</w:t>
      </w:r>
      <w:proofErr w:type="spellEnd"/>
      <w:r w:rsidRPr="007B2C40">
        <w:rPr>
          <w:b/>
          <w:spacing w:val="-2"/>
        </w:rPr>
        <w:t xml:space="preserve"> </w:t>
      </w:r>
      <w:r w:rsidRPr="007B2C40">
        <w:rPr>
          <w:b/>
        </w:rPr>
        <w:t>web</w:t>
      </w:r>
      <w:r w:rsidRPr="007B2C40">
        <w:rPr>
          <w:b/>
          <w:spacing w:val="-2"/>
        </w:rPr>
        <w:t xml:space="preserve"> </w:t>
      </w:r>
      <w:proofErr w:type="spellStart"/>
      <w:r w:rsidRPr="007B2C40">
        <w:rPr>
          <w:b/>
        </w:rPr>
        <w:t>oficială</w:t>
      </w:r>
      <w:proofErr w:type="spellEnd"/>
      <w:r w:rsidRPr="007B2C40">
        <w:rPr>
          <w:b/>
          <w:spacing w:val="-2"/>
        </w:rPr>
        <w:t xml:space="preserve"> </w:t>
      </w:r>
      <w:r w:rsidRPr="007B2C40">
        <w:rPr>
          <w:b/>
        </w:rPr>
        <w:t>de</w:t>
      </w:r>
      <w:r w:rsidRPr="007B2C40">
        <w:rPr>
          <w:b/>
          <w:spacing w:val="-3"/>
        </w:rPr>
        <w:t xml:space="preserve"> </w:t>
      </w:r>
      <w:r w:rsidRPr="007B2C40">
        <w:rPr>
          <w:b/>
        </w:rPr>
        <w:t>la</w:t>
      </w:r>
      <w:r w:rsidRPr="007B2C40">
        <w:rPr>
          <w:b/>
          <w:spacing w:val="-2"/>
        </w:rPr>
        <w:t xml:space="preserve"> </w:t>
      </w:r>
      <w:r w:rsidRPr="007B2C40">
        <w:rPr>
          <w:b/>
        </w:rPr>
        <w:t>care</w:t>
      </w:r>
      <w:r w:rsidRPr="007B2C40">
        <w:rPr>
          <w:b/>
          <w:spacing w:val="-3"/>
        </w:rPr>
        <w:t xml:space="preserve"> </w:t>
      </w:r>
      <w:r w:rsidRPr="007B2C40">
        <w:rPr>
          <w:b/>
        </w:rPr>
        <w:t>se</w:t>
      </w:r>
      <w:r w:rsidRPr="007B2C40">
        <w:rPr>
          <w:b/>
          <w:spacing w:val="-3"/>
        </w:rPr>
        <w:t xml:space="preserve"> </w:t>
      </w:r>
      <w:proofErr w:type="spellStart"/>
      <w:r w:rsidRPr="007B2C40">
        <w:rPr>
          <w:b/>
        </w:rPr>
        <w:t>va</w:t>
      </w:r>
      <w:proofErr w:type="spellEnd"/>
      <w:r w:rsidRPr="007B2C40">
        <w:rPr>
          <w:b/>
          <w:spacing w:val="-2"/>
        </w:rPr>
        <w:t xml:space="preserve"> </w:t>
      </w:r>
      <w:proofErr w:type="spellStart"/>
      <w:r w:rsidRPr="007B2C40">
        <w:rPr>
          <w:b/>
        </w:rPr>
        <w:t>putea</w:t>
      </w:r>
      <w:proofErr w:type="spellEnd"/>
      <w:r w:rsidRPr="007B2C40">
        <w:rPr>
          <w:b/>
          <w:spacing w:val="-7"/>
        </w:rPr>
        <w:t xml:space="preserve"> </w:t>
      </w:r>
      <w:proofErr w:type="spellStart"/>
      <w:r w:rsidRPr="007B2C40">
        <w:rPr>
          <w:b/>
        </w:rPr>
        <w:t>obține</w:t>
      </w:r>
      <w:proofErr w:type="spellEnd"/>
      <w:r w:rsidRPr="007B2C40">
        <w:rPr>
          <w:b/>
          <w:spacing w:val="-8"/>
        </w:rPr>
        <w:t xml:space="preserve"> </w:t>
      </w:r>
      <w:proofErr w:type="spellStart"/>
      <w:r w:rsidRPr="007B2C40">
        <w:rPr>
          <w:b/>
        </w:rPr>
        <w:t>accesul</w:t>
      </w:r>
      <w:proofErr w:type="spellEnd"/>
      <w:r w:rsidRPr="007B2C40">
        <w:rPr>
          <w:b/>
          <w:spacing w:val="-7"/>
        </w:rPr>
        <w:t xml:space="preserve"> </w:t>
      </w:r>
      <w:r w:rsidRPr="007B2C40">
        <w:rPr>
          <w:b/>
        </w:rPr>
        <w:t>la</w:t>
      </w:r>
      <w:r w:rsidRPr="007B2C40">
        <w:rPr>
          <w:b/>
          <w:spacing w:val="-2"/>
        </w:rPr>
        <w:t xml:space="preserve"> </w:t>
      </w:r>
      <w:proofErr w:type="spellStart"/>
      <w:r w:rsidRPr="007B2C40">
        <w:rPr>
          <w:b/>
        </w:rPr>
        <w:t>documentația</w:t>
      </w:r>
      <w:proofErr w:type="spellEnd"/>
      <w:r w:rsidRPr="007B2C40">
        <w:rPr>
          <w:b/>
        </w:rPr>
        <w:t xml:space="preserve"> de </w:t>
      </w:r>
      <w:proofErr w:type="spellStart"/>
      <w:r w:rsidRPr="007B2C40">
        <w:rPr>
          <w:b/>
        </w:rPr>
        <w:t>atribuire</w:t>
      </w:r>
      <w:proofErr w:type="spellEnd"/>
      <w:r w:rsidRPr="007B2C40">
        <w:rPr>
          <w:b/>
        </w:rPr>
        <w:t xml:space="preserve">: </w:t>
      </w:r>
      <w:r w:rsidRPr="007B2C40">
        <w:rPr>
          <w:b/>
          <w:i/>
        </w:rPr>
        <w:t>mtender.gov.md,</w:t>
      </w:r>
      <w:r w:rsidRPr="007B2C40">
        <w:rPr>
          <w:b/>
          <w:i/>
          <w:spacing w:val="40"/>
        </w:rPr>
        <w:t xml:space="preserve"> </w:t>
      </w:r>
      <w:proofErr w:type="spellStart"/>
      <w:r w:rsidRPr="007B2C40">
        <w:rPr>
          <w:b/>
          <w:i/>
        </w:rPr>
        <w:t>documentația</w:t>
      </w:r>
      <w:proofErr w:type="spellEnd"/>
      <w:r w:rsidRPr="007B2C40">
        <w:rPr>
          <w:b/>
          <w:i/>
        </w:rPr>
        <w:t xml:space="preserve"> de </w:t>
      </w:r>
      <w:proofErr w:type="spellStart"/>
      <w:r w:rsidRPr="007B2C40">
        <w:rPr>
          <w:b/>
          <w:i/>
        </w:rPr>
        <w:t>atribuire</w:t>
      </w:r>
      <w:proofErr w:type="spellEnd"/>
      <w:r w:rsidRPr="007B2C40">
        <w:rPr>
          <w:b/>
          <w:i/>
        </w:rPr>
        <w:t xml:space="preserve"> </w:t>
      </w:r>
      <w:proofErr w:type="spellStart"/>
      <w:r w:rsidRPr="007B2C40">
        <w:rPr>
          <w:b/>
          <w:i/>
        </w:rPr>
        <w:t>este</w:t>
      </w:r>
      <w:proofErr w:type="spellEnd"/>
      <w:r w:rsidRPr="007B2C40">
        <w:rPr>
          <w:b/>
          <w:i/>
        </w:rPr>
        <w:t xml:space="preserve"> </w:t>
      </w:r>
      <w:proofErr w:type="spellStart"/>
      <w:r w:rsidRPr="007B2C40">
        <w:rPr>
          <w:b/>
          <w:i/>
        </w:rPr>
        <w:t>anexată</w:t>
      </w:r>
      <w:proofErr w:type="spellEnd"/>
      <w:r w:rsidRPr="007B2C40">
        <w:rPr>
          <w:b/>
          <w:i/>
        </w:rPr>
        <w:t xml:space="preserve"> </w:t>
      </w:r>
      <w:proofErr w:type="spellStart"/>
      <w:r w:rsidRPr="007B2C40">
        <w:rPr>
          <w:b/>
          <w:i/>
        </w:rPr>
        <w:t>în</w:t>
      </w:r>
      <w:proofErr w:type="spellEnd"/>
      <w:r w:rsidRPr="007B2C40">
        <w:rPr>
          <w:b/>
          <w:i/>
        </w:rPr>
        <w:t xml:space="preserve"> </w:t>
      </w:r>
      <w:proofErr w:type="spellStart"/>
      <w:r w:rsidRPr="007B2C40">
        <w:rPr>
          <w:b/>
          <w:i/>
        </w:rPr>
        <w:t>cadrul</w:t>
      </w:r>
      <w:proofErr w:type="spellEnd"/>
      <w:r w:rsidRPr="007B2C40">
        <w:rPr>
          <w:b/>
          <w:i/>
        </w:rPr>
        <w:t xml:space="preserve"> </w:t>
      </w:r>
      <w:proofErr w:type="spellStart"/>
      <w:r w:rsidRPr="007B2C40">
        <w:rPr>
          <w:b/>
          <w:i/>
        </w:rPr>
        <w:t>procedurii</w:t>
      </w:r>
      <w:proofErr w:type="spellEnd"/>
      <w:r w:rsidRPr="007B2C40">
        <w:rPr>
          <w:b/>
          <w:i/>
        </w:rPr>
        <w:t xml:space="preserve"> </w:t>
      </w:r>
      <w:proofErr w:type="spellStart"/>
      <w:r w:rsidRPr="007B2C40">
        <w:rPr>
          <w:b/>
          <w:i/>
        </w:rPr>
        <w:t>în</w:t>
      </w:r>
      <w:proofErr w:type="spellEnd"/>
      <w:r w:rsidRPr="007B2C40">
        <w:rPr>
          <w:b/>
          <w:i/>
        </w:rPr>
        <w:t xml:space="preserve"> SIA RSAP</w:t>
      </w:r>
    </w:p>
    <w:p w14:paraId="3223AB8E" w14:textId="77777777" w:rsidR="00E02D03" w:rsidRPr="007B2C40" w:rsidRDefault="00E02D03" w:rsidP="00E02D03">
      <w:pPr>
        <w:pStyle w:val="a"/>
        <w:widowControl w:val="0"/>
        <w:numPr>
          <w:ilvl w:val="0"/>
          <w:numId w:val="46"/>
        </w:numPr>
        <w:tabs>
          <w:tab w:val="clear" w:pos="1134"/>
          <w:tab w:val="left" w:pos="543"/>
        </w:tabs>
        <w:autoSpaceDE w:val="0"/>
        <w:autoSpaceDN w:val="0"/>
        <w:spacing w:before="122"/>
        <w:ind w:left="543" w:right="581"/>
        <w:jc w:val="both"/>
        <w:rPr>
          <w:b/>
          <w:i/>
        </w:rPr>
      </w:pPr>
      <w:proofErr w:type="spellStart"/>
      <w:r w:rsidRPr="007B2C40">
        <w:rPr>
          <w:b/>
        </w:rPr>
        <w:t>Tipul</w:t>
      </w:r>
      <w:proofErr w:type="spellEnd"/>
      <w:r w:rsidRPr="007B2C40">
        <w:rPr>
          <w:b/>
        </w:rPr>
        <w:t xml:space="preserve"> </w:t>
      </w:r>
      <w:proofErr w:type="spellStart"/>
      <w:r w:rsidRPr="007B2C40">
        <w:rPr>
          <w:b/>
        </w:rPr>
        <w:t>autorității</w:t>
      </w:r>
      <w:proofErr w:type="spellEnd"/>
      <w:r w:rsidRPr="007B2C40">
        <w:rPr>
          <w:b/>
        </w:rPr>
        <w:t xml:space="preserve"> </w:t>
      </w:r>
      <w:proofErr w:type="spellStart"/>
      <w:r w:rsidRPr="007B2C40">
        <w:rPr>
          <w:b/>
        </w:rPr>
        <w:t>contractante</w:t>
      </w:r>
      <w:proofErr w:type="spellEnd"/>
      <w:r w:rsidRPr="007B2C40">
        <w:rPr>
          <w:b/>
        </w:rPr>
        <w:t xml:space="preserve"> </w:t>
      </w:r>
      <w:proofErr w:type="spellStart"/>
      <w:r w:rsidRPr="007B2C40">
        <w:rPr>
          <w:b/>
        </w:rPr>
        <w:t>și</w:t>
      </w:r>
      <w:proofErr w:type="spellEnd"/>
      <w:r w:rsidRPr="007B2C40">
        <w:rPr>
          <w:b/>
        </w:rPr>
        <w:t xml:space="preserve"> </w:t>
      </w:r>
      <w:proofErr w:type="spellStart"/>
      <w:r w:rsidRPr="007B2C40">
        <w:rPr>
          <w:b/>
        </w:rPr>
        <w:t>obiectul</w:t>
      </w:r>
      <w:proofErr w:type="spellEnd"/>
      <w:r w:rsidRPr="007B2C40">
        <w:rPr>
          <w:b/>
        </w:rPr>
        <w:t xml:space="preserve"> principal de </w:t>
      </w:r>
      <w:proofErr w:type="spellStart"/>
      <w:r w:rsidRPr="007B2C40">
        <w:rPr>
          <w:b/>
        </w:rPr>
        <w:t>activitate</w:t>
      </w:r>
      <w:proofErr w:type="spellEnd"/>
      <w:r w:rsidRPr="007B2C40">
        <w:rPr>
          <w:b/>
        </w:rPr>
        <w:t xml:space="preserve"> (</w:t>
      </w:r>
      <w:proofErr w:type="spellStart"/>
      <w:r w:rsidRPr="007B2C40">
        <w:rPr>
          <w:b/>
        </w:rPr>
        <w:t>dacă</w:t>
      </w:r>
      <w:proofErr w:type="spellEnd"/>
      <w:r w:rsidRPr="007B2C40">
        <w:rPr>
          <w:b/>
        </w:rPr>
        <w:t xml:space="preserve"> </w:t>
      </w:r>
      <w:proofErr w:type="spellStart"/>
      <w:r w:rsidRPr="007B2C40">
        <w:rPr>
          <w:b/>
        </w:rPr>
        <w:t>este</w:t>
      </w:r>
      <w:proofErr w:type="spellEnd"/>
      <w:r w:rsidRPr="007B2C40">
        <w:rPr>
          <w:b/>
        </w:rPr>
        <w:t xml:space="preserve"> </w:t>
      </w:r>
      <w:proofErr w:type="spellStart"/>
      <w:r w:rsidRPr="007B2C40">
        <w:rPr>
          <w:b/>
        </w:rPr>
        <w:t>cazul</w:t>
      </w:r>
      <w:proofErr w:type="spellEnd"/>
      <w:r w:rsidRPr="007B2C40">
        <w:rPr>
          <w:b/>
        </w:rPr>
        <w:t xml:space="preserve">, </w:t>
      </w:r>
      <w:proofErr w:type="spellStart"/>
      <w:r w:rsidRPr="007B2C40">
        <w:rPr>
          <w:b/>
        </w:rPr>
        <w:t>mențiunea</w:t>
      </w:r>
      <w:proofErr w:type="spellEnd"/>
      <w:r w:rsidRPr="007B2C40">
        <w:rPr>
          <w:b/>
        </w:rPr>
        <w:t xml:space="preserve"> </w:t>
      </w:r>
      <w:proofErr w:type="spellStart"/>
      <w:r w:rsidRPr="007B2C40">
        <w:rPr>
          <w:b/>
        </w:rPr>
        <w:t>că</w:t>
      </w:r>
      <w:proofErr w:type="spellEnd"/>
      <w:r w:rsidRPr="007B2C40">
        <w:rPr>
          <w:b/>
        </w:rPr>
        <w:t xml:space="preserve"> </w:t>
      </w:r>
      <w:proofErr w:type="spellStart"/>
      <w:r w:rsidRPr="007B2C40">
        <w:rPr>
          <w:b/>
        </w:rPr>
        <w:t>autoritatea</w:t>
      </w:r>
      <w:proofErr w:type="spellEnd"/>
      <w:r w:rsidRPr="007B2C40">
        <w:rPr>
          <w:b/>
        </w:rPr>
        <w:t xml:space="preserve"> </w:t>
      </w:r>
      <w:proofErr w:type="spellStart"/>
      <w:r w:rsidRPr="007B2C40">
        <w:rPr>
          <w:b/>
        </w:rPr>
        <w:t>contractantă</w:t>
      </w:r>
      <w:proofErr w:type="spellEnd"/>
      <w:r w:rsidRPr="007B2C40">
        <w:rPr>
          <w:b/>
        </w:rPr>
        <w:t xml:space="preserve"> </w:t>
      </w:r>
      <w:proofErr w:type="spellStart"/>
      <w:r w:rsidRPr="007B2C40">
        <w:rPr>
          <w:b/>
        </w:rPr>
        <w:t>este</w:t>
      </w:r>
      <w:proofErr w:type="spellEnd"/>
      <w:r w:rsidRPr="007B2C40">
        <w:rPr>
          <w:b/>
        </w:rPr>
        <w:t xml:space="preserve"> o </w:t>
      </w:r>
      <w:proofErr w:type="spellStart"/>
      <w:r w:rsidRPr="007B2C40">
        <w:rPr>
          <w:b/>
        </w:rPr>
        <w:t>autoritate</w:t>
      </w:r>
      <w:proofErr w:type="spellEnd"/>
      <w:r w:rsidRPr="007B2C40">
        <w:rPr>
          <w:b/>
        </w:rPr>
        <w:t xml:space="preserve"> </w:t>
      </w:r>
      <w:proofErr w:type="spellStart"/>
      <w:r w:rsidRPr="007B2C40">
        <w:rPr>
          <w:b/>
        </w:rPr>
        <w:t>centrală</w:t>
      </w:r>
      <w:proofErr w:type="spellEnd"/>
      <w:r w:rsidRPr="007B2C40">
        <w:rPr>
          <w:b/>
        </w:rPr>
        <w:t xml:space="preserve"> de </w:t>
      </w:r>
      <w:proofErr w:type="spellStart"/>
      <w:r w:rsidRPr="007B2C40">
        <w:rPr>
          <w:b/>
        </w:rPr>
        <w:t>achiziție</w:t>
      </w:r>
      <w:proofErr w:type="spellEnd"/>
      <w:r w:rsidRPr="007B2C40">
        <w:rPr>
          <w:b/>
        </w:rPr>
        <w:t xml:space="preserve"> </w:t>
      </w:r>
      <w:proofErr w:type="spellStart"/>
      <w:r w:rsidRPr="007B2C40">
        <w:rPr>
          <w:b/>
        </w:rPr>
        <w:t>sau</w:t>
      </w:r>
      <w:proofErr w:type="spellEnd"/>
      <w:r w:rsidRPr="007B2C40">
        <w:rPr>
          <w:b/>
        </w:rPr>
        <w:t xml:space="preserve"> </w:t>
      </w:r>
      <w:proofErr w:type="spellStart"/>
      <w:r w:rsidRPr="007B2C40">
        <w:rPr>
          <w:b/>
        </w:rPr>
        <w:t>că</w:t>
      </w:r>
      <w:proofErr w:type="spellEnd"/>
      <w:r w:rsidRPr="007B2C40">
        <w:rPr>
          <w:b/>
        </w:rPr>
        <w:t xml:space="preserve"> </w:t>
      </w:r>
      <w:proofErr w:type="spellStart"/>
      <w:r w:rsidRPr="007B2C40">
        <w:rPr>
          <w:b/>
        </w:rPr>
        <w:t>achiziția</w:t>
      </w:r>
      <w:proofErr w:type="spellEnd"/>
      <w:r w:rsidRPr="007B2C40">
        <w:rPr>
          <w:b/>
        </w:rPr>
        <w:t xml:space="preserve"> </w:t>
      </w:r>
      <w:proofErr w:type="spellStart"/>
      <w:r w:rsidRPr="007B2C40">
        <w:rPr>
          <w:b/>
        </w:rPr>
        <w:t>implică</w:t>
      </w:r>
      <w:proofErr w:type="spellEnd"/>
      <w:r w:rsidRPr="007B2C40">
        <w:rPr>
          <w:b/>
        </w:rPr>
        <w:t xml:space="preserve"> o </w:t>
      </w:r>
      <w:proofErr w:type="spellStart"/>
      <w:r w:rsidRPr="007B2C40">
        <w:rPr>
          <w:b/>
        </w:rPr>
        <w:t>altă</w:t>
      </w:r>
      <w:proofErr w:type="spellEnd"/>
      <w:r w:rsidRPr="007B2C40">
        <w:rPr>
          <w:b/>
        </w:rPr>
        <w:t xml:space="preserve"> </w:t>
      </w:r>
      <w:proofErr w:type="spellStart"/>
      <w:r w:rsidRPr="007B2C40">
        <w:rPr>
          <w:b/>
        </w:rPr>
        <w:t>formă</w:t>
      </w:r>
      <w:proofErr w:type="spellEnd"/>
      <w:r w:rsidRPr="007B2C40">
        <w:rPr>
          <w:b/>
        </w:rPr>
        <w:t xml:space="preserve"> de </w:t>
      </w:r>
      <w:proofErr w:type="spellStart"/>
      <w:r w:rsidRPr="007B2C40">
        <w:rPr>
          <w:b/>
        </w:rPr>
        <w:t>achiziție</w:t>
      </w:r>
      <w:proofErr w:type="spellEnd"/>
      <w:r w:rsidRPr="007B2C40">
        <w:rPr>
          <w:b/>
        </w:rPr>
        <w:t xml:space="preserve"> </w:t>
      </w:r>
      <w:proofErr w:type="spellStart"/>
      <w:r w:rsidRPr="007B2C40">
        <w:rPr>
          <w:b/>
        </w:rPr>
        <w:t>comună</w:t>
      </w:r>
      <w:proofErr w:type="spellEnd"/>
      <w:r w:rsidRPr="007B2C40">
        <w:rPr>
          <w:b/>
        </w:rPr>
        <w:t xml:space="preserve">): </w:t>
      </w:r>
      <w:proofErr w:type="spellStart"/>
      <w:r w:rsidRPr="007B2C40">
        <w:rPr>
          <w:b/>
          <w:i/>
        </w:rPr>
        <w:t>Autoritate</w:t>
      </w:r>
      <w:proofErr w:type="spellEnd"/>
      <w:r w:rsidRPr="007B2C40">
        <w:rPr>
          <w:b/>
          <w:i/>
        </w:rPr>
        <w:t xml:space="preserve"> </w:t>
      </w:r>
      <w:proofErr w:type="spellStart"/>
      <w:r w:rsidRPr="007B2C40">
        <w:rPr>
          <w:b/>
          <w:i/>
        </w:rPr>
        <w:t>publică</w:t>
      </w:r>
      <w:proofErr w:type="spellEnd"/>
      <w:r w:rsidRPr="007B2C40">
        <w:rPr>
          <w:b/>
          <w:i/>
        </w:rPr>
        <w:t xml:space="preserve"> </w:t>
      </w:r>
      <w:proofErr w:type="spellStart"/>
      <w:r w:rsidRPr="007B2C40">
        <w:rPr>
          <w:b/>
          <w:i/>
        </w:rPr>
        <w:t>locală</w:t>
      </w:r>
      <w:proofErr w:type="spellEnd"/>
    </w:p>
    <w:p w14:paraId="1D792467" w14:textId="77777777" w:rsidR="00E02D03" w:rsidRPr="007B2C40" w:rsidRDefault="00E02D03" w:rsidP="00E02D03">
      <w:pPr>
        <w:pStyle w:val="a"/>
        <w:widowControl w:val="0"/>
        <w:numPr>
          <w:ilvl w:val="0"/>
          <w:numId w:val="46"/>
        </w:numPr>
        <w:tabs>
          <w:tab w:val="clear" w:pos="1134"/>
          <w:tab w:val="left" w:pos="542"/>
          <w:tab w:val="left" w:pos="620"/>
        </w:tabs>
        <w:autoSpaceDE w:val="0"/>
        <w:autoSpaceDN w:val="0"/>
        <w:spacing w:line="237" w:lineRule="auto"/>
        <w:ind w:right="580"/>
        <w:jc w:val="both"/>
        <w:rPr>
          <w:b/>
        </w:rPr>
      </w:pPr>
      <w:proofErr w:type="spellStart"/>
      <w:r w:rsidRPr="007B2C40">
        <w:rPr>
          <w:b/>
        </w:rPr>
        <w:t>Cumpărătorul</w:t>
      </w:r>
      <w:proofErr w:type="spellEnd"/>
      <w:r w:rsidRPr="007B2C40">
        <w:rPr>
          <w:b/>
        </w:rPr>
        <w:t xml:space="preserve"> </w:t>
      </w:r>
      <w:proofErr w:type="spellStart"/>
      <w:r w:rsidRPr="007B2C40">
        <w:rPr>
          <w:b/>
        </w:rPr>
        <w:t>invită</w:t>
      </w:r>
      <w:proofErr w:type="spellEnd"/>
      <w:r w:rsidRPr="007B2C40">
        <w:rPr>
          <w:b/>
        </w:rPr>
        <w:t xml:space="preserve"> </w:t>
      </w:r>
      <w:proofErr w:type="spellStart"/>
      <w:r w:rsidRPr="007B2C40">
        <w:rPr>
          <w:b/>
        </w:rPr>
        <w:t>operatorii</w:t>
      </w:r>
      <w:proofErr w:type="spellEnd"/>
      <w:r w:rsidRPr="007B2C40">
        <w:rPr>
          <w:b/>
        </w:rPr>
        <w:t xml:space="preserve"> </w:t>
      </w:r>
      <w:proofErr w:type="spellStart"/>
      <w:r w:rsidRPr="007B2C40">
        <w:rPr>
          <w:b/>
        </w:rPr>
        <w:t>economici</w:t>
      </w:r>
      <w:proofErr w:type="spellEnd"/>
      <w:r w:rsidRPr="007B2C40">
        <w:rPr>
          <w:b/>
        </w:rPr>
        <w:t xml:space="preserve"> </w:t>
      </w:r>
      <w:proofErr w:type="spellStart"/>
      <w:r w:rsidRPr="007B2C40">
        <w:rPr>
          <w:b/>
        </w:rPr>
        <w:t>interesați</w:t>
      </w:r>
      <w:proofErr w:type="spellEnd"/>
      <w:r w:rsidRPr="007B2C40">
        <w:rPr>
          <w:b/>
        </w:rPr>
        <w:t xml:space="preserve">, care </w:t>
      </w:r>
      <w:proofErr w:type="spellStart"/>
      <w:r w:rsidRPr="007B2C40">
        <w:rPr>
          <w:b/>
        </w:rPr>
        <w:t>îi</w:t>
      </w:r>
      <w:proofErr w:type="spellEnd"/>
      <w:r w:rsidRPr="007B2C40">
        <w:rPr>
          <w:b/>
        </w:rPr>
        <w:t xml:space="preserve"> pot </w:t>
      </w:r>
      <w:proofErr w:type="spellStart"/>
      <w:r w:rsidRPr="007B2C40">
        <w:rPr>
          <w:b/>
        </w:rPr>
        <w:t>satisface</w:t>
      </w:r>
      <w:proofErr w:type="spellEnd"/>
      <w:r w:rsidRPr="007B2C40">
        <w:rPr>
          <w:b/>
        </w:rPr>
        <w:t xml:space="preserve"> </w:t>
      </w:r>
      <w:proofErr w:type="spellStart"/>
      <w:r w:rsidRPr="007B2C40">
        <w:rPr>
          <w:b/>
        </w:rPr>
        <w:t>necesitățile</w:t>
      </w:r>
      <w:proofErr w:type="spellEnd"/>
      <w:r w:rsidRPr="007B2C40">
        <w:rPr>
          <w:b/>
        </w:rPr>
        <w:t xml:space="preserve">, </w:t>
      </w:r>
      <w:proofErr w:type="spellStart"/>
      <w:r w:rsidRPr="007B2C40">
        <w:rPr>
          <w:b/>
        </w:rPr>
        <w:t>să</w:t>
      </w:r>
      <w:proofErr w:type="spellEnd"/>
      <w:r w:rsidRPr="007B2C40">
        <w:rPr>
          <w:b/>
        </w:rPr>
        <w:t xml:space="preserve"> </w:t>
      </w:r>
      <w:proofErr w:type="spellStart"/>
      <w:r w:rsidRPr="007B2C40">
        <w:rPr>
          <w:b/>
        </w:rPr>
        <w:t>participe</w:t>
      </w:r>
      <w:proofErr w:type="spellEnd"/>
      <w:r w:rsidRPr="007B2C40">
        <w:rPr>
          <w:b/>
        </w:rPr>
        <w:t xml:space="preserve"> la </w:t>
      </w:r>
      <w:proofErr w:type="spellStart"/>
      <w:r w:rsidRPr="007B2C40">
        <w:rPr>
          <w:b/>
        </w:rPr>
        <w:t>procedura</w:t>
      </w:r>
      <w:proofErr w:type="spellEnd"/>
      <w:r w:rsidRPr="007B2C40">
        <w:rPr>
          <w:b/>
        </w:rPr>
        <w:t xml:space="preserve"> de </w:t>
      </w:r>
      <w:proofErr w:type="spellStart"/>
      <w:r w:rsidRPr="007B2C40">
        <w:rPr>
          <w:b/>
        </w:rPr>
        <w:t>achiziție</w:t>
      </w:r>
      <w:proofErr w:type="spellEnd"/>
      <w:r w:rsidRPr="007B2C40">
        <w:rPr>
          <w:b/>
        </w:rPr>
        <w:t xml:space="preserve"> </w:t>
      </w:r>
      <w:proofErr w:type="spellStart"/>
      <w:r w:rsidRPr="007B2C40">
        <w:rPr>
          <w:b/>
        </w:rPr>
        <w:t>privind</w:t>
      </w:r>
      <w:proofErr w:type="spellEnd"/>
      <w:r w:rsidRPr="007B2C40">
        <w:rPr>
          <w:b/>
        </w:rPr>
        <w:t xml:space="preserve"> </w:t>
      </w:r>
      <w:proofErr w:type="spellStart"/>
      <w:r w:rsidRPr="007B2C40">
        <w:rPr>
          <w:b/>
        </w:rPr>
        <w:t>executarea</w:t>
      </w:r>
      <w:proofErr w:type="spellEnd"/>
      <w:r w:rsidRPr="007B2C40">
        <w:rPr>
          <w:b/>
        </w:rPr>
        <w:t xml:space="preserve"> </w:t>
      </w:r>
      <w:proofErr w:type="spellStart"/>
      <w:r w:rsidRPr="007B2C40">
        <w:rPr>
          <w:b/>
        </w:rPr>
        <w:t>următoarelor</w:t>
      </w:r>
      <w:proofErr w:type="spellEnd"/>
      <w:r w:rsidRPr="007B2C40">
        <w:rPr>
          <w:b/>
          <w:spacing w:val="40"/>
        </w:rPr>
        <w:t xml:space="preserve"> </w:t>
      </w:r>
      <w:proofErr w:type="spellStart"/>
      <w:r w:rsidRPr="007B2C40">
        <w:rPr>
          <w:b/>
        </w:rPr>
        <w:t>lucrări</w:t>
      </w:r>
      <w:proofErr w:type="spellEnd"/>
      <w:r w:rsidRPr="007B2C40">
        <w:rPr>
          <w:b/>
        </w:rPr>
        <w:t>:</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
        <w:gridCol w:w="1273"/>
        <w:gridCol w:w="4399"/>
        <w:gridCol w:w="995"/>
        <w:gridCol w:w="1412"/>
        <w:gridCol w:w="1705"/>
      </w:tblGrid>
      <w:tr w:rsidR="00E02D03" w14:paraId="3BDA1D72" w14:textId="77777777" w:rsidTr="00116A91">
        <w:trPr>
          <w:trHeight w:val="633"/>
        </w:trPr>
        <w:tc>
          <w:tcPr>
            <w:tcW w:w="428" w:type="dxa"/>
            <w:shd w:val="clear" w:color="auto" w:fill="F1F1F1"/>
          </w:tcPr>
          <w:p w14:paraId="4B7657A3" w14:textId="77777777" w:rsidR="00E02D03" w:rsidRDefault="00E02D03" w:rsidP="00116A91">
            <w:pPr>
              <w:pStyle w:val="TableParagraph"/>
              <w:spacing w:before="100" w:line="276" w:lineRule="auto"/>
              <w:ind w:right="96"/>
              <w:rPr>
                <w:sz w:val="16"/>
              </w:rPr>
            </w:pPr>
            <w:r>
              <w:rPr>
                <w:spacing w:val="-4"/>
                <w:sz w:val="16"/>
              </w:rPr>
              <w:t>Nr.</w:t>
            </w:r>
            <w:r>
              <w:rPr>
                <w:spacing w:val="40"/>
                <w:sz w:val="16"/>
              </w:rPr>
              <w:t xml:space="preserve"> </w:t>
            </w:r>
            <w:r>
              <w:rPr>
                <w:spacing w:val="-5"/>
                <w:sz w:val="16"/>
              </w:rPr>
              <w:t>d/o</w:t>
            </w:r>
          </w:p>
        </w:tc>
        <w:tc>
          <w:tcPr>
            <w:tcW w:w="1273" w:type="dxa"/>
            <w:shd w:val="clear" w:color="auto" w:fill="F1F1F1"/>
          </w:tcPr>
          <w:p w14:paraId="160CE85A" w14:textId="77777777" w:rsidR="00E02D03" w:rsidRDefault="00E02D03" w:rsidP="00116A91">
            <w:pPr>
              <w:pStyle w:val="TableParagraph"/>
              <w:spacing w:before="22"/>
              <w:rPr>
                <w:b/>
                <w:sz w:val="16"/>
              </w:rPr>
            </w:pPr>
          </w:p>
          <w:p w14:paraId="083A79E6" w14:textId="77777777" w:rsidR="00E02D03" w:rsidRDefault="00E02D03" w:rsidP="00116A91">
            <w:pPr>
              <w:pStyle w:val="TableParagraph"/>
              <w:ind w:left="325"/>
              <w:rPr>
                <w:sz w:val="16"/>
              </w:rPr>
            </w:pPr>
            <w:r>
              <w:rPr>
                <w:sz w:val="16"/>
              </w:rPr>
              <w:t>Cod</w:t>
            </w:r>
            <w:r>
              <w:rPr>
                <w:spacing w:val="-6"/>
                <w:sz w:val="16"/>
              </w:rPr>
              <w:t xml:space="preserve"> </w:t>
            </w:r>
            <w:r>
              <w:rPr>
                <w:spacing w:val="-5"/>
                <w:sz w:val="16"/>
              </w:rPr>
              <w:t>CPV</w:t>
            </w:r>
          </w:p>
        </w:tc>
        <w:tc>
          <w:tcPr>
            <w:tcW w:w="4399" w:type="dxa"/>
            <w:shd w:val="clear" w:color="auto" w:fill="F1F1F1"/>
          </w:tcPr>
          <w:p w14:paraId="46631EAF" w14:textId="77777777" w:rsidR="00E02D03" w:rsidRDefault="00E02D03" w:rsidP="00116A91">
            <w:pPr>
              <w:pStyle w:val="TableParagraph"/>
              <w:spacing w:before="22"/>
              <w:rPr>
                <w:b/>
                <w:sz w:val="16"/>
              </w:rPr>
            </w:pPr>
          </w:p>
          <w:p w14:paraId="639CE6E7" w14:textId="77777777" w:rsidR="00E02D03" w:rsidRDefault="00E02D03" w:rsidP="00116A91">
            <w:pPr>
              <w:pStyle w:val="TableParagraph"/>
              <w:ind w:left="1"/>
              <w:jc w:val="center"/>
              <w:rPr>
                <w:sz w:val="16"/>
              </w:rPr>
            </w:pPr>
            <w:r>
              <w:rPr>
                <w:sz w:val="16"/>
              </w:rPr>
              <w:t>Denumirea</w:t>
            </w:r>
            <w:r>
              <w:rPr>
                <w:spacing w:val="-9"/>
                <w:sz w:val="16"/>
              </w:rPr>
              <w:t xml:space="preserve"> </w:t>
            </w:r>
            <w:r>
              <w:rPr>
                <w:spacing w:val="-2"/>
                <w:sz w:val="16"/>
              </w:rPr>
              <w:t>bunului</w:t>
            </w:r>
          </w:p>
        </w:tc>
        <w:tc>
          <w:tcPr>
            <w:tcW w:w="995" w:type="dxa"/>
            <w:shd w:val="clear" w:color="auto" w:fill="F1F1F1"/>
          </w:tcPr>
          <w:p w14:paraId="15532920" w14:textId="77777777" w:rsidR="00E02D03" w:rsidRDefault="00E02D03" w:rsidP="00116A91">
            <w:pPr>
              <w:pStyle w:val="TableParagraph"/>
              <w:spacing w:line="178" w:lineRule="exact"/>
              <w:ind w:left="161" w:firstLine="19"/>
              <w:rPr>
                <w:sz w:val="16"/>
              </w:rPr>
            </w:pPr>
            <w:r>
              <w:rPr>
                <w:spacing w:val="-2"/>
                <w:sz w:val="16"/>
              </w:rPr>
              <w:t>Cantitate/</w:t>
            </w:r>
          </w:p>
          <w:p w14:paraId="325D781C" w14:textId="77777777" w:rsidR="00E02D03" w:rsidRDefault="00E02D03" w:rsidP="00116A91">
            <w:pPr>
              <w:pStyle w:val="TableParagraph"/>
              <w:spacing w:before="1" w:line="210" w:lineRule="atLeast"/>
              <w:ind w:left="262" w:right="152" w:hanging="101"/>
              <w:rPr>
                <w:sz w:val="16"/>
              </w:rPr>
            </w:pPr>
            <w:r>
              <w:rPr>
                <w:sz w:val="16"/>
              </w:rPr>
              <w:t>Unitate</w:t>
            </w:r>
            <w:r>
              <w:rPr>
                <w:spacing w:val="-10"/>
                <w:sz w:val="16"/>
              </w:rPr>
              <w:t xml:space="preserve"> </w:t>
            </w:r>
            <w:r>
              <w:rPr>
                <w:sz w:val="16"/>
              </w:rPr>
              <w:t>de</w:t>
            </w:r>
            <w:r>
              <w:rPr>
                <w:spacing w:val="40"/>
                <w:sz w:val="16"/>
              </w:rPr>
              <w:t xml:space="preserve"> </w:t>
            </w:r>
            <w:r>
              <w:rPr>
                <w:spacing w:val="-2"/>
                <w:sz w:val="16"/>
              </w:rPr>
              <w:t>măsură</w:t>
            </w:r>
          </w:p>
        </w:tc>
        <w:tc>
          <w:tcPr>
            <w:tcW w:w="1412" w:type="dxa"/>
            <w:shd w:val="clear" w:color="auto" w:fill="F1F1F1"/>
          </w:tcPr>
          <w:p w14:paraId="46D58896" w14:textId="77777777" w:rsidR="00E02D03" w:rsidRDefault="00E02D03" w:rsidP="00116A91">
            <w:pPr>
              <w:pStyle w:val="TableParagraph"/>
              <w:spacing w:before="100" w:line="276" w:lineRule="auto"/>
              <w:ind w:left="405" w:right="363" w:hanging="48"/>
              <w:rPr>
                <w:sz w:val="16"/>
              </w:rPr>
            </w:pPr>
            <w:r>
              <w:rPr>
                <w:spacing w:val="-2"/>
                <w:sz w:val="16"/>
              </w:rPr>
              <w:t>Descrierea</w:t>
            </w:r>
            <w:r>
              <w:rPr>
                <w:spacing w:val="40"/>
                <w:sz w:val="16"/>
              </w:rPr>
              <w:t xml:space="preserve"> </w:t>
            </w:r>
            <w:r>
              <w:rPr>
                <w:spacing w:val="-2"/>
                <w:sz w:val="16"/>
              </w:rPr>
              <w:t>achiziției</w:t>
            </w:r>
          </w:p>
        </w:tc>
        <w:tc>
          <w:tcPr>
            <w:tcW w:w="1705" w:type="dxa"/>
            <w:shd w:val="clear" w:color="auto" w:fill="F1F1F1"/>
          </w:tcPr>
          <w:p w14:paraId="08E5C819" w14:textId="77777777" w:rsidR="00E02D03" w:rsidRDefault="00E02D03" w:rsidP="00116A91">
            <w:pPr>
              <w:pStyle w:val="TableParagraph"/>
              <w:spacing w:line="178" w:lineRule="exact"/>
              <w:ind w:left="284" w:hanging="34"/>
              <w:rPr>
                <w:sz w:val="16"/>
              </w:rPr>
            </w:pPr>
            <w:r>
              <w:rPr>
                <w:sz w:val="16"/>
              </w:rPr>
              <w:t>Valoarea</w:t>
            </w:r>
            <w:r>
              <w:rPr>
                <w:spacing w:val="-7"/>
                <w:sz w:val="16"/>
              </w:rPr>
              <w:t xml:space="preserve"> </w:t>
            </w:r>
            <w:r>
              <w:rPr>
                <w:spacing w:val="-2"/>
                <w:sz w:val="16"/>
              </w:rPr>
              <w:t>estimată,</w:t>
            </w:r>
          </w:p>
          <w:p w14:paraId="723A263E" w14:textId="77777777" w:rsidR="00E02D03" w:rsidRDefault="00E02D03" w:rsidP="00116A91">
            <w:pPr>
              <w:pStyle w:val="TableParagraph"/>
              <w:spacing w:before="1" w:line="210" w:lineRule="atLeast"/>
              <w:ind w:left="222" w:firstLine="62"/>
              <w:rPr>
                <w:i/>
                <w:sz w:val="16"/>
              </w:rPr>
            </w:pPr>
            <w:r>
              <w:rPr>
                <w:sz w:val="16"/>
              </w:rPr>
              <w:t xml:space="preserve">fără TVA </w:t>
            </w:r>
            <w:r>
              <w:rPr>
                <w:i/>
                <w:sz w:val="16"/>
              </w:rPr>
              <w:t>(pentru</w:t>
            </w:r>
            <w:r>
              <w:rPr>
                <w:i/>
                <w:spacing w:val="40"/>
                <w:sz w:val="16"/>
              </w:rPr>
              <w:t xml:space="preserve"> </w:t>
            </w:r>
            <w:r>
              <w:rPr>
                <w:i/>
                <w:sz w:val="16"/>
              </w:rPr>
              <w:t>fiecare</w:t>
            </w:r>
            <w:r>
              <w:rPr>
                <w:i/>
                <w:spacing w:val="-10"/>
                <w:sz w:val="16"/>
              </w:rPr>
              <w:t xml:space="preserve"> </w:t>
            </w:r>
            <w:r>
              <w:rPr>
                <w:i/>
                <w:sz w:val="16"/>
              </w:rPr>
              <w:t>lot</w:t>
            </w:r>
            <w:r>
              <w:rPr>
                <w:i/>
                <w:spacing w:val="-10"/>
                <w:sz w:val="16"/>
              </w:rPr>
              <w:t xml:space="preserve"> </w:t>
            </w:r>
            <w:r>
              <w:rPr>
                <w:i/>
                <w:sz w:val="16"/>
              </w:rPr>
              <w:t>în</w:t>
            </w:r>
            <w:r>
              <w:rPr>
                <w:i/>
                <w:spacing w:val="-10"/>
                <w:sz w:val="16"/>
              </w:rPr>
              <w:t xml:space="preserve"> </w:t>
            </w:r>
            <w:r>
              <w:rPr>
                <w:i/>
                <w:sz w:val="16"/>
              </w:rPr>
              <w:t>parte)</w:t>
            </w:r>
          </w:p>
        </w:tc>
      </w:tr>
      <w:tr w:rsidR="00E02D03" w14:paraId="107317C5" w14:textId="77777777" w:rsidTr="00116A91">
        <w:trPr>
          <w:trHeight w:val="282"/>
        </w:trPr>
        <w:tc>
          <w:tcPr>
            <w:tcW w:w="10212" w:type="dxa"/>
            <w:gridSpan w:val="6"/>
            <w:shd w:val="clear" w:color="auto" w:fill="F1F1F1"/>
          </w:tcPr>
          <w:p w14:paraId="39A8813F" w14:textId="77777777" w:rsidR="00E02D03" w:rsidRDefault="00E02D03" w:rsidP="00116A91">
            <w:pPr>
              <w:pStyle w:val="TableParagraph"/>
              <w:rPr>
                <w:sz w:val="20"/>
              </w:rPr>
            </w:pPr>
          </w:p>
        </w:tc>
      </w:tr>
      <w:tr w:rsidR="00E02D03" w14:paraId="5950D58F" w14:textId="77777777" w:rsidTr="00116A91">
        <w:trPr>
          <w:trHeight w:val="1382"/>
        </w:trPr>
        <w:tc>
          <w:tcPr>
            <w:tcW w:w="428" w:type="dxa"/>
          </w:tcPr>
          <w:p w14:paraId="2A6397CA" w14:textId="77777777" w:rsidR="00E02D03" w:rsidRDefault="00E02D03" w:rsidP="00116A91">
            <w:pPr>
              <w:pStyle w:val="TableParagraph"/>
              <w:rPr>
                <w:b/>
                <w:sz w:val="18"/>
              </w:rPr>
            </w:pPr>
          </w:p>
          <w:p w14:paraId="49C2F534" w14:textId="77777777" w:rsidR="00E02D03" w:rsidRDefault="00E02D03" w:rsidP="00116A91">
            <w:pPr>
              <w:pStyle w:val="TableParagraph"/>
              <w:spacing w:before="156"/>
              <w:rPr>
                <w:b/>
                <w:sz w:val="18"/>
              </w:rPr>
            </w:pPr>
          </w:p>
          <w:p w14:paraId="5745970B" w14:textId="77777777" w:rsidR="00E02D03" w:rsidRDefault="00E02D03" w:rsidP="00116A91">
            <w:pPr>
              <w:pStyle w:val="TableParagraph"/>
              <w:spacing w:before="1"/>
              <w:jc w:val="center"/>
              <w:rPr>
                <w:sz w:val="18"/>
              </w:rPr>
            </w:pPr>
            <w:r>
              <w:rPr>
                <w:spacing w:val="-10"/>
                <w:sz w:val="18"/>
              </w:rPr>
              <w:t>1</w:t>
            </w:r>
          </w:p>
        </w:tc>
        <w:tc>
          <w:tcPr>
            <w:tcW w:w="1273" w:type="dxa"/>
          </w:tcPr>
          <w:p w14:paraId="23C061F5" w14:textId="77777777" w:rsidR="00E02D03" w:rsidRDefault="00E02D03" w:rsidP="00116A91">
            <w:pPr>
              <w:pStyle w:val="TableParagraph"/>
              <w:spacing w:before="2"/>
              <w:rPr>
                <w:rFonts w:ascii="Segoe UI"/>
                <w:sz w:val="18"/>
              </w:rPr>
            </w:pPr>
            <w:r>
              <w:rPr>
                <w:rFonts w:ascii="Segoe UI"/>
                <w:color w:val="545454"/>
                <w:spacing w:val="-2"/>
                <w:sz w:val="18"/>
                <w:shd w:val="clear" w:color="auto" w:fill="FFFDED"/>
              </w:rPr>
              <w:t>45200000-</w:t>
            </w:r>
            <w:r>
              <w:rPr>
                <w:rFonts w:ascii="Segoe UI"/>
                <w:color w:val="545454"/>
                <w:spacing w:val="-10"/>
                <w:sz w:val="18"/>
                <w:shd w:val="clear" w:color="auto" w:fill="FFFDED"/>
              </w:rPr>
              <w:t>9</w:t>
            </w:r>
          </w:p>
        </w:tc>
        <w:tc>
          <w:tcPr>
            <w:tcW w:w="4399" w:type="dxa"/>
          </w:tcPr>
          <w:p w14:paraId="267AA921" w14:textId="77777777" w:rsidR="00E02D03" w:rsidRPr="0049722A" w:rsidRDefault="00E02D03" w:rsidP="00116A91">
            <w:pPr>
              <w:spacing w:before="109"/>
              <w:rPr>
                <w:b/>
                <w:bCs/>
                <w:i/>
              </w:rPr>
            </w:pPr>
            <w:r w:rsidRPr="0049722A">
              <w:rPr>
                <w:b/>
                <w:bCs/>
              </w:rPr>
              <w:t>Constructia trotuarului de pe strada Stefan cel Mare si Sfint in s.Taul,r.Donduseni</w:t>
            </w:r>
          </w:p>
          <w:p w14:paraId="4AB72883" w14:textId="77777777" w:rsidR="00E02D03" w:rsidRDefault="00E02D03" w:rsidP="00116A91">
            <w:pPr>
              <w:pStyle w:val="TableParagraph"/>
              <w:ind w:left="109" w:right="176"/>
              <w:rPr>
                <w:sz w:val="24"/>
              </w:rPr>
            </w:pPr>
          </w:p>
        </w:tc>
        <w:tc>
          <w:tcPr>
            <w:tcW w:w="2407" w:type="dxa"/>
            <w:gridSpan w:val="2"/>
          </w:tcPr>
          <w:p w14:paraId="6F99F50A" w14:textId="77777777" w:rsidR="00E02D03" w:rsidRDefault="00E02D03" w:rsidP="00116A91">
            <w:pPr>
              <w:pStyle w:val="TableParagraph"/>
              <w:spacing w:before="135"/>
              <w:rPr>
                <w:b/>
                <w:sz w:val="24"/>
              </w:rPr>
            </w:pPr>
          </w:p>
          <w:p w14:paraId="005A7D78" w14:textId="77777777" w:rsidR="00E02D03" w:rsidRDefault="00E02D03" w:rsidP="00116A91">
            <w:pPr>
              <w:pStyle w:val="TableParagraph"/>
              <w:spacing w:line="237" w:lineRule="auto"/>
              <w:ind w:left="103" w:right="254"/>
              <w:rPr>
                <w:sz w:val="24"/>
              </w:rPr>
            </w:pPr>
            <w:r>
              <w:rPr>
                <w:sz w:val="24"/>
              </w:rPr>
              <w:t>Conform</w:t>
            </w:r>
            <w:r>
              <w:rPr>
                <w:spacing w:val="-15"/>
                <w:sz w:val="24"/>
              </w:rPr>
              <w:t xml:space="preserve"> </w:t>
            </w:r>
            <w:r>
              <w:rPr>
                <w:sz w:val="24"/>
              </w:rPr>
              <w:t>caietului</w:t>
            </w:r>
            <w:r>
              <w:rPr>
                <w:spacing w:val="-15"/>
                <w:sz w:val="24"/>
              </w:rPr>
              <w:t xml:space="preserve"> </w:t>
            </w:r>
            <w:r>
              <w:rPr>
                <w:sz w:val="24"/>
              </w:rPr>
              <w:t xml:space="preserve">de </w:t>
            </w:r>
            <w:r>
              <w:rPr>
                <w:spacing w:val="-2"/>
                <w:sz w:val="24"/>
              </w:rPr>
              <w:t>sarcini</w:t>
            </w:r>
          </w:p>
        </w:tc>
        <w:tc>
          <w:tcPr>
            <w:tcW w:w="1705" w:type="dxa"/>
          </w:tcPr>
          <w:p w14:paraId="2A8C0963" w14:textId="77777777" w:rsidR="00E02D03" w:rsidRDefault="00E02D03" w:rsidP="00116A91">
            <w:pPr>
              <w:pStyle w:val="TableParagraph"/>
              <w:spacing w:before="1"/>
              <w:ind w:left="308"/>
              <w:rPr>
                <w:b/>
                <w:sz w:val="24"/>
              </w:rPr>
            </w:pPr>
            <w:r>
              <w:rPr>
                <w:b/>
                <w:sz w:val="24"/>
              </w:rPr>
              <w:t>1185950,00</w:t>
            </w:r>
          </w:p>
        </w:tc>
      </w:tr>
      <w:tr w:rsidR="00E02D03" w14:paraId="3D286A94" w14:textId="77777777" w:rsidTr="00116A91">
        <w:trPr>
          <w:trHeight w:val="383"/>
        </w:trPr>
        <w:tc>
          <w:tcPr>
            <w:tcW w:w="428" w:type="dxa"/>
          </w:tcPr>
          <w:p w14:paraId="0D1DB8D4" w14:textId="77777777" w:rsidR="00E02D03" w:rsidRDefault="00E02D03" w:rsidP="00116A91">
            <w:pPr>
              <w:pStyle w:val="TableParagraph"/>
            </w:pPr>
          </w:p>
        </w:tc>
        <w:tc>
          <w:tcPr>
            <w:tcW w:w="1273" w:type="dxa"/>
          </w:tcPr>
          <w:p w14:paraId="48484361" w14:textId="77777777" w:rsidR="00E02D03" w:rsidRDefault="00E02D03" w:rsidP="00116A91">
            <w:pPr>
              <w:pStyle w:val="TableParagraph"/>
            </w:pPr>
          </w:p>
        </w:tc>
        <w:tc>
          <w:tcPr>
            <w:tcW w:w="6806" w:type="dxa"/>
            <w:gridSpan w:val="3"/>
          </w:tcPr>
          <w:p w14:paraId="174DBA15" w14:textId="77777777" w:rsidR="00E02D03" w:rsidRDefault="00E02D03" w:rsidP="00116A91">
            <w:pPr>
              <w:pStyle w:val="TableParagraph"/>
              <w:spacing w:before="86"/>
              <w:ind w:left="109"/>
              <w:rPr>
                <w:b/>
                <w:sz w:val="18"/>
              </w:rPr>
            </w:pPr>
            <w:r>
              <w:rPr>
                <w:b/>
                <w:spacing w:val="-2"/>
                <w:sz w:val="18"/>
              </w:rPr>
              <w:t>TOTAL:</w:t>
            </w:r>
          </w:p>
        </w:tc>
        <w:tc>
          <w:tcPr>
            <w:tcW w:w="1705" w:type="dxa"/>
          </w:tcPr>
          <w:p w14:paraId="1BE862F1" w14:textId="77777777" w:rsidR="00E02D03" w:rsidRDefault="00E02D03" w:rsidP="00116A91">
            <w:pPr>
              <w:pStyle w:val="TableParagraph"/>
              <w:spacing w:line="273" w:lineRule="exact"/>
              <w:ind w:left="140"/>
              <w:rPr>
                <w:b/>
                <w:sz w:val="24"/>
              </w:rPr>
            </w:pPr>
            <w:r>
              <w:rPr>
                <w:b/>
                <w:sz w:val="24"/>
              </w:rPr>
              <w:t>1185950,00</w:t>
            </w:r>
          </w:p>
        </w:tc>
      </w:tr>
    </w:tbl>
    <w:p w14:paraId="528D7DFD" w14:textId="77777777" w:rsidR="00E02D03" w:rsidRDefault="00E02D03" w:rsidP="00E02D03">
      <w:pPr>
        <w:pStyle w:val="a8"/>
      </w:pPr>
    </w:p>
    <w:p w14:paraId="19274507" w14:textId="77777777" w:rsidR="00E02D03" w:rsidRDefault="00E02D03" w:rsidP="00E02D03">
      <w:pPr>
        <w:pStyle w:val="a8"/>
        <w:spacing w:before="22"/>
      </w:pPr>
    </w:p>
    <w:p w14:paraId="128FE986" w14:textId="77777777" w:rsidR="00E02D03" w:rsidRDefault="00E02D03" w:rsidP="00E02D03">
      <w:pPr>
        <w:pStyle w:val="a"/>
        <w:widowControl w:val="0"/>
        <w:numPr>
          <w:ilvl w:val="0"/>
          <w:numId w:val="46"/>
        </w:numPr>
        <w:tabs>
          <w:tab w:val="clear" w:pos="1134"/>
          <w:tab w:val="left" w:pos="620"/>
        </w:tabs>
        <w:autoSpaceDE w:val="0"/>
        <w:autoSpaceDN w:val="0"/>
        <w:spacing w:line="228" w:lineRule="auto"/>
        <w:ind w:right="1273"/>
      </w:pPr>
      <w:proofErr w:type="spellStart"/>
      <w:r>
        <w:rPr>
          <w:b/>
        </w:rPr>
        <w:t>În</w:t>
      </w:r>
      <w:proofErr w:type="spellEnd"/>
      <w:r>
        <w:rPr>
          <w:b/>
          <w:spacing w:val="-9"/>
        </w:rPr>
        <w:t xml:space="preserve"> </w:t>
      </w:r>
      <w:proofErr w:type="spellStart"/>
      <w:r>
        <w:rPr>
          <w:b/>
        </w:rPr>
        <w:t>cazul</w:t>
      </w:r>
      <w:proofErr w:type="spellEnd"/>
      <w:r>
        <w:rPr>
          <w:b/>
          <w:spacing w:val="-1"/>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4"/>
        </w:rPr>
        <w:t xml:space="preserve"> </w:t>
      </w:r>
      <w:r>
        <w:rPr>
          <w:b/>
        </w:rPr>
        <w:t>se</w:t>
      </w:r>
      <w:r>
        <w:rPr>
          <w:b/>
          <w:spacing w:val="-4"/>
        </w:rPr>
        <w:t xml:space="preserve"> </w:t>
      </w:r>
      <w:proofErr w:type="spellStart"/>
      <w:r>
        <w:rPr>
          <w:b/>
        </w:rPr>
        <w:t>indică</w:t>
      </w:r>
      <w:proofErr w:type="spellEnd"/>
      <w:r>
        <w:rPr>
          <w:b/>
          <w:spacing w:val="-2"/>
        </w:rPr>
        <w:t xml:space="preserve"> </w:t>
      </w:r>
      <w:proofErr w:type="spellStart"/>
      <w:r>
        <w:rPr>
          <w:b/>
        </w:rPr>
        <w:t>numărul</w:t>
      </w:r>
      <w:proofErr w:type="spellEnd"/>
      <w:r>
        <w:rPr>
          <w:b/>
          <w:spacing w:val="-1"/>
        </w:rPr>
        <w:t xml:space="preserve"> </w:t>
      </w:r>
      <w:r>
        <w:rPr>
          <w:b/>
        </w:rPr>
        <w:t>minim</w:t>
      </w:r>
      <w:r>
        <w:rPr>
          <w:b/>
          <w:spacing w:val="-8"/>
        </w:rPr>
        <w:t xml:space="preserve"> </w:t>
      </w:r>
      <w:r>
        <w:rPr>
          <w:b/>
        </w:rPr>
        <w:t>al</w:t>
      </w:r>
      <w:r>
        <w:rPr>
          <w:b/>
          <w:spacing w:val="-6"/>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1"/>
        </w:rPr>
        <w:t xml:space="preserve"> </w:t>
      </w:r>
      <w:proofErr w:type="spellStart"/>
      <w:r>
        <w:rPr>
          <w:b/>
        </w:rPr>
        <w:t>dacă</w:t>
      </w:r>
      <w:proofErr w:type="spellEnd"/>
      <w:r>
        <w:rPr>
          <w:b/>
          <w:spacing w:val="-7"/>
        </w:rPr>
        <w:t xml:space="preserve"> </w:t>
      </w:r>
      <w:proofErr w:type="spellStart"/>
      <w:r>
        <w:rPr>
          <w:b/>
        </w:rPr>
        <w:t>este</w:t>
      </w:r>
      <w:proofErr w:type="spellEnd"/>
      <w:r>
        <w:rPr>
          <w:b/>
          <w:spacing w:val="-4"/>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w:t>
      </w:r>
      <w:r>
        <w:rPr>
          <w:b/>
          <w:spacing w:val="40"/>
        </w:rPr>
        <w:t xml:space="preserve"> </w:t>
      </w:r>
      <w:r>
        <w:t xml:space="preserve">nu se </w:t>
      </w:r>
      <w:proofErr w:type="spellStart"/>
      <w:r>
        <w:t>aplică</w:t>
      </w:r>
      <w:proofErr w:type="spellEnd"/>
    </w:p>
    <w:p w14:paraId="35FE7433" w14:textId="77777777" w:rsidR="00E02D03" w:rsidRDefault="00E02D03" w:rsidP="00E02D03">
      <w:pPr>
        <w:pStyle w:val="a"/>
        <w:spacing w:line="228" w:lineRule="auto"/>
      </w:pPr>
    </w:p>
    <w:p w14:paraId="7DBC9D0B" w14:textId="77777777" w:rsidR="00E02D03" w:rsidRDefault="00E02D03" w:rsidP="00E02D03">
      <w:pPr>
        <w:pStyle w:val="a"/>
        <w:spacing w:line="228" w:lineRule="auto"/>
      </w:pPr>
    </w:p>
    <w:p w14:paraId="47E1AB01" w14:textId="77777777" w:rsidR="00E02D03" w:rsidRDefault="00E02D03" w:rsidP="00E02D03">
      <w:pPr>
        <w:pStyle w:val="a"/>
        <w:spacing w:line="228" w:lineRule="auto"/>
      </w:pPr>
    </w:p>
    <w:p w14:paraId="376A1084" w14:textId="77777777" w:rsidR="00E02D03" w:rsidRDefault="00E02D03" w:rsidP="00E02D03">
      <w:pPr>
        <w:pStyle w:val="a"/>
        <w:spacing w:line="228" w:lineRule="auto"/>
      </w:pPr>
    </w:p>
    <w:p w14:paraId="7B0878E8" w14:textId="77777777" w:rsidR="00E02D03" w:rsidRDefault="00E02D03" w:rsidP="00E02D03">
      <w:pPr>
        <w:spacing w:line="228" w:lineRule="auto"/>
      </w:pPr>
    </w:p>
    <w:p w14:paraId="0F135E23" w14:textId="77777777" w:rsidR="00E02D03" w:rsidRDefault="00E02D03" w:rsidP="00E02D03">
      <w:pPr>
        <w:spacing w:line="228" w:lineRule="auto"/>
        <w:sectPr w:rsidR="00E02D03" w:rsidSect="00E02D03">
          <w:pgSz w:w="12240" w:h="15840"/>
          <w:pgMar w:top="1276" w:right="474" w:bottom="280" w:left="1440" w:header="720" w:footer="720" w:gutter="0"/>
          <w:cols w:space="720"/>
        </w:sectPr>
      </w:pPr>
    </w:p>
    <w:p w14:paraId="750F0FF2" w14:textId="77777777" w:rsidR="00E02D03" w:rsidRDefault="00E02D03" w:rsidP="00E02D03">
      <w:pPr>
        <w:pStyle w:val="a"/>
        <w:widowControl w:val="0"/>
        <w:numPr>
          <w:ilvl w:val="0"/>
          <w:numId w:val="46"/>
        </w:numPr>
        <w:tabs>
          <w:tab w:val="clear" w:pos="1134"/>
          <w:tab w:val="left" w:pos="615"/>
          <w:tab w:val="left" w:pos="619"/>
        </w:tabs>
        <w:autoSpaceDE w:val="0"/>
        <w:autoSpaceDN w:val="0"/>
        <w:spacing w:before="81" w:line="232" w:lineRule="auto"/>
        <w:ind w:left="615" w:right="2152" w:hanging="356"/>
      </w:pPr>
      <w:proofErr w:type="spellStart"/>
      <w:r>
        <w:rPr>
          <w:b/>
        </w:rPr>
        <w:lastRenderedPageBreak/>
        <w:t>În</w:t>
      </w:r>
      <w:proofErr w:type="spellEnd"/>
      <w:r>
        <w:rPr>
          <w:b/>
          <w:spacing w:val="-5"/>
        </w:rPr>
        <w:t xml:space="preserve"> </w:t>
      </w:r>
      <w:proofErr w:type="spellStart"/>
      <w:r>
        <w:rPr>
          <w:b/>
        </w:rPr>
        <w:t>cazul</w:t>
      </w:r>
      <w:proofErr w:type="spellEnd"/>
      <w:r>
        <w:rPr>
          <w:b/>
          <w:spacing w:val="-5"/>
        </w:rPr>
        <w:t xml:space="preserve"> </w:t>
      </w:r>
      <w:proofErr w:type="spellStart"/>
      <w:r>
        <w:rPr>
          <w:b/>
        </w:rPr>
        <w:t>în</w:t>
      </w:r>
      <w:proofErr w:type="spellEnd"/>
      <w:r>
        <w:rPr>
          <w:b/>
          <w:spacing w:val="-9"/>
        </w:rPr>
        <w:t xml:space="preserve"> </w:t>
      </w:r>
      <w:r>
        <w:rPr>
          <w:b/>
        </w:rPr>
        <w:t>care</w:t>
      </w:r>
      <w:r>
        <w:rPr>
          <w:b/>
          <w:spacing w:val="-3"/>
        </w:rPr>
        <w:t xml:space="preserve"> </w:t>
      </w:r>
      <w:proofErr w:type="spellStart"/>
      <w:r>
        <w:rPr>
          <w:b/>
        </w:rPr>
        <w:t>contractul</w:t>
      </w:r>
      <w:proofErr w:type="spellEnd"/>
      <w:r>
        <w:rPr>
          <w:b/>
          <w:spacing w:val="-5"/>
        </w:rPr>
        <w:t xml:space="preserve"> </w:t>
      </w:r>
      <w:proofErr w:type="spellStart"/>
      <w:r>
        <w:rPr>
          <w:b/>
        </w:rPr>
        <w:t>este</w:t>
      </w:r>
      <w:proofErr w:type="spellEnd"/>
      <w:r>
        <w:rPr>
          <w:b/>
          <w:spacing w:val="-3"/>
        </w:rPr>
        <w:t xml:space="preserve"> </w:t>
      </w:r>
      <w:proofErr w:type="spellStart"/>
      <w:r>
        <w:rPr>
          <w:b/>
        </w:rPr>
        <w:t>împărțit</w:t>
      </w:r>
      <w:proofErr w:type="spellEnd"/>
      <w:r>
        <w:rPr>
          <w:b/>
          <w:spacing w:val="-3"/>
        </w:rPr>
        <w:t xml:space="preserve"> </w:t>
      </w:r>
      <w:r>
        <w:rPr>
          <w:b/>
        </w:rPr>
        <w:t>pe</w:t>
      </w:r>
      <w:r>
        <w:rPr>
          <w:b/>
          <w:spacing w:val="-3"/>
        </w:rPr>
        <w:t xml:space="preserve"> </w:t>
      </w:r>
      <w:proofErr w:type="spellStart"/>
      <w:r>
        <w:rPr>
          <w:b/>
        </w:rPr>
        <w:t>loturi</w:t>
      </w:r>
      <w:proofErr w:type="spellEnd"/>
      <w:r>
        <w:rPr>
          <w:b/>
        </w:rPr>
        <w:t>, un</w:t>
      </w:r>
      <w:r>
        <w:rPr>
          <w:b/>
          <w:spacing w:val="-9"/>
        </w:rPr>
        <w:t xml:space="preserve"> </w:t>
      </w:r>
      <w:r>
        <w:rPr>
          <w:b/>
        </w:rPr>
        <w:t>operator</w:t>
      </w:r>
      <w:r>
        <w:rPr>
          <w:b/>
          <w:spacing w:val="-3"/>
        </w:rPr>
        <w:t xml:space="preserve"> </w:t>
      </w:r>
      <w:r>
        <w:rPr>
          <w:b/>
        </w:rPr>
        <w:t>economic</w:t>
      </w:r>
      <w:r>
        <w:rPr>
          <w:b/>
          <w:spacing w:val="-3"/>
        </w:rPr>
        <w:t xml:space="preserve"> </w:t>
      </w:r>
      <w:proofErr w:type="spellStart"/>
      <w:r>
        <w:rPr>
          <w:b/>
        </w:rPr>
        <w:t>poate</w:t>
      </w:r>
      <w:proofErr w:type="spellEnd"/>
      <w:r>
        <w:rPr>
          <w:b/>
          <w:spacing w:val="-3"/>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5DE3AFB2" w14:textId="77777777" w:rsidR="00E02D03" w:rsidRDefault="00E02D03" w:rsidP="00E02D03">
      <w:pPr>
        <w:pStyle w:val="a"/>
        <w:widowControl w:val="0"/>
        <w:numPr>
          <w:ilvl w:val="1"/>
          <w:numId w:val="46"/>
        </w:numPr>
        <w:tabs>
          <w:tab w:val="clear" w:pos="1134"/>
          <w:tab w:val="left" w:pos="979"/>
        </w:tabs>
        <w:autoSpaceDE w:val="0"/>
        <w:autoSpaceDN w:val="0"/>
        <w:spacing w:before="253"/>
        <w:ind w:left="979" w:hanging="359"/>
        <w:jc w:val="left"/>
      </w:pPr>
      <w:proofErr w:type="spellStart"/>
      <w:r>
        <w:t>Pentru</w:t>
      </w:r>
      <w:proofErr w:type="spellEnd"/>
      <w:r>
        <w:rPr>
          <w:spacing w:val="-5"/>
        </w:rPr>
        <w:t xml:space="preserve"> </w:t>
      </w:r>
      <w:r>
        <w:t>un</w:t>
      </w:r>
      <w:r>
        <w:rPr>
          <w:spacing w:val="-6"/>
        </w:rPr>
        <w:t xml:space="preserve"> </w:t>
      </w:r>
      <w:proofErr w:type="spellStart"/>
      <w:r>
        <w:t>singur</w:t>
      </w:r>
      <w:proofErr w:type="spellEnd"/>
      <w:r>
        <w:rPr>
          <w:spacing w:val="1"/>
        </w:rPr>
        <w:t xml:space="preserve"> </w:t>
      </w:r>
      <w:r>
        <w:rPr>
          <w:spacing w:val="-4"/>
        </w:rPr>
        <w:t>lot;</w:t>
      </w:r>
    </w:p>
    <w:p w14:paraId="02D83861" w14:textId="77777777" w:rsidR="00E02D03" w:rsidRDefault="00E02D03" w:rsidP="00E02D03">
      <w:pPr>
        <w:pStyle w:val="a"/>
        <w:widowControl w:val="0"/>
        <w:numPr>
          <w:ilvl w:val="0"/>
          <w:numId w:val="46"/>
        </w:numPr>
        <w:tabs>
          <w:tab w:val="clear" w:pos="1134"/>
          <w:tab w:val="left" w:pos="619"/>
        </w:tabs>
        <w:autoSpaceDE w:val="0"/>
        <w:autoSpaceDN w:val="0"/>
        <w:spacing w:before="122"/>
        <w:ind w:left="619" w:hanging="360"/>
      </w:pPr>
      <w:proofErr w:type="spellStart"/>
      <w:r>
        <w:rPr>
          <w:b/>
        </w:rPr>
        <w:t>Admiterea</w:t>
      </w:r>
      <w:proofErr w:type="spellEnd"/>
      <w:r>
        <w:rPr>
          <w:b/>
          <w:spacing w:val="-11"/>
        </w:rPr>
        <w:t xml:space="preserve"> </w:t>
      </w:r>
      <w:proofErr w:type="spellStart"/>
      <w:r>
        <w:rPr>
          <w:b/>
        </w:rPr>
        <w:t>sau</w:t>
      </w:r>
      <w:proofErr w:type="spellEnd"/>
      <w:r>
        <w:rPr>
          <w:b/>
          <w:spacing w:val="-7"/>
        </w:rPr>
        <w:t xml:space="preserve"> </w:t>
      </w:r>
      <w:proofErr w:type="spellStart"/>
      <w:r>
        <w:rPr>
          <w:b/>
        </w:rPr>
        <w:t>interzicerea</w:t>
      </w:r>
      <w:proofErr w:type="spellEnd"/>
      <w:r>
        <w:rPr>
          <w:b/>
          <w:spacing w:val="-8"/>
        </w:rPr>
        <w:t xml:space="preserve"> </w:t>
      </w:r>
      <w:proofErr w:type="spellStart"/>
      <w:r>
        <w:rPr>
          <w:b/>
        </w:rPr>
        <w:t>ofertelor</w:t>
      </w:r>
      <w:proofErr w:type="spellEnd"/>
      <w:r>
        <w:rPr>
          <w:b/>
          <w:spacing w:val="-2"/>
        </w:rPr>
        <w:t xml:space="preserve"> </w:t>
      </w:r>
      <w:r>
        <w:rPr>
          <w:b/>
        </w:rPr>
        <w:t>alternative:</w:t>
      </w:r>
      <w:r>
        <w:rPr>
          <w:b/>
          <w:spacing w:val="3"/>
        </w:rPr>
        <w:t xml:space="preserve"> </w:t>
      </w:r>
      <w:r>
        <w:t>nu</w:t>
      </w:r>
      <w:r>
        <w:rPr>
          <w:spacing w:val="-5"/>
        </w:rPr>
        <w:t xml:space="preserve"> </w:t>
      </w:r>
      <w:r>
        <w:t>se</w:t>
      </w:r>
      <w:r>
        <w:rPr>
          <w:spacing w:val="-9"/>
        </w:rPr>
        <w:t xml:space="preserve"> </w:t>
      </w:r>
      <w:proofErr w:type="spellStart"/>
      <w:r>
        <w:rPr>
          <w:spacing w:val="-2"/>
        </w:rPr>
        <w:t>admite</w:t>
      </w:r>
      <w:proofErr w:type="spellEnd"/>
    </w:p>
    <w:p w14:paraId="3BF78641" w14:textId="77777777" w:rsidR="00E02D03" w:rsidRDefault="00E02D03" w:rsidP="00E02D03">
      <w:pPr>
        <w:pStyle w:val="a"/>
        <w:widowControl w:val="0"/>
        <w:numPr>
          <w:ilvl w:val="0"/>
          <w:numId w:val="46"/>
        </w:numPr>
        <w:tabs>
          <w:tab w:val="clear" w:pos="1134"/>
          <w:tab w:val="left" w:pos="686"/>
        </w:tabs>
        <w:autoSpaceDE w:val="0"/>
        <w:autoSpaceDN w:val="0"/>
        <w:spacing w:before="113"/>
        <w:ind w:left="686" w:hanging="427"/>
      </w:pPr>
      <w:proofErr w:type="spellStart"/>
      <w:r>
        <w:rPr>
          <w:b/>
        </w:rPr>
        <w:t>Termenii</w:t>
      </w:r>
      <w:proofErr w:type="spellEnd"/>
      <w:r>
        <w:rPr>
          <w:b/>
          <w:spacing w:val="-10"/>
        </w:rPr>
        <w:t xml:space="preserve"> </w:t>
      </w:r>
      <w:proofErr w:type="spellStart"/>
      <w:r>
        <w:rPr>
          <w:b/>
        </w:rPr>
        <w:t>și</w:t>
      </w:r>
      <w:proofErr w:type="spellEnd"/>
      <w:r>
        <w:rPr>
          <w:b/>
          <w:spacing w:val="-6"/>
        </w:rPr>
        <w:t xml:space="preserve"> </w:t>
      </w:r>
      <w:proofErr w:type="spellStart"/>
      <w:r>
        <w:rPr>
          <w:b/>
        </w:rPr>
        <w:t>condițiile</w:t>
      </w:r>
      <w:proofErr w:type="spellEnd"/>
      <w:r>
        <w:rPr>
          <w:b/>
          <w:spacing w:val="-5"/>
        </w:rPr>
        <w:t xml:space="preserve"> </w:t>
      </w:r>
      <w:r>
        <w:rPr>
          <w:b/>
        </w:rPr>
        <w:t>de</w:t>
      </w:r>
      <w:r>
        <w:rPr>
          <w:b/>
          <w:spacing w:val="-6"/>
        </w:rPr>
        <w:t xml:space="preserve"> </w:t>
      </w:r>
      <w:proofErr w:type="spellStart"/>
      <w:r>
        <w:rPr>
          <w:b/>
        </w:rPr>
        <w:t>prestare</w:t>
      </w:r>
      <w:proofErr w:type="spellEnd"/>
      <w:r>
        <w:rPr>
          <w:b/>
        </w:rPr>
        <w:t>/</w:t>
      </w:r>
      <w:proofErr w:type="spellStart"/>
      <w:r>
        <w:rPr>
          <w:b/>
        </w:rPr>
        <w:t>executare</w:t>
      </w:r>
      <w:proofErr w:type="spellEnd"/>
      <w:r>
        <w:rPr>
          <w:b/>
          <w:spacing w:val="-5"/>
        </w:rPr>
        <w:t xml:space="preserve"> </w:t>
      </w:r>
      <w:proofErr w:type="spellStart"/>
      <w:r>
        <w:rPr>
          <w:b/>
        </w:rPr>
        <w:t>solicitați</w:t>
      </w:r>
      <w:proofErr w:type="spellEnd"/>
      <w:r>
        <w:rPr>
          <w:b/>
        </w:rPr>
        <w:t>:</w:t>
      </w:r>
      <w:r>
        <w:rPr>
          <w:b/>
          <w:spacing w:val="5"/>
        </w:rPr>
        <w:t xml:space="preserve"> </w:t>
      </w:r>
      <w:proofErr w:type="spellStart"/>
      <w:r>
        <w:t>lucrările</w:t>
      </w:r>
      <w:proofErr w:type="spellEnd"/>
      <w:r>
        <w:rPr>
          <w:spacing w:val="-5"/>
        </w:rPr>
        <w:t xml:space="preserve"> </w:t>
      </w:r>
      <w:r>
        <w:t>se</w:t>
      </w:r>
      <w:r>
        <w:rPr>
          <w:spacing w:val="-1"/>
        </w:rPr>
        <w:t xml:space="preserve"> </w:t>
      </w:r>
      <w:proofErr w:type="spellStart"/>
      <w:r>
        <w:t>vor</w:t>
      </w:r>
      <w:proofErr w:type="spellEnd"/>
      <w:r>
        <w:rPr>
          <w:spacing w:val="-3"/>
        </w:rPr>
        <w:t xml:space="preserve"> </w:t>
      </w:r>
      <w:proofErr w:type="spellStart"/>
      <w:r>
        <w:t>efectua</w:t>
      </w:r>
      <w:proofErr w:type="spellEnd"/>
      <w:r>
        <w:rPr>
          <w:spacing w:val="-5"/>
        </w:rPr>
        <w:t xml:space="preserve"> </w:t>
      </w:r>
      <w:proofErr w:type="spellStart"/>
      <w:r>
        <w:t>pînă</w:t>
      </w:r>
      <w:proofErr w:type="spellEnd"/>
      <w:r>
        <w:t xml:space="preserve"> 3 </w:t>
      </w:r>
      <w:proofErr w:type="spellStart"/>
      <w:r>
        <w:t>luni</w:t>
      </w:r>
      <w:proofErr w:type="spellEnd"/>
      <w:r>
        <w:t>.</w:t>
      </w:r>
    </w:p>
    <w:p w14:paraId="21E63B1E" w14:textId="77777777" w:rsidR="00E02D03" w:rsidRDefault="00E02D03" w:rsidP="00E02D03">
      <w:pPr>
        <w:pStyle w:val="a"/>
        <w:widowControl w:val="0"/>
        <w:numPr>
          <w:ilvl w:val="0"/>
          <w:numId w:val="46"/>
        </w:numPr>
        <w:tabs>
          <w:tab w:val="clear" w:pos="1134"/>
          <w:tab w:val="left" w:pos="542"/>
        </w:tabs>
        <w:autoSpaceDE w:val="0"/>
        <w:autoSpaceDN w:val="0"/>
        <w:spacing w:before="127"/>
        <w:ind w:left="542" w:hanging="360"/>
        <w:rPr>
          <w:b/>
        </w:rPr>
      </w:pPr>
      <w:proofErr w:type="spellStart"/>
      <w:r>
        <w:rPr>
          <w:b/>
        </w:rPr>
        <w:t>Termenul</w:t>
      </w:r>
      <w:proofErr w:type="spellEnd"/>
      <w:r>
        <w:rPr>
          <w:b/>
          <w:spacing w:val="-8"/>
        </w:rPr>
        <w:t xml:space="preserve"> </w:t>
      </w:r>
      <w:r>
        <w:rPr>
          <w:b/>
        </w:rPr>
        <w:t>de</w:t>
      </w:r>
      <w:r>
        <w:rPr>
          <w:b/>
          <w:spacing w:val="-5"/>
        </w:rPr>
        <w:t xml:space="preserve"> </w:t>
      </w:r>
      <w:proofErr w:type="spellStart"/>
      <w:r>
        <w:rPr>
          <w:b/>
        </w:rPr>
        <w:t>valabilitate</w:t>
      </w:r>
      <w:proofErr w:type="spellEnd"/>
      <w:r>
        <w:rPr>
          <w:b/>
          <w:spacing w:val="-6"/>
        </w:rPr>
        <w:t xml:space="preserve"> </w:t>
      </w:r>
      <w:r>
        <w:rPr>
          <w:b/>
        </w:rPr>
        <w:t>a</w:t>
      </w:r>
      <w:r>
        <w:rPr>
          <w:b/>
          <w:spacing w:val="-8"/>
        </w:rPr>
        <w:t xml:space="preserve"> </w:t>
      </w:r>
      <w:proofErr w:type="spellStart"/>
      <w:r>
        <w:rPr>
          <w:b/>
        </w:rPr>
        <w:t>contractului</w:t>
      </w:r>
      <w:proofErr w:type="spellEnd"/>
      <w:r>
        <w:rPr>
          <w:b/>
        </w:rPr>
        <w:t>:</w:t>
      </w:r>
      <w:r>
        <w:rPr>
          <w:b/>
          <w:spacing w:val="-5"/>
        </w:rPr>
        <w:t xml:space="preserve"> </w:t>
      </w:r>
      <w:r>
        <w:rPr>
          <w:b/>
          <w:spacing w:val="-2"/>
        </w:rPr>
        <w:t>31.12.2026</w:t>
      </w:r>
    </w:p>
    <w:p w14:paraId="1876ADAA" w14:textId="77777777" w:rsidR="00E02D03" w:rsidRDefault="00E02D03" w:rsidP="00E02D03">
      <w:pPr>
        <w:pStyle w:val="a"/>
        <w:widowControl w:val="0"/>
        <w:numPr>
          <w:ilvl w:val="0"/>
          <w:numId w:val="46"/>
        </w:numPr>
        <w:tabs>
          <w:tab w:val="clear" w:pos="1134"/>
          <w:tab w:val="left" w:pos="620"/>
        </w:tabs>
        <w:autoSpaceDE w:val="0"/>
        <w:autoSpaceDN w:val="0"/>
        <w:spacing w:before="115" w:line="237" w:lineRule="auto"/>
        <w:ind w:right="1048"/>
        <w:rPr>
          <w:b/>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3"/>
        </w:rPr>
        <w:t xml:space="preserve"> </w:t>
      </w:r>
      <w:proofErr w:type="spellStart"/>
      <w:r>
        <w:rPr>
          <w:b/>
        </w:rPr>
        <w:t>sau</w:t>
      </w:r>
      <w:proofErr w:type="spellEnd"/>
      <w:r>
        <w:rPr>
          <w:b/>
          <w:spacing w:val="-9"/>
        </w:rPr>
        <w:t xml:space="preserve"> </w:t>
      </w:r>
      <w:proofErr w:type="spellStart"/>
      <w:r>
        <w:rPr>
          <w:b/>
        </w:rPr>
        <w:t>că</w:t>
      </w:r>
      <w:proofErr w:type="spellEnd"/>
      <w:r>
        <w:rPr>
          <w:b/>
          <w:spacing w:val="-6"/>
        </w:rPr>
        <w:t xml:space="preserve"> </w:t>
      </w:r>
      <w:proofErr w:type="spellStart"/>
      <w:r>
        <w:rPr>
          <w:b/>
        </w:rPr>
        <w:t>acesta</w:t>
      </w:r>
      <w:proofErr w:type="spellEnd"/>
      <w:r>
        <w:rPr>
          <w:b/>
          <w:spacing w:val="-6"/>
        </w:rPr>
        <w:t xml:space="preserve"> </w:t>
      </w:r>
      <w:proofErr w:type="spellStart"/>
      <w:r>
        <w:rPr>
          <w:b/>
        </w:rPr>
        <w:t>poate</w:t>
      </w:r>
      <w:proofErr w:type="spellEnd"/>
      <w:r>
        <w:rPr>
          <w:b/>
          <w:spacing w:val="-3"/>
        </w:rPr>
        <w:t xml:space="preserve"> </w:t>
      </w:r>
      <w:r>
        <w:rPr>
          <w:b/>
        </w:rPr>
        <w:t>fi</w:t>
      </w:r>
      <w:r>
        <w:rPr>
          <w:b/>
          <w:spacing w:val="-5"/>
        </w:rPr>
        <w:t xml:space="preserve"> </w:t>
      </w:r>
      <w:proofErr w:type="spellStart"/>
      <w:r>
        <w:rPr>
          <w:b/>
        </w:rPr>
        <w:t>executat</w:t>
      </w:r>
      <w:proofErr w:type="spellEnd"/>
      <w:r>
        <w:rPr>
          <w:b/>
        </w:rPr>
        <w:t xml:space="preserve"> </w:t>
      </w:r>
      <w:proofErr w:type="spellStart"/>
      <w:r>
        <w:rPr>
          <w:b/>
        </w:rPr>
        <w:t>numai</w:t>
      </w:r>
      <w:proofErr w:type="spellEnd"/>
      <w:r>
        <w:rPr>
          <w:b/>
          <w:spacing w:val="-5"/>
        </w:rPr>
        <w:t xml:space="preserve"> </w:t>
      </w:r>
      <w:proofErr w:type="spellStart"/>
      <w:r>
        <w:rPr>
          <w:b/>
        </w:rPr>
        <w:t>în</w:t>
      </w:r>
      <w:proofErr w:type="spellEnd"/>
      <w:r>
        <w:rPr>
          <w:b/>
          <w:spacing w:val="-9"/>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1BF11C57" w14:textId="77777777" w:rsidR="00E02D03" w:rsidRDefault="00E02D03" w:rsidP="00E02D03">
      <w:pPr>
        <w:pStyle w:val="a"/>
        <w:widowControl w:val="0"/>
        <w:numPr>
          <w:ilvl w:val="0"/>
          <w:numId w:val="46"/>
        </w:numPr>
        <w:tabs>
          <w:tab w:val="clear" w:pos="1134"/>
          <w:tab w:val="left" w:pos="620"/>
        </w:tabs>
        <w:autoSpaceDE w:val="0"/>
        <w:autoSpaceDN w:val="0"/>
        <w:spacing w:before="129" w:line="232" w:lineRule="auto"/>
        <w:ind w:right="1484"/>
        <w:rPr>
          <w:b/>
        </w:rPr>
      </w:pPr>
      <w:proofErr w:type="spellStart"/>
      <w:r>
        <w:rPr>
          <w:b/>
        </w:rPr>
        <w:t>Prestarea</w:t>
      </w:r>
      <w:proofErr w:type="spellEnd"/>
      <w:r>
        <w:rPr>
          <w:b/>
          <w:spacing w:val="-7"/>
        </w:rPr>
        <w:t xml:space="preserve"> </w:t>
      </w:r>
      <w:proofErr w:type="spellStart"/>
      <w:r>
        <w:rPr>
          <w:b/>
        </w:rPr>
        <w:t>serviciului</w:t>
      </w:r>
      <w:proofErr w:type="spellEnd"/>
      <w:r>
        <w:rPr>
          <w:b/>
          <w:spacing w:val="-6"/>
        </w:rPr>
        <w:t xml:space="preserve"> </w:t>
      </w:r>
      <w:proofErr w:type="spellStart"/>
      <w:r>
        <w:rPr>
          <w:b/>
        </w:rPr>
        <w:t>este</w:t>
      </w:r>
      <w:proofErr w:type="spellEnd"/>
      <w:r>
        <w:rPr>
          <w:b/>
          <w:spacing w:val="-4"/>
        </w:rPr>
        <w:t xml:space="preserve"> </w:t>
      </w:r>
      <w:proofErr w:type="spellStart"/>
      <w:r>
        <w:rPr>
          <w:b/>
        </w:rPr>
        <w:t>rezervată</w:t>
      </w:r>
      <w:proofErr w:type="spellEnd"/>
      <w:r>
        <w:rPr>
          <w:b/>
          <w:spacing w:val="-2"/>
        </w:rPr>
        <w:t xml:space="preserve"> </w:t>
      </w:r>
      <w:proofErr w:type="spellStart"/>
      <w:r>
        <w:rPr>
          <w:b/>
        </w:rPr>
        <w:t>unei</w:t>
      </w:r>
      <w:proofErr w:type="spellEnd"/>
      <w:r>
        <w:rPr>
          <w:b/>
          <w:spacing w:val="-1"/>
        </w:rPr>
        <w:t xml:space="preserve"> </w:t>
      </w:r>
      <w:proofErr w:type="spellStart"/>
      <w:r>
        <w:rPr>
          <w:b/>
        </w:rPr>
        <w:t>anumite</w:t>
      </w:r>
      <w:proofErr w:type="spellEnd"/>
      <w:r>
        <w:rPr>
          <w:b/>
          <w:spacing w:val="-4"/>
        </w:rPr>
        <w:t xml:space="preserve"> </w:t>
      </w:r>
      <w:proofErr w:type="spellStart"/>
      <w:r>
        <w:rPr>
          <w:b/>
        </w:rPr>
        <w:t>profesii</w:t>
      </w:r>
      <w:proofErr w:type="spellEnd"/>
      <w:r>
        <w:rPr>
          <w:b/>
          <w:spacing w:val="-6"/>
        </w:rPr>
        <w:t xml:space="preserve"> </w:t>
      </w:r>
      <w:proofErr w:type="spellStart"/>
      <w:r>
        <w:rPr>
          <w:b/>
        </w:rPr>
        <w:t>în</w:t>
      </w:r>
      <w:proofErr w:type="spellEnd"/>
      <w:r>
        <w:rPr>
          <w:b/>
          <w:spacing w:val="-9"/>
        </w:rPr>
        <w:t xml:space="preserve"> </w:t>
      </w:r>
      <w:proofErr w:type="spellStart"/>
      <w:r>
        <w:rPr>
          <w:b/>
        </w:rPr>
        <w:t>temeiul</w:t>
      </w:r>
      <w:proofErr w:type="spellEnd"/>
      <w:r>
        <w:rPr>
          <w:b/>
          <w:spacing w:val="-1"/>
        </w:rPr>
        <w:t xml:space="preserve"> </w:t>
      </w:r>
      <w:proofErr w:type="spellStart"/>
      <w:r>
        <w:rPr>
          <w:b/>
        </w:rPr>
        <w:t>unor</w:t>
      </w:r>
      <w:proofErr w:type="spellEnd"/>
      <w:r>
        <w:rPr>
          <w:b/>
          <w:spacing w:val="-4"/>
        </w:rPr>
        <w:t xml:space="preserve"> </w:t>
      </w:r>
      <w:proofErr w:type="spellStart"/>
      <w:r>
        <w:rPr>
          <w:b/>
        </w:rPr>
        <w:t>legisau</w:t>
      </w:r>
      <w:proofErr w:type="spellEnd"/>
      <w:r>
        <w:rPr>
          <w:b/>
          <w:spacing w:val="-9"/>
        </w:rPr>
        <w:t xml:space="preserve"> </w:t>
      </w:r>
      <w:r>
        <w:rPr>
          <w:b/>
        </w:rPr>
        <w:t>al</w:t>
      </w:r>
      <w:r>
        <w:rPr>
          <w:b/>
          <w:spacing w:val="-1"/>
        </w:rPr>
        <w:t xml:space="preserve"> </w:t>
      </w:r>
      <w:proofErr w:type="spellStart"/>
      <w:r>
        <w:rPr>
          <w:b/>
        </w:rPr>
        <w:t>unor</w:t>
      </w:r>
      <w:proofErr w:type="spellEnd"/>
      <w:r>
        <w:rPr>
          <w:b/>
          <w:spacing w:val="-4"/>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0BD8F752" w14:textId="77777777" w:rsidR="00E02D03" w:rsidRDefault="00E02D03" w:rsidP="00E02D03">
      <w:pPr>
        <w:pStyle w:val="a"/>
        <w:widowControl w:val="0"/>
        <w:numPr>
          <w:ilvl w:val="0"/>
          <w:numId w:val="46"/>
        </w:numPr>
        <w:tabs>
          <w:tab w:val="clear" w:pos="1134"/>
          <w:tab w:val="left" w:pos="619"/>
        </w:tabs>
        <w:autoSpaceDE w:val="0"/>
        <w:autoSpaceDN w:val="0"/>
        <w:spacing w:before="124" w:line="275" w:lineRule="exact"/>
        <w:ind w:left="619" w:hanging="360"/>
        <w:rPr>
          <w:b/>
        </w:rPr>
      </w:pPr>
      <w:proofErr w:type="spellStart"/>
      <w:r>
        <w:rPr>
          <w:b/>
        </w:rPr>
        <w:t>Scurta</w:t>
      </w:r>
      <w:proofErr w:type="spellEnd"/>
      <w:r>
        <w:rPr>
          <w:b/>
          <w:spacing w:val="-11"/>
        </w:rPr>
        <w:t xml:space="preserve"> </w:t>
      </w:r>
      <w:proofErr w:type="spellStart"/>
      <w:r>
        <w:rPr>
          <w:b/>
        </w:rPr>
        <w:t>descriere</w:t>
      </w:r>
      <w:proofErr w:type="spellEnd"/>
      <w:r>
        <w:rPr>
          <w:b/>
          <w:spacing w:val="-1"/>
        </w:rPr>
        <w:t xml:space="preserve"> </w:t>
      </w:r>
      <w:r>
        <w:rPr>
          <w:b/>
        </w:rPr>
        <w:t>a</w:t>
      </w:r>
      <w:r>
        <w:rPr>
          <w:b/>
          <w:spacing w:val="-9"/>
        </w:rPr>
        <w:t xml:space="preserve"> </w:t>
      </w:r>
      <w:proofErr w:type="spellStart"/>
      <w:r>
        <w:rPr>
          <w:b/>
        </w:rPr>
        <w:t>criteriilor</w:t>
      </w:r>
      <w:proofErr w:type="spellEnd"/>
      <w:r>
        <w:rPr>
          <w:b/>
          <w:spacing w:val="-6"/>
        </w:rPr>
        <w:t xml:space="preserve"> </w:t>
      </w:r>
      <w:proofErr w:type="spellStart"/>
      <w:r>
        <w:rPr>
          <w:b/>
        </w:rPr>
        <w:t>privind</w:t>
      </w:r>
      <w:proofErr w:type="spellEnd"/>
      <w:r>
        <w:rPr>
          <w:b/>
          <w:spacing w:val="-6"/>
        </w:rPr>
        <w:t xml:space="preserve"> </w:t>
      </w:r>
      <w:proofErr w:type="spellStart"/>
      <w:r>
        <w:rPr>
          <w:b/>
        </w:rPr>
        <w:t>eligibilitatea</w:t>
      </w:r>
      <w:proofErr w:type="spellEnd"/>
      <w:r>
        <w:rPr>
          <w:b/>
          <w:spacing w:val="-9"/>
        </w:rPr>
        <w:t xml:space="preserve"> </w:t>
      </w:r>
      <w:proofErr w:type="spellStart"/>
      <w:r>
        <w:rPr>
          <w:b/>
        </w:rPr>
        <w:t>operatorilor</w:t>
      </w:r>
      <w:proofErr w:type="spellEnd"/>
      <w:r>
        <w:rPr>
          <w:b/>
          <w:spacing w:val="-5"/>
        </w:rPr>
        <w:t xml:space="preserve"> </w:t>
      </w:r>
      <w:proofErr w:type="spellStart"/>
      <w:r>
        <w:rPr>
          <w:b/>
        </w:rPr>
        <w:t>economici</w:t>
      </w:r>
      <w:proofErr w:type="spellEnd"/>
      <w:r>
        <w:rPr>
          <w:b/>
        </w:rPr>
        <w:t xml:space="preserve"> care</w:t>
      </w:r>
      <w:r>
        <w:rPr>
          <w:b/>
          <w:spacing w:val="-6"/>
        </w:rPr>
        <w:t xml:space="preserve"> </w:t>
      </w:r>
      <w:r>
        <w:rPr>
          <w:b/>
        </w:rPr>
        <w:t>pot</w:t>
      </w:r>
      <w:r>
        <w:rPr>
          <w:b/>
          <w:spacing w:val="-5"/>
        </w:rPr>
        <w:t xml:space="preserve"> </w:t>
      </w:r>
      <w:proofErr w:type="spellStart"/>
      <w:r>
        <w:rPr>
          <w:b/>
          <w:spacing w:val="-2"/>
        </w:rPr>
        <w:t>determina</w:t>
      </w:r>
      <w:proofErr w:type="spellEnd"/>
    </w:p>
    <w:p w14:paraId="1D94C3BB" w14:textId="77777777" w:rsidR="00E02D03" w:rsidRDefault="00E02D03" w:rsidP="00E02D03">
      <w:pPr>
        <w:pStyle w:val="a8"/>
        <w:spacing w:line="237" w:lineRule="auto"/>
        <w:ind w:left="620" w:right="648"/>
      </w:pPr>
      <w:r>
        <w:t>eliminarea</w:t>
      </w:r>
      <w:r>
        <w:rPr>
          <w:spacing w:val="-7"/>
        </w:rPr>
        <w:t xml:space="preserve"> </w:t>
      </w:r>
      <w:r>
        <w:t>acestora</w:t>
      </w:r>
      <w:r>
        <w:rPr>
          <w:spacing w:val="-7"/>
        </w:rPr>
        <w:t xml:space="preserve"> </w:t>
      </w:r>
      <w:r>
        <w:t>și</w:t>
      </w:r>
      <w:r>
        <w:rPr>
          <w:spacing w:val="-5"/>
        </w:rPr>
        <w:t xml:space="preserve"> </w:t>
      </w:r>
      <w:r>
        <w:t>a</w:t>
      </w:r>
      <w:r>
        <w:rPr>
          <w:spacing w:val="-7"/>
        </w:rPr>
        <w:t xml:space="preserve"> </w:t>
      </w:r>
      <w:r>
        <w:t>criteriilor</w:t>
      </w:r>
      <w:r>
        <w:rPr>
          <w:spacing w:val="-4"/>
        </w:rPr>
        <w:t xml:space="preserve"> </w:t>
      </w:r>
      <w:r>
        <w:t>de</w:t>
      </w:r>
      <w:r>
        <w:rPr>
          <w:spacing w:val="-4"/>
        </w:rPr>
        <w:t xml:space="preserve"> </w:t>
      </w:r>
      <w:r>
        <w:t>selecție/de</w:t>
      </w:r>
      <w:r>
        <w:rPr>
          <w:spacing w:val="-4"/>
        </w:rPr>
        <w:t xml:space="preserve"> </w:t>
      </w:r>
      <w:r>
        <w:t>preselecție; nivelul</w:t>
      </w:r>
      <w:r>
        <w:rPr>
          <w:spacing w:val="-1"/>
        </w:rPr>
        <w:t xml:space="preserve"> </w:t>
      </w:r>
      <w:r>
        <w:t>minim</w:t>
      </w:r>
      <w:r>
        <w:rPr>
          <w:spacing w:val="-8"/>
        </w:rPr>
        <w:t xml:space="preserve"> </w:t>
      </w:r>
      <w:r>
        <w:t>(nivelurile minime)</w:t>
      </w:r>
      <w:r>
        <w:rPr>
          <w:spacing w:val="-4"/>
        </w:rPr>
        <w:t xml:space="preserve"> </w:t>
      </w:r>
      <w:r>
        <w:t>al</w:t>
      </w:r>
      <w:r>
        <w:rPr>
          <w:spacing w:val="-6"/>
        </w:rPr>
        <w:t xml:space="preserve"> </w:t>
      </w:r>
      <w:r>
        <w:t>(ale) cerințelor eventual impuse; se menționeazăinformațiile solicitate (DUAE, documentație):</w:t>
      </w:r>
    </w:p>
    <w:p w14:paraId="6F25A696" w14:textId="77777777" w:rsidR="00E02D03" w:rsidRDefault="00E02D03" w:rsidP="00E02D03">
      <w:pPr>
        <w:pStyle w:val="a"/>
        <w:widowControl w:val="0"/>
        <w:numPr>
          <w:ilvl w:val="0"/>
          <w:numId w:val="46"/>
        </w:numPr>
        <w:tabs>
          <w:tab w:val="clear" w:pos="1134"/>
          <w:tab w:val="left" w:pos="620"/>
        </w:tabs>
        <w:autoSpaceDE w:val="0"/>
        <w:autoSpaceDN w:val="0"/>
        <w:spacing w:before="125" w:line="237" w:lineRule="auto"/>
        <w:ind w:right="580"/>
        <w:rPr>
          <w:b/>
        </w:rPr>
      </w:pPr>
      <w:proofErr w:type="spellStart"/>
      <w:r>
        <w:rPr>
          <w:b/>
        </w:rPr>
        <w:t>Scurta</w:t>
      </w:r>
      <w:proofErr w:type="spellEnd"/>
      <w:r>
        <w:rPr>
          <w:b/>
          <w:spacing w:val="-14"/>
        </w:rPr>
        <w:t xml:space="preserve"> </w:t>
      </w:r>
      <w:proofErr w:type="spellStart"/>
      <w:r>
        <w:rPr>
          <w:b/>
        </w:rPr>
        <w:t>descriere</w:t>
      </w:r>
      <w:proofErr w:type="spellEnd"/>
      <w:r>
        <w:rPr>
          <w:b/>
          <w:spacing w:val="-14"/>
        </w:rPr>
        <w:t xml:space="preserve"> </w:t>
      </w:r>
      <w:r>
        <w:rPr>
          <w:b/>
        </w:rPr>
        <w:t>a</w:t>
      </w:r>
      <w:r>
        <w:rPr>
          <w:b/>
          <w:spacing w:val="-14"/>
        </w:rPr>
        <w:t xml:space="preserve"> </w:t>
      </w:r>
      <w:proofErr w:type="spellStart"/>
      <w:r>
        <w:rPr>
          <w:b/>
        </w:rPr>
        <w:t>criteriilor</w:t>
      </w:r>
      <w:proofErr w:type="spellEnd"/>
      <w:r>
        <w:rPr>
          <w:b/>
          <w:spacing w:val="-13"/>
        </w:rPr>
        <w:t xml:space="preserve"> </w:t>
      </w:r>
      <w:proofErr w:type="spellStart"/>
      <w:r>
        <w:rPr>
          <w:b/>
        </w:rPr>
        <w:t>privind</w:t>
      </w:r>
      <w:proofErr w:type="spellEnd"/>
      <w:r>
        <w:rPr>
          <w:b/>
          <w:spacing w:val="-14"/>
        </w:rPr>
        <w:t xml:space="preserve"> </w:t>
      </w:r>
      <w:proofErr w:type="spellStart"/>
      <w:r>
        <w:rPr>
          <w:b/>
        </w:rPr>
        <w:t>eligibilitatea</w:t>
      </w:r>
      <w:proofErr w:type="spellEnd"/>
      <w:r>
        <w:rPr>
          <w:b/>
          <w:spacing w:val="-14"/>
        </w:rPr>
        <w:t xml:space="preserve"> </w:t>
      </w:r>
      <w:proofErr w:type="spellStart"/>
      <w:r>
        <w:rPr>
          <w:b/>
        </w:rPr>
        <w:t>operatorilor</w:t>
      </w:r>
      <w:proofErr w:type="spellEnd"/>
      <w:r>
        <w:rPr>
          <w:b/>
          <w:spacing w:val="-14"/>
        </w:rPr>
        <w:t xml:space="preserve"> </w:t>
      </w:r>
      <w:proofErr w:type="spellStart"/>
      <w:r>
        <w:rPr>
          <w:b/>
        </w:rPr>
        <w:t>economici</w:t>
      </w:r>
      <w:proofErr w:type="spellEnd"/>
      <w:r>
        <w:rPr>
          <w:b/>
          <w:spacing w:val="-13"/>
        </w:rPr>
        <w:t xml:space="preserve"> </w:t>
      </w:r>
      <w:r>
        <w:rPr>
          <w:b/>
        </w:rPr>
        <w:t>care</w:t>
      </w:r>
      <w:r>
        <w:rPr>
          <w:b/>
          <w:spacing w:val="-14"/>
        </w:rPr>
        <w:t xml:space="preserve"> </w:t>
      </w:r>
      <w:r>
        <w:rPr>
          <w:b/>
        </w:rPr>
        <w:t>pot</w:t>
      </w:r>
      <w:r>
        <w:rPr>
          <w:b/>
          <w:spacing w:val="-14"/>
        </w:rPr>
        <w:t xml:space="preserve"> </w:t>
      </w:r>
      <w:proofErr w:type="spellStart"/>
      <w:r>
        <w:rPr>
          <w:b/>
        </w:rPr>
        <w:t>determina</w:t>
      </w:r>
      <w:proofErr w:type="spellEnd"/>
      <w:r>
        <w:rPr>
          <w:b/>
          <w:spacing w:val="-14"/>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p>
    <w:p w14:paraId="1274B78A" w14:textId="77777777" w:rsidR="00E02D03" w:rsidRDefault="00E02D03" w:rsidP="00E02D03">
      <w:pPr>
        <w:pStyle w:val="a8"/>
        <w:spacing w:before="3" w:after="1"/>
        <w:rPr>
          <w:sz w:val="16"/>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E02D03" w:rsidRPr="007406FF" w14:paraId="1BA04EF6" w14:textId="77777777" w:rsidTr="00116A91">
        <w:trPr>
          <w:trHeight w:val="700"/>
        </w:trPr>
        <w:tc>
          <w:tcPr>
            <w:tcW w:w="572" w:type="dxa"/>
            <w:shd w:val="clear" w:color="auto" w:fill="D9D9D9"/>
          </w:tcPr>
          <w:p w14:paraId="22B1E41A" w14:textId="77777777" w:rsidR="00E02D03" w:rsidRPr="007406FF" w:rsidRDefault="00E02D03" w:rsidP="00116A91">
            <w:pPr>
              <w:pStyle w:val="TableParagraph"/>
              <w:spacing w:before="116"/>
              <w:ind w:right="153"/>
              <w:rPr>
                <w:b/>
                <w:sz w:val="18"/>
                <w:szCs w:val="18"/>
              </w:rPr>
            </w:pPr>
            <w:r w:rsidRPr="007406FF">
              <w:rPr>
                <w:b/>
                <w:sz w:val="18"/>
                <w:szCs w:val="18"/>
              </w:rPr>
              <w:t>Nr. d/o</w:t>
            </w:r>
          </w:p>
        </w:tc>
        <w:tc>
          <w:tcPr>
            <w:tcW w:w="3417" w:type="dxa"/>
            <w:shd w:val="clear" w:color="auto" w:fill="D9D9D9"/>
          </w:tcPr>
          <w:p w14:paraId="1D88916A" w14:textId="77777777" w:rsidR="00E02D03" w:rsidRPr="007406FF" w:rsidRDefault="00E02D03" w:rsidP="00116A91">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1B3F4C6D" w14:textId="77777777" w:rsidR="00E02D03" w:rsidRPr="007406FF" w:rsidRDefault="00E02D03" w:rsidP="00116A91">
            <w:pPr>
              <w:pStyle w:val="TableParagraph"/>
              <w:spacing w:before="116"/>
              <w:ind w:right="275"/>
              <w:rPr>
                <w:b/>
                <w:sz w:val="18"/>
                <w:szCs w:val="18"/>
              </w:rPr>
            </w:pPr>
            <w:r w:rsidRPr="007406FF">
              <w:rPr>
                <w:b/>
                <w:sz w:val="18"/>
                <w:szCs w:val="18"/>
              </w:rPr>
              <w:t>Mod de demonstrare a îndeplinirii criteriului/cerinței:</w:t>
            </w:r>
          </w:p>
        </w:tc>
        <w:tc>
          <w:tcPr>
            <w:tcW w:w="1559" w:type="dxa"/>
            <w:shd w:val="clear" w:color="auto" w:fill="D9D9D9"/>
          </w:tcPr>
          <w:p w14:paraId="6663BEEC" w14:textId="77777777" w:rsidR="00E02D03" w:rsidRPr="007406FF" w:rsidRDefault="00E02D03" w:rsidP="00116A9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E02D03" w:rsidRPr="007406FF" w14:paraId="55C9F647" w14:textId="77777777" w:rsidTr="00116A91">
        <w:trPr>
          <w:trHeight w:val="802"/>
        </w:trPr>
        <w:tc>
          <w:tcPr>
            <w:tcW w:w="572" w:type="dxa"/>
            <w:shd w:val="clear" w:color="auto" w:fill="FFFF00"/>
          </w:tcPr>
          <w:p w14:paraId="7001E411" w14:textId="77777777" w:rsidR="00E02D03" w:rsidRPr="007406FF" w:rsidRDefault="00E02D03" w:rsidP="00116A91">
            <w:pPr>
              <w:pStyle w:val="TableParagraph"/>
              <w:spacing w:before="103"/>
            </w:pPr>
            <w:r>
              <w:rPr>
                <w:b/>
                <w:iCs/>
                <w:sz w:val="20"/>
                <w:szCs w:val="20"/>
              </w:rPr>
              <w:t>1</w:t>
            </w:r>
          </w:p>
        </w:tc>
        <w:tc>
          <w:tcPr>
            <w:tcW w:w="3417" w:type="dxa"/>
            <w:shd w:val="clear" w:color="auto" w:fill="FFFF00"/>
          </w:tcPr>
          <w:p w14:paraId="139762EE" w14:textId="77777777" w:rsidR="00E02D03" w:rsidRPr="007406FF" w:rsidRDefault="00E02D03" w:rsidP="00116A91">
            <w:pPr>
              <w:pStyle w:val="TableParagraph"/>
              <w:spacing w:before="103"/>
              <w:ind w:left="109"/>
            </w:pPr>
            <w:r w:rsidRPr="00A75BBC">
              <w:rPr>
                <w:b/>
                <w:bCs/>
              </w:rPr>
              <w:t xml:space="preserve">PROPUNEREA FINANCIARĂ </w:t>
            </w:r>
          </w:p>
        </w:tc>
        <w:tc>
          <w:tcPr>
            <w:tcW w:w="3969" w:type="dxa"/>
            <w:shd w:val="clear" w:color="auto" w:fill="FFFF00"/>
          </w:tcPr>
          <w:p w14:paraId="31BAF697" w14:textId="77777777" w:rsidR="00E02D03" w:rsidRPr="007406FF" w:rsidRDefault="00E02D03" w:rsidP="00116A91">
            <w:pPr>
              <w:pStyle w:val="TableParagraph"/>
              <w:spacing w:before="105" w:line="237" w:lineRule="auto"/>
              <w:ind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6C92C62F" w14:textId="77777777" w:rsidR="00E02D03" w:rsidRPr="007406FF" w:rsidRDefault="00E02D03" w:rsidP="00116A91">
            <w:pPr>
              <w:pStyle w:val="TableParagraph"/>
              <w:spacing w:before="103"/>
            </w:pPr>
            <w:r>
              <w:rPr>
                <w:b/>
                <w:iCs/>
                <w:sz w:val="20"/>
                <w:szCs w:val="20"/>
                <w:lang w:val="en-US"/>
              </w:rPr>
              <w:t>obligator</w:t>
            </w:r>
          </w:p>
        </w:tc>
      </w:tr>
      <w:tr w:rsidR="00E02D03" w:rsidRPr="007406FF" w14:paraId="3867CDCD" w14:textId="77777777" w:rsidTr="00116A91">
        <w:trPr>
          <w:trHeight w:val="575"/>
        </w:trPr>
        <w:tc>
          <w:tcPr>
            <w:tcW w:w="572" w:type="dxa"/>
            <w:shd w:val="clear" w:color="auto" w:fill="FFFF00"/>
          </w:tcPr>
          <w:p w14:paraId="3FF9EFB7" w14:textId="77777777" w:rsidR="00E02D03" w:rsidRPr="007406FF" w:rsidRDefault="00E02D03" w:rsidP="00116A91">
            <w:pPr>
              <w:pStyle w:val="TableParagraph"/>
              <w:spacing w:before="103"/>
            </w:pPr>
            <w:r>
              <w:rPr>
                <w:b/>
                <w:iCs/>
                <w:sz w:val="20"/>
                <w:szCs w:val="20"/>
                <w:lang w:val="en-US"/>
              </w:rPr>
              <w:t>2</w:t>
            </w:r>
          </w:p>
        </w:tc>
        <w:tc>
          <w:tcPr>
            <w:tcW w:w="3417" w:type="dxa"/>
            <w:shd w:val="clear" w:color="auto" w:fill="FFFF00"/>
          </w:tcPr>
          <w:p w14:paraId="726E04DC" w14:textId="77777777" w:rsidR="00E02D03" w:rsidRPr="007406FF" w:rsidRDefault="00E02D03" w:rsidP="00116A91">
            <w:pPr>
              <w:pStyle w:val="TableParagraph"/>
              <w:spacing w:before="103"/>
              <w:ind w:left="109"/>
            </w:pPr>
            <w:r w:rsidRPr="00A75BBC">
              <w:rPr>
                <w:b/>
                <w:bCs/>
              </w:rPr>
              <w:t xml:space="preserve">PROPUNEREA TEHNICĂ </w:t>
            </w:r>
          </w:p>
        </w:tc>
        <w:tc>
          <w:tcPr>
            <w:tcW w:w="3969" w:type="dxa"/>
            <w:shd w:val="clear" w:color="auto" w:fill="FFFF00"/>
          </w:tcPr>
          <w:p w14:paraId="01BD73C5" w14:textId="77777777" w:rsidR="00E02D03" w:rsidRDefault="00E02D03" w:rsidP="00116A91">
            <w:pPr>
              <w:pStyle w:val="TableParagraph"/>
              <w:spacing w:before="99" w:line="237" w:lineRule="auto"/>
              <w:ind w:left="110" w:right="838"/>
            </w:pPr>
            <w:r>
              <w:t xml:space="preserve">Deviz de cheltuieli </w:t>
            </w:r>
          </w:p>
          <w:p w14:paraId="5C0F0C2E" w14:textId="77777777" w:rsidR="00E02D03" w:rsidRPr="007406FF" w:rsidRDefault="00E02D03" w:rsidP="00116A91">
            <w:pPr>
              <w:pStyle w:val="TableParagraph"/>
              <w:spacing w:before="105" w:line="237" w:lineRule="auto"/>
              <w:ind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485322B8" w14:textId="77777777" w:rsidR="00E02D03" w:rsidRPr="007406FF" w:rsidRDefault="00E02D03" w:rsidP="00116A91">
            <w:pPr>
              <w:pStyle w:val="TableParagraph"/>
              <w:spacing w:before="103"/>
            </w:pPr>
            <w:r>
              <w:rPr>
                <w:b/>
                <w:iCs/>
                <w:sz w:val="20"/>
                <w:szCs w:val="20"/>
                <w:lang w:val="en-US"/>
              </w:rPr>
              <w:t>obligator</w:t>
            </w:r>
          </w:p>
        </w:tc>
      </w:tr>
      <w:tr w:rsidR="00E02D03" w:rsidRPr="007406FF" w14:paraId="24F40958" w14:textId="77777777" w:rsidTr="00116A91">
        <w:trPr>
          <w:trHeight w:val="627"/>
        </w:trPr>
        <w:tc>
          <w:tcPr>
            <w:tcW w:w="572" w:type="dxa"/>
            <w:shd w:val="clear" w:color="auto" w:fill="FFFF00"/>
          </w:tcPr>
          <w:p w14:paraId="014F0CF7" w14:textId="77777777" w:rsidR="00E02D03" w:rsidRPr="007406FF" w:rsidRDefault="00E02D03" w:rsidP="00116A91">
            <w:pPr>
              <w:pStyle w:val="TableParagraph"/>
              <w:spacing w:before="108"/>
            </w:pPr>
            <w:r>
              <w:rPr>
                <w:b/>
                <w:iCs/>
                <w:sz w:val="20"/>
                <w:szCs w:val="20"/>
                <w:lang w:val="en-US"/>
              </w:rPr>
              <w:t>3</w:t>
            </w:r>
          </w:p>
        </w:tc>
        <w:tc>
          <w:tcPr>
            <w:tcW w:w="3417" w:type="dxa"/>
            <w:shd w:val="clear" w:color="auto" w:fill="FFFF00"/>
          </w:tcPr>
          <w:p w14:paraId="50B10AE3" w14:textId="77777777" w:rsidR="00E02D03" w:rsidRPr="007406FF" w:rsidRDefault="00E02D03" w:rsidP="00116A91">
            <w:pPr>
              <w:pStyle w:val="TableParagraph"/>
              <w:spacing w:before="108"/>
              <w:ind w:left="109"/>
            </w:pPr>
            <w:r w:rsidRPr="00A75BBC">
              <w:rPr>
                <w:b/>
                <w:bCs/>
              </w:rPr>
              <w:t>DUAE</w:t>
            </w:r>
          </w:p>
        </w:tc>
        <w:tc>
          <w:tcPr>
            <w:tcW w:w="3969" w:type="dxa"/>
            <w:shd w:val="clear" w:color="auto" w:fill="FFFF00"/>
          </w:tcPr>
          <w:p w14:paraId="32FB9849" w14:textId="77777777" w:rsidR="00E02D03" w:rsidRPr="007406FF" w:rsidRDefault="00E02D03" w:rsidP="00116A91">
            <w:pPr>
              <w:pStyle w:val="TableParagraph"/>
              <w:spacing w:before="108"/>
              <w:ind w:right="275"/>
            </w:pPr>
            <w:r>
              <w:t>Semnat electronic de către operatorul</w:t>
            </w:r>
            <w:r>
              <w:rPr>
                <w:spacing w:val="-53"/>
              </w:rPr>
              <w:t xml:space="preserve"> </w:t>
            </w:r>
            <w:r>
              <w:t>economi</w:t>
            </w:r>
          </w:p>
        </w:tc>
        <w:tc>
          <w:tcPr>
            <w:tcW w:w="1559" w:type="dxa"/>
            <w:shd w:val="clear" w:color="auto" w:fill="FFFF00"/>
          </w:tcPr>
          <w:p w14:paraId="790DE416" w14:textId="77777777" w:rsidR="00E02D03" w:rsidRPr="007406FF" w:rsidRDefault="00E02D03" w:rsidP="00116A91">
            <w:pPr>
              <w:pStyle w:val="TableParagraph"/>
              <w:spacing w:before="108"/>
            </w:pPr>
            <w:r>
              <w:rPr>
                <w:b/>
                <w:iCs/>
                <w:sz w:val="20"/>
                <w:szCs w:val="20"/>
                <w:lang w:val="en-US"/>
              </w:rPr>
              <w:t>obligator</w:t>
            </w:r>
          </w:p>
        </w:tc>
      </w:tr>
      <w:tr w:rsidR="00E02D03" w:rsidRPr="007406FF" w14:paraId="3A6A7391" w14:textId="77777777" w:rsidTr="00116A91">
        <w:trPr>
          <w:trHeight w:val="627"/>
        </w:trPr>
        <w:tc>
          <w:tcPr>
            <w:tcW w:w="572" w:type="dxa"/>
            <w:shd w:val="clear" w:color="auto" w:fill="FFFF00"/>
          </w:tcPr>
          <w:p w14:paraId="4117376E" w14:textId="77777777" w:rsidR="00E02D03" w:rsidRPr="007406FF" w:rsidRDefault="00E02D03" w:rsidP="00116A91">
            <w:pPr>
              <w:pStyle w:val="TableParagraph"/>
              <w:spacing w:before="108"/>
            </w:pPr>
            <w:r>
              <w:rPr>
                <w:b/>
                <w:iCs/>
                <w:sz w:val="20"/>
                <w:szCs w:val="20"/>
                <w:lang w:val="en-US"/>
              </w:rPr>
              <w:t>4</w:t>
            </w:r>
          </w:p>
        </w:tc>
        <w:tc>
          <w:tcPr>
            <w:tcW w:w="3417" w:type="dxa"/>
            <w:shd w:val="clear" w:color="auto" w:fill="FFFF00"/>
          </w:tcPr>
          <w:p w14:paraId="32B65539" w14:textId="77777777" w:rsidR="00E02D03" w:rsidRPr="007406FF" w:rsidRDefault="00E02D03" w:rsidP="00116A91">
            <w:pPr>
              <w:pStyle w:val="TableParagraph"/>
              <w:spacing w:before="108"/>
              <w:ind w:left="109"/>
            </w:pPr>
            <w:r w:rsidRPr="00A75BBC">
              <w:rPr>
                <w:b/>
                <w:bCs/>
              </w:rPr>
              <w:t>CERERE DE PARTICIPARE</w:t>
            </w:r>
          </w:p>
        </w:tc>
        <w:tc>
          <w:tcPr>
            <w:tcW w:w="3969" w:type="dxa"/>
            <w:shd w:val="clear" w:color="auto" w:fill="FFFF00"/>
          </w:tcPr>
          <w:p w14:paraId="17F03284" w14:textId="77777777" w:rsidR="00E02D03" w:rsidRPr="007406FF" w:rsidRDefault="00E02D03" w:rsidP="00116A91">
            <w:pPr>
              <w:pStyle w:val="TableParagraph"/>
              <w:spacing w:before="108"/>
              <w:ind w:right="275"/>
            </w:pPr>
            <w:r>
              <w:t>Anexa 8 Semnat electronic de către operatorul</w:t>
            </w:r>
            <w:r>
              <w:rPr>
                <w:spacing w:val="-53"/>
              </w:rPr>
              <w:t xml:space="preserve"> </w:t>
            </w:r>
            <w:r>
              <w:t>economi</w:t>
            </w:r>
          </w:p>
        </w:tc>
        <w:tc>
          <w:tcPr>
            <w:tcW w:w="1559" w:type="dxa"/>
            <w:shd w:val="clear" w:color="auto" w:fill="FFFF00"/>
          </w:tcPr>
          <w:p w14:paraId="74CEBE61" w14:textId="77777777" w:rsidR="00E02D03" w:rsidRPr="007406FF" w:rsidRDefault="00E02D03" w:rsidP="00116A91">
            <w:pPr>
              <w:pStyle w:val="TableParagraph"/>
              <w:spacing w:before="108"/>
            </w:pPr>
            <w:r>
              <w:rPr>
                <w:b/>
                <w:iCs/>
                <w:sz w:val="20"/>
                <w:szCs w:val="20"/>
                <w:lang w:val="en-US"/>
              </w:rPr>
              <w:t>obligator</w:t>
            </w:r>
          </w:p>
        </w:tc>
      </w:tr>
      <w:tr w:rsidR="00E02D03" w:rsidRPr="007406FF" w14:paraId="352F5ACB" w14:textId="77777777" w:rsidTr="00116A91">
        <w:trPr>
          <w:trHeight w:val="627"/>
        </w:trPr>
        <w:tc>
          <w:tcPr>
            <w:tcW w:w="572" w:type="dxa"/>
            <w:shd w:val="clear" w:color="auto" w:fill="FFFF00"/>
          </w:tcPr>
          <w:p w14:paraId="20E063E9" w14:textId="77777777" w:rsidR="00E02D03" w:rsidRDefault="00E02D03" w:rsidP="00116A91">
            <w:pPr>
              <w:pStyle w:val="TableParagraph"/>
              <w:spacing w:before="108"/>
            </w:pPr>
            <w:r>
              <w:rPr>
                <w:b/>
                <w:iCs/>
                <w:sz w:val="20"/>
                <w:szCs w:val="20"/>
                <w:lang w:val="en-US"/>
              </w:rPr>
              <w:t>5</w:t>
            </w:r>
          </w:p>
        </w:tc>
        <w:tc>
          <w:tcPr>
            <w:tcW w:w="3417" w:type="dxa"/>
            <w:shd w:val="clear" w:color="auto" w:fill="FFFF00"/>
          </w:tcPr>
          <w:p w14:paraId="5B659A24" w14:textId="77777777" w:rsidR="00E02D03" w:rsidRDefault="00E02D03" w:rsidP="00116A91">
            <w:pPr>
              <w:pStyle w:val="TableParagraph"/>
              <w:spacing w:before="108"/>
              <w:ind w:left="109"/>
            </w:pPr>
            <w:r w:rsidRPr="00A75BBC">
              <w:rPr>
                <w:b/>
                <w:bCs/>
              </w:rPr>
              <w:t xml:space="preserve">DECLARAȚIE PRIVIND VALABILITATEA OFERTELOR </w:t>
            </w:r>
          </w:p>
        </w:tc>
        <w:tc>
          <w:tcPr>
            <w:tcW w:w="3969" w:type="dxa"/>
            <w:shd w:val="clear" w:color="auto" w:fill="FFFF00"/>
          </w:tcPr>
          <w:p w14:paraId="63D72F44" w14:textId="77777777" w:rsidR="00E02D03" w:rsidRDefault="00E02D03" w:rsidP="00116A91">
            <w:pPr>
              <w:pStyle w:val="TableParagraph"/>
              <w:spacing w:before="108"/>
              <w:ind w:right="275"/>
            </w:pPr>
            <w:r>
              <w:t>Anexa 7 Semnat electronic de către operatorul</w:t>
            </w:r>
            <w:r>
              <w:rPr>
                <w:spacing w:val="-53"/>
              </w:rPr>
              <w:t xml:space="preserve"> </w:t>
            </w:r>
            <w:r>
              <w:t>economi</w:t>
            </w:r>
          </w:p>
        </w:tc>
        <w:tc>
          <w:tcPr>
            <w:tcW w:w="1559" w:type="dxa"/>
            <w:shd w:val="clear" w:color="auto" w:fill="FFFF00"/>
          </w:tcPr>
          <w:p w14:paraId="513D3BE3" w14:textId="77777777" w:rsidR="00E02D03" w:rsidRPr="007406FF" w:rsidRDefault="00E02D03" w:rsidP="00116A91">
            <w:pPr>
              <w:pStyle w:val="TableParagraph"/>
              <w:spacing w:before="108"/>
            </w:pPr>
            <w:r>
              <w:rPr>
                <w:b/>
                <w:iCs/>
                <w:sz w:val="20"/>
                <w:szCs w:val="20"/>
                <w:lang w:val="en-US"/>
              </w:rPr>
              <w:t>obligator</w:t>
            </w:r>
          </w:p>
        </w:tc>
      </w:tr>
      <w:tr w:rsidR="00E02D03" w:rsidRPr="007406FF" w14:paraId="057112B3" w14:textId="77777777" w:rsidTr="00116A91">
        <w:trPr>
          <w:trHeight w:val="518"/>
        </w:trPr>
        <w:tc>
          <w:tcPr>
            <w:tcW w:w="9517" w:type="dxa"/>
            <w:gridSpan w:val="4"/>
            <w:shd w:val="clear" w:color="auto" w:fill="FFFF00"/>
          </w:tcPr>
          <w:p w14:paraId="74BAE3BA" w14:textId="77777777" w:rsidR="00E02D03" w:rsidRDefault="00E02D03" w:rsidP="00116A91">
            <w:pPr>
              <w:pStyle w:val="TableParagraph"/>
              <w:spacing w:before="103"/>
              <w:ind w:left="2298" w:right="4167" w:firstLine="284"/>
              <w:jc w:val="center"/>
              <w:rPr>
                <w:b/>
              </w:rPr>
            </w:pPr>
            <w:r>
              <w:rPr>
                <w:b/>
              </w:rPr>
              <w:t>INCLUSIV,</w:t>
            </w:r>
          </w:p>
          <w:p w14:paraId="40BF4970" w14:textId="77777777" w:rsidR="00E02D03" w:rsidRPr="007406FF" w:rsidRDefault="00E02D03" w:rsidP="00116A91">
            <w:pPr>
              <w:pStyle w:val="TableParagraph"/>
              <w:spacing w:before="103"/>
              <w:ind w:left="1589" w:right="2599"/>
              <w:jc w:val="center"/>
              <w:rPr>
                <w:b/>
              </w:rPr>
            </w:pPr>
            <w:r>
              <w:rPr>
                <w:b/>
              </w:rPr>
              <w:t xml:space="preserve">          documente suplimentare la oferta</w:t>
            </w:r>
          </w:p>
        </w:tc>
      </w:tr>
      <w:tr w:rsidR="00E02D03" w:rsidRPr="007406FF" w14:paraId="05DA0900" w14:textId="77777777" w:rsidTr="00116A91">
        <w:trPr>
          <w:trHeight w:val="559"/>
        </w:trPr>
        <w:tc>
          <w:tcPr>
            <w:tcW w:w="572" w:type="dxa"/>
            <w:shd w:val="clear" w:color="auto" w:fill="FFFF00"/>
          </w:tcPr>
          <w:p w14:paraId="5DE71BAA" w14:textId="77777777" w:rsidR="00E02D03" w:rsidRPr="00094362" w:rsidRDefault="00E02D03" w:rsidP="00116A91">
            <w:pPr>
              <w:pStyle w:val="TableParagraph"/>
              <w:spacing w:before="103"/>
              <w:rPr>
                <w:sz w:val="20"/>
                <w:szCs w:val="20"/>
              </w:rPr>
            </w:pPr>
            <w:r>
              <w:rPr>
                <w:sz w:val="20"/>
                <w:szCs w:val="20"/>
              </w:rPr>
              <w:t>1</w:t>
            </w:r>
          </w:p>
        </w:tc>
        <w:tc>
          <w:tcPr>
            <w:tcW w:w="3417" w:type="dxa"/>
            <w:shd w:val="clear" w:color="auto" w:fill="FFFF00"/>
          </w:tcPr>
          <w:p w14:paraId="061D4345" w14:textId="77777777" w:rsidR="00E02D03" w:rsidRPr="00094362" w:rsidRDefault="00E02D03" w:rsidP="00116A91">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2BAA60DF" w14:textId="77777777" w:rsidR="00E02D03" w:rsidRPr="00094362" w:rsidRDefault="00E02D03" w:rsidP="00116A91">
            <w:pPr>
              <w:pStyle w:val="TableParagraph"/>
              <w:spacing w:before="105" w:line="237" w:lineRule="auto"/>
              <w:ind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42530455" w14:textId="77777777" w:rsidR="00E02D03" w:rsidRPr="00094362" w:rsidRDefault="00E02D03" w:rsidP="00116A91">
            <w:pPr>
              <w:pStyle w:val="TableParagraph"/>
              <w:spacing w:before="103"/>
              <w:rPr>
                <w:sz w:val="20"/>
                <w:szCs w:val="20"/>
              </w:rPr>
            </w:pPr>
            <w:r w:rsidRPr="00094362">
              <w:rPr>
                <w:sz w:val="20"/>
                <w:szCs w:val="20"/>
              </w:rPr>
              <w:t>DA</w:t>
            </w:r>
          </w:p>
        </w:tc>
      </w:tr>
      <w:tr w:rsidR="00E02D03" w:rsidRPr="007406FF" w14:paraId="098E50BE" w14:textId="77777777" w:rsidTr="00116A91">
        <w:trPr>
          <w:trHeight w:val="559"/>
        </w:trPr>
        <w:tc>
          <w:tcPr>
            <w:tcW w:w="572" w:type="dxa"/>
            <w:shd w:val="clear" w:color="auto" w:fill="FFFF00"/>
          </w:tcPr>
          <w:p w14:paraId="1897E97E" w14:textId="77777777" w:rsidR="00E02D03" w:rsidRPr="00094362" w:rsidRDefault="00E02D03" w:rsidP="00116A91">
            <w:pPr>
              <w:pStyle w:val="TableParagraph"/>
              <w:spacing w:before="103"/>
              <w:rPr>
                <w:sz w:val="20"/>
                <w:szCs w:val="20"/>
              </w:rPr>
            </w:pPr>
            <w:r>
              <w:rPr>
                <w:sz w:val="20"/>
                <w:szCs w:val="20"/>
              </w:rPr>
              <w:t>2</w:t>
            </w:r>
          </w:p>
        </w:tc>
        <w:tc>
          <w:tcPr>
            <w:tcW w:w="3417" w:type="dxa"/>
            <w:shd w:val="clear" w:color="auto" w:fill="FFFF00"/>
          </w:tcPr>
          <w:p w14:paraId="16E54BDC" w14:textId="77777777" w:rsidR="00E02D03" w:rsidRPr="00094362" w:rsidRDefault="00E02D03" w:rsidP="00116A91">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759BFC87" w14:textId="77777777" w:rsidR="00E02D03" w:rsidRPr="00094362" w:rsidRDefault="00E02D03" w:rsidP="00116A91">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7C33BD6D" w14:textId="77777777" w:rsidR="00E02D03" w:rsidRPr="00094362" w:rsidRDefault="00E02D03" w:rsidP="00116A91">
            <w:pPr>
              <w:pStyle w:val="TableParagraph"/>
              <w:spacing w:before="105" w:line="237" w:lineRule="auto"/>
              <w:ind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67F6FE80" w14:textId="77777777" w:rsidR="00E02D03" w:rsidRPr="00094362" w:rsidRDefault="00E02D03" w:rsidP="00116A91">
            <w:pPr>
              <w:pStyle w:val="TableParagraph"/>
              <w:spacing w:before="103"/>
              <w:rPr>
                <w:sz w:val="20"/>
                <w:szCs w:val="20"/>
              </w:rPr>
            </w:pPr>
            <w:r w:rsidRPr="00094362">
              <w:rPr>
                <w:sz w:val="20"/>
                <w:szCs w:val="20"/>
              </w:rPr>
              <w:t>DA</w:t>
            </w:r>
          </w:p>
        </w:tc>
      </w:tr>
      <w:tr w:rsidR="00E02D03" w:rsidRPr="007406FF" w14:paraId="242A63B0" w14:textId="77777777" w:rsidTr="00116A91">
        <w:trPr>
          <w:trHeight w:val="1144"/>
        </w:trPr>
        <w:tc>
          <w:tcPr>
            <w:tcW w:w="572" w:type="dxa"/>
            <w:shd w:val="clear" w:color="auto" w:fill="FFFF00"/>
          </w:tcPr>
          <w:p w14:paraId="33BC2D24" w14:textId="77777777" w:rsidR="00E02D03" w:rsidRPr="00094362" w:rsidRDefault="00E02D03" w:rsidP="00116A91">
            <w:pPr>
              <w:pStyle w:val="TableParagraph"/>
              <w:spacing w:before="103"/>
              <w:rPr>
                <w:sz w:val="20"/>
                <w:szCs w:val="20"/>
              </w:rPr>
            </w:pPr>
            <w:r>
              <w:rPr>
                <w:sz w:val="20"/>
                <w:szCs w:val="20"/>
              </w:rPr>
              <w:t>3</w:t>
            </w:r>
          </w:p>
        </w:tc>
        <w:tc>
          <w:tcPr>
            <w:tcW w:w="3417" w:type="dxa"/>
            <w:shd w:val="clear" w:color="auto" w:fill="FFFF00"/>
          </w:tcPr>
          <w:p w14:paraId="551C86AF" w14:textId="77777777" w:rsidR="00E02D03" w:rsidRPr="00094362" w:rsidRDefault="00E02D03" w:rsidP="00116A91">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267C1CA" w14:textId="77777777" w:rsidR="00E02D03" w:rsidRPr="00094362" w:rsidRDefault="00E02D03" w:rsidP="00116A91">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21823089" w14:textId="77777777" w:rsidR="00E02D03" w:rsidRPr="00094362" w:rsidRDefault="00E02D03" w:rsidP="00116A91">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1A8CBC8E" w14:textId="77777777" w:rsidR="00E02D03" w:rsidRPr="00094362" w:rsidRDefault="00E02D03" w:rsidP="00116A91">
            <w:pPr>
              <w:pStyle w:val="TableParagraph"/>
              <w:spacing w:line="264" w:lineRule="exact"/>
              <w:ind w:left="-1"/>
              <w:rPr>
                <w:sz w:val="20"/>
                <w:szCs w:val="20"/>
              </w:rPr>
            </w:pPr>
            <w:r w:rsidRPr="00094362">
              <w:rPr>
                <w:sz w:val="20"/>
                <w:szCs w:val="20"/>
              </w:rPr>
              <w:t>DA</w:t>
            </w:r>
          </w:p>
        </w:tc>
      </w:tr>
      <w:tr w:rsidR="00E02D03" w:rsidRPr="007406FF" w14:paraId="4A275514" w14:textId="77777777" w:rsidTr="00116A91">
        <w:trPr>
          <w:trHeight w:val="1086"/>
        </w:trPr>
        <w:tc>
          <w:tcPr>
            <w:tcW w:w="572" w:type="dxa"/>
            <w:shd w:val="clear" w:color="auto" w:fill="FFFF00"/>
          </w:tcPr>
          <w:p w14:paraId="093F1116" w14:textId="77777777" w:rsidR="00E02D03" w:rsidRPr="00094362" w:rsidRDefault="00E02D03" w:rsidP="00116A91">
            <w:pPr>
              <w:pStyle w:val="TableParagraph"/>
              <w:spacing w:before="103"/>
              <w:rPr>
                <w:sz w:val="20"/>
                <w:szCs w:val="20"/>
              </w:rPr>
            </w:pPr>
            <w:r>
              <w:rPr>
                <w:sz w:val="20"/>
                <w:szCs w:val="20"/>
              </w:rPr>
              <w:t>4</w:t>
            </w:r>
          </w:p>
        </w:tc>
        <w:tc>
          <w:tcPr>
            <w:tcW w:w="3417" w:type="dxa"/>
            <w:shd w:val="clear" w:color="auto" w:fill="FFFF00"/>
          </w:tcPr>
          <w:p w14:paraId="537F2AAB" w14:textId="77777777" w:rsidR="00E02D03" w:rsidRPr="00094362" w:rsidRDefault="00E02D03" w:rsidP="00116A91">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094CC5E" w14:textId="77777777" w:rsidR="00E02D03" w:rsidRPr="00094362" w:rsidRDefault="00E02D03" w:rsidP="00116A91">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77121B7" w14:textId="77777777" w:rsidR="00E02D03" w:rsidRPr="00094362" w:rsidRDefault="00E02D03" w:rsidP="00116A91">
            <w:pPr>
              <w:rPr>
                <w:sz w:val="20"/>
                <w:szCs w:val="20"/>
              </w:rPr>
            </w:pPr>
            <w:r w:rsidRPr="00094362">
              <w:rPr>
                <w:sz w:val="20"/>
                <w:szCs w:val="20"/>
              </w:rPr>
              <w:t>DA</w:t>
            </w:r>
          </w:p>
        </w:tc>
      </w:tr>
      <w:tr w:rsidR="00E02D03" w:rsidRPr="007406FF" w14:paraId="58BE682F" w14:textId="77777777" w:rsidTr="00116A91">
        <w:trPr>
          <w:trHeight w:val="448"/>
        </w:trPr>
        <w:tc>
          <w:tcPr>
            <w:tcW w:w="572" w:type="dxa"/>
            <w:shd w:val="clear" w:color="auto" w:fill="FFFF00"/>
          </w:tcPr>
          <w:p w14:paraId="61F7B3CF" w14:textId="77777777" w:rsidR="00E02D03" w:rsidRPr="00094362" w:rsidRDefault="00E02D03" w:rsidP="00116A91">
            <w:pPr>
              <w:pStyle w:val="TableParagraph"/>
              <w:spacing w:before="103"/>
              <w:rPr>
                <w:sz w:val="20"/>
                <w:szCs w:val="20"/>
              </w:rPr>
            </w:pPr>
            <w:r>
              <w:rPr>
                <w:sz w:val="20"/>
                <w:szCs w:val="20"/>
              </w:rPr>
              <w:lastRenderedPageBreak/>
              <w:t>5</w:t>
            </w:r>
          </w:p>
        </w:tc>
        <w:tc>
          <w:tcPr>
            <w:tcW w:w="3417" w:type="dxa"/>
            <w:shd w:val="clear" w:color="auto" w:fill="FFFF00"/>
          </w:tcPr>
          <w:p w14:paraId="76B9FA57" w14:textId="77777777" w:rsidR="00E02D03" w:rsidRPr="00094362" w:rsidRDefault="00E02D03" w:rsidP="00116A91">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57C5DC42" w14:textId="77777777" w:rsidR="00E02D03" w:rsidRPr="00094362" w:rsidRDefault="00E02D03" w:rsidP="00116A91">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5C9FA52B" w14:textId="77777777" w:rsidR="00E02D03" w:rsidRPr="00094362" w:rsidRDefault="00E02D03" w:rsidP="00116A91">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390509D" w14:textId="77777777" w:rsidR="00E02D03" w:rsidRPr="00094362" w:rsidRDefault="00E02D03" w:rsidP="00116A91">
            <w:pPr>
              <w:rPr>
                <w:sz w:val="20"/>
                <w:szCs w:val="20"/>
              </w:rPr>
            </w:pPr>
            <w:r w:rsidRPr="00094362">
              <w:rPr>
                <w:spacing w:val="-2"/>
                <w:sz w:val="20"/>
                <w:szCs w:val="20"/>
              </w:rPr>
              <w:t>economi</w:t>
            </w:r>
          </w:p>
        </w:tc>
        <w:tc>
          <w:tcPr>
            <w:tcW w:w="1559" w:type="dxa"/>
            <w:shd w:val="clear" w:color="auto" w:fill="FFFF00"/>
          </w:tcPr>
          <w:p w14:paraId="027189C1" w14:textId="77777777" w:rsidR="00E02D03" w:rsidRPr="00094362" w:rsidRDefault="00E02D03" w:rsidP="00116A91">
            <w:pPr>
              <w:rPr>
                <w:sz w:val="20"/>
                <w:szCs w:val="20"/>
              </w:rPr>
            </w:pPr>
            <w:r w:rsidRPr="00094362">
              <w:rPr>
                <w:sz w:val="20"/>
                <w:szCs w:val="20"/>
              </w:rPr>
              <w:t>DA</w:t>
            </w:r>
          </w:p>
        </w:tc>
      </w:tr>
      <w:tr w:rsidR="00E02D03" w:rsidRPr="007406FF" w14:paraId="14D0B2B5" w14:textId="77777777" w:rsidTr="00116A91">
        <w:trPr>
          <w:trHeight w:val="525"/>
        </w:trPr>
        <w:tc>
          <w:tcPr>
            <w:tcW w:w="572" w:type="dxa"/>
            <w:shd w:val="clear" w:color="auto" w:fill="FFFF00"/>
          </w:tcPr>
          <w:p w14:paraId="1BAFC053" w14:textId="77777777" w:rsidR="00E02D03" w:rsidRPr="00094362" w:rsidRDefault="00E02D03" w:rsidP="00116A91">
            <w:pPr>
              <w:ind w:left="100"/>
              <w:rPr>
                <w:sz w:val="20"/>
                <w:szCs w:val="20"/>
              </w:rPr>
            </w:pPr>
            <w:r>
              <w:rPr>
                <w:sz w:val="20"/>
                <w:szCs w:val="20"/>
              </w:rPr>
              <w:t>6</w:t>
            </w:r>
          </w:p>
        </w:tc>
        <w:tc>
          <w:tcPr>
            <w:tcW w:w="3417" w:type="dxa"/>
            <w:shd w:val="clear" w:color="auto" w:fill="FFFF00"/>
          </w:tcPr>
          <w:p w14:paraId="4071F430" w14:textId="77777777" w:rsidR="00E02D03" w:rsidRPr="00094362" w:rsidRDefault="00E02D03" w:rsidP="00116A91">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6EB1AC94" w14:textId="77777777" w:rsidR="00E02D03" w:rsidRPr="00094362" w:rsidRDefault="00E02D03" w:rsidP="00116A91">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31368D1F" w14:textId="77777777" w:rsidR="00E02D03" w:rsidRPr="00094362" w:rsidRDefault="00E02D03" w:rsidP="00116A91">
            <w:pPr>
              <w:ind w:left="-9"/>
              <w:rPr>
                <w:sz w:val="20"/>
                <w:szCs w:val="20"/>
              </w:rPr>
            </w:pPr>
            <w:r w:rsidRPr="00094362">
              <w:rPr>
                <w:sz w:val="20"/>
                <w:szCs w:val="20"/>
              </w:rPr>
              <w:t>DA</w:t>
            </w:r>
          </w:p>
        </w:tc>
      </w:tr>
      <w:tr w:rsidR="00E02D03" w:rsidRPr="007406FF" w14:paraId="1276AB14" w14:textId="77777777" w:rsidTr="00116A91">
        <w:trPr>
          <w:trHeight w:val="525"/>
        </w:trPr>
        <w:tc>
          <w:tcPr>
            <w:tcW w:w="572" w:type="dxa"/>
            <w:shd w:val="clear" w:color="auto" w:fill="FFFF00"/>
          </w:tcPr>
          <w:p w14:paraId="2564986E" w14:textId="77777777" w:rsidR="00E02D03" w:rsidRPr="00094362" w:rsidRDefault="00E02D03" w:rsidP="00116A91">
            <w:pPr>
              <w:ind w:left="100"/>
              <w:rPr>
                <w:sz w:val="20"/>
                <w:szCs w:val="20"/>
              </w:rPr>
            </w:pPr>
            <w:r>
              <w:rPr>
                <w:sz w:val="20"/>
                <w:szCs w:val="20"/>
              </w:rPr>
              <w:t>7</w:t>
            </w:r>
          </w:p>
        </w:tc>
        <w:tc>
          <w:tcPr>
            <w:tcW w:w="3417" w:type="dxa"/>
            <w:shd w:val="clear" w:color="auto" w:fill="FFFF00"/>
          </w:tcPr>
          <w:p w14:paraId="1F38832A" w14:textId="77777777" w:rsidR="00E02D03" w:rsidRPr="00094362" w:rsidRDefault="00E02D03" w:rsidP="00116A91">
            <w:pPr>
              <w:rPr>
                <w:rFonts w:eastAsia="PMingLiU"/>
                <w:b/>
                <w:sz w:val="20"/>
                <w:szCs w:val="20"/>
                <w:lang w:val="en-US" w:eastAsia="zh-CN"/>
              </w:rPr>
            </w:pPr>
            <w:r w:rsidRPr="00094362">
              <w:rPr>
                <w:rFonts w:eastAsia="PMingLiU"/>
                <w:b/>
                <w:sz w:val="20"/>
                <w:szCs w:val="20"/>
                <w:lang w:val="en-US" w:eastAsia="zh-CN"/>
              </w:rPr>
              <w:t>DECLARAȚIE</w:t>
            </w:r>
          </w:p>
          <w:p w14:paraId="560C9582" w14:textId="77777777" w:rsidR="00E02D03" w:rsidRDefault="00E02D03" w:rsidP="00116A91">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w:t>
            </w:r>
          </w:p>
          <w:p w14:paraId="3BD07F5B" w14:textId="77777777" w:rsidR="00E02D03" w:rsidRPr="00094362" w:rsidRDefault="00E02D03" w:rsidP="00116A91">
            <w:pPr>
              <w:pStyle w:val="a8"/>
              <w:tabs>
                <w:tab w:val="left" w:pos="567"/>
              </w:tabs>
              <w:rPr>
                <w:sz w:val="20"/>
              </w:rPr>
            </w:pPr>
            <w:r w:rsidRPr="00094362">
              <w:rPr>
                <w:rFonts w:ascii="Helvetica" w:hAnsi="Helvetica"/>
                <w:color w:val="333333"/>
                <w:sz w:val="20"/>
                <w:shd w:val="clear" w:color="auto" w:fill="FFFFFF"/>
                <w:lang w:val="en-US"/>
              </w:rPr>
              <w:t> </w:t>
            </w:r>
            <w:r w:rsidRPr="00094362">
              <w:rPr>
                <w:color w:val="333333"/>
                <w:sz w:val="20"/>
                <w:shd w:val="clear" w:color="auto" w:fill="FFFFFF"/>
                <w:lang w:val="en-US"/>
              </w:rPr>
              <w:t xml:space="preserve">a) </w:t>
            </w:r>
            <w:proofErr w:type="spellStart"/>
            <w:r w:rsidRPr="00094362">
              <w:rPr>
                <w:color w:val="333333"/>
                <w:sz w:val="20"/>
                <w:shd w:val="clear" w:color="auto" w:fill="FFFFFF"/>
                <w:lang w:val="en-US"/>
              </w:rPr>
              <w:t>lista</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lucrărilor</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similare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executate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în</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ultimii</w:t>
            </w:r>
            <w:proofErr w:type="spellEnd"/>
            <w:r w:rsidRPr="00094362">
              <w:rPr>
                <w:color w:val="333333"/>
                <w:sz w:val="20"/>
                <w:shd w:val="clear" w:color="auto" w:fill="FFFFFF"/>
                <w:lang w:val="en-US"/>
              </w:rPr>
              <w:t xml:space="preserve"> </w:t>
            </w:r>
            <w:r>
              <w:rPr>
                <w:color w:val="333333"/>
                <w:sz w:val="20"/>
                <w:shd w:val="clear" w:color="auto" w:fill="FFFFFF"/>
                <w:lang w:val="en-US"/>
              </w:rPr>
              <w:t xml:space="preserve">3 </w:t>
            </w:r>
            <w:r w:rsidRPr="00094362">
              <w:rPr>
                <w:color w:val="333333"/>
                <w:sz w:val="20"/>
                <w:shd w:val="clear" w:color="auto" w:fill="FFFFFF"/>
                <w:lang w:val="en-US"/>
              </w:rPr>
              <w:t xml:space="preserve">ani, </w:t>
            </w:r>
            <w:proofErr w:type="spellStart"/>
            <w:r w:rsidRPr="00094362">
              <w:rPr>
                <w:color w:val="333333"/>
                <w:sz w:val="20"/>
                <w:shd w:val="clear" w:color="auto" w:fill="FFFFFF"/>
                <w:lang w:val="en-US"/>
              </w:rPr>
              <w:t>însoţită</w:t>
            </w:r>
            <w:proofErr w:type="spellEnd"/>
            <w:r w:rsidRPr="00094362">
              <w:rPr>
                <w:color w:val="333333"/>
                <w:sz w:val="20"/>
                <w:shd w:val="clear" w:color="auto" w:fill="FFFFFF"/>
                <w:lang w:val="en-US"/>
              </w:rPr>
              <w:t xml:space="preserve"> de </w:t>
            </w:r>
            <w:proofErr w:type="spellStart"/>
            <w:r w:rsidRPr="00094362">
              <w:rPr>
                <w:color w:val="333333"/>
                <w:sz w:val="20"/>
                <w:shd w:val="clear" w:color="auto" w:fill="FFFFFF"/>
                <w:lang w:val="en-US"/>
              </w:rPr>
              <w:t>certificări</w:t>
            </w:r>
            <w:proofErr w:type="spellEnd"/>
            <w:r w:rsidRPr="00094362">
              <w:rPr>
                <w:color w:val="333333"/>
                <w:sz w:val="20"/>
                <w:shd w:val="clear" w:color="auto" w:fill="FFFFFF"/>
                <w:lang w:val="en-US"/>
              </w:rPr>
              <w:t xml:space="preserve"> de </w:t>
            </w:r>
            <w:proofErr w:type="spellStart"/>
            <w:r w:rsidRPr="00094362">
              <w:rPr>
                <w:color w:val="333333"/>
                <w:sz w:val="20"/>
                <w:shd w:val="clear" w:color="auto" w:fill="FFFFFF"/>
                <w:lang w:val="en-US"/>
              </w:rPr>
              <w:t>bună</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execuţie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pentru</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cele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mai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importante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lucrări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în</w:t>
            </w:r>
            <w:proofErr w:type="spellEnd"/>
            <w:r w:rsidRPr="00094362">
              <w:rPr>
                <w:color w:val="333333"/>
                <w:sz w:val="20"/>
                <w:shd w:val="clear" w:color="auto" w:fill="FFFFFF"/>
                <w:lang w:val="en-US"/>
              </w:rPr>
              <w:t xml:space="preserve"> care </w:t>
            </w:r>
            <w:proofErr w:type="spellStart"/>
            <w:r w:rsidRPr="00094362">
              <w:rPr>
                <w:color w:val="333333"/>
                <w:sz w:val="20"/>
                <w:shd w:val="clear" w:color="auto" w:fill="FFFFFF"/>
                <w:lang w:val="en-US"/>
              </w:rPr>
              <w:t>să</w:t>
            </w:r>
            <w:proofErr w:type="spellEnd"/>
            <w:r w:rsidRPr="00094362">
              <w:rPr>
                <w:color w:val="333333"/>
                <w:sz w:val="20"/>
                <w:shd w:val="clear" w:color="auto" w:fill="FFFFFF"/>
                <w:lang w:val="en-US"/>
              </w:rPr>
              <w:t xml:space="preserve"> se </w:t>
            </w:r>
            <w:proofErr w:type="spellStart"/>
            <w:r w:rsidRPr="00094362">
              <w:rPr>
                <w:color w:val="333333"/>
                <w:sz w:val="20"/>
                <w:shd w:val="clear" w:color="auto" w:fill="FFFFFF"/>
                <w:lang w:val="en-US"/>
              </w:rPr>
              <w:t>conțină</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cel</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puțin</w:t>
            </w:r>
            <w:proofErr w:type="spellEnd"/>
            <w:r w:rsidRPr="00094362">
              <w:rPr>
                <w:color w:val="333333"/>
                <w:sz w:val="20"/>
                <w:shd w:val="clear" w:color="auto" w:fill="FFFFFF"/>
                <w:lang w:val="en-US"/>
              </w:rPr>
              <w:t xml:space="preserve"> un contract de </w:t>
            </w:r>
            <w:proofErr w:type="spellStart"/>
            <w:r w:rsidRPr="00094362">
              <w:rPr>
                <w:color w:val="333333"/>
                <w:sz w:val="20"/>
                <w:shd w:val="clear" w:color="auto" w:fill="FFFFFF"/>
                <w:lang w:val="en-US"/>
              </w:rPr>
              <w:t>lucrări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similare</w:t>
            </w:r>
            <w:proofErr w:type="spellEnd"/>
            <w:r w:rsidRPr="00094362">
              <w:rPr>
                <w:color w:val="333333"/>
                <w:sz w:val="20"/>
                <w:shd w:val="clear" w:color="auto" w:fill="FFFFFF"/>
                <w:lang w:val="en-US"/>
              </w:rPr>
              <w:t xml:space="preserve"> a </w:t>
            </w:r>
            <w:proofErr w:type="spellStart"/>
            <w:r w:rsidRPr="00094362">
              <w:rPr>
                <w:color w:val="333333"/>
                <w:sz w:val="20"/>
                <w:shd w:val="clear" w:color="auto" w:fill="FFFFFF"/>
                <w:lang w:val="en-US"/>
              </w:rPr>
              <w:t>cărui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valoare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să</w:t>
            </w:r>
            <w:proofErr w:type="spellEnd"/>
            <w:r w:rsidRPr="00094362">
              <w:rPr>
                <w:color w:val="333333"/>
                <w:sz w:val="20"/>
                <w:shd w:val="clear" w:color="auto" w:fill="FFFFFF"/>
                <w:lang w:val="en-US"/>
              </w:rPr>
              <w:t xml:space="preserve"> nu fie </w:t>
            </w:r>
            <w:proofErr w:type="spellStart"/>
            <w:r w:rsidRPr="00094362">
              <w:rPr>
                <w:color w:val="333333"/>
                <w:sz w:val="20"/>
                <w:shd w:val="clear" w:color="auto" w:fill="FFFFFF"/>
                <w:lang w:val="en-US"/>
              </w:rPr>
              <w:t>mai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mică</w:t>
            </w:r>
            <w:proofErr w:type="spellEnd"/>
            <w:r w:rsidRPr="00094362">
              <w:rPr>
                <w:color w:val="333333"/>
                <w:sz w:val="20"/>
                <w:shd w:val="clear" w:color="auto" w:fill="FFFFFF"/>
                <w:lang w:val="en-US"/>
              </w:rPr>
              <w:t xml:space="preserve"> de 75% din </w:t>
            </w:r>
            <w:proofErr w:type="spellStart"/>
            <w:r w:rsidRPr="00094362">
              <w:rPr>
                <w:color w:val="333333"/>
                <w:sz w:val="20"/>
                <w:shd w:val="clear" w:color="auto" w:fill="FFFFFF"/>
                <w:lang w:val="en-US"/>
              </w:rPr>
              <w:t>valoarea</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vii</w:t>
            </w:r>
            <w:r>
              <w:rPr>
                <w:color w:val="333333"/>
                <w:sz w:val="20"/>
                <w:shd w:val="clear" w:color="auto" w:fill="FFFFFF"/>
                <w:lang w:val="en-US"/>
              </w:rPr>
              <w:t>torului</w:t>
            </w:r>
            <w:proofErr w:type="spellEnd"/>
            <w:r>
              <w:rPr>
                <w:color w:val="333333"/>
                <w:sz w:val="20"/>
                <w:shd w:val="clear" w:color="auto" w:fill="FFFFFF"/>
                <w:lang w:val="en-US"/>
              </w:rPr>
              <w:t xml:space="preserve"> contract, </w:t>
            </w:r>
            <w:proofErr w:type="spellStart"/>
            <w:r>
              <w:rPr>
                <w:color w:val="333333"/>
                <w:sz w:val="20"/>
                <w:shd w:val="clear" w:color="auto" w:fill="FFFFFF"/>
                <w:lang w:val="en-US"/>
              </w:rPr>
              <w:t>inclusiv</w:t>
            </w:r>
            <w:proofErr w:type="spellEnd"/>
            <w:r>
              <w:rPr>
                <w:color w:val="333333"/>
                <w:sz w:val="20"/>
                <w:shd w:val="clear" w:color="auto" w:fill="FFFFFF"/>
                <w:lang w:val="en-US"/>
              </w:rPr>
              <w:t xml:space="preserve"> </w:t>
            </w:r>
            <w:r w:rsidRPr="00094362">
              <w:rPr>
                <w:rFonts w:eastAsia="PMingLiU"/>
                <w:sz w:val="20"/>
                <w:lang w:eastAsia="zh-CN"/>
              </w:rPr>
              <w:t>Contacte/Procese verbale de executie a lucrarilor similare</w:t>
            </w:r>
            <w:r>
              <w:rPr>
                <w:rFonts w:eastAsia="PMingLiU"/>
                <w:sz w:val="20"/>
                <w:lang w:eastAsia="zh-CN"/>
              </w:rPr>
              <w:t>, recomandari</w:t>
            </w:r>
          </w:p>
        </w:tc>
        <w:tc>
          <w:tcPr>
            <w:tcW w:w="3969" w:type="dxa"/>
            <w:shd w:val="clear" w:color="auto" w:fill="FFFF00"/>
          </w:tcPr>
          <w:p w14:paraId="48B2ABD0" w14:textId="77777777" w:rsidR="00E02D03" w:rsidRPr="00094362" w:rsidRDefault="00E02D03" w:rsidP="00116A91">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097617AB" w14:textId="77777777" w:rsidR="00E02D03" w:rsidRPr="00094362" w:rsidRDefault="00E02D03" w:rsidP="00116A91">
            <w:pPr>
              <w:ind w:left="-9"/>
              <w:rPr>
                <w:sz w:val="20"/>
                <w:szCs w:val="20"/>
              </w:rPr>
            </w:pPr>
            <w:r w:rsidRPr="00094362">
              <w:rPr>
                <w:sz w:val="20"/>
                <w:szCs w:val="20"/>
              </w:rPr>
              <w:t>DA</w:t>
            </w:r>
          </w:p>
        </w:tc>
      </w:tr>
      <w:tr w:rsidR="00E02D03" w:rsidRPr="007406FF" w14:paraId="64D32839" w14:textId="77777777" w:rsidTr="00116A91">
        <w:trPr>
          <w:trHeight w:val="525"/>
        </w:trPr>
        <w:tc>
          <w:tcPr>
            <w:tcW w:w="572" w:type="dxa"/>
            <w:shd w:val="clear" w:color="auto" w:fill="FFFF00"/>
          </w:tcPr>
          <w:p w14:paraId="6D8DDB54" w14:textId="77777777" w:rsidR="00E02D03" w:rsidRPr="00094362" w:rsidRDefault="00E02D03" w:rsidP="00116A91">
            <w:pPr>
              <w:ind w:left="100"/>
              <w:rPr>
                <w:sz w:val="20"/>
                <w:szCs w:val="20"/>
              </w:rPr>
            </w:pPr>
            <w:r>
              <w:rPr>
                <w:sz w:val="20"/>
                <w:szCs w:val="20"/>
              </w:rPr>
              <w:t>8</w:t>
            </w:r>
          </w:p>
        </w:tc>
        <w:tc>
          <w:tcPr>
            <w:tcW w:w="3417" w:type="dxa"/>
            <w:shd w:val="clear" w:color="auto" w:fill="FFFF00"/>
          </w:tcPr>
          <w:p w14:paraId="76242723" w14:textId="77777777" w:rsidR="00E02D03" w:rsidRPr="00094362" w:rsidRDefault="00E02D03" w:rsidP="00116A91">
            <w:pPr>
              <w:pStyle w:val="TableParagraph"/>
              <w:spacing w:before="91"/>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63FE7335" w14:textId="77777777" w:rsidR="00E02D03" w:rsidRPr="00094362" w:rsidRDefault="00E02D03" w:rsidP="00116A91">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3969E15" w14:textId="77777777" w:rsidR="00E02D03" w:rsidRPr="00094362" w:rsidRDefault="00E02D03" w:rsidP="00116A91">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43B5FB3" w14:textId="77777777" w:rsidR="00E02D03" w:rsidRPr="00094362" w:rsidRDefault="00E02D03" w:rsidP="00116A91">
            <w:pPr>
              <w:ind w:left="-9"/>
              <w:rPr>
                <w:sz w:val="20"/>
                <w:szCs w:val="20"/>
              </w:rPr>
            </w:pPr>
            <w:r w:rsidRPr="00094362">
              <w:rPr>
                <w:sz w:val="20"/>
                <w:szCs w:val="20"/>
              </w:rPr>
              <w:t>DA</w:t>
            </w:r>
          </w:p>
        </w:tc>
      </w:tr>
      <w:tr w:rsidR="00E02D03" w:rsidRPr="007406FF" w14:paraId="5A2BA512" w14:textId="77777777" w:rsidTr="00116A91">
        <w:trPr>
          <w:trHeight w:val="525"/>
        </w:trPr>
        <w:tc>
          <w:tcPr>
            <w:tcW w:w="572" w:type="dxa"/>
            <w:shd w:val="clear" w:color="auto" w:fill="FFFF00"/>
          </w:tcPr>
          <w:p w14:paraId="13BAF684" w14:textId="77777777" w:rsidR="00E02D03" w:rsidRPr="00094362" w:rsidRDefault="00E02D03" w:rsidP="00116A91">
            <w:pPr>
              <w:ind w:left="100"/>
              <w:rPr>
                <w:sz w:val="20"/>
                <w:szCs w:val="20"/>
              </w:rPr>
            </w:pPr>
            <w:r>
              <w:rPr>
                <w:sz w:val="20"/>
                <w:szCs w:val="20"/>
              </w:rPr>
              <w:t>9</w:t>
            </w:r>
          </w:p>
        </w:tc>
        <w:tc>
          <w:tcPr>
            <w:tcW w:w="3417" w:type="dxa"/>
            <w:shd w:val="clear" w:color="auto" w:fill="FFFF00"/>
          </w:tcPr>
          <w:p w14:paraId="068FD756" w14:textId="77777777" w:rsidR="00E02D03" w:rsidRPr="00094362" w:rsidRDefault="00E02D03" w:rsidP="00116A91">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744A641" w14:textId="77777777" w:rsidR="00E02D03" w:rsidRPr="00094362" w:rsidRDefault="00E02D03" w:rsidP="00116A91">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7FAAE54D" w14:textId="77777777" w:rsidR="00E02D03" w:rsidRPr="00094362" w:rsidRDefault="00E02D03" w:rsidP="00116A91">
            <w:pPr>
              <w:ind w:left="96"/>
              <w:rPr>
                <w:sz w:val="20"/>
                <w:szCs w:val="20"/>
              </w:rPr>
            </w:pPr>
            <w:r w:rsidRPr="00094362">
              <w:rPr>
                <w:sz w:val="20"/>
                <w:szCs w:val="20"/>
              </w:rPr>
              <w:t>DA</w:t>
            </w:r>
          </w:p>
        </w:tc>
      </w:tr>
      <w:tr w:rsidR="00E02D03" w:rsidRPr="00B03A84" w14:paraId="2D0C3044" w14:textId="77777777" w:rsidTr="00116A91">
        <w:trPr>
          <w:trHeight w:val="525"/>
        </w:trPr>
        <w:tc>
          <w:tcPr>
            <w:tcW w:w="572" w:type="dxa"/>
            <w:shd w:val="clear" w:color="auto" w:fill="FFFF00"/>
          </w:tcPr>
          <w:p w14:paraId="5768852B" w14:textId="77777777" w:rsidR="00E02D03" w:rsidRPr="00094362" w:rsidRDefault="00E02D03" w:rsidP="00116A91">
            <w:pPr>
              <w:ind w:left="100"/>
              <w:rPr>
                <w:sz w:val="20"/>
                <w:szCs w:val="20"/>
              </w:rPr>
            </w:pPr>
            <w:r>
              <w:rPr>
                <w:sz w:val="20"/>
                <w:szCs w:val="20"/>
              </w:rPr>
              <w:t>10</w:t>
            </w:r>
          </w:p>
        </w:tc>
        <w:tc>
          <w:tcPr>
            <w:tcW w:w="3417" w:type="dxa"/>
            <w:shd w:val="clear" w:color="auto" w:fill="FFFF00"/>
          </w:tcPr>
          <w:p w14:paraId="5FC9B675"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58699FA9"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671F0B95"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E02D03" w:rsidRPr="00B03A84" w14:paraId="1AF8D322" w14:textId="77777777" w:rsidTr="00116A91">
        <w:trPr>
          <w:trHeight w:val="525"/>
        </w:trPr>
        <w:tc>
          <w:tcPr>
            <w:tcW w:w="572" w:type="dxa"/>
            <w:shd w:val="clear" w:color="auto" w:fill="FFFF00"/>
          </w:tcPr>
          <w:p w14:paraId="47A47213" w14:textId="77777777" w:rsidR="00E02D03" w:rsidRPr="00094362" w:rsidRDefault="00E02D03" w:rsidP="00116A91">
            <w:pPr>
              <w:ind w:left="100"/>
              <w:rPr>
                <w:sz w:val="20"/>
                <w:szCs w:val="20"/>
              </w:rPr>
            </w:pPr>
            <w:r>
              <w:rPr>
                <w:sz w:val="20"/>
                <w:szCs w:val="20"/>
              </w:rPr>
              <w:t>11</w:t>
            </w:r>
          </w:p>
        </w:tc>
        <w:tc>
          <w:tcPr>
            <w:tcW w:w="3417" w:type="dxa"/>
            <w:shd w:val="clear" w:color="auto" w:fill="FFFF00"/>
          </w:tcPr>
          <w:p w14:paraId="0AB926C9" w14:textId="77777777" w:rsidR="00E02D03" w:rsidRPr="00094362" w:rsidRDefault="00E02D03" w:rsidP="00116A91">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7C11A55D"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C01D167"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CCB368E"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E02D03" w:rsidRPr="00B03A84" w14:paraId="399FA40C" w14:textId="77777777" w:rsidTr="00116A91">
        <w:trPr>
          <w:trHeight w:val="525"/>
        </w:trPr>
        <w:tc>
          <w:tcPr>
            <w:tcW w:w="572" w:type="dxa"/>
            <w:shd w:val="clear" w:color="auto" w:fill="FFFF00"/>
          </w:tcPr>
          <w:p w14:paraId="56C88868" w14:textId="77777777" w:rsidR="00E02D03" w:rsidRPr="00094362" w:rsidRDefault="00E02D03" w:rsidP="00116A91">
            <w:pPr>
              <w:ind w:left="100"/>
              <w:rPr>
                <w:sz w:val="20"/>
                <w:szCs w:val="20"/>
              </w:rPr>
            </w:pPr>
            <w:r>
              <w:rPr>
                <w:sz w:val="20"/>
                <w:szCs w:val="20"/>
              </w:rPr>
              <w:t>12</w:t>
            </w:r>
          </w:p>
        </w:tc>
        <w:tc>
          <w:tcPr>
            <w:tcW w:w="3417" w:type="dxa"/>
            <w:shd w:val="clear" w:color="auto" w:fill="FFFF00"/>
          </w:tcPr>
          <w:p w14:paraId="6625DB71" w14:textId="77777777" w:rsidR="00E02D03" w:rsidRPr="00094362" w:rsidRDefault="00E02D03" w:rsidP="00116A91">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556059D6"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C635423" w14:textId="77777777" w:rsidR="00E02D03" w:rsidRPr="00094362" w:rsidRDefault="00E02D03" w:rsidP="00116A91">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E02D03" w14:paraId="278C2385" w14:textId="77777777" w:rsidTr="00116A91">
        <w:trPr>
          <w:trHeight w:val="525"/>
        </w:trPr>
        <w:tc>
          <w:tcPr>
            <w:tcW w:w="572" w:type="dxa"/>
            <w:shd w:val="clear" w:color="auto" w:fill="FFFF00"/>
          </w:tcPr>
          <w:p w14:paraId="3C653867" w14:textId="77777777" w:rsidR="00E02D03" w:rsidRPr="00094362" w:rsidRDefault="00E02D03" w:rsidP="00116A91">
            <w:pPr>
              <w:ind w:left="100"/>
              <w:rPr>
                <w:sz w:val="20"/>
                <w:szCs w:val="20"/>
              </w:rPr>
            </w:pPr>
            <w:r>
              <w:rPr>
                <w:sz w:val="20"/>
                <w:szCs w:val="20"/>
              </w:rPr>
              <w:t>13</w:t>
            </w:r>
          </w:p>
        </w:tc>
        <w:tc>
          <w:tcPr>
            <w:tcW w:w="3417" w:type="dxa"/>
            <w:shd w:val="clear" w:color="auto" w:fill="FFFF00"/>
          </w:tcPr>
          <w:p w14:paraId="12318B4E" w14:textId="77777777" w:rsidR="00E02D03" w:rsidRPr="00094362" w:rsidRDefault="00E02D03" w:rsidP="00116A91">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11B9F88B" w14:textId="77777777" w:rsidR="00E02D03" w:rsidRPr="00094362" w:rsidRDefault="00E02D03" w:rsidP="00116A91">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2680B1BB" w14:textId="77777777" w:rsidR="00E02D03" w:rsidRPr="00094362" w:rsidRDefault="00E02D03" w:rsidP="00116A91">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w:t>
            </w:r>
            <w:r>
              <w:rPr>
                <w:sz w:val="20"/>
                <w:szCs w:val="20"/>
                <w:u w:val="single"/>
              </w:rPr>
              <w:t>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322F267B" w14:textId="77777777" w:rsidR="00E02D03" w:rsidRPr="00094362" w:rsidRDefault="00E02D03" w:rsidP="00116A91">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55E40477" w14:textId="77777777" w:rsidR="00E02D03" w:rsidRPr="00094362" w:rsidRDefault="00E02D03" w:rsidP="00116A91">
            <w:pPr>
              <w:rPr>
                <w:sz w:val="20"/>
                <w:szCs w:val="20"/>
              </w:rPr>
            </w:pPr>
            <w:r w:rsidRPr="00094362">
              <w:rPr>
                <w:sz w:val="20"/>
                <w:szCs w:val="20"/>
              </w:rPr>
              <w:t>DA</w:t>
            </w:r>
          </w:p>
        </w:tc>
      </w:tr>
    </w:tbl>
    <w:p w14:paraId="463B7A6F" w14:textId="77777777" w:rsidR="00E02D03" w:rsidRDefault="00E02D03" w:rsidP="00E02D03">
      <w:pPr>
        <w:pStyle w:val="a"/>
        <w:numPr>
          <w:ilvl w:val="0"/>
          <w:numId w:val="46"/>
        </w:numPr>
        <w:shd w:val="clear" w:color="auto" w:fill="FFFFFF" w:themeFill="background1"/>
        <w:tabs>
          <w:tab w:val="right" w:pos="426"/>
          <w:tab w:val="left" w:pos="720"/>
        </w:tabs>
        <w:spacing w:before="125" w:line="237" w:lineRule="auto"/>
        <w:ind w:right="685"/>
        <w:jc w:val="both"/>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cere</w:t>
      </w:r>
      <w:proofErr w:type="spellEnd"/>
    </w:p>
    <w:p w14:paraId="72D4DB59" w14:textId="77777777" w:rsidR="00E02D03" w:rsidRDefault="00E02D03" w:rsidP="00E02D03">
      <w:pPr>
        <w:pStyle w:val="a"/>
        <w:numPr>
          <w:ilvl w:val="0"/>
          <w:numId w:val="46"/>
        </w:numPr>
        <w:shd w:val="clear" w:color="auto" w:fill="FFFFFF" w:themeFill="background1"/>
        <w:tabs>
          <w:tab w:val="right" w:pos="426"/>
          <w:tab w:val="left" w:pos="720"/>
        </w:tabs>
        <w:spacing w:before="125" w:line="237" w:lineRule="auto"/>
        <w:ind w:right="685"/>
        <w:jc w:val="both"/>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 xml:space="preserve">5 </w:t>
      </w:r>
      <w:r w:rsidRPr="005B4464">
        <w:rPr>
          <w:highlight w:val="yellow"/>
          <w:u w:val="single"/>
        </w:rPr>
        <w:t>an</w:t>
      </w:r>
      <w:r>
        <w:rPr>
          <w:u w:val="single"/>
        </w:rPr>
        <w:t>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6AEFDC2B" w14:textId="77777777" w:rsidR="00E02D03" w:rsidRDefault="00E02D03" w:rsidP="00E02D03">
      <w:pPr>
        <w:pStyle w:val="a"/>
        <w:numPr>
          <w:ilvl w:val="0"/>
          <w:numId w:val="46"/>
        </w:numPr>
        <w:tabs>
          <w:tab w:val="left" w:pos="720"/>
          <w:tab w:val="left" w:pos="1347"/>
        </w:tabs>
        <w:spacing w:before="123" w:line="275" w:lineRule="exact"/>
        <w:jc w:val="both"/>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EDE3AC3" w14:textId="77777777" w:rsidR="00E02D03" w:rsidRPr="005B4464" w:rsidRDefault="00E02D03" w:rsidP="00E02D03">
      <w:pPr>
        <w:pStyle w:val="a"/>
        <w:shd w:val="clear" w:color="auto" w:fill="FFFFFF"/>
        <w:tabs>
          <w:tab w:val="left" w:pos="-284"/>
        </w:tabs>
        <w:ind w:left="720" w:right="594" w:firstLine="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E80F5EC" w14:textId="77777777" w:rsidR="00E02D03" w:rsidRPr="005B4464" w:rsidRDefault="00E02D03" w:rsidP="00E02D03">
      <w:pPr>
        <w:pStyle w:val="a"/>
        <w:shd w:val="clear" w:color="auto" w:fill="FFFFFF"/>
        <w:tabs>
          <w:tab w:val="left" w:pos="-284"/>
        </w:tabs>
        <w:ind w:left="720" w:firstLine="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34674995" w14:textId="77777777" w:rsidR="00E02D03" w:rsidRPr="005B4464" w:rsidRDefault="00E02D03" w:rsidP="00E02D03">
      <w:pPr>
        <w:pStyle w:val="a"/>
        <w:tabs>
          <w:tab w:val="left" w:pos="-284"/>
          <w:tab w:val="left" w:pos="360"/>
          <w:tab w:val="left" w:pos="462"/>
          <w:tab w:val="left" w:pos="960"/>
        </w:tabs>
        <w:spacing w:after="120"/>
        <w:ind w:left="720" w:firstLine="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797EB3DD" w14:textId="77777777" w:rsidR="00E02D03" w:rsidRPr="005B4464" w:rsidRDefault="00E02D03" w:rsidP="00E02D03">
      <w:pPr>
        <w:spacing w:line="242" w:lineRule="auto"/>
        <w:ind w:left="1347" w:right="534"/>
        <w:rPr>
          <w:lang w:val="en-US"/>
        </w:rPr>
      </w:pPr>
    </w:p>
    <w:p w14:paraId="0CC72438" w14:textId="77777777" w:rsidR="00E02D03" w:rsidRDefault="00E02D03" w:rsidP="00E02D03">
      <w:pPr>
        <w:pStyle w:val="a"/>
        <w:numPr>
          <w:ilvl w:val="0"/>
          <w:numId w:val="46"/>
        </w:numPr>
        <w:tabs>
          <w:tab w:val="left" w:pos="720"/>
          <w:tab w:val="left" w:pos="1347"/>
        </w:tabs>
        <w:spacing w:before="118"/>
        <w:ind w:right="-6"/>
        <w:jc w:val="both"/>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lastRenderedPageBreak/>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4EC5206E" w14:textId="77777777" w:rsidR="00E02D03" w:rsidRDefault="00E02D03" w:rsidP="00E02D03">
      <w:pPr>
        <w:pStyle w:val="a"/>
        <w:numPr>
          <w:ilvl w:val="0"/>
          <w:numId w:val="46"/>
        </w:numPr>
        <w:tabs>
          <w:tab w:val="left" w:pos="720"/>
          <w:tab w:val="left" w:pos="1265"/>
        </w:tabs>
        <w:spacing w:before="70"/>
        <w:ind w:right="694"/>
        <w:jc w:val="both"/>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7B79FC9D" w14:textId="77777777" w:rsidR="00E02D03" w:rsidRDefault="00E02D03" w:rsidP="00E02D03">
      <w:pPr>
        <w:pStyle w:val="a"/>
        <w:numPr>
          <w:ilvl w:val="0"/>
          <w:numId w:val="46"/>
        </w:numPr>
        <w:tabs>
          <w:tab w:val="left" w:pos="720"/>
          <w:tab w:val="left" w:pos="1265"/>
        </w:tabs>
        <w:spacing w:before="133" w:line="232" w:lineRule="auto"/>
        <w:ind w:right="1001"/>
        <w:jc w:val="both"/>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11DD1F61" w14:textId="77777777" w:rsidR="00E02D03" w:rsidRPr="00F96158" w:rsidRDefault="00E02D03" w:rsidP="00E02D03">
      <w:pPr>
        <w:pStyle w:val="a"/>
        <w:numPr>
          <w:ilvl w:val="0"/>
          <w:numId w:val="46"/>
        </w:numPr>
        <w:tabs>
          <w:tab w:val="left" w:pos="720"/>
          <w:tab w:val="left" w:pos="1265"/>
        </w:tabs>
        <w:spacing w:before="130" w:line="272" w:lineRule="exact"/>
        <w:jc w:val="both"/>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6B0987F4" w14:textId="77777777" w:rsidR="00E02D03" w:rsidRDefault="00E02D03" w:rsidP="00E02D03">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7B192ED" w14:textId="77777777" w:rsidR="00E02D03" w:rsidRDefault="00E02D03" w:rsidP="00E02D03">
      <w:pPr>
        <w:pStyle w:val="a"/>
        <w:numPr>
          <w:ilvl w:val="0"/>
          <w:numId w:val="46"/>
        </w:numPr>
        <w:tabs>
          <w:tab w:val="left" w:pos="720"/>
          <w:tab w:val="left" w:pos="1265"/>
        </w:tabs>
        <w:spacing w:before="122"/>
        <w:jc w:val="both"/>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25E6E88" w14:textId="77777777" w:rsidR="00E02D03" w:rsidRDefault="00E02D03" w:rsidP="00E02D03">
      <w:pPr>
        <w:pStyle w:val="a"/>
        <w:numPr>
          <w:ilvl w:val="0"/>
          <w:numId w:val="46"/>
        </w:numPr>
        <w:tabs>
          <w:tab w:val="left" w:pos="720"/>
          <w:tab w:val="left" w:pos="1265"/>
          <w:tab w:val="left" w:pos="8768"/>
        </w:tabs>
        <w:spacing w:before="118" w:line="242" w:lineRule="auto"/>
        <w:ind w:right="1291"/>
        <w:jc w:val="both"/>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1BC3287B" w14:textId="77777777" w:rsidR="00E02D03" w:rsidRDefault="00E02D03" w:rsidP="00E02D03">
      <w:pPr>
        <w:pStyle w:val="a"/>
        <w:numPr>
          <w:ilvl w:val="0"/>
          <w:numId w:val="46"/>
        </w:numPr>
        <w:tabs>
          <w:tab w:val="left" w:pos="720"/>
          <w:tab w:val="left" w:pos="1265"/>
          <w:tab w:val="left" w:pos="9060"/>
        </w:tabs>
        <w:spacing w:before="122" w:line="237" w:lineRule="auto"/>
        <w:ind w:right="999"/>
        <w:jc w:val="both"/>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28F4BEB1" w14:textId="77777777" w:rsidR="00E02D03" w:rsidRPr="00F96158" w:rsidRDefault="00E02D03" w:rsidP="00E02D03">
      <w:pPr>
        <w:pStyle w:val="a"/>
        <w:numPr>
          <w:ilvl w:val="0"/>
          <w:numId w:val="46"/>
        </w:numPr>
        <w:tabs>
          <w:tab w:val="left" w:pos="720"/>
          <w:tab w:val="left" w:pos="1265"/>
        </w:tabs>
        <w:spacing w:before="123"/>
        <w:jc w:val="both"/>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50445521" w14:textId="77777777" w:rsidR="00E02D03" w:rsidRDefault="00E02D03" w:rsidP="00E02D03">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882C21B" w14:textId="77777777" w:rsidR="00E02D03" w:rsidRDefault="00E02D03" w:rsidP="00E02D03">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7B5D6DF5" w14:textId="77777777" w:rsidR="00E02D03" w:rsidRPr="00F96158" w:rsidRDefault="00E02D03" w:rsidP="00E02D03">
      <w:pPr>
        <w:pStyle w:val="a"/>
        <w:numPr>
          <w:ilvl w:val="0"/>
          <w:numId w:val="46"/>
        </w:numPr>
        <w:tabs>
          <w:tab w:val="left" w:pos="720"/>
          <w:tab w:val="left" w:pos="1265"/>
        </w:tabs>
        <w:spacing w:before="8"/>
        <w:jc w:val="both"/>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4A503C46" w14:textId="77777777" w:rsidR="00E02D03" w:rsidRDefault="00E02D03" w:rsidP="00E02D03">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3253568" w14:textId="77777777" w:rsidR="00E02D03" w:rsidRPr="00F96158" w:rsidRDefault="00E02D03" w:rsidP="00E02D03">
      <w:pPr>
        <w:pStyle w:val="a"/>
        <w:numPr>
          <w:ilvl w:val="0"/>
          <w:numId w:val="46"/>
        </w:numPr>
        <w:tabs>
          <w:tab w:val="left" w:pos="720"/>
          <w:tab w:val="left" w:pos="1265"/>
        </w:tabs>
        <w:spacing w:before="128"/>
        <w:jc w:val="both"/>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457E8071" w14:textId="77777777" w:rsidR="00E02D03" w:rsidRDefault="00E02D03" w:rsidP="00E02D03">
      <w:pPr>
        <w:pStyle w:val="a"/>
        <w:numPr>
          <w:ilvl w:val="0"/>
          <w:numId w:val="46"/>
        </w:numPr>
        <w:tabs>
          <w:tab w:val="left" w:pos="720"/>
          <w:tab w:val="left" w:pos="1692"/>
        </w:tabs>
        <w:spacing w:before="96" w:line="237" w:lineRule="auto"/>
        <w:ind w:right="1067"/>
        <w:jc w:val="both"/>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21124898" w14:textId="77777777" w:rsidR="00E02D03" w:rsidRDefault="00E02D03" w:rsidP="00E02D03">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577BC05" w14:textId="77777777" w:rsidR="00E02D03" w:rsidRDefault="00E02D03" w:rsidP="00E02D03">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6D74EC9F" w14:textId="77777777" w:rsidR="00E02D03" w:rsidRPr="00F96158" w:rsidRDefault="00E02D03" w:rsidP="00E02D03">
      <w:pPr>
        <w:pStyle w:val="a"/>
        <w:numPr>
          <w:ilvl w:val="0"/>
          <w:numId w:val="46"/>
        </w:numPr>
        <w:tabs>
          <w:tab w:val="left" w:pos="720"/>
          <w:tab w:val="left" w:pos="1265"/>
        </w:tabs>
        <w:spacing w:before="123" w:line="273" w:lineRule="exact"/>
        <w:jc w:val="both"/>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39A683AD" w14:textId="77777777" w:rsidR="00E02D03" w:rsidRDefault="00E02D03" w:rsidP="00E02D03">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4165DB0" w14:textId="77777777" w:rsidR="00E02D03" w:rsidRDefault="00E02D03" w:rsidP="00E02D03">
      <w:pPr>
        <w:pStyle w:val="a"/>
        <w:numPr>
          <w:ilvl w:val="0"/>
          <w:numId w:val="46"/>
        </w:numPr>
        <w:tabs>
          <w:tab w:val="left" w:pos="720"/>
          <w:tab w:val="left" w:pos="1265"/>
        </w:tabs>
        <w:spacing w:before="111"/>
        <w:jc w:val="both"/>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2914FA9C" w14:textId="77777777" w:rsidR="00E02D03" w:rsidRDefault="00E02D03" w:rsidP="00E02D03">
      <w:pPr>
        <w:pStyle w:val="a"/>
        <w:numPr>
          <w:ilvl w:val="0"/>
          <w:numId w:val="46"/>
        </w:numPr>
        <w:tabs>
          <w:tab w:val="left" w:pos="720"/>
          <w:tab w:val="left" w:pos="1328"/>
        </w:tabs>
        <w:spacing w:before="14" w:line="232" w:lineRule="auto"/>
        <w:ind w:right="834"/>
        <w:jc w:val="both"/>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24DF0C10" w14:textId="77777777" w:rsidR="00E02D03" w:rsidRPr="00F96158" w:rsidRDefault="00E02D03" w:rsidP="00E02D03">
      <w:pPr>
        <w:pStyle w:val="a"/>
        <w:numPr>
          <w:ilvl w:val="0"/>
          <w:numId w:val="46"/>
        </w:numPr>
        <w:tabs>
          <w:tab w:val="left" w:pos="720"/>
          <w:tab w:val="left" w:pos="1265"/>
        </w:tabs>
        <w:spacing w:before="130" w:line="272" w:lineRule="exact"/>
        <w:jc w:val="both"/>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BDE900A" w14:textId="77777777" w:rsidR="00E02D03" w:rsidRDefault="00E02D03" w:rsidP="00E02D03">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4489B63" w14:textId="77777777" w:rsidR="00E02D03" w:rsidRDefault="00E02D03" w:rsidP="00E02D03">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307DF0F2" w14:textId="77777777" w:rsidR="00E02D03" w:rsidRDefault="00E02D03" w:rsidP="00E02D03">
      <w:pPr>
        <w:pStyle w:val="a"/>
        <w:numPr>
          <w:ilvl w:val="0"/>
          <w:numId w:val="46"/>
        </w:numPr>
        <w:tabs>
          <w:tab w:val="left" w:pos="720"/>
          <w:tab w:val="left" w:pos="1265"/>
        </w:tabs>
        <w:spacing w:before="130" w:line="237" w:lineRule="auto"/>
        <w:ind w:right="928"/>
        <w:jc w:val="both"/>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6A912E6E" w14:textId="77777777" w:rsidR="00E02D03" w:rsidRDefault="00E02D03" w:rsidP="00E02D03">
      <w:pPr>
        <w:pStyle w:val="a"/>
        <w:numPr>
          <w:ilvl w:val="0"/>
          <w:numId w:val="46"/>
        </w:numPr>
        <w:tabs>
          <w:tab w:val="left" w:pos="720"/>
          <w:tab w:val="left" w:pos="1265"/>
        </w:tabs>
        <w:spacing w:before="127" w:line="237" w:lineRule="auto"/>
        <w:ind w:right="1169"/>
        <w:jc w:val="both"/>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EAF2CD7" w14:textId="77777777" w:rsidR="00E02D03" w:rsidRPr="00F96158" w:rsidRDefault="00E02D03" w:rsidP="00E02D03">
      <w:pPr>
        <w:pStyle w:val="a"/>
        <w:numPr>
          <w:ilvl w:val="0"/>
          <w:numId w:val="46"/>
        </w:numPr>
        <w:tabs>
          <w:tab w:val="left" w:pos="720"/>
          <w:tab w:val="left" w:pos="1265"/>
        </w:tabs>
        <w:spacing w:before="123" w:line="242" w:lineRule="auto"/>
        <w:ind w:right="831"/>
        <w:jc w:val="both"/>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se </w:t>
      </w:r>
      <w:proofErr w:type="spellStart"/>
      <w:r>
        <w:rPr>
          <w:b/>
        </w:rPr>
        <w:t>cere</w:t>
      </w:r>
      <w:proofErr w:type="spellEnd"/>
    </w:p>
    <w:p w14:paraId="0158301E" w14:textId="77777777" w:rsidR="00E02D03" w:rsidRDefault="00E02D03" w:rsidP="00E02D03">
      <w:pPr>
        <w:pStyle w:val="a"/>
        <w:numPr>
          <w:ilvl w:val="0"/>
          <w:numId w:val="46"/>
        </w:numPr>
        <w:tabs>
          <w:tab w:val="left" w:pos="720"/>
          <w:tab w:val="left" w:pos="1265"/>
        </w:tabs>
        <w:spacing w:before="110"/>
        <w:jc w:val="both"/>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11-13.08.2026</w:t>
      </w:r>
    </w:p>
    <w:p w14:paraId="2F3A939D" w14:textId="77777777" w:rsidR="00E02D03" w:rsidRPr="00F96158" w:rsidRDefault="00E02D03" w:rsidP="00E02D03">
      <w:pPr>
        <w:pStyle w:val="a"/>
        <w:numPr>
          <w:ilvl w:val="0"/>
          <w:numId w:val="46"/>
        </w:numPr>
        <w:tabs>
          <w:tab w:val="left" w:pos="720"/>
          <w:tab w:val="left" w:pos="1265"/>
        </w:tabs>
        <w:spacing w:before="127"/>
        <w:jc w:val="both"/>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53DC806" w14:textId="77777777" w:rsidR="00E02D03" w:rsidRDefault="00E02D03" w:rsidP="00E02D03">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E02D03" w14:paraId="1DD69762" w14:textId="77777777" w:rsidTr="00116A91">
        <w:trPr>
          <w:trHeight w:val="97"/>
        </w:trPr>
        <w:tc>
          <w:tcPr>
            <w:tcW w:w="5171" w:type="dxa"/>
          </w:tcPr>
          <w:p w14:paraId="5E2F794A" w14:textId="77777777" w:rsidR="00E02D03" w:rsidRDefault="00E02D03" w:rsidP="00116A91">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E4CEBB7" w14:textId="77777777" w:rsidR="00E02D03" w:rsidRDefault="00E02D03" w:rsidP="00116A91">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7FBB188" w14:textId="77777777" w:rsidR="00E02D03" w:rsidRDefault="00E02D03" w:rsidP="00116A91">
            <w:pPr>
              <w:pStyle w:val="TableParagraph"/>
              <w:spacing w:before="1" w:line="233" w:lineRule="exact"/>
              <w:ind w:left="393"/>
              <w:rPr>
                <w:b/>
              </w:rPr>
            </w:pPr>
          </w:p>
        </w:tc>
      </w:tr>
      <w:tr w:rsidR="00E02D03" w14:paraId="5FF365CA" w14:textId="77777777" w:rsidTr="00116A91">
        <w:trPr>
          <w:trHeight w:val="97"/>
        </w:trPr>
        <w:tc>
          <w:tcPr>
            <w:tcW w:w="5171" w:type="dxa"/>
          </w:tcPr>
          <w:p w14:paraId="4C7A506F" w14:textId="77777777" w:rsidR="00E02D03" w:rsidRDefault="00E02D03" w:rsidP="00116A91">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B6C9742" w14:textId="77777777" w:rsidR="00E02D03" w:rsidRDefault="00E02D03" w:rsidP="00116A9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02D03" w14:paraId="7F942598" w14:textId="77777777" w:rsidTr="00116A91">
        <w:trPr>
          <w:trHeight w:val="97"/>
        </w:trPr>
        <w:tc>
          <w:tcPr>
            <w:tcW w:w="5171" w:type="dxa"/>
          </w:tcPr>
          <w:p w14:paraId="1794D3AC" w14:textId="77777777" w:rsidR="00E02D03" w:rsidRDefault="00E02D03" w:rsidP="00116A91">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389266E" w14:textId="77777777" w:rsidR="00E02D03" w:rsidRDefault="00E02D03" w:rsidP="00116A91">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E02D03" w14:paraId="7D2E5B49" w14:textId="77777777" w:rsidTr="00116A91">
        <w:trPr>
          <w:trHeight w:val="97"/>
        </w:trPr>
        <w:tc>
          <w:tcPr>
            <w:tcW w:w="5171" w:type="dxa"/>
          </w:tcPr>
          <w:p w14:paraId="71733E0A" w14:textId="77777777" w:rsidR="00E02D03" w:rsidRDefault="00E02D03" w:rsidP="00116A91">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6D1FEF5B" w14:textId="77777777" w:rsidR="00E02D03" w:rsidRDefault="00E02D03" w:rsidP="00116A9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02D03" w14:paraId="7CAB63BF" w14:textId="77777777" w:rsidTr="00116A91">
        <w:trPr>
          <w:trHeight w:val="97"/>
        </w:trPr>
        <w:tc>
          <w:tcPr>
            <w:tcW w:w="5171" w:type="dxa"/>
          </w:tcPr>
          <w:p w14:paraId="7670E8A4" w14:textId="77777777" w:rsidR="00E02D03" w:rsidRDefault="00E02D03" w:rsidP="00116A91">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499D5C9" w14:textId="77777777" w:rsidR="00E02D03" w:rsidRDefault="00E02D03" w:rsidP="00116A91">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561E8D86" w14:textId="77777777" w:rsidR="00E02D03" w:rsidRDefault="00E02D03" w:rsidP="00E02D03">
      <w:pPr>
        <w:spacing w:line="233" w:lineRule="exact"/>
      </w:pPr>
    </w:p>
    <w:p w14:paraId="6D282053" w14:textId="77777777" w:rsidR="00E02D03" w:rsidRDefault="00E02D03" w:rsidP="00E02D03">
      <w:pPr>
        <w:pStyle w:val="a"/>
        <w:numPr>
          <w:ilvl w:val="0"/>
          <w:numId w:val="46"/>
        </w:numPr>
        <w:tabs>
          <w:tab w:val="left" w:pos="720"/>
          <w:tab w:val="left" w:pos="1347"/>
        </w:tabs>
        <w:ind w:right="689"/>
        <w:jc w:val="both"/>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76CF768" w14:textId="77777777" w:rsidR="00E02D03" w:rsidRPr="00F96158" w:rsidRDefault="00E02D03" w:rsidP="00E02D03">
      <w:pPr>
        <w:pStyle w:val="a"/>
        <w:numPr>
          <w:ilvl w:val="0"/>
          <w:numId w:val="46"/>
        </w:numPr>
        <w:tabs>
          <w:tab w:val="left" w:pos="720"/>
          <w:tab w:val="left" w:pos="986"/>
        </w:tabs>
        <w:spacing w:before="128"/>
        <w:jc w:val="both"/>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lastRenderedPageBreak/>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4118">
              <w:fldChar w:fldCharType="begin"/>
            </w:r>
            <w:r w:rsidR="00DA4118">
              <w:instrText xml:space="preserve"> HYPERLINK "http://www.mtender.gov.md" </w:instrText>
            </w:r>
            <w:r w:rsidR="00DA4118">
              <w:fldChar w:fldCharType="separate"/>
            </w:r>
            <w:r w:rsidRPr="00FF430B">
              <w:rPr>
                <w:i/>
                <w:noProof w:val="0"/>
                <w:color w:val="0000FF"/>
                <w:u w:val="single"/>
                <w:lang w:eastAsia="ro-RO"/>
              </w:rPr>
              <w:t>www.mtender.gov.md</w:t>
            </w:r>
            <w:r w:rsidR="00DA411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 xml:space="preserve">Prezentul reprezintă angajamentul nostru ferm încheiat în conformitate cu prevederile art.22 alin.(6) al Legii nr.131/2015 privind achizițiile publice, care dă dreptul autorităţii contractante de a solicita, </w:t>
      </w:r>
      <w:r w:rsidRPr="00FF430B">
        <w:rPr>
          <w:spacing w:val="-1"/>
          <w:lang w:val="ro-MD"/>
        </w:rPr>
        <w:lastRenderedPageBreak/>
        <w:t>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1432CBE6" w14:textId="77777777" w:rsidR="00E02D03" w:rsidRPr="007B2C40" w:rsidRDefault="00E02D03" w:rsidP="00E02D03">
      <w:pPr>
        <w:spacing w:before="109"/>
        <w:rPr>
          <w:b/>
          <w:bCs/>
          <w:i/>
        </w:rPr>
      </w:pPr>
      <w:r>
        <w:rPr>
          <w:b/>
          <w:bCs/>
        </w:rPr>
        <w:t xml:space="preserve">Obiectul </w:t>
      </w:r>
      <w:r w:rsidRPr="007B2C40">
        <w:rPr>
          <w:b/>
          <w:bCs/>
        </w:rPr>
        <w:t>achizitiei:  Constructia trotuarului de pe strada Stefan cel Mare si Sfint in s.Taul,r.Donduseni</w:t>
      </w:r>
    </w:p>
    <w:p w14:paraId="7BC4ED53" w14:textId="77777777" w:rsidR="00E02D03" w:rsidRPr="007B2C40" w:rsidRDefault="00E02D03" w:rsidP="00E02D03">
      <w:pPr>
        <w:ind w:left="57"/>
      </w:pPr>
    </w:p>
    <w:p w14:paraId="4CD180E3" w14:textId="77777777" w:rsidR="00E02D03" w:rsidRPr="007B2C40" w:rsidRDefault="00E02D03" w:rsidP="00E02D03">
      <w:pPr>
        <w:ind w:left="57"/>
      </w:pPr>
      <w:r w:rsidRPr="007B2C40">
        <w:t>prin</w:t>
      </w:r>
      <w:r w:rsidRPr="007B2C40">
        <w:rPr>
          <w:spacing w:val="-13"/>
        </w:rPr>
        <w:t xml:space="preserve"> </w:t>
      </w:r>
      <w:r w:rsidRPr="007B2C40">
        <w:t>procedura</w:t>
      </w:r>
      <w:r w:rsidRPr="007B2C40">
        <w:rPr>
          <w:spacing w:val="-6"/>
        </w:rPr>
        <w:t xml:space="preserve"> </w:t>
      </w:r>
      <w:r w:rsidRPr="007B2C40">
        <w:t>de</w:t>
      </w:r>
      <w:r w:rsidRPr="007B2C40">
        <w:rPr>
          <w:spacing w:val="-3"/>
        </w:rPr>
        <w:t xml:space="preserve"> </w:t>
      </w:r>
      <w:r w:rsidRPr="007B2C40">
        <w:rPr>
          <w:spacing w:val="-2"/>
        </w:rPr>
        <w:t>achiziție</w:t>
      </w:r>
      <w:r w:rsidRPr="007B2C40">
        <w:t xml:space="preserve"> COP </w:t>
      </w:r>
    </w:p>
    <w:p w14:paraId="1C4A687F" w14:textId="77777777" w:rsidR="00E02D03" w:rsidRPr="007B2C40" w:rsidRDefault="00E02D03" w:rsidP="00E02D03">
      <w:pPr>
        <w:ind w:left="57"/>
      </w:pPr>
      <w:r w:rsidRPr="007B2C40">
        <w:t>COD CPV: 45200000-9</w:t>
      </w:r>
    </w:p>
    <w:p w14:paraId="6D97966B" w14:textId="77777777" w:rsidR="00E02D03" w:rsidRPr="007B2C40" w:rsidRDefault="00E02D03" w:rsidP="00E02D03">
      <w:pPr>
        <w:spacing w:line="345" w:lineRule="auto"/>
        <w:ind w:left="259" w:right="2198"/>
        <w:rPr>
          <w:b/>
          <w:color w:val="000000"/>
        </w:rPr>
      </w:pPr>
      <w:r w:rsidRPr="007B2C40">
        <w:rPr>
          <w:b/>
          <w:color w:val="000000"/>
          <w:highlight w:val="yellow"/>
        </w:rPr>
        <w:t>Procedura</w:t>
      </w:r>
      <w:r w:rsidRPr="007B2C40">
        <w:rPr>
          <w:b/>
          <w:color w:val="000000"/>
          <w:spacing w:val="-4"/>
          <w:highlight w:val="yellow"/>
        </w:rPr>
        <w:t xml:space="preserve"> </w:t>
      </w:r>
      <w:r w:rsidRPr="007B2C40">
        <w:rPr>
          <w:b/>
          <w:color w:val="000000"/>
          <w:highlight w:val="yellow"/>
        </w:rPr>
        <w:t>a</w:t>
      </w:r>
      <w:r w:rsidRPr="007B2C40">
        <w:rPr>
          <w:b/>
          <w:color w:val="000000"/>
          <w:spacing w:val="-4"/>
          <w:highlight w:val="yellow"/>
        </w:rPr>
        <w:t xml:space="preserve"> </w:t>
      </w:r>
      <w:r w:rsidRPr="007B2C40">
        <w:rPr>
          <w:b/>
          <w:color w:val="000000"/>
          <w:highlight w:val="yellow"/>
        </w:rPr>
        <w:t>fost</w:t>
      </w:r>
      <w:r w:rsidRPr="007B2C40">
        <w:rPr>
          <w:b/>
          <w:color w:val="000000"/>
          <w:spacing w:val="-3"/>
          <w:highlight w:val="yellow"/>
        </w:rPr>
        <w:t xml:space="preserve"> </w:t>
      </w:r>
      <w:r w:rsidRPr="007B2C40">
        <w:rPr>
          <w:b/>
          <w:color w:val="000000"/>
          <w:highlight w:val="yellow"/>
        </w:rPr>
        <w:t>inclusă</w:t>
      </w:r>
      <w:r w:rsidRPr="007B2C40">
        <w:rPr>
          <w:b/>
          <w:color w:val="000000"/>
          <w:spacing w:val="-4"/>
          <w:highlight w:val="yellow"/>
        </w:rPr>
        <w:t xml:space="preserve"> </w:t>
      </w:r>
      <w:r w:rsidRPr="007B2C40">
        <w:rPr>
          <w:b/>
          <w:color w:val="000000"/>
          <w:highlight w:val="yellow"/>
        </w:rPr>
        <w:t>în</w:t>
      </w:r>
      <w:r w:rsidRPr="007B2C40">
        <w:rPr>
          <w:b/>
          <w:color w:val="000000"/>
          <w:spacing w:val="-3"/>
          <w:highlight w:val="yellow"/>
        </w:rPr>
        <w:t xml:space="preserve"> </w:t>
      </w:r>
      <w:r w:rsidRPr="007B2C40">
        <w:rPr>
          <w:b/>
          <w:color w:val="000000"/>
          <w:highlight w:val="yellow"/>
        </w:rPr>
        <w:t>planul</w:t>
      </w:r>
      <w:r w:rsidRPr="007B2C40">
        <w:rPr>
          <w:b/>
          <w:color w:val="000000"/>
          <w:spacing w:val="-9"/>
          <w:highlight w:val="yellow"/>
        </w:rPr>
        <w:t xml:space="preserve"> </w:t>
      </w:r>
      <w:r w:rsidRPr="007B2C40">
        <w:rPr>
          <w:b/>
          <w:color w:val="000000"/>
          <w:highlight w:val="yellow"/>
        </w:rPr>
        <w:t>de</w:t>
      </w:r>
      <w:r w:rsidRPr="007B2C40">
        <w:rPr>
          <w:b/>
          <w:color w:val="000000"/>
          <w:spacing w:val="-5"/>
          <w:highlight w:val="yellow"/>
        </w:rPr>
        <w:t xml:space="preserve"> </w:t>
      </w:r>
      <w:r w:rsidRPr="007B2C40">
        <w:rPr>
          <w:b/>
          <w:color w:val="000000"/>
          <w:highlight w:val="yellow"/>
        </w:rPr>
        <w:t>achiziții</w:t>
      </w:r>
      <w:r w:rsidRPr="007B2C40">
        <w:rPr>
          <w:b/>
          <w:color w:val="000000"/>
          <w:spacing w:val="-4"/>
          <w:highlight w:val="yellow"/>
        </w:rPr>
        <w:t xml:space="preserve"> </w:t>
      </w:r>
      <w:r w:rsidRPr="007B2C40">
        <w:rPr>
          <w:b/>
          <w:color w:val="000000"/>
          <w:highlight w:val="yellow"/>
        </w:rPr>
        <w:t>publice</w:t>
      </w:r>
      <w:r w:rsidRPr="007B2C40">
        <w:rPr>
          <w:b/>
          <w:color w:val="000000"/>
          <w:spacing w:val="-6"/>
          <w:highlight w:val="yellow"/>
        </w:rPr>
        <w:t xml:space="preserve"> </w:t>
      </w:r>
      <w:r w:rsidRPr="007B2C40">
        <w:rPr>
          <w:b/>
          <w:color w:val="000000"/>
          <w:highlight w:val="yellow"/>
        </w:rPr>
        <w:t>a</w:t>
      </w:r>
      <w:r w:rsidRPr="007B2C40">
        <w:rPr>
          <w:b/>
          <w:color w:val="000000"/>
          <w:spacing w:val="-4"/>
          <w:highlight w:val="yellow"/>
        </w:rPr>
        <w:t xml:space="preserve"> </w:t>
      </w:r>
      <w:r w:rsidRPr="007B2C40">
        <w:rPr>
          <w:b/>
          <w:color w:val="000000"/>
          <w:highlight w:val="yellow"/>
        </w:rPr>
        <w:t>autorității</w:t>
      </w:r>
      <w:r w:rsidRPr="007B2C40">
        <w:rPr>
          <w:b/>
          <w:color w:val="000000"/>
          <w:spacing w:val="-4"/>
          <w:highlight w:val="yellow"/>
        </w:rPr>
        <w:t xml:space="preserve"> </w:t>
      </w:r>
      <w:r w:rsidRPr="007B2C40">
        <w:rPr>
          <w:b/>
          <w:color w:val="000000"/>
          <w:highlight w:val="yellow"/>
        </w:rPr>
        <w:t>contractante</w:t>
      </w:r>
      <w:r w:rsidRPr="007B2C40">
        <w:rPr>
          <w:b/>
          <w:color w:val="000000"/>
        </w:rPr>
        <w:t xml:space="preserve"> Da</w:t>
      </w:r>
    </w:p>
    <w:p w14:paraId="6B726F3E" w14:textId="77777777" w:rsidR="00E02D03" w:rsidRPr="0049722A" w:rsidRDefault="00E02D03" w:rsidP="00E02D03">
      <w:pPr>
        <w:ind w:left="57"/>
        <w:rPr>
          <w:sz w:val="28"/>
        </w:rPr>
      </w:pPr>
    </w:p>
    <w:p w14:paraId="20229EC7" w14:textId="77777777" w:rsidR="00E02D03" w:rsidRPr="007B2C40" w:rsidRDefault="00E02D03" w:rsidP="00E02D03">
      <w:pPr>
        <w:pStyle w:val="a"/>
        <w:widowControl w:val="0"/>
        <w:numPr>
          <w:ilvl w:val="0"/>
          <w:numId w:val="48"/>
        </w:numPr>
        <w:tabs>
          <w:tab w:val="clear" w:pos="1134"/>
          <w:tab w:val="left" w:pos="846"/>
        </w:tabs>
        <w:autoSpaceDE w:val="0"/>
        <w:autoSpaceDN w:val="0"/>
        <w:spacing w:line="242" w:lineRule="auto"/>
        <w:ind w:right="883"/>
        <w:rPr>
          <w:b/>
        </w:rPr>
      </w:pPr>
      <w:proofErr w:type="spellStart"/>
      <w:r w:rsidRPr="007B2C40">
        <w:rPr>
          <w:b/>
        </w:rPr>
        <w:t>Denumirea</w:t>
      </w:r>
      <w:proofErr w:type="spellEnd"/>
      <w:r w:rsidRPr="007B2C40">
        <w:rPr>
          <w:b/>
          <w:spacing w:val="32"/>
        </w:rPr>
        <w:t xml:space="preserve"> </w:t>
      </w:r>
      <w:proofErr w:type="spellStart"/>
      <w:r w:rsidRPr="007B2C40">
        <w:rPr>
          <w:b/>
        </w:rPr>
        <w:t>autorității</w:t>
      </w:r>
      <w:proofErr w:type="spellEnd"/>
      <w:r w:rsidRPr="007B2C40">
        <w:rPr>
          <w:b/>
          <w:spacing w:val="32"/>
        </w:rPr>
        <w:t xml:space="preserve"> </w:t>
      </w:r>
      <w:proofErr w:type="spellStart"/>
      <w:r w:rsidRPr="007B2C40">
        <w:rPr>
          <w:b/>
        </w:rPr>
        <w:t>contractante</w:t>
      </w:r>
      <w:proofErr w:type="spellEnd"/>
      <w:r w:rsidRPr="007B2C40">
        <w:rPr>
          <w:b/>
        </w:rPr>
        <w:t>:</w:t>
      </w:r>
      <w:r w:rsidRPr="007B2C40">
        <w:rPr>
          <w:b/>
          <w:spacing w:val="-4"/>
        </w:rPr>
        <w:t xml:space="preserve"> </w:t>
      </w:r>
      <w:r w:rsidRPr="007B2C40">
        <w:rPr>
          <w:b/>
        </w:rPr>
        <w:t xml:space="preserve">Primaria </w:t>
      </w:r>
      <w:proofErr w:type="spellStart"/>
      <w:r w:rsidRPr="007B2C40">
        <w:rPr>
          <w:b/>
        </w:rPr>
        <w:t>Taul</w:t>
      </w:r>
      <w:proofErr w:type="spellEnd"/>
      <w:r w:rsidRPr="007B2C40">
        <w:rPr>
          <w:b/>
        </w:rPr>
        <w:t>,</w:t>
      </w:r>
      <w:r>
        <w:rPr>
          <w:b/>
        </w:rPr>
        <w:t xml:space="preserve"> </w:t>
      </w:r>
      <w:proofErr w:type="spellStart"/>
      <w:r w:rsidRPr="007B2C40">
        <w:rPr>
          <w:b/>
        </w:rPr>
        <w:t>r.Donduseni</w:t>
      </w:r>
      <w:proofErr w:type="spellEnd"/>
      <w:r w:rsidRPr="007B2C40">
        <w:rPr>
          <w:b/>
        </w:rPr>
        <w:t xml:space="preserve"> </w:t>
      </w:r>
      <w:proofErr w:type="spellStart"/>
      <w:r w:rsidRPr="007B2C40">
        <w:rPr>
          <w:b/>
        </w:rPr>
        <w:t>Republica</w:t>
      </w:r>
      <w:proofErr w:type="spellEnd"/>
      <w:r w:rsidRPr="007B2C40">
        <w:rPr>
          <w:b/>
        </w:rPr>
        <w:t xml:space="preserve"> Moldova</w:t>
      </w:r>
    </w:p>
    <w:p w14:paraId="6B31F881" w14:textId="77777777" w:rsidR="00E02D03" w:rsidRPr="007B2C40" w:rsidRDefault="00E02D03" w:rsidP="00E02D03">
      <w:pPr>
        <w:pStyle w:val="a"/>
        <w:widowControl w:val="0"/>
        <w:numPr>
          <w:ilvl w:val="0"/>
          <w:numId w:val="48"/>
        </w:numPr>
        <w:tabs>
          <w:tab w:val="clear" w:pos="1134"/>
          <w:tab w:val="left" w:pos="846"/>
        </w:tabs>
        <w:autoSpaceDE w:val="0"/>
        <w:autoSpaceDN w:val="0"/>
        <w:spacing w:before="113"/>
        <w:ind w:left="846" w:hanging="282"/>
        <w:rPr>
          <w:b/>
        </w:rPr>
      </w:pPr>
      <w:r w:rsidRPr="007B2C40">
        <w:rPr>
          <w:b/>
        </w:rPr>
        <w:t>IDNO:</w:t>
      </w:r>
      <w:r w:rsidRPr="007B2C40">
        <w:rPr>
          <w:b/>
          <w:spacing w:val="-13"/>
        </w:rPr>
        <w:t xml:space="preserve"> </w:t>
      </w:r>
      <w:r w:rsidRPr="007B2C40">
        <w:rPr>
          <w:b/>
          <w:spacing w:val="-2"/>
        </w:rPr>
        <w:t>1007601005073</w:t>
      </w:r>
    </w:p>
    <w:p w14:paraId="77176040" w14:textId="77777777" w:rsidR="00E02D03" w:rsidRPr="007B2C40" w:rsidRDefault="00E02D03" w:rsidP="00E02D03">
      <w:pPr>
        <w:pStyle w:val="a"/>
        <w:widowControl w:val="0"/>
        <w:numPr>
          <w:ilvl w:val="0"/>
          <w:numId w:val="48"/>
        </w:numPr>
        <w:tabs>
          <w:tab w:val="clear" w:pos="1134"/>
          <w:tab w:val="left" w:pos="846"/>
        </w:tabs>
        <w:autoSpaceDE w:val="0"/>
        <w:autoSpaceDN w:val="0"/>
        <w:spacing w:before="120"/>
        <w:ind w:left="846" w:hanging="282"/>
        <w:rPr>
          <w:b/>
          <w:bCs/>
        </w:rPr>
      </w:pPr>
      <w:proofErr w:type="spellStart"/>
      <w:r w:rsidRPr="007B2C40">
        <w:rPr>
          <w:b/>
        </w:rPr>
        <w:t>Adresa</w:t>
      </w:r>
      <w:proofErr w:type="spellEnd"/>
      <w:r w:rsidRPr="007B2C40">
        <w:rPr>
          <w:b/>
        </w:rPr>
        <w:t>:</w:t>
      </w:r>
      <w:r w:rsidRPr="007B2C40">
        <w:rPr>
          <w:b/>
          <w:spacing w:val="-12"/>
        </w:rPr>
        <w:t xml:space="preserve"> </w:t>
      </w:r>
      <w:proofErr w:type="spellStart"/>
      <w:r w:rsidRPr="007B2C40">
        <w:rPr>
          <w:b/>
          <w:bCs/>
          <w:i/>
        </w:rPr>
        <w:t>s.Țaul,r-nul</w:t>
      </w:r>
      <w:proofErr w:type="spellEnd"/>
      <w:r w:rsidRPr="007B2C40">
        <w:rPr>
          <w:b/>
          <w:bCs/>
          <w:i/>
        </w:rPr>
        <w:t xml:space="preserve"> </w:t>
      </w:r>
      <w:proofErr w:type="spellStart"/>
      <w:r w:rsidRPr="007B2C40">
        <w:rPr>
          <w:b/>
          <w:bCs/>
          <w:i/>
        </w:rPr>
        <w:t>Dondușeni</w:t>
      </w:r>
      <w:proofErr w:type="spellEnd"/>
    </w:p>
    <w:p w14:paraId="56D46CF6" w14:textId="77777777" w:rsidR="00E02D03" w:rsidRPr="007B2C40" w:rsidRDefault="00E02D03" w:rsidP="00E02D03">
      <w:pPr>
        <w:pStyle w:val="a"/>
        <w:widowControl w:val="0"/>
        <w:numPr>
          <w:ilvl w:val="0"/>
          <w:numId w:val="48"/>
        </w:numPr>
        <w:tabs>
          <w:tab w:val="clear" w:pos="1134"/>
          <w:tab w:val="left" w:pos="846"/>
        </w:tabs>
        <w:autoSpaceDE w:val="0"/>
        <w:autoSpaceDN w:val="0"/>
        <w:spacing w:before="125" w:line="322" w:lineRule="exact"/>
        <w:ind w:left="846" w:hanging="282"/>
        <w:rPr>
          <w:b/>
        </w:rPr>
      </w:pPr>
      <w:proofErr w:type="spellStart"/>
      <w:r w:rsidRPr="007B2C40">
        <w:rPr>
          <w:b/>
        </w:rPr>
        <w:t>Numărul</w:t>
      </w:r>
      <w:proofErr w:type="spellEnd"/>
      <w:r w:rsidRPr="007B2C40">
        <w:rPr>
          <w:b/>
          <w:spacing w:val="-12"/>
        </w:rPr>
        <w:t xml:space="preserve"> </w:t>
      </w:r>
      <w:r w:rsidRPr="007B2C40">
        <w:rPr>
          <w:b/>
        </w:rPr>
        <w:t>de</w:t>
      </w:r>
      <w:r w:rsidRPr="007B2C40">
        <w:rPr>
          <w:b/>
          <w:spacing w:val="-10"/>
        </w:rPr>
        <w:t xml:space="preserve"> </w:t>
      </w:r>
      <w:proofErr w:type="spellStart"/>
      <w:r w:rsidRPr="007B2C40">
        <w:rPr>
          <w:b/>
        </w:rPr>
        <w:t>telefon</w:t>
      </w:r>
      <w:proofErr w:type="spellEnd"/>
      <w:r w:rsidRPr="007B2C40">
        <w:rPr>
          <w:b/>
        </w:rPr>
        <w:t>/fax:</w:t>
      </w:r>
      <w:r w:rsidRPr="007B2C40">
        <w:rPr>
          <w:b/>
          <w:spacing w:val="49"/>
        </w:rPr>
        <w:t xml:space="preserve"> </w:t>
      </w:r>
      <w:r w:rsidRPr="007B2C40">
        <w:rPr>
          <w:b/>
          <w:spacing w:val="-2"/>
        </w:rPr>
        <w:t>069729130</w:t>
      </w:r>
    </w:p>
    <w:p w14:paraId="2E6500FF" w14:textId="77777777" w:rsidR="00E02D03" w:rsidRPr="007B2C40" w:rsidRDefault="00E02D03" w:rsidP="00E02D03">
      <w:pPr>
        <w:pStyle w:val="a"/>
        <w:widowControl w:val="0"/>
        <w:numPr>
          <w:ilvl w:val="0"/>
          <w:numId w:val="48"/>
        </w:numPr>
        <w:tabs>
          <w:tab w:val="clear" w:pos="1134"/>
          <w:tab w:val="left" w:pos="846"/>
          <w:tab w:val="left" w:pos="2110"/>
          <w:tab w:val="left" w:pos="2797"/>
          <w:tab w:val="left" w:pos="3945"/>
          <w:tab w:val="left" w:pos="4540"/>
          <w:tab w:val="left" w:pos="5227"/>
          <w:tab w:val="left" w:pos="6576"/>
          <w:tab w:val="left" w:pos="7124"/>
          <w:tab w:val="left" w:pos="8737"/>
        </w:tabs>
        <w:autoSpaceDE w:val="0"/>
        <w:autoSpaceDN w:val="0"/>
        <w:spacing w:line="322" w:lineRule="exact"/>
        <w:ind w:left="846" w:hanging="282"/>
        <w:rPr>
          <w:b/>
          <w:i/>
        </w:rPr>
      </w:pPr>
      <w:proofErr w:type="spellStart"/>
      <w:r w:rsidRPr="007B2C40">
        <w:rPr>
          <w:b/>
          <w:spacing w:val="-2"/>
        </w:rPr>
        <w:t>Adresa</w:t>
      </w:r>
      <w:proofErr w:type="spellEnd"/>
      <w:r w:rsidRPr="007B2C40">
        <w:rPr>
          <w:b/>
        </w:rPr>
        <w:tab/>
      </w:r>
      <w:r w:rsidRPr="007B2C40">
        <w:rPr>
          <w:b/>
          <w:spacing w:val="-5"/>
        </w:rPr>
        <w:t>de</w:t>
      </w:r>
      <w:r w:rsidRPr="007B2C40">
        <w:rPr>
          <w:b/>
        </w:rPr>
        <w:tab/>
      </w:r>
      <w:r w:rsidRPr="007B2C40">
        <w:rPr>
          <w:b/>
          <w:spacing w:val="-2"/>
        </w:rPr>
        <w:t>e-</w:t>
      </w:r>
      <w:r w:rsidRPr="007B2C40">
        <w:rPr>
          <w:b/>
          <w:spacing w:val="-4"/>
        </w:rPr>
        <w:t>mail</w:t>
      </w:r>
      <w:r w:rsidRPr="007B2C40">
        <w:rPr>
          <w:b/>
        </w:rPr>
        <w:tab/>
      </w:r>
      <w:proofErr w:type="spellStart"/>
      <w:r w:rsidRPr="007B2C40">
        <w:rPr>
          <w:b/>
          <w:spacing w:val="-5"/>
        </w:rPr>
        <w:t>și</w:t>
      </w:r>
      <w:proofErr w:type="spellEnd"/>
      <w:r w:rsidRPr="007B2C40">
        <w:rPr>
          <w:b/>
        </w:rPr>
        <w:tab/>
      </w:r>
      <w:r w:rsidRPr="007B2C40">
        <w:rPr>
          <w:b/>
          <w:spacing w:val="-5"/>
        </w:rPr>
        <w:t>de</w:t>
      </w:r>
      <w:r w:rsidRPr="007B2C40">
        <w:rPr>
          <w:b/>
        </w:rPr>
        <w:tab/>
      </w:r>
      <w:r w:rsidRPr="007B2C40">
        <w:rPr>
          <w:b/>
          <w:spacing w:val="-2"/>
        </w:rPr>
        <w:t>internet</w:t>
      </w:r>
      <w:r w:rsidRPr="007B2C40">
        <w:rPr>
          <w:b/>
        </w:rPr>
        <w:tab/>
      </w:r>
      <w:r w:rsidRPr="007B2C40">
        <w:rPr>
          <w:b/>
          <w:spacing w:val="-10"/>
        </w:rPr>
        <w:t>a</w:t>
      </w:r>
      <w:r w:rsidRPr="007B2C40">
        <w:rPr>
          <w:b/>
        </w:rPr>
        <w:tab/>
      </w:r>
      <w:proofErr w:type="spellStart"/>
      <w:r w:rsidRPr="007B2C40">
        <w:rPr>
          <w:b/>
          <w:spacing w:val="-2"/>
        </w:rPr>
        <w:t>autorității</w:t>
      </w:r>
      <w:proofErr w:type="spellEnd"/>
      <w:r w:rsidRPr="007B2C40">
        <w:rPr>
          <w:b/>
        </w:rPr>
        <w:tab/>
      </w:r>
      <w:proofErr w:type="spellStart"/>
      <w:r w:rsidRPr="007B2C40">
        <w:rPr>
          <w:b/>
          <w:spacing w:val="-2"/>
        </w:rPr>
        <w:t>contractante</w:t>
      </w:r>
      <w:proofErr w:type="spellEnd"/>
      <w:r w:rsidRPr="007B2C40">
        <w:rPr>
          <w:b/>
          <w:spacing w:val="-2"/>
        </w:rPr>
        <w:t>:</w:t>
      </w:r>
    </w:p>
    <w:p w14:paraId="2EE74530" w14:textId="77777777" w:rsidR="00E02D03" w:rsidRDefault="00E02D03" w:rsidP="00E02D03">
      <w:pPr>
        <w:tabs>
          <w:tab w:val="left" w:pos="284"/>
          <w:tab w:val="right" w:pos="9531"/>
        </w:tabs>
        <w:spacing w:before="120"/>
        <w:rPr>
          <w:b/>
          <w:i/>
          <w:color w:val="212121"/>
          <w:spacing w:val="-2"/>
        </w:rPr>
      </w:pPr>
      <w:hyperlink r:id="rId15">
        <w:r w:rsidRPr="007B2C40">
          <w:rPr>
            <w:b/>
            <w:i/>
            <w:color w:val="212121"/>
            <w:spacing w:val="-2"/>
          </w:rPr>
          <w:t>primaria.taul@list.ru,primariataul@gmail.com</w:t>
        </w:r>
      </w:hyperlink>
    </w:p>
    <w:p w14:paraId="55E75D0A" w14:textId="0C54DE77" w:rsidR="00F7537D" w:rsidRPr="000802FD" w:rsidRDefault="00F7537D" w:rsidP="00E02D03">
      <w:pPr>
        <w:tabs>
          <w:tab w:val="left" w:pos="284"/>
          <w:tab w:val="right" w:pos="9531"/>
        </w:tabs>
        <w:spacing w:before="120"/>
        <w:rPr>
          <w:b/>
          <w:lang w:val="en-US"/>
        </w:rPr>
      </w:pPr>
      <w:r>
        <w:rPr>
          <w:b/>
          <w:lang w:val="en-US"/>
        </w:rPr>
        <w:t>Adresa de e-mail şi de  internet a  autorităţii contractante: primaria.tiganca@apl.gov.md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2A39FF52" w:rsidR="00312F05" w:rsidRPr="00E02D03" w:rsidRDefault="00312F05" w:rsidP="00E02D03">
            <w:pPr>
              <w:spacing w:before="109"/>
              <w:rPr>
                <w:b/>
                <w:bCs/>
                <w:i/>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r w:rsidR="00E02D03" w:rsidRPr="007B2C40">
              <w:rPr>
                <w:b/>
                <w:bCs/>
              </w:rPr>
              <w:t>Constructi</w:t>
            </w:r>
            <w:r w:rsidR="00E02D03">
              <w:rPr>
                <w:b/>
                <w:bCs/>
              </w:rPr>
              <w:t xml:space="preserve">e </w:t>
            </w:r>
            <w:r w:rsidR="00E02D03" w:rsidRPr="007B2C40">
              <w:rPr>
                <w:b/>
                <w:bCs/>
              </w:rPr>
              <w:t>a trotuarului de pe strada Stefan cel Mare si Sfint in s.Taul,r.Donduseni</w:t>
            </w:r>
            <w:r w:rsidR="00E02D03">
              <w:rPr>
                <w:b/>
                <w:bCs/>
                <w:i/>
              </w:rPr>
              <w:t>,</w:t>
            </w:r>
            <w:bookmarkStart w:id="49" w:name="_GoBack"/>
            <w:bookmarkEnd w:id="49"/>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1B1A" w14:textId="77777777" w:rsidR="00886A2C" w:rsidRDefault="00886A2C" w:rsidP="00A20ACF">
      <w:r>
        <w:separator/>
      </w:r>
    </w:p>
  </w:endnote>
  <w:endnote w:type="continuationSeparator" w:id="0">
    <w:p w14:paraId="27DB86EC" w14:textId="77777777" w:rsidR="00886A2C" w:rsidRDefault="00886A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36177" w14:textId="77777777" w:rsidR="00886A2C" w:rsidRDefault="00886A2C" w:rsidP="00A20ACF">
      <w:r>
        <w:separator/>
      </w:r>
    </w:p>
  </w:footnote>
  <w:footnote w:type="continuationSeparator" w:id="0">
    <w:p w14:paraId="26C0E0F9" w14:textId="77777777" w:rsidR="00886A2C" w:rsidRDefault="00886A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F27167"/>
    <w:multiLevelType w:val="hybridMultilevel"/>
    <w:tmpl w:val="A8369FB8"/>
    <w:lvl w:ilvl="0" w:tplc="CB16B922">
      <w:start w:val="1"/>
      <w:numFmt w:val="decimal"/>
      <w:lvlText w:val="%1."/>
      <w:lvlJc w:val="left"/>
      <w:pPr>
        <w:ind w:left="109" w:hanging="288"/>
        <w:jc w:val="right"/>
      </w:pPr>
      <w:rPr>
        <w:rFonts w:ascii="Times New Roman" w:eastAsia="Times New Roman" w:hAnsi="Times New Roman" w:cs="Times New Roman" w:hint="default"/>
        <w:b w:val="0"/>
        <w:bCs w:val="0"/>
        <w:i w:val="0"/>
        <w:iCs w:val="0"/>
        <w:spacing w:val="0"/>
        <w:w w:val="89"/>
        <w:sz w:val="24"/>
        <w:szCs w:val="24"/>
        <w:lang w:val="ro-RO" w:eastAsia="en-US" w:bidi="ar-SA"/>
      </w:rPr>
    </w:lvl>
    <w:lvl w:ilvl="1" w:tplc="D37CF04C">
      <w:numFmt w:val="bullet"/>
      <w:lvlText w:val="•"/>
      <w:lvlJc w:val="left"/>
      <w:pPr>
        <w:ind w:left="440" w:hanging="288"/>
      </w:pPr>
      <w:rPr>
        <w:rFonts w:hint="default"/>
        <w:lang w:val="ro-RO" w:eastAsia="en-US" w:bidi="ar-SA"/>
      </w:rPr>
    </w:lvl>
    <w:lvl w:ilvl="2" w:tplc="1A92BACE">
      <w:numFmt w:val="bullet"/>
      <w:lvlText w:val="•"/>
      <w:lvlJc w:val="left"/>
      <w:pPr>
        <w:ind w:left="780" w:hanging="288"/>
      </w:pPr>
      <w:rPr>
        <w:rFonts w:hint="default"/>
        <w:lang w:val="ro-RO" w:eastAsia="en-US" w:bidi="ar-SA"/>
      </w:rPr>
    </w:lvl>
    <w:lvl w:ilvl="3" w:tplc="1F5A2F78">
      <w:numFmt w:val="bullet"/>
      <w:lvlText w:val="•"/>
      <w:lvlJc w:val="left"/>
      <w:pPr>
        <w:ind w:left="1120" w:hanging="288"/>
      </w:pPr>
      <w:rPr>
        <w:rFonts w:hint="default"/>
        <w:lang w:val="ro-RO" w:eastAsia="en-US" w:bidi="ar-SA"/>
      </w:rPr>
    </w:lvl>
    <w:lvl w:ilvl="4" w:tplc="9ECECA96">
      <w:numFmt w:val="bullet"/>
      <w:lvlText w:val="•"/>
      <w:lvlJc w:val="left"/>
      <w:pPr>
        <w:ind w:left="1460" w:hanging="288"/>
      </w:pPr>
      <w:rPr>
        <w:rFonts w:hint="default"/>
        <w:lang w:val="ro-RO" w:eastAsia="en-US" w:bidi="ar-SA"/>
      </w:rPr>
    </w:lvl>
    <w:lvl w:ilvl="5" w:tplc="8ABCC884">
      <w:numFmt w:val="bullet"/>
      <w:lvlText w:val="•"/>
      <w:lvlJc w:val="left"/>
      <w:pPr>
        <w:ind w:left="1800" w:hanging="288"/>
      </w:pPr>
      <w:rPr>
        <w:rFonts w:hint="default"/>
        <w:lang w:val="ro-RO" w:eastAsia="en-US" w:bidi="ar-SA"/>
      </w:rPr>
    </w:lvl>
    <w:lvl w:ilvl="6" w:tplc="E738F432">
      <w:numFmt w:val="bullet"/>
      <w:lvlText w:val="•"/>
      <w:lvlJc w:val="left"/>
      <w:pPr>
        <w:ind w:left="2140" w:hanging="288"/>
      </w:pPr>
      <w:rPr>
        <w:rFonts w:hint="default"/>
        <w:lang w:val="ro-RO" w:eastAsia="en-US" w:bidi="ar-SA"/>
      </w:rPr>
    </w:lvl>
    <w:lvl w:ilvl="7" w:tplc="C8FE574C">
      <w:numFmt w:val="bullet"/>
      <w:lvlText w:val="•"/>
      <w:lvlJc w:val="left"/>
      <w:pPr>
        <w:ind w:left="2480" w:hanging="288"/>
      </w:pPr>
      <w:rPr>
        <w:rFonts w:hint="default"/>
        <w:lang w:val="ro-RO" w:eastAsia="en-US" w:bidi="ar-SA"/>
      </w:rPr>
    </w:lvl>
    <w:lvl w:ilvl="8" w:tplc="50D200A0">
      <w:numFmt w:val="bullet"/>
      <w:lvlText w:val="•"/>
      <w:lvlJc w:val="left"/>
      <w:pPr>
        <w:ind w:left="2820" w:hanging="288"/>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3C58D3"/>
    <w:multiLevelType w:val="hybridMultilevel"/>
    <w:tmpl w:val="8A02ED3E"/>
    <w:lvl w:ilvl="0" w:tplc="A798E598">
      <w:start w:val="5"/>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5627E8"/>
    <w:multiLevelType w:val="hybridMultilevel"/>
    <w:tmpl w:val="3AA2D04A"/>
    <w:lvl w:ilvl="0" w:tplc="5DECB9EC">
      <w:start w:val="1"/>
      <w:numFmt w:val="decimal"/>
      <w:lvlText w:val="%1."/>
      <w:lvlJc w:val="left"/>
      <w:pPr>
        <w:ind w:left="564" w:hanging="284"/>
        <w:jc w:val="left"/>
      </w:pPr>
      <w:rPr>
        <w:rFonts w:hint="default"/>
        <w:spacing w:val="0"/>
        <w:w w:val="99"/>
        <w:lang w:val="ro-RO" w:eastAsia="en-US" w:bidi="ar-SA"/>
      </w:rPr>
    </w:lvl>
    <w:lvl w:ilvl="1" w:tplc="2DE0621E">
      <w:numFmt w:val="bullet"/>
      <w:lvlText w:val="-"/>
      <w:lvlJc w:val="left"/>
      <w:pPr>
        <w:ind w:left="1285" w:hanging="360"/>
      </w:pPr>
      <w:rPr>
        <w:rFonts w:ascii="Times New Roman" w:eastAsia="Times New Roman" w:hAnsi="Times New Roman" w:cs="Times New Roman" w:hint="default"/>
        <w:b w:val="0"/>
        <w:bCs w:val="0"/>
        <w:i/>
        <w:iCs/>
        <w:spacing w:val="0"/>
        <w:w w:val="100"/>
        <w:sz w:val="24"/>
        <w:szCs w:val="24"/>
        <w:lang w:val="ro-RO" w:eastAsia="en-US" w:bidi="ar-SA"/>
      </w:rPr>
    </w:lvl>
    <w:lvl w:ilvl="2" w:tplc="AC1C40C2">
      <w:numFmt w:val="bullet"/>
      <w:lvlText w:val="•"/>
      <w:lvlJc w:val="left"/>
      <w:pPr>
        <w:ind w:left="2296" w:hanging="360"/>
      </w:pPr>
      <w:rPr>
        <w:rFonts w:hint="default"/>
        <w:lang w:val="ro-RO" w:eastAsia="en-US" w:bidi="ar-SA"/>
      </w:rPr>
    </w:lvl>
    <w:lvl w:ilvl="3" w:tplc="E81880CE">
      <w:numFmt w:val="bullet"/>
      <w:lvlText w:val="•"/>
      <w:lvlJc w:val="left"/>
      <w:pPr>
        <w:ind w:left="3313" w:hanging="360"/>
      </w:pPr>
      <w:rPr>
        <w:rFonts w:hint="default"/>
        <w:lang w:val="ro-RO" w:eastAsia="en-US" w:bidi="ar-SA"/>
      </w:rPr>
    </w:lvl>
    <w:lvl w:ilvl="4" w:tplc="E8280D84">
      <w:numFmt w:val="bullet"/>
      <w:lvlText w:val="•"/>
      <w:lvlJc w:val="left"/>
      <w:pPr>
        <w:ind w:left="4329" w:hanging="360"/>
      </w:pPr>
      <w:rPr>
        <w:rFonts w:hint="default"/>
        <w:lang w:val="ro-RO" w:eastAsia="en-US" w:bidi="ar-SA"/>
      </w:rPr>
    </w:lvl>
    <w:lvl w:ilvl="5" w:tplc="E15C18DC">
      <w:numFmt w:val="bullet"/>
      <w:lvlText w:val="•"/>
      <w:lvlJc w:val="left"/>
      <w:pPr>
        <w:ind w:left="5346" w:hanging="360"/>
      </w:pPr>
      <w:rPr>
        <w:rFonts w:hint="default"/>
        <w:lang w:val="ro-RO" w:eastAsia="en-US" w:bidi="ar-SA"/>
      </w:rPr>
    </w:lvl>
    <w:lvl w:ilvl="6" w:tplc="FAD0922E">
      <w:numFmt w:val="bullet"/>
      <w:lvlText w:val="•"/>
      <w:lvlJc w:val="left"/>
      <w:pPr>
        <w:ind w:left="6362" w:hanging="360"/>
      </w:pPr>
      <w:rPr>
        <w:rFonts w:hint="default"/>
        <w:lang w:val="ro-RO" w:eastAsia="en-US" w:bidi="ar-SA"/>
      </w:rPr>
    </w:lvl>
    <w:lvl w:ilvl="7" w:tplc="7A348AB2">
      <w:numFmt w:val="bullet"/>
      <w:lvlText w:val="•"/>
      <w:lvlJc w:val="left"/>
      <w:pPr>
        <w:ind w:left="7379" w:hanging="360"/>
      </w:pPr>
      <w:rPr>
        <w:rFonts w:hint="default"/>
        <w:lang w:val="ro-RO" w:eastAsia="en-US" w:bidi="ar-SA"/>
      </w:rPr>
    </w:lvl>
    <w:lvl w:ilvl="8" w:tplc="6332E61A">
      <w:numFmt w:val="bullet"/>
      <w:lvlText w:val="•"/>
      <w:lvlJc w:val="left"/>
      <w:pPr>
        <w:ind w:left="8395" w:hanging="360"/>
      </w:pPr>
      <w:rPr>
        <w:rFonts w:hint="default"/>
        <w:lang w:val="ro-RO" w:eastAsia="en-US" w:bidi="ar-SA"/>
      </w:rPr>
    </w:lvl>
  </w:abstractNum>
  <w:abstractNum w:abstractNumId="30" w15:restartNumberingAfterBreak="0">
    <w:nsid w:val="4A0860A9"/>
    <w:multiLevelType w:val="hybridMultilevel"/>
    <w:tmpl w:val="3AA2D04A"/>
    <w:lvl w:ilvl="0" w:tplc="5DECB9EC">
      <w:start w:val="1"/>
      <w:numFmt w:val="decimal"/>
      <w:lvlText w:val="%1."/>
      <w:lvlJc w:val="left"/>
      <w:pPr>
        <w:ind w:left="564" w:hanging="284"/>
        <w:jc w:val="left"/>
      </w:pPr>
      <w:rPr>
        <w:rFonts w:hint="default"/>
        <w:spacing w:val="0"/>
        <w:w w:val="99"/>
        <w:lang w:val="ro-RO" w:eastAsia="en-US" w:bidi="ar-SA"/>
      </w:rPr>
    </w:lvl>
    <w:lvl w:ilvl="1" w:tplc="2DE0621E">
      <w:numFmt w:val="bullet"/>
      <w:lvlText w:val="-"/>
      <w:lvlJc w:val="left"/>
      <w:pPr>
        <w:ind w:left="1285" w:hanging="360"/>
      </w:pPr>
      <w:rPr>
        <w:rFonts w:ascii="Times New Roman" w:eastAsia="Times New Roman" w:hAnsi="Times New Roman" w:cs="Times New Roman" w:hint="default"/>
        <w:b w:val="0"/>
        <w:bCs w:val="0"/>
        <w:i/>
        <w:iCs/>
        <w:spacing w:val="0"/>
        <w:w w:val="100"/>
        <w:sz w:val="24"/>
        <w:szCs w:val="24"/>
        <w:lang w:val="ro-RO" w:eastAsia="en-US" w:bidi="ar-SA"/>
      </w:rPr>
    </w:lvl>
    <w:lvl w:ilvl="2" w:tplc="AC1C40C2">
      <w:numFmt w:val="bullet"/>
      <w:lvlText w:val="•"/>
      <w:lvlJc w:val="left"/>
      <w:pPr>
        <w:ind w:left="2296" w:hanging="360"/>
      </w:pPr>
      <w:rPr>
        <w:rFonts w:hint="default"/>
        <w:lang w:val="ro-RO" w:eastAsia="en-US" w:bidi="ar-SA"/>
      </w:rPr>
    </w:lvl>
    <w:lvl w:ilvl="3" w:tplc="E81880CE">
      <w:numFmt w:val="bullet"/>
      <w:lvlText w:val="•"/>
      <w:lvlJc w:val="left"/>
      <w:pPr>
        <w:ind w:left="3313" w:hanging="360"/>
      </w:pPr>
      <w:rPr>
        <w:rFonts w:hint="default"/>
        <w:lang w:val="ro-RO" w:eastAsia="en-US" w:bidi="ar-SA"/>
      </w:rPr>
    </w:lvl>
    <w:lvl w:ilvl="4" w:tplc="E8280D84">
      <w:numFmt w:val="bullet"/>
      <w:lvlText w:val="•"/>
      <w:lvlJc w:val="left"/>
      <w:pPr>
        <w:ind w:left="4329" w:hanging="360"/>
      </w:pPr>
      <w:rPr>
        <w:rFonts w:hint="default"/>
        <w:lang w:val="ro-RO" w:eastAsia="en-US" w:bidi="ar-SA"/>
      </w:rPr>
    </w:lvl>
    <w:lvl w:ilvl="5" w:tplc="E15C18DC">
      <w:numFmt w:val="bullet"/>
      <w:lvlText w:val="•"/>
      <w:lvlJc w:val="left"/>
      <w:pPr>
        <w:ind w:left="5346" w:hanging="360"/>
      </w:pPr>
      <w:rPr>
        <w:rFonts w:hint="default"/>
        <w:lang w:val="ro-RO" w:eastAsia="en-US" w:bidi="ar-SA"/>
      </w:rPr>
    </w:lvl>
    <w:lvl w:ilvl="6" w:tplc="FAD0922E">
      <w:numFmt w:val="bullet"/>
      <w:lvlText w:val="•"/>
      <w:lvlJc w:val="left"/>
      <w:pPr>
        <w:ind w:left="6362" w:hanging="360"/>
      </w:pPr>
      <w:rPr>
        <w:rFonts w:hint="default"/>
        <w:lang w:val="ro-RO" w:eastAsia="en-US" w:bidi="ar-SA"/>
      </w:rPr>
    </w:lvl>
    <w:lvl w:ilvl="7" w:tplc="7A348AB2">
      <w:numFmt w:val="bullet"/>
      <w:lvlText w:val="•"/>
      <w:lvlJc w:val="left"/>
      <w:pPr>
        <w:ind w:left="7379" w:hanging="360"/>
      </w:pPr>
      <w:rPr>
        <w:rFonts w:hint="default"/>
        <w:lang w:val="ro-RO" w:eastAsia="en-US" w:bidi="ar-SA"/>
      </w:rPr>
    </w:lvl>
    <w:lvl w:ilvl="8" w:tplc="6332E61A">
      <w:numFmt w:val="bullet"/>
      <w:lvlText w:val="•"/>
      <w:lvlJc w:val="left"/>
      <w:pPr>
        <w:ind w:left="8395" w:hanging="360"/>
      </w:pPr>
      <w:rPr>
        <w:rFonts w:hint="default"/>
        <w:lang w:val="ro-RO" w:eastAsia="en-US" w:bidi="ar-SA"/>
      </w:rPr>
    </w:lvl>
  </w:abstractNum>
  <w:abstractNum w:abstractNumId="31" w15:restartNumberingAfterBreak="0">
    <w:nsid w:val="4A3E71A7"/>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C076B4A"/>
    <w:multiLevelType w:val="hybridMultilevel"/>
    <w:tmpl w:val="39FAB0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B627C6"/>
    <w:multiLevelType w:val="hybridMultilevel"/>
    <w:tmpl w:val="25D6F820"/>
    <w:lvl w:ilvl="0" w:tplc="A76662D4">
      <w:start w:val="1"/>
      <w:numFmt w:val="decimal"/>
      <w:lvlText w:val="%1."/>
      <w:lvlJc w:val="left"/>
      <w:pPr>
        <w:ind w:left="361" w:hanging="361"/>
        <w:jc w:val="right"/>
      </w:pPr>
      <w:rPr>
        <w:rFonts w:ascii="Times New Roman" w:eastAsia="Times New Roman" w:hAnsi="Times New Roman" w:cs="Times New Roman" w:hint="default"/>
        <w:b/>
        <w:bCs/>
        <w:i w:val="0"/>
        <w:iCs w:val="0"/>
        <w:spacing w:val="0"/>
        <w:w w:val="100"/>
        <w:sz w:val="24"/>
        <w:szCs w:val="24"/>
        <w:lang w:val="ro-RO" w:eastAsia="en-US" w:bidi="ar-SA"/>
      </w:rPr>
    </w:lvl>
    <w:lvl w:ilvl="1" w:tplc="EC80A8EC">
      <w:start w:val="1"/>
      <w:numFmt w:val="decimal"/>
      <w:lvlText w:val="%2)"/>
      <w:lvlJc w:val="left"/>
      <w:pPr>
        <w:ind w:left="980" w:hanging="360"/>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2" w:tplc="08481104">
      <w:numFmt w:val="bullet"/>
      <w:lvlText w:val="•"/>
      <w:lvlJc w:val="left"/>
      <w:pPr>
        <w:ind w:left="2071" w:hanging="360"/>
      </w:pPr>
      <w:rPr>
        <w:rFonts w:hint="default"/>
        <w:lang w:val="ro-RO" w:eastAsia="en-US" w:bidi="ar-SA"/>
      </w:rPr>
    </w:lvl>
    <w:lvl w:ilvl="3" w:tplc="41FA8F9E">
      <w:numFmt w:val="bullet"/>
      <w:lvlText w:val="•"/>
      <w:lvlJc w:val="left"/>
      <w:pPr>
        <w:ind w:left="3162" w:hanging="360"/>
      </w:pPr>
      <w:rPr>
        <w:rFonts w:hint="default"/>
        <w:lang w:val="ro-RO" w:eastAsia="en-US" w:bidi="ar-SA"/>
      </w:rPr>
    </w:lvl>
    <w:lvl w:ilvl="4" w:tplc="3E1C2BDE">
      <w:numFmt w:val="bullet"/>
      <w:lvlText w:val="•"/>
      <w:lvlJc w:val="left"/>
      <w:pPr>
        <w:ind w:left="4253" w:hanging="360"/>
      </w:pPr>
      <w:rPr>
        <w:rFonts w:hint="default"/>
        <w:lang w:val="ro-RO" w:eastAsia="en-US" w:bidi="ar-SA"/>
      </w:rPr>
    </w:lvl>
    <w:lvl w:ilvl="5" w:tplc="32DCB23A">
      <w:numFmt w:val="bullet"/>
      <w:lvlText w:val="•"/>
      <w:lvlJc w:val="left"/>
      <w:pPr>
        <w:ind w:left="5344" w:hanging="360"/>
      </w:pPr>
      <w:rPr>
        <w:rFonts w:hint="default"/>
        <w:lang w:val="ro-RO" w:eastAsia="en-US" w:bidi="ar-SA"/>
      </w:rPr>
    </w:lvl>
    <w:lvl w:ilvl="6" w:tplc="EFE26EA0">
      <w:numFmt w:val="bullet"/>
      <w:lvlText w:val="•"/>
      <w:lvlJc w:val="left"/>
      <w:pPr>
        <w:ind w:left="6435" w:hanging="360"/>
      </w:pPr>
      <w:rPr>
        <w:rFonts w:hint="default"/>
        <w:lang w:val="ro-RO" w:eastAsia="en-US" w:bidi="ar-SA"/>
      </w:rPr>
    </w:lvl>
    <w:lvl w:ilvl="7" w:tplc="78B64C2E">
      <w:numFmt w:val="bullet"/>
      <w:lvlText w:val="•"/>
      <w:lvlJc w:val="left"/>
      <w:pPr>
        <w:ind w:left="7526" w:hanging="360"/>
      </w:pPr>
      <w:rPr>
        <w:rFonts w:hint="default"/>
        <w:lang w:val="ro-RO" w:eastAsia="en-US" w:bidi="ar-SA"/>
      </w:rPr>
    </w:lvl>
    <w:lvl w:ilvl="8" w:tplc="F3D4937E">
      <w:numFmt w:val="bullet"/>
      <w:lvlText w:val="•"/>
      <w:lvlJc w:val="left"/>
      <w:pPr>
        <w:ind w:left="8617" w:hanging="360"/>
      </w:pPr>
      <w:rPr>
        <w:rFonts w:hint="default"/>
        <w:lang w:val="ro-RO" w:eastAsia="en-US" w:bidi="ar-SA"/>
      </w:rPr>
    </w:lvl>
  </w:abstractNum>
  <w:abstractNum w:abstractNumId="35" w15:restartNumberingAfterBreak="0">
    <w:nsid w:val="4D2545C2"/>
    <w:multiLevelType w:val="hybridMultilevel"/>
    <w:tmpl w:val="B682102C"/>
    <w:lvl w:ilvl="0" w:tplc="D298D10E">
      <w:start w:val="1"/>
      <w:numFmt w:val="decimal"/>
      <w:lvlText w:val="%1."/>
      <w:lvlJc w:val="left"/>
      <w:pPr>
        <w:ind w:left="109" w:hanging="197"/>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1" w:tplc="A3BE282A">
      <w:numFmt w:val="bullet"/>
      <w:lvlText w:val="•"/>
      <w:lvlJc w:val="left"/>
      <w:pPr>
        <w:ind w:left="440" w:hanging="197"/>
      </w:pPr>
      <w:rPr>
        <w:rFonts w:hint="default"/>
        <w:lang w:val="ro-RO" w:eastAsia="en-US" w:bidi="ar-SA"/>
      </w:rPr>
    </w:lvl>
    <w:lvl w:ilvl="2" w:tplc="5AA00E0E">
      <w:numFmt w:val="bullet"/>
      <w:lvlText w:val="•"/>
      <w:lvlJc w:val="left"/>
      <w:pPr>
        <w:ind w:left="780" w:hanging="197"/>
      </w:pPr>
      <w:rPr>
        <w:rFonts w:hint="default"/>
        <w:lang w:val="ro-RO" w:eastAsia="en-US" w:bidi="ar-SA"/>
      </w:rPr>
    </w:lvl>
    <w:lvl w:ilvl="3" w:tplc="91306DDA">
      <w:numFmt w:val="bullet"/>
      <w:lvlText w:val="•"/>
      <w:lvlJc w:val="left"/>
      <w:pPr>
        <w:ind w:left="1120" w:hanging="197"/>
      </w:pPr>
      <w:rPr>
        <w:rFonts w:hint="default"/>
        <w:lang w:val="ro-RO" w:eastAsia="en-US" w:bidi="ar-SA"/>
      </w:rPr>
    </w:lvl>
    <w:lvl w:ilvl="4" w:tplc="DDE05700">
      <w:numFmt w:val="bullet"/>
      <w:lvlText w:val="•"/>
      <w:lvlJc w:val="left"/>
      <w:pPr>
        <w:ind w:left="1460" w:hanging="197"/>
      </w:pPr>
      <w:rPr>
        <w:rFonts w:hint="default"/>
        <w:lang w:val="ro-RO" w:eastAsia="en-US" w:bidi="ar-SA"/>
      </w:rPr>
    </w:lvl>
    <w:lvl w:ilvl="5" w:tplc="09E03E6A">
      <w:numFmt w:val="bullet"/>
      <w:lvlText w:val="•"/>
      <w:lvlJc w:val="left"/>
      <w:pPr>
        <w:ind w:left="1800" w:hanging="197"/>
      </w:pPr>
      <w:rPr>
        <w:rFonts w:hint="default"/>
        <w:lang w:val="ro-RO" w:eastAsia="en-US" w:bidi="ar-SA"/>
      </w:rPr>
    </w:lvl>
    <w:lvl w:ilvl="6" w:tplc="D2E2D142">
      <w:numFmt w:val="bullet"/>
      <w:lvlText w:val="•"/>
      <w:lvlJc w:val="left"/>
      <w:pPr>
        <w:ind w:left="2140" w:hanging="197"/>
      </w:pPr>
      <w:rPr>
        <w:rFonts w:hint="default"/>
        <w:lang w:val="ro-RO" w:eastAsia="en-US" w:bidi="ar-SA"/>
      </w:rPr>
    </w:lvl>
    <w:lvl w:ilvl="7" w:tplc="5E86D38E">
      <w:numFmt w:val="bullet"/>
      <w:lvlText w:val="•"/>
      <w:lvlJc w:val="left"/>
      <w:pPr>
        <w:ind w:left="2480" w:hanging="197"/>
      </w:pPr>
      <w:rPr>
        <w:rFonts w:hint="default"/>
        <w:lang w:val="ro-RO" w:eastAsia="en-US" w:bidi="ar-SA"/>
      </w:rPr>
    </w:lvl>
    <w:lvl w:ilvl="8" w:tplc="B0B6ABD2">
      <w:numFmt w:val="bullet"/>
      <w:lvlText w:val="•"/>
      <w:lvlJc w:val="left"/>
      <w:pPr>
        <w:ind w:left="2820" w:hanging="197"/>
      </w:pPr>
      <w:rPr>
        <w:rFonts w:hint="default"/>
        <w:lang w:val="ro-RO" w:eastAsia="en-US" w:bidi="ar-SA"/>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5A413F2"/>
    <w:multiLevelType w:val="hybridMultilevel"/>
    <w:tmpl w:val="B5F653F8"/>
    <w:lvl w:ilvl="0" w:tplc="C1DEE840">
      <w:start w:val="1"/>
      <w:numFmt w:val="decimal"/>
      <w:lvlText w:val="%1."/>
      <w:lvlJc w:val="left"/>
      <w:pPr>
        <w:ind w:left="104" w:hanging="192"/>
        <w:jc w:val="left"/>
      </w:pPr>
      <w:rPr>
        <w:rFonts w:ascii="Times New Roman" w:eastAsia="Times New Roman" w:hAnsi="Times New Roman" w:cs="Times New Roman" w:hint="default"/>
        <w:b w:val="0"/>
        <w:bCs w:val="0"/>
        <w:i w:val="0"/>
        <w:iCs w:val="0"/>
        <w:spacing w:val="-4"/>
        <w:w w:val="94"/>
        <w:sz w:val="22"/>
        <w:szCs w:val="22"/>
        <w:lang w:val="ro-RO" w:eastAsia="en-US" w:bidi="ar-SA"/>
      </w:rPr>
    </w:lvl>
    <w:lvl w:ilvl="1" w:tplc="719254AA">
      <w:numFmt w:val="bullet"/>
      <w:lvlText w:val="•"/>
      <w:lvlJc w:val="left"/>
      <w:pPr>
        <w:ind w:left="439" w:hanging="192"/>
      </w:pPr>
      <w:rPr>
        <w:rFonts w:hint="default"/>
        <w:lang w:val="ro-RO" w:eastAsia="en-US" w:bidi="ar-SA"/>
      </w:rPr>
    </w:lvl>
    <w:lvl w:ilvl="2" w:tplc="93906F04">
      <w:numFmt w:val="bullet"/>
      <w:lvlText w:val="•"/>
      <w:lvlJc w:val="left"/>
      <w:pPr>
        <w:ind w:left="779" w:hanging="192"/>
      </w:pPr>
      <w:rPr>
        <w:rFonts w:hint="default"/>
        <w:lang w:val="ro-RO" w:eastAsia="en-US" w:bidi="ar-SA"/>
      </w:rPr>
    </w:lvl>
    <w:lvl w:ilvl="3" w:tplc="685286D2">
      <w:numFmt w:val="bullet"/>
      <w:lvlText w:val="•"/>
      <w:lvlJc w:val="left"/>
      <w:pPr>
        <w:ind w:left="1118" w:hanging="192"/>
      </w:pPr>
      <w:rPr>
        <w:rFonts w:hint="default"/>
        <w:lang w:val="ro-RO" w:eastAsia="en-US" w:bidi="ar-SA"/>
      </w:rPr>
    </w:lvl>
    <w:lvl w:ilvl="4" w:tplc="A40A9ECA">
      <w:numFmt w:val="bullet"/>
      <w:lvlText w:val="•"/>
      <w:lvlJc w:val="left"/>
      <w:pPr>
        <w:ind w:left="1458" w:hanging="192"/>
      </w:pPr>
      <w:rPr>
        <w:rFonts w:hint="default"/>
        <w:lang w:val="ro-RO" w:eastAsia="en-US" w:bidi="ar-SA"/>
      </w:rPr>
    </w:lvl>
    <w:lvl w:ilvl="5" w:tplc="3F3064EC">
      <w:numFmt w:val="bullet"/>
      <w:lvlText w:val="•"/>
      <w:lvlJc w:val="left"/>
      <w:pPr>
        <w:ind w:left="1798" w:hanging="192"/>
      </w:pPr>
      <w:rPr>
        <w:rFonts w:hint="default"/>
        <w:lang w:val="ro-RO" w:eastAsia="en-US" w:bidi="ar-SA"/>
      </w:rPr>
    </w:lvl>
    <w:lvl w:ilvl="6" w:tplc="25B4EFE0">
      <w:numFmt w:val="bullet"/>
      <w:lvlText w:val="•"/>
      <w:lvlJc w:val="left"/>
      <w:pPr>
        <w:ind w:left="2137" w:hanging="192"/>
      </w:pPr>
      <w:rPr>
        <w:rFonts w:hint="default"/>
        <w:lang w:val="ro-RO" w:eastAsia="en-US" w:bidi="ar-SA"/>
      </w:rPr>
    </w:lvl>
    <w:lvl w:ilvl="7" w:tplc="2430C29E">
      <w:numFmt w:val="bullet"/>
      <w:lvlText w:val="•"/>
      <w:lvlJc w:val="left"/>
      <w:pPr>
        <w:ind w:left="2477" w:hanging="192"/>
      </w:pPr>
      <w:rPr>
        <w:rFonts w:hint="default"/>
        <w:lang w:val="ro-RO" w:eastAsia="en-US" w:bidi="ar-SA"/>
      </w:rPr>
    </w:lvl>
    <w:lvl w:ilvl="8" w:tplc="9886DD46">
      <w:numFmt w:val="bullet"/>
      <w:lvlText w:val="•"/>
      <w:lvlJc w:val="left"/>
      <w:pPr>
        <w:ind w:left="2816" w:hanging="192"/>
      </w:pPr>
      <w:rPr>
        <w:rFonts w:hint="default"/>
        <w:lang w:val="ro-RO" w:eastAsia="en-US" w:bidi="ar-SA"/>
      </w:rPr>
    </w:lvl>
  </w:abstractNum>
  <w:abstractNum w:abstractNumId="44"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865030"/>
    <w:multiLevelType w:val="hybridMultilevel"/>
    <w:tmpl w:val="E9B2F2DA"/>
    <w:lvl w:ilvl="0" w:tplc="234C66FE">
      <w:numFmt w:val="bullet"/>
      <w:lvlText w:val="-"/>
      <w:lvlJc w:val="left"/>
      <w:pPr>
        <w:ind w:left="162" w:hanging="240"/>
      </w:pPr>
      <w:rPr>
        <w:rFonts w:ascii="Times New Roman" w:eastAsia="Times New Roman" w:hAnsi="Times New Roman" w:cs="Times New Roman" w:hint="default"/>
        <w:b w:val="0"/>
        <w:bCs w:val="0"/>
        <w:i/>
        <w:iCs/>
        <w:spacing w:val="0"/>
        <w:w w:val="100"/>
        <w:sz w:val="24"/>
        <w:szCs w:val="24"/>
        <w:lang w:val="ro-RO" w:eastAsia="en-US" w:bidi="ar-SA"/>
      </w:rPr>
    </w:lvl>
    <w:lvl w:ilvl="1" w:tplc="7AC8B73C">
      <w:numFmt w:val="bullet"/>
      <w:lvlText w:val="•"/>
      <w:lvlJc w:val="left"/>
      <w:pPr>
        <w:ind w:left="494" w:hanging="240"/>
      </w:pPr>
      <w:rPr>
        <w:rFonts w:hint="default"/>
        <w:lang w:val="ro-RO" w:eastAsia="en-US" w:bidi="ar-SA"/>
      </w:rPr>
    </w:lvl>
    <w:lvl w:ilvl="2" w:tplc="23749268">
      <w:numFmt w:val="bullet"/>
      <w:lvlText w:val="•"/>
      <w:lvlJc w:val="left"/>
      <w:pPr>
        <w:ind w:left="828" w:hanging="240"/>
      </w:pPr>
      <w:rPr>
        <w:rFonts w:hint="default"/>
        <w:lang w:val="ro-RO" w:eastAsia="en-US" w:bidi="ar-SA"/>
      </w:rPr>
    </w:lvl>
    <w:lvl w:ilvl="3" w:tplc="174E7BB0">
      <w:numFmt w:val="bullet"/>
      <w:lvlText w:val="•"/>
      <w:lvlJc w:val="left"/>
      <w:pPr>
        <w:ind w:left="1162" w:hanging="240"/>
      </w:pPr>
      <w:rPr>
        <w:rFonts w:hint="default"/>
        <w:lang w:val="ro-RO" w:eastAsia="en-US" w:bidi="ar-SA"/>
      </w:rPr>
    </w:lvl>
    <w:lvl w:ilvl="4" w:tplc="B3B6C496">
      <w:numFmt w:val="bullet"/>
      <w:lvlText w:val="•"/>
      <w:lvlJc w:val="left"/>
      <w:pPr>
        <w:ind w:left="1496" w:hanging="240"/>
      </w:pPr>
      <w:rPr>
        <w:rFonts w:hint="default"/>
        <w:lang w:val="ro-RO" w:eastAsia="en-US" w:bidi="ar-SA"/>
      </w:rPr>
    </w:lvl>
    <w:lvl w:ilvl="5" w:tplc="36804526">
      <w:numFmt w:val="bullet"/>
      <w:lvlText w:val="•"/>
      <w:lvlJc w:val="left"/>
      <w:pPr>
        <w:ind w:left="1830" w:hanging="240"/>
      </w:pPr>
      <w:rPr>
        <w:rFonts w:hint="default"/>
        <w:lang w:val="ro-RO" w:eastAsia="en-US" w:bidi="ar-SA"/>
      </w:rPr>
    </w:lvl>
    <w:lvl w:ilvl="6" w:tplc="3E6866B2">
      <w:numFmt w:val="bullet"/>
      <w:lvlText w:val="•"/>
      <w:lvlJc w:val="left"/>
      <w:pPr>
        <w:ind w:left="2164" w:hanging="240"/>
      </w:pPr>
      <w:rPr>
        <w:rFonts w:hint="default"/>
        <w:lang w:val="ro-RO" w:eastAsia="en-US" w:bidi="ar-SA"/>
      </w:rPr>
    </w:lvl>
    <w:lvl w:ilvl="7" w:tplc="1C22A762">
      <w:numFmt w:val="bullet"/>
      <w:lvlText w:val="•"/>
      <w:lvlJc w:val="left"/>
      <w:pPr>
        <w:ind w:left="2498" w:hanging="240"/>
      </w:pPr>
      <w:rPr>
        <w:rFonts w:hint="default"/>
        <w:lang w:val="ro-RO" w:eastAsia="en-US" w:bidi="ar-SA"/>
      </w:rPr>
    </w:lvl>
    <w:lvl w:ilvl="8" w:tplc="EED60E1A">
      <w:numFmt w:val="bullet"/>
      <w:lvlText w:val="•"/>
      <w:lvlJc w:val="left"/>
      <w:pPr>
        <w:ind w:left="2832" w:hanging="240"/>
      </w:pPr>
      <w:rPr>
        <w:rFonts w:hint="default"/>
        <w:lang w:val="ro-RO" w:eastAsia="en-US" w:bidi="ar-SA"/>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1" w15:restartNumberingAfterBreak="0">
    <w:nsid w:val="7E056C7B"/>
    <w:multiLevelType w:val="hybridMultilevel"/>
    <w:tmpl w:val="0EC61852"/>
    <w:lvl w:ilvl="0" w:tplc="57B06BE0">
      <w:start w:val="9"/>
      <w:numFmt w:val="decimal"/>
      <w:lvlText w:val="%1"/>
      <w:lvlJc w:val="left"/>
      <w:pPr>
        <w:ind w:left="720" w:hanging="360"/>
      </w:pPr>
      <w:rPr>
        <w:rFonts w:hint="default"/>
        <w:b/>
        <w:color w:val="2C2D2E"/>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10"/>
  </w:num>
  <w:num w:numId="4">
    <w:abstractNumId w:val="46"/>
  </w:num>
  <w:num w:numId="5">
    <w:abstractNumId w:val="39"/>
  </w:num>
  <w:num w:numId="6">
    <w:abstractNumId w:val="11"/>
  </w:num>
  <w:num w:numId="7">
    <w:abstractNumId w:val="12"/>
  </w:num>
  <w:num w:numId="8">
    <w:abstractNumId w:val="9"/>
  </w:num>
  <w:num w:numId="9">
    <w:abstractNumId w:val="16"/>
  </w:num>
  <w:num w:numId="10">
    <w:abstractNumId w:val="50"/>
  </w:num>
  <w:num w:numId="11">
    <w:abstractNumId w:val="41"/>
  </w:num>
  <w:num w:numId="12">
    <w:abstractNumId w:val="28"/>
  </w:num>
  <w:num w:numId="13">
    <w:abstractNumId w:val="21"/>
  </w:num>
  <w:num w:numId="14">
    <w:abstractNumId w:val="40"/>
  </w:num>
  <w:num w:numId="15">
    <w:abstractNumId w:val="8"/>
  </w:num>
  <w:num w:numId="16">
    <w:abstractNumId w:val="15"/>
  </w:num>
  <w:num w:numId="17">
    <w:abstractNumId w:val="19"/>
  </w:num>
  <w:num w:numId="18">
    <w:abstractNumId w:val="36"/>
  </w:num>
  <w:num w:numId="19">
    <w:abstractNumId w:val="32"/>
  </w:num>
  <w:num w:numId="20">
    <w:abstractNumId w:val="13"/>
  </w:num>
  <w:num w:numId="21">
    <w:abstractNumId w:val="17"/>
  </w:num>
  <w:num w:numId="22">
    <w:abstractNumId w:val="22"/>
  </w:num>
  <w:num w:numId="23">
    <w:abstractNumId w:val="6"/>
  </w:num>
  <w:num w:numId="24">
    <w:abstractNumId w:val="26"/>
  </w:num>
  <w:num w:numId="25">
    <w:abstractNumId w:val="37"/>
  </w:num>
  <w:num w:numId="26">
    <w:abstractNumId w:val="38"/>
  </w:num>
  <w:num w:numId="27">
    <w:abstractNumId w:val="18"/>
  </w:num>
  <w:num w:numId="28">
    <w:abstractNumId w:val="23"/>
  </w:num>
  <w:num w:numId="29">
    <w:abstractNumId w:val="49"/>
  </w:num>
  <w:num w:numId="30">
    <w:abstractNumId w:val="24"/>
  </w:num>
  <w:num w:numId="31">
    <w:abstractNumId w:val="44"/>
  </w:num>
  <w:num w:numId="32">
    <w:abstractNumId w:val="14"/>
  </w:num>
  <w:num w:numId="33">
    <w:abstractNumId w:val="47"/>
  </w:num>
  <w:num w:numId="34">
    <w:abstractNumId w:val="25"/>
  </w:num>
  <w:num w:numId="35">
    <w:abstractNumId w:val="51"/>
  </w:num>
  <w:num w:numId="36">
    <w:abstractNumId w:val="27"/>
  </w:num>
  <w:num w:numId="37">
    <w:abstractNumId w:val="33"/>
  </w:num>
  <w:num w:numId="38">
    <w:abstractNumId w:val="48"/>
  </w:num>
  <w:num w:numId="39">
    <w:abstractNumId w:val="20"/>
  </w:num>
  <w:num w:numId="40">
    <w:abstractNumId w:val="7"/>
  </w:num>
  <w:num w:numId="41">
    <w:abstractNumId w:val="31"/>
  </w:num>
  <w:num w:numId="42">
    <w:abstractNumId w:val="45"/>
  </w:num>
  <w:num w:numId="43">
    <w:abstractNumId w:val="35"/>
  </w:num>
  <w:num w:numId="44">
    <w:abstractNumId w:val="5"/>
  </w:num>
  <w:num w:numId="45">
    <w:abstractNumId w:val="43"/>
  </w:num>
  <w:num w:numId="46">
    <w:abstractNumId w:val="29"/>
  </w:num>
  <w:num w:numId="47">
    <w:abstractNumId w:val="34"/>
  </w:num>
  <w:num w:numId="48">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E7E0D"/>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40AB"/>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5E65"/>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8742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A2C"/>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A5"/>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11"/>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D0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37D"/>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12">
    <w:name w:val="Неразрешенное упоминание1"/>
    <w:basedOn w:val="a1"/>
    <w:uiPriority w:val="99"/>
    <w:semiHidden/>
    <w:unhideWhenUsed/>
    <w:rsid w:val="005A40AB"/>
    <w:rPr>
      <w:color w:val="605E5C"/>
      <w:shd w:val="clear" w:color="auto" w:fill="E1DFDD"/>
    </w:rPr>
  </w:style>
  <w:style w:type="table" w:customStyle="1" w:styleId="TableNormal1">
    <w:name w:val="Table Normal1"/>
    <w:uiPriority w:val="2"/>
    <w:qFormat/>
    <w:rsid w:val="005A40AB"/>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5A4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ewishmuseummoldova@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jewishmuseummoldov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5FC58-1C6E-412A-B779-7BA781716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20803</Words>
  <Characters>118582</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3</cp:revision>
  <cp:lastPrinted>2021-06-01T11:52:00Z</cp:lastPrinted>
  <dcterms:created xsi:type="dcterms:W3CDTF">2026-08-12T06:23:00Z</dcterms:created>
  <dcterms:modified xsi:type="dcterms:W3CDTF">2026-08-12T06:25:00Z</dcterms:modified>
</cp:coreProperties>
</file>