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85C05E" w14:textId="77777777" w:rsidR="00FF17C0" w:rsidRPr="00826ACE" w:rsidRDefault="00FF17C0" w:rsidP="00FF17C0">
      <w:pPr>
        <w:tabs>
          <w:tab w:val="left" w:pos="5103"/>
          <w:tab w:val="left" w:pos="10348"/>
        </w:tabs>
        <w:jc w:val="right"/>
        <w:rPr>
          <w:noProof w:val="0"/>
          <w:u w:val="single"/>
          <w:lang w:val="ro-MD" w:eastAsia="ru-RU"/>
        </w:rPr>
      </w:pPr>
      <w:r w:rsidRPr="00826ACE">
        <w:rPr>
          <w:noProof w:val="0"/>
          <w:u w:val="single"/>
          <w:lang w:val="ro-MD" w:eastAsia="ru-RU"/>
        </w:rPr>
        <w:t>APROBATĂ</w:t>
      </w:r>
    </w:p>
    <w:p w14:paraId="4231A6FF" w14:textId="77777777" w:rsidR="00FF17C0" w:rsidRPr="00826ACE" w:rsidRDefault="00FF17C0" w:rsidP="00FF17C0">
      <w:pPr>
        <w:tabs>
          <w:tab w:val="left" w:pos="5103"/>
          <w:tab w:val="left" w:pos="10348"/>
        </w:tabs>
        <w:jc w:val="right"/>
        <w:rPr>
          <w:noProof w:val="0"/>
          <w:u w:val="single"/>
          <w:lang w:val="ro-MD" w:eastAsia="ru-RU"/>
        </w:rPr>
      </w:pPr>
      <w:r w:rsidRPr="00826ACE">
        <w:rPr>
          <w:noProof w:val="0"/>
          <w:u w:val="single"/>
          <w:lang w:val="ro-MD" w:eastAsia="ru-RU"/>
        </w:rPr>
        <w:t xml:space="preserve"> prin Ordinul </w:t>
      </w:r>
    </w:p>
    <w:p w14:paraId="05E05E1B" w14:textId="77777777" w:rsidR="00FF17C0" w:rsidRPr="00826ACE" w:rsidRDefault="00FF17C0" w:rsidP="00FF17C0">
      <w:pPr>
        <w:tabs>
          <w:tab w:val="left" w:pos="5103"/>
          <w:tab w:val="left" w:pos="10348"/>
        </w:tabs>
        <w:jc w:val="right"/>
        <w:rPr>
          <w:noProof w:val="0"/>
          <w:u w:val="single"/>
          <w:lang w:val="ro-MD" w:eastAsia="ru-RU"/>
        </w:rPr>
      </w:pPr>
      <w:r w:rsidRPr="00826ACE">
        <w:rPr>
          <w:noProof w:val="0"/>
          <w:lang w:val="ro-MD" w:eastAsia="ru-RU"/>
        </w:rPr>
        <w:t xml:space="preserve">                                               </w:t>
      </w:r>
      <w:r w:rsidRPr="00826ACE">
        <w:rPr>
          <w:noProof w:val="0"/>
          <w:u w:val="single"/>
          <w:lang w:val="ro-MD" w:eastAsia="ru-RU"/>
        </w:rPr>
        <w:t>nr.  _69_ din _07 _mai_2021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36308016" w:rsidR="007D2250" w:rsidRPr="00C937BC" w:rsidRDefault="003961E7" w:rsidP="00C937BC">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17CB8147" w14:textId="7DAE95A5" w:rsidR="007D2250" w:rsidRPr="00C937BC" w:rsidRDefault="007D2250" w:rsidP="00C937B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32395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2395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2395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2395A">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2395A">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2395A">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2395A">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2395A">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2395A">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2395A">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2395A">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2395A">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2395A">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2395A">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2395A">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2395A">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2395A">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2395A">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2395A">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2395A">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2395A">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2395A">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F1E83" w:rsidP="0032395A">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2395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2395A">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2395A">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2395A">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2395A">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2395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2395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2395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2395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2395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2395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C937BC">
      <w:pPr>
        <w:pStyle w:val="2"/>
        <w:keepNext w:val="0"/>
        <w:keepLines w:val="0"/>
        <w:tabs>
          <w:tab w:val="left" w:pos="-284"/>
        </w:tabs>
        <w:spacing w:before="0"/>
        <w:rPr>
          <w:rFonts w:ascii="Times New Roman" w:eastAsia="Times New Roman" w:hAnsi="Times New Roman" w:cs="Times New Roman"/>
          <w:bCs w:val="0"/>
          <w:color w:val="auto"/>
          <w:lang w:val="ro-MD"/>
        </w:rPr>
      </w:pPr>
    </w:p>
    <w:p w14:paraId="393866F2" w14:textId="2DAFC9FD" w:rsidR="00B51DAA" w:rsidRPr="00C937BC" w:rsidRDefault="007167E4" w:rsidP="00C937B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w:t>
      </w:r>
      <w:r w:rsidR="00183358" w:rsidRPr="00FF430B">
        <w:rPr>
          <w:lang w:val="ro-MD"/>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calităţii, bazate pe seriile de standarde europene relevante, certificate </w:t>
      </w:r>
      <w:r w:rsidR="007167E4" w:rsidRPr="00FF430B">
        <w:rPr>
          <w:lang w:val="ro-MD"/>
        </w:rPr>
        <w:lastRenderedPageBreak/>
        <w:t>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7006D76B" w:rsidR="00621CDF" w:rsidRPr="00FF430B" w:rsidRDefault="00113B5E" w:rsidP="00C937BC">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BE4A9E1" w:rsidR="000E4D7D" w:rsidRPr="00C937BC" w:rsidRDefault="004344C6" w:rsidP="00C937B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C937BC">
      <w:pPr>
        <w:tabs>
          <w:tab w:val="left" w:pos="-284"/>
        </w:tabs>
        <w:rPr>
          <w:b/>
          <w:sz w:val="26"/>
          <w:szCs w:val="26"/>
          <w:lang w:val="ro-MD"/>
        </w:rPr>
      </w:pPr>
    </w:p>
    <w:p w14:paraId="3435B357" w14:textId="5183214D" w:rsidR="000E4D7D" w:rsidRPr="00FF430B" w:rsidRDefault="004344C6" w:rsidP="00C937B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430B" w:rsidRDefault="00E17AFF" w:rsidP="00C937BC">
      <w:pPr>
        <w:tabs>
          <w:tab w:val="left" w:pos="-284"/>
          <w:tab w:val="left" w:pos="960"/>
        </w:tabs>
        <w:jc w:val="both"/>
        <w:rPr>
          <w:lang w:val="ro-MD"/>
        </w:rPr>
      </w:pPr>
    </w:p>
    <w:p w14:paraId="24BB839A" w14:textId="2EA16383" w:rsidR="000E4D7D" w:rsidRPr="00FF430B" w:rsidRDefault="00F75F0C" w:rsidP="00C937B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641A0440" w:rsidR="004A4CB4" w:rsidRPr="00FF430B" w:rsidRDefault="002B206B" w:rsidP="00C937BC">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00735895" w:rsidR="000E4D7D" w:rsidRPr="00FF430B" w:rsidRDefault="001C03B0" w:rsidP="00C937B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lastRenderedPageBreak/>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0E0250BC" w14:textId="77777777" w:rsidR="000F6E9C" w:rsidRPr="00FF430B" w:rsidRDefault="000F6E9C" w:rsidP="000F6E9C">
      <w:pPr>
        <w:spacing w:after="160" w:line="276" w:lineRule="auto"/>
        <w:rPr>
          <w:rFonts w:ascii="Calibri" w:eastAsia="Calibri" w:hAnsi="Calibri"/>
          <w:sz w:val="22"/>
          <w:szCs w:val="22"/>
        </w:rPr>
      </w:pPr>
    </w:p>
    <w:p w14:paraId="09DFF5EC" w14:textId="77777777" w:rsidR="000F6E9C" w:rsidRDefault="000F6E9C" w:rsidP="000F6E9C">
      <w:pPr>
        <w:spacing w:after="160" w:line="276" w:lineRule="auto"/>
        <w:rPr>
          <w:rFonts w:ascii="Calibri" w:eastAsia="Calibri" w:hAnsi="Calibri"/>
          <w:sz w:val="22"/>
          <w:szCs w:val="22"/>
        </w:rPr>
      </w:pPr>
    </w:p>
    <w:p w14:paraId="40B453B9" w14:textId="77777777" w:rsidR="00C937BC" w:rsidRPr="00FF430B" w:rsidRDefault="00C937BC" w:rsidP="00C937BC">
      <w:pPr>
        <w:spacing w:after="160" w:line="276" w:lineRule="auto"/>
        <w:rPr>
          <w:rFonts w:ascii="Calibri" w:eastAsia="Calibri" w:hAnsi="Calibri"/>
          <w:sz w:val="22"/>
          <w:szCs w:val="22"/>
        </w:rPr>
      </w:pPr>
    </w:p>
    <w:p w14:paraId="60FCB7CC" w14:textId="77777777" w:rsidR="00C937BC" w:rsidRPr="00FF430B" w:rsidRDefault="00C937BC" w:rsidP="00C937BC">
      <w:pPr>
        <w:jc w:val="right"/>
        <w:rPr>
          <w:sz w:val="22"/>
          <w:szCs w:val="22"/>
        </w:rPr>
      </w:pPr>
      <w:r w:rsidRPr="00FF430B">
        <w:t>Anexa nr.</w:t>
      </w:r>
      <w:r>
        <w:t xml:space="preserve"> </w:t>
      </w:r>
      <w:r w:rsidRPr="00FF430B">
        <w:t>2</w:t>
      </w:r>
    </w:p>
    <w:p w14:paraId="5A23F3E9" w14:textId="77777777" w:rsidR="00C937BC" w:rsidRPr="00FF430B" w:rsidRDefault="00C937BC" w:rsidP="00C937BC">
      <w:pPr>
        <w:jc w:val="right"/>
      </w:pPr>
      <w:r w:rsidRPr="00FF430B">
        <w:t>la D</w:t>
      </w:r>
      <w:r>
        <w:t>ocumentația standard nr. 69</w:t>
      </w:r>
    </w:p>
    <w:p w14:paraId="30511394" w14:textId="77777777" w:rsidR="00C937BC" w:rsidRPr="00FF430B" w:rsidRDefault="00C937BC" w:rsidP="00C937BC">
      <w:pPr>
        <w:jc w:val="right"/>
      </w:pPr>
      <w:r>
        <w:t>din 7</w:t>
      </w:r>
      <w:r w:rsidRPr="00FF430B">
        <w:t xml:space="preserve"> </w:t>
      </w:r>
      <w:r>
        <w:t>mai  2021</w:t>
      </w:r>
    </w:p>
    <w:p w14:paraId="3168D7C1" w14:textId="77777777" w:rsidR="00C937BC" w:rsidRPr="00FF430B" w:rsidRDefault="00C937BC" w:rsidP="00C937BC">
      <w:pPr>
        <w:jc w:val="right"/>
      </w:pPr>
    </w:p>
    <w:p w14:paraId="1E29C96D" w14:textId="77777777" w:rsidR="00C937BC" w:rsidRPr="00FF430B" w:rsidRDefault="00C937BC" w:rsidP="00C937BC">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44212AEC" w14:textId="77777777" w:rsidR="00C937BC" w:rsidRDefault="00C937BC" w:rsidP="00C937BC">
      <w:pPr>
        <w:rPr>
          <w:sz w:val="20"/>
          <w:szCs w:val="20"/>
          <w:lang w:eastAsia="ru-RU"/>
        </w:rPr>
      </w:pPr>
    </w:p>
    <w:p w14:paraId="47786EC9" w14:textId="77777777" w:rsidR="00C937BC" w:rsidRPr="00FF430B" w:rsidRDefault="00C937BC" w:rsidP="00C937BC">
      <w:pPr>
        <w:shd w:val="clear" w:color="auto" w:fill="FFFFFF" w:themeFill="background1"/>
        <w:spacing w:before="120" w:line="276" w:lineRule="auto"/>
        <w:rPr>
          <w:b/>
          <w:lang w:eastAsia="ru-RU"/>
        </w:rPr>
      </w:pPr>
      <w:r w:rsidRPr="00FF430B">
        <w:rPr>
          <w:b/>
          <w:lang w:eastAsia="ru-RU"/>
        </w:rPr>
        <w:t>privind achiziționarea</w:t>
      </w:r>
      <w:r>
        <w:rPr>
          <w:b/>
          <w:lang w:eastAsia="ru-RU"/>
        </w:rPr>
        <w:t>:</w:t>
      </w:r>
      <w:r w:rsidRPr="00FF430B">
        <w:rPr>
          <w:b/>
          <w:lang w:eastAsia="ru-RU"/>
        </w:rPr>
        <w:t xml:space="preserve"> </w:t>
      </w:r>
      <w:r w:rsidRPr="00DA666D">
        <w:rPr>
          <w:b/>
          <w:u w:val="single"/>
          <w:lang w:eastAsia="ru-RU"/>
        </w:rPr>
        <w:t>Lucrări de reparație a drumurilor locale din satul Elizaveta, mun. Bălți</w:t>
      </w:r>
      <w:r w:rsidRPr="00FF430B">
        <w:rPr>
          <w:b/>
          <w:shd w:val="clear" w:color="auto" w:fill="FFFFFF" w:themeFill="background1"/>
          <w:lang w:eastAsia="ru-RU"/>
        </w:rPr>
        <w:br/>
      </w:r>
      <w:r w:rsidRPr="00FF430B">
        <w:rPr>
          <w:b/>
          <w:lang w:eastAsia="ru-RU"/>
        </w:rPr>
        <w:t>prin procedura de achiziție</w:t>
      </w:r>
      <w:r>
        <w:rPr>
          <w:b/>
          <w:lang w:eastAsia="ru-RU"/>
        </w:rPr>
        <w:t xml:space="preserve">: </w:t>
      </w:r>
      <w:r w:rsidRPr="00DA666D">
        <w:rPr>
          <w:b/>
          <w:u w:val="single"/>
          <w:lang w:eastAsia="ru-RU"/>
        </w:rPr>
        <w:t>Cererii Ofertelor de Prețuri</w:t>
      </w:r>
    </w:p>
    <w:p w14:paraId="723EE0B2" w14:textId="77777777" w:rsidR="00C937BC" w:rsidRPr="00262591" w:rsidRDefault="00C937BC" w:rsidP="00C937BC">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w:t>
      </w:r>
      <w:r w:rsidRPr="00746E44">
        <w:rPr>
          <w:b/>
          <w:highlight w:val="yellow"/>
        </w:rPr>
        <w:t>Da</w:t>
      </w:r>
      <w:r>
        <w:rPr>
          <w:b/>
          <w:highlight w:val="yellow"/>
        </w:rPr>
        <w:t>/</w:t>
      </w:r>
      <w:r w:rsidRPr="00746E44">
        <w:rPr>
          <w:highlight w:val="yellow"/>
        </w:rPr>
        <w:t>Nu</w:t>
      </w:r>
      <w:r>
        <w:rPr>
          <w:b/>
          <w:highlight w:val="yellow"/>
        </w:rPr>
        <w:t>):</w:t>
      </w:r>
    </w:p>
    <w:p w14:paraId="713EF809" w14:textId="77777777" w:rsidR="00C937BC" w:rsidRDefault="00C937BC" w:rsidP="00C937BC">
      <w:pPr>
        <w:shd w:val="clear" w:color="auto" w:fill="FFFFFF" w:themeFill="background1"/>
        <w:tabs>
          <w:tab w:val="left" w:pos="284"/>
          <w:tab w:val="right" w:pos="426"/>
        </w:tabs>
        <w:spacing w:before="120"/>
        <w:jc w:val="both"/>
        <w:rPr>
          <w:b/>
        </w:rPr>
      </w:pPr>
      <w:r>
        <w:rPr>
          <w:b/>
          <w:highlight w:val="yellow"/>
        </w:rPr>
        <w:t xml:space="preserve">Link-ul </w:t>
      </w:r>
      <w:r w:rsidRPr="00262591">
        <w:rPr>
          <w:b/>
          <w:highlight w:val="yellow"/>
        </w:rPr>
        <w:t>că</w:t>
      </w:r>
      <w:r>
        <w:rPr>
          <w:b/>
          <w:highlight w:val="yellow"/>
        </w:rPr>
        <w:t>tre planul de achiziții publice publicat:</w:t>
      </w:r>
    </w:p>
    <w:p w14:paraId="17BE565A" w14:textId="77777777" w:rsidR="00C937BC" w:rsidRPr="00FF430B" w:rsidRDefault="00C937BC" w:rsidP="00C937BC">
      <w:pPr>
        <w:rPr>
          <w:sz w:val="20"/>
          <w:szCs w:val="20"/>
          <w:lang w:eastAsia="ru-RU"/>
        </w:rPr>
      </w:pPr>
      <w:r w:rsidRPr="00746E44">
        <w:t xml:space="preserve"> </w:t>
      </w:r>
      <w:r w:rsidRPr="006E3245">
        <w:t>https://primariaelizaveta.md/index.php/transparenta/achizitii-publice</w:t>
      </w:r>
    </w:p>
    <w:p w14:paraId="7C036F84" w14:textId="77777777" w:rsidR="00C937BC" w:rsidRPr="00FF430B" w:rsidRDefault="00C937BC" w:rsidP="00C937BC">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Primăria satului Elizaveta, mun. Balți</w:t>
      </w:r>
    </w:p>
    <w:p w14:paraId="2ADA1D54" w14:textId="77777777" w:rsidR="00C937BC" w:rsidRPr="00FF430B" w:rsidRDefault="00C937BC" w:rsidP="00C937BC">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1007601003150</w:t>
      </w:r>
    </w:p>
    <w:p w14:paraId="0CA3FB75" w14:textId="77777777" w:rsidR="00C937BC" w:rsidRPr="00FF430B" w:rsidRDefault="00C937BC" w:rsidP="00C937BC">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satul Elizaveta, mun. Balți, str. Ștefan cel Mare 22</w:t>
      </w:r>
      <w:r w:rsidRPr="00FF430B">
        <w:rPr>
          <w:b/>
          <w:shd w:val="clear" w:color="auto" w:fill="FFFFFF" w:themeFill="background1"/>
          <w:lang w:eastAsia="ru-RU"/>
        </w:rPr>
        <w:t xml:space="preserve"> </w:t>
      </w:r>
    </w:p>
    <w:p w14:paraId="09F2661D" w14:textId="77777777" w:rsidR="00C937BC" w:rsidRPr="00FF430B" w:rsidRDefault="00C937BC" w:rsidP="00C937BC">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Numărul de telefon/fax:</w:t>
      </w:r>
      <w:r>
        <w:rPr>
          <w:b/>
          <w:shd w:val="clear" w:color="auto" w:fill="FFFFFF" w:themeFill="background1"/>
          <w:lang w:eastAsia="ru-RU"/>
        </w:rPr>
        <w:t xml:space="preserve"> 0 (231) 6 83 81, 0 (231) 6 84 66</w:t>
      </w:r>
    </w:p>
    <w:p w14:paraId="33441943" w14:textId="77777777" w:rsidR="00C937BC" w:rsidRPr="00E8443C" w:rsidRDefault="00C937BC" w:rsidP="00C937BC">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sidRPr="00E8443C">
        <w:rPr>
          <w:b/>
          <w:lang w:eastAsia="ru-RU"/>
        </w:rPr>
        <w:t>primaria.elizaveta@apl.gov.md</w:t>
      </w:r>
    </w:p>
    <w:p w14:paraId="5689F80E" w14:textId="77777777" w:rsidR="00C937BC" w:rsidRPr="00FF430B" w:rsidRDefault="00C937BC" w:rsidP="00C937BC">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05FE0D54" w14:textId="77777777" w:rsidR="00C937BC" w:rsidRPr="00FF430B" w:rsidRDefault="00C937BC" w:rsidP="00C937BC">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w:t>
      </w:r>
      <w:r>
        <w:rPr>
          <w:b/>
          <w:lang w:eastAsia="ru-RU"/>
        </w:rPr>
        <w:t xml:space="preserve">ltă formă de achiziție comună): </w:t>
      </w:r>
      <w:r w:rsidRPr="0045074F">
        <w:rPr>
          <w:b/>
          <w:u w:val="single"/>
          <w:lang w:eastAsia="ru-RU"/>
        </w:rPr>
        <w:t>_administrație publică locală_</w:t>
      </w:r>
    </w:p>
    <w:p w14:paraId="7E51F3A1" w14:textId="77777777" w:rsidR="00C937BC" w:rsidRDefault="00C937BC" w:rsidP="00C937BC">
      <w:pPr>
        <w:numPr>
          <w:ilvl w:val="0"/>
          <w:numId w:val="23"/>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421"/>
        <w:gridCol w:w="1141"/>
        <w:gridCol w:w="2687"/>
        <w:gridCol w:w="850"/>
        <w:gridCol w:w="1276"/>
        <w:gridCol w:w="1720"/>
        <w:gridCol w:w="1980"/>
      </w:tblGrid>
      <w:tr w:rsidR="00C937BC" w:rsidRPr="000F1556" w14:paraId="5723B1C4" w14:textId="77777777" w:rsidTr="00A5201E">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8FC5675" w14:textId="77777777" w:rsidR="00C937BC" w:rsidRPr="000F1556" w:rsidRDefault="00C937BC" w:rsidP="00A5201E">
            <w:pPr>
              <w:shd w:val="clear" w:color="auto" w:fill="FFFFFF" w:themeFill="background1"/>
              <w:spacing w:before="120"/>
              <w:jc w:val="center"/>
              <w:rPr>
                <w:b/>
                <w:sz w:val="22"/>
                <w:szCs w:val="20"/>
                <w:lang w:eastAsia="ru-RU"/>
              </w:rPr>
            </w:pPr>
            <w:r w:rsidRPr="000F1556">
              <w:rPr>
                <w:b/>
                <w:sz w:val="22"/>
                <w:szCs w:val="20"/>
                <w:lang w:eastAsia="ru-RU"/>
              </w:rPr>
              <w:t>Nr. d/o</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38DA0CA" w14:textId="77777777" w:rsidR="00C937BC" w:rsidRPr="000F1556" w:rsidRDefault="00C937BC" w:rsidP="00A5201E">
            <w:pPr>
              <w:shd w:val="clear" w:color="auto" w:fill="FFFFFF" w:themeFill="background1"/>
              <w:spacing w:before="120"/>
              <w:jc w:val="center"/>
              <w:rPr>
                <w:b/>
                <w:sz w:val="22"/>
                <w:szCs w:val="20"/>
                <w:lang w:eastAsia="ru-RU"/>
              </w:rPr>
            </w:pPr>
            <w:r w:rsidRPr="000F1556">
              <w:rPr>
                <w:b/>
                <w:sz w:val="22"/>
                <w:szCs w:val="20"/>
                <w:lang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1B5E60DE" w14:textId="77777777" w:rsidR="00C937BC" w:rsidRPr="000F1556" w:rsidRDefault="00C937BC" w:rsidP="00A5201E">
            <w:pPr>
              <w:shd w:val="clear" w:color="auto" w:fill="FFFFFF" w:themeFill="background1"/>
              <w:spacing w:before="120"/>
              <w:jc w:val="center"/>
              <w:rPr>
                <w:b/>
                <w:sz w:val="22"/>
                <w:szCs w:val="20"/>
                <w:lang w:eastAsia="ru-RU"/>
              </w:rPr>
            </w:pPr>
            <w:r w:rsidRPr="000F1556">
              <w:rPr>
                <w:b/>
                <w:sz w:val="22"/>
                <w:szCs w:val="20"/>
                <w:lang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B6E551" w14:textId="77777777" w:rsidR="00C937BC" w:rsidRPr="000F1556" w:rsidRDefault="00C937BC" w:rsidP="00A5201E">
            <w:pPr>
              <w:shd w:val="clear" w:color="auto" w:fill="FFFFFF" w:themeFill="background1"/>
              <w:spacing w:before="120"/>
              <w:jc w:val="center"/>
              <w:rPr>
                <w:b/>
                <w:sz w:val="22"/>
                <w:szCs w:val="20"/>
                <w:lang w:eastAsia="ru-RU"/>
              </w:rPr>
            </w:pPr>
            <w:r w:rsidRPr="000F1556">
              <w:rPr>
                <w:b/>
                <w:sz w:val="22"/>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87FE8A" w14:textId="77777777" w:rsidR="00C937BC" w:rsidRPr="000F1556" w:rsidRDefault="00C937BC" w:rsidP="00A5201E">
            <w:pPr>
              <w:shd w:val="clear" w:color="auto" w:fill="FFFFFF" w:themeFill="background1"/>
              <w:spacing w:before="120"/>
              <w:jc w:val="center"/>
              <w:rPr>
                <w:b/>
                <w:sz w:val="22"/>
                <w:szCs w:val="20"/>
                <w:lang w:eastAsia="ru-RU"/>
              </w:rPr>
            </w:pPr>
            <w:r w:rsidRPr="000F1556">
              <w:rPr>
                <w:b/>
                <w:sz w:val="22"/>
                <w:szCs w:val="20"/>
                <w:lang w:eastAsia="ru-RU"/>
              </w:rPr>
              <w:t>Cantitatea</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113CAAC2" w14:textId="77777777" w:rsidR="00C937BC" w:rsidRPr="000F1556" w:rsidRDefault="00C937BC" w:rsidP="00A5201E">
            <w:pPr>
              <w:shd w:val="clear" w:color="auto" w:fill="FFFFFF" w:themeFill="background1"/>
              <w:spacing w:before="120"/>
              <w:jc w:val="center"/>
              <w:rPr>
                <w:b/>
                <w:sz w:val="22"/>
                <w:szCs w:val="20"/>
                <w:lang w:eastAsia="ru-RU"/>
              </w:rPr>
            </w:pPr>
            <w:r w:rsidRPr="000F1556">
              <w:rPr>
                <w:b/>
                <w:sz w:val="22"/>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6F97E9" w14:textId="77777777" w:rsidR="00C937BC" w:rsidRPr="000F1556" w:rsidRDefault="00C937BC" w:rsidP="00A5201E">
            <w:pPr>
              <w:shd w:val="clear" w:color="auto" w:fill="FFFFFF" w:themeFill="background1"/>
              <w:spacing w:before="120"/>
              <w:jc w:val="center"/>
              <w:rPr>
                <w:b/>
                <w:sz w:val="22"/>
                <w:szCs w:val="20"/>
                <w:lang w:eastAsia="ru-RU"/>
              </w:rPr>
            </w:pPr>
            <w:r w:rsidRPr="000F1556">
              <w:rPr>
                <w:b/>
                <w:sz w:val="22"/>
                <w:szCs w:val="20"/>
                <w:lang w:eastAsia="ru-RU"/>
              </w:rPr>
              <w:t>Valoarea estimată</w:t>
            </w:r>
            <w:r w:rsidRPr="000F1556">
              <w:rPr>
                <w:b/>
                <w:sz w:val="22"/>
                <w:szCs w:val="20"/>
                <w:lang w:eastAsia="ru-RU"/>
              </w:rPr>
              <w:br/>
              <w:t>(se va indica pentru fiecare lot în parte)</w:t>
            </w:r>
          </w:p>
        </w:tc>
      </w:tr>
      <w:tr w:rsidR="00C937BC" w:rsidRPr="000F1556" w14:paraId="78A9B813" w14:textId="77777777" w:rsidTr="00A5201E">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F678A2B" w14:textId="77777777" w:rsidR="00C937BC" w:rsidRPr="000F1556" w:rsidRDefault="00C937BC" w:rsidP="00A5201E">
            <w:pPr>
              <w:shd w:val="clear" w:color="auto" w:fill="FFFFFF" w:themeFill="background1"/>
              <w:spacing w:before="120"/>
              <w:jc w:val="center"/>
              <w:rPr>
                <w:sz w:val="22"/>
                <w:szCs w:val="20"/>
                <w:lang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22C3E8F" w14:textId="77777777" w:rsidR="00C937BC" w:rsidRPr="000F1556" w:rsidRDefault="00C937BC" w:rsidP="00A5201E">
            <w:pPr>
              <w:shd w:val="clear" w:color="auto" w:fill="FFFFFF" w:themeFill="background1"/>
              <w:spacing w:before="120"/>
              <w:jc w:val="center"/>
              <w:rPr>
                <w:sz w:val="22"/>
                <w:szCs w:val="20"/>
                <w:lang w:eastAsia="ru-RU"/>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4668AA7F" w14:textId="77777777" w:rsidR="00C937BC" w:rsidRPr="000F1556" w:rsidRDefault="00C937BC" w:rsidP="00A5201E">
            <w:pPr>
              <w:shd w:val="clear" w:color="auto" w:fill="FFFFFF" w:themeFill="background1"/>
              <w:spacing w:before="120"/>
              <w:jc w:val="center"/>
              <w:rPr>
                <w:sz w:val="22"/>
                <w:szCs w:val="20"/>
                <w:lang w:eastAsia="ru-RU"/>
              </w:rPr>
            </w:pPr>
            <w:r w:rsidRPr="000F1556">
              <w:rPr>
                <w:b/>
                <w:sz w:val="22"/>
                <w:szCs w:val="20"/>
                <w:lang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61ACF8" w14:textId="77777777" w:rsidR="00C937BC" w:rsidRPr="000F1556" w:rsidRDefault="00C937BC" w:rsidP="00A5201E">
            <w:pPr>
              <w:shd w:val="clear" w:color="auto" w:fill="FFFFFF" w:themeFill="background1"/>
              <w:spacing w:before="120"/>
              <w:jc w:val="center"/>
              <w:rPr>
                <w:sz w:val="22"/>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356FFA" w14:textId="77777777" w:rsidR="00C937BC" w:rsidRPr="000F1556" w:rsidRDefault="00C937BC" w:rsidP="00A5201E">
            <w:pPr>
              <w:shd w:val="clear" w:color="auto" w:fill="FFFFFF" w:themeFill="background1"/>
              <w:spacing w:before="120"/>
              <w:jc w:val="center"/>
              <w:rPr>
                <w:sz w:val="22"/>
                <w:szCs w:val="20"/>
                <w:lang w:eastAsia="ru-RU"/>
              </w:rPr>
            </w:pP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1B15810C" w14:textId="77777777" w:rsidR="00C937BC" w:rsidRPr="000F1556" w:rsidRDefault="00C937BC" w:rsidP="00A5201E">
            <w:pPr>
              <w:shd w:val="clear" w:color="auto" w:fill="FFFFFF" w:themeFill="background1"/>
              <w:spacing w:before="120"/>
              <w:jc w:val="center"/>
              <w:rPr>
                <w:sz w:val="22"/>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0457D1" w14:textId="77777777" w:rsidR="00C937BC" w:rsidRPr="000F1556" w:rsidRDefault="00C937BC" w:rsidP="00A5201E">
            <w:pPr>
              <w:shd w:val="clear" w:color="auto" w:fill="FFFFFF" w:themeFill="background1"/>
              <w:spacing w:before="120"/>
              <w:jc w:val="center"/>
              <w:rPr>
                <w:sz w:val="22"/>
                <w:szCs w:val="20"/>
                <w:lang w:eastAsia="ru-RU"/>
              </w:rPr>
            </w:pPr>
          </w:p>
        </w:tc>
      </w:tr>
      <w:tr w:rsidR="00C937BC" w:rsidRPr="000F1556" w14:paraId="4A4B8F0C" w14:textId="77777777" w:rsidTr="00A5201E">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07B83A" w14:textId="77777777" w:rsidR="00C937BC" w:rsidRPr="000F1556" w:rsidRDefault="00C937BC" w:rsidP="00A5201E">
            <w:pPr>
              <w:shd w:val="clear" w:color="auto" w:fill="FFFFFF" w:themeFill="background1"/>
              <w:spacing w:before="120"/>
              <w:jc w:val="center"/>
              <w:rPr>
                <w:sz w:val="22"/>
                <w:szCs w:val="20"/>
                <w:lang w:eastAsia="ru-RU"/>
              </w:rPr>
            </w:pPr>
            <w:r>
              <w:rPr>
                <w:sz w:val="22"/>
                <w:szCs w:val="20"/>
                <w:lang w:eastAsia="ru-RU"/>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333E59" w14:textId="77777777" w:rsidR="00C937BC" w:rsidRPr="000F1556" w:rsidRDefault="00C937BC" w:rsidP="00A5201E">
            <w:pPr>
              <w:shd w:val="clear" w:color="auto" w:fill="FFFFFF" w:themeFill="background1"/>
              <w:spacing w:before="120"/>
              <w:ind w:left="-108"/>
              <w:jc w:val="center"/>
              <w:rPr>
                <w:sz w:val="22"/>
                <w:szCs w:val="20"/>
                <w:lang w:eastAsia="ru-RU"/>
              </w:rPr>
            </w:pPr>
            <w:r w:rsidRPr="000F1556">
              <w:rPr>
                <w:sz w:val="22"/>
                <w:szCs w:val="20"/>
                <w:lang w:eastAsia="ru-RU"/>
              </w:rPr>
              <w:t>45233142-6</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51EB956D" w14:textId="77777777" w:rsidR="00C937BC" w:rsidRPr="000F1556" w:rsidRDefault="00C937BC" w:rsidP="00A5201E">
            <w:pPr>
              <w:shd w:val="clear" w:color="auto" w:fill="FFFFFF" w:themeFill="background1"/>
              <w:spacing w:before="120"/>
              <w:jc w:val="center"/>
              <w:rPr>
                <w:sz w:val="22"/>
                <w:szCs w:val="20"/>
                <w:lang w:eastAsia="ru-RU"/>
              </w:rPr>
            </w:pPr>
            <w:r w:rsidRPr="000F1556">
              <w:rPr>
                <w:sz w:val="22"/>
                <w:szCs w:val="20"/>
                <w:lang w:eastAsia="ru-RU"/>
              </w:rPr>
              <w:t>Lucrări de reparație a drumurilor locale din satul Elizaveta, mun. Bălți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D0602C" w14:textId="77777777" w:rsidR="00C937BC" w:rsidRPr="000F1556" w:rsidRDefault="00C937BC" w:rsidP="00A5201E">
            <w:pPr>
              <w:shd w:val="clear" w:color="auto" w:fill="FFFFFF" w:themeFill="background1"/>
              <w:spacing w:before="120"/>
              <w:jc w:val="center"/>
              <w:rPr>
                <w:sz w:val="22"/>
                <w:szCs w:val="20"/>
                <w:lang w:eastAsia="ru-RU"/>
              </w:rPr>
            </w:pPr>
            <w:r w:rsidRPr="000F1556">
              <w:rPr>
                <w:sz w:val="22"/>
                <w:szCs w:val="20"/>
                <w:lang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64F34" w14:textId="77777777" w:rsidR="00C937BC" w:rsidRPr="000F1556" w:rsidRDefault="00C937BC" w:rsidP="00A5201E">
            <w:pPr>
              <w:shd w:val="clear" w:color="auto" w:fill="FFFFFF" w:themeFill="background1"/>
              <w:spacing w:before="120"/>
              <w:jc w:val="center"/>
              <w:rPr>
                <w:sz w:val="22"/>
                <w:szCs w:val="20"/>
                <w:lang w:eastAsia="ru-RU"/>
              </w:rPr>
            </w:pPr>
            <w:r w:rsidRPr="000F1556">
              <w:rPr>
                <w:sz w:val="22"/>
                <w:szCs w:val="20"/>
                <w:lang w:eastAsia="ru-RU"/>
              </w:rPr>
              <w:t>1</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2B1941DA" w14:textId="77777777" w:rsidR="00C937BC" w:rsidRPr="000F1556" w:rsidRDefault="00C937BC" w:rsidP="00A5201E">
            <w:pPr>
              <w:shd w:val="clear" w:color="auto" w:fill="FFFFFF" w:themeFill="background1"/>
              <w:spacing w:before="120"/>
              <w:jc w:val="center"/>
              <w:rPr>
                <w:sz w:val="22"/>
                <w:szCs w:val="20"/>
                <w:lang w:eastAsia="ru-RU"/>
              </w:rPr>
            </w:pPr>
            <w:r w:rsidRPr="000F1556">
              <w:rPr>
                <w:sz w:val="22"/>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00185F" w14:textId="77777777" w:rsidR="00C937BC" w:rsidRPr="000F1556" w:rsidRDefault="00C937BC" w:rsidP="00A5201E">
            <w:pPr>
              <w:shd w:val="clear" w:color="auto" w:fill="FFFFFF" w:themeFill="background1"/>
              <w:spacing w:before="120"/>
              <w:jc w:val="center"/>
              <w:rPr>
                <w:sz w:val="22"/>
              </w:rPr>
            </w:pPr>
            <w:r w:rsidRPr="000F1556">
              <w:rPr>
                <w:sz w:val="22"/>
              </w:rPr>
              <w:t>1 156 837,18 lei</w:t>
            </w:r>
          </w:p>
          <w:p w14:paraId="35B3B5A0" w14:textId="77777777" w:rsidR="00C937BC" w:rsidRPr="000F1556" w:rsidRDefault="00C937BC" w:rsidP="00A5201E">
            <w:pPr>
              <w:shd w:val="clear" w:color="auto" w:fill="FFFFFF" w:themeFill="background1"/>
              <w:spacing w:before="120"/>
              <w:jc w:val="center"/>
              <w:rPr>
                <w:sz w:val="22"/>
                <w:szCs w:val="20"/>
                <w:lang w:eastAsia="ru-RU"/>
              </w:rPr>
            </w:pPr>
            <w:r w:rsidRPr="000F1556">
              <w:rPr>
                <w:sz w:val="22"/>
              </w:rPr>
              <w:t>fără TVA</w:t>
            </w:r>
          </w:p>
        </w:tc>
      </w:tr>
      <w:tr w:rsidR="00C937BC" w:rsidRPr="000F1556" w14:paraId="5C3A0573" w14:textId="77777777" w:rsidTr="00A5201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BB9A9F" w14:textId="77777777" w:rsidR="00C937BC" w:rsidRPr="000F1556" w:rsidRDefault="00C937BC" w:rsidP="00A5201E">
            <w:pPr>
              <w:shd w:val="clear" w:color="auto" w:fill="FFFFFF" w:themeFill="background1"/>
              <w:spacing w:before="120"/>
              <w:jc w:val="center"/>
              <w:rPr>
                <w:sz w:val="22"/>
                <w:szCs w:val="20"/>
                <w:lang w:eastAsia="ru-RU"/>
              </w:rPr>
            </w:pPr>
            <w:r w:rsidRPr="000F1556">
              <w:rPr>
                <w:b/>
                <w:sz w:val="22"/>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27A8BD" w14:textId="77777777" w:rsidR="00C937BC" w:rsidRPr="000F1556" w:rsidRDefault="00C937BC" w:rsidP="00A5201E">
            <w:pPr>
              <w:shd w:val="clear" w:color="auto" w:fill="FFFFFF" w:themeFill="background1"/>
              <w:spacing w:before="120"/>
              <w:jc w:val="center"/>
              <w:rPr>
                <w:sz w:val="22"/>
              </w:rPr>
            </w:pPr>
            <w:r w:rsidRPr="000F1556">
              <w:rPr>
                <w:sz w:val="22"/>
              </w:rPr>
              <w:t>1 156 837,18 lei</w:t>
            </w:r>
          </w:p>
          <w:p w14:paraId="6B8158D6" w14:textId="77777777" w:rsidR="00C937BC" w:rsidRPr="000F1556" w:rsidRDefault="00C937BC" w:rsidP="00A5201E">
            <w:pPr>
              <w:shd w:val="clear" w:color="auto" w:fill="FFFFFF" w:themeFill="background1"/>
              <w:spacing w:before="120"/>
              <w:jc w:val="center"/>
              <w:rPr>
                <w:sz w:val="22"/>
                <w:szCs w:val="20"/>
                <w:lang w:eastAsia="ru-RU"/>
              </w:rPr>
            </w:pPr>
            <w:r w:rsidRPr="000F1556">
              <w:rPr>
                <w:sz w:val="22"/>
              </w:rPr>
              <w:t>fără TVA</w:t>
            </w:r>
          </w:p>
        </w:tc>
      </w:tr>
    </w:tbl>
    <w:p w14:paraId="38EFE26C" w14:textId="77777777" w:rsidR="00C937BC" w:rsidRPr="00FF430B" w:rsidRDefault="00C937BC" w:rsidP="00C937BC">
      <w:pPr>
        <w:shd w:val="clear" w:color="auto" w:fill="FFFFFF" w:themeFill="background1"/>
        <w:tabs>
          <w:tab w:val="left" w:pos="284"/>
          <w:tab w:val="right" w:pos="426"/>
        </w:tabs>
        <w:spacing w:before="120"/>
        <w:rPr>
          <w:b/>
          <w:lang w:eastAsia="ru-RU"/>
        </w:rPr>
      </w:pPr>
    </w:p>
    <w:p w14:paraId="65CE144F" w14:textId="77777777" w:rsidR="00C937BC" w:rsidRPr="00FF430B"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w:t>
      </w:r>
      <w:r>
        <w:rPr>
          <w:b/>
          <w:lang w:eastAsia="ru-RU"/>
        </w:rPr>
        <w:t xml:space="preserve">umărul maxim al acestora. </w:t>
      </w:r>
      <w:r>
        <w:rPr>
          <w:lang w:eastAsia="ru-RU"/>
        </w:rPr>
        <w:t>Nu este aplicabil</w:t>
      </w:r>
    </w:p>
    <w:p w14:paraId="2DEE1B0E" w14:textId="77777777" w:rsidR="00C937BC" w:rsidRPr="00FF430B" w:rsidRDefault="00C937BC" w:rsidP="00C937BC">
      <w:pPr>
        <w:numPr>
          <w:ilvl w:val="0"/>
          <w:numId w:val="23"/>
        </w:numPr>
        <w:shd w:val="clear" w:color="auto" w:fill="FFFFFF" w:themeFill="background1"/>
        <w:tabs>
          <w:tab w:val="right" w:pos="426"/>
        </w:tabs>
        <w:ind w:left="357"/>
        <w:rPr>
          <w:b/>
          <w:lang w:eastAsia="ru-RU"/>
        </w:rPr>
      </w:pPr>
      <w:r w:rsidRPr="00FF430B">
        <w:rPr>
          <w:b/>
          <w:lang w:eastAsia="ru-RU"/>
        </w:rPr>
        <w:lastRenderedPageBreak/>
        <w:t xml:space="preserve">În cazul în care contractul este împărțit pe loturi, un operator economic poate depune </w:t>
      </w:r>
    </w:p>
    <w:p w14:paraId="2290A155" w14:textId="77777777" w:rsidR="00C937BC" w:rsidRPr="002B28B1" w:rsidRDefault="00C937BC" w:rsidP="00C937BC">
      <w:pPr>
        <w:shd w:val="clear" w:color="auto" w:fill="FFFFFF" w:themeFill="background1"/>
        <w:tabs>
          <w:tab w:val="right" w:pos="426"/>
        </w:tabs>
        <w:ind w:left="357"/>
        <w:rPr>
          <w:b/>
          <w:lang w:eastAsia="ru-RU"/>
        </w:rPr>
      </w:pPr>
      <w:r w:rsidRPr="00FF430B">
        <w:rPr>
          <w:b/>
          <w:lang w:eastAsia="ru-RU"/>
        </w:rPr>
        <w:t>oferta (se va selecta):</w:t>
      </w:r>
    </w:p>
    <w:p w14:paraId="218A0B07" w14:textId="77777777" w:rsidR="00C937BC" w:rsidRPr="002B28B1" w:rsidRDefault="00C937BC" w:rsidP="00C937BC">
      <w:pPr>
        <w:numPr>
          <w:ilvl w:val="0"/>
          <w:numId w:val="24"/>
        </w:numPr>
        <w:shd w:val="clear" w:color="auto" w:fill="FFFFFF" w:themeFill="background1"/>
        <w:tabs>
          <w:tab w:val="right" w:pos="426"/>
        </w:tabs>
        <w:rPr>
          <w:b/>
          <w:lang w:eastAsia="ru-RU"/>
        </w:rPr>
      </w:pPr>
      <w:r w:rsidRPr="002B28B1">
        <w:rPr>
          <w:b/>
          <w:lang w:eastAsia="ru-RU"/>
        </w:rPr>
        <w:t>Pentru un singur lot;</w:t>
      </w:r>
    </w:p>
    <w:p w14:paraId="47D5DA84" w14:textId="77777777" w:rsidR="00C937BC" w:rsidRPr="00FF430B" w:rsidRDefault="00C937BC" w:rsidP="00C937BC">
      <w:pPr>
        <w:numPr>
          <w:ilvl w:val="0"/>
          <w:numId w:val="24"/>
        </w:numPr>
        <w:shd w:val="clear" w:color="auto" w:fill="FFFFFF" w:themeFill="background1"/>
        <w:tabs>
          <w:tab w:val="right" w:pos="426"/>
        </w:tabs>
        <w:rPr>
          <w:lang w:eastAsia="ru-RU"/>
        </w:rPr>
      </w:pPr>
      <w:r w:rsidRPr="00FF430B">
        <w:rPr>
          <w:lang w:eastAsia="ru-RU"/>
        </w:rPr>
        <w:t>Pentru mai multe loturi;</w:t>
      </w:r>
    </w:p>
    <w:p w14:paraId="722CE506" w14:textId="77777777" w:rsidR="00C937BC" w:rsidRPr="00FF430B" w:rsidRDefault="00C937BC" w:rsidP="00C937BC">
      <w:pPr>
        <w:numPr>
          <w:ilvl w:val="0"/>
          <w:numId w:val="24"/>
        </w:numPr>
        <w:shd w:val="clear" w:color="auto" w:fill="FFFFFF" w:themeFill="background1"/>
        <w:tabs>
          <w:tab w:val="right" w:pos="426"/>
        </w:tabs>
        <w:rPr>
          <w:lang w:eastAsia="ru-RU"/>
        </w:rPr>
      </w:pPr>
      <w:r w:rsidRPr="00FF430B">
        <w:rPr>
          <w:lang w:eastAsia="ru-RU"/>
        </w:rPr>
        <w:t>Pentru toate loturile;</w:t>
      </w:r>
    </w:p>
    <w:p w14:paraId="3F5B06AC" w14:textId="77777777" w:rsidR="00C937BC" w:rsidRPr="00FF430B" w:rsidRDefault="00C937BC" w:rsidP="00C937BC">
      <w:pPr>
        <w:numPr>
          <w:ilvl w:val="0"/>
          <w:numId w:val="24"/>
        </w:numPr>
        <w:shd w:val="clear" w:color="auto" w:fill="FFFFFF" w:themeFill="background1"/>
        <w:tabs>
          <w:tab w:val="right" w:pos="426"/>
        </w:tabs>
        <w:rPr>
          <w:lang w:eastAsia="ru-RU"/>
        </w:rPr>
      </w:pPr>
      <w:r w:rsidRPr="00FF430B">
        <w:rPr>
          <w:lang w:eastAsia="ru-RU"/>
        </w:rPr>
        <w:t>Alte limitări privind numărul de loturi care pot fi</w:t>
      </w:r>
      <w:r>
        <w:rPr>
          <w:lang w:eastAsia="ru-RU"/>
        </w:rPr>
        <w:t xml:space="preserve"> atribuite aceluiași ofertant</w:t>
      </w:r>
    </w:p>
    <w:p w14:paraId="221BD91D" w14:textId="77777777" w:rsidR="00C937BC" w:rsidRPr="00FF430B" w:rsidRDefault="00C937BC" w:rsidP="00C937BC">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 Admiterea sau interzicerea ofertelor alter</w:t>
      </w:r>
      <w:r>
        <w:rPr>
          <w:b/>
          <w:lang w:eastAsia="ru-RU"/>
        </w:rPr>
        <w:t>native</w:t>
      </w:r>
      <w:r>
        <w:rPr>
          <w:lang w:eastAsia="ru-RU"/>
        </w:rPr>
        <w:t xml:space="preserve">: </w:t>
      </w:r>
      <w:r w:rsidRPr="00311179">
        <w:rPr>
          <w:b/>
          <w:u w:val="single"/>
          <w:lang w:eastAsia="ru-RU"/>
        </w:rPr>
        <w:t>_nu se admite_</w:t>
      </w:r>
    </w:p>
    <w:p w14:paraId="21650534" w14:textId="77777777" w:rsidR="00C937BC" w:rsidRPr="00FF430B" w:rsidRDefault="00C937BC" w:rsidP="00C937BC">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solicitați:</w:t>
      </w:r>
      <w:r w:rsidRPr="00041C92">
        <w:rPr>
          <w:sz w:val="22"/>
          <w:lang w:eastAsia="ru-RU"/>
        </w:rPr>
        <w:t xml:space="preserve"> </w:t>
      </w:r>
      <w:r>
        <w:rPr>
          <w:b/>
          <w:u w:val="single"/>
          <w:lang w:eastAsia="ru-RU"/>
        </w:rPr>
        <w:t>30 zile</w:t>
      </w:r>
    </w:p>
    <w:p w14:paraId="3B85634C" w14:textId="77777777" w:rsidR="00C937BC" w:rsidRPr="00FF430B" w:rsidRDefault="00C937BC" w:rsidP="00C937BC">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Pr="00311179">
        <w:rPr>
          <w:b/>
          <w:u w:val="single"/>
          <w:lang w:eastAsia="ru-RU"/>
        </w:rPr>
        <w:t>31.12.2025</w:t>
      </w:r>
      <w:r w:rsidRPr="00DC113A">
        <w:rPr>
          <w:b/>
          <w:lang w:eastAsia="ru-RU"/>
        </w:rPr>
        <w:t xml:space="preserve"> ,</w:t>
      </w:r>
      <w:r>
        <w:rPr>
          <w:b/>
          <w:u w:val="single"/>
          <w:lang w:eastAsia="ru-RU"/>
        </w:rPr>
        <w:t xml:space="preserve"> </w:t>
      </w:r>
      <w:r w:rsidRPr="00DC113A">
        <w:rPr>
          <w:b/>
        </w:rPr>
        <w:t>excepție fiind capitolul 9 din contract (perioada de garanție și remedieri în perioada de garanție) perioada de garanție a lucrărilor – 3 ani, care este valabil până în 2028</w:t>
      </w:r>
    </w:p>
    <w:p w14:paraId="073F386C" w14:textId="77777777" w:rsidR="00C937BC" w:rsidRPr="00FF430B" w:rsidRDefault="00C937BC" w:rsidP="00C937BC">
      <w:pPr>
        <w:numPr>
          <w:ilvl w:val="0"/>
          <w:numId w:val="23"/>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311179">
        <w:rPr>
          <w:b/>
          <w:u w:val="single"/>
          <w:lang w:eastAsia="ru-RU"/>
        </w:rPr>
        <w:t>_Nu_</w:t>
      </w:r>
    </w:p>
    <w:p w14:paraId="1F644A99" w14:textId="77777777" w:rsidR="00C937BC" w:rsidRPr="00FF430B" w:rsidRDefault="00C937BC" w:rsidP="00C937BC">
      <w:pPr>
        <w:numPr>
          <w:ilvl w:val="0"/>
          <w:numId w:val="23"/>
        </w:numPr>
        <w:shd w:val="clear" w:color="auto" w:fill="FFFFFF" w:themeFill="background1"/>
        <w:tabs>
          <w:tab w:val="right" w:pos="426"/>
        </w:tabs>
        <w:spacing w:before="120"/>
        <w:ind w:left="360"/>
        <w:rPr>
          <w:sz w:val="20"/>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sau al unor acte administrative (după caz):</w:t>
      </w:r>
      <w:r w:rsidRPr="002B28B1">
        <w:rPr>
          <w:lang w:eastAsia="ru-RU"/>
        </w:rPr>
        <w:t xml:space="preserve"> </w:t>
      </w:r>
      <w:r w:rsidRPr="00311179">
        <w:rPr>
          <w:b/>
          <w:u w:val="single"/>
          <w:lang w:eastAsia="ru-RU"/>
        </w:rPr>
        <w:t>_nu este rezervată_</w:t>
      </w:r>
    </w:p>
    <w:p w14:paraId="658E8E5F" w14:textId="77777777" w:rsidR="00C937BC" w:rsidRPr="008B3A96"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FF430B">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565"/>
        <w:gridCol w:w="2726"/>
        <w:gridCol w:w="4129"/>
        <w:gridCol w:w="1596"/>
      </w:tblGrid>
      <w:tr w:rsidR="00C937BC" w:rsidRPr="0045074F" w14:paraId="220DC4C4" w14:textId="77777777" w:rsidTr="00A5201E">
        <w:tc>
          <w:tcPr>
            <w:tcW w:w="576" w:type="dxa"/>
            <w:shd w:val="clear" w:color="auto" w:fill="auto"/>
          </w:tcPr>
          <w:p w14:paraId="28F8B498" w14:textId="77777777" w:rsidR="00C937BC" w:rsidRPr="0045074F" w:rsidRDefault="00C937BC" w:rsidP="00A5201E">
            <w:pPr>
              <w:shd w:val="clear" w:color="auto" w:fill="FFFFFF" w:themeFill="background1"/>
              <w:tabs>
                <w:tab w:val="left" w:pos="612"/>
              </w:tabs>
              <w:spacing w:before="120" w:after="120"/>
              <w:rPr>
                <w:b/>
                <w:iCs/>
                <w:sz w:val="20"/>
                <w:szCs w:val="20"/>
                <w:lang w:eastAsia="ru-RU"/>
              </w:rPr>
            </w:pPr>
            <w:r w:rsidRPr="0045074F">
              <w:rPr>
                <w:b/>
                <w:iCs/>
                <w:sz w:val="20"/>
                <w:szCs w:val="20"/>
                <w:lang w:eastAsia="ru-RU"/>
              </w:rPr>
              <w:t>Nr. d/o</w:t>
            </w:r>
          </w:p>
        </w:tc>
        <w:tc>
          <w:tcPr>
            <w:tcW w:w="2934" w:type="dxa"/>
            <w:shd w:val="clear" w:color="auto" w:fill="auto"/>
          </w:tcPr>
          <w:p w14:paraId="6834FC24" w14:textId="77777777" w:rsidR="00C937BC" w:rsidRPr="0045074F" w:rsidRDefault="00C937BC" w:rsidP="00A5201E">
            <w:pPr>
              <w:shd w:val="clear" w:color="auto" w:fill="FFFFFF" w:themeFill="background1"/>
              <w:tabs>
                <w:tab w:val="left" w:pos="612"/>
              </w:tabs>
              <w:spacing w:before="120" w:after="120"/>
              <w:jc w:val="center"/>
              <w:rPr>
                <w:b/>
                <w:iCs/>
                <w:sz w:val="20"/>
                <w:szCs w:val="20"/>
                <w:lang w:eastAsia="ru-RU"/>
              </w:rPr>
            </w:pPr>
            <w:r w:rsidRPr="0045074F">
              <w:rPr>
                <w:b/>
                <w:iCs/>
                <w:sz w:val="20"/>
                <w:szCs w:val="20"/>
                <w:lang w:eastAsia="ru-RU"/>
              </w:rPr>
              <w:t>Descrierea criteriului/cerinței</w:t>
            </w:r>
          </w:p>
        </w:tc>
        <w:tc>
          <w:tcPr>
            <w:tcW w:w="4439" w:type="dxa"/>
            <w:shd w:val="clear" w:color="auto" w:fill="auto"/>
          </w:tcPr>
          <w:p w14:paraId="53B9D183" w14:textId="77777777" w:rsidR="00C937BC" w:rsidRPr="0045074F" w:rsidRDefault="00C937BC" w:rsidP="00A5201E">
            <w:pPr>
              <w:shd w:val="clear" w:color="auto" w:fill="FFFFFF" w:themeFill="background1"/>
              <w:tabs>
                <w:tab w:val="left" w:pos="612"/>
              </w:tabs>
              <w:spacing w:before="120" w:after="120"/>
              <w:rPr>
                <w:b/>
                <w:iCs/>
                <w:sz w:val="20"/>
                <w:szCs w:val="20"/>
                <w:lang w:eastAsia="ru-RU"/>
              </w:rPr>
            </w:pPr>
            <w:r w:rsidRPr="0045074F">
              <w:rPr>
                <w:b/>
                <w:iCs/>
                <w:sz w:val="20"/>
                <w:szCs w:val="20"/>
                <w:lang w:eastAsia="ru-RU"/>
              </w:rPr>
              <w:t>Mod de demonstrare a îndeplinirii criteriului/cerinței:</w:t>
            </w:r>
          </w:p>
        </w:tc>
        <w:tc>
          <w:tcPr>
            <w:tcW w:w="1621" w:type="dxa"/>
            <w:shd w:val="clear" w:color="auto" w:fill="auto"/>
          </w:tcPr>
          <w:p w14:paraId="1AA75FAA" w14:textId="77777777" w:rsidR="00C937BC" w:rsidRPr="0045074F" w:rsidRDefault="00C937BC" w:rsidP="00A5201E">
            <w:pPr>
              <w:shd w:val="clear" w:color="auto" w:fill="FFFFFF" w:themeFill="background1"/>
              <w:tabs>
                <w:tab w:val="left" w:pos="612"/>
              </w:tabs>
              <w:spacing w:before="120" w:after="120"/>
              <w:jc w:val="center"/>
              <w:rPr>
                <w:b/>
                <w:iCs/>
                <w:sz w:val="20"/>
                <w:szCs w:val="20"/>
                <w:lang w:eastAsia="ru-RU"/>
              </w:rPr>
            </w:pPr>
            <w:r w:rsidRPr="0045074F">
              <w:rPr>
                <w:b/>
                <w:iCs/>
                <w:sz w:val="20"/>
                <w:szCs w:val="20"/>
                <w:lang w:eastAsia="ru-RU"/>
              </w:rPr>
              <w:t>Nivelul minim/</w:t>
            </w:r>
            <w:r w:rsidRPr="0045074F">
              <w:rPr>
                <w:b/>
                <w:iCs/>
                <w:sz w:val="20"/>
                <w:szCs w:val="20"/>
                <w:lang w:eastAsia="ru-RU"/>
              </w:rPr>
              <w:br/>
              <w:t>Obligativitatea</w:t>
            </w:r>
          </w:p>
        </w:tc>
      </w:tr>
      <w:tr w:rsidR="00C937BC" w:rsidRPr="0045074F" w14:paraId="73AFC8EA" w14:textId="77777777" w:rsidTr="00A5201E">
        <w:tc>
          <w:tcPr>
            <w:tcW w:w="576" w:type="dxa"/>
            <w:shd w:val="clear" w:color="auto" w:fill="auto"/>
          </w:tcPr>
          <w:p w14:paraId="05425C0A"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w:t>
            </w:r>
          </w:p>
        </w:tc>
        <w:tc>
          <w:tcPr>
            <w:tcW w:w="2934" w:type="dxa"/>
            <w:shd w:val="clear" w:color="auto" w:fill="auto"/>
            <w:vAlign w:val="center"/>
          </w:tcPr>
          <w:p w14:paraId="5DD18E06"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Propunerea financiară</w:t>
            </w:r>
          </w:p>
        </w:tc>
        <w:tc>
          <w:tcPr>
            <w:tcW w:w="4439" w:type="dxa"/>
            <w:shd w:val="clear" w:color="auto" w:fill="auto"/>
            <w:vAlign w:val="center"/>
          </w:tcPr>
          <w:p w14:paraId="4B426454"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Oferta de preț semnată electronic</w:t>
            </w:r>
          </w:p>
        </w:tc>
        <w:tc>
          <w:tcPr>
            <w:tcW w:w="1621" w:type="dxa"/>
            <w:shd w:val="clear" w:color="auto" w:fill="auto"/>
          </w:tcPr>
          <w:p w14:paraId="4D0FD6C9"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4E913F91" w14:textId="77777777" w:rsidTr="00A5201E">
        <w:tc>
          <w:tcPr>
            <w:tcW w:w="576" w:type="dxa"/>
            <w:shd w:val="clear" w:color="auto" w:fill="auto"/>
          </w:tcPr>
          <w:p w14:paraId="39BBA86D"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2.</w:t>
            </w:r>
          </w:p>
        </w:tc>
        <w:tc>
          <w:tcPr>
            <w:tcW w:w="2934" w:type="dxa"/>
            <w:shd w:val="clear" w:color="auto" w:fill="auto"/>
            <w:vAlign w:val="center"/>
          </w:tcPr>
          <w:p w14:paraId="6F393B55" w14:textId="77777777" w:rsidR="00C937BC" w:rsidRPr="00311179" w:rsidRDefault="00C937BC" w:rsidP="00A5201E">
            <w:pPr>
              <w:shd w:val="clear" w:color="auto" w:fill="FFFFFF" w:themeFill="background1"/>
              <w:tabs>
                <w:tab w:val="left" w:pos="612"/>
              </w:tabs>
              <w:spacing w:before="120" w:after="120"/>
              <w:rPr>
                <w:iCs/>
                <w:lang w:eastAsia="ru-RU"/>
              </w:rPr>
            </w:pPr>
            <w:r w:rsidRPr="00311179">
              <w:rPr>
                <w:bCs/>
              </w:rPr>
              <w:t>Deviz de cheltuieli</w:t>
            </w:r>
          </w:p>
        </w:tc>
        <w:tc>
          <w:tcPr>
            <w:tcW w:w="4439" w:type="dxa"/>
            <w:shd w:val="clear" w:color="auto" w:fill="auto"/>
            <w:vAlign w:val="center"/>
          </w:tcPr>
          <w:p w14:paraId="01A60EA3" w14:textId="77777777" w:rsidR="00C937BC" w:rsidRPr="00311179" w:rsidRDefault="00C937BC" w:rsidP="00A5201E">
            <w:pPr>
              <w:widowControl w:val="0"/>
              <w:ind w:left="-108" w:right="-108"/>
              <w:contextualSpacing/>
            </w:pPr>
            <w:r w:rsidRPr="00311179">
              <w:rPr>
                <w:iCs/>
                <w:lang w:eastAsia="ru-RU"/>
              </w:rPr>
              <w:t>Devizele locale de cheltuieli aferente ofertei: formularele 3, 5, 7,</w:t>
            </w:r>
            <w:r w:rsidRPr="00311179">
              <w:rPr>
                <w:bCs/>
              </w:rPr>
              <w:t xml:space="preserve"> întocmite corespunzător CPL.01.01-2012 </w:t>
            </w:r>
            <w:r w:rsidRPr="00311179">
              <w:rPr>
                <w:iCs/>
                <w:lang w:eastAsia="ru-RU"/>
              </w:rPr>
              <w:t xml:space="preserve">originale, confirmate prin semnătura electronică a </w:t>
            </w:r>
            <w:r w:rsidRPr="00311179">
              <w:t>operatorului economic.</w:t>
            </w:r>
          </w:p>
          <w:p w14:paraId="5A8C4646" w14:textId="77777777" w:rsidR="00C937BC" w:rsidRPr="00311179" w:rsidRDefault="00C937BC" w:rsidP="00A5201E">
            <w:pPr>
              <w:widowControl w:val="0"/>
              <w:ind w:left="-108" w:right="-108"/>
              <w:contextualSpacing/>
              <w:rPr>
                <w:bCs/>
              </w:rPr>
            </w:pPr>
            <w:r w:rsidRPr="00311179">
              <w:rPr>
                <w:bCs/>
              </w:rPr>
              <w:t>Este interzisă modificarea formularelor de deviz prin majorare sau micșorare a resurselor sau excluderea totală a acestora.</w:t>
            </w:r>
          </w:p>
        </w:tc>
        <w:tc>
          <w:tcPr>
            <w:tcW w:w="1621" w:type="dxa"/>
            <w:shd w:val="clear" w:color="auto" w:fill="auto"/>
          </w:tcPr>
          <w:p w14:paraId="5270DB13"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7FABC59D" w14:textId="77777777" w:rsidTr="00A5201E">
        <w:tc>
          <w:tcPr>
            <w:tcW w:w="576" w:type="dxa"/>
            <w:shd w:val="clear" w:color="auto" w:fill="auto"/>
          </w:tcPr>
          <w:p w14:paraId="35408B72"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3.</w:t>
            </w:r>
          </w:p>
        </w:tc>
        <w:tc>
          <w:tcPr>
            <w:tcW w:w="2934" w:type="dxa"/>
            <w:shd w:val="clear" w:color="auto" w:fill="auto"/>
            <w:vAlign w:val="center"/>
          </w:tcPr>
          <w:p w14:paraId="0832723A"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DUAE</w:t>
            </w:r>
          </w:p>
        </w:tc>
        <w:tc>
          <w:tcPr>
            <w:tcW w:w="4439" w:type="dxa"/>
            <w:shd w:val="clear" w:color="auto" w:fill="auto"/>
            <w:vAlign w:val="center"/>
          </w:tcPr>
          <w:p w14:paraId="1254DE6F"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Confirmat prin semnătura electronică a ofertantului  </w:t>
            </w:r>
          </w:p>
        </w:tc>
        <w:tc>
          <w:tcPr>
            <w:tcW w:w="1621" w:type="dxa"/>
            <w:shd w:val="clear" w:color="auto" w:fill="auto"/>
          </w:tcPr>
          <w:p w14:paraId="5CE6071D"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4FE6D05A" w14:textId="77777777" w:rsidTr="00A5201E">
        <w:tc>
          <w:tcPr>
            <w:tcW w:w="576" w:type="dxa"/>
            <w:shd w:val="clear" w:color="auto" w:fill="auto"/>
          </w:tcPr>
          <w:p w14:paraId="7BC90F51"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4.</w:t>
            </w:r>
          </w:p>
        </w:tc>
        <w:tc>
          <w:tcPr>
            <w:tcW w:w="2934" w:type="dxa"/>
            <w:shd w:val="clear" w:color="auto" w:fill="auto"/>
            <w:vAlign w:val="center"/>
          </w:tcPr>
          <w:p w14:paraId="6B5D9D38"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Cerere de participare</w:t>
            </w:r>
          </w:p>
        </w:tc>
        <w:tc>
          <w:tcPr>
            <w:tcW w:w="4439" w:type="dxa"/>
            <w:shd w:val="clear" w:color="auto" w:fill="auto"/>
            <w:vAlign w:val="center"/>
          </w:tcPr>
          <w:p w14:paraId="016564DC"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Conform anexei nr. 7 din Documentația standart completat și confirmată prin semnătura electronică a ofertantului  </w:t>
            </w:r>
          </w:p>
        </w:tc>
        <w:tc>
          <w:tcPr>
            <w:tcW w:w="1621" w:type="dxa"/>
            <w:shd w:val="clear" w:color="auto" w:fill="auto"/>
          </w:tcPr>
          <w:p w14:paraId="29DAF49C"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29220E5C" w14:textId="77777777" w:rsidTr="00A5201E">
        <w:tc>
          <w:tcPr>
            <w:tcW w:w="576" w:type="dxa"/>
            <w:shd w:val="clear" w:color="auto" w:fill="auto"/>
          </w:tcPr>
          <w:p w14:paraId="64D3DD34"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5.</w:t>
            </w:r>
          </w:p>
        </w:tc>
        <w:tc>
          <w:tcPr>
            <w:tcW w:w="2934" w:type="dxa"/>
            <w:shd w:val="clear" w:color="auto" w:fill="auto"/>
            <w:vAlign w:val="center"/>
          </w:tcPr>
          <w:p w14:paraId="2EDA0795"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Dovada înregistrării Persoanei Juridice, în conformitate cu prevederile legale din țară în care ofertantul este stabilit</w:t>
            </w:r>
          </w:p>
        </w:tc>
        <w:tc>
          <w:tcPr>
            <w:tcW w:w="4439" w:type="dxa"/>
            <w:shd w:val="clear" w:color="auto" w:fill="auto"/>
            <w:vAlign w:val="center"/>
          </w:tcPr>
          <w:p w14:paraId="7D61A3FC"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Certificat/ decizie de înregistrare/ extras din Registru de Stat al persoanelor juridice, copie confirmată prin semnătura electronică a ofertantului  </w:t>
            </w:r>
          </w:p>
        </w:tc>
        <w:tc>
          <w:tcPr>
            <w:tcW w:w="1621" w:type="dxa"/>
            <w:shd w:val="clear" w:color="auto" w:fill="auto"/>
          </w:tcPr>
          <w:p w14:paraId="25DCF7FB"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76B04517" w14:textId="77777777" w:rsidTr="00A5201E">
        <w:tc>
          <w:tcPr>
            <w:tcW w:w="576" w:type="dxa"/>
            <w:shd w:val="clear" w:color="auto" w:fill="auto"/>
          </w:tcPr>
          <w:p w14:paraId="1A8D9F6A"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6.</w:t>
            </w:r>
          </w:p>
        </w:tc>
        <w:tc>
          <w:tcPr>
            <w:tcW w:w="2934" w:type="dxa"/>
            <w:shd w:val="clear" w:color="auto" w:fill="auto"/>
            <w:vAlign w:val="center"/>
          </w:tcPr>
          <w:p w14:paraId="46295DA1"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 xml:space="preserve">Certificat privind lipsa restanțelor la impozite, </w:t>
            </w:r>
            <w:r w:rsidRPr="0045074F">
              <w:rPr>
                <w:iCs/>
                <w:lang w:eastAsia="ru-RU"/>
              </w:rPr>
              <w:lastRenderedPageBreak/>
              <w:t>contribuții și taxe, valabil la data depunerii ofertei</w:t>
            </w:r>
          </w:p>
        </w:tc>
        <w:tc>
          <w:tcPr>
            <w:tcW w:w="4439" w:type="dxa"/>
            <w:shd w:val="clear" w:color="auto" w:fill="auto"/>
            <w:vAlign w:val="center"/>
          </w:tcPr>
          <w:p w14:paraId="3BF9C533"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lastRenderedPageBreak/>
              <w:t xml:space="preserve">Certificat confirmat prin semnătura electronică a ofertantului  </w:t>
            </w:r>
          </w:p>
        </w:tc>
        <w:tc>
          <w:tcPr>
            <w:tcW w:w="1621" w:type="dxa"/>
            <w:shd w:val="clear" w:color="auto" w:fill="auto"/>
          </w:tcPr>
          <w:p w14:paraId="780F1BF4"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5BCA0150" w14:textId="77777777" w:rsidTr="00A5201E">
        <w:tc>
          <w:tcPr>
            <w:tcW w:w="576" w:type="dxa"/>
            <w:shd w:val="clear" w:color="auto" w:fill="auto"/>
          </w:tcPr>
          <w:p w14:paraId="63578175"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7.</w:t>
            </w:r>
          </w:p>
        </w:tc>
        <w:tc>
          <w:tcPr>
            <w:tcW w:w="2934" w:type="dxa"/>
            <w:shd w:val="clear" w:color="auto" w:fill="auto"/>
            <w:vAlign w:val="center"/>
          </w:tcPr>
          <w:p w14:paraId="2F0E5A52" w14:textId="77777777" w:rsidR="00C937BC" w:rsidRPr="0045074F" w:rsidRDefault="00C937BC" w:rsidP="00A5201E">
            <w:pPr>
              <w:shd w:val="clear" w:color="auto" w:fill="FFFFFF" w:themeFill="background1"/>
              <w:tabs>
                <w:tab w:val="left" w:pos="612"/>
              </w:tabs>
              <w:spacing w:before="120" w:after="120"/>
              <w:rPr>
                <w:iCs/>
                <w:lang w:eastAsia="ru-RU"/>
              </w:rPr>
            </w:pPr>
            <w:r w:rsidRPr="0045074F">
              <w:t>Certificat de atribuire a contului bancar, eliberat de banca deținătoare de cont</w:t>
            </w:r>
          </w:p>
        </w:tc>
        <w:tc>
          <w:tcPr>
            <w:tcW w:w="4439" w:type="dxa"/>
            <w:shd w:val="clear" w:color="auto" w:fill="auto"/>
            <w:vAlign w:val="center"/>
          </w:tcPr>
          <w:p w14:paraId="54ABB615"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Copie de pe original confirmată prin semnătura electronică a </w:t>
            </w:r>
            <w:r w:rsidRPr="0045074F">
              <w:t>operatorului economic</w:t>
            </w:r>
          </w:p>
        </w:tc>
        <w:tc>
          <w:tcPr>
            <w:tcW w:w="1621" w:type="dxa"/>
            <w:shd w:val="clear" w:color="auto" w:fill="auto"/>
          </w:tcPr>
          <w:p w14:paraId="5A75299B"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583AD5EB" w14:textId="77777777" w:rsidTr="00A5201E">
        <w:tc>
          <w:tcPr>
            <w:tcW w:w="576" w:type="dxa"/>
            <w:shd w:val="clear" w:color="auto" w:fill="auto"/>
          </w:tcPr>
          <w:p w14:paraId="6FA14A61"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8.</w:t>
            </w:r>
          </w:p>
        </w:tc>
        <w:tc>
          <w:tcPr>
            <w:tcW w:w="2934" w:type="dxa"/>
            <w:shd w:val="clear" w:color="auto" w:fill="auto"/>
            <w:vAlign w:val="center"/>
          </w:tcPr>
          <w:p w14:paraId="19AF4FCB" w14:textId="77777777" w:rsidR="00C937BC" w:rsidRPr="0045074F" w:rsidRDefault="00C937BC" w:rsidP="00A5201E">
            <w:pPr>
              <w:shd w:val="clear" w:color="auto" w:fill="FFFFFF" w:themeFill="background1"/>
              <w:tabs>
                <w:tab w:val="left" w:pos="612"/>
              </w:tabs>
              <w:spacing w:before="120" w:after="120"/>
            </w:pPr>
            <w:r w:rsidRPr="0045074F">
              <w:rPr>
                <w:iCs/>
                <w:lang w:eastAsia="ru-RU"/>
              </w:rPr>
              <w:t>Disponibilitatea banilor lichizi/ resurse creditate pentru demararea lucrărilor în cuantum de 25% din valoarea ofertei cu TVA</w:t>
            </w:r>
          </w:p>
        </w:tc>
        <w:tc>
          <w:tcPr>
            <w:tcW w:w="4439" w:type="dxa"/>
            <w:shd w:val="clear" w:color="auto" w:fill="auto"/>
            <w:vAlign w:val="center"/>
          </w:tcPr>
          <w:p w14:paraId="7594EF97" w14:textId="77777777" w:rsidR="00C937BC" w:rsidRPr="0045074F" w:rsidRDefault="00C937BC" w:rsidP="00A5201E">
            <w:pPr>
              <w:shd w:val="clear" w:color="auto" w:fill="FFFFFF" w:themeFill="background1"/>
              <w:tabs>
                <w:tab w:val="left" w:pos="360"/>
              </w:tabs>
              <w:spacing w:before="120" w:after="120"/>
              <w:ind w:right="-64"/>
              <w:rPr>
                <w:iCs/>
                <w:lang w:eastAsia="ru-RU"/>
              </w:rPr>
            </w:pPr>
            <w:r w:rsidRPr="0045074F">
              <w:rPr>
                <w:iCs/>
                <w:lang w:eastAsia="ru-RU"/>
              </w:rPr>
              <w:t xml:space="preserve">Emisă de o bancă și confirmată  prin semnătura electronică a </w:t>
            </w:r>
            <w:r w:rsidRPr="0045074F">
              <w:t>operatorului economic</w:t>
            </w:r>
          </w:p>
        </w:tc>
        <w:tc>
          <w:tcPr>
            <w:tcW w:w="1621" w:type="dxa"/>
            <w:shd w:val="clear" w:color="auto" w:fill="auto"/>
          </w:tcPr>
          <w:p w14:paraId="6DB873AE"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7BA3B63C" w14:textId="77777777" w:rsidTr="00A5201E">
        <w:tc>
          <w:tcPr>
            <w:tcW w:w="576" w:type="dxa"/>
            <w:shd w:val="clear" w:color="auto" w:fill="auto"/>
          </w:tcPr>
          <w:p w14:paraId="642D6E03" w14:textId="77777777" w:rsidR="00C937BC" w:rsidRPr="0045074F" w:rsidRDefault="00C937BC" w:rsidP="00A5201E">
            <w:pPr>
              <w:shd w:val="clear" w:color="auto" w:fill="FFFFFF" w:themeFill="background1"/>
              <w:tabs>
                <w:tab w:val="left" w:pos="612"/>
              </w:tabs>
              <w:spacing w:before="120" w:after="120"/>
              <w:rPr>
                <w:iCs/>
                <w:lang w:val="en-US" w:eastAsia="ru-RU"/>
              </w:rPr>
            </w:pPr>
            <w:r w:rsidRPr="0045074F">
              <w:rPr>
                <w:iCs/>
                <w:lang w:eastAsia="ru-RU"/>
              </w:rPr>
              <w:t>9</w:t>
            </w:r>
            <w:r w:rsidRPr="0045074F">
              <w:rPr>
                <w:iCs/>
                <w:lang w:val="en-US" w:eastAsia="ru-RU"/>
              </w:rPr>
              <w:t>.</w:t>
            </w:r>
          </w:p>
        </w:tc>
        <w:tc>
          <w:tcPr>
            <w:tcW w:w="2934" w:type="dxa"/>
            <w:shd w:val="clear" w:color="auto" w:fill="auto"/>
            <w:vAlign w:val="center"/>
          </w:tcPr>
          <w:p w14:paraId="3DE25A88"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Raportul financiar pentru anul 2024</w:t>
            </w:r>
          </w:p>
        </w:tc>
        <w:tc>
          <w:tcPr>
            <w:tcW w:w="4439" w:type="dxa"/>
            <w:shd w:val="clear" w:color="auto" w:fill="auto"/>
            <w:vAlign w:val="center"/>
          </w:tcPr>
          <w:p w14:paraId="2FB7ED65" w14:textId="77777777" w:rsidR="00C937BC" w:rsidRDefault="00C937BC" w:rsidP="00A5201E">
            <w:pPr>
              <w:shd w:val="clear" w:color="auto" w:fill="FFFFFF" w:themeFill="background1"/>
              <w:tabs>
                <w:tab w:val="left" w:pos="612"/>
              </w:tabs>
              <w:spacing w:before="120" w:after="120"/>
              <w:ind w:right="-64"/>
            </w:pPr>
            <w:r w:rsidRPr="0045074F">
              <w:rPr>
                <w:iCs/>
                <w:lang w:eastAsia="ru-RU"/>
              </w:rPr>
              <w:t xml:space="preserve">Copie de pe original confirmată prin semnătura electronică a </w:t>
            </w:r>
            <w:r w:rsidRPr="0045074F">
              <w:t>operatorului economic</w:t>
            </w:r>
            <w:r>
              <w:t>.</w:t>
            </w:r>
          </w:p>
          <w:p w14:paraId="3E1B1B4D" w14:textId="77777777" w:rsidR="00C937BC" w:rsidRPr="00DA666D" w:rsidRDefault="00C937BC" w:rsidP="00A5201E">
            <w:pPr>
              <w:shd w:val="clear" w:color="auto" w:fill="FFFFFF" w:themeFill="background1"/>
              <w:tabs>
                <w:tab w:val="left" w:pos="612"/>
              </w:tabs>
              <w:spacing w:before="120" w:after="120"/>
              <w:ind w:right="-64"/>
              <w:rPr>
                <w:iCs/>
                <w:lang w:eastAsia="ru-RU"/>
              </w:rPr>
            </w:pPr>
            <w:r w:rsidRPr="00DA666D">
              <w:t>Este obligatoriu ca profitul pentru anul 2024 să fie pozitiv</w:t>
            </w:r>
          </w:p>
        </w:tc>
        <w:tc>
          <w:tcPr>
            <w:tcW w:w="1621" w:type="dxa"/>
            <w:shd w:val="clear" w:color="auto" w:fill="auto"/>
          </w:tcPr>
          <w:p w14:paraId="30F32A1F"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70D13CD7" w14:textId="77777777" w:rsidTr="00A5201E">
        <w:tc>
          <w:tcPr>
            <w:tcW w:w="576" w:type="dxa"/>
            <w:shd w:val="clear" w:color="auto" w:fill="auto"/>
          </w:tcPr>
          <w:p w14:paraId="529306DE"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10.</w:t>
            </w:r>
          </w:p>
        </w:tc>
        <w:tc>
          <w:tcPr>
            <w:tcW w:w="2934" w:type="dxa"/>
            <w:shd w:val="clear" w:color="auto" w:fill="auto"/>
            <w:vAlign w:val="center"/>
          </w:tcPr>
          <w:p w14:paraId="6D7B6237" w14:textId="77777777" w:rsidR="00C937BC" w:rsidRPr="0045074F" w:rsidRDefault="00C937BC" w:rsidP="00A5201E">
            <w:pPr>
              <w:shd w:val="clear" w:color="auto" w:fill="FFFFFF" w:themeFill="background1"/>
              <w:tabs>
                <w:tab w:val="left" w:pos="612"/>
              </w:tabs>
              <w:spacing w:before="120" w:after="120"/>
            </w:pPr>
            <w:r w:rsidRPr="0045074F">
              <w:t>Lichiditate generală pentru anul 2024 (active circulante/datorii curente) și nivelul minim de lichiditate (nu mai puțin de 100%);</w:t>
            </w:r>
          </w:p>
        </w:tc>
        <w:tc>
          <w:tcPr>
            <w:tcW w:w="4439" w:type="dxa"/>
            <w:shd w:val="clear" w:color="auto" w:fill="auto"/>
            <w:vAlign w:val="center"/>
          </w:tcPr>
          <w:p w14:paraId="3173C394" w14:textId="77777777" w:rsidR="00C937BC" w:rsidRPr="0045074F" w:rsidRDefault="00C937BC" w:rsidP="00A5201E">
            <w:pPr>
              <w:shd w:val="clear" w:color="auto" w:fill="FFFFFF" w:themeFill="background1"/>
              <w:tabs>
                <w:tab w:val="left" w:pos="360"/>
              </w:tabs>
              <w:spacing w:before="120" w:after="120"/>
              <w:ind w:right="-64"/>
              <w:rPr>
                <w:iCs/>
                <w:lang w:eastAsia="ru-RU"/>
              </w:rPr>
            </w:pPr>
            <w:r w:rsidRPr="0045074F">
              <w:rPr>
                <w:iCs/>
                <w:lang w:eastAsia="ru-RU"/>
              </w:rPr>
              <w:t xml:space="preserve">Confirmată  prin semnătura electronică a </w:t>
            </w:r>
            <w:r w:rsidRPr="0045074F">
              <w:t>operatorului economic</w:t>
            </w:r>
          </w:p>
        </w:tc>
        <w:tc>
          <w:tcPr>
            <w:tcW w:w="1621" w:type="dxa"/>
            <w:shd w:val="clear" w:color="auto" w:fill="auto"/>
          </w:tcPr>
          <w:p w14:paraId="4122D850"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281D0F9E" w14:textId="77777777" w:rsidTr="00A5201E">
        <w:tc>
          <w:tcPr>
            <w:tcW w:w="576" w:type="dxa"/>
            <w:shd w:val="clear" w:color="auto" w:fill="auto"/>
          </w:tcPr>
          <w:p w14:paraId="261804C2"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11.</w:t>
            </w:r>
          </w:p>
        </w:tc>
        <w:tc>
          <w:tcPr>
            <w:tcW w:w="2934" w:type="dxa"/>
            <w:shd w:val="clear" w:color="auto" w:fill="auto"/>
            <w:vAlign w:val="center"/>
          </w:tcPr>
          <w:p w14:paraId="027B5BAD"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Declarația privind valabilitatea ofertei – 60 zile calendaristice</w:t>
            </w:r>
          </w:p>
        </w:tc>
        <w:tc>
          <w:tcPr>
            <w:tcW w:w="4439" w:type="dxa"/>
            <w:shd w:val="clear" w:color="auto" w:fill="auto"/>
            <w:vAlign w:val="center"/>
          </w:tcPr>
          <w:p w14:paraId="51789D1D"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Completarea anexei nr. 8 a Documentației Standart confirmată prin semnătura electronică a ofertantului  </w:t>
            </w:r>
          </w:p>
        </w:tc>
        <w:tc>
          <w:tcPr>
            <w:tcW w:w="1621" w:type="dxa"/>
            <w:shd w:val="clear" w:color="auto" w:fill="auto"/>
          </w:tcPr>
          <w:p w14:paraId="1B305441"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3C78C512" w14:textId="77777777" w:rsidTr="00A5201E">
        <w:tc>
          <w:tcPr>
            <w:tcW w:w="576" w:type="dxa"/>
            <w:shd w:val="clear" w:color="auto" w:fill="auto"/>
          </w:tcPr>
          <w:p w14:paraId="7DECD73E"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12.</w:t>
            </w:r>
          </w:p>
        </w:tc>
        <w:tc>
          <w:tcPr>
            <w:tcW w:w="2934" w:type="dxa"/>
            <w:shd w:val="clear" w:color="auto" w:fill="auto"/>
            <w:vAlign w:val="center"/>
          </w:tcPr>
          <w:p w14:paraId="020A643B"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Graficul de execuția a lucrărilor</w:t>
            </w:r>
          </w:p>
        </w:tc>
        <w:tc>
          <w:tcPr>
            <w:tcW w:w="4439" w:type="dxa"/>
            <w:shd w:val="clear" w:color="auto" w:fill="auto"/>
            <w:vAlign w:val="center"/>
          </w:tcPr>
          <w:p w14:paraId="63B3E4E7"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Completarea anexei nr. 10 a Documentației Standart confirmată prin semnătura electronică a ofertantului  </w:t>
            </w:r>
          </w:p>
        </w:tc>
        <w:tc>
          <w:tcPr>
            <w:tcW w:w="1621" w:type="dxa"/>
            <w:shd w:val="clear" w:color="auto" w:fill="auto"/>
          </w:tcPr>
          <w:p w14:paraId="076157FA"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07F94E38" w14:textId="77777777" w:rsidTr="00A5201E">
        <w:tc>
          <w:tcPr>
            <w:tcW w:w="576" w:type="dxa"/>
            <w:shd w:val="clear" w:color="auto" w:fill="auto"/>
          </w:tcPr>
          <w:p w14:paraId="002D26AC"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13.</w:t>
            </w:r>
          </w:p>
        </w:tc>
        <w:tc>
          <w:tcPr>
            <w:tcW w:w="2934" w:type="dxa"/>
            <w:shd w:val="clear" w:color="auto" w:fill="auto"/>
            <w:vAlign w:val="center"/>
          </w:tcPr>
          <w:p w14:paraId="5F3153DF" w14:textId="77777777" w:rsidR="00C937BC" w:rsidRPr="0045074F" w:rsidRDefault="00C937BC" w:rsidP="00A5201E">
            <w:pPr>
              <w:contextualSpacing/>
            </w:pPr>
            <w:r w:rsidRPr="0045074F">
              <w:t>Declarație privind dotările specifice, utilajul și echipamentul necesar pentru îndeplinirea corespunzătoare a contractului</w:t>
            </w:r>
          </w:p>
        </w:tc>
        <w:tc>
          <w:tcPr>
            <w:tcW w:w="4439" w:type="dxa"/>
            <w:shd w:val="clear" w:color="auto" w:fill="auto"/>
            <w:vAlign w:val="center"/>
          </w:tcPr>
          <w:p w14:paraId="026B857B" w14:textId="77777777" w:rsidR="00C937BC" w:rsidRPr="0045074F" w:rsidRDefault="00C937BC" w:rsidP="00A5201E">
            <w:pPr>
              <w:contextualSpacing/>
            </w:pPr>
            <w:r w:rsidRPr="0045074F">
              <w:rPr>
                <w:iCs/>
                <w:lang w:eastAsia="ru-RU"/>
              </w:rPr>
              <w:t xml:space="preserve">Conform anexei nr. 14 din Documentația standart confirmat prin semnătura electronică a </w:t>
            </w:r>
            <w:r w:rsidRPr="0045074F">
              <w:t>operatorului economic</w:t>
            </w:r>
          </w:p>
          <w:p w14:paraId="71EC7E05" w14:textId="77777777" w:rsidR="00C937BC" w:rsidRPr="0045074F" w:rsidRDefault="00C937BC" w:rsidP="00A5201E">
            <w:pPr>
              <w:contextualSpacing/>
            </w:pPr>
          </w:p>
        </w:tc>
        <w:tc>
          <w:tcPr>
            <w:tcW w:w="1621" w:type="dxa"/>
            <w:shd w:val="clear" w:color="auto" w:fill="auto"/>
          </w:tcPr>
          <w:p w14:paraId="18AB8AD2"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3A1C5DBF" w14:textId="77777777" w:rsidTr="00A5201E">
        <w:tc>
          <w:tcPr>
            <w:tcW w:w="576" w:type="dxa"/>
            <w:shd w:val="clear" w:color="auto" w:fill="auto"/>
          </w:tcPr>
          <w:p w14:paraId="023A691A"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14.</w:t>
            </w:r>
          </w:p>
        </w:tc>
        <w:tc>
          <w:tcPr>
            <w:tcW w:w="2934" w:type="dxa"/>
            <w:shd w:val="clear" w:color="auto" w:fill="auto"/>
            <w:vAlign w:val="center"/>
          </w:tcPr>
          <w:p w14:paraId="15DECB1D" w14:textId="77777777" w:rsidR="00C937BC" w:rsidRPr="0045074F" w:rsidRDefault="00C937BC" w:rsidP="00A5201E">
            <w:pPr>
              <w:contextualSpacing/>
            </w:pPr>
            <w:r w:rsidRPr="0045074F">
              <w:t xml:space="preserve">Declarație privind personalul de specialitate propus pentru implementarea contractului </w:t>
            </w:r>
          </w:p>
        </w:tc>
        <w:tc>
          <w:tcPr>
            <w:tcW w:w="4439" w:type="dxa"/>
            <w:shd w:val="clear" w:color="auto" w:fill="auto"/>
            <w:vAlign w:val="center"/>
          </w:tcPr>
          <w:p w14:paraId="1F22C1A6" w14:textId="77777777" w:rsidR="00C937BC" w:rsidRPr="0045074F" w:rsidRDefault="00C937BC" w:rsidP="00A5201E">
            <w:pPr>
              <w:contextualSpacing/>
            </w:pPr>
            <w:r w:rsidRPr="0045074F">
              <w:rPr>
                <w:iCs/>
                <w:lang w:eastAsia="ru-RU"/>
              </w:rPr>
              <w:t xml:space="preserve">Conform anexei nr. 15 din Documentația standart confirmat prin semnătura electronică a </w:t>
            </w:r>
            <w:r w:rsidRPr="0045074F">
              <w:t>operatorului economic</w:t>
            </w:r>
          </w:p>
          <w:p w14:paraId="136BCAEF" w14:textId="77777777" w:rsidR="00C937BC" w:rsidRPr="0045074F" w:rsidRDefault="00C937BC" w:rsidP="00A5201E">
            <w:pPr>
              <w:contextualSpacing/>
            </w:pPr>
          </w:p>
        </w:tc>
        <w:tc>
          <w:tcPr>
            <w:tcW w:w="1621" w:type="dxa"/>
            <w:shd w:val="clear" w:color="auto" w:fill="auto"/>
          </w:tcPr>
          <w:p w14:paraId="2954ED32"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6DB223F9" w14:textId="77777777" w:rsidTr="00A5201E">
        <w:tc>
          <w:tcPr>
            <w:tcW w:w="576" w:type="dxa"/>
            <w:shd w:val="clear" w:color="auto" w:fill="auto"/>
          </w:tcPr>
          <w:p w14:paraId="6D454645"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15.</w:t>
            </w:r>
          </w:p>
        </w:tc>
        <w:tc>
          <w:tcPr>
            <w:tcW w:w="2934" w:type="dxa"/>
            <w:shd w:val="clear" w:color="auto" w:fill="auto"/>
            <w:vAlign w:val="center"/>
          </w:tcPr>
          <w:p w14:paraId="15A5B5C3" w14:textId="77777777" w:rsidR="00C937BC" w:rsidRPr="0045074F" w:rsidRDefault="00C937BC" w:rsidP="00A5201E">
            <w:pPr>
              <w:widowControl w:val="0"/>
              <w:contextualSpacing/>
            </w:pPr>
            <w:r w:rsidRPr="0045074F">
              <w:t xml:space="preserve">Certificat de atestare tehnico-profesională și legitimația valabila a dirigintelui de șantier (sau responsabil tehnic din </w:t>
            </w:r>
            <w:r w:rsidRPr="0045074F">
              <w:rPr>
                <w:shd w:val="clear" w:color="auto" w:fill="FFFFFF"/>
              </w:rPr>
              <w:t xml:space="preserve">conform art. 387 alin. </w:t>
            </w:r>
            <w:r w:rsidRPr="0045074F">
              <w:rPr>
                <w:shd w:val="clear" w:color="auto" w:fill="FFFFFF"/>
              </w:rPr>
              <w:lastRenderedPageBreak/>
              <w:t>(6) CUC nr. 434/2023</w:t>
            </w:r>
            <w:r w:rsidRPr="0045074F">
              <w:t>).</w:t>
            </w:r>
          </w:p>
        </w:tc>
        <w:tc>
          <w:tcPr>
            <w:tcW w:w="4439" w:type="dxa"/>
            <w:shd w:val="clear" w:color="auto" w:fill="auto"/>
            <w:vAlign w:val="center"/>
          </w:tcPr>
          <w:p w14:paraId="113AB483"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lastRenderedPageBreak/>
              <w:t xml:space="preserve">Operatorul economic va prezenta legitimația și certificatul de atestare tehnico-profesională a </w:t>
            </w:r>
            <w:r w:rsidRPr="0045074F">
              <w:t xml:space="preserve"> dirigintelui de șantier/ responsabilului tehnic </w:t>
            </w:r>
            <w:r w:rsidRPr="0045074F">
              <w:rPr>
                <w:iCs/>
                <w:lang w:eastAsia="ru-RU"/>
              </w:rPr>
              <w:t xml:space="preserve"> standart confirmat prin semnătura electronică a </w:t>
            </w:r>
            <w:r w:rsidRPr="0045074F">
              <w:t xml:space="preserve">operatorului economic. </w:t>
            </w:r>
            <w:r w:rsidRPr="0045074F">
              <w:rPr>
                <w:iCs/>
                <w:lang w:eastAsia="ru-RU"/>
              </w:rPr>
              <w:t xml:space="preserve"> Se va prezenta </w:t>
            </w:r>
            <w:r w:rsidRPr="0045074F">
              <w:rPr>
                <w:iCs/>
                <w:lang w:eastAsia="ru-RU"/>
              </w:rPr>
              <w:lastRenderedPageBreak/>
              <w:t>ordinul de angajare sau contract de prestare a serviciilor a dirigintelui de șantier/ responsabil tehnic</w:t>
            </w:r>
          </w:p>
        </w:tc>
        <w:tc>
          <w:tcPr>
            <w:tcW w:w="1621" w:type="dxa"/>
            <w:shd w:val="clear" w:color="auto" w:fill="auto"/>
          </w:tcPr>
          <w:p w14:paraId="142BC1AF"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lastRenderedPageBreak/>
              <w:t>Obligatoriu</w:t>
            </w:r>
          </w:p>
        </w:tc>
      </w:tr>
      <w:tr w:rsidR="00C937BC" w:rsidRPr="0045074F" w14:paraId="25DDF4EE" w14:textId="77777777" w:rsidTr="00A5201E">
        <w:tc>
          <w:tcPr>
            <w:tcW w:w="576" w:type="dxa"/>
            <w:shd w:val="clear" w:color="auto" w:fill="auto"/>
          </w:tcPr>
          <w:p w14:paraId="661AF9A5"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16.</w:t>
            </w:r>
          </w:p>
        </w:tc>
        <w:tc>
          <w:tcPr>
            <w:tcW w:w="2934" w:type="dxa"/>
            <w:shd w:val="clear" w:color="auto" w:fill="auto"/>
            <w:vAlign w:val="center"/>
          </w:tcPr>
          <w:p w14:paraId="33E82840"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Declarația privind experiența similară</w:t>
            </w:r>
          </w:p>
          <w:p w14:paraId="6C5CFC02"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Sunt eligibile lucrări care alcătuiesc obiectul contractului</w:t>
            </w:r>
          </w:p>
        </w:tc>
        <w:tc>
          <w:tcPr>
            <w:tcW w:w="4439" w:type="dxa"/>
            <w:shd w:val="clear" w:color="auto" w:fill="auto"/>
            <w:vAlign w:val="center"/>
          </w:tcPr>
          <w:p w14:paraId="463CD3FC" w14:textId="77777777" w:rsidR="00C937BC" w:rsidRPr="0045074F" w:rsidRDefault="00C937BC" w:rsidP="00A5201E">
            <w:pPr>
              <w:widowControl w:val="0"/>
              <w:rPr>
                <w:b/>
                <w:bCs/>
              </w:rPr>
            </w:pPr>
            <w:r w:rsidRPr="0045074F">
              <w:rPr>
                <w:iCs/>
                <w:lang w:eastAsia="ru-RU"/>
              </w:rPr>
              <w:t xml:space="preserve">Conform anexelor 12 și 13  din Documentația standart confirmat prin semnătura electronică a </w:t>
            </w:r>
            <w:r w:rsidRPr="0045074F">
              <w:t xml:space="preserve">operatorului economic. Ofertantul  urmează să dispună de un nivel minim de experiență pentru a se califica conform cerințelor de îndeplinire a contractului: </w:t>
            </w:r>
          </w:p>
          <w:p w14:paraId="269D3CBF" w14:textId="77777777" w:rsidR="00C937BC" w:rsidRPr="0045074F" w:rsidRDefault="00C937BC" w:rsidP="00A5201E">
            <w:pPr>
              <w:widowControl w:val="0"/>
              <w:ind w:left="34"/>
              <w:rPr>
                <w:bCs/>
              </w:rPr>
            </w:pPr>
            <w:r w:rsidRPr="0045074F">
              <w:rPr>
                <w:bCs/>
              </w:rPr>
              <w:t>1) 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(recomandări)pentru cele mai importante lucrări din partea Beneficiarului(informațiile date se vor include în anexele nr. 12 și nr. 13;</w:t>
            </w:r>
            <w:r>
              <w:rPr>
                <w:bCs/>
              </w:rPr>
              <w:t xml:space="preserve"> </w:t>
            </w:r>
            <w:r w:rsidRPr="0045074F">
              <w:rPr>
                <w:bCs/>
              </w:rPr>
              <w:t>sau</w:t>
            </w:r>
          </w:p>
          <w:p w14:paraId="793028D3" w14:textId="744FD879" w:rsidR="00C937BC" w:rsidRPr="0045074F" w:rsidRDefault="00C937BC" w:rsidP="00A5201E">
            <w:pPr>
              <w:shd w:val="clear" w:color="auto" w:fill="FFFFFF" w:themeFill="background1"/>
              <w:tabs>
                <w:tab w:val="left" w:pos="612"/>
              </w:tabs>
              <w:spacing w:before="120" w:after="120"/>
              <w:ind w:right="-64"/>
              <w:rPr>
                <w:iCs/>
                <w:lang w:eastAsia="ru-RU"/>
              </w:rPr>
            </w:pPr>
            <w:r w:rsidRPr="0045074F">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w:t>
            </w:r>
            <w:r>
              <w:t>nclude în anexele nr. 12 și nr.</w:t>
            </w:r>
            <w:r w:rsidRPr="0045074F">
              <w:t>13).</w:t>
            </w:r>
          </w:p>
        </w:tc>
        <w:tc>
          <w:tcPr>
            <w:tcW w:w="1621" w:type="dxa"/>
            <w:shd w:val="clear" w:color="auto" w:fill="auto"/>
          </w:tcPr>
          <w:p w14:paraId="479B24C2"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3F740237" w14:textId="77777777" w:rsidTr="00A5201E">
        <w:tc>
          <w:tcPr>
            <w:tcW w:w="576" w:type="dxa"/>
            <w:shd w:val="clear" w:color="auto" w:fill="auto"/>
          </w:tcPr>
          <w:p w14:paraId="4F0A08C1"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17.</w:t>
            </w:r>
          </w:p>
        </w:tc>
        <w:tc>
          <w:tcPr>
            <w:tcW w:w="2934" w:type="dxa"/>
            <w:shd w:val="clear" w:color="auto" w:fill="auto"/>
            <w:vAlign w:val="center"/>
          </w:tcPr>
          <w:p w14:paraId="4EFEBA17"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Termenul de garanție a lucrărilor 3 ani</w:t>
            </w:r>
          </w:p>
        </w:tc>
        <w:tc>
          <w:tcPr>
            <w:tcW w:w="4439" w:type="dxa"/>
            <w:shd w:val="clear" w:color="auto" w:fill="auto"/>
            <w:vAlign w:val="center"/>
          </w:tcPr>
          <w:p w14:paraId="1D35E65D"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Original, confirmat prin semnătura electronică a ofertantului  </w:t>
            </w:r>
          </w:p>
        </w:tc>
        <w:tc>
          <w:tcPr>
            <w:tcW w:w="1621" w:type="dxa"/>
            <w:shd w:val="clear" w:color="auto" w:fill="auto"/>
          </w:tcPr>
          <w:p w14:paraId="37D347BD"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6F997620" w14:textId="77777777" w:rsidTr="00A5201E">
        <w:tc>
          <w:tcPr>
            <w:tcW w:w="576" w:type="dxa"/>
            <w:shd w:val="clear" w:color="auto" w:fill="auto"/>
          </w:tcPr>
          <w:p w14:paraId="6085C8AD"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18.</w:t>
            </w:r>
          </w:p>
        </w:tc>
        <w:tc>
          <w:tcPr>
            <w:tcW w:w="2934" w:type="dxa"/>
            <w:shd w:val="clear" w:color="auto" w:fill="auto"/>
            <w:vAlign w:val="center"/>
          </w:tcPr>
          <w:p w14:paraId="077086BE"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Certificat de conformitate a materialelor utilizate ce vor fi utilizate la reparația drumurilor</w:t>
            </w:r>
          </w:p>
        </w:tc>
        <w:tc>
          <w:tcPr>
            <w:tcW w:w="4439" w:type="dxa"/>
            <w:shd w:val="clear" w:color="auto" w:fill="auto"/>
            <w:vAlign w:val="center"/>
          </w:tcPr>
          <w:p w14:paraId="02EDDE1A"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Copiile, confirmate prin semnătura electronică a ofertantului  </w:t>
            </w:r>
          </w:p>
        </w:tc>
        <w:tc>
          <w:tcPr>
            <w:tcW w:w="1621" w:type="dxa"/>
            <w:shd w:val="clear" w:color="auto" w:fill="auto"/>
          </w:tcPr>
          <w:p w14:paraId="7A6E2BF6"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35460697" w14:textId="77777777" w:rsidTr="00A5201E">
        <w:tc>
          <w:tcPr>
            <w:tcW w:w="576" w:type="dxa"/>
            <w:shd w:val="clear" w:color="auto" w:fill="auto"/>
          </w:tcPr>
          <w:p w14:paraId="6D55A0D5"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19.</w:t>
            </w:r>
          </w:p>
        </w:tc>
        <w:tc>
          <w:tcPr>
            <w:tcW w:w="2934" w:type="dxa"/>
            <w:shd w:val="clear" w:color="auto" w:fill="auto"/>
            <w:vAlign w:val="center"/>
          </w:tcPr>
          <w:p w14:paraId="09080B49" w14:textId="77777777" w:rsidR="00C937BC" w:rsidRPr="0045074F" w:rsidRDefault="00C937BC" w:rsidP="00A5201E">
            <w:pPr>
              <w:shd w:val="clear" w:color="auto" w:fill="FFFFFF" w:themeFill="background1"/>
              <w:tabs>
                <w:tab w:val="left" w:pos="612"/>
              </w:tabs>
              <w:spacing w:before="120" w:after="120"/>
              <w:rPr>
                <w:iCs/>
                <w:lang w:eastAsia="ru-RU"/>
              </w:rPr>
            </w:pPr>
            <w:r w:rsidRPr="0045074F">
              <w:t>Informații privind deținerea de laboratoare proprii autorizate și acreditate în modul stabilit sau a contractelor cu aceste laboratoare pentru încercări</w:t>
            </w:r>
          </w:p>
        </w:tc>
        <w:tc>
          <w:tcPr>
            <w:tcW w:w="4439" w:type="dxa"/>
            <w:shd w:val="clear" w:color="auto" w:fill="auto"/>
            <w:vAlign w:val="center"/>
          </w:tcPr>
          <w:p w14:paraId="14A5A565"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 xml:space="preserve">Copie confirmată prin semnătura electronică a ofertantului  </w:t>
            </w:r>
          </w:p>
        </w:tc>
        <w:tc>
          <w:tcPr>
            <w:tcW w:w="1621" w:type="dxa"/>
            <w:shd w:val="clear" w:color="auto" w:fill="auto"/>
          </w:tcPr>
          <w:p w14:paraId="31C6DE2C"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43012853" w14:textId="77777777" w:rsidTr="00A5201E">
        <w:tc>
          <w:tcPr>
            <w:tcW w:w="576" w:type="dxa"/>
            <w:shd w:val="clear" w:color="auto" w:fill="auto"/>
          </w:tcPr>
          <w:p w14:paraId="5A77A911"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lastRenderedPageBreak/>
              <w:t>20.</w:t>
            </w:r>
          </w:p>
        </w:tc>
        <w:tc>
          <w:tcPr>
            <w:tcW w:w="2934" w:type="dxa"/>
            <w:shd w:val="clear" w:color="auto" w:fill="auto"/>
            <w:vAlign w:val="center"/>
          </w:tcPr>
          <w:p w14:paraId="3B9DE5B1" w14:textId="77777777" w:rsidR="00C937BC" w:rsidRPr="0045074F" w:rsidRDefault="00C937BC" w:rsidP="00A5201E">
            <w:pPr>
              <w:widowControl w:val="0"/>
              <w:contextualSpacing/>
            </w:pPr>
            <w:r w:rsidRPr="0045074F">
              <w:t>Aviz pentru participare la licitațiile publice de lucrări – Avizul Inspectoratului Național de Su</w:t>
            </w:r>
            <w:r>
              <w:t>praveghere Tehnică trebuie să</w:t>
            </w:r>
            <w:r w:rsidRPr="0045074F">
              <w:t xml:space="preserve"> conțină </w:t>
            </w:r>
            <w:r>
              <w:t>aprecieri pozitive</w:t>
            </w:r>
          </w:p>
        </w:tc>
        <w:tc>
          <w:tcPr>
            <w:tcW w:w="4439" w:type="dxa"/>
            <w:shd w:val="clear" w:color="auto" w:fill="auto"/>
            <w:vAlign w:val="center"/>
          </w:tcPr>
          <w:p w14:paraId="33817C16" w14:textId="77777777" w:rsidR="00C937BC" w:rsidRPr="0045074F" w:rsidRDefault="00C937BC" w:rsidP="00A5201E">
            <w:pPr>
              <w:contextualSpacing/>
            </w:pPr>
            <w:r w:rsidRPr="0045074F">
              <w:rPr>
                <w:iCs/>
                <w:lang w:eastAsia="ru-RU"/>
              </w:rPr>
              <w:t xml:space="preserve">Conform anexei nr. 22 din Documentația standart confirmat prin semnătura electronică a </w:t>
            </w:r>
            <w:r w:rsidRPr="0045074F">
              <w:t>operatorului economic</w:t>
            </w:r>
          </w:p>
          <w:p w14:paraId="09822818" w14:textId="77777777" w:rsidR="00C937BC" w:rsidRPr="0045074F" w:rsidRDefault="00C937BC" w:rsidP="00A5201E">
            <w:pPr>
              <w:contextualSpacing/>
              <w:rPr>
                <w:iCs/>
                <w:lang w:eastAsia="ru-RU"/>
              </w:rPr>
            </w:pPr>
          </w:p>
        </w:tc>
        <w:tc>
          <w:tcPr>
            <w:tcW w:w="1621" w:type="dxa"/>
            <w:shd w:val="clear" w:color="auto" w:fill="auto"/>
          </w:tcPr>
          <w:p w14:paraId="6148DADD"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49D6C13B" w14:textId="77777777" w:rsidTr="00A5201E">
        <w:tc>
          <w:tcPr>
            <w:tcW w:w="576" w:type="dxa"/>
            <w:shd w:val="clear" w:color="auto" w:fill="auto"/>
          </w:tcPr>
          <w:p w14:paraId="1E74E267" w14:textId="77777777" w:rsidR="00C937BC" w:rsidRPr="0045074F" w:rsidRDefault="00C937BC" w:rsidP="00A5201E">
            <w:pPr>
              <w:shd w:val="clear" w:color="auto" w:fill="FFFFFF" w:themeFill="background1"/>
              <w:tabs>
                <w:tab w:val="left" w:pos="612"/>
              </w:tabs>
              <w:spacing w:before="120" w:after="120"/>
              <w:rPr>
                <w:iCs/>
                <w:lang w:eastAsia="ru-RU"/>
              </w:rPr>
            </w:pPr>
            <w:r>
              <w:rPr>
                <w:iCs/>
                <w:lang w:eastAsia="ru-RU"/>
              </w:rPr>
              <w:t>21.</w:t>
            </w:r>
          </w:p>
        </w:tc>
        <w:tc>
          <w:tcPr>
            <w:tcW w:w="2934" w:type="dxa"/>
            <w:shd w:val="clear" w:color="auto" w:fill="auto"/>
            <w:vAlign w:val="center"/>
          </w:tcPr>
          <w:p w14:paraId="051E52A0" w14:textId="77777777" w:rsidR="00C937BC" w:rsidRPr="00DA666D" w:rsidRDefault="00C937BC" w:rsidP="00A5201E">
            <w:pPr>
              <w:widowControl w:val="0"/>
              <w:ind w:right="-250"/>
              <w:contextualSpacing/>
            </w:pPr>
            <w:r w:rsidRPr="00DA666D">
              <w:t xml:space="preserve">Garanția de bună execuție </w:t>
            </w:r>
            <w:r w:rsidRPr="00DC113A">
              <w:rPr>
                <w:sz w:val="22"/>
                <w:szCs w:val="22"/>
              </w:rPr>
              <w:t>5</w:t>
            </w:r>
            <w:r w:rsidRPr="00DC113A">
              <w:rPr>
                <w:sz w:val="22"/>
              </w:rPr>
              <w:t>%</w:t>
            </w:r>
          </w:p>
          <w:p w14:paraId="7754895B" w14:textId="77777777" w:rsidR="00C937BC" w:rsidRPr="00DA666D" w:rsidRDefault="00C937BC" w:rsidP="00A5201E">
            <w:pPr>
              <w:widowControl w:val="0"/>
              <w:contextualSpacing/>
            </w:pPr>
            <w:r w:rsidRPr="00DA666D">
              <w:t>(Pentru agentul economic câștigător la etapa semnării contractului)</w:t>
            </w:r>
          </w:p>
        </w:tc>
        <w:tc>
          <w:tcPr>
            <w:tcW w:w="4439" w:type="dxa"/>
            <w:shd w:val="clear" w:color="auto" w:fill="auto"/>
            <w:vAlign w:val="center"/>
          </w:tcPr>
          <w:p w14:paraId="012661F9" w14:textId="77777777" w:rsidR="00C937BC" w:rsidRPr="00DA666D" w:rsidRDefault="00C937BC" w:rsidP="00A5201E">
            <w:pPr>
              <w:tabs>
                <w:tab w:val="left" w:pos="1134"/>
              </w:tabs>
              <w:ind w:left="176"/>
              <w:contextualSpacing/>
            </w:pPr>
            <w:bookmarkStart w:id="43" w:name="_Hlk96689050"/>
            <w:r w:rsidRPr="00DA666D">
              <w:t>Transfer pe contul autorității contractante a sumei ce reprezintă cuantumul de 5% din valoarea contractului.</w:t>
            </w:r>
            <w:bookmarkEnd w:id="43"/>
          </w:p>
          <w:p w14:paraId="38892EF3" w14:textId="77777777" w:rsidR="00C937BC" w:rsidRPr="00DA666D" w:rsidRDefault="00C937BC" w:rsidP="00A5201E">
            <w:pPr>
              <w:tabs>
                <w:tab w:val="left" w:pos="1134"/>
              </w:tabs>
              <w:ind w:left="176"/>
              <w:contextualSpacing/>
              <w:rPr>
                <w:iCs/>
                <w:lang w:eastAsia="ru-RU"/>
              </w:rPr>
            </w:pPr>
          </w:p>
        </w:tc>
        <w:tc>
          <w:tcPr>
            <w:tcW w:w="1621" w:type="dxa"/>
            <w:shd w:val="clear" w:color="auto" w:fill="auto"/>
          </w:tcPr>
          <w:p w14:paraId="01DB018A" w14:textId="77777777" w:rsidR="00C937BC" w:rsidRPr="0045074F"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tc>
      </w:tr>
      <w:tr w:rsidR="00C937BC" w:rsidRPr="0045074F" w14:paraId="7A71D109" w14:textId="77777777" w:rsidTr="00A5201E">
        <w:tc>
          <w:tcPr>
            <w:tcW w:w="576" w:type="dxa"/>
            <w:shd w:val="clear" w:color="auto" w:fill="auto"/>
          </w:tcPr>
          <w:p w14:paraId="4EBFD3D2" w14:textId="77777777" w:rsidR="00C937BC" w:rsidRPr="0045074F" w:rsidRDefault="00C937BC" w:rsidP="00A5201E">
            <w:pPr>
              <w:shd w:val="clear" w:color="auto" w:fill="FFFFFF" w:themeFill="background1"/>
              <w:tabs>
                <w:tab w:val="left" w:pos="612"/>
              </w:tabs>
              <w:spacing w:before="120" w:after="120"/>
              <w:rPr>
                <w:iCs/>
                <w:lang w:eastAsia="ru-RU"/>
              </w:rPr>
            </w:pPr>
            <w:r>
              <w:rPr>
                <w:iCs/>
                <w:lang w:eastAsia="ru-RU"/>
              </w:rPr>
              <w:t>22</w:t>
            </w:r>
            <w:r w:rsidRPr="0045074F">
              <w:rPr>
                <w:iCs/>
                <w:lang w:eastAsia="ru-RU"/>
              </w:rPr>
              <w:t>.</w:t>
            </w:r>
          </w:p>
        </w:tc>
        <w:tc>
          <w:tcPr>
            <w:tcW w:w="2934" w:type="dxa"/>
            <w:shd w:val="clear" w:color="auto" w:fill="auto"/>
            <w:vAlign w:val="center"/>
          </w:tcPr>
          <w:p w14:paraId="302DF289" w14:textId="77777777" w:rsidR="00C937BC" w:rsidRPr="0045074F" w:rsidRDefault="00C937BC" w:rsidP="00A5201E">
            <w:pPr>
              <w:shd w:val="clear" w:color="auto" w:fill="FFFFFF" w:themeFill="background1"/>
              <w:tabs>
                <w:tab w:val="left" w:pos="612"/>
              </w:tabs>
              <w:spacing w:before="120" w:after="120"/>
              <w:ind w:right="-108"/>
              <w:rPr>
                <w:iCs/>
                <w:lang w:eastAsia="ru-RU"/>
              </w:rPr>
            </w:pPr>
            <w:r w:rsidRPr="0045074F">
              <w:rPr>
                <w:iCs/>
                <w:lang w:eastAsia="ru-RU"/>
              </w:rPr>
              <w:t>Declarație privind confirmarea identității beneficiarilor efectivi și neîncadrarea acestora în situația condamnării pentru participarea la activități ale unei organizații sau grupări criminale, pentru corupție, fraudă și/sau spalare de bani</w:t>
            </w:r>
          </w:p>
        </w:tc>
        <w:tc>
          <w:tcPr>
            <w:tcW w:w="4439" w:type="dxa"/>
            <w:shd w:val="clear" w:color="auto" w:fill="auto"/>
            <w:vAlign w:val="center"/>
          </w:tcPr>
          <w:p w14:paraId="6DBE440A" w14:textId="77777777" w:rsidR="00C937BC" w:rsidRPr="0045074F" w:rsidRDefault="00C937BC" w:rsidP="00A5201E">
            <w:pPr>
              <w:shd w:val="clear" w:color="auto" w:fill="FFFFFF" w:themeFill="background1"/>
              <w:tabs>
                <w:tab w:val="left" w:pos="612"/>
              </w:tabs>
              <w:spacing w:before="120" w:after="120"/>
              <w:ind w:right="-64"/>
              <w:rPr>
                <w:iCs/>
                <w:lang w:eastAsia="ru-RU"/>
              </w:rPr>
            </w:pPr>
            <w:r w:rsidRPr="0045074F">
              <w:rPr>
                <w:iCs/>
                <w:lang w:eastAsia="ru-RU"/>
              </w:rPr>
              <w:t>Conform Ordinului MF nr. 145 din 24.11.2020 în termen de 5 zile de la data comunicării rezultatelor procedurii de achiziție publică, ofertant asociat desemnat cîștigător va prezenta Declarația autorității contractante și Agenției Achiziții Publice</w:t>
            </w:r>
          </w:p>
        </w:tc>
        <w:tc>
          <w:tcPr>
            <w:tcW w:w="1621" w:type="dxa"/>
            <w:shd w:val="clear" w:color="auto" w:fill="auto"/>
          </w:tcPr>
          <w:p w14:paraId="37451E68" w14:textId="77777777" w:rsidR="00C937BC" w:rsidRDefault="00C937BC" w:rsidP="00A5201E">
            <w:pPr>
              <w:shd w:val="clear" w:color="auto" w:fill="FFFFFF" w:themeFill="background1"/>
              <w:tabs>
                <w:tab w:val="left" w:pos="612"/>
              </w:tabs>
              <w:spacing w:before="120" w:after="120"/>
              <w:rPr>
                <w:iCs/>
                <w:lang w:eastAsia="ru-RU"/>
              </w:rPr>
            </w:pPr>
            <w:r w:rsidRPr="0045074F">
              <w:rPr>
                <w:iCs/>
                <w:lang w:eastAsia="ru-RU"/>
              </w:rPr>
              <w:t>Obligatoriu</w:t>
            </w:r>
          </w:p>
          <w:p w14:paraId="71AC4F79" w14:textId="77777777" w:rsidR="00C937BC" w:rsidRPr="0045074F" w:rsidRDefault="00C937BC" w:rsidP="00A5201E">
            <w:pPr>
              <w:shd w:val="clear" w:color="auto" w:fill="FFFFFF" w:themeFill="background1"/>
              <w:tabs>
                <w:tab w:val="left" w:pos="612"/>
              </w:tabs>
              <w:spacing w:before="120" w:after="120"/>
              <w:rPr>
                <w:iCs/>
                <w:lang w:eastAsia="ru-RU"/>
              </w:rPr>
            </w:pPr>
            <w:r>
              <w:rPr>
                <w:iCs/>
                <w:lang w:eastAsia="ru-RU"/>
              </w:rPr>
              <w:t>pentru OE desemnat câștigător</w:t>
            </w:r>
          </w:p>
        </w:tc>
      </w:tr>
    </w:tbl>
    <w:p w14:paraId="7B6D3EAD" w14:textId="77777777" w:rsidR="00C937BC" w:rsidRPr="00FF430B"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sidRPr="00485E95">
        <w:rPr>
          <w:b/>
          <w:u w:val="single"/>
          <w:lang w:eastAsia="ru-RU"/>
        </w:rPr>
        <w:t>_nu se solicită_</w:t>
      </w:r>
    </w:p>
    <w:p w14:paraId="290A6F28" w14:textId="77777777" w:rsidR="00C937BC" w:rsidRPr="00FF430B"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485E95">
        <w:rPr>
          <w:b/>
          <w:u w:val="single"/>
          <w:lang w:eastAsia="ru-RU"/>
        </w:rPr>
        <w:t>_3 ani_.</w:t>
      </w:r>
    </w:p>
    <w:p w14:paraId="10571233" w14:textId="77777777" w:rsidR="00C937BC" w:rsidRPr="00F37DE5" w:rsidRDefault="00C937BC" w:rsidP="00C937BC">
      <w:pPr>
        <w:numPr>
          <w:ilvl w:val="0"/>
          <w:numId w:val="23"/>
        </w:numPr>
        <w:shd w:val="clear" w:color="auto" w:fill="FFFFFF" w:themeFill="background1"/>
        <w:tabs>
          <w:tab w:val="right" w:pos="426"/>
        </w:tabs>
        <w:spacing w:before="120"/>
        <w:ind w:left="360"/>
        <w:rPr>
          <w:b/>
          <w:lang w:val="ro-MD" w:eastAsia="ru-RU"/>
        </w:rPr>
      </w:pPr>
      <w:r w:rsidRPr="00FF430B">
        <w:rPr>
          <w:b/>
          <w:lang w:val="ro-MD" w:eastAsia="ru-RU"/>
        </w:rPr>
        <w:t>Garanția d</w:t>
      </w:r>
      <w:r>
        <w:rPr>
          <w:b/>
          <w:lang w:val="ro-MD" w:eastAsia="ru-RU"/>
        </w:rPr>
        <w:t xml:space="preserve">e bună execuție a contractului sub formă de: transfer pe contul autorității contractante  a sumei ce reprezintă cuantumul de </w:t>
      </w:r>
      <w:r>
        <w:rPr>
          <w:b/>
          <w:u w:val="single"/>
          <w:lang w:val="ro-MD" w:eastAsia="ru-RU"/>
        </w:rPr>
        <w:t>_</w:t>
      </w:r>
      <w:r w:rsidRPr="00580953">
        <w:rPr>
          <w:b/>
          <w:u w:val="single"/>
          <w:lang w:val="ro-MD" w:eastAsia="ru-RU"/>
        </w:rPr>
        <w:t>5_%</w:t>
      </w:r>
      <w:r>
        <w:rPr>
          <w:b/>
          <w:lang w:val="ro-MD" w:eastAsia="ru-RU"/>
        </w:rPr>
        <w:t xml:space="preserve"> din valoarea contractului.</w:t>
      </w:r>
    </w:p>
    <w:p w14:paraId="7761D8A2" w14:textId="77777777" w:rsidR="00C937BC" w:rsidRPr="00FF430B"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485E95">
        <w:rPr>
          <w:b/>
          <w:u w:val="single"/>
          <w:lang w:eastAsia="ru-RU"/>
        </w:rPr>
        <w:t>_nu este aplicabil_</w:t>
      </w:r>
    </w:p>
    <w:p w14:paraId="7FC0C233" w14:textId="77777777" w:rsidR="00C937BC" w:rsidRPr="00FF430B"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w:t>
      </w:r>
      <w:r>
        <w:rPr>
          <w:b/>
          <w:lang w:eastAsia="ru-RU"/>
        </w:rPr>
        <w:t xml:space="preserve">u licitația electronică): </w:t>
      </w:r>
      <w:r w:rsidRPr="00485E95">
        <w:rPr>
          <w:b/>
          <w:u w:val="single"/>
          <w:lang w:eastAsia="ru-RU"/>
        </w:rPr>
        <w:t>_Nu se vor utiliza_</w:t>
      </w:r>
    </w:p>
    <w:p w14:paraId="20E70867" w14:textId="77777777" w:rsidR="00C937BC" w:rsidRPr="00FF430B" w:rsidRDefault="00C937BC" w:rsidP="00C937BC">
      <w:pPr>
        <w:numPr>
          <w:ilvl w:val="0"/>
          <w:numId w:val="23"/>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Pr>
          <w:b/>
          <w:lang w:eastAsia="ru-RU"/>
        </w:rPr>
        <w:t>): nu este cazul</w:t>
      </w:r>
    </w:p>
    <w:p w14:paraId="5A3A2438" w14:textId="77777777" w:rsidR="00C937BC" w:rsidRPr="00FF430B" w:rsidRDefault="00C937BC" w:rsidP="00C937BC">
      <w:pPr>
        <w:numPr>
          <w:ilvl w:val="0"/>
          <w:numId w:val="23"/>
        </w:numPr>
        <w:tabs>
          <w:tab w:val="right" w:pos="426"/>
        </w:tabs>
        <w:spacing w:before="120"/>
        <w:ind w:left="0" w:firstLine="0"/>
        <w:rPr>
          <w:b/>
          <w:lang w:eastAsia="ru-RU"/>
        </w:rPr>
      </w:pPr>
      <w:bookmarkStart w:id="44" w:name="_Hlk71621175"/>
      <w:r>
        <w:rPr>
          <w:b/>
          <w:lang w:eastAsia="ru-RU"/>
        </w:rPr>
        <w:t>Ofertele se prezintă în valută</w:t>
      </w:r>
      <w:bookmarkEnd w:id="44"/>
      <w:r>
        <w:rPr>
          <w:b/>
          <w:lang w:eastAsia="ru-RU"/>
        </w:rPr>
        <w:t xml:space="preserve"> </w:t>
      </w:r>
      <w:r w:rsidRPr="00485E95">
        <w:rPr>
          <w:b/>
          <w:u w:val="single"/>
          <w:lang w:eastAsia="ru-RU"/>
        </w:rPr>
        <w:t>_MDL_</w:t>
      </w:r>
    </w:p>
    <w:p w14:paraId="038C5928" w14:textId="77777777" w:rsidR="00C937BC" w:rsidRPr="00FF430B" w:rsidRDefault="00C937BC" w:rsidP="00C937BC">
      <w:pPr>
        <w:numPr>
          <w:ilvl w:val="0"/>
          <w:numId w:val="23"/>
        </w:numPr>
        <w:tabs>
          <w:tab w:val="right" w:pos="426"/>
        </w:tabs>
        <w:spacing w:before="120"/>
        <w:ind w:left="0" w:firstLine="0"/>
        <w:rPr>
          <w:b/>
          <w:lang w:eastAsia="ru-RU"/>
        </w:rPr>
      </w:pPr>
      <w:r w:rsidRPr="00FF430B">
        <w:rPr>
          <w:b/>
          <w:lang w:eastAsia="ru-RU"/>
        </w:rPr>
        <w:t xml:space="preserve">Criteriul de evaluare aplicat pentru atribuirea </w:t>
      </w:r>
      <w:r>
        <w:rPr>
          <w:b/>
          <w:lang w:eastAsia="ru-RU"/>
        </w:rPr>
        <w:t xml:space="preserve">contractului: </w:t>
      </w:r>
      <w:r w:rsidRPr="004C3F3E">
        <w:rPr>
          <w:b/>
          <w:u w:val="single"/>
          <w:lang w:eastAsia="ru-RU"/>
        </w:rPr>
        <w:t>Cel mai mic preț cu îndeplinirea tuturor cerințelor de calificare și a caietului de sarcini.</w:t>
      </w:r>
    </w:p>
    <w:p w14:paraId="3A44FAB8" w14:textId="77777777" w:rsidR="00C937BC" w:rsidRPr="00FF430B" w:rsidRDefault="00C937BC" w:rsidP="00C937BC">
      <w:pPr>
        <w:numPr>
          <w:ilvl w:val="0"/>
          <w:numId w:val="23"/>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sidRPr="00C06BA0">
        <w:rPr>
          <w:b/>
          <w:u w:val="single"/>
          <w:lang w:eastAsia="ru-RU"/>
        </w:rPr>
        <w:t xml:space="preserve"> _nu este aplicabil_</w:t>
      </w:r>
    </w:p>
    <w:p w14:paraId="03533E9D" w14:textId="77777777" w:rsidR="00C937BC" w:rsidRPr="00FF430B" w:rsidRDefault="00C937BC" w:rsidP="00C937BC">
      <w:pPr>
        <w:numPr>
          <w:ilvl w:val="0"/>
          <w:numId w:val="23"/>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B95B161" w14:textId="77777777" w:rsidR="00C937BC" w:rsidRPr="00FF430B" w:rsidRDefault="00C937BC" w:rsidP="00C937BC">
      <w:pPr>
        <w:numPr>
          <w:ilvl w:val="0"/>
          <w:numId w:val="25"/>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Pr>
          <w:b/>
          <w:lang w:eastAsia="ru-RU"/>
        </w:rPr>
        <w:t xml:space="preserve"> </w:t>
      </w:r>
      <w:r w:rsidRPr="00C06BA0">
        <w:rPr>
          <w:b/>
          <w:u w:val="single"/>
          <w:lang w:eastAsia="ru-RU"/>
        </w:rPr>
        <w:t>_informația va disponibilă în SIA RSAP_</w:t>
      </w:r>
    </w:p>
    <w:p w14:paraId="28C28D64" w14:textId="77777777" w:rsidR="00C937BC" w:rsidRPr="00E00B1F" w:rsidRDefault="00C937BC" w:rsidP="00C937BC">
      <w:pPr>
        <w:pStyle w:val="a"/>
        <w:numPr>
          <w:ilvl w:val="0"/>
          <w:numId w:val="25"/>
        </w:numPr>
        <w:shd w:val="clear" w:color="auto" w:fill="FFFFFF" w:themeFill="background1"/>
        <w:tabs>
          <w:tab w:val="clear" w:pos="1134"/>
          <w:tab w:val="right" w:pos="426"/>
        </w:tabs>
        <w:spacing w:before="120"/>
        <w:contextualSpacing/>
        <w:jc w:val="left"/>
        <w:rPr>
          <w:b/>
          <w:lang w:eastAsia="ru-RU"/>
        </w:rPr>
      </w:pPr>
      <w:r>
        <w:rPr>
          <w:b/>
          <w:lang w:eastAsia="ru-RU"/>
        </w:rPr>
        <w:t xml:space="preserve"> </w:t>
      </w:r>
      <w:r w:rsidRPr="00E00B1F">
        <w:rPr>
          <w:b/>
          <w:lang w:eastAsia="ru-RU"/>
        </w:rPr>
        <w:t xml:space="preserve">pe: </w:t>
      </w:r>
      <w:r w:rsidRPr="00E00B1F">
        <w:rPr>
          <w:b/>
          <w:i/>
          <w:lang w:eastAsia="ru-RU"/>
        </w:rPr>
        <w:t>[data]</w:t>
      </w:r>
      <w:r w:rsidRPr="00E00B1F">
        <w:rPr>
          <w:b/>
          <w:lang w:eastAsia="ru-RU"/>
        </w:rPr>
        <w:t xml:space="preserve"> </w:t>
      </w:r>
      <w:r w:rsidRPr="00C06BA0">
        <w:rPr>
          <w:b/>
          <w:u w:val="single"/>
          <w:lang w:eastAsia="ru-RU"/>
        </w:rPr>
        <w:t>_informația va disponibilă în SIA RSAP_</w:t>
      </w:r>
    </w:p>
    <w:p w14:paraId="4AB6F3D1" w14:textId="77777777" w:rsidR="00C937BC" w:rsidRPr="00E00B1F" w:rsidRDefault="00C937BC" w:rsidP="00C937BC">
      <w:pPr>
        <w:pStyle w:val="a"/>
        <w:numPr>
          <w:ilvl w:val="0"/>
          <w:numId w:val="23"/>
        </w:numPr>
        <w:shd w:val="clear" w:color="auto" w:fill="FFFFFF" w:themeFill="background1"/>
        <w:tabs>
          <w:tab w:val="clear" w:pos="1134"/>
          <w:tab w:val="right" w:pos="426"/>
        </w:tabs>
        <w:spacing w:before="120"/>
        <w:ind w:left="426" w:hanging="426"/>
        <w:contextualSpacing/>
        <w:jc w:val="left"/>
        <w:rPr>
          <w:b/>
          <w:lang w:eastAsia="ru-RU"/>
        </w:rPr>
      </w:pPr>
      <w:r w:rsidRPr="00E00B1F">
        <w:rPr>
          <w:b/>
          <w:lang w:eastAsia="ru-RU"/>
        </w:rPr>
        <w:t xml:space="preserve">Adresa la care trebuie transmise ofertele sau cererile de participare: </w:t>
      </w:r>
    </w:p>
    <w:p w14:paraId="67B4857F" w14:textId="77777777" w:rsidR="00C937BC" w:rsidRPr="00FF430B" w:rsidRDefault="00C937BC" w:rsidP="00C937BC">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3723A8C" w14:textId="77777777" w:rsidR="00C937BC" w:rsidRPr="00FF430B" w:rsidRDefault="00C937BC" w:rsidP="00C937BC">
      <w:pPr>
        <w:numPr>
          <w:ilvl w:val="0"/>
          <w:numId w:val="23"/>
        </w:numPr>
        <w:tabs>
          <w:tab w:val="right" w:pos="426"/>
        </w:tabs>
        <w:spacing w:before="120"/>
        <w:ind w:left="0" w:firstLine="0"/>
        <w:rPr>
          <w:b/>
          <w:lang w:eastAsia="ru-RU"/>
        </w:rPr>
      </w:pPr>
      <w:r w:rsidRPr="00FF430B">
        <w:rPr>
          <w:b/>
          <w:lang w:eastAsia="ru-RU"/>
        </w:rPr>
        <w:lastRenderedPageBreak/>
        <w:t>Termenul de valabilitate a ofertelor: _</w:t>
      </w:r>
      <w:r>
        <w:rPr>
          <w:b/>
          <w:lang w:eastAsia="ru-RU"/>
        </w:rPr>
        <w:t>60 zile</w:t>
      </w:r>
      <w:r w:rsidRPr="00FF430B">
        <w:rPr>
          <w:b/>
          <w:lang w:eastAsia="ru-RU"/>
        </w:rPr>
        <w:t>_</w:t>
      </w:r>
    </w:p>
    <w:p w14:paraId="203CC56F" w14:textId="77777777" w:rsidR="00C937BC" w:rsidRPr="00FF430B" w:rsidRDefault="00C937BC" w:rsidP="00C937BC">
      <w:pPr>
        <w:numPr>
          <w:ilvl w:val="0"/>
          <w:numId w:val="23"/>
        </w:numPr>
        <w:tabs>
          <w:tab w:val="right" w:pos="426"/>
        </w:tabs>
        <w:spacing w:before="120"/>
        <w:ind w:left="0" w:firstLine="0"/>
        <w:rPr>
          <w:sz w:val="20"/>
          <w:lang w:eastAsia="ru-RU"/>
        </w:rPr>
      </w:pPr>
      <w:r w:rsidRPr="00FF430B">
        <w:rPr>
          <w:b/>
          <w:lang w:eastAsia="ru-RU"/>
        </w:rPr>
        <w:t xml:space="preserve">Locul deschiderii ofertelor: </w:t>
      </w:r>
      <w:r w:rsidRPr="00C06BA0">
        <w:rPr>
          <w:b/>
          <w:u w:val="single"/>
          <w:lang w:eastAsia="ru-RU"/>
        </w:rPr>
        <w:t>_SIA RSAP_</w:t>
      </w:r>
    </w:p>
    <w:p w14:paraId="566EEC1E" w14:textId="77777777" w:rsidR="00C937BC" w:rsidRPr="00FF430B" w:rsidRDefault="00C937BC" w:rsidP="00C937BC">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78652EF6" w14:textId="77777777" w:rsidR="00C937BC" w:rsidRPr="00FF430B" w:rsidRDefault="00C937BC" w:rsidP="00C937BC">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CC77B11" w14:textId="77777777" w:rsidR="00C937BC" w:rsidRPr="00FF430B" w:rsidRDefault="00C937BC" w:rsidP="00C937BC">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w:t>
      </w:r>
      <w:r>
        <w:rPr>
          <w:b/>
          <w:lang w:eastAsia="ru-RU"/>
        </w:rPr>
        <w:t xml:space="preserve">e sau cererile de participare: </w:t>
      </w:r>
      <w:r w:rsidRPr="008D5AEB">
        <w:rPr>
          <w:b/>
          <w:u w:val="single"/>
          <w:lang w:eastAsia="ru-RU"/>
        </w:rPr>
        <w:t>_Limba română_</w:t>
      </w:r>
    </w:p>
    <w:p w14:paraId="6BC92400" w14:textId="77777777" w:rsidR="00C937BC" w:rsidRPr="00FF430B" w:rsidRDefault="00C937BC" w:rsidP="00C937BC">
      <w:pPr>
        <w:numPr>
          <w:ilvl w:val="0"/>
          <w:numId w:val="23"/>
        </w:numPr>
        <w:shd w:val="clear" w:color="auto" w:fill="FFFFFF" w:themeFill="background1"/>
        <w:tabs>
          <w:tab w:val="right" w:pos="426"/>
        </w:tabs>
        <w:spacing w:before="120"/>
        <w:ind w:left="360"/>
        <w:rPr>
          <w:sz w:val="20"/>
          <w:lang w:eastAsia="ru-RU"/>
        </w:rPr>
      </w:pPr>
      <w:r w:rsidRPr="00FF430B">
        <w:rPr>
          <w:b/>
          <w:lang w:eastAsia="ru-RU"/>
        </w:rPr>
        <w:t>Respectivul contract se referă la un proiect și/sau program finanțat din fonduri ale Uniunii Europene:</w:t>
      </w:r>
      <w:r w:rsidRPr="0045074F">
        <w:rPr>
          <w:b/>
          <w:u w:val="single"/>
          <w:lang w:eastAsia="ru-RU"/>
        </w:rPr>
        <w:t xml:space="preserve"> </w:t>
      </w:r>
      <w:r w:rsidRPr="008D5AEB">
        <w:rPr>
          <w:b/>
          <w:u w:val="single"/>
          <w:lang w:eastAsia="ru-RU"/>
        </w:rPr>
        <w:t>_nu se referă_</w:t>
      </w:r>
    </w:p>
    <w:p w14:paraId="1E76F243" w14:textId="77777777" w:rsidR="00C937BC" w:rsidRPr="00FF430B" w:rsidRDefault="00C937BC" w:rsidP="00C937BC">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438BB4C" w14:textId="77777777" w:rsidR="00C937BC" w:rsidRPr="00FF430B" w:rsidRDefault="00C937BC" w:rsidP="00C937B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1F762CFA" w14:textId="77777777" w:rsidR="00C937BC" w:rsidRPr="00FF430B" w:rsidRDefault="00C937BC" w:rsidP="00C937B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13A8288C" w14:textId="77777777" w:rsidR="00C937BC" w:rsidRPr="00FF430B" w:rsidRDefault="00C937BC" w:rsidP="00C937BC">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5283F67" w14:textId="77777777" w:rsidR="00C937BC" w:rsidRPr="00E00B1F"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8D5AEB">
        <w:rPr>
          <w:b/>
          <w:u w:val="single"/>
          <w:lang w:eastAsia="ru-RU"/>
        </w:rPr>
        <w:t xml:space="preserve"> _nu este aplicabil_</w:t>
      </w:r>
    </w:p>
    <w:p w14:paraId="64152344" w14:textId="77777777" w:rsidR="00C937BC" w:rsidRPr="00041C92"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w:t>
      </w:r>
      <w:r w:rsidRPr="00C06BA0">
        <w:rPr>
          <w:b/>
          <w:u w:val="single"/>
          <w:lang w:eastAsia="ru-RU"/>
        </w:rPr>
        <w:t>_nu este aplicabil_</w:t>
      </w:r>
    </w:p>
    <w:p w14:paraId="19F6C12C" w14:textId="77777777" w:rsidR="00C937BC" w:rsidRPr="00E00B1F" w:rsidRDefault="00C937BC" w:rsidP="00C937BC">
      <w:pPr>
        <w:numPr>
          <w:ilvl w:val="0"/>
          <w:numId w:val="23"/>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w:t>
      </w:r>
      <w:r>
        <w:rPr>
          <w:b/>
          <w:lang w:eastAsia="ru-RU"/>
        </w:rPr>
        <w:t xml:space="preserve">zarea că nu a fost publicat un </w:t>
      </w:r>
      <w:r w:rsidRPr="00FF430B">
        <w:rPr>
          <w:b/>
          <w:lang w:eastAsia="ru-RU"/>
        </w:rPr>
        <w:t xml:space="preserve">stfel de </w:t>
      </w:r>
      <w:r w:rsidRPr="00FF430B">
        <w:rPr>
          <w:b/>
          <w:shd w:val="clear" w:color="auto" w:fill="FFFFFF" w:themeFill="background1"/>
          <w:lang w:eastAsia="ru-RU"/>
        </w:rPr>
        <w:t>anunţ:</w:t>
      </w:r>
      <w:r>
        <w:rPr>
          <w:b/>
          <w:shd w:val="clear" w:color="auto" w:fill="FFFFFF" w:themeFill="background1"/>
          <w:lang w:eastAsia="ru-RU"/>
        </w:rPr>
        <w:t xml:space="preserve">  </w:t>
      </w:r>
      <w:r w:rsidRPr="00C06BA0">
        <w:rPr>
          <w:b/>
          <w:u w:val="single"/>
          <w:lang w:eastAsia="ru-RU"/>
        </w:rPr>
        <w:t>_nu este aplicabil_</w:t>
      </w:r>
    </w:p>
    <w:p w14:paraId="2A5D63D1" w14:textId="77777777" w:rsidR="00C937BC" w:rsidRPr="00FF430B" w:rsidRDefault="00C937BC" w:rsidP="00C937BC">
      <w:pPr>
        <w:numPr>
          <w:ilvl w:val="0"/>
          <w:numId w:val="23"/>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:_SIA RSAP_</w:t>
      </w:r>
    </w:p>
    <w:p w14:paraId="5BCB108E" w14:textId="77777777" w:rsidR="00C937BC" w:rsidRDefault="00C937BC" w:rsidP="00C937BC">
      <w:pPr>
        <w:numPr>
          <w:ilvl w:val="0"/>
          <w:numId w:val="23"/>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8470A4E" w14:textId="77777777" w:rsidR="00C937BC" w:rsidRPr="00FF430B" w:rsidRDefault="00C937BC" w:rsidP="00C937BC">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C937BC" w14:paraId="1BFC1E20" w14:textId="77777777" w:rsidTr="00A5201E">
        <w:tc>
          <w:tcPr>
            <w:tcW w:w="5305" w:type="dxa"/>
            <w:shd w:val="clear" w:color="auto" w:fill="FFFFFF"/>
          </w:tcPr>
          <w:p w14:paraId="78630955" w14:textId="77777777" w:rsidR="00C937BC" w:rsidRPr="00F445B3" w:rsidRDefault="00C937BC" w:rsidP="00A5201E">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A69E829" w14:textId="77777777" w:rsidR="00C937BC" w:rsidRPr="00F445B3" w:rsidRDefault="00C937BC" w:rsidP="00A5201E">
            <w:pPr>
              <w:shd w:val="clear" w:color="auto" w:fill="FFFFFF" w:themeFill="background1"/>
              <w:tabs>
                <w:tab w:val="right" w:pos="426"/>
              </w:tabs>
              <w:rPr>
                <w:b/>
                <w:lang w:eastAsia="ru-RU"/>
              </w:rPr>
            </w:pPr>
            <w:r w:rsidRPr="00F445B3">
              <w:rPr>
                <w:b/>
                <w:lang w:eastAsia="ru-RU"/>
              </w:rPr>
              <w:t>Se va utiliza/accepta sau nu</w:t>
            </w:r>
          </w:p>
        </w:tc>
      </w:tr>
      <w:tr w:rsidR="00C937BC" w14:paraId="1ABFAF60" w14:textId="77777777" w:rsidTr="00A5201E">
        <w:tc>
          <w:tcPr>
            <w:tcW w:w="5305" w:type="dxa"/>
            <w:shd w:val="clear" w:color="auto" w:fill="FFFFFF"/>
          </w:tcPr>
          <w:p w14:paraId="321C7211" w14:textId="77777777" w:rsidR="00C937BC" w:rsidRPr="00F445B3" w:rsidRDefault="00C937BC" w:rsidP="00A5201E">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850B1BF" w14:textId="77777777" w:rsidR="00C937BC" w:rsidRPr="00F445B3" w:rsidRDefault="00C937BC" w:rsidP="00A5201E">
            <w:pPr>
              <w:shd w:val="clear" w:color="auto" w:fill="FFFFFF" w:themeFill="background1"/>
              <w:tabs>
                <w:tab w:val="right" w:pos="426"/>
              </w:tabs>
              <w:rPr>
                <w:lang w:eastAsia="ru-RU"/>
              </w:rPr>
            </w:pPr>
            <w:r>
              <w:rPr>
                <w:lang w:eastAsia="ru-RU"/>
              </w:rPr>
              <w:t>Se acceptă</w:t>
            </w:r>
          </w:p>
        </w:tc>
      </w:tr>
      <w:tr w:rsidR="00C937BC" w14:paraId="5AABDCE3" w14:textId="77777777" w:rsidTr="00A5201E">
        <w:tc>
          <w:tcPr>
            <w:tcW w:w="5305" w:type="dxa"/>
            <w:shd w:val="clear" w:color="auto" w:fill="FFFFFF"/>
          </w:tcPr>
          <w:p w14:paraId="46B7B830" w14:textId="77777777" w:rsidR="00C937BC" w:rsidRPr="00F445B3" w:rsidRDefault="00C937BC" w:rsidP="00A5201E">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121D9C4" w14:textId="77777777" w:rsidR="00C937BC" w:rsidRPr="00F445B3" w:rsidRDefault="00C937BC" w:rsidP="00A5201E">
            <w:pPr>
              <w:shd w:val="clear" w:color="auto" w:fill="FFFFFF" w:themeFill="background1"/>
              <w:tabs>
                <w:tab w:val="right" w:pos="426"/>
              </w:tabs>
              <w:rPr>
                <w:lang w:eastAsia="ru-RU"/>
              </w:rPr>
            </w:pPr>
            <w:r>
              <w:rPr>
                <w:lang w:eastAsia="ru-RU"/>
              </w:rPr>
              <w:t>Nu se  acceptă</w:t>
            </w:r>
          </w:p>
        </w:tc>
      </w:tr>
      <w:tr w:rsidR="00C937BC" w14:paraId="2A0594CD" w14:textId="77777777" w:rsidTr="00A5201E">
        <w:tc>
          <w:tcPr>
            <w:tcW w:w="5305" w:type="dxa"/>
            <w:shd w:val="clear" w:color="auto" w:fill="FFFFFF"/>
          </w:tcPr>
          <w:p w14:paraId="0E45E282" w14:textId="77777777" w:rsidR="00C937BC" w:rsidRPr="00F445B3" w:rsidRDefault="00C937BC" w:rsidP="00A5201E">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A0F5A3D" w14:textId="77777777" w:rsidR="00C937BC" w:rsidRDefault="00C937BC" w:rsidP="00A5201E">
            <w:r w:rsidRPr="00DC6359">
              <w:rPr>
                <w:lang w:eastAsia="ru-RU"/>
              </w:rPr>
              <w:t>Se acceptă</w:t>
            </w:r>
          </w:p>
        </w:tc>
      </w:tr>
      <w:tr w:rsidR="00C937BC" w14:paraId="7C93F1FE" w14:textId="77777777" w:rsidTr="00A5201E">
        <w:trPr>
          <w:trHeight w:val="77"/>
        </w:trPr>
        <w:tc>
          <w:tcPr>
            <w:tcW w:w="5305" w:type="dxa"/>
            <w:shd w:val="clear" w:color="auto" w:fill="FFFFFF"/>
          </w:tcPr>
          <w:p w14:paraId="332A509E" w14:textId="77777777" w:rsidR="00C937BC" w:rsidRPr="00F445B3" w:rsidRDefault="00C937BC" w:rsidP="00A5201E">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7963968F" w14:textId="77777777" w:rsidR="00C937BC" w:rsidRDefault="00C937BC" w:rsidP="00A5201E">
            <w:r w:rsidRPr="00DC6359">
              <w:rPr>
                <w:lang w:eastAsia="ru-RU"/>
              </w:rPr>
              <w:t>Se acceptă</w:t>
            </w:r>
          </w:p>
        </w:tc>
      </w:tr>
    </w:tbl>
    <w:p w14:paraId="52B79BD4" w14:textId="77777777" w:rsidR="00C937BC" w:rsidRPr="00FF430B" w:rsidRDefault="00C937BC" w:rsidP="00C937BC">
      <w:pPr>
        <w:numPr>
          <w:ilvl w:val="0"/>
          <w:numId w:val="23"/>
        </w:numPr>
        <w:shd w:val="clear" w:color="auto" w:fill="FFFFFF" w:themeFill="background1"/>
        <w:tabs>
          <w:tab w:val="right" w:pos="426"/>
        </w:tabs>
        <w:spacing w:before="120"/>
        <w:ind w:left="360"/>
        <w:rPr>
          <w:sz w:val="20"/>
          <w:lang w:eastAsia="ru-RU"/>
        </w:rPr>
      </w:pPr>
      <w:r w:rsidRPr="00FF430B">
        <w:rPr>
          <w:b/>
          <w:lang w:eastAsia="ru-RU"/>
        </w:rPr>
        <w:t>Contractul intră sub incidența Acordului privind achizițiile guvernamentale al Organizației Mondiale a Comerțului (numai în cazul anunțurilor transmise spre publicare în Jurnalul Oficial al Uniunii Europene):</w:t>
      </w:r>
      <w:r w:rsidRPr="008D5AEB">
        <w:rPr>
          <w:b/>
          <w:u w:val="single"/>
          <w:lang w:eastAsia="ru-RU"/>
        </w:rPr>
        <w:t xml:space="preserve"> </w:t>
      </w:r>
      <w:r w:rsidRPr="008D5AEB">
        <w:rPr>
          <w:b/>
          <w:u w:val="single"/>
          <w:shd w:val="clear" w:color="auto" w:fill="FFFFFF" w:themeFill="background1"/>
          <w:lang w:eastAsia="ru-RU"/>
        </w:rPr>
        <w:t>_Nu_</w:t>
      </w:r>
    </w:p>
    <w:p w14:paraId="68E1E5E9" w14:textId="77777777" w:rsidR="00C937BC" w:rsidRPr="00F37DE5" w:rsidRDefault="00C937BC" w:rsidP="00C937BC">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shd w:val="clear" w:color="auto" w:fill="FFFFFF" w:themeFill="background1"/>
          <w:lang w:eastAsia="ru-RU"/>
        </w:rPr>
        <w:t>-</w:t>
      </w:r>
    </w:p>
    <w:p w14:paraId="3D3E09F1" w14:textId="77777777" w:rsidR="00C937BC" w:rsidRPr="00F37DE5" w:rsidRDefault="00C937BC" w:rsidP="00C937BC">
      <w:pPr>
        <w:shd w:val="clear" w:color="auto" w:fill="FFFFFF" w:themeFill="background1"/>
        <w:tabs>
          <w:tab w:val="right" w:pos="426"/>
        </w:tabs>
        <w:spacing w:before="120"/>
        <w:rPr>
          <w:b/>
          <w:lang w:eastAsia="ru-RU"/>
        </w:rPr>
      </w:pPr>
    </w:p>
    <w:p w14:paraId="1010246A" w14:textId="77777777" w:rsidR="00C937BC" w:rsidRPr="002121C6" w:rsidRDefault="00C937BC" w:rsidP="00C937BC">
      <w:pPr>
        <w:rPr>
          <w:b/>
        </w:rPr>
      </w:pPr>
      <w:r w:rsidRPr="002121C6">
        <w:rPr>
          <w:b/>
        </w:rPr>
        <w:t>Președintele grupului de lucru pentru achiziții:</w:t>
      </w:r>
    </w:p>
    <w:p w14:paraId="5651C362" w14:textId="77777777" w:rsidR="00C937BC" w:rsidRDefault="00C937BC" w:rsidP="00C937BC"/>
    <w:p w14:paraId="19C16E61" w14:textId="77777777" w:rsidR="00C937BC" w:rsidRPr="00DA666D" w:rsidRDefault="00C937BC" w:rsidP="00C937BC">
      <w:r>
        <w:t>______</w:t>
      </w:r>
      <w:r w:rsidRPr="008E2DAB">
        <w:rPr>
          <w:u w:val="single"/>
        </w:rPr>
        <w:t xml:space="preserve">        Noroc__Victoria</w:t>
      </w:r>
      <w:r>
        <w:t>_______________                  ___________________</w:t>
      </w:r>
    </w:p>
    <w:p w14:paraId="2E35DE93" w14:textId="77777777" w:rsidR="00B65C93" w:rsidRDefault="00B65C93" w:rsidP="0021754D">
      <w:pPr>
        <w:pStyle w:val="Style3"/>
        <w:tabs>
          <w:tab w:val="left" w:pos="567"/>
        </w:tabs>
        <w:spacing w:before="0" w:beforeAutospacing="0" w:after="0"/>
        <w:ind w:left="0" w:firstLine="0"/>
        <w:rPr>
          <w:rFonts w:eastAsia="PMingLiU"/>
          <w:lang w:val="ro-MD" w:eastAsia="zh-CN"/>
        </w:rPr>
      </w:pPr>
    </w:p>
    <w:p w14:paraId="0EDCA17F" w14:textId="77777777" w:rsidR="00B1207B" w:rsidRDefault="00B1207B" w:rsidP="0021754D">
      <w:pPr>
        <w:pStyle w:val="Style3"/>
        <w:tabs>
          <w:tab w:val="left" w:pos="567"/>
        </w:tabs>
        <w:spacing w:before="0" w:beforeAutospacing="0" w:after="0"/>
        <w:ind w:left="0" w:firstLine="0"/>
        <w:rPr>
          <w:rFonts w:eastAsia="PMingLiU"/>
          <w:lang w:val="ro-MD" w:eastAsia="zh-CN"/>
        </w:rPr>
      </w:pPr>
    </w:p>
    <w:p w14:paraId="412C455A" w14:textId="77777777" w:rsidR="00B1207B" w:rsidRDefault="00B1207B" w:rsidP="0021754D">
      <w:pPr>
        <w:pStyle w:val="Style3"/>
        <w:tabs>
          <w:tab w:val="left" w:pos="567"/>
        </w:tabs>
        <w:spacing w:before="0" w:beforeAutospacing="0" w:after="0"/>
        <w:ind w:left="0" w:firstLine="0"/>
        <w:rPr>
          <w:rFonts w:eastAsia="PMingLiU"/>
          <w:lang w:val="ro-MD" w:eastAsia="zh-CN"/>
        </w:rPr>
      </w:pPr>
    </w:p>
    <w:p w14:paraId="5521E6F6" w14:textId="77777777" w:rsidR="00C937BC" w:rsidRDefault="00C937BC" w:rsidP="0021754D">
      <w:pPr>
        <w:pStyle w:val="Style3"/>
        <w:tabs>
          <w:tab w:val="left" w:pos="567"/>
        </w:tabs>
        <w:spacing w:before="0" w:beforeAutospacing="0" w:after="0"/>
        <w:ind w:left="0" w:firstLine="0"/>
        <w:rPr>
          <w:rFonts w:eastAsia="PMingLiU"/>
          <w:lang w:val="ro-MD" w:eastAsia="zh-CN"/>
        </w:rPr>
      </w:pPr>
    </w:p>
    <w:p w14:paraId="5A6D5AB8" w14:textId="77777777" w:rsidR="00B1207B" w:rsidRDefault="00B1207B" w:rsidP="0021754D">
      <w:pPr>
        <w:pStyle w:val="Style3"/>
        <w:tabs>
          <w:tab w:val="left" w:pos="567"/>
        </w:tabs>
        <w:spacing w:before="0" w:beforeAutospacing="0" w:after="0"/>
        <w:ind w:left="0" w:firstLine="0"/>
        <w:rPr>
          <w:rFonts w:eastAsia="PMingLiU"/>
          <w:lang w:val="ro-MD" w:eastAsia="zh-CN"/>
        </w:rPr>
      </w:pPr>
    </w:p>
    <w:p w14:paraId="303E3A8F" w14:textId="77777777" w:rsidR="00B1207B" w:rsidRPr="00FF430B" w:rsidRDefault="00B1207B" w:rsidP="0021754D">
      <w:pPr>
        <w:pStyle w:val="Style3"/>
        <w:tabs>
          <w:tab w:val="left" w:pos="567"/>
        </w:tabs>
        <w:spacing w:before="0" w:beforeAutospacing="0" w:after="0"/>
        <w:ind w:left="0" w:firstLine="0"/>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4841FDC9"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26B1D246"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38DD8EB9"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w:t>
      </w:r>
      <w:r w:rsidR="00C937BC">
        <w:rPr>
          <w:b/>
          <w:noProof w:val="0"/>
          <w:shd w:val="clear" w:color="auto" w:fill="FFFFFF" w:themeFill="background1"/>
          <w:lang w:val="ro-MD" w:eastAsia="ru-RU"/>
        </w:rPr>
        <w:t>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w:t>
      </w:r>
      <w:r w:rsidR="00C937BC">
        <w:rPr>
          <w:noProof w:val="0"/>
          <w:sz w:val="20"/>
          <w:lang w:val="ro-MD" w:eastAsia="ru-RU"/>
        </w:rPr>
        <w:t xml:space="preserve"> achiziți</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12246DDA" w:rsidR="00631A2C" w:rsidRPr="00FF430B" w:rsidRDefault="00864A45" w:rsidP="0032395A">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w:t>
      </w:r>
      <w:r w:rsidR="00C937BC">
        <w:rPr>
          <w:b/>
          <w:lang w:val="ro-MD" w:eastAsia="ru-RU"/>
        </w:rPr>
        <w:t>_______________________________</w:t>
      </w:r>
    </w:p>
    <w:p w14:paraId="7B577889" w14:textId="532401C9" w:rsidR="00631A2C" w:rsidRPr="00FF430B" w:rsidRDefault="00631A2C" w:rsidP="0032395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w:t>
      </w:r>
      <w:r w:rsidR="00C937BC">
        <w:rPr>
          <w:b/>
          <w:noProof w:val="0"/>
          <w:shd w:val="clear" w:color="auto" w:fill="FFFFFF" w:themeFill="background1"/>
          <w:lang w:val="ro-MD" w:eastAsia="ru-RU"/>
        </w:rPr>
        <w:t>_____________________________</w:t>
      </w:r>
    </w:p>
    <w:p w14:paraId="65B80B5D" w14:textId="77B81247" w:rsidR="00631A2C" w:rsidRPr="00FF430B" w:rsidRDefault="00631A2C" w:rsidP="0032395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w:t>
      </w:r>
      <w:r w:rsidR="00C937BC">
        <w:rPr>
          <w:b/>
          <w:noProof w:val="0"/>
          <w:shd w:val="clear" w:color="auto" w:fill="FFFFFF" w:themeFill="background1"/>
          <w:lang w:val="ro-MD" w:eastAsia="ru-RU"/>
        </w:rPr>
        <w:t>____________________________</w:t>
      </w:r>
    </w:p>
    <w:p w14:paraId="6098E8B1" w14:textId="2E2F4192" w:rsidR="00631A2C" w:rsidRPr="00FF430B" w:rsidRDefault="00631A2C" w:rsidP="0032395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w:t>
      </w:r>
      <w:r w:rsidR="00C937BC">
        <w:rPr>
          <w:b/>
          <w:noProof w:val="0"/>
          <w:shd w:val="clear" w:color="auto" w:fill="FFFFFF" w:themeFill="background1"/>
          <w:lang w:val="ro-MD" w:eastAsia="ru-RU"/>
        </w:rPr>
        <w:t>_________________________</w:t>
      </w:r>
    </w:p>
    <w:p w14:paraId="6523BC72" w14:textId="670E6D37" w:rsidR="00631A2C" w:rsidRPr="00FF430B" w:rsidRDefault="00631A2C" w:rsidP="0032395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C937BC">
        <w:rPr>
          <w:b/>
          <w:noProof w:val="0"/>
          <w:shd w:val="clear" w:color="auto" w:fill="FFFFFF" w:themeFill="background1"/>
          <w:lang w:val="ro-MD" w:eastAsia="ru-RU"/>
        </w:rPr>
        <w:t>_______________</w:t>
      </w:r>
    </w:p>
    <w:p w14:paraId="27013BB4" w14:textId="77777777" w:rsidR="0005316F" w:rsidRPr="00FF430B" w:rsidRDefault="00631A2C" w:rsidP="0032395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66C68332" w:rsidR="0005316F" w:rsidRPr="00FF430B" w:rsidRDefault="0005316F" w:rsidP="0032395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00C937BC">
        <w:rPr>
          <w:b/>
          <w:noProof w:val="0"/>
          <w:lang w:val="ro-MD" w:eastAsia="ro-RO"/>
        </w:rPr>
        <w:t xml:space="preserve"> Nr.____, Data publicării_______</w:t>
      </w:r>
      <w:r w:rsidR="007E79C1" w:rsidRPr="00FF430B">
        <w:rPr>
          <w:b/>
          <w:noProof w:val="0"/>
          <w:lang w:val="ro-MD" w:eastAsia="ro-RO"/>
        </w:rPr>
        <w:t>_,</w:t>
      </w:r>
      <w:r w:rsidR="00FE38A6" w:rsidRPr="00FF430B">
        <w:rPr>
          <w:b/>
          <w:noProof w:val="0"/>
          <w:lang w:val="ro-MD" w:eastAsia="ro-RO"/>
        </w:rPr>
        <w:t xml:space="preserve"> </w:t>
      </w:r>
      <w:r w:rsidR="00C937BC">
        <w:rPr>
          <w:b/>
          <w:noProof w:val="0"/>
          <w:lang w:val="ro-MD" w:eastAsia="ro-RO"/>
        </w:rPr>
        <w:t>Link_______</w:t>
      </w:r>
    </w:p>
    <w:p w14:paraId="6EB08B40" w14:textId="77777777" w:rsidR="00631A2C" w:rsidRPr="00FF430B" w:rsidRDefault="00631A2C" w:rsidP="0032395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2395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2395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68A4046E" w:rsidR="009C1502" w:rsidRPr="00FF430B" w:rsidRDefault="009C1502" w:rsidP="0032395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w:t>
      </w:r>
    </w:p>
    <w:p w14:paraId="2B077F89" w14:textId="4348C451" w:rsidR="00EF4276" w:rsidRPr="00FF430B" w:rsidRDefault="009C1502" w:rsidP="0032395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0F683E64" w:rsidR="00EF4276" w:rsidRPr="00FF430B" w:rsidRDefault="00EF4276" w:rsidP="0032395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w:t>
      </w:r>
      <w:r w:rsidR="00C937BC">
        <w:rPr>
          <w:b/>
          <w:noProof w:val="0"/>
          <w:lang w:val="ro-MD" w:eastAsia="ru-RU"/>
        </w:rPr>
        <w:t>_____________________________</w:t>
      </w:r>
      <w:r w:rsidRPr="00FF430B">
        <w:rPr>
          <w:b/>
          <w:noProof w:val="0"/>
          <w:lang w:val="ro-MD" w:eastAsia="ru-RU"/>
        </w:rPr>
        <w:t>.</w:t>
      </w:r>
    </w:p>
    <w:p w14:paraId="7B421E02" w14:textId="77777777" w:rsidR="00631A2C" w:rsidRPr="00FF430B" w:rsidRDefault="00631A2C" w:rsidP="0032395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63A750EA" w:rsidR="00631A2C" w:rsidRPr="00FF430B" w:rsidRDefault="00631A2C" w:rsidP="0032395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w:t>
      </w:r>
      <w:r w:rsidR="00C937BC">
        <w:rPr>
          <w:b/>
          <w:noProof w:val="0"/>
          <w:lang w:val="ro-MD" w:eastAsia="ru-RU"/>
        </w:rPr>
        <w:t>_________________________</w:t>
      </w:r>
    </w:p>
    <w:p w14:paraId="5F545DB0" w14:textId="4554E923" w:rsidR="00631A2C" w:rsidRPr="00FF430B" w:rsidRDefault="00631A2C" w:rsidP="0032395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w:t>
      </w:r>
      <w:r w:rsidR="00C937BC">
        <w:rPr>
          <w:b/>
          <w:noProof w:val="0"/>
          <w:lang w:val="ro-MD" w:eastAsia="ru-RU"/>
        </w:rPr>
        <w:t>___________________________</w:t>
      </w:r>
    </w:p>
    <w:p w14:paraId="429B2146" w14:textId="12062BB9" w:rsidR="00631A2C" w:rsidRPr="00FF430B" w:rsidRDefault="00631A2C" w:rsidP="0032395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Adresa la c</w:t>
      </w:r>
      <w:r w:rsidR="00C937BC">
        <w:rPr>
          <w:b/>
          <w:noProof w:val="0"/>
          <w:lang w:val="ro-MD" w:eastAsia="ru-RU"/>
        </w:rPr>
        <w:t>are trebuie transmise ofertele:</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04F6BDEA" w:rsidR="00631A2C" w:rsidRPr="00FF430B" w:rsidRDefault="00631A2C" w:rsidP="0032395A">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w:t>
      </w:r>
      <w:r w:rsidR="00C937BC">
        <w:rPr>
          <w:b/>
          <w:noProof w:val="0"/>
          <w:lang w:val="ro-MD" w:eastAsia="ru-RU"/>
        </w:rPr>
        <w:t>______________________</w:t>
      </w:r>
    </w:p>
    <w:p w14:paraId="19B84404" w14:textId="77777777" w:rsidR="00631A2C" w:rsidRPr="00FF430B" w:rsidRDefault="00631A2C" w:rsidP="0032395A">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2395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2FC73C6A" w:rsidR="00631A2C" w:rsidRPr="00FF430B" w:rsidRDefault="00631A2C" w:rsidP="0032395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w:t>
      </w:r>
      <w:r w:rsidR="00C937BC">
        <w:rPr>
          <w:b/>
          <w:noProof w:val="0"/>
          <w:lang w:val="ro-MD" w:eastAsia="ru-RU"/>
        </w:rPr>
        <w:t>___________________________</w:t>
      </w:r>
    </w:p>
    <w:p w14:paraId="67BFC34A" w14:textId="17CD88C4" w:rsidR="00631A2C" w:rsidRPr="00FF430B" w:rsidRDefault="00631A2C" w:rsidP="0032395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w:t>
      </w:r>
      <w:r w:rsidR="00C937BC">
        <w:rPr>
          <w:b/>
          <w:noProof w:val="0"/>
          <w:lang w:val="ro-MD" w:eastAsia="ru-RU"/>
        </w:rPr>
        <w:t>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1DBAF8B2" w:rsidR="00631A2C" w:rsidRPr="00FF430B" w:rsidRDefault="00631A2C" w:rsidP="0032395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w:t>
      </w:r>
      <w:r w:rsidR="00C937BC">
        <w:rPr>
          <w:b/>
          <w:noProof w:val="0"/>
          <w:lang w:val="ro-MD" w:eastAsia="ru-RU"/>
        </w:rPr>
        <w:t>_____________________________</w:t>
      </w:r>
    </w:p>
    <w:p w14:paraId="4D8A973D" w14:textId="3C592E29" w:rsidR="00631A2C" w:rsidRPr="00FF430B" w:rsidRDefault="00631A2C" w:rsidP="0032395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w:t>
      </w:r>
      <w:r w:rsidR="00C937BC">
        <w:rPr>
          <w:b/>
          <w:noProof w:val="0"/>
          <w:shd w:val="clear" w:color="auto" w:fill="FFFFFF" w:themeFill="background1"/>
          <w:lang w:val="ro-MD" w:eastAsia="ru-RU"/>
        </w:rPr>
        <w:t>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Default="000930AB" w:rsidP="00B1207B">
      <w:pPr>
        <w:pStyle w:val="Style3"/>
        <w:tabs>
          <w:tab w:val="left" w:pos="567"/>
        </w:tabs>
        <w:spacing w:before="0" w:beforeAutospacing="0" w:after="0"/>
        <w:ind w:left="0" w:firstLine="0"/>
        <w:rPr>
          <w:rFonts w:eastAsia="PMingLiU"/>
          <w:lang w:val="ro-MD" w:eastAsia="zh-CN"/>
        </w:rPr>
      </w:pPr>
    </w:p>
    <w:p w14:paraId="444CB196"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4D45A766"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0433E114"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554E7AC1"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3EC82AAF"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201A5CFC"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2E6DE81E"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496EA60F"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34E55B27"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5DE6A881"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74DB45AF"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1B0D4F33"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68A41E7B"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7B325568"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5503793B" w14:textId="77777777" w:rsidR="00C937BC" w:rsidRDefault="00C937BC" w:rsidP="00B1207B">
      <w:pPr>
        <w:pStyle w:val="Style3"/>
        <w:tabs>
          <w:tab w:val="left" w:pos="567"/>
        </w:tabs>
        <w:spacing w:before="0" w:beforeAutospacing="0" w:after="0"/>
        <w:ind w:left="0" w:firstLine="0"/>
        <w:rPr>
          <w:rFonts w:eastAsia="PMingLiU"/>
          <w:lang w:val="ro-MD" w:eastAsia="zh-CN"/>
        </w:rPr>
      </w:pPr>
    </w:p>
    <w:p w14:paraId="014EAF6B" w14:textId="77777777" w:rsidR="00C937BC" w:rsidRPr="00FF430B" w:rsidRDefault="00C937BC" w:rsidP="00B1207B">
      <w:pPr>
        <w:pStyle w:val="Style3"/>
        <w:tabs>
          <w:tab w:val="left" w:pos="567"/>
        </w:tabs>
        <w:spacing w:before="0" w:beforeAutospacing="0" w:after="0"/>
        <w:ind w:left="0" w:firstLine="0"/>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2124B69B"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187E1873"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3EB385CB" w14:textId="77777777" w:rsidR="000930AB" w:rsidRPr="00FF430B" w:rsidRDefault="000930AB" w:rsidP="00B1207B">
      <w:pPr>
        <w:pStyle w:val="Style3"/>
        <w:tabs>
          <w:tab w:val="left" w:pos="567"/>
        </w:tabs>
        <w:spacing w:before="0" w:beforeAutospacing="0" w:after="0"/>
        <w:ind w:left="0" w:firstLine="0"/>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324CDF91"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B1207B">
        <w:rPr>
          <w:rFonts w:eastAsia="PMingLiU"/>
          <w:lang w:val="ro-MD" w:eastAsia="zh-CN"/>
        </w:rPr>
        <w:t>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36F79F38"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B1207B">
        <w:rPr>
          <w:rFonts w:eastAsia="PMingLiU"/>
          <w:lang w:val="ro-MD" w:eastAsia="zh-CN"/>
        </w:rPr>
        <w:t>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7B923E8A" w14:textId="7E339465" w:rsidR="005B235E" w:rsidRPr="00FF430B" w:rsidRDefault="005B235E" w:rsidP="00B1207B">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B1207B">
        <w:rPr>
          <w:rFonts w:eastAsia="PMingLiU"/>
          <w:lang w:val="ro-MD" w:eastAsia="zh-CN"/>
        </w:rPr>
        <w:t>_____________________________</w:t>
      </w: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257D2F75"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B1207B">
        <w:rPr>
          <w:rFonts w:eastAsia="PMingLiU"/>
          <w:lang w:val="ro-MD" w:eastAsia="zh-CN"/>
        </w:rPr>
        <w:t>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pBdr>
          <w:bottom w:val="single" w:sz="12" w:space="1" w:color="auto"/>
        </w:pBdr>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68E3EB4B" w14:textId="77777777" w:rsidR="00B1207B" w:rsidRPr="00B1207B" w:rsidRDefault="00B1207B" w:rsidP="00B1207B">
      <w:pPr>
        <w:pStyle w:val="Style3"/>
        <w:tabs>
          <w:tab w:val="left" w:pos="567"/>
        </w:tabs>
        <w:spacing w:before="0" w:beforeAutospacing="0" w:after="0"/>
        <w:ind w:left="0" w:right="-144" w:firstLine="0"/>
        <w:rPr>
          <w:rFonts w:eastAsia="PMingLiU"/>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19E470CC"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23F21A37" w:rsidR="00EC4378" w:rsidRPr="00FF430B" w:rsidRDefault="00B1207B" w:rsidP="00244A30">
      <w:pPr>
        <w:pStyle w:val="Style3"/>
        <w:tabs>
          <w:tab w:val="left" w:pos="567"/>
        </w:tabs>
        <w:ind w:hanging="1338"/>
        <w:jc w:val="both"/>
        <w:rPr>
          <w:rFonts w:eastAsia="PMingLiU"/>
          <w:lang w:val="ro-MD" w:eastAsia="zh-CN"/>
        </w:rPr>
      </w:pPr>
      <w:r>
        <w:rPr>
          <w:rFonts w:eastAsia="PMingLiU"/>
          <w:lang w:val="ro-MD" w:eastAsia="zh-CN"/>
        </w:rPr>
        <w:t>Semnăturile m</w:t>
      </w:r>
      <w:r w:rsidR="00EC4378" w:rsidRPr="00FF430B">
        <w:rPr>
          <w:rFonts w:eastAsia="PMingLiU"/>
          <w:lang w:val="ro-MD" w:eastAsia="zh-CN"/>
        </w:rPr>
        <w:t>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Default="003C4159" w:rsidP="00A26B23">
      <w:pPr>
        <w:pStyle w:val="Style3"/>
        <w:tabs>
          <w:tab w:val="left" w:pos="567"/>
        </w:tabs>
        <w:spacing w:before="0" w:beforeAutospacing="0" w:after="0"/>
        <w:ind w:left="0" w:firstLine="0"/>
        <w:rPr>
          <w:rFonts w:eastAsia="PMingLiU"/>
          <w:lang w:val="ro-MD" w:eastAsia="zh-CN"/>
        </w:rPr>
      </w:pPr>
    </w:p>
    <w:p w14:paraId="42AC4D53" w14:textId="77777777" w:rsidR="00C937BC" w:rsidRDefault="00C937BC" w:rsidP="00A26B23">
      <w:pPr>
        <w:pStyle w:val="Style3"/>
        <w:tabs>
          <w:tab w:val="left" w:pos="567"/>
        </w:tabs>
        <w:spacing w:before="0" w:beforeAutospacing="0" w:after="0"/>
        <w:ind w:left="0" w:firstLine="0"/>
        <w:rPr>
          <w:rFonts w:eastAsia="PMingLiU"/>
          <w:lang w:val="ro-MD" w:eastAsia="zh-CN"/>
        </w:rPr>
      </w:pPr>
    </w:p>
    <w:p w14:paraId="671F3E7F" w14:textId="77777777" w:rsidR="00C937BC" w:rsidRDefault="00C937BC" w:rsidP="00A26B23">
      <w:pPr>
        <w:pStyle w:val="Style3"/>
        <w:tabs>
          <w:tab w:val="left" w:pos="567"/>
        </w:tabs>
        <w:spacing w:before="0" w:beforeAutospacing="0" w:after="0"/>
        <w:ind w:left="0" w:firstLine="0"/>
        <w:rPr>
          <w:rFonts w:eastAsia="PMingLiU"/>
          <w:lang w:val="ro-MD" w:eastAsia="zh-CN"/>
        </w:rPr>
      </w:pPr>
    </w:p>
    <w:p w14:paraId="34AD6F2B" w14:textId="77777777" w:rsidR="00C937BC" w:rsidRPr="00FF430B" w:rsidRDefault="00C937BC"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4A2990B2"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3400F30C" w14:textId="23499D8F" w:rsidR="005B235E" w:rsidRPr="00B1207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2395A">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B1207B">
              <w:rPr>
                <w:rFonts w:eastAsia="Calibri"/>
                <w:i/>
                <w:noProof w:val="0"/>
                <w:sz w:val="16"/>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2395A">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00782260" w14:textId="5A2E44E0" w:rsidR="009D62FF" w:rsidRPr="00B1207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r w:rsidRPr="00B1207B">
              <w:rPr>
                <w:i/>
                <w:noProof w:val="0"/>
                <w:sz w:val="16"/>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B1207B">
            <w:pPr>
              <w:spacing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B1207B">
            <w:pPr>
              <w:spacing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B1207B">
            <w:pPr>
              <w:spacing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2395A">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2395A">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3D27656B" w14:textId="0F9651F0" w:rsidR="009D62FF" w:rsidRPr="00B1207B" w:rsidRDefault="009D62FF" w:rsidP="009D62FF">
            <w:pPr>
              <w:jc w:val="both"/>
              <w:rPr>
                <w:rFonts w:eastAsia="Calibri"/>
                <w:noProof w:val="0"/>
                <w:lang w:val="ro-MD"/>
              </w:rPr>
            </w:pPr>
            <w:r w:rsidRPr="00FF430B">
              <w:rPr>
                <w:rFonts w:eastAsia="Calibri"/>
                <w:noProof w:val="0"/>
                <w:lang w:val="ro-MD"/>
              </w:rPr>
              <w:t xml:space="preserve">mun. Chișinău, bd. Ștefan cel Mare și Sfânt, 124, MD-2001;tel/fax: (022) 820 652, 820-651 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31CD5377"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2D07CEBA"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B1207B">
      <w:pPr>
        <w:jc w:val="center"/>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2395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2395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2395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2395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2395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5CB1719B"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2395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14D223BB"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2395A">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33879454" w14:textId="77777777" w:rsidR="00DC4959" w:rsidRPr="00FF430B" w:rsidRDefault="00DC4959" w:rsidP="00B1207B">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1E603BC0"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6CE0F290"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CC678E6"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3518C953"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1D33AEB1"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w:t>
      </w:r>
      <w:r w:rsidR="00C937BC">
        <w:rPr>
          <w:rFonts w:ascii="Times New Roman" w:hAnsi="Times New Roman"/>
          <w:szCs w:val="24"/>
          <w:lang w:val="ro-MD"/>
        </w:rPr>
        <w:t>_____________________________</w:t>
      </w:r>
      <w:r w:rsidR="00C937BC">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2F050B8"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285554F9"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41CA6B3A"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w:t>
      </w:r>
      <w:r w:rsidR="00B1207B">
        <w:rPr>
          <w:rFonts w:ascii="Times New Roman" w:hAnsi="Times New Roman"/>
          <w:szCs w:val="24"/>
          <w:lang w:val="ro-MD"/>
        </w:rPr>
        <w:t>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EBBE3AC"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B1207B">
        <w:rPr>
          <w:rFonts w:ascii="Times New Roman" w:hAnsi="Times New Roman"/>
          <w:szCs w:val="24"/>
          <w:lang w:val="ro-MD"/>
        </w:rPr>
        <w:t>______________________________</w:t>
      </w:r>
    </w:p>
    <w:p w14:paraId="570519DE" w14:textId="0FAE80E0"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w:t>
      </w:r>
      <w:r w:rsidR="00B1207B">
        <w:rPr>
          <w:rFonts w:ascii="Times New Roman" w:hAnsi="Times New Roman"/>
          <w:szCs w:val="24"/>
          <w:lang w:val="ro-MD"/>
        </w:rPr>
        <w:t>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4EEB589D"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subsemnaţii___________________________________</w:t>
      </w:r>
      <w:r w:rsidR="00B1207B">
        <w:rPr>
          <w:rFonts w:ascii="Times New Roman" w:hAnsi="Times New Roman"/>
          <w:szCs w:val="24"/>
          <w:lang w:val="ro-MD"/>
        </w:rPr>
        <w:t>_____________________________</w:t>
      </w:r>
      <w:r w:rsidRPr="00FF430B">
        <w:rPr>
          <w:rFonts w:ascii="Times New Roman" w:hAnsi="Times New Roman"/>
          <w:szCs w:val="24"/>
          <w:lang w:val="ro-MD"/>
        </w:rPr>
        <w:t xml:space="preserve">,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35FA8826"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w:t>
      </w:r>
      <w:r w:rsidR="00C937BC">
        <w:rPr>
          <w:rFonts w:ascii="Times New Roman" w:hAnsi="Times New Roman"/>
          <w:szCs w:val="24"/>
          <w:lang w:val="ro-MD"/>
        </w:rPr>
        <w:t>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02364BE4"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w:t>
      </w:r>
      <w:r w:rsidR="00C937BC">
        <w:rPr>
          <w:rFonts w:ascii="Times New Roman" w:hAnsi="Times New Roman"/>
          <w:szCs w:val="24"/>
          <w:lang w:val="ro-MD"/>
        </w:rPr>
        <w:t>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35B36A2F"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3EFD5D2C"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3A9956D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B1207B">
        <w:rPr>
          <w:rFonts w:ascii="Times New Roman" w:hAnsi="Times New Roman"/>
          <w:szCs w:val="24"/>
          <w:lang w:val="ro-MD"/>
        </w:rPr>
        <w:t>______________________________</w:t>
      </w:r>
    </w:p>
    <w:p w14:paraId="3761181F" w14:textId="77777777" w:rsidR="00AA1372" w:rsidRPr="00FF430B" w:rsidRDefault="00A227F2" w:rsidP="00B1207B">
      <w:pPr>
        <w:pStyle w:val="a7"/>
        <w:tabs>
          <w:tab w:val="left" w:pos="567"/>
        </w:tabs>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7A453D0"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66301BC4"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3963305F"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C937BC">
        <w:rPr>
          <w:rFonts w:ascii="Times New Roman" w:hAnsi="Times New Roman"/>
          <w:szCs w:val="24"/>
          <w:lang w:val="ro-MD"/>
        </w:rPr>
        <w:t>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Default="00B65C93" w:rsidP="00196AB4">
      <w:pPr>
        <w:pStyle w:val="Style3"/>
        <w:tabs>
          <w:tab w:val="left" w:pos="567"/>
        </w:tabs>
        <w:ind w:left="0" w:firstLine="0"/>
        <w:rPr>
          <w:rFonts w:eastAsia="PMingLiU"/>
          <w:lang w:val="ro-MD" w:eastAsia="zh-CN"/>
        </w:rPr>
      </w:pPr>
    </w:p>
    <w:p w14:paraId="2D4371AC" w14:textId="77777777" w:rsidR="00C937BC" w:rsidRDefault="00C937BC" w:rsidP="00196AB4">
      <w:pPr>
        <w:pStyle w:val="Style3"/>
        <w:tabs>
          <w:tab w:val="left" w:pos="567"/>
        </w:tabs>
        <w:ind w:left="0" w:firstLine="0"/>
        <w:rPr>
          <w:rFonts w:eastAsia="PMingLiU"/>
          <w:lang w:val="ro-MD" w:eastAsia="zh-CN"/>
        </w:rPr>
      </w:pPr>
    </w:p>
    <w:p w14:paraId="0F6CA010" w14:textId="77777777" w:rsidR="00C937BC" w:rsidRPr="00FF430B" w:rsidRDefault="00C937BC"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5EA619CC"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2538A105"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186B3BE0"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w:t>
      </w:r>
      <w:r w:rsidR="00B1207B">
        <w:rPr>
          <w:rFonts w:ascii="Times New Roman" w:hAnsi="Times New Roman"/>
          <w:szCs w:val="24"/>
          <w:lang w:val="ro-MD"/>
        </w:rPr>
        <w:t>___________________________</w:t>
      </w:r>
    </w:p>
    <w:p w14:paraId="4F91BEA3" w14:textId="341F6C04"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w:t>
      </w:r>
      <w:r w:rsidR="00B1207B">
        <w:rPr>
          <w:rFonts w:ascii="Times New Roman" w:hAnsi="Times New Roman"/>
          <w:szCs w:val="24"/>
          <w:lang w:val="ro-MD"/>
        </w:rPr>
        <w:t>____________________________</w:t>
      </w:r>
    </w:p>
    <w:p w14:paraId="254B5419" w14:textId="200D5216"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w:t>
      </w:r>
      <w:r w:rsidR="00B1207B">
        <w:rPr>
          <w:rFonts w:ascii="Times New Roman" w:hAnsi="Times New Roman"/>
          <w:szCs w:val="24"/>
          <w:lang w:val="ro-MD"/>
        </w:rPr>
        <w:t>_____________________________</w:t>
      </w:r>
    </w:p>
    <w:p w14:paraId="55E6179A" w14:textId="002C16B9"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w:t>
      </w:r>
      <w:r w:rsidR="00B1207B">
        <w:rPr>
          <w:rFonts w:ascii="Times New Roman" w:hAnsi="Times New Roman"/>
          <w:szCs w:val="24"/>
          <w:lang w:val="ro-MD"/>
        </w:rPr>
        <w:t>____________________________</w:t>
      </w:r>
    </w:p>
    <w:p w14:paraId="77244496" w14:textId="1257A623"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w:t>
      </w:r>
      <w:r w:rsidR="00B1207B">
        <w:rPr>
          <w:rFonts w:ascii="Times New Roman" w:hAnsi="Times New Roman"/>
          <w:szCs w:val="24"/>
          <w:lang w:val="ro-MD"/>
        </w:rPr>
        <w:t>___________________________</w:t>
      </w:r>
    </w:p>
    <w:p w14:paraId="45681FEF" w14:textId="13822B58"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w:t>
      </w:r>
      <w:r w:rsidR="00B1207B">
        <w:rPr>
          <w:rFonts w:ascii="Times New Roman" w:hAnsi="Times New Roman"/>
          <w:szCs w:val="24"/>
          <w:lang w:val="ro-MD"/>
        </w:rPr>
        <w:t>ui_______________________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4AEDC3CD"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w:t>
      </w:r>
    </w:p>
    <w:p w14:paraId="17878CCE" w14:textId="03C580E0"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w:t>
      </w:r>
    </w:p>
    <w:p w14:paraId="4631719C" w14:textId="4DA54391"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w:t>
      </w:r>
      <w:r w:rsidR="00B1207B">
        <w:rPr>
          <w:rFonts w:ascii="Times New Roman" w:hAnsi="Times New Roman"/>
          <w:szCs w:val="24"/>
          <w:lang w:val="ro-MD"/>
        </w:rPr>
        <w:t>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1219F383"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w:t>
      </w:r>
      <w:r w:rsidR="00B1207B">
        <w:rPr>
          <w:rFonts w:ascii="Times New Roman" w:hAnsi="Times New Roman"/>
          <w:szCs w:val="24"/>
          <w:lang w:val="ro-MD"/>
        </w:rPr>
        <w:t>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6F1BDF5F"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w:t>
      </w:r>
      <w:r w:rsidR="00B1207B">
        <w:rPr>
          <w:rFonts w:ascii="Times New Roman" w:hAnsi="Times New Roman"/>
          <w:szCs w:val="24"/>
          <w:lang w:val="ro-MD"/>
        </w:rPr>
        <w:t xml:space="preserve"> care va fi susţinut pe bază de</w:t>
      </w:r>
      <w:r w:rsidRPr="00FF430B">
        <w:rPr>
          <w:rFonts w:ascii="Times New Roman" w:hAnsi="Times New Roman"/>
          <w:szCs w:val="24"/>
          <w:lang w:val="ro-MD"/>
        </w:rPr>
        <w:t>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2C60F0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w:t>
      </w:r>
      <w:r w:rsidR="00B1207B">
        <w:rPr>
          <w:rFonts w:ascii="Times New Roman" w:hAnsi="Times New Roman"/>
          <w:szCs w:val="24"/>
          <w:lang w:val="ro-MD"/>
        </w:rPr>
        <w:t>rea lucrărilor ______________</w:t>
      </w:r>
    </w:p>
    <w:p w14:paraId="425B79F4" w14:textId="073EEA9C"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w:t>
      </w:r>
      <w:r w:rsidR="00B1207B">
        <w:rPr>
          <w:rFonts w:ascii="Times New Roman" w:hAnsi="Times New Roman"/>
          <w:szCs w:val="24"/>
          <w:lang w:val="ro-MD"/>
        </w:rPr>
        <w:t>-verbal de recepţie_________</w:t>
      </w:r>
    </w:p>
    <w:p w14:paraId="4A6266BF" w14:textId="4AB02190"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w:t>
      </w:r>
      <w:r w:rsidR="00B1207B">
        <w:rPr>
          <w:rFonts w:ascii="Times New Roman" w:hAnsi="Times New Roman"/>
          <w:szCs w:val="24"/>
          <w:lang w:val="ro-MD"/>
        </w:rPr>
        <w:t>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03286D90" w14:textId="77777777" w:rsidR="0019071C" w:rsidRPr="00FF430B" w:rsidRDefault="0019071C" w:rsidP="00B1207B">
      <w:pP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620468FA"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5E3C2C97"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45877AAA"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7979B57A"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58D9972A" w14:textId="77777777" w:rsidR="002D6E71" w:rsidRDefault="002D6E71" w:rsidP="00B1207B">
      <w:pPr>
        <w:spacing w:line="276" w:lineRule="auto"/>
        <w:rPr>
          <w:rFonts w:eastAsia="PMingLiU"/>
          <w:b/>
          <w:lang w:val="ro-MD" w:eastAsia="zh-CN"/>
        </w:rPr>
      </w:pPr>
    </w:p>
    <w:p w14:paraId="23402A51" w14:textId="77777777" w:rsidR="00B1207B" w:rsidRPr="00FF430B" w:rsidRDefault="00B1207B" w:rsidP="00B1207B">
      <w:pPr>
        <w:spacing w:line="276" w:lineRule="auto"/>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4D3414D6"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621037F9"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28735483" w14:textId="77777777" w:rsidR="002D6E71" w:rsidRPr="00FF430B" w:rsidRDefault="002D6E71" w:rsidP="00B1207B">
      <w:pPr>
        <w:spacing w:line="276" w:lineRule="auto"/>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6FA43D9D"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0ADCA839"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4E2E53AB"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79D25997" w14:textId="77377A7C" w:rsidR="002D6E71" w:rsidRPr="00B1207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10F88C95" w:rsidR="00AA1372" w:rsidRPr="00FF430B" w:rsidRDefault="0003591A" w:rsidP="008C0290">
      <w:pPr>
        <w:tabs>
          <w:tab w:val="left" w:pos="567"/>
        </w:tabs>
        <w:jc w:val="both"/>
        <w:rPr>
          <w:lang w:val="ro-MD"/>
        </w:rPr>
      </w:pPr>
      <w:r w:rsidRPr="00FF430B">
        <w:rPr>
          <w:lang w:val="ro-MD"/>
        </w:rPr>
        <w:t>____________________________________________</w:t>
      </w:r>
      <w:r w:rsidR="00B1207B">
        <w:rPr>
          <w:lang w:val="ro-MD"/>
        </w:rPr>
        <w:t>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624EB704"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B1207B">
        <w:rPr>
          <w:lang w:val="ro-MD"/>
        </w:rPr>
        <w:t>_____________________________</w:t>
      </w:r>
    </w:p>
    <w:p w14:paraId="356EE6F3" w14:textId="44967DAD"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B1207B">
        <w:rPr>
          <w:lang w:val="ro-MD"/>
        </w:rPr>
        <w:t>_____________________________</w:t>
      </w:r>
    </w:p>
    <w:p w14:paraId="7A9EBCC2" w14:textId="70EA11E2"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B1207B">
        <w:rPr>
          <w:lang w:val="ro-MD"/>
        </w:rPr>
        <w:t>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11489079"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w:t>
      </w:r>
      <w:r w:rsidR="00B1207B">
        <w:rPr>
          <w:lang w:val="ro-MD"/>
        </w:rPr>
        <w:t>______________________________</w:t>
      </w:r>
    </w:p>
    <w:p w14:paraId="3A365C45" w14:textId="1F9669B6"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w:t>
      </w:r>
      <w:r w:rsidR="00B1207B">
        <w:rPr>
          <w:lang w:val="ro-MD"/>
        </w:rPr>
        <w:t>______________________________</w:t>
      </w:r>
    </w:p>
    <w:p w14:paraId="527E90EB" w14:textId="1916C98E"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w:t>
      </w:r>
      <w:r w:rsidR="00B1207B">
        <w:rPr>
          <w:lang w:val="ro-MD"/>
        </w:rPr>
        <w:t>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F764606" w:rsidR="00AA1372" w:rsidRPr="00FF430B" w:rsidRDefault="00A227F2" w:rsidP="008C0290">
      <w:pPr>
        <w:tabs>
          <w:tab w:val="left" w:pos="567"/>
        </w:tabs>
        <w:jc w:val="both"/>
        <w:rPr>
          <w:lang w:val="ro-MD"/>
        </w:rPr>
      </w:pPr>
      <w:r w:rsidRPr="00FF430B">
        <w:rPr>
          <w:lang w:val="ro-MD"/>
        </w:rPr>
        <w:t>b) Locul şi data înregistrării asociaţiei______________</w:t>
      </w:r>
      <w:r w:rsidR="00B1207B">
        <w:rPr>
          <w:lang w:val="ro-MD"/>
        </w:rPr>
        <w:t>______________________________</w:t>
      </w:r>
    </w:p>
    <w:p w14:paraId="174D2511" w14:textId="1BE3074A" w:rsidR="00AA1372" w:rsidRPr="00FF430B" w:rsidRDefault="00A227F2" w:rsidP="008C0290">
      <w:pPr>
        <w:pStyle w:val="a4"/>
        <w:tabs>
          <w:tab w:val="left" w:pos="567"/>
        </w:tabs>
        <w:jc w:val="both"/>
        <w:rPr>
          <w:lang w:val="ro-MD"/>
        </w:rPr>
      </w:pPr>
      <w:r w:rsidRPr="00FF430B">
        <w:rPr>
          <w:lang w:val="ro-MD"/>
        </w:rPr>
        <w:t>c) Activităţi economice ce se vor realiza în comun ____</w:t>
      </w:r>
      <w:r w:rsidR="00B1207B">
        <w:rPr>
          <w:lang w:val="ro-MD"/>
        </w:rPr>
        <w:t>_______________________________</w:t>
      </w:r>
    </w:p>
    <w:p w14:paraId="0593C6C3" w14:textId="368AEC0F" w:rsidR="00AA1372" w:rsidRPr="00FF430B" w:rsidRDefault="00A227F2" w:rsidP="008C0290">
      <w:pPr>
        <w:tabs>
          <w:tab w:val="left" w:pos="567"/>
        </w:tabs>
        <w:jc w:val="both"/>
        <w:rPr>
          <w:lang w:val="ro-MD"/>
        </w:rPr>
      </w:pPr>
      <w:r w:rsidRPr="00FF430B">
        <w:rPr>
          <w:lang w:val="ro-MD"/>
        </w:rPr>
        <w:t>_____________________________________________</w:t>
      </w:r>
      <w:r w:rsidR="00B1207B">
        <w:rPr>
          <w:lang w:val="ro-MD"/>
        </w:rPr>
        <w:t>______________________________</w:t>
      </w:r>
    </w:p>
    <w:p w14:paraId="113CCDB1" w14:textId="22B65F49"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w:t>
      </w:r>
      <w:r w:rsidR="00B1207B">
        <w:rPr>
          <w:lang w:val="ro-MD"/>
        </w:rPr>
        <w:t>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3B8293FB" w:rsidR="00355106" w:rsidRPr="00FF430B" w:rsidRDefault="00A227F2" w:rsidP="008C0290">
      <w:pPr>
        <w:tabs>
          <w:tab w:val="left" w:pos="567"/>
        </w:tabs>
        <w:jc w:val="both"/>
        <w:rPr>
          <w:lang w:val="ro-MD"/>
        </w:rPr>
      </w:pPr>
      <w:r w:rsidRPr="00FF430B">
        <w:rPr>
          <w:lang w:val="ro-MD"/>
        </w:rPr>
        <w:t>_____________________________________________</w:t>
      </w:r>
      <w:r w:rsidR="00B1207B">
        <w:rPr>
          <w:lang w:val="ro-MD"/>
        </w:rPr>
        <w:t>_____________________________</w:t>
      </w:r>
    </w:p>
    <w:p w14:paraId="07F4FD0F" w14:textId="4769DA3B" w:rsidR="00355106" w:rsidRPr="00FF430B" w:rsidRDefault="00A227F2" w:rsidP="008C0290">
      <w:pPr>
        <w:tabs>
          <w:tab w:val="left" w:pos="567"/>
        </w:tabs>
        <w:jc w:val="both"/>
        <w:rPr>
          <w:lang w:val="ro-MD"/>
        </w:rPr>
      </w:pPr>
      <w:r w:rsidRPr="00FF430B">
        <w:rPr>
          <w:lang w:val="ro-MD"/>
        </w:rPr>
        <w:t>f) Condiţii de administrare a asociaţiei______________</w:t>
      </w:r>
      <w:r w:rsidR="00B1207B">
        <w:rPr>
          <w:lang w:val="ro-MD"/>
        </w:rPr>
        <w:t>_____________________________</w:t>
      </w:r>
    </w:p>
    <w:p w14:paraId="5C9CD016" w14:textId="08300766"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w:t>
      </w:r>
      <w:r w:rsidR="00B1207B">
        <w:rPr>
          <w:lang w:val="ro-MD"/>
        </w:rPr>
        <w:t>______________________________</w:t>
      </w:r>
    </w:p>
    <w:p w14:paraId="06E7B935" w14:textId="0AAC27C0"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w:t>
      </w:r>
      <w:r w:rsidR="00B1207B">
        <w:rPr>
          <w:lang w:val="ro-MD"/>
        </w:rPr>
        <w:t>_____________________________</w:t>
      </w:r>
    </w:p>
    <w:p w14:paraId="02B8D83C" w14:textId="3251AAEB"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w:t>
      </w:r>
      <w:r w:rsidR="00B1207B">
        <w:rPr>
          <w:lang w:val="ro-MD"/>
        </w:rPr>
        <w:t>___________________________</w:t>
      </w:r>
    </w:p>
    <w:p w14:paraId="084C2F32" w14:textId="3F3BE11A" w:rsidR="00AA1372" w:rsidRPr="00FF430B" w:rsidRDefault="00A227F2" w:rsidP="008C0290">
      <w:pPr>
        <w:tabs>
          <w:tab w:val="left" w:pos="567"/>
        </w:tabs>
        <w:jc w:val="both"/>
        <w:rPr>
          <w:lang w:val="ro-MD"/>
        </w:rPr>
      </w:pPr>
      <w:r w:rsidRPr="00FF430B">
        <w:rPr>
          <w:lang w:val="ro-MD"/>
        </w:rPr>
        <w:t>j) Alte cauze__________________________________</w:t>
      </w:r>
      <w:r w:rsidR="00B1207B">
        <w:rPr>
          <w:lang w:val="ro-MD"/>
        </w:rPr>
        <w:t>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05943DD" w14:textId="2A35F151" w:rsidR="00B27D8B" w:rsidRPr="00B1207B" w:rsidRDefault="00A227F2" w:rsidP="00B1207B">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72778B50"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6F286290"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1DD222AD"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1207B">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54311E0E" w:rsidR="00AC7DAC" w:rsidRPr="00FF430B" w:rsidRDefault="00AC7DAC" w:rsidP="00AC7DAC">
      <w:pPr>
        <w:shd w:val="clear" w:color="auto" w:fill="FFFFFF"/>
        <w:spacing w:before="504"/>
        <w:jc w:val="both"/>
        <w:rPr>
          <w:spacing w:val="-3"/>
          <w:lang w:val="ro-MD"/>
        </w:rPr>
      </w:pPr>
      <w:r w:rsidRPr="00FF430B">
        <w:rPr>
          <w:spacing w:val="-3"/>
          <w:lang w:val="ro-MD"/>
        </w:rPr>
        <w:t>Către, ......</w:t>
      </w:r>
      <w:r w:rsidR="00B1207B">
        <w:rPr>
          <w:spacing w:val="-3"/>
          <w:lang w:val="ro-MD"/>
        </w:rPr>
        <w:t>.............................</w:t>
      </w:r>
      <w:r w:rsidRPr="00FF430B">
        <w:rPr>
          <w:spacing w:val="-3"/>
          <w:lang w:val="ro-MD"/>
        </w:rPr>
        <w:t>.........................................</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0E016999"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0CDE753D" w:rsidR="00AC7DAC" w:rsidRPr="00FF430B" w:rsidRDefault="00AC7DAC" w:rsidP="00AC7DAC">
      <w:pPr>
        <w:shd w:val="clear" w:color="auto" w:fill="FFFFFF"/>
        <w:jc w:val="both"/>
        <w:rPr>
          <w:spacing w:val="-1"/>
          <w:lang w:val="ro-MD"/>
        </w:rPr>
      </w:pPr>
      <w:r w:rsidRPr="00FF430B">
        <w:rPr>
          <w:spacing w:val="-1"/>
          <w:lang w:val="ro-MD"/>
        </w:rPr>
        <w:t>Noi,..</w:t>
      </w:r>
      <w:r w:rsidR="00B1207B">
        <w:rPr>
          <w:spacing w:val="-1"/>
          <w:lang w:val="ro-MD"/>
        </w:rPr>
        <w:t>............................</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2099B898" w14:textId="1CD94450" w:rsidR="00B27D8B"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00B1207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w:t>
      </w:r>
      <w:r w:rsidR="00B1207B">
        <w:rPr>
          <w:i/>
          <w:lang w:val="ro-MD"/>
        </w:rPr>
        <w:t>lui/candidatului)</w:t>
      </w: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7B5AE6DC"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695775B6"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w:t>
      </w:r>
      <w:r w:rsidRPr="00FF430B">
        <w:rPr>
          <w:spacing w:val="-1"/>
          <w:lang w:val="ro-MD"/>
        </w:rPr>
        <w:lastRenderedPageBreak/>
        <w:t>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Default="00F85D58" w:rsidP="00A1178E">
      <w:pPr>
        <w:tabs>
          <w:tab w:val="left" w:pos="567"/>
        </w:tabs>
        <w:jc w:val="center"/>
        <w:rPr>
          <w:b/>
          <w:color w:val="000000"/>
          <w:w w:val="90"/>
          <w:lang w:val="ro-MD"/>
        </w:rPr>
      </w:pPr>
    </w:p>
    <w:p w14:paraId="554551B7" w14:textId="77777777" w:rsidR="00C937BC" w:rsidRDefault="00C937BC" w:rsidP="00A1178E">
      <w:pPr>
        <w:tabs>
          <w:tab w:val="left" w:pos="567"/>
        </w:tabs>
        <w:jc w:val="center"/>
        <w:rPr>
          <w:b/>
          <w:color w:val="000000"/>
          <w:w w:val="90"/>
          <w:lang w:val="ro-MD"/>
        </w:rPr>
      </w:pPr>
    </w:p>
    <w:p w14:paraId="5F5CB365" w14:textId="77777777" w:rsidR="00C937BC" w:rsidRPr="00FF430B" w:rsidRDefault="00C937BC"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5B4BC79E"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0535E5F3"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15EC3A8C" w14:textId="77777777" w:rsidR="00B27D8B" w:rsidRPr="00FF430B" w:rsidRDefault="00B27D8B" w:rsidP="00B1207B">
      <w:pPr>
        <w:tabs>
          <w:tab w:val="left" w:pos="567"/>
        </w:tabs>
        <w:rPr>
          <w:b/>
          <w:color w:val="000000"/>
          <w:w w:val="90"/>
          <w:lang w:val="ro-MD"/>
        </w:rPr>
      </w:pPr>
    </w:p>
    <w:p w14:paraId="5D4F688E" w14:textId="7A192E3D" w:rsidR="005C6BF4" w:rsidRPr="00B1207B" w:rsidRDefault="005C6BF4" w:rsidP="00B1207B">
      <w:pPr>
        <w:keepNext/>
        <w:spacing w:before="240" w:after="60"/>
        <w:jc w:val="center"/>
        <w:outlineLvl w:val="0"/>
        <w:rPr>
          <w:b/>
          <w:bCs/>
          <w:kern w:val="32"/>
          <w:lang w:val="ro-MD"/>
        </w:rPr>
      </w:pPr>
      <w:r w:rsidRPr="00FF430B">
        <w:rPr>
          <w:b/>
          <w:bCs/>
          <w:kern w:val="32"/>
          <w:lang w:val="ro-MD"/>
        </w:rPr>
        <w:t xml:space="preserve">DECLARAŢIE TERŢ SUSŢINĂTOR TEHNIC </w:t>
      </w: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0295F1" w14:textId="7FC33DD1" w:rsidR="005C6BF4" w:rsidRPr="00FF430B" w:rsidRDefault="005C6BF4" w:rsidP="00B1207B">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4A4E360A" w14:textId="025B0256" w:rsidR="00B27D8B" w:rsidRPr="00C937BC" w:rsidRDefault="005C6BF4" w:rsidP="00C937BC">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A7BC4C6" w14:textId="03F95F5C" w:rsidR="00B27D8B" w:rsidRPr="00B1207B" w:rsidRDefault="005C6BF4" w:rsidP="00B1207B">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10CC0FB6"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7F8370EF"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CB6AE5E" w14:textId="70908D63"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748D05E0" w:rsidR="002927B7" w:rsidRPr="00B1207B" w:rsidRDefault="005C6BF4" w:rsidP="00B1207B">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61274667" w14:textId="77777777" w:rsidR="00B1207B" w:rsidRPr="00FF430B" w:rsidRDefault="00B1207B" w:rsidP="00B1207B">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3AC4CA24" w14:textId="77777777" w:rsidR="00B1207B" w:rsidRPr="00FF430B" w:rsidRDefault="00B1207B" w:rsidP="00B1207B">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2395A">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38C07086" w14:textId="77777777" w:rsidR="00A0081E" w:rsidRPr="00FF430B" w:rsidRDefault="00A0081E" w:rsidP="00A0081E">
      <w:pPr>
        <w:jc w:val="right"/>
        <w:rPr>
          <w:noProof w:val="0"/>
          <w:sz w:val="22"/>
          <w:szCs w:val="22"/>
          <w:lang w:val="ro-MD"/>
        </w:rPr>
      </w:pPr>
      <w:r w:rsidRPr="00FF430B">
        <w:rPr>
          <w:noProof w:val="0"/>
          <w:lang w:val="ro-MD"/>
        </w:rPr>
        <w:t>Anexa nr.</w:t>
      </w:r>
      <w:r>
        <w:rPr>
          <w:noProof w:val="0"/>
          <w:lang w:val="ro-MD"/>
        </w:rPr>
        <w:t xml:space="preserve"> 23</w:t>
      </w:r>
    </w:p>
    <w:p w14:paraId="49A98904" w14:textId="77777777" w:rsidR="00A0081E" w:rsidRPr="00FF430B" w:rsidRDefault="00A0081E" w:rsidP="00A0081E">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07FA2B1C" w14:textId="77777777" w:rsidR="00A0081E" w:rsidRPr="00FF430B" w:rsidRDefault="00A0081E" w:rsidP="00A0081E">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23547DAE" w14:textId="77777777" w:rsidR="00A0081E" w:rsidRDefault="00A0081E" w:rsidP="00A0081E">
      <w:pPr>
        <w:tabs>
          <w:tab w:val="left" w:leader="underscore" w:pos="6465"/>
          <w:tab w:val="right" w:leader="underscore" w:pos="9777"/>
        </w:tabs>
        <w:spacing w:line="300" w:lineRule="auto"/>
        <w:rPr>
          <w:rFonts w:eastAsia="PMingLiU"/>
          <w:lang w:eastAsia="zh-CN"/>
        </w:rPr>
      </w:pPr>
    </w:p>
    <w:p w14:paraId="7B665200" w14:textId="77777777" w:rsidR="00A0081E" w:rsidRDefault="00A0081E" w:rsidP="00A0081E">
      <w:pPr>
        <w:tabs>
          <w:tab w:val="left" w:leader="underscore" w:pos="6465"/>
          <w:tab w:val="right" w:leader="underscore" w:pos="9777"/>
        </w:tabs>
        <w:spacing w:line="300" w:lineRule="auto"/>
        <w:rPr>
          <w:rFonts w:eastAsia="PMingLiU"/>
          <w:lang w:eastAsia="zh-CN"/>
        </w:rPr>
      </w:pPr>
    </w:p>
    <w:p w14:paraId="1F64C961" w14:textId="77777777" w:rsidR="00A0081E" w:rsidRDefault="00A0081E" w:rsidP="00A0081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color w:val="auto"/>
          <w:sz w:val="24"/>
          <w:szCs w:val="24"/>
        </w:rPr>
        <w:t>CAIET DE SARCINI</w:t>
      </w:r>
      <w:bookmarkEnd w:id="60"/>
    </w:p>
    <w:p w14:paraId="788E5FFB" w14:textId="77777777" w:rsidR="00A0081E" w:rsidRDefault="00A0081E" w:rsidP="00A0081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 xml:space="preserve"> </w:t>
      </w:r>
    </w:p>
    <w:p w14:paraId="090526E9" w14:textId="77777777" w:rsidR="00A0081E" w:rsidRDefault="00A0081E" w:rsidP="00A0081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14:paraId="25B25C8A" w14:textId="77777777" w:rsidR="00A0081E" w:rsidRDefault="00A0081E" w:rsidP="00A0081E">
      <w:pPr>
        <w:pStyle w:val="2"/>
        <w:spacing w:before="0"/>
        <w:jc w:val="center"/>
        <w:rPr>
          <w:rFonts w:ascii="Times New Roman" w:hAnsi="Times New Roman" w:cs="Times New Roman"/>
          <w:bCs w:val="0"/>
          <w:i/>
          <w:color w:val="auto"/>
        </w:rPr>
      </w:pPr>
    </w:p>
    <w:p w14:paraId="4694CDD5" w14:textId="77777777" w:rsidR="00A0081E" w:rsidRDefault="00A0081E" w:rsidP="00A0081E">
      <w:pPr>
        <w:pStyle w:val="2"/>
        <w:spacing w:before="0"/>
        <w:jc w:val="center"/>
        <w:rPr>
          <w:rFonts w:ascii="Times New Roman" w:hAnsi="Times New Roman" w:cs="Times New Roman"/>
          <w:color w:val="auto"/>
        </w:rPr>
      </w:pPr>
      <w:r>
        <w:rPr>
          <w:rFonts w:ascii="Times New Roman" w:hAnsi="Times New Roman" w:cs="Times New Roman"/>
          <w:color w:val="auto"/>
        </w:rPr>
        <w:t>LUCRĂRI</w:t>
      </w:r>
    </w:p>
    <w:p w14:paraId="55A94AF4" w14:textId="77777777" w:rsidR="00A0081E" w:rsidRPr="0027731E" w:rsidRDefault="00A0081E" w:rsidP="00A0081E"/>
    <w:p w14:paraId="5AAD6607" w14:textId="77777777" w:rsidR="00A0081E" w:rsidRPr="008238CF" w:rsidRDefault="00A0081E" w:rsidP="00A0081E">
      <w:pPr>
        <w:tabs>
          <w:tab w:val="left" w:pos="567"/>
        </w:tabs>
        <w:jc w:val="both"/>
        <w:rPr>
          <w:b/>
        </w:rPr>
      </w:pPr>
      <w:r w:rsidRPr="008238CF">
        <w:rPr>
          <w:b/>
        </w:rPr>
        <w:t>Obiectul:</w:t>
      </w:r>
      <w:r>
        <w:rPr>
          <w:b/>
        </w:rPr>
        <w:t xml:space="preserve"> Reparația drumurilor locale din satul </w:t>
      </w:r>
      <w:r w:rsidRPr="008238CF">
        <w:rPr>
          <w:b/>
        </w:rPr>
        <w:t>Elizaveta,</w:t>
      </w:r>
      <w:r>
        <w:rPr>
          <w:b/>
        </w:rPr>
        <w:t xml:space="preserve"> </w:t>
      </w:r>
      <w:r w:rsidRPr="008238CF">
        <w:rPr>
          <w:b/>
        </w:rPr>
        <w:t>mun.Bălți</w:t>
      </w:r>
    </w:p>
    <w:p w14:paraId="49301041" w14:textId="77777777" w:rsidR="00A0081E" w:rsidRPr="008238CF" w:rsidRDefault="00A0081E" w:rsidP="00A0081E">
      <w:pPr>
        <w:tabs>
          <w:tab w:val="left" w:pos="567"/>
        </w:tabs>
        <w:jc w:val="both"/>
        <w:rPr>
          <w:b/>
        </w:rPr>
      </w:pPr>
      <w:r w:rsidRPr="008238CF">
        <w:rPr>
          <w:b/>
        </w:rPr>
        <w:t xml:space="preserve">Autoritatea contractantă: </w:t>
      </w:r>
      <w:r>
        <w:rPr>
          <w:b/>
        </w:rPr>
        <w:t xml:space="preserve">Primăria satului </w:t>
      </w:r>
      <w:r w:rsidRPr="008238CF">
        <w:rPr>
          <w:b/>
        </w:rPr>
        <w:t>Elizaveta,</w:t>
      </w:r>
      <w:r>
        <w:rPr>
          <w:b/>
        </w:rPr>
        <w:t xml:space="preserve"> mun.Bălți</w:t>
      </w:r>
    </w:p>
    <w:p w14:paraId="53EC752A" w14:textId="77777777" w:rsidR="00A0081E" w:rsidRDefault="00A0081E" w:rsidP="00A0081E">
      <w:pPr>
        <w:ind w:firstLine="709"/>
        <w:jc w:val="both"/>
      </w:pPr>
    </w:p>
    <w:p w14:paraId="3157A726" w14:textId="77777777" w:rsidR="00A0081E" w:rsidRDefault="00A0081E" w:rsidP="00A0081E">
      <w:pPr>
        <w:pStyle w:val="cp"/>
        <w:ind w:firstLine="709"/>
        <w:jc w:val="both"/>
      </w:pPr>
      <w:r>
        <w:t>1 . Descriere generală</w:t>
      </w:r>
    </w:p>
    <w:p w14:paraId="0AB41CF2" w14:textId="77777777" w:rsidR="00A0081E" w:rsidRPr="00C81004" w:rsidRDefault="00A0081E" w:rsidP="00A0081E">
      <w:pPr>
        <w:jc w:val="both"/>
        <w:rPr>
          <w:lang w:val="en-US"/>
        </w:rPr>
      </w:pPr>
      <w:r>
        <w:t xml:space="preserve">           </w:t>
      </w:r>
      <w:r>
        <w:rPr>
          <w:b/>
        </w:rPr>
        <w:t>Lucrări de reparație a drumurilor locale din satul Elizaveta</w:t>
      </w:r>
      <w:r>
        <w:t xml:space="preserve"> – </w:t>
      </w:r>
      <w:r w:rsidRPr="00840359">
        <w:rPr>
          <w:lang w:val="en-US"/>
        </w:rPr>
        <w:t xml:space="preserve">Sapatura mecanica cu autogreder de pina la 175 CP, inclusiv imprastierea pamintului la 10 m, in teren catg. </w:t>
      </w:r>
      <w:r>
        <w:t xml:space="preserve">II, </w:t>
      </w:r>
      <w:r>
        <w:rPr>
          <w:lang w:val="en-US"/>
        </w:rPr>
        <w:t>e</w:t>
      </w:r>
      <w:r w:rsidRPr="00840359">
        <w:rPr>
          <w:lang w:val="en-US"/>
        </w:rPr>
        <w:t>xcavat transport cu incarcator frontal , la distante de incarcare in autovehicul cu incarcator frontal pe senile de 0,5-0,99 m.c, pamint din te</w:t>
      </w:r>
      <w:r>
        <w:rPr>
          <w:lang w:val="en-US"/>
        </w:rPr>
        <w:t>ren catg.1 la distanta  21-30 m, t</w:t>
      </w:r>
      <w:r w:rsidRPr="00840359">
        <w:rPr>
          <w:lang w:val="en-US"/>
        </w:rPr>
        <w:t>ransportarea pamintului cu autobasculant</w:t>
      </w:r>
      <w:r>
        <w:rPr>
          <w:lang w:val="en-US"/>
        </w:rPr>
        <w:t>a de 10 t la distanta de:2 km, s</w:t>
      </w:r>
      <w:r w:rsidRPr="00840359">
        <w:rPr>
          <w:lang w:val="en-US"/>
        </w:rPr>
        <w:t>carificarea usoara a impietruirii pina la 5 cm adincime cu aut</w:t>
      </w:r>
      <w:r>
        <w:rPr>
          <w:lang w:val="en-US"/>
        </w:rPr>
        <w:t>ogreder, inclusiv reprofilarea, s</w:t>
      </w:r>
      <w:r w:rsidRPr="00840359">
        <w:rPr>
          <w:lang w:val="en-US"/>
        </w:rPr>
        <w:t>trat de fundatie sau reprofilare din piatra sparta, pentru drumuri, cu asternere mecanica, executat cu i</w:t>
      </w:r>
      <w:r>
        <w:rPr>
          <w:lang w:val="en-US"/>
        </w:rPr>
        <w:t>mpanare fara innororire, h=12cm, t</w:t>
      </w:r>
      <w:r w:rsidRPr="00840359">
        <w:rPr>
          <w:lang w:val="en-US"/>
        </w:rPr>
        <w:t>aierea cu freza a denivelarilor partii carosabile, av</w:t>
      </w:r>
      <w:r>
        <w:rPr>
          <w:lang w:val="en-US"/>
        </w:rPr>
        <w:t>ind latimea tamburului 1000 mm, a</w:t>
      </w:r>
      <w:r w:rsidRPr="00840359">
        <w:rPr>
          <w:lang w:val="en-US"/>
        </w:rPr>
        <w:t>morsarea suprafetelor straturilor de baza sau a imbracamintilor existente in vederea aplicarii unui strat de uzura din mixtura asfaltica, executata cu emul</w:t>
      </w:r>
      <w:r>
        <w:rPr>
          <w:lang w:val="en-US"/>
        </w:rPr>
        <w:t>sie cationica cu rupere rapida, î</w:t>
      </w:r>
      <w:r w:rsidRPr="00840359">
        <w:rPr>
          <w:lang w:val="en-US"/>
        </w:rPr>
        <w:t xml:space="preserve">mbracaminte de beton asfaltic cu agregate marunte, executata la cald, in grosime de 6,0 cm, cu asternere mecanica </w:t>
      </w:r>
      <w:r>
        <w:t xml:space="preserve">K=1,50,  </w:t>
      </w:r>
      <w:r>
        <w:rPr>
          <w:lang w:val="en-US"/>
        </w:rPr>
        <w:t>c</w:t>
      </w:r>
      <w:r w:rsidRPr="00840359">
        <w:rPr>
          <w:lang w:val="en-US"/>
        </w:rPr>
        <w:t>uratirea mecanica a partii</w:t>
      </w:r>
      <w:r>
        <w:rPr>
          <w:lang w:val="en-US"/>
        </w:rPr>
        <w:t xml:space="preserve"> carosabile de praf si murdarie, etc.</w:t>
      </w:r>
    </w:p>
    <w:p w14:paraId="3AC735F9" w14:textId="77777777" w:rsidR="00A0081E" w:rsidRDefault="00A0081E" w:rsidP="00A0081E">
      <w:pPr>
        <w:ind w:firstLine="709"/>
        <w:jc w:val="both"/>
        <w:rPr>
          <w:b/>
        </w:rPr>
      </w:pPr>
      <w:r>
        <w:rPr>
          <w:b/>
        </w:rPr>
        <w:t>2. Informaţii şi proiectare</w:t>
      </w:r>
    </w:p>
    <w:p w14:paraId="076E64EE" w14:textId="77777777" w:rsidR="00A0081E" w:rsidRDefault="00A0081E" w:rsidP="00A0081E">
      <w:pPr>
        <w:ind w:firstLine="709"/>
        <w:jc w:val="both"/>
      </w:pPr>
      <w:r>
        <w:t>Se solicită ca antreprenorul să fie înregistrat în conformitate cu legislația din RM și să posede licență în domeniul drumurilor, să dispună  de specialișrti atestați în domeniu. La obiect zilnic să fie executate lucrările calitativ conform normativelor în vigoare și prezent dirigintele de șantier atestat.</w:t>
      </w:r>
    </w:p>
    <w:p w14:paraId="3122BF46" w14:textId="77777777" w:rsidR="00A0081E" w:rsidRDefault="00A0081E" w:rsidP="00A0081E">
      <w:pPr>
        <w:ind w:firstLine="709"/>
        <w:jc w:val="both"/>
      </w:pPr>
      <w:r>
        <w:t>E necesar ca operatorul economic să prezinte documentele de calificare a dirigintelui de șantier, lista mecanismelor și utilajului necesar de a efectua lucrările, graficul de execuție a lucrărilor.</w:t>
      </w:r>
    </w:p>
    <w:p w14:paraId="1D10BED7" w14:textId="77777777" w:rsidR="00A0081E" w:rsidRDefault="00A0081E" w:rsidP="00A0081E">
      <w:pPr>
        <w:ind w:firstLine="709"/>
        <w:jc w:val="both"/>
      </w:pPr>
      <w:r>
        <w:t>Autoritatea contractantă e obligată să contracteze un responsabil tehnic atestat în domeniu pentru supravegherea lucrărilor.</w:t>
      </w:r>
    </w:p>
    <w:p w14:paraId="267612DA" w14:textId="77777777" w:rsidR="00A0081E" w:rsidRDefault="00A0081E" w:rsidP="00A0081E">
      <w:pPr>
        <w:ind w:firstLine="709"/>
        <w:jc w:val="both"/>
        <w:rPr>
          <w:b/>
        </w:rPr>
      </w:pPr>
      <w:r>
        <w:rPr>
          <w:b/>
        </w:rPr>
        <w:t>3. Materiale, compatibilităţi, reglementări tehnice şi standarde utilizate</w:t>
      </w:r>
    </w:p>
    <w:p w14:paraId="1ABDF962" w14:textId="77777777" w:rsidR="00A0081E" w:rsidRDefault="00A0081E" w:rsidP="00A0081E">
      <w:pPr>
        <w:ind w:firstLine="709"/>
        <w:jc w:val="both"/>
      </w:pPr>
      <w:r>
        <w:t xml:space="preserve">Materialele aplicate în operă e necesar să fie însoțite de certificate de conformitate, care corespunde normelor în vigoare în Republica Moldova. Stratul de beton asfaltic să fie executat din beton asfaltic dens conform standartului - </w:t>
      </w:r>
      <w:r w:rsidRPr="008224F0">
        <w:rPr>
          <w:rFonts w:eastAsia="PMingLiU"/>
          <w:lang w:eastAsia="zh-CN"/>
        </w:rPr>
        <w:t xml:space="preserve"> </w:t>
      </w:r>
      <w:r>
        <w:rPr>
          <w:rFonts w:eastAsia="PMingLiU"/>
          <w:lang w:eastAsia="zh-CN"/>
        </w:rPr>
        <w:t xml:space="preserve">SM EN 13808:2014; mixturi asfaltice - </w:t>
      </w:r>
      <w:r>
        <w:t>SM EN 13108-1:2016;</w:t>
      </w:r>
    </w:p>
    <w:p w14:paraId="0514E352" w14:textId="77777777" w:rsidR="00A0081E" w:rsidRDefault="00A0081E" w:rsidP="00A0081E">
      <w:pPr>
        <w:ind w:firstLine="709"/>
        <w:jc w:val="both"/>
      </w:pPr>
      <w:r>
        <w:t xml:space="preserve">Perioada de execuție de la înregistrarea contractului la trezorerie – </w:t>
      </w:r>
      <w:r>
        <w:rPr>
          <w:b/>
        </w:rPr>
        <w:t>30 zile</w:t>
      </w:r>
      <w:r>
        <w:t xml:space="preserve">, perioada de garanție – </w:t>
      </w:r>
      <w:r>
        <w:rPr>
          <w:b/>
        </w:rPr>
        <w:t>3 ani.</w:t>
      </w:r>
    </w:p>
    <w:p w14:paraId="0D61758B" w14:textId="77777777" w:rsidR="00A0081E" w:rsidRDefault="00A0081E" w:rsidP="00A0081E">
      <w:pPr>
        <w:ind w:firstLine="709"/>
        <w:jc w:val="both"/>
        <w:rPr>
          <w:b/>
        </w:rPr>
      </w:pPr>
      <w:r>
        <w:rPr>
          <w:b/>
        </w:rPr>
        <w:t>4. Mostre</w:t>
      </w:r>
    </w:p>
    <w:p w14:paraId="6EE7042D" w14:textId="77777777" w:rsidR="00A0081E" w:rsidRPr="000C12A6" w:rsidRDefault="00A0081E" w:rsidP="00A0081E">
      <w:pPr>
        <w:ind w:firstLine="709"/>
        <w:jc w:val="both"/>
      </w:pPr>
      <w:r>
        <w:t>Nu-i necesar.</w:t>
      </w:r>
    </w:p>
    <w:p w14:paraId="2F981268" w14:textId="77777777" w:rsidR="00A0081E" w:rsidRDefault="00A0081E" w:rsidP="00A0081E">
      <w:pPr>
        <w:ind w:firstLine="709"/>
        <w:jc w:val="both"/>
        <w:rPr>
          <w:b/>
        </w:rPr>
      </w:pPr>
      <w:r>
        <w:rPr>
          <w:b/>
        </w:rPr>
        <w:t>5. Furnizarea, păstrarea, protecţia materialelor şi a lucrărilor. Securitatea construcţiilor şi a terenurilor aferente</w:t>
      </w:r>
    </w:p>
    <w:p w14:paraId="7806F486" w14:textId="77777777" w:rsidR="00A0081E" w:rsidRPr="0027731E" w:rsidRDefault="00A0081E" w:rsidP="00A0081E">
      <w:pPr>
        <w:ind w:firstLine="709"/>
        <w:jc w:val="both"/>
        <w:rPr>
          <w:lang w:val="ro-MD"/>
        </w:rPr>
      </w:pPr>
      <w:r w:rsidRPr="00BE5C61">
        <w:rPr>
          <w:lang w:val="ro-MD"/>
        </w:rPr>
        <w:t>Antreprenorul este responsabil, din surse proprii, de implementarea și respectarea măsurilor de securitate și protecție p</w:t>
      </w:r>
      <w:r>
        <w:rPr>
          <w:lang w:val="ro-MD"/>
        </w:rPr>
        <w:t>e șantier, incluzând următorul aspect</w:t>
      </w:r>
      <w:r w:rsidRPr="00BE5C61">
        <w:rPr>
          <w:lang w:val="ro-MD"/>
        </w:rPr>
        <w:t>:</w:t>
      </w:r>
      <w:r>
        <w:rPr>
          <w:lang w:val="ro-MD"/>
        </w:rPr>
        <w:t xml:space="preserve"> l</w:t>
      </w:r>
      <w:r w:rsidRPr="0027731E">
        <w:rPr>
          <w:lang w:val="ro-MD"/>
        </w:rPr>
        <w:t xml:space="preserve">imitarea accesului </w:t>
      </w:r>
      <w:r w:rsidRPr="0027731E">
        <w:rPr>
          <w:lang w:val="ro-MD"/>
        </w:rPr>
        <w:lastRenderedPageBreak/>
        <w:t>pe șantier</w:t>
      </w:r>
      <w:r>
        <w:rPr>
          <w:b/>
          <w:lang w:val="ro-MD"/>
        </w:rPr>
        <w:t xml:space="preserve"> </w:t>
      </w:r>
      <w:r>
        <w:rPr>
          <w:lang w:val="ro-MD"/>
        </w:rPr>
        <w:t>inclusiv prin i</w:t>
      </w:r>
      <w:r w:rsidRPr="00BE5C61">
        <w:rPr>
          <w:lang w:val="ro-MD"/>
        </w:rPr>
        <w:t>mplementarea măsurilor necesare pentru restricționarea accesului persoanelor neautorizate în peri</w:t>
      </w:r>
      <w:r>
        <w:rPr>
          <w:lang w:val="ro-MD"/>
        </w:rPr>
        <w:t xml:space="preserve">metrul de execuție a lucrărilor. </w:t>
      </w:r>
      <w:r w:rsidRPr="00BE5C61">
        <w:rPr>
          <w:lang w:val="ro-MD"/>
        </w:rPr>
        <w:t>Instalarea de bariere, garduri de protecție sau alte mijloace corespunzătoare pentru delimitarea zonei de lucru.</w:t>
      </w:r>
    </w:p>
    <w:p w14:paraId="3DDFA33A" w14:textId="77777777" w:rsidR="00A0081E" w:rsidRDefault="00A0081E" w:rsidP="00A0081E">
      <w:pPr>
        <w:ind w:firstLine="709"/>
        <w:jc w:val="both"/>
        <w:rPr>
          <w:b/>
        </w:rPr>
      </w:pPr>
      <w:r>
        <w:rPr>
          <w:b/>
        </w:rPr>
        <w:t>6. Încercări, instrucţiuni, garanţii ale furnizorilor, desene şi scheme de execuţie</w:t>
      </w:r>
    </w:p>
    <w:p w14:paraId="4785CD4C" w14:textId="77777777" w:rsidR="00A0081E" w:rsidRDefault="00A0081E" w:rsidP="00A0081E">
      <w:pPr>
        <w:ind w:firstLine="709"/>
        <w:jc w:val="both"/>
      </w:pPr>
      <w:r>
        <w:t>Toate materialele se vor însoți cu certificate de proviniență de la furnizor. Pînă la recepția la terminarea lucrărilor să fie executate încercări de laborator a materialului compact.</w:t>
      </w:r>
    </w:p>
    <w:p w14:paraId="7321C5A8" w14:textId="77777777" w:rsidR="00A0081E" w:rsidRDefault="00A0081E" w:rsidP="00A0081E">
      <w:pPr>
        <w:ind w:firstLine="709"/>
        <w:jc w:val="both"/>
        <w:rPr>
          <w:b/>
        </w:rPr>
      </w:pPr>
      <w:r>
        <w:rPr>
          <w:b/>
        </w:rPr>
        <w:t>7. Remedierea viciilor ascunse şi a defectelor</w:t>
      </w:r>
    </w:p>
    <w:p w14:paraId="71A8B131" w14:textId="77777777" w:rsidR="00A0081E" w:rsidRDefault="00A0081E" w:rsidP="00A0081E">
      <w:pPr>
        <w:ind w:firstLine="709"/>
        <w:jc w:val="both"/>
      </w:pPr>
      <w:r>
        <w:t>Antreprenorul va executa lucrările calitativ, în caz de depistare a viciilor ascunse sau defectelor vor fi înlăturate de către antreprenor din sursele proprii.</w:t>
      </w:r>
    </w:p>
    <w:p w14:paraId="6FA2AC0B" w14:textId="77777777" w:rsidR="00A0081E" w:rsidRDefault="00A0081E" w:rsidP="00A0081E">
      <w:pPr>
        <w:ind w:firstLine="709"/>
        <w:jc w:val="both"/>
      </w:pPr>
      <w:r>
        <w:t>Întocmirea proceselor verbale de lucrările ce devin ascunse de către antreprenor și semnate de către responsabilul tehnic.</w:t>
      </w:r>
    </w:p>
    <w:p w14:paraId="4EAF1CF4" w14:textId="77777777" w:rsidR="00A0081E" w:rsidRDefault="00A0081E" w:rsidP="00A0081E">
      <w:pPr>
        <w:ind w:firstLine="709"/>
        <w:jc w:val="both"/>
        <w:rPr>
          <w:b/>
        </w:rPr>
      </w:pPr>
      <w:r>
        <w:rPr>
          <w:b/>
        </w:rPr>
        <w:t>8. Trasarea geodezică a lucrărilor, toleranţe de execuţie</w:t>
      </w:r>
    </w:p>
    <w:p w14:paraId="2EF69954" w14:textId="77777777" w:rsidR="00A0081E" w:rsidRDefault="00A0081E" w:rsidP="00A0081E">
      <w:pPr>
        <w:ind w:firstLine="709"/>
        <w:jc w:val="both"/>
      </w:pPr>
      <w:r>
        <w:t>Partea carosabilă să fie executată uniform cu înclinație spre acostamente.</w:t>
      </w:r>
    </w:p>
    <w:p w14:paraId="4564F971" w14:textId="77777777" w:rsidR="00A0081E" w:rsidRDefault="00A0081E" w:rsidP="00A0081E">
      <w:pPr>
        <w:ind w:firstLine="709"/>
        <w:jc w:val="both"/>
        <w:rPr>
          <w:b/>
        </w:rPr>
      </w:pPr>
      <w:r>
        <w:rPr>
          <w:b/>
        </w:rPr>
        <w:t>9. Parametrii de calcul ai elementelor constructive</w:t>
      </w:r>
    </w:p>
    <w:p w14:paraId="4DC23A4B" w14:textId="77777777" w:rsidR="00A0081E" w:rsidRDefault="00A0081E" w:rsidP="00A0081E">
      <w:pPr>
        <w:ind w:firstLine="709"/>
        <w:jc w:val="both"/>
      </w:pPr>
      <w:r>
        <w:t>Se precizează sarcinile luate în calcul: seismicitatea, acţiunile, alţi parametri.</w:t>
      </w:r>
    </w:p>
    <w:p w14:paraId="2F432BB5" w14:textId="77777777" w:rsidR="00A0081E" w:rsidRDefault="00A0081E" w:rsidP="00A0081E">
      <w:pPr>
        <w:ind w:firstLine="709"/>
        <w:jc w:val="both"/>
      </w:pPr>
      <w:r>
        <w:t>Să se păstreze lățimea drumului în limitele existente.</w:t>
      </w:r>
    </w:p>
    <w:p w14:paraId="3EF09E23" w14:textId="77777777" w:rsidR="00A0081E" w:rsidRDefault="00A0081E" w:rsidP="00A0081E">
      <w:pPr>
        <w:ind w:firstLine="709"/>
        <w:jc w:val="both"/>
        <w:rPr>
          <w:b/>
        </w:rPr>
      </w:pPr>
      <w:r>
        <w:rPr>
          <w:b/>
        </w:rPr>
        <w:t>10. Criterii privind calculul sistemelor de încălzire, ventilare şi condiţionare a aerului</w:t>
      </w:r>
    </w:p>
    <w:p w14:paraId="2FEF8752" w14:textId="77777777" w:rsidR="00A0081E" w:rsidRDefault="00A0081E" w:rsidP="00A0081E">
      <w:pPr>
        <w:ind w:firstLine="709"/>
        <w:jc w:val="both"/>
      </w:pPr>
      <w:r>
        <w:t>Nu-i necesar</w:t>
      </w:r>
    </w:p>
    <w:p w14:paraId="13273021" w14:textId="77777777" w:rsidR="00A0081E" w:rsidRDefault="00A0081E" w:rsidP="00A0081E">
      <w:pPr>
        <w:ind w:firstLine="709"/>
        <w:jc w:val="both"/>
        <w:rPr>
          <w:b/>
        </w:rPr>
      </w:pPr>
      <w:r>
        <w:rPr>
          <w:b/>
        </w:rPr>
        <w:t>11. Nivelul admis al zgomotului şi al vibraţiilor</w:t>
      </w:r>
    </w:p>
    <w:p w14:paraId="616E2592" w14:textId="77777777" w:rsidR="00A0081E" w:rsidRDefault="00A0081E" w:rsidP="00A0081E">
      <w:pPr>
        <w:ind w:firstLine="709"/>
        <w:jc w:val="both"/>
      </w:pPr>
      <w:r>
        <w:t>De respectat nivelul admisibil de zgomot și vibrație în perimetrul adresei menționate, unde se vor executa lucrările de către agentul economic câștigător, conform prevederii legislației RM în vigoare.</w:t>
      </w:r>
    </w:p>
    <w:p w14:paraId="59A44C19" w14:textId="77777777" w:rsidR="00A0081E" w:rsidRDefault="00A0081E" w:rsidP="00A0081E">
      <w:pPr>
        <w:ind w:firstLine="709"/>
        <w:jc w:val="both"/>
        <w:rPr>
          <w:b/>
        </w:rPr>
      </w:pPr>
      <w:r>
        <w:rPr>
          <w:b/>
        </w:rPr>
        <w:t>12. Cerinţe privind montarea utilajelor şi a instalaţiilor</w:t>
      </w:r>
    </w:p>
    <w:p w14:paraId="0F0830CE" w14:textId="77777777" w:rsidR="00A0081E" w:rsidRDefault="00A0081E" w:rsidP="00A0081E">
      <w:pPr>
        <w:ind w:firstLine="709"/>
        <w:jc w:val="both"/>
      </w:pPr>
      <w:r>
        <w:t>Nu-i necesar.</w:t>
      </w:r>
    </w:p>
    <w:p w14:paraId="4844FA85" w14:textId="77777777" w:rsidR="00A0081E" w:rsidRDefault="00A0081E" w:rsidP="00A0081E">
      <w:pPr>
        <w:ind w:firstLine="709"/>
        <w:jc w:val="both"/>
        <w:rPr>
          <w:b/>
        </w:rPr>
      </w:pPr>
      <w:r>
        <w:rPr>
          <w:b/>
        </w:rPr>
        <w:t>13. Lucrări de construcţii aferente montării instalaţiilor</w:t>
      </w:r>
    </w:p>
    <w:p w14:paraId="194B9630" w14:textId="77777777" w:rsidR="00A0081E" w:rsidRDefault="00A0081E" w:rsidP="00A0081E">
      <w:pPr>
        <w:ind w:firstLine="709"/>
        <w:jc w:val="both"/>
      </w:pPr>
      <w:r>
        <w:t>Nu-i necesar.</w:t>
      </w:r>
    </w:p>
    <w:p w14:paraId="03CD6910" w14:textId="77777777" w:rsidR="00A0081E" w:rsidRDefault="00A0081E" w:rsidP="00A0081E">
      <w:pPr>
        <w:ind w:firstLine="709"/>
        <w:jc w:val="both"/>
        <w:rPr>
          <w:b/>
        </w:rPr>
      </w:pPr>
      <w:r>
        <w:rPr>
          <w:b/>
        </w:rPr>
        <w:t>14. Articole, produse şi piese necesare instalaţiilor</w:t>
      </w:r>
    </w:p>
    <w:p w14:paraId="7A443212" w14:textId="77777777" w:rsidR="00A0081E" w:rsidRDefault="00A0081E" w:rsidP="00A0081E">
      <w:pPr>
        <w:ind w:firstLine="709"/>
        <w:jc w:val="both"/>
      </w:pPr>
      <w:r>
        <w:t>Nu-i necesar</w:t>
      </w:r>
    </w:p>
    <w:p w14:paraId="2541E3A3" w14:textId="77777777" w:rsidR="00A0081E" w:rsidRDefault="00A0081E" w:rsidP="00A0081E">
      <w:pPr>
        <w:ind w:firstLine="709"/>
        <w:jc w:val="both"/>
        <w:rPr>
          <w:b/>
        </w:rPr>
      </w:pPr>
      <w:r>
        <w:rPr>
          <w:b/>
        </w:rPr>
        <w:t>15. Echipamentele, instalaţiile, utilajele, sculele, instrumentele, dispozitivele şi alte obiecte necesare pentru executarea lucrărilor</w:t>
      </w:r>
    </w:p>
    <w:p w14:paraId="6BC6AADF" w14:textId="77777777" w:rsidR="00A0081E" w:rsidRDefault="00A0081E" w:rsidP="00A0081E">
      <w:pPr>
        <w:ind w:firstLine="709"/>
        <w:jc w:val="both"/>
      </w:pPr>
      <w:r>
        <w:t>Să dispună de echipamente, instalații, utilaje, mijloace de transport testate tehnic, personal antrenat în executarea contractului,  să fie asigurată cu echipamente individuale speciale pentru asigurarea protecției muncitorilor.</w:t>
      </w:r>
    </w:p>
    <w:p w14:paraId="3F9611DE" w14:textId="77777777" w:rsidR="00A0081E" w:rsidRDefault="00A0081E" w:rsidP="00A0081E">
      <w:pPr>
        <w:ind w:firstLine="709"/>
        <w:jc w:val="both"/>
        <w:rPr>
          <w:b/>
        </w:rPr>
      </w:pPr>
      <w:r>
        <w:rPr>
          <w:b/>
        </w:rPr>
        <w:t>16. Definiţii</w:t>
      </w:r>
    </w:p>
    <w:p w14:paraId="7B383801" w14:textId="77777777" w:rsidR="00A0081E" w:rsidRDefault="00A0081E" w:rsidP="00A0081E">
      <w:pPr>
        <w:ind w:firstLine="709"/>
        <w:jc w:val="both"/>
      </w:pPr>
      <w:r>
        <w:t>Termenul executării lucrărilor – conform p.3.</w:t>
      </w:r>
    </w:p>
    <w:p w14:paraId="36C96DB5" w14:textId="77777777" w:rsidR="00A0081E" w:rsidRDefault="00A0081E" w:rsidP="00A0081E">
      <w:pPr>
        <w:ind w:firstLine="709"/>
        <w:jc w:val="both"/>
        <w:rPr>
          <w:b/>
        </w:rPr>
      </w:pPr>
      <w:r>
        <w:rPr>
          <w:b/>
        </w:rPr>
        <w:t>17. Cerinţe privind calculul costului</w:t>
      </w:r>
    </w:p>
    <w:p w14:paraId="68828F98" w14:textId="77777777" w:rsidR="00A0081E" w:rsidRPr="00365632" w:rsidRDefault="00A0081E" w:rsidP="00A0081E">
      <w:pPr>
        <w:ind w:firstLine="709"/>
        <w:jc w:val="both"/>
        <w:rPr>
          <w:lang w:val="ro-MD"/>
        </w:rPr>
      </w:pPr>
      <w:r w:rsidRPr="00365632">
        <w:rPr>
          <w:lang w:val="ro-MD"/>
        </w:rPr>
        <w:t>- Calcularea costului ofertei se va realiza conform metodei de resurse, în corelare cu CPL.01.01-2012, „Instrucțiuni privind întocmirea devizelor pentru lucrările de construcții-montaj prin metoda resurse”, având în vedere toate resursele necesare pentru derularea proiectului.</w:t>
      </w:r>
    </w:p>
    <w:p w14:paraId="73CBA810" w14:textId="77777777" w:rsidR="00A0081E" w:rsidRPr="00365632" w:rsidRDefault="00A0081E" w:rsidP="00A0081E">
      <w:pPr>
        <w:ind w:firstLine="709"/>
        <w:jc w:val="both"/>
        <w:rPr>
          <w:lang w:val="ro-MD"/>
        </w:rPr>
      </w:pPr>
      <w:r w:rsidRPr="00365632">
        <w:rPr>
          <w:lang w:val="ro-MD"/>
        </w:rPr>
        <w:t xml:space="preserve">- Prețurile stabilite vor include toate obligațiile asumate prin contract, precum și toate operațiunile necesare pentru finalizarea lucrărilor și pentru întreținerea acestora într-o stare corespunzătoare pe perioada de garanție.. </w:t>
      </w:r>
    </w:p>
    <w:p w14:paraId="66FB5297" w14:textId="77777777" w:rsidR="00A0081E" w:rsidRDefault="00A0081E" w:rsidP="00A0081E">
      <w:pPr>
        <w:ind w:firstLine="709"/>
        <w:jc w:val="both"/>
        <w:rPr>
          <w:b/>
        </w:rPr>
      </w:pPr>
      <w:r>
        <w:rPr>
          <w:b/>
        </w:rPr>
        <w:t>18. Documente obligatorii la depunerea ofertei</w:t>
      </w:r>
    </w:p>
    <w:p w14:paraId="529C5088" w14:textId="77777777" w:rsidR="00A0081E" w:rsidRPr="00365632" w:rsidRDefault="00A0081E" w:rsidP="00A0081E">
      <w:pPr>
        <w:ind w:firstLine="709"/>
        <w:jc w:val="both"/>
      </w:pPr>
      <w:r w:rsidRPr="00365632">
        <w:rPr>
          <w:lang w:val="ro-MD"/>
        </w:rPr>
        <w:t>Autoritatea contractant</w:t>
      </w:r>
      <w:r w:rsidRPr="00365632">
        <w:t xml:space="preserve">ă indică documentele </w:t>
      </w:r>
      <w:r w:rsidRPr="00365632">
        <w:rPr>
          <w:lang w:val="ro-MD"/>
        </w:rPr>
        <w:t>obligatorii de a fi prezentate la depunerea ofertei prin intermediul SIA RSAP în anunțul de partici</w:t>
      </w:r>
      <w:r>
        <w:rPr>
          <w:lang w:val="ro-MD"/>
        </w:rPr>
        <w:t>p</w:t>
      </w:r>
      <w:r w:rsidRPr="00365632">
        <w:rPr>
          <w:lang w:val="ro-MD"/>
        </w:rPr>
        <w:t>are.</w:t>
      </w:r>
    </w:p>
    <w:p w14:paraId="51CA5DE7" w14:textId="77777777" w:rsidR="00A0081E" w:rsidRDefault="00A0081E" w:rsidP="00A0081E">
      <w:pPr>
        <w:ind w:firstLine="709"/>
        <w:jc w:val="both"/>
        <w:rPr>
          <w:b/>
        </w:rPr>
      </w:pPr>
      <w:r>
        <w:rPr>
          <w:b/>
        </w:rPr>
        <w:t>19. Documente obligatorii la evaluarea ofertelor</w:t>
      </w:r>
    </w:p>
    <w:p w14:paraId="5B81415B" w14:textId="77777777" w:rsidR="00A0081E" w:rsidRPr="00365632" w:rsidRDefault="00A0081E" w:rsidP="00A0081E">
      <w:pPr>
        <w:ind w:firstLine="709"/>
        <w:jc w:val="both"/>
      </w:pPr>
      <w:r w:rsidRPr="00365632">
        <w:rPr>
          <w:lang w:val="ro-MD"/>
        </w:rPr>
        <w:t>Autoritatea contractant</w:t>
      </w:r>
      <w:r w:rsidRPr="00365632">
        <w:t xml:space="preserve">ă indică documentele </w:t>
      </w:r>
      <w:r w:rsidRPr="00365632">
        <w:rPr>
          <w:lang w:val="ro-MD"/>
        </w:rPr>
        <w:t>obligatorii de a fi prezentate la depunerea ofertei prin intermediul SIA RSAP în anunțul de partici</w:t>
      </w:r>
      <w:r>
        <w:rPr>
          <w:lang w:val="ro-MD"/>
        </w:rPr>
        <w:t>p</w:t>
      </w:r>
      <w:r w:rsidRPr="00365632">
        <w:rPr>
          <w:lang w:val="ro-MD"/>
        </w:rPr>
        <w:t>are.</w:t>
      </w:r>
    </w:p>
    <w:p w14:paraId="08B5231E" w14:textId="77777777" w:rsidR="00A0081E" w:rsidRDefault="00A0081E" w:rsidP="00A0081E">
      <w:pPr>
        <w:ind w:firstLine="709"/>
        <w:jc w:val="both"/>
      </w:pPr>
    </w:p>
    <w:p w14:paraId="2810EE52" w14:textId="77777777" w:rsidR="00A0081E" w:rsidRDefault="00A0081E" w:rsidP="00A0081E">
      <w:pPr>
        <w:ind w:firstLine="709"/>
        <w:jc w:val="both"/>
      </w:pPr>
    </w:p>
    <w:p w14:paraId="2C939103" w14:textId="77777777" w:rsidR="00A0081E" w:rsidRDefault="00A0081E" w:rsidP="00A0081E">
      <w:pPr>
        <w:ind w:firstLine="709"/>
        <w:jc w:val="both"/>
      </w:pPr>
    </w:p>
    <w:p w14:paraId="342EF609" w14:textId="77777777" w:rsidR="00A0081E" w:rsidRDefault="00A0081E" w:rsidP="00A0081E">
      <w:pPr>
        <w:pStyle w:val="3"/>
        <w:keepNext w:val="0"/>
        <w:keepLines w:val="0"/>
        <w:tabs>
          <w:tab w:val="left" w:pos="360"/>
          <w:tab w:val="left" w:pos="1134"/>
        </w:tabs>
        <w:spacing w:before="0" w:after="120"/>
        <w:ind w:left="755"/>
        <w:rPr>
          <w:rFonts w:ascii="Times New Roman" w:hAnsi="Times New Roman" w:cs="Times New Roman"/>
          <w:b w:val="0"/>
          <w:color w:val="auto"/>
        </w:rPr>
      </w:pPr>
    </w:p>
    <w:p w14:paraId="08A177DD" w14:textId="77777777" w:rsidR="00A0081E" w:rsidRPr="008238CF" w:rsidRDefault="00A0081E" w:rsidP="00A0081E">
      <w:pPr>
        <w:pStyle w:val="3"/>
        <w:keepNext w:val="0"/>
        <w:keepLines w:val="0"/>
        <w:numPr>
          <w:ilvl w:val="2"/>
          <w:numId w:val="38"/>
        </w:numPr>
        <w:tabs>
          <w:tab w:val="left" w:pos="360"/>
          <w:tab w:val="left" w:pos="1134"/>
        </w:tabs>
        <w:spacing w:before="0" w:after="120"/>
        <w:ind w:left="0"/>
        <w:jc w:val="center"/>
        <w:rPr>
          <w:rFonts w:ascii="Times New Roman" w:hAnsi="Times New Roman" w:cs="Times New Roman"/>
          <w:b w:val="0"/>
          <w:color w:val="auto"/>
        </w:rPr>
      </w:pPr>
      <w:r w:rsidRPr="008238CF">
        <w:rPr>
          <w:rFonts w:ascii="Times New Roman" w:hAnsi="Times New Roman" w:cs="Times New Roman"/>
          <w:color w:val="auto"/>
        </w:rPr>
        <w:t>Formularul de deviz nr.1 – Lista cu cantitățile de lucrări</w:t>
      </w:r>
    </w:p>
    <w:p w14:paraId="357FFC6D" w14:textId="77777777" w:rsidR="00A0081E" w:rsidRPr="008238CF" w:rsidRDefault="00A0081E" w:rsidP="00A0081E">
      <w:pPr>
        <w:ind w:firstLine="709"/>
        <w:jc w:val="both"/>
        <w:rPr>
          <w:b/>
        </w:rPr>
      </w:pPr>
    </w:p>
    <w:p w14:paraId="0A03C2B5" w14:textId="77777777" w:rsidR="00A0081E" w:rsidRPr="008238CF" w:rsidRDefault="00A0081E" w:rsidP="00A0081E">
      <w:pPr>
        <w:tabs>
          <w:tab w:val="left" w:pos="567"/>
        </w:tabs>
        <w:jc w:val="both"/>
        <w:rPr>
          <w:b/>
        </w:rPr>
      </w:pPr>
      <w:r w:rsidRPr="008238CF">
        <w:rPr>
          <w:b/>
        </w:rPr>
        <w:t>Obiectul:</w:t>
      </w:r>
      <w:r>
        <w:rPr>
          <w:b/>
        </w:rPr>
        <w:t xml:space="preserve"> Reparația drumurilor locale din satul </w:t>
      </w:r>
      <w:r w:rsidRPr="008238CF">
        <w:rPr>
          <w:b/>
        </w:rPr>
        <w:t>Elizaveta,</w:t>
      </w:r>
      <w:r>
        <w:rPr>
          <w:b/>
        </w:rPr>
        <w:t xml:space="preserve"> </w:t>
      </w:r>
      <w:r w:rsidRPr="008238CF">
        <w:rPr>
          <w:b/>
        </w:rPr>
        <w:t>mun.Bălți</w:t>
      </w:r>
    </w:p>
    <w:p w14:paraId="4D515CD0" w14:textId="77777777" w:rsidR="00A0081E" w:rsidRPr="008238CF" w:rsidRDefault="00A0081E" w:rsidP="00A0081E">
      <w:pPr>
        <w:tabs>
          <w:tab w:val="left" w:pos="567"/>
        </w:tabs>
        <w:jc w:val="both"/>
        <w:rPr>
          <w:b/>
        </w:rPr>
      </w:pPr>
      <w:r w:rsidRPr="008238CF">
        <w:rPr>
          <w:b/>
        </w:rPr>
        <w:t xml:space="preserve">Autoritatea contractantă: </w:t>
      </w:r>
      <w:r>
        <w:rPr>
          <w:b/>
        </w:rPr>
        <w:t xml:space="preserve">Primăria satului </w:t>
      </w:r>
      <w:r w:rsidRPr="008238CF">
        <w:rPr>
          <w:b/>
        </w:rPr>
        <w:t>Elizaveta,</w:t>
      </w:r>
      <w:r>
        <w:rPr>
          <w:b/>
        </w:rPr>
        <w:t xml:space="preserve"> mun.Bălți</w:t>
      </w:r>
    </w:p>
    <w:p w14:paraId="45628735" w14:textId="77777777" w:rsidR="00A0081E" w:rsidRDefault="00A0081E" w:rsidP="00A0081E"/>
    <w:tbl>
      <w:tblPr>
        <w:tblStyle w:val="af1"/>
        <w:tblW w:w="0" w:type="auto"/>
        <w:tblLook w:val="04A0" w:firstRow="1" w:lastRow="0" w:firstColumn="1" w:lastColumn="0" w:noHBand="0" w:noVBand="1"/>
      </w:tblPr>
      <w:tblGrid>
        <w:gridCol w:w="814"/>
        <w:gridCol w:w="1401"/>
        <w:gridCol w:w="4020"/>
        <w:gridCol w:w="1485"/>
        <w:gridCol w:w="1296"/>
      </w:tblGrid>
      <w:tr w:rsidR="00A0081E" w14:paraId="74A5E47F" w14:textId="77777777" w:rsidTr="00B1207B">
        <w:tc>
          <w:tcPr>
            <w:tcW w:w="846" w:type="dxa"/>
            <w:vAlign w:val="center"/>
          </w:tcPr>
          <w:p w14:paraId="6FE9C874" w14:textId="77777777" w:rsidR="00A0081E" w:rsidRDefault="00A0081E" w:rsidP="00B1207B">
            <w:pPr>
              <w:spacing w:line="256" w:lineRule="auto"/>
              <w:jc w:val="center"/>
              <w:rPr>
                <w:rFonts w:eastAsia="PMingLiU"/>
                <w:b/>
                <w:lang w:eastAsia="zh-CN"/>
              </w:rPr>
            </w:pPr>
            <w:r>
              <w:rPr>
                <w:rFonts w:eastAsia="PMingLiU"/>
                <w:b/>
                <w:lang w:eastAsia="zh-CN"/>
              </w:rPr>
              <w:t>Nr.</w:t>
            </w:r>
          </w:p>
        </w:tc>
        <w:tc>
          <w:tcPr>
            <w:tcW w:w="1417" w:type="dxa"/>
            <w:vAlign w:val="center"/>
          </w:tcPr>
          <w:p w14:paraId="76BBFFED" w14:textId="77777777" w:rsidR="00A0081E" w:rsidRDefault="00A0081E" w:rsidP="00B1207B">
            <w:pPr>
              <w:spacing w:line="256" w:lineRule="auto"/>
              <w:jc w:val="center"/>
              <w:rPr>
                <w:rFonts w:eastAsia="PMingLiU"/>
                <w:b/>
                <w:lang w:eastAsia="zh-CN"/>
              </w:rPr>
            </w:pPr>
            <w:r>
              <w:rPr>
                <w:rFonts w:eastAsia="PMingLiU"/>
                <w:b/>
                <w:lang w:eastAsia="zh-CN"/>
              </w:rPr>
              <w:t>Simbol, norme, cod resurse</w:t>
            </w:r>
          </w:p>
        </w:tc>
        <w:tc>
          <w:tcPr>
            <w:tcW w:w="4253" w:type="dxa"/>
            <w:vAlign w:val="center"/>
          </w:tcPr>
          <w:p w14:paraId="2556159E" w14:textId="77777777" w:rsidR="00A0081E" w:rsidRDefault="00A0081E" w:rsidP="00B1207B">
            <w:pPr>
              <w:spacing w:line="256" w:lineRule="auto"/>
              <w:jc w:val="center"/>
              <w:rPr>
                <w:rFonts w:eastAsia="PMingLiU"/>
                <w:b/>
                <w:lang w:eastAsia="zh-CN"/>
              </w:rPr>
            </w:pPr>
            <w:r>
              <w:rPr>
                <w:rFonts w:eastAsia="PMingLiU"/>
                <w:b/>
                <w:lang w:eastAsia="zh-CN"/>
              </w:rPr>
              <w:t>Denumirea lucrărilor</w:t>
            </w:r>
          </w:p>
        </w:tc>
        <w:tc>
          <w:tcPr>
            <w:tcW w:w="1533" w:type="dxa"/>
            <w:vAlign w:val="center"/>
          </w:tcPr>
          <w:p w14:paraId="7288253D" w14:textId="77777777" w:rsidR="00A0081E" w:rsidRDefault="00A0081E" w:rsidP="00B1207B">
            <w:pPr>
              <w:spacing w:line="256" w:lineRule="auto"/>
              <w:jc w:val="center"/>
              <w:rPr>
                <w:rFonts w:eastAsia="PMingLiU"/>
                <w:b/>
                <w:lang w:eastAsia="zh-CN"/>
              </w:rPr>
            </w:pPr>
            <w:r>
              <w:rPr>
                <w:rFonts w:eastAsia="PMingLiU"/>
                <w:b/>
                <w:lang w:eastAsia="zh-CN"/>
              </w:rPr>
              <w:t>Unitatea</w:t>
            </w:r>
          </w:p>
          <w:p w14:paraId="6C098301" w14:textId="77777777" w:rsidR="00A0081E" w:rsidRDefault="00A0081E" w:rsidP="00B1207B">
            <w:pPr>
              <w:spacing w:line="256" w:lineRule="auto"/>
              <w:jc w:val="center"/>
              <w:rPr>
                <w:rFonts w:eastAsia="PMingLiU"/>
                <w:b/>
                <w:lang w:eastAsia="zh-CN"/>
              </w:rPr>
            </w:pPr>
            <w:r>
              <w:rPr>
                <w:rFonts w:eastAsia="PMingLiU"/>
                <w:b/>
                <w:lang w:eastAsia="zh-CN"/>
              </w:rPr>
              <w:t>de măsură</w:t>
            </w:r>
          </w:p>
        </w:tc>
        <w:tc>
          <w:tcPr>
            <w:tcW w:w="1296" w:type="dxa"/>
            <w:vAlign w:val="center"/>
          </w:tcPr>
          <w:p w14:paraId="43F3A24B" w14:textId="77777777" w:rsidR="00A0081E" w:rsidRDefault="00A0081E" w:rsidP="00B1207B">
            <w:pPr>
              <w:spacing w:line="256" w:lineRule="auto"/>
              <w:jc w:val="center"/>
              <w:rPr>
                <w:rFonts w:eastAsia="PMingLiU"/>
                <w:b/>
                <w:lang w:eastAsia="zh-CN"/>
              </w:rPr>
            </w:pPr>
            <w:r>
              <w:rPr>
                <w:rFonts w:eastAsia="PMingLiU"/>
                <w:b/>
                <w:lang w:eastAsia="zh-CN"/>
              </w:rPr>
              <w:t>Cantitatea</w:t>
            </w:r>
          </w:p>
        </w:tc>
      </w:tr>
      <w:tr w:rsidR="00A0081E" w14:paraId="73FB082E" w14:textId="77777777" w:rsidTr="00B1207B">
        <w:tc>
          <w:tcPr>
            <w:tcW w:w="846" w:type="dxa"/>
            <w:vAlign w:val="center"/>
          </w:tcPr>
          <w:p w14:paraId="1B3BC065" w14:textId="77777777" w:rsidR="00A0081E" w:rsidRDefault="00A0081E" w:rsidP="00B1207B">
            <w:pPr>
              <w:spacing w:line="256" w:lineRule="auto"/>
              <w:jc w:val="center"/>
              <w:rPr>
                <w:rFonts w:eastAsia="PMingLiU"/>
                <w:b/>
                <w:lang w:eastAsia="zh-CN"/>
              </w:rPr>
            </w:pPr>
          </w:p>
        </w:tc>
        <w:tc>
          <w:tcPr>
            <w:tcW w:w="1417" w:type="dxa"/>
            <w:vAlign w:val="center"/>
          </w:tcPr>
          <w:p w14:paraId="5E5097AA" w14:textId="77777777" w:rsidR="00A0081E" w:rsidRDefault="00A0081E" w:rsidP="00B1207B">
            <w:pPr>
              <w:spacing w:line="256" w:lineRule="auto"/>
              <w:jc w:val="center"/>
              <w:rPr>
                <w:rFonts w:eastAsia="PMingLiU"/>
                <w:b/>
                <w:lang w:eastAsia="zh-CN"/>
              </w:rPr>
            </w:pPr>
          </w:p>
        </w:tc>
        <w:tc>
          <w:tcPr>
            <w:tcW w:w="4253" w:type="dxa"/>
            <w:vAlign w:val="center"/>
          </w:tcPr>
          <w:p w14:paraId="54D73EB5" w14:textId="77777777" w:rsidR="00A0081E" w:rsidRDefault="00A0081E" w:rsidP="00B1207B">
            <w:pPr>
              <w:spacing w:line="256" w:lineRule="auto"/>
              <w:rPr>
                <w:rFonts w:eastAsia="PMingLiU"/>
                <w:b/>
                <w:lang w:eastAsia="zh-CN"/>
              </w:rPr>
            </w:pPr>
            <w:r w:rsidRPr="00840359">
              <w:rPr>
                <w:b/>
                <w:bCs/>
                <w:sz w:val="22"/>
                <w:szCs w:val="22"/>
                <w:lang w:val="en-US"/>
              </w:rPr>
              <w:t>1. Lucrari de reparatie a drumurilor locale din s.Elizaveta, mun.Balti</w:t>
            </w:r>
          </w:p>
        </w:tc>
        <w:tc>
          <w:tcPr>
            <w:tcW w:w="1533" w:type="dxa"/>
            <w:vAlign w:val="center"/>
          </w:tcPr>
          <w:p w14:paraId="608D7972" w14:textId="77777777" w:rsidR="00A0081E" w:rsidRDefault="00A0081E" w:rsidP="00B1207B">
            <w:pPr>
              <w:spacing w:line="256" w:lineRule="auto"/>
              <w:jc w:val="center"/>
              <w:rPr>
                <w:rFonts w:eastAsia="PMingLiU"/>
                <w:b/>
                <w:lang w:eastAsia="zh-CN"/>
              </w:rPr>
            </w:pPr>
          </w:p>
        </w:tc>
        <w:tc>
          <w:tcPr>
            <w:tcW w:w="1296" w:type="dxa"/>
            <w:vAlign w:val="center"/>
          </w:tcPr>
          <w:p w14:paraId="2E79067F" w14:textId="77777777" w:rsidR="00A0081E" w:rsidRDefault="00A0081E" w:rsidP="00B1207B">
            <w:pPr>
              <w:spacing w:line="256" w:lineRule="auto"/>
              <w:jc w:val="center"/>
              <w:rPr>
                <w:rFonts w:eastAsia="PMingLiU"/>
                <w:b/>
                <w:lang w:eastAsia="zh-CN"/>
              </w:rPr>
            </w:pPr>
          </w:p>
        </w:tc>
      </w:tr>
      <w:tr w:rsidR="00A0081E" w14:paraId="761D9FAD" w14:textId="77777777" w:rsidTr="00B1207B">
        <w:tc>
          <w:tcPr>
            <w:tcW w:w="846" w:type="dxa"/>
            <w:vAlign w:val="center"/>
          </w:tcPr>
          <w:p w14:paraId="0075C8F2" w14:textId="77777777" w:rsidR="00A0081E" w:rsidRDefault="00A0081E" w:rsidP="00B1207B">
            <w:pPr>
              <w:spacing w:line="256" w:lineRule="auto"/>
              <w:jc w:val="center"/>
              <w:rPr>
                <w:rFonts w:eastAsia="PMingLiU"/>
                <w:b/>
                <w:lang w:eastAsia="zh-CN"/>
              </w:rPr>
            </w:pPr>
          </w:p>
        </w:tc>
        <w:tc>
          <w:tcPr>
            <w:tcW w:w="1417" w:type="dxa"/>
            <w:vAlign w:val="center"/>
          </w:tcPr>
          <w:p w14:paraId="41AAA5AF" w14:textId="77777777" w:rsidR="00A0081E" w:rsidRDefault="00A0081E" w:rsidP="00B1207B">
            <w:pPr>
              <w:spacing w:line="256" w:lineRule="auto"/>
              <w:jc w:val="center"/>
              <w:rPr>
                <w:rFonts w:eastAsia="PMingLiU"/>
                <w:b/>
                <w:lang w:eastAsia="zh-CN"/>
              </w:rPr>
            </w:pPr>
          </w:p>
        </w:tc>
        <w:tc>
          <w:tcPr>
            <w:tcW w:w="4253" w:type="dxa"/>
            <w:vAlign w:val="center"/>
          </w:tcPr>
          <w:p w14:paraId="4AA30623" w14:textId="77777777" w:rsidR="00A0081E" w:rsidRPr="00840359" w:rsidRDefault="00A0081E" w:rsidP="00B1207B">
            <w:pPr>
              <w:spacing w:line="256" w:lineRule="auto"/>
              <w:rPr>
                <w:b/>
                <w:bCs/>
                <w:sz w:val="22"/>
                <w:szCs w:val="22"/>
                <w:lang w:val="en-US"/>
              </w:rPr>
            </w:pPr>
            <w:r w:rsidRPr="00840359">
              <w:rPr>
                <w:b/>
                <w:bCs/>
                <w:sz w:val="22"/>
                <w:szCs w:val="22"/>
                <w:lang w:val="en-US"/>
              </w:rPr>
              <w:t>1.1. str.Stefan cel Mare drum de acces catre parc</w:t>
            </w:r>
          </w:p>
        </w:tc>
        <w:tc>
          <w:tcPr>
            <w:tcW w:w="1533" w:type="dxa"/>
            <w:vAlign w:val="center"/>
          </w:tcPr>
          <w:p w14:paraId="6B2F50AB" w14:textId="77777777" w:rsidR="00A0081E" w:rsidRDefault="00A0081E" w:rsidP="00B1207B">
            <w:pPr>
              <w:spacing w:line="256" w:lineRule="auto"/>
              <w:jc w:val="center"/>
              <w:rPr>
                <w:rFonts w:eastAsia="PMingLiU"/>
                <w:b/>
                <w:lang w:eastAsia="zh-CN"/>
              </w:rPr>
            </w:pPr>
          </w:p>
        </w:tc>
        <w:tc>
          <w:tcPr>
            <w:tcW w:w="1296" w:type="dxa"/>
            <w:vAlign w:val="center"/>
          </w:tcPr>
          <w:p w14:paraId="113695CD" w14:textId="77777777" w:rsidR="00A0081E" w:rsidRDefault="00A0081E" w:rsidP="00B1207B">
            <w:pPr>
              <w:spacing w:line="256" w:lineRule="auto"/>
              <w:jc w:val="center"/>
              <w:rPr>
                <w:rFonts w:eastAsia="PMingLiU"/>
                <w:b/>
                <w:lang w:eastAsia="zh-CN"/>
              </w:rPr>
            </w:pPr>
          </w:p>
        </w:tc>
      </w:tr>
      <w:tr w:rsidR="00A0081E" w14:paraId="61433985" w14:textId="77777777" w:rsidTr="00B1207B">
        <w:tc>
          <w:tcPr>
            <w:tcW w:w="846" w:type="dxa"/>
          </w:tcPr>
          <w:p w14:paraId="6983B79E" w14:textId="77777777" w:rsidR="00A0081E" w:rsidRDefault="00A0081E" w:rsidP="00B1207B">
            <w:r>
              <w:t>1</w:t>
            </w:r>
          </w:p>
        </w:tc>
        <w:tc>
          <w:tcPr>
            <w:tcW w:w="1417" w:type="dxa"/>
          </w:tcPr>
          <w:p w14:paraId="7D280754" w14:textId="77777777" w:rsidR="00A0081E" w:rsidRDefault="00A0081E" w:rsidP="00B1207B">
            <w:pPr>
              <w:rPr>
                <w:lang w:val="en-US"/>
              </w:rPr>
            </w:pPr>
            <w:r>
              <w:rPr>
                <w:lang w:val="en-US"/>
              </w:rPr>
              <w:t>TsC21B1</w:t>
            </w:r>
          </w:p>
          <w:p w14:paraId="03AE270B" w14:textId="77777777" w:rsidR="00A0081E" w:rsidRDefault="00A0081E" w:rsidP="00B1207B"/>
        </w:tc>
        <w:tc>
          <w:tcPr>
            <w:tcW w:w="4253" w:type="dxa"/>
          </w:tcPr>
          <w:p w14:paraId="4B1C787C" w14:textId="77777777" w:rsidR="00A0081E" w:rsidRDefault="00A0081E" w:rsidP="00B1207B">
            <w:r w:rsidRPr="00840359">
              <w:rPr>
                <w:lang w:val="en-US"/>
              </w:rPr>
              <w:t xml:space="preserve">Sapatura mecanica cu autogreder de pina la 175 CP, inclusiv imprastierea pamintului la 10 m, in teren catg. </w:t>
            </w:r>
            <w:r>
              <w:t>II</w:t>
            </w:r>
          </w:p>
        </w:tc>
        <w:tc>
          <w:tcPr>
            <w:tcW w:w="1533" w:type="dxa"/>
            <w:vAlign w:val="center"/>
          </w:tcPr>
          <w:p w14:paraId="1E46FC53" w14:textId="77777777" w:rsidR="00A0081E" w:rsidRDefault="00A0081E" w:rsidP="00B1207B">
            <w:pPr>
              <w:jc w:val="center"/>
            </w:pPr>
            <w:r>
              <w:t>100 m3</w:t>
            </w:r>
          </w:p>
        </w:tc>
        <w:tc>
          <w:tcPr>
            <w:tcW w:w="1296" w:type="dxa"/>
            <w:vAlign w:val="center"/>
          </w:tcPr>
          <w:p w14:paraId="244AB660" w14:textId="77777777" w:rsidR="00A0081E" w:rsidRDefault="00A0081E" w:rsidP="00B1207B">
            <w:pPr>
              <w:jc w:val="center"/>
            </w:pPr>
            <w:r>
              <w:t>0,24</w:t>
            </w:r>
          </w:p>
        </w:tc>
      </w:tr>
      <w:tr w:rsidR="00A0081E" w14:paraId="4DA35D00" w14:textId="77777777" w:rsidTr="00B1207B">
        <w:tc>
          <w:tcPr>
            <w:tcW w:w="846" w:type="dxa"/>
          </w:tcPr>
          <w:p w14:paraId="6B028971" w14:textId="77777777" w:rsidR="00A0081E" w:rsidRDefault="00A0081E" w:rsidP="00B1207B">
            <w:r>
              <w:t>2</w:t>
            </w:r>
          </w:p>
        </w:tc>
        <w:tc>
          <w:tcPr>
            <w:tcW w:w="1417" w:type="dxa"/>
          </w:tcPr>
          <w:p w14:paraId="5B5FA3FE" w14:textId="77777777" w:rsidR="00A0081E" w:rsidRDefault="00A0081E" w:rsidP="00B1207B">
            <w:pPr>
              <w:rPr>
                <w:lang w:val="en-US"/>
              </w:rPr>
            </w:pPr>
            <w:r>
              <w:rPr>
                <w:lang w:val="en-US"/>
              </w:rPr>
              <w:t>TsC35A12</w:t>
            </w:r>
          </w:p>
          <w:p w14:paraId="7F232F7F" w14:textId="77777777" w:rsidR="00A0081E" w:rsidRDefault="00A0081E" w:rsidP="00B1207B"/>
        </w:tc>
        <w:tc>
          <w:tcPr>
            <w:tcW w:w="4253" w:type="dxa"/>
          </w:tcPr>
          <w:p w14:paraId="03E20E61" w14:textId="77777777" w:rsidR="00A0081E" w:rsidRPr="00840359" w:rsidRDefault="00A0081E" w:rsidP="00B1207B">
            <w:pPr>
              <w:rPr>
                <w:lang w:val="en-US"/>
              </w:rPr>
            </w:pPr>
            <w:r w:rsidRPr="00840359">
              <w:rPr>
                <w:lang w:val="en-US"/>
              </w:rPr>
              <w:t>Excavat transport cu incarcator frontal , la distante de incarcare in autovehicul cu incarcator frontal pe senile de 0,5-0,99 m.c, pamint din te</w:t>
            </w:r>
            <w:r>
              <w:rPr>
                <w:lang w:val="en-US"/>
              </w:rPr>
              <w:t>ren catg.1 la distanta  21-30 m</w:t>
            </w:r>
          </w:p>
        </w:tc>
        <w:tc>
          <w:tcPr>
            <w:tcW w:w="1533" w:type="dxa"/>
            <w:vAlign w:val="center"/>
          </w:tcPr>
          <w:p w14:paraId="124E60CE" w14:textId="77777777" w:rsidR="00A0081E" w:rsidRDefault="00A0081E" w:rsidP="00B1207B">
            <w:pPr>
              <w:jc w:val="center"/>
            </w:pPr>
            <w:r>
              <w:t>100 m3</w:t>
            </w:r>
          </w:p>
        </w:tc>
        <w:tc>
          <w:tcPr>
            <w:tcW w:w="1296" w:type="dxa"/>
            <w:vAlign w:val="center"/>
          </w:tcPr>
          <w:p w14:paraId="63E46FD6" w14:textId="77777777" w:rsidR="00A0081E" w:rsidRDefault="00A0081E" w:rsidP="00B1207B">
            <w:pPr>
              <w:jc w:val="center"/>
            </w:pPr>
            <w:r>
              <w:t>0,24</w:t>
            </w:r>
          </w:p>
        </w:tc>
      </w:tr>
      <w:tr w:rsidR="00A0081E" w14:paraId="4B008968" w14:textId="77777777" w:rsidTr="00B1207B">
        <w:tc>
          <w:tcPr>
            <w:tcW w:w="846" w:type="dxa"/>
          </w:tcPr>
          <w:p w14:paraId="0F33B74C" w14:textId="77777777" w:rsidR="00A0081E" w:rsidRDefault="00A0081E" w:rsidP="00B1207B">
            <w:r>
              <w:t>3</w:t>
            </w:r>
          </w:p>
        </w:tc>
        <w:tc>
          <w:tcPr>
            <w:tcW w:w="1417" w:type="dxa"/>
          </w:tcPr>
          <w:p w14:paraId="4E0BA079" w14:textId="77777777" w:rsidR="00A0081E" w:rsidRDefault="00A0081E" w:rsidP="00B1207B">
            <w:pPr>
              <w:rPr>
                <w:lang w:val="en-US"/>
              </w:rPr>
            </w:pPr>
            <w:r>
              <w:rPr>
                <w:lang w:val="en-US"/>
              </w:rPr>
              <w:t>TsI51A2</w:t>
            </w:r>
          </w:p>
          <w:p w14:paraId="2F180ED6" w14:textId="77777777" w:rsidR="00A0081E" w:rsidRDefault="00A0081E" w:rsidP="00B1207B"/>
        </w:tc>
        <w:tc>
          <w:tcPr>
            <w:tcW w:w="4253" w:type="dxa"/>
          </w:tcPr>
          <w:p w14:paraId="48FDE928" w14:textId="77777777" w:rsidR="00A0081E" w:rsidRPr="00840359" w:rsidRDefault="00A0081E" w:rsidP="00B1207B">
            <w:pPr>
              <w:rPr>
                <w:lang w:val="en-US"/>
              </w:rPr>
            </w:pPr>
            <w:r w:rsidRPr="00840359">
              <w:rPr>
                <w:lang w:val="en-US"/>
              </w:rPr>
              <w:t>Transportarea pamintului cu autobasculant</w:t>
            </w:r>
            <w:r>
              <w:rPr>
                <w:lang w:val="en-US"/>
              </w:rPr>
              <w:t xml:space="preserve">a de 10 t la distanta de:2 km </w:t>
            </w:r>
          </w:p>
        </w:tc>
        <w:tc>
          <w:tcPr>
            <w:tcW w:w="1533" w:type="dxa"/>
            <w:vAlign w:val="center"/>
          </w:tcPr>
          <w:p w14:paraId="4FE66CF6" w14:textId="77777777" w:rsidR="00A0081E" w:rsidRDefault="00A0081E" w:rsidP="00B1207B">
            <w:pPr>
              <w:jc w:val="center"/>
            </w:pPr>
            <w:r>
              <w:t>t</w:t>
            </w:r>
          </w:p>
        </w:tc>
        <w:tc>
          <w:tcPr>
            <w:tcW w:w="1296" w:type="dxa"/>
            <w:vAlign w:val="center"/>
          </w:tcPr>
          <w:p w14:paraId="55EEF381" w14:textId="77777777" w:rsidR="00A0081E" w:rsidRDefault="00A0081E" w:rsidP="00B1207B">
            <w:pPr>
              <w:jc w:val="center"/>
            </w:pPr>
            <w:r>
              <w:t>44,40</w:t>
            </w:r>
          </w:p>
        </w:tc>
      </w:tr>
      <w:tr w:rsidR="00A0081E" w14:paraId="4CF3DBBA" w14:textId="77777777" w:rsidTr="00B1207B">
        <w:tc>
          <w:tcPr>
            <w:tcW w:w="846" w:type="dxa"/>
          </w:tcPr>
          <w:p w14:paraId="6EA44A0C" w14:textId="77777777" w:rsidR="00A0081E" w:rsidRDefault="00A0081E" w:rsidP="00B1207B">
            <w:r>
              <w:t>4</w:t>
            </w:r>
          </w:p>
        </w:tc>
        <w:tc>
          <w:tcPr>
            <w:tcW w:w="1417" w:type="dxa"/>
          </w:tcPr>
          <w:p w14:paraId="2FB9A473" w14:textId="77777777" w:rsidR="00A0081E" w:rsidRDefault="00A0081E" w:rsidP="00B1207B">
            <w:pPr>
              <w:rPr>
                <w:lang w:val="en-US"/>
              </w:rPr>
            </w:pPr>
            <w:r>
              <w:rPr>
                <w:lang w:val="en-US"/>
              </w:rPr>
              <w:t>DH02B</w:t>
            </w:r>
          </w:p>
          <w:p w14:paraId="7FE68D71" w14:textId="77777777" w:rsidR="00A0081E" w:rsidRDefault="00A0081E" w:rsidP="00B1207B"/>
        </w:tc>
        <w:tc>
          <w:tcPr>
            <w:tcW w:w="4253" w:type="dxa"/>
          </w:tcPr>
          <w:p w14:paraId="4ACD14B2" w14:textId="77777777" w:rsidR="00A0081E" w:rsidRPr="00840359" w:rsidRDefault="00A0081E" w:rsidP="00B1207B">
            <w:pPr>
              <w:rPr>
                <w:lang w:val="en-US"/>
              </w:rPr>
            </w:pPr>
            <w:r w:rsidRPr="00840359">
              <w:rPr>
                <w:lang w:val="en-US"/>
              </w:rPr>
              <w:t>Scarificarea usoara a impietruirii pina la 5 cm adincime cu aut</w:t>
            </w:r>
            <w:r>
              <w:rPr>
                <w:lang w:val="en-US"/>
              </w:rPr>
              <w:t xml:space="preserve">ogreder, inclusin reprofilarea </w:t>
            </w:r>
          </w:p>
        </w:tc>
        <w:tc>
          <w:tcPr>
            <w:tcW w:w="1533" w:type="dxa"/>
            <w:vAlign w:val="center"/>
          </w:tcPr>
          <w:p w14:paraId="389FD931" w14:textId="77777777" w:rsidR="00A0081E" w:rsidRDefault="00A0081E" w:rsidP="00B1207B">
            <w:pPr>
              <w:jc w:val="center"/>
            </w:pPr>
            <w:r>
              <w:t>100m2</w:t>
            </w:r>
          </w:p>
        </w:tc>
        <w:tc>
          <w:tcPr>
            <w:tcW w:w="1296" w:type="dxa"/>
            <w:vAlign w:val="center"/>
          </w:tcPr>
          <w:p w14:paraId="675BEF2F" w14:textId="77777777" w:rsidR="00A0081E" w:rsidRDefault="00A0081E" w:rsidP="00B1207B">
            <w:pPr>
              <w:jc w:val="center"/>
            </w:pPr>
            <w:r>
              <w:t>3,25</w:t>
            </w:r>
          </w:p>
        </w:tc>
      </w:tr>
      <w:tr w:rsidR="00A0081E" w14:paraId="643AC4BC" w14:textId="77777777" w:rsidTr="00B1207B">
        <w:tc>
          <w:tcPr>
            <w:tcW w:w="846" w:type="dxa"/>
          </w:tcPr>
          <w:p w14:paraId="42415FDD" w14:textId="77777777" w:rsidR="00A0081E" w:rsidRDefault="00A0081E" w:rsidP="00B1207B">
            <w:r>
              <w:t>5</w:t>
            </w:r>
          </w:p>
        </w:tc>
        <w:tc>
          <w:tcPr>
            <w:tcW w:w="1417" w:type="dxa"/>
          </w:tcPr>
          <w:p w14:paraId="61076D56" w14:textId="77777777" w:rsidR="00A0081E" w:rsidRDefault="00A0081E" w:rsidP="00B1207B">
            <w:pPr>
              <w:rPr>
                <w:lang w:val="en-US"/>
              </w:rPr>
            </w:pPr>
            <w:r>
              <w:rPr>
                <w:lang w:val="en-US"/>
              </w:rPr>
              <w:t>DA12B</w:t>
            </w:r>
          </w:p>
          <w:p w14:paraId="74FA6417" w14:textId="77777777" w:rsidR="00A0081E" w:rsidRDefault="00A0081E" w:rsidP="00B1207B"/>
        </w:tc>
        <w:tc>
          <w:tcPr>
            <w:tcW w:w="4253" w:type="dxa"/>
          </w:tcPr>
          <w:p w14:paraId="44DEBD1E" w14:textId="77777777" w:rsidR="00A0081E" w:rsidRPr="00840359" w:rsidRDefault="00A0081E" w:rsidP="00B1207B">
            <w:pPr>
              <w:rPr>
                <w:lang w:val="en-US"/>
              </w:rPr>
            </w:pPr>
            <w:r w:rsidRPr="00840359">
              <w:rPr>
                <w:lang w:val="en-US"/>
              </w:rPr>
              <w:t>Strat de fundatie sau reprofilare din piatra sparta, pentru drumuri, cu asternere mecanica, executat cu i</w:t>
            </w:r>
            <w:r>
              <w:rPr>
                <w:lang w:val="en-US"/>
              </w:rPr>
              <w:t>mpanare fara innororire, h=12cm</w:t>
            </w:r>
          </w:p>
        </w:tc>
        <w:tc>
          <w:tcPr>
            <w:tcW w:w="1533" w:type="dxa"/>
            <w:vAlign w:val="center"/>
          </w:tcPr>
          <w:p w14:paraId="3009FDFE" w14:textId="77777777" w:rsidR="00A0081E" w:rsidRDefault="00A0081E" w:rsidP="00B1207B">
            <w:pPr>
              <w:jc w:val="center"/>
            </w:pPr>
            <w:r>
              <w:t>m3</w:t>
            </w:r>
          </w:p>
        </w:tc>
        <w:tc>
          <w:tcPr>
            <w:tcW w:w="1296" w:type="dxa"/>
            <w:vAlign w:val="center"/>
          </w:tcPr>
          <w:p w14:paraId="0A61C7CD" w14:textId="77777777" w:rsidR="00A0081E" w:rsidRDefault="00A0081E" w:rsidP="00B1207B">
            <w:pPr>
              <w:jc w:val="center"/>
            </w:pPr>
            <w:r>
              <w:t>39,00</w:t>
            </w:r>
          </w:p>
        </w:tc>
      </w:tr>
      <w:tr w:rsidR="00A0081E" w14:paraId="090035EF" w14:textId="77777777" w:rsidTr="00B1207B">
        <w:tc>
          <w:tcPr>
            <w:tcW w:w="846" w:type="dxa"/>
          </w:tcPr>
          <w:p w14:paraId="3D9A4227" w14:textId="77777777" w:rsidR="00A0081E" w:rsidRDefault="00A0081E" w:rsidP="00B1207B">
            <w:r>
              <w:t>6</w:t>
            </w:r>
          </w:p>
        </w:tc>
        <w:tc>
          <w:tcPr>
            <w:tcW w:w="1417" w:type="dxa"/>
          </w:tcPr>
          <w:p w14:paraId="61E8B48C" w14:textId="77777777" w:rsidR="00A0081E" w:rsidRDefault="00A0081E" w:rsidP="00B1207B">
            <w:pPr>
              <w:rPr>
                <w:lang w:val="en-US"/>
              </w:rPr>
            </w:pPr>
            <w:r>
              <w:rPr>
                <w:lang w:val="en-US"/>
              </w:rPr>
              <w:t>DI155C</w:t>
            </w:r>
          </w:p>
          <w:p w14:paraId="37634BA8" w14:textId="77777777" w:rsidR="00A0081E" w:rsidRDefault="00A0081E" w:rsidP="00B1207B"/>
        </w:tc>
        <w:tc>
          <w:tcPr>
            <w:tcW w:w="4253" w:type="dxa"/>
          </w:tcPr>
          <w:p w14:paraId="775A3BFA" w14:textId="77777777" w:rsidR="00A0081E" w:rsidRPr="00840359" w:rsidRDefault="00A0081E" w:rsidP="00B1207B">
            <w:pPr>
              <w:rPr>
                <w:lang w:val="en-US"/>
              </w:rPr>
            </w:pPr>
            <w:r w:rsidRPr="00840359">
              <w:rPr>
                <w:lang w:val="en-US"/>
              </w:rPr>
              <w:t>Taierea cu freza a denivelarilor partii carosabile, av</w:t>
            </w:r>
            <w:r>
              <w:rPr>
                <w:lang w:val="en-US"/>
              </w:rPr>
              <w:t xml:space="preserve">ind latimea tamburului 1000 mm </w:t>
            </w:r>
          </w:p>
        </w:tc>
        <w:tc>
          <w:tcPr>
            <w:tcW w:w="1533" w:type="dxa"/>
            <w:vAlign w:val="center"/>
          </w:tcPr>
          <w:p w14:paraId="5BBBDEC1" w14:textId="77777777" w:rsidR="00A0081E" w:rsidRDefault="00A0081E" w:rsidP="00B1207B">
            <w:pPr>
              <w:jc w:val="center"/>
            </w:pPr>
            <w:r>
              <w:t>m2</w:t>
            </w:r>
          </w:p>
        </w:tc>
        <w:tc>
          <w:tcPr>
            <w:tcW w:w="1296" w:type="dxa"/>
            <w:vAlign w:val="center"/>
          </w:tcPr>
          <w:p w14:paraId="515D728C" w14:textId="77777777" w:rsidR="00A0081E" w:rsidRDefault="00A0081E" w:rsidP="00B1207B">
            <w:pPr>
              <w:jc w:val="center"/>
            </w:pPr>
            <w:r>
              <w:t>12,00</w:t>
            </w:r>
          </w:p>
        </w:tc>
      </w:tr>
      <w:tr w:rsidR="00A0081E" w14:paraId="63F0EE4A" w14:textId="77777777" w:rsidTr="00B1207B">
        <w:tc>
          <w:tcPr>
            <w:tcW w:w="846" w:type="dxa"/>
          </w:tcPr>
          <w:p w14:paraId="6821D9D4" w14:textId="77777777" w:rsidR="00A0081E" w:rsidRDefault="00A0081E" w:rsidP="00B1207B">
            <w:r>
              <w:t>7</w:t>
            </w:r>
          </w:p>
        </w:tc>
        <w:tc>
          <w:tcPr>
            <w:tcW w:w="1417" w:type="dxa"/>
          </w:tcPr>
          <w:p w14:paraId="75AE8935" w14:textId="77777777" w:rsidR="00A0081E" w:rsidRDefault="00A0081E" w:rsidP="00B1207B">
            <w:pPr>
              <w:rPr>
                <w:lang w:val="en-US"/>
              </w:rPr>
            </w:pPr>
            <w:r>
              <w:rPr>
                <w:lang w:val="en-US"/>
              </w:rPr>
              <w:t>DB02D</w:t>
            </w:r>
          </w:p>
          <w:p w14:paraId="43D2A55F" w14:textId="77777777" w:rsidR="00A0081E" w:rsidRDefault="00A0081E" w:rsidP="00B1207B"/>
        </w:tc>
        <w:tc>
          <w:tcPr>
            <w:tcW w:w="4253" w:type="dxa"/>
          </w:tcPr>
          <w:p w14:paraId="031F15BE" w14:textId="77777777" w:rsidR="00A0081E" w:rsidRPr="00840359" w:rsidRDefault="00A0081E" w:rsidP="00B1207B">
            <w:pPr>
              <w:rPr>
                <w:lang w:val="en-US"/>
              </w:rPr>
            </w:pPr>
            <w:r w:rsidRPr="00840359">
              <w:rPr>
                <w:lang w:val="en-US"/>
              </w:rPr>
              <w:t>Amorsarea suprafetelor straturilor de baza sau a imbracamintilor existente in vederea aplicarii unui strat de uzura din mixtura asfaltica, executata cu emul</w:t>
            </w:r>
            <w:r>
              <w:rPr>
                <w:lang w:val="en-US"/>
              </w:rPr>
              <w:t xml:space="preserve">sie cationica cu rupere rapida </w:t>
            </w:r>
          </w:p>
        </w:tc>
        <w:tc>
          <w:tcPr>
            <w:tcW w:w="1533" w:type="dxa"/>
            <w:vAlign w:val="center"/>
          </w:tcPr>
          <w:p w14:paraId="5A91C089" w14:textId="77777777" w:rsidR="00A0081E" w:rsidRDefault="00A0081E" w:rsidP="00B1207B">
            <w:pPr>
              <w:jc w:val="center"/>
            </w:pPr>
            <w:r>
              <w:t>100m2</w:t>
            </w:r>
          </w:p>
        </w:tc>
        <w:tc>
          <w:tcPr>
            <w:tcW w:w="1296" w:type="dxa"/>
            <w:vAlign w:val="center"/>
          </w:tcPr>
          <w:p w14:paraId="24942F8D" w14:textId="77777777" w:rsidR="00A0081E" w:rsidRDefault="00A0081E" w:rsidP="00B1207B">
            <w:pPr>
              <w:jc w:val="center"/>
            </w:pPr>
            <w:r>
              <w:t>3,25</w:t>
            </w:r>
          </w:p>
        </w:tc>
      </w:tr>
      <w:tr w:rsidR="00A0081E" w14:paraId="2981D27D" w14:textId="77777777" w:rsidTr="00B1207B">
        <w:tc>
          <w:tcPr>
            <w:tcW w:w="846" w:type="dxa"/>
          </w:tcPr>
          <w:p w14:paraId="2CF28452" w14:textId="77777777" w:rsidR="00A0081E" w:rsidRDefault="00A0081E" w:rsidP="00B1207B">
            <w:r>
              <w:t>8</w:t>
            </w:r>
          </w:p>
        </w:tc>
        <w:tc>
          <w:tcPr>
            <w:tcW w:w="1417" w:type="dxa"/>
          </w:tcPr>
          <w:p w14:paraId="6ECB05CB" w14:textId="77777777" w:rsidR="00A0081E" w:rsidRDefault="00A0081E" w:rsidP="00B1207B">
            <w:pPr>
              <w:rPr>
                <w:lang w:val="en-US"/>
              </w:rPr>
            </w:pPr>
            <w:r>
              <w:rPr>
                <w:lang w:val="en-US"/>
              </w:rPr>
              <w:t>DB16H</w:t>
            </w:r>
          </w:p>
          <w:p w14:paraId="7DAA2BF0" w14:textId="77777777" w:rsidR="00A0081E" w:rsidRDefault="00A0081E" w:rsidP="00B1207B"/>
        </w:tc>
        <w:tc>
          <w:tcPr>
            <w:tcW w:w="4253" w:type="dxa"/>
          </w:tcPr>
          <w:p w14:paraId="0464854F" w14:textId="77777777" w:rsidR="00A0081E" w:rsidRPr="00840359" w:rsidRDefault="00A0081E" w:rsidP="00B1207B">
            <w:pPr>
              <w:rPr>
                <w:lang w:val="en-US"/>
              </w:rPr>
            </w:pPr>
            <w:r w:rsidRPr="00840359">
              <w:rPr>
                <w:lang w:val="en-US"/>
              </w:rPr>
              <w:t xml:space="preserve">Imbracaminte de beton asfaltic cu agregate marunte, executata la cald, in grosime de 6,0 cm, cu asternere mecanica </w:t>
            </w:r>
          </w:p>
          <w:p w14:paraId="1F5AE990" w14:textId="77777777" w:rsidR="00A0081E" w:rsidRDefault="00A0081E" w:rsidP="00B1207B">
            <w:r w:rsidRPr="00840359">
              <w:rPr>
                <w:lang w:val="en-US"/>
              </w:rPr>
              <w:t xml:space="preserve"> </w:t>
            </w:r>
            <w:r>
              <w:t>K=1,50</w:t>
            </w:r>
          </w:p>
        </w:tc>
        <w:tc>
          <w:tcPr>
            <w:tcW w:w="1533" w:type="dxa"/>
            <w:vAlign w:val="center"/>
          </w:tcPr>
          <w:p w14:paraId="7DBF062F" w14:textId="77777777" w:rsidR="00A0081E" w:rsidRDefault="00A0081E" w:rsidP="00B1207B">
            <w:pPr>
              <w:jc w:val="center"/>
            </w:pPr>
            <w:r>
              <w:t>m2</w:t>
            </w:r>
          </w:p>
        </w:tc>
        <w:tc>
          <w:tcPr>
            <w:tcW w:w="1296" w:type="dxa"/>
            <w:vAlign w:val="center"/>
          </w:tcPr>
          <w:p w14:paraId="245D4737" w14:textId="77777777" w:rsidR="00A0081E" w:rsidRDefault="00A0081E" w:rsidP="00B1207B">
            <w:pPr>
              <w:jc w:val="center"/>
            </w:pPr>
            <w:r>
              <w:t>325,00</w:t>
            </w:r>
          </w:p>
        </w:tc>
      </w:tr>
      <w:tr w:rsidR="00A0081E" w14:paraId="24877D49" w14:textId="77777777" w:rsidTr="00B1207B">
        <w:tc>
          <w:tcPr>
            <w:tcW w:w="846" w:type="dxa"/>
          </w:tcPr>
          <w:p w14:paraId="7474C027" w14:textId="77777777" w:rsidR="00A0081E" w:rsidRDefault="00A0081E" w:rsidP="00B1207B"/>
        </w:tc>
        <w:tc>
          <w:tcPr>
            <w:tcW w:w="1417" w:type="dxa"/>
          </w:tcPr>
          <w:p w14:paraId="3DFC8198" w14:textId="77777777" w:rsidR="00A0081E" w:rsidRDefault="00A0081E" w:rsidP="00B1207B">
            <w:pPr>
              <w:rPr>
                <w:lang w:val="en-US"/>
              </w:rPr>
            </w:pPr>
          </w:p>
        </w:tc>
        <w:tc>
          <w:tcPr>
            <w:tcW w:w="4253" w:type="dxa"/>
          </w:tcPr>
          <w:p w14:paraId="1B046D93" w14:textId="77777777" w:rsidR="00A0081E" w:rsidRPr="00840359" w:rsidRDefault="00A0081E" w:rsidP="00B1207B">
            <w:pPr>
              <w:rPr>
                <w:lang w:val="en-US"/>
              </w:rPr>
            </w:pPr>
            <w:r>
              <w:rPr>
                <w:b/>
                <w:bCs/>
                <w:sz w:val="22"/>
                <w:szCs w:val="22"/>
                <w:lang w:val="en-US"/>
              </w:rPr>
              <w:t>1.2. str.C</w:t>
            </w:r>
            <w:r w:rsidRPr="00840359">
              <w:rPr>
                <w:b/>
                <w:bCs/>
                <w:sz w:val="22"/>
                <w:szCs w:val="22"/>
                <w:lang w:val="en-US"/>
              </w:rPr>
              <w:t>rizantemilor, drum de acces catre gradinita si stadion</w:t>
            </w:r>
          </w:p>
        </w:tc>
        <w:tc>
          <w:tcPr>
            <w:tcW w:w="1533" w:type="dxa"/>
            <w:vAlign w:val="center"/>
          </w:tcPr>
          <w:p w14:paraId="13EC7393" w14:textId="77777777" w:rsidR="00A0081E" w:rsidRDefault="00A0081E" w:rsidP="00B1207B">
            <w:pPr>
              <w:jc w:val="center"/>
            </w:pPr>
          </w:p>
        </w:tc>
        <w:tc>
          <w:tcPr>
            <w:tcW w:w="1296" w:type="dxa"/>
            <w:vAlign w:val="center"/>
          </w:tcPr>
          <w:p w14:paraId="711A99B4" w14:textId="77777777" w:rsidR="00A0081E" w:rsidRDefault="00A0081E" w:rsidP="00B1207B">
            <w:pPr>
              <w:jc w:val="center"/>
            </w:pPr>
          </w:p>
        </w:tc>
      </w:tr>
      <w:tr w:rsidR="00A0081E" w14:paraId="2778BD95" w14:textId="77777777" w:rsidTr="00B1207B">
        <w:tc>
          <w:tcPr>
            <w:tcW w:w="846" w:type="dxa"/>
          </w:tcPr>
          <w:p w14:paraId="7CDE2CC3" w14:textId="77777777" w:rsidR="00A0081E" w:rsidRDefault="00A0081E" w:rsidP="00B1207B">
            <w:r>
              <w:t>9</w:t>
            </w:r>
          </w:p>
        </w:tc>
        <w:tc>
          <w:tcPr>
            <w:tcW w:w="1417" w:type="dxa"/>
          </w:tcPr>
          <w:p w14:paraId="72682D79" w14:textId="77777777" w:rsidR="00A0081E" w:rsidRDefault="00A0081E" w:rsidP="00B1207B">
            <w:pPr>
              <w:rPr>
                <w:lang w:val="en-US"/>
              </w:rPr>
            </w:pPr>
            <w:r>
              <w:rPr>
                <w:lang w:val="en-US"/>
              </w:rPr>
              <w:t>DI106</w:t>
            </w:r>
          </w:p>
          <w:p w14:paraId="21A565E2" w14:textId="77777777" w:rsidR="00A0081E" w:rsidRDefault="00A0081E" w:rsidP="00B1207B"/>
        </w:tc>
        <w:tc>
          <w:tcPr>
            <w:tcW w:w="4253" w:type="dxa"/>
          </w:tcPr>
          <w:p w14:paraId="61424A5E" w14:textId="77777777" w:rsidR="00A0081E" w:rsidRPr="00840359" w:rsidRDefault="00A0081E" w:rsidP="00B1207B">
            <w:pPr>
              <w:rPr>
                <w:lang w:val="en-US"/>
              </w:rPr>
            </w:pPr>
            <w:r w:rsidRPr="00840359">
              <w:rPr>
                <w:lang w:val="en-US"/>
              </w:rPr>
              <w:t>Curatirea mecanica a partii</w:t>
            </w:r>
            <w:r>
              <w:rPr>
                <w:lang w:val="en-US"/>
              </w:rPr>
              <w:t xml:space="preserve"> carosabile de praf si murdarie</w:t>
            </w:r>
          </w:p>
        </w:tc>
        <w:tc>
          <w:tcPr>
            <w:tcW w:w="1533" w:type="dxa"/>
            <w:vAlign w:val="center"/>
          </w:tcPr>
          <w:p w14:paraId="472BEBFD" w14:textId="77777777" w:rsidR="00A0081E" w:rsidRDefault="00A0081E" w:rsidP="00B1207B">
            <w:pPr>
              <w:jc w:val="center"/>
            </w:pPr>
            <w:r>
              <w:t>100m2</w:t>
            </w:r>
          </w:p>
        </w:tc>
        <w:tc>
          <w:tcPr>
            <w:tcW w:w="1296" w:type="dxa"/>
            <w:vAlign w:val="center"/>
          </w:tcPr>
          <w:p w14:paraId="7B091BB4" w14:textId="77777777" w:rsidR="00A0081E" w:rsidRDefault="00A0081E" w:rsidP="00B1207B">
            <w:pPr>
              <w:jc w:val="center"/>
            </w:pPr>
            <w:r>
              <w:t>2,00</w:t>
            </w:r>
          </w:p>
        </w:tc>
      </w:tr>
      <w:tr w:rsidR="00A0081E" w14:paraId="66BF3E54" w14:textId="77777777" w:rsidTr="00B1207B">
        <w:tc>
          <w:tcPr>
            <w:tcW w:w="846" w:type="dxa"/>
          </w:tcPr>
          <w:p w14:paraId="5E0DB3E6" w14:textId="77777777" w:rsidR="00A0081E" w:rsidRDefault="00A0081E" w:rsidP="00B1207B">
            <w:r>
              <w:t>10</w:t>
            </w:r>
          </w:p>
        </w:tc>
        <w:tc>
          <w:tcPr>
            <w:tcW w:w="1417" w:type="dxa"/>
          </w:tcPr>
          <w:p w14:paraId="4EBB764A" w14:textId="77777777" w:rsidR="00A0081E" w:rsidRDefault="00A0081E" w:rsidP="00B1207B">
            <w:pPr>
              <w:rPr>
                <w:lang w:val="en-US"/>
              </w:rPr>
            </w:pPr>
            <w:r>
              <w:rPr>
                <w:lang w:val="en-US"/>
              </w:rPr>
              <w:t>TsC35A12</w:t>
            </w:r>
          </w:p>
          <w:p w14:paraId="08B5D8C4" w14:textId="77777777" w:rsidR="00A0081E" w:rsidRDefault="00A0081E" w:rsidP="00B1207B"/>
        </w:tc>
        <w:tc>
          <w:tcPr>
            <w:tcW w:w="4253" w:type="dxa"/>
          </w:tcPr>
          <w:p w14:paraId="43498F8D" w14:textId="77777777" w:rsidR="00A0081E" w:rsidRPr="00840359" w:rsidRDefault="00A0081E" w:rsidP="00B1207B">
            <w:pPr>
              <w:rPr>
                <w:lang w:val="en-US"/>
              </w:rPr>
            </w:pPr>
            <w:r w:rsidRPr="00840359">
              <w:rPr>
                <w:lang w:val="en-US"/>
              </w:rPr>
              <w:t>Excavat transport cu incarcator frontal , la distante de incarcare in autovehicul cu incarcator frontal pe senile de 0,5-</w:t>
            </w:r>
            <w:r w:rsidRPr="00840359">
              <w:rPr>
                <w:lang w:val="en-US"/>
              </w:rPr>
              <w:lastRenderedPageBreak/>
              <w:t>0,99 m.c, pamint din te</w:t>
            </w:r>
            <w:r>
              <w:rPr>
                <w:lang w:val="en-US"/>
              </w:rPr>
              <w:t>ren catg.1 la distanta  21-30 m</w:t>
            </w:r>
          </w:p>
        </w:tc>
        <w:tc>
          <w:tcPr>
            <w:tcW w:w="1533" w:type="dxa"/>
            <w:vAlign w:val="center"/>
          </w:tcPr>
          <w:p w14:paraId="7814DE79" w14:textId="77777777" w:rsidR="00A0081E" w:rsidRDefault="00A0081E" w:rsidP="00B1207B">
            <w:pPr>
              <w:jc w:val="center"/>
            </w:pPr>
            <w:r>
              <w:lastRenderedPageBreak/>
              <w:t>100 m3</w:t>
            </w:r>
          </w:p>
        </w:tc>
        <w:tc>
          <w:tcPr>
            <w:tcW w:w="1296" w:type="dxa"/>
            <w:vAlign w:val="center"/>
          </w:tcPr>
          <w:p w14:paraId="53A7C862" w14:textId="77777777" w:rsidR="00A0081E" w:rsidRDefault="00A0081E" w:rsidP="00B1207B">
            <w:pPr>
              <w:jc w:val="center"/>
            </w:pPr>
            <w:r>
              <w:t>0,22</w:t>
            </w:r>
          </w:p>
        </w:tc>
      </w:tr>
      <w:tr w:rsidR="00A0081E" w14:paraId="762FB356" w14:textId="77777777" w:rsidTr="00B1207B">
        <w:tc>
          <w:tcPr>
            <w:tcW w:w="846" w:type="dxa"/>
          </w:tcPr>
          <w:p w14:paraId="51C6F77A" w14:textId="77777777" w:rsidR="00A0081E" w:rsidRDefault="00A0081E" w:rsidP="00B1207B">
            <w:r>
              <w:t>11</w:t>
            </w:r>
          </w:p>
        </w:tc>
        <w:tc>
          <w:tcPr>
            <w:tcW w:w="1417" w:type="dxa"/>
          </w:tcPr>
          <w:p w14:paraId="5910F0CA" w14:textId="77777777" w:rsidR="00A0081E" w:rsidRDefault="00A0081E" w:rsidP="00B1207B">
            <w:pPr>
              <w:rPr>
                <w:lang w:val="en-US"/>
              </w:rPr>
            </w:pPr>
            <w:r>
              <w:rPr>
                <w:lang w:val="en-US"/>
              </w:rPr>
              <w:t>TsI51A2</w:t>
            </w:r>
          </w:p>
          <w:p w14:paraId="79F25DAE" w14:textId="77777777" w:rsidR="00A0081E" w:rsidRDefault="00A0081E" w:rsidP="00B1207B"/>
        </w:tc>
        <w:tc>
          <w:tcPr>
            <w:tcW w:w="4253" w:type="dxa"/>
          </w:tcPr>
          <w:p w14:paraId="6200D66B" w14:textId="77777777" w:rsidR="00A0081E" w:rsidRPr="00840359" w:rsidRDefault="00A0081E" w:rsidP="00B1207B">
            <w:pPr>
              <w:rPr>
                <w:lang w:val="en-US"/>
              </w:rPr>
            </w:pPr>
            <w:r w:rsidRPr="00840359">
              <w:rPr>
                <w:lang w:val="en-US"/>
              </w:rPr>
              <w:t>Transportarea pamintului cu autobasculant</w:t>
            </w:r>
            <w:r>
              <w:rPr>
                <w:lang w:val="en-US"/>
              </w:rPr>
              <w:t xml:space="preserve">a de 10 t la distanta de:2 km </w:t>
            </w:r>
          </w:p>
        </w:tc>
        <w:tc>
          <w:tcPr>
            <w:tcW w:w="1533" w:type="dxa"/>
            <w:vAlign w:val="center"/>
          </w:tcPr>
          <w:p w14:paraId="552EAA9A" w14:textId="77777777" w:rsidR="00A0081E" w:rsidRDefault="00A0081E" w:rsidP="00B1207B">
            <w:pPr>
              <w:jc w:val="center"/>
            </w:pPr>
            <w:r>
              <w:t>t</w:t>
            </w:r>
          </w:p>
        </w:tc>
        <w:tc>
          <w:tcPr>
            <w:tcW w:w="1296" w:type="dxa"/>
            <w:vAlign w:val="center"/>
          </w:tcPr>
          <w:p w14:paraId="7A53A6B7" w14:textId="77777777" w:rsidR="00A0081E" w:rsidRDefault="00A0081E" w:rsidP="00B1207B">
            <w:pPr>
              <w:jc w:val="center"/>
            </w:pPr>
            <w:r>
              <w:t>40,70</w:t>
            </w:r>
          </w:p>
        </w:tc>
      </w:tr>
      <w:tr w:rsidR="00A0081E" w14:paraId="2C714F6F" w14:textId="77777777" w:rsidTr="00B1207B">
        <w:tc>
          <w:tcPr>
            <w:tcW w:w="846" w:type="dxa"/>
          </w:tcPr>
          <w:p w14:paraId="1EFFE9FF" w14:textId="77777777" w:rsidR="00A0081E" w:rsidRDefault="00A0081E" w:rsidP="00B1207B">
            <w:r>
              <w:t>12</w:t>
            </w:r>
          </w:p>
        </w:tc>
        <w:tc>
          <w:tcPr>
            <w:tcW w:w="1417" w:type="dxa"/>
          </w:tcPr>
          <w:p w14:paraId="5AC0A9EF" w14:textId="77777777" w:rsidR="00A0081E" w:rsidRDefault="00A0081E" w:rsidP="00B1207B">
            <w:pPr>
              <w:rPr>
                <w:lang w:val="en-US"/>
              </w:rPr>
            </w:pPr>
            <w:r>
              <w:rPr>
                <w:lang w:val="en-US"/>
              </w:rPr>
              <w:t>DI89B</w:t>
            </w:r>
          </w:p>
          <w:p w14:paraId="2C442EE9" w14:textId="77777777" w:rsidR="00A0081E" w:rsidRDefault="00A0081E" w:rsidP="00B1207B"/>
        </w:tc>
        <w:tc>
          <w:tcPr>
            <w:tcW w:w="4253" w:type="dxa"/>
          </w:tcPr>
          <w:p w14:paraId="4EC86880" w14:textId="77777777" w:rsidR="00A0081E" w:rsidRPr="00840359" w:rsidRDefault="00A0081E" w:rsidP="00B1207B">
            <w:pPr>
              <w:rPr>
                <w:lang w:val="en-US"/>
              </w:rPr>
            </w:pPr>
            <w:r w:rsidRPr="00840359">
              <w:rPr>
                <w:lang w:val="en-US"/>
              </w:rPr>
              <w:t>Reparatia drumurilor i</w:t>
            </w:r>
            <w:r>
              <w:rPr>
                <w:lang w:val="en-US"/>
              </w:rPr>
              <w:t xml:space="preserve">mpetruite:cu adaos de material </w:t>
            </w:r>
          </w:p>
        </w:tc>
        <w:tc>
          <w:tcPr>
            <w:tcW w:w="1533" w:type="dxa"/>
            <w:vAlign w:val="center"/>
          </w:tcPr>
          <w:p w14:paraId="795DD7C1" w14:textId="77777777" w:rsidR="00A0081E" w:rsidRDefault="00A0081E" w:rsidP="00B1207B">
            <w:pPr>
              <w:jc w:val="center"/>
            </w:pPr>
            <w:r>
              <w:t>100m2</w:t>
            </w:r>
          </w:p>
        </w:tc>
        <w:tc>
          <w:tcPr>
            <w:tcW w:w="1296" w:type="dxa"/>
            <w:vAlign w:val="center"/>
          </w:tcPr>
          <w:p w14:paraId="202AFE7A" w14:textId="77777777" w:rsidR="00A0081E" w:rsidRDefault="00A0081E" w:rsidP="00B1207B">
            <w:pPr>
              <w:jc w:val="center"/>
            </w:pPr>
            <w:r>
              <w:t>8,25</w:t>
            </w:r>
          </w:p>
        </w:tc>
      </w:tr>
      <w:tr w:rsidR="00A0081E" w14:paraId="61AD7725" w14:textId="77777777" w:rsidTr="00B1207B">
        <w:tc>
          <w:tcPr>
            <w:tcW w:w="846" w:type="dxa"/>
          </w:tcPr>
          <w:p w14:paraId="1201293F" w14:textId="77777777" w:rsidR="00A0081E" w:rsidRDefault="00A0081E" w:rsidP="00B1207B">
            <w:r>
              <w:t>13</w:t>
            </w:r>
          </w:p>
        </w:tc>
        <w:tc>
          <w:tcPr>
            <w:tcW w:w="1417" w:type="dxa"/>
          </w:tcPr>
          <w:p w14:paraId="51981A25" w14:textId="77777777" w:rsidR="00A0081E" w:rsidRDefault="00A0081E" w:rsidP="00B1207B">
            <w:pPr>
              <w:rPr>
                <w:lang w:val="en-US"/>
              </w:rPr>
            </w:pPr>
            <w:r>
              <w:rPr>
                <w:lang w:val="en-US"/>
              </w:rPr>
              <w:t>DI155C</w:t>
            </w:r>
          </w:p>
          <w:p w14:paraId="532FE97D" w14:textId="77777777" w:rsidR="00A0081E" w:rsidRDefault="00A0081E" w:rsidP="00B1207B"/>
        </w:tc>
        <w:tc>
          <w:tcPr>
            <w:tcW w:w="4253" w:type="dxa"/>
          </w:tcPr>
          <w:p w14:paraId="701D3766" w14:textId="77777777" w:rsidR="00A0081E" w:rsidRPr="00840359" w:rsidRDefault="00A0081E" w:rsidP="00B1207B">
            <w:pPr>
              <w:rPr>
                <w:lang w:val="en-US"/>
              </w:rPr>
            </w:pPr>
            <w:r w:rsidRPr="00840359">
              <w:rPr>
                <w:lang w:val="en-US"/>
              </w:rPr>
              <w:t>Taierea cu freza a denivelarilor partii carosabile, av</w:t>
            </w:r>
            <w:r>
              <w:rPr>
                <w:lang w:val="en-US"/>
              </w:rPr>
              <w:t xml:space="preserve">ind latimea tamburului 1000 mm </w:t>
            </w:r>
          </w:p>
        </w:tc>
        <w:tc>
          <w:tcPr>
            <w:tcW w:w="1533" w:type="dxa"/>
            <w:vAlign w:val="center"/>
          </w:tcPr>
          <w:p w14:paraId="2BE33FD6" w14:textId="77777777" w:rsidR="00A0081E" w:rsidRDefault="00A0081E" w:rsidP="00B1207B">
            <w:pPr>
              <w:jc w:val="center"/>
            </w:pPr>
            <w:r>
              <w:t>m2</w:t>
            </w:r>
          </w:p>
        </w:tc>
        <w:tc>
          <w:tcPr>
            <w:tcW w:w="1296" w:type="dxa"/>
            <w:vAlign w:val="center"/>
          </w:tcPr>
          <w:p w14:paraId="4814D147" w14:textId="77777777" w:rsidR="00A0081E" w:rsidRDefault="00A0081E" w:rsidP="00B1207B">
            <w:pPr>
              <w:jc w:val="center"/>
            </w:pPr>
            <w:r>
              <w:t>8,00</w:t>
            </w:r>
          </w:p>
        </w:tc>
      </w:tr>
      <w:tr w:rsidR="00A0081E" w14:paraId="1B4BB8DB" w14:textId="77777777" w:rsidTr="00B1207B">
        <w:tc>
          <w:tcPr>
            <w:tcW w:w="846" w:type="dxa"/>
          </w:tcPr>
          <w:p w14:paraId="56C0A4ED" w14:textId="77777777" w:rsidR="00A0081E" w:rsidRDefault="00A0081E" w:rsidP="00B1207B">
            <w:r>
              <w:t>14</w:t>
            </w:r>
          </w:p>
        </w:tc>
        <w:tc>
          <w:tcPr>
            <w:tcW w:w="1417" w:type="dxa"/>
          </w:tcPr>
          <w:p w14:paraId="3783F3D0" w14:textId="77777777" w:rsidR="00A0081E" w:rsidRDefault="00A0081E" w:rsidP="00B1207B">
            <w:pPr>
              <w:rPr>
                <w:lang w:val="en-US"/>
              </w:rPr>
            </w:pPr>
            <w:r>
              <w:rPr>
                <w:lang w:val="en-US"/>
              </w:rPr>
              <w:t>DB02D</w:t>
            </w:r>
          </w:p>
          <w:p w14:paraId="5C2D32A0" w14:textId="77777777" w:rsidR="00A0081E" w:rsidRDefault="00A0081E" w:rsidP="00B1207B"/>
        </w:tc>
        <w:tc>
          <w:tcPr>
            <w:tcW w:w="4253" w:type="dxa"/>
          </w:tcPr>
          <w:p w14:paraId="4CFC0994" w14:textId="77777777" w:rsidR="00A0081E" w:rsidRPr="00840359" w:rsidRDefault="00A0081E" w:rsidP="00B1207B">
            <w:pPr>
              <w:rPr>
                <w:lang w:val="en-US"/>
              </w:rPr>
            </w:pPr>
            <w:r w:rsidRPr="00840359">
              <w:rPr>
                <w:lang w:val="en-US"/>
              </w:rPr>
              <w:t>Amorsarea suprafetelor straturilor de baza sau a imbracamintilor existente in vederea aplicarii unui strat de uzura din mixtura asfaltica, executata cu emul</w:t>
            </w:r>
            <w:r>
              <w:rPr>
                <w:lang w:val="en-US"/>
              </w:rPr>
              <w:t xml:space="preserve">sie cationica cu rupere rapida </w:t>
            </w:r>
          </w:p>
        </w:tc>
        <w:tc>
          <w:tcPr>
            <w:tcW w:w="1533" w:type="dxa"/>
            <w:vAlign w:val="center"/>
          </w:tcPr>
          <w:p w14:paraId="7C084A5A" w14:textId="77777777" w:rsidR="00A0081E" w:rsidRDefault="00A0081E" w:rsidP="00B1207B">
            <w:pPr>
              <w:jc w:val="center"/>
            </w:pPr>
            <w:r>
              <w:t>100m2</w:t>
            </w:r>
          </w:p>
        </w:tc>
        <w:tc>
          <w:tcPr>
            <w:tcW w:w="1296" w:type="dxa"/>
            <w:vAlign w:val="center"/>
          </w:tcPr>
          <w:p w14:paraId="65196BDC" w14:textId="77777777" w:rsidR="00A0081E" w:rsidRDefault="00A0081E" w:rsidP="00B1207B">
            <w:pPr>
              <w:jc w:val="center"/>
            </w:pPr>
            <w:r>
              <w:t>8,25</w:t>
            </w:r>
          </w:p>
        </w:tc>
      </w:tr>
      <w:tr w:rsidR="00A0081E" w14:paraId="2A551CF5" w14:textId="77777777" w:rsidTr="00B1207B">
        <w:tc>
          <w:tcPr>
            <w:tcW w:w="846" w:type="dxa"/>
          </w:tcPr>
          <w:p w14:paraId="42FF6C8B" w14:textId="77777777" w:rsidR="00A0081E" w:rsidRDefault="00A0081E" w:rsidP="00B1207B">
            <w:r>
              <w:t>15</w:t>
            </w:r>
          </w:p>
        </w:tc>
        <w:tc>
          <w:tcPr>
            <w:tcW w:w="1417" w:type="dxa"/>
          </w:tcPr>
          <w:p w14:paraId="5BF3F92B" w14:textId="77777777" w:rsidR="00A0081E" w:rsidRDefault="00A0081E" w:rsidP="00B1207B">
            <w:pPr>
              <w:rPr>
                <w:lang w:val="en-US"/>
              </w:rPr>
            </w:pPr>
            <w:r>
              <w:rPr>
                <w:lang w:val="en-US"/>
              </w:rPr>
              <w:t>DB16H</w:t>
            </w:r>
          </w:p>
          <w:p w14:paraId="39AADD4F" w14:textId="77777777" w:rsidR="00A0081E" w:rsidRDefault="00A0081E" w:rsidP="00B1207B"/>
        </w:tc>
        <w:tc>
          <w:tcPr>
            <w:tcW w:w="4253" w:type="dxa"/>
          </w:tcPr>
          <w:p w14:paraId="6AF8EEBF" w14:textId="77777777" w:rsidR="00A0081E" w:rsidRPr="00840359" w:rsidRDefault="00A0081E" w:rsidP="00B1207B">
            <w:pPr>
              <w:rPr>
                <w:lang w:val="en-US"/>
              </w:rPr>
            </w:pPr>
            <w:r w:rsidRPr="00840359">
              <w:rPr>
                <w:lang w:val="en-US"/>
              </w:rPr>
              <w:t xml:space="preserve">Imbracaminte de beton asfaltic cu agregate marunte, executata la cald, in grosime de 6,0 cm, cu asternere mecanica </w:t>
            </w:r>
          </w:p>
          <w:p w14:paraId="6AEC076D" w14:textId="77777777" w:rsidR="00A0081E" w:rsidRDefault="00A0081E" w:rsidP="00B1207B">
            <w:r w:rsidRPr="00840359">
              <w:rPr>
                <w:lang w:val="en-US"/>
              </w:rPr>
              <w:t xml:space="preserve"> </w:t>
            </w:r>
            <w:r>
              <w:t>K=1,50</w:t>
            </w:r>
          </w:p>
        </w:tc>
        <w:tc>
          <w:tcPr>
            <w:tcW w:w="1533" w:type="dxa"/>
            <w:vAlign w:val="center"/>
          </w:tcPr>
          <w:p w14:paraId="7BE5CC1E" w14:textId="77777777" w:rsidR="00A0081E" w:rsidRDefault="00A0081E" w:rsidP="00B1207B">
            <w:pPr>
              <w:jc w:val="center"/>
            </w:pPr>
            <w:r>
              <w:t>m2</w:t>
            </w:r>
          </w:p>
        </w:tc>
        <w:tc>
          <w:tcPr>
            <w:tcW w:w="1296" w:type="dxa"/>
            <w:vAlign w:val="center"/>
          </w:tcPr>
          <w:p w14:paraId="39D48DEA" w14:textId="77777777" w:rsidR="00A0081E" w:rsidRDefault="00A0081E" w:rsidP="00B1207B">
            <w:pPr>
              <w:jc w:val="center"/>
            </w:pPr>
            <w:r>
              <w:t>825,00</w:t>
            </w:r>
          </w:p>
        </w:tc>
      </w:tr>
      <w:tr w:rsidR="00A0081E" w14:paraId="4B8BCA3A" w14:textId="77777777" w:rsidTr="00B1207B">
        <w:tc>
          <w:tcPr>
            <w:tcW w:w="846" w:type="dxa"/>
          </w:tcPr>
          <w:p w14:paraId="1E449967" w14:textId="77777777" w:rsidR="00A0081E" w:rsidRDefault="00A0081E" w:rsidP="00B1207B"/>
        </w:tc>
        <w:tc>
          <w:tcPr>
            <w:tcW w:w="1417" w:type="dxa"/>
          </w:tcPr>
          <w:p w14:paraId="48BDD950" w14:textId="77777777" w:rsidR="00A0081E" w:rsidRDefault="00A0081E" w:rsidP="00B1207B">
            <w:pPr>
              <w:rPr>
                <w:lang w:val="en-US"/>
              </w:rPr>
            </w:pPr>
          </w:p>
        </w:tc>
        <w:tc>
          <w:tcPr>
            <w:tcW w:w="4253" w:type="dxa"/>
          </w:tcPr>
          <w:p w14:paraId="3646A42F" w14:textId="77777777" w:rsidR="00A0081E" w:rsidRPr="00840359" w:rsidRDefault="00A0081E" w:rsidP="00B1207B">
            <w:pPr>
              <w:rPr>
                <w:lang w:val="en-US"/>
              </w:rPr>
            </w:pPr>
            <w:r>
              <w:rPr>
                <w:b/>
                <w:bCs/>
                <w:sz w:val="22"/>
                <w:szCs w:val="22"/>
              </w:rPr>
              <w:t>1.3. str.Hrizantemelor, selectiv</w:t>
            </w:r>
          </w:p>
        </w:tc>
        <w:tc>
          <w:tcPr>
            <w:tcW w:w="1533" w:type="dxa"/>
            <w:vAlign w:val="center"/>
          </w:tcPr>
          <w:p w14:paraId="4F157BE9" w14:textId="77777777" w:rsidR="00A0081E" w:rsidRDefault="00A0081E" w:rsidP="00B1207B">
            <w:pPr>
              <w:jc w:val="center"/>
            </w:pPr>
          </w:p>
        </w:tc>
        <w:tc>
          <w:tcPr>
            <w:tcW w:w="1296" w:type="dxa"/>
            <w:vAlign w:val="center"/>
          </w:tcPr>
          <w:p w14:paraId="063F7583" w14:textId="77777777" w:rsidR="00A0081E" w:rsidRDefault="00A0081E" w:rsidP="00B1207B">
            <w:pPr>
              <w:jc w:val="center"/>
            </w:pPr>
          </w:p>
        </w:tc>
      </w:tr>
      <w:tr w:rsidR="00A0081E" w14:paraId="5F2DE935" w14:textId="77777777" w:rsidTr="00B1207B">
        <w:tc>
          <w:tcPr>
            <w:tcW w:w="846" w:type="dxa"/>
          </w:tcPr>
          <w:p w14:paraId="4CD9F048" w14:textId="77777777" w:rsidR="00A0081E" w:rsidRDefault="00A0081E" w:rsidP="00B1207B">
            <w:r>
              <w:t>16</w:t>
            </w:r>
          </w:p>
        </w:tc>
        <w:tc>
          <w:tcPr>
            <w:tcW w:w="1417" w:type="dxa"/>
          </w:tcPr>
          <w:p w14:paraId="5FE3D27F" w14:textId="77777777" w:rsidR="00A0081E" w:rsidRDefault="00A0081E" w:rsidP="00B1207B">
            <w:pPr>
              <w:rPr>
                <w:lang w:val="en-US"/>
              </w:rPr>
            </w:pPr>
            <w:r>
              <w:rPr>
                <w:lang w:val="en-US"/>
              </w:rPr>
              <w:t>DI155C</w:t>
            </w:r>
          </w:p>
          <w:p w14:paraId="420F31E5" w14:textId="77777777" w:rsidR="00A0081E" w:rsidRDefault="00A0081E" w:rsidP="00B1207B"/>
        </w:tc>
        <w:tc>
          <w:tcPr>
            <w:tcW w:w="4253" w:type="dxa"/>
          </w:tcPr>
          <w:p w14:paraId="5BF9FD46" w14:textId="77777777" w:rsidR="00A0081E" w:rsidRPr="00840359" w:rsidRDefault="00A0081E" w:rsidP="00B1207B">
            <w:pPr>
              <w:rPr>
                <w:lang w:val="en-US"/>
              </w:rPr>
            </w:pPr>
            <w:r w:rsidRPr="00840359">
              <w:rPr>
                <w:lang w:val="en-US"/>
              </w:rPr>
              <w:t xml:space="preserve">Taierea cu freza a denivelarilor partii carosabile, avind latimea tamburului 1000 mm </w:t>
            </w:r>
          </w:p>
          <w:p w14:paraId="20765387" w14:textId="77777777" w:rsidR="00A0081E" w:rsidRPr="00840359" w:rsidRDefault="00A0081E" w:rsidP="00B1207B">
            <w:pPr>
              <w:rPr>
                <w:lang w:val="en-US"/>
              </w:rPr>
            </w:pPr>
            <w:r w:rsidRPr="00840359">
              <w:rPr>
                <w:lang w:val="en-US"/>
              </w:rPr>
              <w:t xml:space="preserve"> </w:t>
            </w:r>
          </w:p>
        </w:tc>
        <w:tc>
          <w:tcPr>
            <w:tcW w:w="1533" w:type="dxa"/>
            <w:vAlign w:val="center"/>
          </w:tcPr>
          <w:p w14:paraId="766F2780" w14:textId="77777777" w:rsidR="00A0081E" w:rsidRDefault="00A0081E" w:rsidP="00B1207B">
            <w:pPr>
              <w:jc w:val="center"/>
            </w:pPr>
            <w:r>
              <w:t>m2</w:t>
            </w:r>
          </w:p>
        </w:tc>
        <w:tc>
          <w:tcPr>
            <w:tcW w:w="1296" w:type="dxa"/>
            <w:vAlign w:val="center"/>
          </w:tcPr>
          <w:p w14:paraId="214B41F4" w14:textId="77777777" w:rsidR="00A0081E" w:rsidRDefault="00A0081E" w:rsidP="00B1207B">
            <w:pPr>
              <w:jc w:val="center"/>
            </w:pPr>
            <w:r>
              <w:t>1 680,00</w:t>
            </w:r>
          </w:p>
        </w:tc>
      </w:tr>
      <w:tr w:rsidR="00A0081E" w14:paraId="6D77CC62" w14:textId="77777777" w:rsidTr="00B1207B">
        <w:tc>
          <w:tcPr>
            <w:tcW w:w="846" w:type="dxa"/>
          </w:tcPr>
          <w:p w14:paraId="7F587F99" w14:textId="77777777" w:rsidR="00A0081E" w:rsidRDefault="00A0081E" w:rsidP="00B1207B">
            <w:r>
              <w:t>17</w:t>
            </w:r>
          </w:p>
        </w:tc>
        <w:tc>
          <w:tcPr>
            <w:tcW w:w="1417" w:type="dxa"/>
          </w:tcPr>
          <w:p w14:paraId="01241FA0" w14:textId="77777777" w:rsidR="00A0081E" w:rsidRDefault="00A0081E" w:rsidP="00B1207B">
            <w:pPr>
              <w:rPr>
                <w:lang w:val="en-US"/>
              </w:rPr>
            </w:pPr>
            <w:r>
              <w:rPr>
                <w:lang w:val="en-US"/>
              </w:rPr>
              <w:t>DH02B</w:t>
            </w:r>
          </w:p>
          <w:p w14:paraId="61DDE728" w14:textId="77777777" w:rsidR="00A0081E" w:rsidRDefault="00A0081E" w:rsidP="00B1207B"/>
        </w:tc>
        <w:tc>
          <w:tcPr>
            <w:tcW w:w="4253" w:type="dxa"/>
          </w:tcPr>
          <w:p w14:paraId="18F9E5EB" w14:textId="77777777" w:rsidR="00A0081E" w:rsidRPr="00840359" w:rsidRDefault="00A0081E" w:rsidP="00B1207B">
            <w:pPr>
              <w:rPr>
                <w:lang w:val="en-US"/>
              </w:rPr>
            </w:pPr>
            <w:r w:rsidRPr="00840359">
              <w:rPr>
                <w:lang w:val="en-US"/>
              </w:rPr>
              <w:t xml:space="preserve">Scarificarea usoara a impietruirii pina la 5 cm adincime cu autogreder, inclusin reprofilarea </w:t>
            </w:r>
          </w:p>
          <w:p w14:paraId="45F61507" w14:textId="77777777" w:rsidR="00A0081E" w:rsidRPr="00840359" w:rsidRDefault="00A0081E" w:rsidP="00B1207B">
            <w:pPr>
              <w:rPr>
                <w:lang w:val="en-US"/>
              </w:rPr>
            </w:pPr>
            <w:r w:rsidRPr="00840359">
              <w:rPr>
                <w:lang w:val="en-US"/>
              </w:rPr>
              <w:t xml:space="preserve"> </w:t>
            </w:r>
          </w:p>
        </w:tc>
        <w:tc>
          <w:tcPr>
            <w:tcW w:w="1533" w:type="dxa"/>
            <w:vAlign w:val="center"/>
          </w:tcPr>
          <w:p w14:paraId="0C919147" w14:textId="77777777" w:rsidR="00A0081E" w:rsidRDefault="00A0081E" w:rsidP="00B1207B">
            <w:pPr>
              <w:jc w:val="center"/>
            </w:pPr>
            <w:r>
              <w:t>100 m2</w:t>
            </w:r>
          </w:p>
        </w:tc>
        <w:tc>
          <w:tcPr>
            <w:tcW w:w="1296" w:type="dxa"/>
            <w:vAlign w:val="center"/>
          </w:tcPr>
          <w:p w14:paraId="477EFB34" w14:textId="77777777" w:rsidR="00A0081E" w:rsidRDefault="00A0081E" w:rsidP="00B1207B">
            <w:pPr>
              <w:jc w:val="center"/>
            </w:pPr>
            <w:r>
              <w:t>16,80</w:t>
            </w:r>
          </w:p>
        </w:tc>
      </w:tr>
      <w:tr w:rsidR="00A0081E" w14:paraId="639B0E48" w14:textId="77777777" w:rsidTr="00B1207B">
        <w:tc>
          <w:tcPr>
            <w:tcW w:w="846" w:type="dxa"/>
          </w:tcPr>
          <w:p w14:paraId="27E8CB48" w14:textId="77777777" w:rsidR="00A0081E" w:rsidRDefault="00A0081E" w:rsidP="00B1207B">
            <w:r>
              <w:t>18</w:t>
            </w:r>
          </w:p>
        </w:tc>
        <w:tc>
          <w:tcPr>
            <w:tcW w:w="1417" w:type="dxa"/>
          </w:tcPr>
          <w:p w14:paraId="28CB506A" w14:textId="77777777" w:rsidR="00A0081E" w:rsidRDefault="00A0081E" w:rsidP="00B1207B">
            <w:pPr>
              <w:rPr>
                <w:lang w:val="en-US"/>
              </w:rPr>
            </w:pPr>
            <w:r>
              <w:rPr>
                <w:lang w:val="en-US"/>
              </w:rPr>
              <w:t>DI96</w:t>
            </w:r>
          </w:p>
          <w:p w14:paraId="1AD8C262" w14:textId="77777777" w:rsidR="00A0081E" w:rsidRDefault="00A0081E" w:rsidP="00B1207B"/>
        </w:tc>
        <w:tc>
          <w:tcPr>
            <w:tcW w:w="4253" w:type="dxa"/>
          </w:tcPr>
          <w:p w14:paraId="08A5F535" w14:textId="77777777" w:rsidR="00A0081E" w:rsidRPr="00840359" w:rsidRDefault="00A0081E" w:rsidP="00B1207B">
            <w:pPr>
              <w:rPr>
                <w:lang w:val="en-US"/>
              </w:rPr>
            </w:pPr>
            <w:r w:rsidRPr="00840359">
              <w:rPr>
                <w:lang w:val="en-US"/>
              </w:rPr>
              <w:t>Compactarea rambleului pamint de cat.II, cu compactor pe pneuri d</w:t>
            </w:r>
            <w:r>
              <w:rPr>
                <w:lang w:val="en-US"/>
              </w:rPr>
              <w:t>e 25 t , 8 parcursuri pe o urma</w:t>
            </w:r>
          </w:p>
        </w:tc>
        <w:tc>
          <w:tcPr>
            <w:tcW w:w="1533" w:type="dxa"/>
            <w:vAlign w:val="center"/>
          </w:tcPr>
          <w:p w14:paraId="61BCB04B" w14:textId="77777777" w:rsidR="00A0081E" w:rsidRDefault="00A0081E" w:rsidP="00B1207B">
            <w:pPr>
              <w:jc w:val="center"/>
            </w:pPr>
            <w:r>
              <w:t>100 m3</w:t>
            </w:r>
          </w:p>
        </w:tc>
        <w:tc>
          <w:tcPr>
            <w:tcW w:w="1296" w:type="dxa"/>
            <w:vAlign w:val="center"/>
          </w:tcPr>
          <w:p w14:paraId="1EC4165F" w14:textId="77777777" w:rsidR="00A0081E" w:rsidRDefault="00A0081E" w:rsidP="00B1207B">
            <w:pPr>
              <w:jc w:val="center"/>
            </w:pPr>
            <w:r>
              <w:t>2,52</w:t>
            </w:r>
          </w:p>
        </w:tc>
      </w:tr>
      <w:tr w:rsidR="00A0081E" w14:paraId="37FAE805" w14:textId="77777777" w:rsidTr="00B1207B">
        <w:tc>
          <w:tcPr>
            <w:tcW w:w="846" w:type="dxa"/>
          </w:tcPr>
          <w:p w14:paraId="4E7FBCD8" w14:textId="77777777" w:rsidR="00A0081E" w:rsidRDefault="00A0081E" w:rsidP="00B1207B">
            <w:r>
              <w:t>19</w:t>
            </w:r>
          </w:p>
        </w:tc>
        <w:tc>
          <w:tcPr>
            <w:tcW w:w="1417" w:type="dxa"/>
          </w:tcPr>
          <w:p w14:paraId="157C7866" w14:textId="77777777" w:rsidR="00A0081E" w:rsidRDefault="00A0081E" w:rsidP="00B1207B">
            <w:pPr>
              <w:rPr>
                <w:lang w:val="en-US"/>
              </w:rPr>
            </w:pPr>
            <w:r>
              <w:rPr>
                <w:lang w:val="en-US"/>
              </w:rPr>
              <w:t>DB02D</w:t>
            </w:r>
          </w:p>
          <w:p w14:paraId="632390EF" w14:textId="77777777" w:rsidR="00A0081E" w:rsidRDefault="00A0081E" w:rsidP="00B1207B"/>
        </w:tc>
        <w:tc>
          <w:tcPr>
            <w:tcW w:w="4253" w:type="dxa"/>
          </w:tcPr>
          <w:p w14:paraId="667BFD49" w14:textId="77777777" w:rsidR="00A0081E" w:rsidRPr="00840359" w:rsidRDefault="00A0081E" w:rsidP="00B1207B">
            <w:pPr>
              <w:rPr>
                <w:lang w:val="en-US"/>
              </w:rPr>
            </w:pPr>
            <w:r w:rsidRPr="00840359">
              <w:rPr>
                <w:lang w:val="en-US"/>
              </w:rPr>
              <w:t>Amorsarea suprafetelor straturilor de baza sau a imbracamintilor existente in vederea aplicarii unui strat de uzura din mixtura asfaltica, executata cu emul</w:t>
            </w:r>
            <w:r>
              <w:rPr>
                <w:lang w:val="en-US"/>
              </w:rPr>
              <w:t xml:space="preserve">sie cationica cu rupere rapida </w:t>
            </w:r>
          </w:p>
        </w:tc>
        <w:tc>
          <w:tcPr>
            <w:tcW w:w="1533" w:type="dxa"/>
            <w:vAlign w:val="center"/>
          </w:tcPr>
          <w:p w14:paraId="3DB0B8E7" w14:textId="77777777" w:rsidR="00A0081E" w:rsidRDefault="00A0081E" w:rsidP="00B1207B">
            <w:pPr>
              <w:jc w:val="center"/>
            </w:pPr>
            <w:r>
              <w:t>100 m2</w:t>
            </w:r>
          </w:p>
        </w:tc>
        <w:tc>
          <w:tcPr>
            <w:tcW w:w="1296" w:type="dxa"/>
            <w:vAlign w:val="center"/>
          </w:tcPr>
          <w:p w14:paraId="3FB25886" w14:textId="77777777" w:rsidR="00A0081E" w:rsidRDefault="00A0081E" w:rsidP="00B1207B">
            <w:pPr>
              <w:jc w:val="center"/>
            </w:pPr>
            <w:r>
              <w:t>16,80</w:t>
            </w:r>
          </w:p>
        </w:tc>
      </w:tr>
      <w:tr w:rsidR="00A0081E" w14:paraId="7F213A3A" w14:textId="77777777" w:rsidTr="00B1207B">
        <w:tc>
          <w:tcPr>
            <w:tcW w:w="846" w:type="dxa"/>
          </w:tcPr>
          <w:p w14:paraId="2FA3CB67" w14:textId="77777777" w:rsidR="00A0081E" w:rsidRDefault="00A0081E" w:rsidP="00B1207B">
            <w:r>
              <w:t>20</w:t>
            </w:r>
          </w:p>
        </w:tc>
        <w:tc>
          <w:tcPr>
            <w:tcW w:w="1417" w:type="dxa"/>
          </w:tcPr>
          <w:p w14:paraId="39BF021D" w14:textId="77777777" w:rsidR="00A0081E" w:rsidRDefault="00A0081E" w:rsidP="00B1207B">
            <w:pPr>
              <w:rPr>
                <w:lang w:val="en-US"/>
              </w:rPr>
            </w:pPr>
            <w:r>
              <w:rPr>
                <w:lang w:val="en-US"/>
              </w:rPr>
              <w:t>DB16H</w:t>
            </w:r>
          </w:p>
          <w:p w14:paraId="6FC0E840" w14:textId="77777777" w:rsidR="00A0081E" w:rsidRDefault="00A0081E" w:rsidP="00B1207B"/>
        </w:tc>
        <w:tc>
          <w:tcPr>
            <w:tcW w:w="4253" w:type="dxa"/>
          </w:tcPr>
          <w:p w14:paraId="569AD7A9" w14:textId="77777777" w:rsidR="00A0081E" w:rsidRPr="00840359" w:rsidRDefault="00A0081E" w:rsidP="00B1207B">
            <w:pPr>
              <w:rPr>
                <w:lang w:val="en-US"/>
              </w:rPr>
            </w:pPr>
            <w:r w:rsidRPr="00840359">
              <w:rPr>
                <w:lang w:val="en-US"/>
              </w:rPr>
              <w:t xml:space="preserve">Imbracaminte de beton asfaltic cu agregate marunte, executata la cald, in grosime de 6,0 cm, cu asternere mecanica </w:t>
            </w:r>
          </w:p>
          <w:p w14:paraId="0D504457" w14:textId="77777777" w:rsidR="00A0081E" w:rsidRPr="00840359" w:rsidRDefault="00A0081E" w:rsidP="00B1207B">
            <w:r w:rsidRPr="00840359">
              <w:rPr>
                <w:lang w:val="en-US"/>
              </w:rPr>
              <w:t xml:space="preserve"> </w:t>
            </w:r>
            <w:r>
              <w:t>K=1,50</w:t>
            </w:r>
          </w:p>
        </w:tc>
        <w:tc>
          <w:tcPr>
            <w:tcW w:w="1533" w:type="dxa"/>
            <w:vAlign w:val="center"/>
          </w:tcPr>
          <w:p w14:paraId="5B5A7E31" w14:textId="77777777" w:rsidR="00A0081E" w:rsidRDefault="00A0081E" w:rsidP="00B1207B">
            <w:pPr>
              <w:jc w:val="center"/>
            </w:pPr>
            <w:r>
              <w:t>m2</w:t>
            </w:r>
          </w:p>
        </w:tc>
        <w:tc>
          <w:tcPr>
            <w:tcW w:w="1296" w:type="dxa"/>
            <w:vAlign w:val="center"/>
          </w:tcPr>
          <w:p w14:paraId="39A80DAB" w14:textId="77777777" w:rsidR="00A0081E" w:rsidRDefault="00A0081E" w:rsidP="00B1207B">
            <w:pPr>
              <w:jc w:val="center"/>
            </w:pPr>
            <w:r>
              <w:t>1 680,00</w:t>
            </w:r>
          </w:p>
        </w:tc>
      </w:tr>
      <w:tr w:rsidR="00A0081E" w14:paraId="3AC4889F" w14:textId="77777777" w:rsidTr="00B1207B">
        <w:tc>
          <w:tcPr>
            <w:tcW w:w="846" w:type="dxa"/>
          </w:tcPr>
          <w:p w14:paraId="38C3AC7F" w14:textId="77777777" w:rsidR="00A0081E" w:rsidRDefault="00A0081E" w:rsidP="00B1207B"/>
        </w:tc>
        <w:tc>
          <w:tcPr>
            <w:tcW w:w="1417" w:type="dxa"/>
          </w:tcPr>
          <w:p w14:paraId="45BD4D7E" w14:textId="77777777" w:rsidR="00A0081E" w:rsidRDefault="00A0081E" w:rsidP="00B1207B">
            <w:pPr>
              <w:rPr>
                <w:lang w:val="en-US"/>
              </w:rPr>
            </w:pPr>
          </w:p>
        </w:tc>
        <w:tc>
          <w:tcPr>
            <w:tcW w:w="4253" w:type="dxa"/>
          </w:tcPr>
          <w:p w14:paraId="0A52ADF3" w14:textId="77777777" w:rsidR="00A0081E" w:rsidRPr="00840359" w:rsidRDefault="00A0081E" w:rsidP="00B1207B">
            <w:pPr>
              <w:rPr>
                <w:lang w:val="en-US"/>
              </w:rPr>
            </w:pPr>
            <w:r>
              <w:rPr>
                <w:b/>
                <w:bCs/>
                <w:sz w:val="22"/>
                <w:szCs w:val="22"/>
              </w:rPr>
              <w:t>1.4. str.Cupcea</w:t>
            </w:r>
          </w:p>
        </w:tc>
        <w:tc>
          <w:tcPr>
            <w:tcW w:w="1533" w:type="dxa"/>
            <w:vAlign w:val="center"/>
          </w:tcPr>
          <w:p w14:paraId="20E7E838" w14:textId="77777777" w:rsidR="00A0081E" w:rsidRDefault="00A0081E" w:rsidP="00B1207B">
            <w:pPr>
              <w:jc w:val="center"/>
            </w:pPr>
          </w:p>
        </w:tc>
        <w:tc>
          <w:tcPr>
            <w:tcW w:w="1296" w:type="dxa"/>
            <w:vAlign w:val="center"/>
          </w:tcPr>
          <w:p w14:paraId="7BC474DF" w14:textId="77777777" w:rsidR="00A0081E" w:rsidRDefault="00A0081E" w:rsidP="00B1207B">
            <w:pPr>
              <w:jc w:val="center"/>
            </w:pPr>
          </w:p>
        </w:tc>
      </w:tr>
      <w:tr w:rsidR="00A0081E" w14:paraId="6C7334D6" w14:textId="77777777" w:rsidTr="00B1207B">
        <w:tc>
          <w:tcPr>
            <w:tcW w:w="846" w:type="dxa"/>
          </w:tcPr>
          <w:p w14:paraId="20BA0E1C" w14:textId="77777777" w:rsidR="00A0081E" w:rsidRDefault="00A0081E" w:rsidP="00B1207B">
            <w:r>
              <w:t>21</w:t>
            </w:r>
          </w:p>
        </w:tc>
        <w:tc>
          <w:tcPr>
            <w:tcW w:w="1417" w:type="dxa"/>
          </w:tcPr>
          <w:p w14:paraId="1CBC138D" w14:textId="77777777" w:rsidR="00A0081E" w:rsidRDefault="00A0081E" w:rsidP="00B1207B">
            <w:pPr>
              <w:rPr>
                <w:lang w:val="en-US"/>
              </w:rPr>
            </w:pPr>
            <w:r>
              <w:rPr>
                <w:lang w:val="en-US"/>
              </w:rPr>
              <w:t>DI158A</w:t>
            </w:r>
          </w:p>
          <w:p w14:paraId="7646D7B8" w14:textId="77777777" w:rsidR="00A0081E" w:rsidRDefault="00A0081E" w:rsidP="00B1207B"/>
        </w:tc>
        <w:tc>
          <w:tcPr>
            <w:tcW w:w="4253" w:type="dxa"/>
          </w:tcPr>
          <w:p w14:paraId="16CEA356" w14:textId="77777777" w:rsidR="00A0081E" w:rsidRPr="00840359" w:rsidRDefault="00A0081E" w:rsidP="00B1207B">
            <w:pPr>
              <w:rPr>
                <w:lang w:val="en-US"/>
              </w:rPr>
            </w:pPr>
            <w:r w:rsidRPr="00840359">
              <w:rPr>
                <w:lang w:val="en-US"/>
              </w:rPr>
              <w:t>Frezarea si plombarea gropilor la imbracamintea  degradata, cu supra</w:t>
            </w:r>
            <w:r>
              <w:rPr>
                <w:lang w:val="en-US"/>
              </w:rPr>
              <w:t>fate pina la 1 m2: grosime 5 cm</w:t>
            </w:r>
          </w:p>
        </w:tc>
        <w:tc>
          <w:tcPr>
            <w:tcW w:w="1533" w:type="dxa"/>
            <w:vAlign w:val="center"/>
          </w:tcPr>
          <w:p w14:paraId="105CC687" w14:textId="77777777" w:rsidR="00A0081E" w:rsidRDefault="00A0081E" w:rsidP="00B1207B">
            <w:pPr>
              <w:jc w:val="center"/>
            </w:pPr>
            <w:r>
              <w:t>m2</w:t>
            </w:r>
          </w:p>
        </w:tc>
        <w:tc>
          <w:tcPr>
            <w:tcW w:w="1296" w:type="dxa"/>
            <w:vAlign w:val="center"/>
          </w:tcPr>
          <w:p w14:paraId="5238E9EE" w14:textId="77777777" w:rsidR="00A0081E" w:rsidRDefault="00A0081E" w:rsidP="00B1207B">
            <w:pPr>
              <w:jc w:val="center"/>
            </w:pPr>
            <w:r>
              <w:t>41,00</w:t>
            </w:r>
          </w:p>
        </w:tc>
      </w:tr>
      <w:tr w:rsidR="00A0081E" w14:paraId="6C0F59E1" w14:textId="77777777" w:rsidTr="00B1207B">
        <w:tc>
          <w:tcPr>
            <w:tcW w:w="846" w:type="dxa"/>
          </w:tcPr>
          <w:p w14:paraId="1ABEECBB" w14:textId="77777777" w:rsidR="00A0081E" w:rsidRDefault="00A0081E" w:rsidP="00B1207B">
            <w:r>
              <w:t>22</w:t>
            </w:r>
          </w:p>
        </w:tc>
        <w:tc>
          <w:tcPr>
            <w:tcW w:w="1417" w:type="dxa"/>
          </w:tcPr>
          <w:p w14:paraId="298C867F" w14:textId="77777777" w:rsidR="00A0081E" w:rsidRDefault="00A0081E" w:rsidP="00B1207B">
            <w:pPr>
              <w:rPr>
                <w:lang w:val="en-US"/>
              </w:rPr>
            </w:pPr>
            <w:r>
              <w:rPr>
                <w:lang w:val="en-US"/>
              </w:rPr>
              <w:t>DI158C</w:t>
            </w:r>
          </w:p>
          <w:p w14:paraId="0F107155" w14:textId="77777777" w:rsidR="00A0081E" w:rsidRDefault="00A0081E" w:rsidP="00B1207B"/>
        </w:tc>
        <w:tc>
          <w:tcPr>
            <w:tcW w:w="4253" w:type="dxa"/>
          </w:tcPr>
          <w:p w14:paraId="04D89064" w14:textId="77777777" w:rsidR="00A0081E" w:rsidRPr="00840359" w:rsidRDefault="00A0081E" w:rsidP="00B1207B">
            <w:pPr>
              <w:rPr>
                <w:lang w:val="en-US"/>
              </w:rPr>
            </w:pPr>
            <w:r>
              <w:rPr>
                <w:lang w:val="en-US"/>
              </w:rPr>
              <w:t>F</w:t>
            </w:r>
            <w:r w:rsidRPr="00840359">
              <w:rPr>
                <w:lang w:val="en-US"/>
              </w:rPr>
              <w:t>rezarea si plombarea gropilor la imbracamintea  degradata, cu supra</w:t>
            </w:r>
            <w:r>
              <w:rPr>
                <w:lang w:val="en-US"/>
              </w:rPr>
              <w:t>fate pina la 3 m2: grosime 5 cm</w:t>
            </w:r>
          </w:p>
        </w:tc>
        <w:tc>
          <w:tcPr>
            <w:tcW w:w="1533" w:type="dxa"/>
            <w:vAlign w:val="center"/>
          </w:tcPr>
          <w:p w14:paraId="0327FCE3" w14:textId="77777777" w:rsidR="00A0081E" w:rsidRDefault="00A0081E" w:rsidP="00B1207B">
            <w:pPr>
              <w:jc w:val="center"/>
            </w:pPr>
            <w:r>
              <w:t>m2</w:t>
            </w:r>
          </w:p>
        </w:tc>
        <w:tc>
          <w:tcPr>
            <w:tcW w:w="1296" w:type="dxa"/>
            <w:vAlign w:val="center"/>
          </w:tcPr>
          <w:p w14:paraId="301D388E" w14:textId="77777777" w:rsidR="00A0081E" w:rsidRDefault="00A0081E" w:rsidP="00B1207B">
            <w:pPr>
              <w:jc w:val="center"/>
            </w:pPr>
            <w:r>
              <w:t>78,00</w:t>
            </w:r>
          </w:p>
        </w:tc>
      </w:tr>
      <w:tr w:rsidR="00A0081E" w14:paraId="03AE82ED" w14:textId="77777777" w:rsidTr="00B1207B">
        <w:tc>
          <w:tcPr>
            <w:tcW w:w="846" w:type="dxa"/>
          </w:tcPr>
          <w:p w14:paraId="23F809B9" w14:textId="77777777" w:rsidR="00A0081E" w:rsidRDefault="00A0081E" w:rsidP="00B1207B"/>
        </w:tc>
        <w:tc>
          <w:tcPr>
            <w:tcW w:w="1417" w:type="dxa"/>
          </w:tcPr>
          <w:p w14:paraId="7D99B0C8" w14:textId="77777777" w:rsidR="00A0081E" w:rsidRDefault="00A0081E" w:rsidP="00B1207B">
            <w:pPr>
              <w:rPr>
                <w:lang w:val="en-US"/>
              </w:rPr>
            </w:pPr>
          </w:p>
        </w:tc>
        <w:tc>
          <w:tcPr>
            <w:tcW w:w="4253" w:type="dxa"/>
          </w:tcPr>
          <w:p w14:paraId="0C1FD9CD" w14:textId="77777777" w:rsidR="00A0081E" w:rsidRPr="00840359" w:rsidRDefault="00A0081E" w:rsidP="00B1207B">
            <w:pPr>
              <w:rPr>
                <w:lang w:val="en-US"/>
              </w:rPr>
            </w:pPr>
            <w:r>
              <w:rPr>
                <w:b/>
                <w:bCs/>
                <w:sz w:val="22"/>
                <w:szCs w:val="22"/>
              </w:rPr>
              <w:t>1.5. str.Sfinta Treime</w:t>
            </w:r>
          </w:p>
        </w:tc>
        <w:tc>
          <w:tcPr>
            <w:tcW w:w="1533" w:type="dxa"/>
            <w:vAlign w:val="center"/>
          </w:tcPr>
          <w:p w14:paraId="3CF34BBD" w14:textId="77777777" w:rsidR="00A0081E" w:rsidRDefault="00A0081E" w:rsidP="00B1207B">
            <w:pPr>
              <w:jc w:val="center"/>
            </w:pPr>
          </w:p>
        </w:tc>
        <w:tc>
          <w:tcPr>
            <w:tcW w:w="1296" w:type="dxa"/>
            <w:vAlign w:val="center"/>
          </w:tcPr>
          <w:p w14:paraId="5CAD6953" w14:textId="77777777" w:rsidR="00A0081E" w:rsidRDefault="00A0081E" w:rsidP="00B1207B">
            <w:pPr>
              <w:jc w:val="center"/>
            </w:pPr>
          </w:p>
        </w:tc>
      </w:tr>
      <w:tr w:rsidR="00A0081E" w14:paraId="150FC1AE" w14:textId="77777777" w:rsidTr="00B1207B">
        <w:tc>
          <w:tcPr>
            <w:tcW w:w="846" w:type="dxa"/>
          </w:tcPr>
          <w:p w14:paraId="58E1758B" w14:textId="77777777" w:rsidR="00A0081E" w:rsidRDefault="00A0081E" w:rsidP="00B1207B">
            <w:r>
              <w:t>23</w:t>
            </w:r>
          </w:p>
        </w:tc>
        <w:tc>
          <w:tcPr>
            <w:tcW w:w="1417" w:type="dxa"/>
          </w:tcPr>
          <w:p w14:paraId="5C673F38" w14:textId="77777777" w:rsidR="00A0081E" w:rsidRDefault="00A0081E" w:rsidP="00B1207B">
            <w:pPr>
              <w:rPr>
                <w:lang w:val="en-US"/>
              </w:rPr>
            </w:pPr>
            <w:r>
              <w:rPr>
                <w:lang w:val="en-US"/>
              </w:rPr>
              <w:t>DI106</w:t>
            </w:r>
          </w:p>
          <w:p w14:paraId="7FF12C7E" w14:textId="77777777" w:rsidR="00A0081E" w:rsidRDefault="00A0081E" w:rsidP="00B1207B"/>
        </w:tc>
        <w:tc>
          <w:tcPr>
            <w:tcW w:w="4253" w:type="dxa"/>
          </w:tcPr>
          <w:p w14:paraId="6244E637" w14:textId="77777777" w:rsidR="00A0081E" w:rsidRPr="00840359" w:rsidRDefault="00A0081E" w:rsidP="00B1207B">
            <w:pPr>
              <w:rPr>
                <w:lang w:val="en-US"/>
              </w:rPr>
            </w:pPr>
            <w:r w:rsidRPr="00840359">
              <w:rPr>
                <w:lang w:val="en-US"/>
              </w:rPr>
              <w:t>Curatirea mecanica a partii</w:t>
            </w:r>
            <w:r>
              <w:rPr>
                <w:lang w:val="en-US"/>
              </w:rPr>
              <w:t xml:space="preserve"> carosabile de praf si murdarie</w:t>
            </w:r>
          </w:p>
        </w:tc>
        <w:tc>
          <w:tcPr>
            <w:tcW w:w="1533" w:type="dxa"/>
            <w:vAlign w:val="center"/>
          </w:tcPr>
          <w:p w14:paraId="0840C358" w14:textId="77777777" w:rsidR="00A0081E" w:rsidRDefault="00A0081E" w:rsidP="00B1207B">
            <w:pPr>
              <w:jc w:val="center"/>
            </w:pPr>
            <w:r>
              <w:t>100m2</w:t>
            </w:r>
          </w:p>
        </w:tc>
        <w:tc>
          <w:tcPr>
            <w:tcW w:w="1296" w:type="dxa"/>
            <w:vAlign w:val="center"/>
          </w:tcPr>
          <w:p w14:paraId="3792C802" w14:textId="77777777" w:rsidR="00A0081E" w:rsidRDefault="00A0081E" w:rsidP="00B1207B">
            <w:pPr>
              <w:jc w:val="center"/>
            </w:pPr>
            <w:r>
              <w:t>0,31</w:t>
            </w:r>
          </w:p>
        </w:tc>
      </w:tr>
      <w:tr w:rsidR="00A0081E" w14:paraId="763BF949" w14:textId="77777777" w:rsidTr="00B1207B">
        <w:tc>
          <w:tcPr>
            <w:tcW w:w="846" w:type="dxa"/>
          </w:tcPr>
          <w:p w14:paraId="1885F898" w14:textId="77777777" w:rsidR="00A0081E" w:rsidRDefault="00A0081E" w:rsidP="00B1207B">
            <w:r>
              <w:lastRenderedPageBreak/>
              <w:t>24</w:t>
            </w:r>
          </w:p>
        </w:tc>
        <w:tc>
          <w:tcPr>
            <w:tcW w:w="1417" w:type="dxa"/>
          </w:tcPr>
          <w:p w14:paraId="669EA487" w14:textId="77777777" w:rsidR="00A0081E" w:rsidRDefault="00A0081E" w:rsidP="00B1207B">
            <w:pPr>
              <w:rPr>
                <w:lang w:val="en-US"/>
              </w:rPr>
            </w:pPr>
            <w:r>
              <w:rPr>
                <w:lang w:val="en-US"/>
              </w:rPr>
              <w:t>DI155C</w:t>
            </w:r>
          </w:p>
          <w:p w14:paraId="6F1AA98E" w14:textId="77777777" w:rsidR="00A0081E" w:rsidRDefault="00A0081E" w:rsidP="00B1207B"/>
        </w:tc>
        <w:tc>
          <w:tcPr>
            <w:tcW w:w="4253" w:type="dxa"/>
          </w:tcPr>
          <w:p w14:paraId="6CE7969B" w14:textId="77777777" w:rsidR="00A0081E" w:rsidRPr="00840359" w:rsidRDefault="00A0081E" w:rsidP="00B1207B">
            <w:pPr>
              <w:rPr>
                <w:lang w:val="en-US"/>
              </w:rPr>
            </w:pPr>
            <w:r w:rsidRPr="00840359">
              <w:rPr>
                <w:lang w:val="en-US"/>
              </w:rPr>
              <w:t>Taierea cu freza a denivelarilor partii carosabile, av</w:t>
            </w:r>
            <w:r>
              <w:rPr>
                <w:lang w:val="en-US"/>
              </w:rPr>
              <w:t xml:space="preserve">ind latimea tamburului 1000 mm </w:t>
            </w:r>
          </w:p>
        </w:tc>
        <w:tc>
          <w:tcPr>
            <w:tcW w:w="1533" w:type="dxa"/>
            <w:vAlign w:val="center"/>
          </w:tcPr>
          <w:p w14:paraId="0B89B96A" w14:textId="77777777" w:rsidR="00A0081E" w:rsidRDefault="00A0081E" w:rsidP="00B1207B">
            <w:pPr>
              <w:jc w:val="center"/>
            </w:pPr>
            <w:r>
              <w:t>m2</w:t>
            </w:r>
          </w:p>
        </w:tc>
        <w:tc>
          <w:tcPr>
            <w:tcW w:w="1296" w:type="dxa"/>
            <w:vAlign w:val="center"/>
          </w:tcPr>
          <w:p w14:paraId="3D9AC9C9" w14:textId="77777777" w:rsidR="00A0081E" w:rsidRDefault="00A0081E" w:rsidP="00B1207B">
            <w:pPr>
              <w:jc w:val="center"/>
            </w:pPr>
            <w:r>
              <w:t>26,00</w:t>
            </w:r>
          </w:p>
        </w:tc>
      </w:tr>
      <w:tr w:rsidR="00A0081E" w14:paraId="2680AA5E" w14:textId="77777777" w:rsidTr="00B1207B">
        <w:tc>
          <w:tcPr>
            <w:tcW w:w="846" w:type="dxa"/>
          </w:tcPr>
          <w:p w14:paraId="75D75A7B" w14:textId="77777777" w:rsidR="00A0081E" w:rsidRDefault="00A0081E" w:rsidP="00B1207B">
            <w:r>
              <w:t>25</w:t>
            </w:r>
          </w:p>
        </w:tc>
        <w:tc>
          <w:tcPr>
            <w:tcW w:w="1417" w:type="dxa"/>
          </w:tcPr>
          <w:p w14:paraId="61B70F5A" w14:textId="77777777" w:rsidR="00A0081E" w:rsidRDefault="00A0081E" w:rsidP="00B1207B">
            <w:pPr>
              <w:rPr>
                <w:lang w:val="en-US"/>
              </w:rPr>
            </w:pPr>
            <w:r>
              <w:rPr>
                <w:lang w:val="en-US"/>
              </w:rPr>
              <w:t>DI141A</w:t>
            </w:r>
          </w:p>
          <w:p w14:paraId="46D4D479" w14:textId="77777777" w:rsidR="00A0081E" w:rsidRDefault="00A0081E" w:rsidP="00B1207B"/>
        </w:tc>
        <w:tc>
          <w:tcPr>
            <w:tcW w:w="4253" w:type="dxa"/>
          </w:tcPr>
          <w:p w14:paraId="6DE80B8F" w14:textId="77777777" w:rsidR="00A0081E" w:rsidRDefault="00A0081E" w:rsidP="00B1207B">
            <w:r>
              <w:t>Curatirea gropilor din imbracaminti asfaltice bituminoase prin suflare cu compresor manual (Очистка ям в асфальтобетонном покрытии  ручным компрессором)</w:t>
            </w:r>
          </w:p>
        </w:tc>
        <w:tc>
          <w:tcPr>
            <w:tcW w:w="1533" w:type="dxa"/>
            <w:vAlign w:val="center"/>
          </w:tcPr>
          <w:p w14:paraId="7A105279" w14:textId="77777777" w:rsidR="00A0081E" w:rsidRDefault="00A0081E" w:rsidP="00B1207B">
            <w:pPr>
              <w:jc w:val="center"/>
            </w:pPr>
            <w:r>
              <w:t>m2</w:t>
            </w:r>
          </w:p>
        </w:tc>
        <w:tc>
          <w:tcPr>
            <w:tcW w:w="1296" w:type="dxa"/>
            <w:vAlign w:val="center"/>
          </w:tcPr>
          <w:p w14:paraId="5F38F0F4" w14:textId="77777777" w:rsidR="00A0081E" w:rsidRDefault="00A0081E" w:rsidP="00B1207B">
            <w:pPr>
              <w:jc w:val="center"/>
            </w:pPr>
            <w:r>
              <w:t>162,00</w:t>
            </w:r>
          </w:p>
        </w:tc>
      </w:tr>
      <w:tr w:rsidR="00A0081E" w14:paraId="4BA40231" w14:textId="77777777" w:rsidTr="00B1207B">
        <w:tc>
          <w:tcPr>
            <w:tcW w:w="846" w:type="dxa"/>
          </w:tcPr>
          <w:p w14:paraId="311496F1" w14:textId="77777777" w:rsidR="00A0081E" w:rsidRDefault="00A0081E" w:rsidP="00B1207B">
            <w:r>
              <w:t>26</w:t>
            </w:r>
          </w:p>
        </w:tc>
        <w:tc>
          <w:tcPr>
            <w:tcW w:w="1417" w:type="dxa"/>
          </w:tcPr>
          <w:p w14:paraId="7DEF5744" w14:textId="77777777" w:rsidR="00A0081E" w:rsidRDefault="00A0081E" w:rsidP="00B1207B">
            <w:pPr>
              <w:rPr>
                <w:lang w:val="en-US"/>
              </w:rPr>
            </w:pPr>
            <w:r>
              <w:rPr>
                <w:lang w:val="en-US"/>
              </w:rPr>
              <w:t>DB02D</w:t>
            </w:r>
          </w:p>
          <w:p w14:paraId="61F3C2FD" w14:textId="77777777" w:rsidR="00A0081E" w:rsidRDefault="00A0081E" w:rsidP="00B1207B"/>
        </w:tc>
        <w:tc>
          <w:tcPr>
            <w:tcW w:w="4253" w:type="dxa"/>
          </w:tcPr>
          <w:p w14:paraId="5F8C4457" w14:textId="77777777" w:rsidR="00A0081E" w:rsidRPr="00840359" w:rsidRDefault="00A0081E" w:rsidP="00B1207B">
            <w:pPr>
              <w:rPr>
                <w:lang w:val="en-US"/>
              </w:rPr>
            </w:pPr>
            <w:r w:rsidRPr="00840359">
              <w:rPr>
                <w:lang w:val="en-US"/>
              </w:rPr>
              <w:t>Amorsarea suprafetelor straturilor de baza sau a imbracamintilor existente in vederea aplicarii unui strat de uzura din mixtura asfaltica, executata cu emul</w:t>
            </w:r>
            <w:r>
              <w:rPr>
                <w:lang w:val="en-US"/>
              </w:rPr>
              <w:t xml:space="preserve">sie cationica cu rupere rapida </w:t>
            </w:r>
          </w:p>
        </w:tc>
        <w:tc>
          <w:tcPr>
            <w:tcW w:w="1533" w:type="dxa"/>
            <w:vAlign w:val="center"/>
          </w:tcPr>
          <w:p w14:paraId="2326B50B" w14:textId="77777777" w:rsidR="00A0081E" w:rsidRDefault="00A0081E" w:rsidP="00B1207B">
            <w:pPr>
              <w:jc w:val="center"/>
            </w:pPr>
            <w:r>
              <w:t>100m2</w:t>
            </w:r>
          </w:p>
        </w:tc>
        <w:tc>
          <w:tcPr>
            <w:tcW w:w="1296" w:type="dxa"/>
            <w:vAlign w:val="center"/>
          </w:tcPr>
          <w:p w14:paraId="1EFC2F01" w14:textId="77777777" w:rsidR="00A0081E" w:rsidRDefault="00A0081E" w:rsidP="00B1207B">
            <w:pPr>
              <w:jc w:val="center"/>
            </w:pPr>
            <w:r>
              <w:t>1,62</w:t>
            </w:r>
          </w:p>
        </w:tc>
      </w:tr>
      <w:tr w:rsidR="00A0081E" w14:paraId="1FFA7612" w14:textId="77777777" w:rsidTr="00B1207B">
        <w:tc>
          <w:tcPr>
            <w:tcW w:w="846" w:type="dxa"/>
          </w:tcPr>
          <w:p w14:paraId="6DF500EB" w14:textId="77777777" w:rsidR="00A0081E" w:rsidRDefault="00A0081E" w:rsidP="00B1207B">
            <w:r>
              <w:t>27</w:t>
            </w:r>
          </w:p>
        </w:tc>
        <w:tc>
          <w:tcPr>
            <w:tcW w:w="1417" w:type="dxa"/>
          </w:tcPr>
          <w:p w14:paraId="6B311F85" w14:textId="77777777" w:rsidR="00A0081E" w:rsidRDefault="00A0081E" w:rsidP="00B1207B">
            <w:pPr>
              <w:rPr>
                <w:lang w:val="en-US"/>
              </w:rPr>
            </w:pPr>
            <w:r>
              <w:rPr>
                <w:lang w:val="en-US"/>
              </w:rPr>
              <w:t>DI133</w:t>
            </w:r>
          </w:p>
          <w:p w14:paraId="56931DBD" w14:textId="77777777" w:rsidR="00A0081E" w:rsidRDefault="00A0081E" w:rsidP="00B1207B"/>
        </w:tc>
        <w:tc>
          <w:tcPr>
            <w:tcW w:w="4253" w:type="dxa"/>
          </w:tcPr>
          <w:p w14:paraId="64E8AF34" w14:textId="77777777" w:rsidR="00A0081E" w:rsidRPr="00840359" w:rsidRDefault="00A0081E" w:rsidP="00B1207B">
            <w:pPr>
              <w:rPr>
                <w:lang w:val="en-US"/>
              </w:rPr>
            </w:pPr>
            <w:r w:rsidRPr="00840359">
              <w:rPr>
                <w:lang w:val="en-US"/>
              </w:rPr>
              <w:t>Amenajarea stratului de egalizare din beton asfaltic cu utilizarea distri</w:t>
            </w:r>
            <w:r>
              <w:rPr>
                <w:lang w:val="en-US"/>
              </w:rPr>
              <w:t>buitorului de mixturi asfaltice</w:t>
            </w:r>
          </w:p>
        </w:tc>
        <w:tc>
          <w:tcPr>
            <w:tcW w:w="1533" w:type="dxa"/>
            <w:vAlign w:val="center"/>
          </w:tcPr>
          <w:p w14:paraId="4D964C09" w14:textId="77777777" w:rsidR="00A0081E" w:rsidRDefault="00A0081E" w:rsidP="00B1207B">
            <w:pPr>
              <w:jc w:val="center"/>
            </w:pPr>
            <w:r>
              <w:t>t</w:t>
            </w:r>
          </w:p>
        </w:tc>
        <w:tc>
          <w:tcPr>
            <w:tcW w:w="1296" w:type="dxa"/>
            <w:vAlign w:val="center"/>
          </w:tcPr>
          <w:p w14:paraId="19EFCF90" w14:textId="77777777" w:rsidR="00A0081E" w:rsidRDefault="00A0081E" w:rsidP="00B1207B">
            <w:pPr>
              <w:jc w:val="center"/>
            </w:pPr>
            <w:r>
              <w:t>11,80</w:t>
            </w:r>
          </w:p>
        </w:tc>
      </w:tr>
      <w:tr w:rsidR="00A0081E" w14:paraId="47E3F33F" w14:textId="77777777" w:rsidTr="00B1207B">
        <w:tc>
          <w:tcPr>
            <w:tcW w:w="846" w:type="dxa"/>
          </w:tcPr>
          <w:p w14:paraId="66905133" w14:textId="77777777" w:rsidR="00A0081E" w:rsidRDefault="00A0081E" w:rsidP="00B1207B"/>
        </w:tc>
        <w:tc>
          <w:tcPr>
            <w:tcW w:w="1417" w:type="dxa"/>
          </w:tcPr>
          <w:p w14:paraId="4988085D" w14:textId="77777777" w:rsidR="00A0081E" w:rsidRDefault="00A0081E" w:rsidP="00B1207B">
            <w:pPr>
              <w:rPr>
                <w:lang w:val="en-US"/>
              </w:rPr>
            </w:pPr>
          </w:p>
        </w:tc>
        <w:tc>
          <w:tcPr>
            <w:tcW w:w="4253" w:type="dxa"/>
          </w:tcPr>
          <w:p w14:paraId="02B5B4C6" w14:textId="77777777" w:rsidR="00A0081E" w:rsidRPr="00840359" w:rsidRDefault="00A0081E" w:rsidP="00B1207B">
            <w:pPr>
              <w:rPr>
                <w:lang w:val="en-US"/>
              </w:rPr>
            </w:pPr>
            <w:r w:rsidRPr="00840359">
              <w:rPr>
                <w:b/>
                <w:bCs/>
                <w:sz w:val="22"/>
                <w:szCs w:val="22"/>
                <w:lang w:val="en-US"/>
              </w:rPr>
              <w:t>1.6. Drum de acces catre Biserica</w:t>
            </w:r>
          </w:p>
        </w:tc>
        <w:tc>
          <w:tcPr>
            <w:tcW w:w="1533" w:type="dxa"/>
            <w:vAlign w:val="center"/>
          </w:tcPr>
          <w:p w14:paraId="0FE4D35E" w14:textId="77777777" w:rsidR="00A0081E" w:rsidRDefault="00A0081E" w:rsidP="00B1207B">
            <w:pPr>
              <w:jc w:val="center"/>
            </w:pPr>
          </w:p>
        </w:tc>
        <w:tc>
          <w:tcPr>
            <w:tcW w:w="1296" w:type="dxa"/>
            <w:vAlign w:val="center"/>
          </w:tcPr>
          <w:p w14:paraId="588D82E8" w14:textId="77777777" w:rsidR="00A0081E" w:rsidRDefault="00A0081E" w:rsidP="00B1207B">
            <w:pPr>
              <w:jc w:val="center"/>
            </w:pPr>
          </w:p>
        </w:tc>
      </w:tr>
      <w:tr w:rsidR="00A0081E" w14:paraId="28436901" w14:textId="77777777" w:rsidTr="00B1207B">
        <w:tc>
          <w:tcPr>
            <w:tcW w:w="846" w:type="dxa"/>
          </w:tcPr>
          <w:p w14:paraId="0EF7801F" w14:textId="77777777" w:rsidR="00A0081E" w:rsidRDefault="00A0081E" w:rsidP="00B1207B">
            <w:r>
              <w:t>28</w:t>
            </w:r>
          </w:p>
        </w:tc>
        <w:tc>
          <w:tcPr>
            <w:tcW w:w="1417" w:type="dxa"/>
          </w:tcPr>
          <w:p w14:paraId="47FADCA2" w14:textId="77777777" w:rsidR="00A0081E" w:rsidRDefault="00A0081E" w:rsidP="00B1207B">
            <w:pPr>
              <w:rPr>
                <w:lang w:val="en-US"/>
              </w:rPr>
            </w:pPr>
            <w:r>
              <w:rPr>
                <w:lang w:val="en-US"/>
              </w:rPr>
              <w:t>DI158C</w:t>
            </w:r>
          </w:p>
          <w:p w14:paraId="7DEF159B" w14:textId="77777777" w:rsidR="00A0081E" w:rsidRDefault="00A0081E" w:rsidP="00B1207B"/>
        </w:tc>
        <w:tc>
          <w:tcPr>
            <w:tcW w:w="4253" w:type="dxa"/>
          </w:tcPr>
          <w:p w14:paraId="581CC495" w14:textId="77777777" w:rsidR="00A0081E" w:rsidRPr="00840359" w:rsidRDefault="00A0081E" w:rsidP="00B1207B">
            <w:pPr>
              <w:rPr>
                <w:lang w:val="en-US"/>
              </w:rPr>
            </w:pPr>
            <w:r>
              <w:rPr>
                <w:lang w:val="en-US"/>
              </w:rPr>
              <w:t xml:space="preserve">Frezarea </w:t>
            </w:r>
            <w:r>
              <w:t>ș</w:t>
            </w:r>
            <w:r w:rsidRPr="00840359">
              <w:rPr>
                <w:lang w:val="en-US"/>
              </w:rPr>
              <w:t>i plombarea gropilor la imbracamintea  degradata, cu supra</w:t>
            </w:r>
            <w:r>
              <w:rPr>
                <w:lang w:val="en-US"/>
              </w:rPr>
              <w:t>fate pina la 3 m2: grosime 5 cm</w:t>
            </w:r>
          </w:p>
        </w:tc>
        <w:tc>
          <w:tcPr>
            <w:tcW w:w="1533" w:type="dxa"/>
            <w:vAlign w:val="center"/>
          </w:tcPr>
          <w:p w14:paraId="62AE69E9" w14:textId="77777777" w:rsidR="00A0081E" w:rsidRDefault="00A0081E" w:rsidP="00B1207B">
            <w:pPr>
              <w:jc w:val="center"/>
            </w:pPr>
            <w:r>
              <w:t>m2</w:t>
            </w:r>
          </w:p>
        </w:tc>
        <w:tc>
          <w:tcPr>
            <w:tcW w:w="1296" w:type="dxa"/>
            <w:vAlign w:val="center"/>
          </w:tcPr>
          <w:p w14:paraId="5821EB0E" w14:textId="77777777" w:rsidR="00A0081E" w:rsidRDefault="00A0081E" w:rsidP="00B1207B">
            <w:pPr>
              <w:jc w:val="center"/>
            </w:pPr>
            <w:r>
              <w:t>57,80</w:t>
            </w:r>
          </w:p>
        </w:tc>
      </w:tr>
    </w:tbl>
    <w:p w14:paraId="2336F8E0" w14:textId="77777777" w:rsidR="0021754D" w:rsidRPr="00FF430B" w:rsidRDefault="0021754D" w:rsidP="0021754D">
      <w:pPr>
        <w:shd w:val="clear" w:color="auto" w:fill="FFFFFF" w:themeFill="background1"/>
        <w:spacing w:before="120" w:after="120"/>
        <w:rPr>
          <w:b/>
          <w:lang w:eastAsia="ru-RU"/>
        </w:rPr>
      </w:pPr>
    </w:p>
    <w:p w14:paraId="0EF67581" w14:textId="77777777" w:rsidR="0021754D" w:rsidRPr="002121C6" w:rsidRDefault="0021754D" w:rsidP="0021754D">
      <w:pPr>
        <w:rPr>
          <w:b/>
        </w:rPr>
      </w:pPr>
      <w:r w:rsidRPr="002121C6">
        <w:rPr>
          <w:b/>
        </w:rPr>
        <w:t>Președintele grupului de lucru pentru achiziții:</w:t>
      </w:r>
    </w:p>
    <w:p w14:paraId="20069E52" w14:textId="77777777" w:rsidR="0021754D" w:rsidRDefault="0021754D" w:rsidP="0021754D"/>
    <w:p w14:paraId="38F47C11" w14:textId="77777777" w:rsidR="0021754D" w:rsidRDefault="0021754D" w:rsidP="0021754D">
      <w:r>
        <w:t>______</w:t>
      </w:r>
      <w:r w:rsidRPr="008E2DAB">
        <w:rPr>
          <w:u w:val="single"/>
        </w:rPr>
        <w:t xml:space="preserve">        Noroc__Victoria</w:t>
      </w:r>
      <w:r>
        <w:t>_______________                  ___________________</w:t>
      </w:r>
    </w:p>
    <w:p w14:paraId="16486E92" w14:textId="77777777" w:rsidR="0021754D" w:rsidRDefault="0021754D" w:rsidP="0021754D">
      <w:pPr>
        <w:pStyle w:val="a7"/>
        <w:tabs>
          <w:tab w:val="left" w:pos="567"/>
        </w:tabs>
        <w:jc w:val="right"/>
      </w:pPr>
    </w:p>
    <w:p w14:paraId="3A0B7BD6" w14:textId="77777777" w:rsidR="00350F80" w:rsidRDefault="00350F80" w:rsidP="000C5DFB">
      <w:pPr>
        <w:jc w:val="right"/>
        <w:rPr>
          <w:noProof w:val="0"/>
          <w:lang w:val="ro-MD"/>
        </w:rPr>
      </w:pPr>
    </w:p>
    <w:p w14:paraId="659A8BE5" w14:textId="77777777" w:rsidR="00350F80" w:rsidRDefault="00350F80" w:rsidP="000C5DFB">
      <w:pPr>
        <w:jc w:val="right"/>
        <w:rPr>
          <w:noProof w:val="0"/>
          <w:lang w:val="ro-MD"/>
        </w:rPr>
      </w:pPr>
    </w:p>
    <w:p w14:paraId="74F5B125" w14:textId="77777777" w:rsidR="00350F80" w:rsidRDefault="00350F80" w:rsidP="000C5DFB">
      <w:pPr>
        <w:jc w:val="right"/>
        <w:rPr>
          <w:noProof w:val="0"/>
          <w:lang w:val="ro-MD"/>
        </w:rPr>
      </w:pPr>
    </w:p>
    <w:p w14:paraId="07B86F3A" w14:textId="77777777" w:rsidR="00042887" w:rsidRDefault="00042887" w:rsidP="000C5DFB">
      <w:pPr>
        <w:jc w:val="right"/>
        <w:rPr>
          <w:noProof w:val="0"/>
          <w:lang w:val="ro-MD"/>
        </w:rPr>
      </w:pPr>
    </w:p>
    <w:p w14:paraId="498FC82E" w14:textId="77777777" w:rsidR="00042887" w:rsidRDefault="00042887" w:rsidP="000C5DFB">
      <w:pPr>
        <w:jc w:val="right"/>
        <w:rPr>
          <w:noProof w:val="0"/>
          <w:lang w:val="ro-MD"/>
        </w:rPr>
      </w:pPr>
    </w:p>
    <w:p w14:paraId="2BFF6AD3" w14:textId="77777777" w:rsidR="00042887" w:rsidRDefault="00042887" w:rsidP="000C5DFB">
      <w:pPr>
        <w:jc w:val="right"/>
        <w:rPr>
          <w:noProof w:val="0"/>
          <w:lang w:val="ro-MD"/>
        </w:rPr>
      </w:pPr>
    </w:p>
    <w:p w14:paraId="00B1D987" w14:textId="77777777" w:rsidR="00042887" w:rsidRDefault="00042887" w:rsidP="000C5DFB">
      <w:pPr>
        <w:jc w:val="right"/>
        <w:rPr>
          <w:noProof w:val="0"/>
          <w:lang w:val="ro-MD"/>
        </w:rPr>
      </w:pPr>
    </w:p>
    <w:p w14:paraId="41F2BE59" w14:textId="77777777" w:rsidR="00042887" w:rsidRDefault="00042887" w:rsidP="000C5DFB">
      <w:pPr>
        <w:jc w:val="right"/>
        <w:rPr>
          <w:noProof w:val="0"/>
          <w:lang w:val="ro-MD"/>
        </w:rPr>
      </w:pPr>
    </w:p>
    <w:p w14:paraId="187D3FEA" w14:textId="77777777" w:rsidR="00042887" w:rsidRDefault="00042887" w:rsidP="000C5DFB">
      <w:pPr>
        <w:jc w:val="right"/>
        <w:rPr>
          <w:noProof w:val="0"/>
          <w:lang w:val="ro-MD"/>
        </w:rPr>
      </w:pPr>
    </w:p>
    <w:p w14:paraId="1809C250" w14:textId="77777777" w:rsidR="00042887" w:rsidRDefault="00042887" w:rsidP="000C5DFB">
      <w:pPr>
        <w:jc w:val="right"/>
        <w:rPr>
          <w:noProof w:val="0"/>
          <w:lang w:val="ro-MD"/>
        </w:rPr>
      </w:pPr>
    </w:p>
    <w:p w14:paraId="4970236B" w14:textId="77777777" w:rsidR="00042887" w:rsidRDefault="00042887" w:rsidP="000C5DFB">
      <w:pPr>
        <w:jc w:val="right"/>
        <w:rPr>
          <w:noProof w:val="0"/>
          <w:lang w:val="ro-MD"/>
        </w:rPr>
      </w:pPr>
    </w:p>
    <w:p w14:paraId="6E0BAE17" w14:textId="77777777" w:rsidR="00042887" w:rsidRDefault="00042887" w:rsidP="000C5DFB">
      <w:pPr>
        <w:jc w:val="right"/>
        <w:rPr>
          <w:noProof w:val="0"/>
          <w:lang w:val="ro-MD"/>
        </w:rPr>
      </w:pPr>
    </w:p>
    <w:p w14:paraId="5122899D" w14:textId="77777777" w:rsidR="00042887" w:rsidRDefault="00042887" w:rsidP="000C5DFB">
      <w:pPr>
        <w:jc w:val="right"/>
        <w:rPr>
          <w:noProof w:val="0"/>
          <w:lang w:val="ro-MD"/>
        </w:rPr>
      </w:pPr>
    </w:p>
    <w:p w14:paraId="35061D2F" w14:textId="77777777" w:rsidR="00042887" w:rsidRDefault="00042887" w:rsidP="000C5DFB">
      <w:pPr>
        <w:jc w:val="right"/>
        <w:rPr>
          <w:noProof w:val="0"/>
          <w:lang w:val="ro-MD"/>
        </w:rPr>
      </w:pPr>
    </w:p>
    <w:p w14:paraId="469A630C" w14:textId="77777777" w:rsidR="00042887" w:rsidRDefault="00042887" w:rsidP="000C5DFB">
      <w:pPr>
        <w:jc w:val="right"/>
        <w:rPr>
          <w:noProof w:val="0"/>
          <w:lang w:val="ro-MD"/>
        </w:rPr>
      </w:pPr>
    </w:p>
    <w:p w14:paraId="2BD6AE6F" w14:textId="77777777" w:rsidR="00042887" w:rsidRDefault="00042887" w:rsidP="000C5DFB">
      <w:pPr>
        <w:jc w:val="right"/>
        <w:rPr>
          <w:noProof w:val="0"/>
          <w:lang w:val="ro-MD"/>
        </w:rPr>
      </w:pPr>
    </w:p>
    <w:p w14:paraId="65EEA174" w14:textId="77777777" w:rsidR="00042887" w:rsidRDefault="00042887" w:rsidP="000C5DFB">
      <w:pPr>
        <w:jc w:val="right"/>
        <w:rPr>
          <w:noProof w:val="0"/>
          <w:lang w:val="ro-MD"/>
        </w:rPr>
      </w:pPr>
    </w:p>
    <w:p w14:paraId="0EB4C3C6" w14:textId="77777777" w:rsidR="00042887" w:rsidRDefault="00042887" w:rsidP="000C5DFB">
      <w:pPr>
        <w:jc w:val="right"/>
        <w:rPr>
          <w:noProof w:val="0"/>
          <w:lang w:val="ro-MD"/>
        </w:rPr>
      </w:pPr>
    </w:p>
    <w:p w14:paraId="47C7343B" w14:textId="77777777" w:rsidR="00042887" w:rsidRDefault="00042887" w:rsidP="000C5DFB">
      <w:pPr>
        <w:jc w:val="right"/>
        <w:rPr>
          <w:noProof w:val="0"/>
          <w:lang w:val="ro-MD"/>
        </w:rPr>
      </w:pPr>
    </w:p>
    <w:p w14:paraId="402BA934" w14:textId="77777777" w:rsidR="00042887" w:rsidRDefault="00042887" w:rsidP="000C5DFB">
      <w:pPr>
        <w:jc w:val="right"/>
        <w:rPr>
          <w:noProof w:val="0"/>
          <w:lang w:val="ro-MD"/>
        </w:rPr>
      </w:pPr>
    </w:p>
    <w:p w14:paraId="66070DB3" w14:textId="77777777" w:rsidR="00042887" w:rsidRDefault="00042887" w:rsidP="000C5DFB">
      <w:pPr>
        <w:jc w:val="right"/>
        <w:rPr>
          <w:noProof w:val="0"/>
          <w:lang w:val="ro-MD"/>
        </w:rPr>
      </w:pPr>
    </w:p>
    <w:p w14:paraId="0DB552FD" w14:textId="77777777" w:rsidR="00B1207B" w:rsidRDefault="00B1207B" w:rsidP="000C5DFB">
      <w:pPr>
        <w:jc w:val="right"/>
        <w:rPr>
          <w:noProof w:val="0"/>
          <w:lang w:val="ro-MD"/>
        </w:rPr>
      </w:pPr>
    </w:p>
    <w:p w14:paraId="003D7A92" w14:textId="77777777" w:rsidR="00B1207B" w:rsidRDefault="00B1207B" w:rsidP="000C5DFB">
      <w:pPr>
        <w:jc w:val="right"/>
        <w:rPr>
          <w:noProof w:val="0"/>
          <w:lang w:val="ro-MD"/>
        </w:rPr>
      </w:pPr>
    </w:p>
    <w:p w14:paraId="37A575C1" w14:textId="77777777" w:rsidR="00042887" w:rsidRDefault="00042887" w:rsidP="000C5DFB">
      <w:pPr>
        <w:jc w:val="right"/>
        <w:rPr>
          <w:noProof w:val="0"/>
          <w:lang w:val="ro-MD"/>
        </w:rPr>
      </w:pP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2E9D081A" w14:textId="77777777" w:rsidR="003A25A6" w:rsidRPr="00FF430B" w:rsidRDefault="003A25A6" w:rsidP="003A25A6">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594CA1F7" w14:textId="77777777" w:rsidR="003A25A6" w:rsidRPr="00FF430B" w:rsidRDefault="003A25A6" w:rsidP="003A25A6">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3A25A6">
      <w:pP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2F2B234" w:rsidR="00460653" w:rsidRPr="000D3071" w:rsidRDefault="007D5C2B" w:rsidP="00F26535">
            <w:pPr>
              <w:tabs>
                <w:tab w:val="center" w:pos="-6663"/>
                <w:tab w:val="left" w:pos="567"/>
                <w:tab w:val="right" w:pos="10206"/>
              </w:tabs>
            </w:pPr>
            <w:r w:rsidRPr="00FF430B">
              <w:rPr>
                <w:lang w:val="ro-MD"/>
              </w:rPr>
              <w:t>„</w:t>
            </w:r>
            <w:r w:rsidR="00B1207B">
              <w:rPr>
                <w:lang w:val="ro-MD"/>
              </w:rPr>
              <w:t>___”_________2025</w:t>
            </w:r>
            <w:r w:rsidR="007B392A" w:rsidRPr="00FF430B">
              <w:rPr>
                <w:lang w:val="ro-MD"/>
              </w:rPr>
              <w:t xml:space="preserve">                                     </w:t>
            </w:r>
            <w:r w:rsidR="0019071C" w:rsidRPr="00FF430B">
              <w:rPr>
                <w:lang w:val="ro-MD"/>
              </w:rPr>
              <w:t xml:space="preserve">                                         </w:t>
            </w:r>
            <w:r w:rsidR="007B392A" w:rsidRPr="00FF430B">
              <w:rPr>
                <w:lang w:val="ro-MD"/>
              </w:rPr>
              <w:t xml:space="preserve">  </w:t>
            </w:r>
            <w:r w:rsidR="000D3071" w:rsidRPr="000D3071">
              <w:rPr>
                <w:u w:val="single"/>
                <w:lang w:val="ro-MD"/>
              </w:rPr>
              <w:t>satul Elizaveta, mun. B</w:t>
            </w:r>
            <w:r w:rsidR="000D3071" w:rsidRPr="000D3071">
              <w:rPr>
                <w:u w:val="single"/>
              </w:rPr>
              <w:t>ălți</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253BEDC4" w:rsidR="00460653" w:rsidRPr="00FF430B" w:rsidRDefault="00460653" w:rsidP="00385C85">
            <w:pPr>
              <w:tabs>
                <w:tab w:val="left" w:pos="567"/>
                <w:tab w:val="right" w:pos="10205"/>
              </w:tabs>
              <w:jc w:val="both"/>
              <w:rPr>
                <w:lang w:val="ro-MD"/>
              </w:rPr>
            </w:pPr>
            <w:r w:rsidRPr="00FF430B">
              <w:rPr>
                <w:lang w:val="ro-MD"/>
              </w:rPr>
              <w:t>_____</w:t>
            </w:r>
            <w:r w:rsidR="00DC4959">
              <w:rPr>
                <w:lang w:val="ro-MD"/>
              </w:rPr>
              <w:t>______</w:t>
            </w:r>
            <w:r w:rsidR="00DC4959" w:rsidRPr="00DC4959">
              <w:rPr>
                <w:u w:val="single"/>
                <w:lang w:val="ro-MD"/>
              </w:rPr>
              <w:t>Prim</w:t>
            </w:r>
            <w:r w:rsidR="00DC4959" w:rsidRPr="00DC4959">
              <w:rPr>
                <w:u w:val="single"/>
              </w:rPr>
              <w:t>ăria s. Elizaveta</w:t>
            </w:r>
            <w:r w:rsidR="00DC4959">
              <w:t>_________________________________________</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EB87DB1" w:rsidR="00460653" w:rsidRPr="00FF430B" w:rsidRDefault="00460653" w:rsidP="00385C85">
            <w:pPr>
              <w:tabs>
                <w:tab w:val="left" w:pos="567"/>
                <w:tab w:val="right" w:pos="9531"/>
              </w:tabs>
              <w:jc w:val="both"/>
              <w:rPr>
                <w:lang w:val="ro-MD"/>
              </w:rPr>
            </w:pPr>
            <w:r w:rsidRPr="00FF430B">
              <w:rPr>
                <w:lang w:val="ro-MD"/>
              </w:rPr>
              <w:t>___</w:t>
            </w:r>
            <w:r w:rsidR="00DC4959">
              <w:rPr>
                <w:lang w:val="ro-MD"/>
              </w:rPr>
              <w:t>___________________</w:t>
            </w:r>
            <w:r w:rsidR="00DC4959" w:rsidRPr="00DC4959">
              <w:rPr>
                <w:u w:val="single"/>
                <w:lang w:val="ro-MD"/>
              </w:rPr>
              <w:t>_s. Elizaveta, mun. Bălți</w:t>
            </w:r>
            <w:r w:rsidRPr="00FF430B">
              <w:rPr>
                <w:lang w:val="ro-MD"/>
              </w:rPr>
              <w:t>_____________________________________</w:t>
            </w:r>
          </w:p>
          <w:p w14:paraId="667D35FE" w14:textId="76A1E5A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57C2093A" w:rsidR="00460653" w:rsidRPr="00FF430B" w:rsidRDefault="00460653" w:rsidP="00930726">
            <w:pPr>
              <w:tabs>
                <w:tab w:val="left" w:pos="567"/>
                <w:tab w:val="right" w:pos="9531"/>
              </w:tabs>
              <w:jc w:val="both"/>
              <w:rPr>
                <w:lang w:val="ro-MD"/>
              </w:rPr>
            </w:pPr>
            <w:r w:rsidRPr="00FF430B">
              <w:rPr>
                <w:lang w:val="ro-MD"/>
              </w:rPr>
              <w:t>str.____</w:t>
            </w:r>
            <w:r w:rsidR="00DC4959">
              <w:rPr>
                <w:lang w:val="ro-MD"/>
              </w:rPr>
              <w:t>Ștefan cel Mare 22</w:t>
            </w:r>
            <w:r w:rsidRPr="00FF430B">
              <w:rPr>
                <w:lang w:val="ro-MD"/>
              </w:rPr>
              <w:t>_</w:t>
            </w:r>
            <w:r w:rsidR="00DC4959">
              <w:rPr>
                <w:lang w:val="ro-MD"/>
              </w:rPr>
              <w:t>_________________</w:t>
            </w:r>
            <w:r w:rsidR="00930726">
              <w:rPr>
                <w:lang w:val="ro-MD"/>
              </w:rPr>
              <w:t xml:space="preserve">, </w:t>
            </w:r>
            <w:r w:rsidR="00930726">
              <w:rPr>
                <w:lang w:val="ro-MD"/>
              </w:rPr>
              <w:tab/>
              <w:t>telefon: ________</w:t>
            </w:r>
            <w:r w:rsidR="00930726" w:rsidRPr="00930726">
              <w:rPr>
                <w:u w:val="single"/>
                <w:lang w:val="ro-MD"/>
              </w:rPr>
              <w:t>0 231 6 83 81</w:t>
            </w:r>
            <w:r w:rsidRPr="00FF430B">
              <w:rPr>
                <w:lang w:val="ro-MD"/>
              </w:rPr>
              <w:t>_</w:t>
            </w:r>
            <w:r w:rsidR="00930726">
              <w:rPr>
                <w:lang w:val="ro-MD"/>
              </w:rPr>
              <w:t>______, fax:</w:t>
            </w:r>
            <w:r w:rsidRPr="00FF430B">
              <w:rPr>
                <w:lang w:val="ro-MD"/>
              </w:rPr>
              <w:t>,</w:t>
            </w:r>
          </w:p>
          <w:p w14:paraId="022881C4" w14:textId="0080A53D" w:rsidR="00460653" w:rsidRPr="00FF430B" w:rsidRDefault="009157BF" w:rsidP="00385C85">
            <w:pPr>
              <w:pStyle w:val="af2"/>
              <w:tabs>
                <w:tab w:val="left" w:pos="567"/>
                <w:tab w:val="right" w:pos="9531"/>
              </w:tabs>
              <w:ind w:firstLine="0"/>
              <w:rPr>
                <w:lang w:val="ro-MD"/>
              </w:rPr>
            </w:pPr>
            <w:r w:rsidRPr="00FF430B">
              <w:rPr>
                <w:lang w:val="ro-MD"/>
              </w:rPr>
              <w:t>IDNO</w:t>
            </w:r>
            <w:r w:rsidR="00930726">
              <w:rPr>
                <w:lang w:val="ro-MD"/>
              </w:rPr>
              <w:t xml:space="preserve"> ______</w:t>
            </w:r>
            <w:r w:rsidR="00930726" w:rsidRPr="00930726">
              <w:rPr>
                <w:noProof/>
                <w:u w:val="single"/>
                <w:lang w:val="ro-RO"/>
              </w:rPr>
              <w:t>1007601003150</w:t>
            </w:r>
            <w:r w:rsidR="00930726">
              <w:rPr>
                <w:noProof/>
                <w:u w:val="single"/>
                <w:lang w:val="ro-RO"/>
              </w:rPr>
              <w:t>_____</w:t>
            </w:r>
            <w:r w:rsidR="00930726">
              <w:rPr>
                <w:noProof/>
                <w:lang w:val="ro-RO"/>
              </w:rPr>
              <w:t xml:space="preserve"> </w:t>
            </w:r>
            <w:r w:rsidR="00B51B6E" w:rsidRPr="00FF430B">
              <w:rPr>
                <w:lang w:val="ro-MD"/>
              </w:rPr>
              <w:t xml:space="preserve">reprezentat prin </w:t>
            </w:r>
            <w:r w:rsidR="00460653" w:rsidRPr="00FF430B">
              <w:rPr>
                <w:lang w:val="ro-MD"/>
              </w:rPr>
              <w:t>________</w:t>
            </w:r>
            <w:r w:rsidR="00930726">
              <w:rPr>
                <w:lang w:val="ro-MD"/>
              </w:rPr>
              <w:t>____Simion Magnet________</w:t>
            </w:r>
            <w:r w:rsidR="00460653" w:rsidRPr="00FF430B">
              <w:rPr>
                <w:lang w:val="ro-MD"/>
              </w:rPr>
              <w:t xml:space="preserve">,    </w:t>
            </w:r>
          </w:p>
          <w:p w14:paraId="6706F85E" w14:textId="52A3474F" w:rsidR="00460653" w:rsidRPr="00FF430B" w:rsidRDefault="005D4B79" w:rsidP="00930726">
            <w:pPr>
              <w:pStyle w:val="af2"/>
              <w:tabs>
                <w:tab w:val="left" w:pos="567"/>
              </w:tabs>
              <w:ind w:firstLine="0"/>
              <w:jc w:val="right"/>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58C1F3D1" w14:textId="2628B76B" w:rsidR="001A5517" w:rsidRPr="003A25A6" w:rsidRDefault="00460653" w:rsidP="003A25A6">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70C631A9" w14:textId="43CCE2E1" w:rsidR="00460653" w:rsidRPr="00FF430B" w:rsidRDefault="00A156C0" w:rsidP="003A25A6">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042887">
              <w:rPr>
                <w:i/>
                <w:lang w:val="ro-MD"/>
              </w:rPr>
              <w:t>de repara</w:t>
            </w:r>
            <w:r w:rsidR="00042887">
              <w:rPr>
                <w:i/>
              </w:rPr>
              <w:t>ț</w:t>
            </w:r>
            <w:r w:rsidR="00042887">
              <w:rPr>
                <w:i/>
                <w:lang w:val="ro-MD"/>
              </w:rPr>
              <w:t xml:space="preserve">ie a drumurilor </w:t>
            </w:r>
            <w:r w:rsidR="00A0081E">
              <w:rPr>
                <w:i/>
                <w:lang w:val="ro-MD"/>
              </w:rPr>
              <w:t>locale din satul</w:t>
            </w:r>
            <w:r w:rsidR="00042887">
              <w:rPr>
                <w:i/>
                <w:lang w:val="ro-MD"/>
              </w:rPr>
              <w:t xml:space="preserve"> Elizaveta, mun. Bălți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3A25A6">
              <w:rPr>
                <w:lang w:val="ro-MD"/>
              </w:rPr>
              <w:t>tehnice.</w:t>
            </w: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61495F7C" w14:textId="03114A02" w:rsidR="00A156C0" w:rsidRPr="00FF430B" w:rsidRDefault="00316769" w:rsidP="00196AB4">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DB323DA" w14:textId="425CF7AE" w:rsidR="00267805" w:rsidRPr="00FF430B" w:rsidRDefault="00A156C0" w:rsidP="00684D44">
            <w:pPr>
              <w:pStyle w:val="af2"/>
              <w:tabs>
                <w:tab w:val="left" w:pos="567"/>
              </w:tabs>
              <w:spacing w:line="276" w:lineRule="auto"/>
              <w:ind w:firstLine="0"/>
              <w:rPr>
                <w:lang w:val="ro-MD"/>
              </w:rPr>
            </w:pPr>
            <w:r w:rsidRPr="00FF430B">
              <w:rPr>
                <w:lang w:val="ro-MD"/>
              </w:rPr>
              <w:t xml:space="preserve">4.10. </w:t>
            </w:r>
            <w:r w:rsidR="006E3730" w:rsidRPr="00FF430B">
              <w:rPr>
                <w:lang w:val="ro-MD"/>
              </w:rPr>
              <w:t xml:space="preserve">Antreprenorul, prin atribuirea ofertei în favoarea sa, se angajează să prezinte garanţia de bună execuţie </w:t>
            </w:r>
            <w:r w:rsidR="006E3730">
              <w:rPr>
                <w:lang w:val="ro-MD"/>
              </w:rPr>
              <w:t xml:space="preserve">a contractului, în cuantum de </w:t>
            </w:r>
            <w:r w:rsidR="006E3730" w:rsidRPr="00172566">
              <w:rPr>
                <w:b/>
                <w:u w:val="single"/>
                <w:lang w:val="ro-MD"/>
              </w:rPr>
              <w:t>5%</w:t>
            </w:r>
            <w:r w:rsidR="006E3730" w:rsidRPr="00FF430B">
              <w:rPr>
                <w:lang w:val="ro-MD"/>
              </w:rPr>
              <w:t xml:space="preserve"> din</w:t>
            </w:r>
            <w:r w:rsidR="006E3730">
              <w:rPr>
                <w:lang w:val="ro-MD"/>
              </w:rPr>
              <w:t xml:space="preserve"> valoarea contractului atribuit. </w:t>
            </w:r>
            <w:r w:rsidR="006E3730" w:rsidRPr="0089218D">
              <w:rPr>
                <w:b/>
                <w:i/>
                <w:lang w:val="ro-MD"/>
              </w:rPr>
              <w:t xml:space="preserve">Forma garanției de bună execuție: </w:t>
            </w:r>
            <w:r w:rsidR="006E3730" w:rsidRPr="0089218D">
              <w:rPr>
                <w:b/>
                <w:i/>
                <w:lang w:val="en-US"/>
              </w:rPr>
              <w:t>transfer pe contul autorității contractante a sumei ce reprezintă cuantumul de 5% din valoarea contractului. Suma va fi tra</w:t>
            </w:r>
            <w:r w:rsidR="006E3730">
              <w:rPr>
                <w:b/>
                <w:i/>
                <w:lang w:val="en-US"/>
              </w:rPr>
              <w:t>n</w:t>
            </w:r>
            <w:r w:rsidR="006E3730" w:rsidRPr="0089218D">
              <w:rPr>
                <w:b/>
                <w:i/>
                <w:lang w:val="en-US"/>
              </w:rPr>
              <w:t>sferată pe un cont special deschis</w:t>
            </w:r>
            <w:r w:rsidR="006E3730" w:rsidRPr="00F90526">
              <w:rPr>
                <w:b/>
                <w:i/>
                <w:lang w:val="en-US"/>
              </w:rPr>
              <w:t>.</w:t>
            </w: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1778F422" w14:textId="48977BA8" w:rsidR="00460653"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72F1FD83" w:rsidR="005B666D" w:rsidRPr="00FF430B" w:rsidRDefault="00BE5A1E" w:rsidP="00B1207B">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w:t>
            </w:r>
            <w:r w:rsidR="00B1207B">
              <w:rPr>
                <w:lang w:val="ro-MD"/>
              </w:rPr>
              <w:t xml:space="preserve">ractelor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4191B6B" w14:textId="7C40B310" w:rsidR="00684D44"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58CB752B" w14:textId="7EB18B7A" w:rsidR="00460653" w:rsidRPr="00FF430B" w:rsidRDefault="00BE5A1E" w:rsidP="00B1207B">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32395A">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32395A">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w:t>
            </w:r>
            <w:r w:rsidR="00460653" w:rsidRPr="00FF430B">
              <w:rPr>
                <w:lang w:val="ro-MD"/>
              </w:rPr>
              <w:lastRenderedPageBreak/>
              <w:t xml:space="preserve">examinate. Responsabilul tehnic atestat şi proiectantul vor participa la examinarea şi măsurarea lucrărilor. </w:t>
            </w:r>
          </w:p>
          <w:p w14:paraId="78641E60" w14:textId="77777777" w:rsidR="00460653" w:rsidRPr="00FF430B" w:rsidRDefault="00D05A94" w:rsidP="0032395A">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32395A">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32395A">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F7D7213" w14:textId="0A7FC49D" w:rsidR="00460653" w:rsidRPr="00B1207B" w:rsidRDefault="00D05A94" w:rsidP="00B1207B">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C937BC">
              <w:rPr>
                <w:lang w:val="ro-MD"/>
              </w:rPr>
              <w:t xml:space="preserve">Lucrările încep </w:t>
            </w:r>
            <w:r w:rsidR="00C937BC">
              <w:rPr>
                <w:lang w:val="ro-RO"/>
              </w:rPr>
              <w:t xml:space="preserve">în </w:t>
            </w:r>
            <w:r w:rsidR="00C937BC" w:rsidRPr="00C937BC">
              <w:rPr>
                <w:b/>
                <w:lang w:val="ro-RO"/>
              </w:rPr>
              <w:t>maxim 5 (cinci)</w:t>
            </w:r>
            <w:r w:rsidR="00460653" w:rsidRPr="00C937BC">
              <w:rPr>
                <w:b/>
                <w:lang w:val="ro-MD"/>
              </w:rPr>
              <w:t xml:space="preserve"> zile </w:t>
            </w:r>
            <w:r w:rsidR="00460653" w:rsidRPr="00FF430B">
              <w:rPr>
                <w:lang w:val="ro-MD"/>
              </w:rPr>
              <w:t>de la semnarea şi înregistrarea contractului în modul corespunzător şi primirea ordinului de execuţie.</w:t>
            </w:r>
          </w:p>
          <w:p w14:paraId="5A8DF6C0" w14:textId="77777777" w:rsidR="00460653" w:rsidRPr="00FF430B" w:rsidRDefault="00D83EE1" w:rsidP="0032395A">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4F61294" w:rsidR="00460653" w:rsidRPr="00FF430B" w:rsidRDefault="00D83EE1" w:rsidP="0032395A">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460653" w:rsidRPr="00B1207B">
              <w:rPr>
                <w:b/>
                <w:lang w:val="ro-MD"/>
              </w:rPr>
              <w:t xml:space="preserve"> </w:t>
            </w:r>
            <w:r w:rsidR="00D379F6" w:rsidRPr="00B1207B">
              <w:rPr>
                <w:b/>
                <w:u w:val="single"/>
                <w:lang w:val="ro-MD"/>
              </w:rPr>
              <w:t>__</w:t>
            </w:r>
            <w:r w:rsidR="00B1207B" w:rsidRPr="00B1207B">
              <w:rPr>
                <w:b/>
                <w:u w:val="single"/>
                <w:lang w:val="ro-MD"/>
              </w:rPr>
              <w:t>3 (trei )</w:t>
            </w:r>
            <w:r w:rsidR="00D379F6" w:rsidRPr="00B1207B">
              <w:rPr>
                <w:b/>
                <w:u w:val="single"/>
                <w:lang w:val="ro-MD"/>
              </w:rPr>
              <w:t>_</w:t>
            </w:r>
            <w:r w:rsidR="00460653" w:rsidRPr="00B1207B">
              <w:rPr>
                <w:b/>
                <w:u w:val="single"/>
                <w:lang w:val="ro-MD"/>
              </w:rPr>
              <w:t xml:space="preserve"> ani.</w:t>
            </w:r>
            <w:r w:rsidR="00460653" w:rsidRPr="00B1207B">
              <w:rPr>
                <w:b/>
                <w:lang w:val="ro-MD"/>
              </w:rPr>
              <w:t xml:space="preserve"> </w:t>
            </w:r>
          </w:p>
          <w:p w14:paraId="1CEFAD7D" w14:textId="77777777" w:rsidR="00460653" w:rsidRPr="00FF430B" w:rsidRDefault="00D83EE1" w:rsidP="0032395A">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23472968" w:rsidR="00460653" w:rsidRPr="00B1207B" w:rsidRDefault="00D83EE1" w:rsidP="00B1207B">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32395A">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32395A">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229C0FE2" w14:textId="67A69E13" w:rsidR="00460653" w:rsidRPr="003A25A6" w:rsidRDefault="00D53233" w:rsidP="003A25A6">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32395A">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178AC4FA" w14:textId="101BBD43" w:rsidR="00460653" w:rsidRPr="003A25A6" w:rsidRDefault="00D53233" w:rsidP="00196AB4">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41B35CCC" w14:textId="77777777" w:rsidR="00460653" w:rsidRPr="00FF430B" w:rsidRDefault="00D53233" w:rsidP="0032395A">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32395A">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32395A">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32395A">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32395A">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32395A">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32395A">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32395A">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32395A">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32395A">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5681699D" w:rsidR="00877B36" w:rsidRPr="003A25A6" w:rsidRDefault="007323B6" w:rsidP="003A25A6">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3A25A6" w:rsidRPr="00FF430B">
              <w:rPr>
                <w:lang w:val="ro-MD"/>
              </w:rPr>
              <w:t xml:space="preserve">Pentru confirmarea celor menţionate, părţile au semnat prezentul Contract în conformitate cu legislaţia Republicii Moldova, la data şi anul indicate, fiind valabil până la </w:t>
            </w:r>
            <w:r w:rsidR="003A25A6" w:rsidRPr="00463807">
              <w:rPr>
                <w:b/>
                <w:u w:val="single"/>
                <w:lang w:val="ro-MD"/>
              </w:rPr>
              <w:t>31.12.202</w:t>
            </w:r>
            <w:r w:rsidR="003A25A6">
              <w:rPr>
                <w:b/>
                <w:u w:val="single"/>
                <w:lang w:val="ro-MD"/>
              </w:rPr>
              <w:t>5, cu excepția capitolului 9 din prezentul contract.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112A2D9F" w14:textId="3DBD87D3" w:rsidR="00877B36" w:rsidRPr="00FF430B" w:rsidRDefault="00877B36" w:rsidP="003A25A6">
            <w:pPr>
              <w:jc w:val="center"/>
              <w:rPr>
                <w:lang w:val="ro-MD"/>
              </w:rPr>
            </w:pPr>
            <w:r w:rsidRPr="00FF430B">
              <w:rPr>
                <w:lang w:val="ro-MD"/>
              </w:rPr>
              <w:t xml:space="preserve">             (</w:t>
            </w:r>
            <w:r w:rsidRPr="00FF430B">
              <w:rPr>
                <w:sz w:val="20"/>
                <w:szCs w:val="20"/>
                <w:lang w:val="ro-MD"/>
              </w:rPr>
              <w:t>LA NECESITATE)</w:t>
            </w:r>
          </w:p>
          <w:p w14:paraId="1A24F838" w14:textId="77777777" w:rsidR="00460653" w:rsidRPr="00FF430B" w:rsidRDefault="00C33344" w:rsidP="0032395A">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3A25A6">
                  <w:pPr>
                    <w:tabs>
                      <w:tab w:val="left" w:pos="1134"/>
                      <w:tab w:val="left" w:pos="4680"/>
                      <w:tab w:val="left" w:pos="7020"/>
                    </w:tabs>
                    <w:suppressAutoHyphens/>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3F4B5E6C" w:rsidR="007E709D" w:rsidRPr="00FF430B" w:rsidRDefault="000D3071" w:rsidP="004D7C86">
            <w:pPr>
              <w:tabs>
                <w:tab w:val="left" w:pos="2295"/>
              </w:tabs>
              <w:jc w:val="right"/>
              <w:rPr>
                <w:lang w:val="ro-MD"/>
              </w:rPr>
            </w:pPr>
            <w:r>
              <w:rPr>
                <w:lang w:val="ro-MD"/>
              </w:rPr>
              <w:t>Din „____”  _____ 2025</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8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60"/>
            </w:tblGrid>
            <w:tr w:rsidR="007E709D" w:rsidRPr="00EC30C2" w14:paraId="49F0A33E" w14:textId="77777777" w:rsidTr="003A25A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3A25A6">
                  <w:pPr>
                    <w:tabs>
                      <w:tab w:val="left" w:pos="1110"/>
                    </w:tabs>
                    <w:ind w:right="943"/>
                    <w:jc w:val="center"/>
                    <w:rPr>
                      <w:b/>
                      <w:bCs/>
                      <w:noProof w:val="0"/>
                      <w:lang w:val="ro-MD"/>
                    </w:rPr>
                  </w:pPr>
                  <w:r w:rsidRPr="00FF430B">
                    <w:rPr>
                      <w:b/>
                      <w:bCs/>
                      <w:noProof w:val="0"/>
                      <w:lang w:val="ro-MD"/>
                    </w:rPr>
                    <w:t>Standarde de</w:t>
                  </w:r>
                </w:p>
                <w:p w14:paraId="0F04E5CD" w14:textId="77777777" w:rsidR="007E709D" w:rsidRPr="00FF430B" w:rsidRDefault="007E709D" w:rsidP="003A25A6">
                  <w:pPr>
                    <w:tabs>
                      <w:tab w:val="left" w:pos="1110"/>
                    </w:tabs>
                    <w:ind w:right="943"/>
                    <w:jc w:val="center"/>
                    <w:rPr>
                      <w:b/>
                      <w:bCs/>
                      <w:noProof w:val="0"/>
                      <w:lang w:val="ro-MD"/>
                    </w:rPr>
                  </w:pPr>
                  <w:r w:rsidRPr="00FF430B">
                    <w:rPr>
                      <w:b/>
                      <w:bCs/>
                      <w:noProof w:val="0"/>
                      <w:lang w:val="ro-MD"/>
                    </w:rPr>
                    <w:t>referinţă</w:t>
                  </w:r>
                </w:p>
              </w:tc>
            </w:tr>
            <w:tr w:rsidR="007E709D" w:rsidRPr="00EC30C2" w14:paraId="30C0C7E2" w14:textId="77777777" w:rsidTr="003A25A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A579E8A" w:rsidR="007E709D" w:rsidRPr="00FF430B" w:rsidRDefault="003A25A6" w:rsidP="003A25A6">
                  <w:pPr>
                    <w:rPr>
                      <w:noProof w:val="0"/>
                      <w:lang w:val="ro-MD"/>
                    </w:rPr>
                  </w:pPr>
                  <w:r>
                    <w:rPr>
                      <w:i/>
                      <w:lang w:val="ro-MD"/>
                    </w:rPr>
                    <w:t>Lucrări</w:t>
                  </w:r>
                  <w:r w:rsidRPr="00FF430B">
                    <w:rPr>
                      <w:i/>
                      <w:lang w:val="ro-MD"/>
                    </w:rPr>
                    <w:t xml:space="preserve"> </w:t>
                  </w:r>
                  <w:r>
                    <w:rPr>
                      <w:i/>
                      <w:lang w:val="ro-MD"/>
                    </w:rPr>
                    <w:t>de repara</w:t>
                  </w:r>
                  <w:r>
                    <w:rPr>
                      <w:i/>
                    </w:rPr>
                    <w:t>ț</w:t>
                  </w:r>
                  <w:r>
                    <w:rPr>
                      <w:i/>
                      <w:lang w:val="ro-MD"/>
                    </w:rPr>
                    <w:t>ie a drumurilor locale din satul Elizaveta, mun. Bălți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3A25A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3A25A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1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3A25A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569"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399C3F12" w:rsidR="00803E7E" w:rsidRPr="00FF430B" w:rsidRDefault="000D3071" w:rsidP="004D7C86">
            <w:pPr>
              <w:jc w:val="right"/>
              <w:rPr>
                <w:noProof w:val="0"/>
                <w:lang w:val="ro-MD"/>
              </w:rPr>
            </w:pPr>
            <w:r>
              <w:rPr>
                <w:noProof w:val="0"/>
                <w:lang w:val="ro-MD"/>
              </w:rPr>
              <w:t>din “____” ________ 2025</w:t>
            </w:r>
            <w:bookmarkStart w:id="62" w:name="_GoBack"/>
            <w:bookmarkEnd w:id="62"/>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4141A01" w:rsidR="00803E7E" w:rsidRPr="00FF430B" w:rsidRDefault="003A25A6" w:rsidP="00512705">
                  <w:pPr>
                    <w:keepNext/>
                    <w:keepLines/>
                    <w:spacing w:before="200"/>
                    <w:outlineLvl w:val="2"/>
                    <w:rPr>
                      <w:noProof w:val="0"/>
                      <w:lang w:val="ro-MD"/>
                    </w:rPr>
                  </w:pPr>
                  <w:r>
                    <w:rPr>
                      <w:i/>
                      <w:lang w:val="ro-MD"/>
                    </w:rPr>
                    <w:t>Lucrări</w:t>
                  </w:r>
                  <w:r w:rsidRPr="00FF430B">
                    <w:rPr>
                      <w:i/>
                      <w:lang w:val="ro-MD"/>
                    </w:rPr>
                    <w:t xml:space="preserve"> </w:t>
                  </w:r>
                  <w:r>
                    <w:rPr>
                      <w:i/>
                      <w:lang w:val="ro-MD"/>
                    </w:rPr>
                    <w:t>de repara</w:t>
                  </w:r>
                  <w:r>
                    <w:rPr>
                      <w:i/>
                    </w:rPr>
                    <w:t>ț</w:t>
                  </w:r>
                  <w:r>
                    <w:rPr>
                      <w:i/>
                      <w:lang w:val="ro-MD"/>
                    </w:rPr>
                    <w:t>ie a drumurilor locale din satul Elizaveta, mun. Bălți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0BBCF6B9" w:rsidR="00803E7E" w:rsidRPr="00FF430B" w:rsidRDefault="00DD3651" w:rsidP="004D7C86">
                  <w:pPr>
                    <w:keepNext/>
                    <w:keepLines/>
                    <w:spacing w:before="200"/>
                    <w:jc w:val="both"/>
                    <w:outlineLvl w:val="2"/>
                    <w:rPr>
                      <w:noProof w:val="0"/>
                      <w:lang w:val="ro-MD"/>
                    </w:rPr>
                  </w:pPr>
                  <w:r>
                    <w:rPr>
                      <w:noProof w:val="0"/>
                      <w:lang w:val="ro-MD"/>
                    </w:rPr>
                    <w:t xml:space="preserve">     </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30D03A44" w:rsidR="00803E7E" w:rsidRPr="00FF430B" w:rsidRDefault="00512705" w:rsidP="00512705">
                  <w:pPr>
                    <w:keepNext/>
                    <w:keepLines/>
                    <w:spacing w:before="200"/>
                    <w:jc w:val="center"/>
                    <w:outlineLvl w:val="2"/>
                    <w:rPr>
                      <w:noProof w:val="0"/>
                      <w:lang w:val="ro-MD"/>
                    </w:rPr>
                  </w:pPr>
                  <w:r>
                    <w:rPr>
                      <w:noProof w:val="0"/>
                      <w:lang w:val="ro-MD"/>
                    </w:rPr>
                    <w:t>30 zile</w:t>
                  </w: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5C046FF9" w14:textId="77777777" w:rsidR="002B4D12" w:rsidRPr="00FF430B" w:rsidRDefault="002B4D12" w:rsidP="003A25A6">
            <w:pPr>
              <w:keepNext/>
              <w:keepLines/>
              <w:spacing w:before="200"/>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6BEE565F" w14:textId="77777777" w:rsidR="003A25A6" w:rsidRPr="00FF430B" w:rsidRDefault="003A25A6" w:rsidP="003A25A6">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31746BF4" w14:textId="77777777" w:rsidR="003A25A6" w:rsidRPr="00FF430B" w:rsidRDefault="003A25A6" w:rsidP="003A25A6">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Default="00F94BAD" w:rsidP="007D2982">
            <w:pPr>
              <w:autoSpaceDE w:val="0"/>
              <w:autoSpaceDN w:val="0"/>
              <w:adjustRightInd w:val="0"/>
              <w:ind w:right="23"/>
              <w:jc w:val="center"/>
              <w:rPr>
                <w:b/>
                <w:color w:val="000000"/>
                <w:w w:val="90"/>
                <w:lang w:val="ro-MD"/>
              </w:rPr>
            </w:pPr>
          </w:p>
          <w:p w14:paraId="1DD9D431" w14:textId="77777777" w:rsidR="007B26A0" w:rsidRDefault="007B26A0" w:rsidP="007D2982">
            <w:pPr>
              <w:autoSpaceDE w:val="0"/>
              <w:autoSpaceDN w:val="0"/>
              <w:adjustRightInd w:val="0"/>
              <w:ind w:right="23"/>
              <w:jc w:val="center"/>
              <w:rPr>
                <w:b/>
                <w:color w:val="000000"/>
                <w:w w:val="90"/>
                <w:lang w:val="ro-MD"/>
              </w:rPr>
            </w:pPr>
          </w:p>
          <w:p w14:paraId="48AE2FDF" w14:textId="77777777" w:rsidR="007B26A0" w:rsidRDefault="007B26A0" w:rsidP="007D2982">
            <w:pPr>
              <w:autoSpaceDE w:val="0"/>
              <w:autoSpaceDN w:val="0"/>
              <w:adjustRightInd w:val="0"/>
              <w:ind w:right="23"/>
              <w:jc w:val="center"/>
              <w:rPr>
                <w:b/>
                <w:color w:val="000000"/>
                <w:w w:val="90"/>
                <w:lang w:val="ro-MD"/>
              </w:rPr>
            </w:pPr>
          </w:p>
          <w:p w14:paraId="5D6F5035" w14:textId="77777777" w:rsidR="007B26A0" w:rsidRDefault="007B26A0" w:rsidP="007D2982">
            <w:pPr>
              <w:autoSpaceDE w:val="0"/>
              <w:autoSpaceDN w:val="0"/>
              <w:adjustRightInd w:val="0"/>
              <w:ind w:right="23"/>
              <w:jc w:val="center"/>
              <w:rPr>
                <w:b/>
                <w:color w:val="000000"/>
                <w:w w:val="90"/>
                <w:lang w:val="ro-MD"/>
              </w:rPr>
            </w:pPr>
          </w:p>
          <w:p w14:paraId="1264E510" w14:textId="77777777" w:rsidR="007B26A0" w:rsidRDefault="007B26A0" w:rsidP="007D2982">
            <w:pPr>
              <w:autoSpaceDE w:val="0"/>
              <w:autoSpaceDN w:val="0"/>
              <w:adjustRightInd w:val="0"/>
              <w:ind w:right="23"/>
              <w:jc w:val="center"/>
              <w:rPr>
                <w:b/>
                <w:color w:val="000000"/>
                <w:w w:val="90"/>
                <w:lang w:val="ro-MD"/>
              </w:rPr>
            </w:pPr>
          </w:p>
          <w:p w14:paraId="43B44831" w14:textId="77777777" w:rsidR="007B26A0" w:rsidRDefault="007B26A0" w:rsidP="007D2982">
            <w:pPr>
              <w:autoSpaceDE w:val="0"/>
              <w:autoSpaceDN w:val="0"/>
              <w:adjustRightInd w:val="0"/>
              <w:ind w:right="23"/>
              <w:jc w:val="center"/>
              <w:rPr>
                <w:b/>
                <w:color w:val="000000"/>
                <w:w w:val="90"/>
                <w:lang w:val="ro-MD"/>
              </w:rPr>
            </w:pPr>
          </w:p>
          <w:p w14:paraId="76424E2C" w14:textId="77777777" w:rsidR="007B26A0" w:rsidRPr="00FF430B" w:rsidRDefault="007B26A0" w:rsidP="007D2982">
            <w:pPr>
              <w:autoSpaceDE w:val="0"/>
              <w:autoSpaceDN w:val="0"/>
              <w:adjustRightInd w:val="0"/>
              <w:ind w:right="23"/>
              <w:jc w:val="center"/>
              <w:rPr>
                <w:b/>
                <w:color w:val="000000"/>
                <w:w w:val="90"/>
                <w:lang w:val="ro-MD"/>
              </w:rPr>
            </w:pPr>
          </w:p>
          <w:p w14:paraId="6690B9BF" w14:textId="77777777" w:rsidR="00BE49DD" w:rsidRPr="00FF430B" w:rsidRDefault="00BE49DD" w:rsidP="007B26A0">
            <w:pPr>
              <w:autoSpaceDE w:val="0"/>
              <w:autoSpaceDN w:val="0"/>
              <w:adjustRightInd w:val="0"/>
              <w:ind w:right="23"/>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30E9E8EE" w14:textId="77777777" w:rsidR="003A25A6" w:rsidRPr="00FF430B" w:rsidRDefault="003A25A6" w:rsidP="003A25A6">
            <w:pPr>
              <w:jc w:val="right"/>
              <w:rPr>
                <w:noProof w:val="0"/>
                <w:lang w:val="ro-MD"/>
              </w:rPr>
            </w:pPr>
            <w:r w:rsidRPr="00FF430B">
              <w:rPr>
                <w:noProof w:val="0"/>
                <w:lang w:val="ro-MD"/>
              </w:rPr>
              <w:t>la D</w:t>
            </w:r>
            <w:r>
              <w:rPr>
                <w:noProof w:val="0"/>
                <w:lang w:val="ro-MD"/>
              </w:rPr>
              <w:t>ocumentația standard nr.__69</w:t>
            </w:r>
            <w:r w:rsidRPr="00FF430B">
              <w:rPr>
                <w:noProof w:val="0"/>
                <w:lang w:val="ro-MD"/>
              </w:rPr>
              <w:t>__</w:t>
            </w:r>
          </w:p>
          <w:p w14:paraId="1899C975" w14:textId="77777777" w:rsidR="003A25A6" w:rsidRPr="00FF430B" w:rsidRDefault="003A25A6" w:rsidP="003A25A6">
            <w:pPr>
              <w:pStyle w:val="a7"/>
              <w:tabs>
                <w:tab w:val="left" w:pos="567"/>
              </w:tabs>
              <w:spacing w:line="360" w:lineRule="auto"/>
              <w:jc w:val="right"/>
              <w:rPr>
                <w:rFonts w:ascii="Times New Roman" w:hAnsi="Times New Roman"/>
                <w:szCs w:val="24"/>
                <w:lang w:val="ro-MD"/>
              </w:rPr>
            </w:pPr>
            <w:r>
              <w:rPr>
                <w:lang w:val="ro-MD"/>
              </w:rPr>
              <w:t>din “07” __mai__ 2021</w:t>
            </w:r>
            <w:r w:rsidRPr="00FF430B">
              <w:rPr>
                <w:lang w:val="ro-MD"/>
              </w:rPr>
              <w:t>__</w:t>
            </w: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9EA9D8F" w14:textId="35CAC1DA" w:rsidR="007D2982" w:rsidRPr="00FF430B" w:rsidRDefault="003A25A6" w:rsidP="003A25A6">
            <w:pPr>
              <w:autoSpaceDE w:val="0"/>
              <w:autoSpaceDN w:val="0"/>
              <w:adjustRightInd w:val="0"/>
              <w:ind w:right="23"/>
              <w:jc w:val="center"/>
              <w:rPr>
                <w:lang w:val="ro-MD"/>
              </w:rPr>
            </w:pPr>
            <w:r>
              <w:rPr>
                <w:lang w:val="ro-MD"/>
              </w:rPr>
              <w:t>nr. ________ data ___________</w:t>
            </w:r>
          </w:p>
          <w:p w14:paraId="11832D52" w14:textId="426A167C" w:rsidR="007D2982" w:rsidRPr="00FF430B" w:rsidRDefault="003A25A6" w:rsidP="003A25A6">
            <w:pPr>
              <w:autoSpaceDE w:val="0"/>
              <w:autoSpaceDN w:val="0"/>
              <w:adjustRightInd w:val="0"/>
              <w:ind w:left="720" w:right="-540"/>
              <w:jc w:val="both"/>
              <w:rPr>
                <w:b/>
                <w:bCs/>
                <w:lang w:val="ro-MD"/>
              </w:rPr>
            </w:pPr>
            <w:r>
              <w:rPr>
                <w:b/>
                <w:bCs/>
                <w:lang w:val="ro-MD"/>
              </w:rPr>
              <w:t>1. Părţile acordului-cadru</w:t>
            </w:r>
          </w:p>
          <w:p w14:paraId="5773F7E5" w14:textId="03571C8B" w:rsidR="005B3BAD" w:rsidRPr="00FF430B" w:rsidRDefault="007D2982" w:rsidP="003A25A6">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 xml:space="preserve">131/2015 privind achizițiile publice, cu modificările ulterioare, s-a </w:t>
            </w:r>
            <w:r w:rsidR="003A25A6">
              <w:rPr>
                <w:lang w:val="ro-MD"/>
              </w:rPr>
              <w:t>încheiat prezentul acord-cadru,</w:t>
            </w:r>
          </w:p>
          <w:p w14:paraId="0E16FA45" w14:textId="3FEEB5EC" w:rsidR="007D2982" w:rsidRPr="00FF430B" w:rsidRDefault="003A25A6" w:rsidP="007D2982">
            <w:pPr>
              <w:autoSpaceDE w:val="0"/>
              <w:autoSpaceDN w:val="0"/>
              <w:adjustRightInd w:val="0"/>
              <w:jc w:val="both"/>
              <w:rPr>
                <w:lang w:val="ro-MD"/>
              </w:rPr>
            </w:pPr>
            <w:r>
              <w:rPr>
                <w:lang w:val="ro-MD"/>
              </w:rPr>
              <w:t xml:space="preserve">    între</w:t>
            </w:r>
          </w:p>
          <w:p w14:paraId="6967DFE0" w14:textId="1A0C718A" w:rsidR="007D2982" w:rsidRPr="00FF430B" w:rsidRDefault="007D2982" w:rsidP="003A25A6">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003A25A6">
              <w:rPr>
                <w:lang w:val="ro-MD"/>
              </w:rPr>
              <w:t>, pe de alta parte.</w:t>
            </w:r>
          </w:p>
          <w:p w14:paraId="342CECD3" w14:textId="6A6C6CBC" w:rsidR="007D2982" w:rsidRPr="00FF430B" w:rsidRDefault="003A25A6" w:rsidP="003A25A6">
            <w:pPr>
              <w:autoSpaceDE w:val="0"/>
              <w:autoSpaceDN w:val="0"/>
              <w:adjustRightInd w:val="0"/>
              <w:ind w:left="710"/>
              <w:jc w:val="both"/>
              <w:rPr>
                <w:b/>
                <w:bCs/>
                <w:lang w:val="ro-MD"/>
              </w:rPr>
            </w:pPr>
            <w:r>
              <w:rPr>
                <w:b/>
                <w:bCs/>
                <w:lang w:val="ro-MD"/>
              </w:rPr>
              <w:t>2. Scopul acordului-cadru</w:t>
            </w:r>
          </w:p>
          <w:p w14:paraId="45EF819B" w14:textId="40243A18" w:rsidR="007D2982" w:rsidRPr="00FF430B" w:rsidRDefault="007D2982" w:rsidP="003A25A6">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w:t>
            </w:r>
            <w:r w:rsidR="003A25A6">
              <w:rPr>
                <w:lang w:val="ro-MD"/>
              </w:rPr>
              <w:t>nzător contractele subsecvente.</w:t>
            </w:r>
          </w:p>
          <w:p w14:paraId="4C7A8FF5" w14:textId="3F2657D5" w:rsidR="007D2982" w:rsidRPr="00FF430B" w:rsidRDefault="007D2982" w:rsidP="003A25A6">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w:t>
            </w:r>
            <w:r w:rsidR="003A25A6">
              <w:rPr>
                <w:lang w:val="ro-MD"/>
              </w:rPr>
              <w:t>e de participare la reofertare.</w:t>
            </w:r>
          </w:p>
          <w:p w14:paraId="1391E228" w14:textId="6C4DD19E" w:rsidR="007D2982" w:rsidRPr="00FF430B" w:rsidRDefault="007D2982" w:rsidP="007D2982">
            <w:pPr>
              <w:autoSpaceDE w:val="0"/>
              <w:autoSpaceDN w:val="0"/>
              <w:adjustRightInd w:val="0"/>
              <w:jc w:val="both"/>
              <w:rPr>
                <w:b/>
                <w:bCs/>
                <w:lang w:val="ro-MD"/>
              </w:rPr>
            </w:pPr>
            <w:r w:rsidRPr="00FF430B">
              <w:rPr>
                <w:b/>
                <w:bCs/>
                <w:lang w:val="ro-MD"/>
              </w:rPr>
              <w:t xml:space="preserve">     </w:t>
            </w:r>
            <w:r w:rsidR="003A25A6">
              <w:rPr>
                <w:b/>
                <w:bCs/>
                <w:lang w:val="ro-MD"/>
              </w:rPr>
              <w:t xml:space="preserve">      3. Durata acordului-cadru</w:t>
            </w:r>
          </w:p>
          <w:p w14:paraId="682F28CF" w14:textId="50B983AA"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3A25A6">
              <w:rPr>
                <w:lang w:val="ro-MD"/>
              </w:rPr>
              <w:t>nd de la data semnării.</w:t>
            </w:r>
          </w:p>
          <w:p w14:paraId="74D46336" w14:textId="77FCDED5" w:rsidR="007D2982" w:rsidRPr="003A25A6" w:rsidRDefault="006A7C1C" w:rsidP="003A25A6">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17108952" w14:textId="2A4B8F89" w:rsidR="007D2982" w:rsidRPr="003A25A6" w:rsidRDefault="004A4AF2" w:rsidP="003A25A6">
            <w:pPr>
              <w:jc w:val="both"/>
              <w:rPr>
                <w:lang w:val="ro-MD"/>
              </w:rPr>
            </w:pPr>
            <w:r w:rsidRPr="00FF430B">
              <w:rPr>
                <w:lang w:val="ro-MD"/>
              </w:rPr>
              <w:t>4.2 Promitenții executori/prestatori se obligă să nu transfere, nici total și nici parţial, obligaţiile asum</w:t>
            </w:r>
            <w:r w:rsidR="003A25A6">
              <w:rPr>
                <w:lang w:val="ro-MD"/>
              </w:rPr>
              <w:t>ate prin prezentul acord-cadru.</w:t>
            </w:r>
          </w:p>
          <w:p w14:paraId="32C7E622" w14:textId="2FCE31C5" w:rsidR="00634DB7" w:rsidRPr="00FF430B" w:rsidRDefault="006A7C1C" w:rsidP="003A25A6">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257DC98C" w14:textId="11C9D034" w:rsidR="007D2982" w:rsidRPr="003A25A6" w:rsidRDefault="00634DB7" w:rsidP="003A25A6">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w:t>
            </w:r>
            <w:r w:rsidR="003A25A6">
              <w:rPr>
                <w:lang w:val="ro-MD"/>
              </w:rPr>
              <w:t>lor documentației de atribuire.</w:t>
            </w: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31636B9" w14:textId="232AF37A" w:rsidR="007D2982" w:rsidRPr="00FF430B" w:rsidRDefault="0063773E" w:rsidP="003A25A6">
            <w:pPr>
              <w:tabs>
                <w:tab w:val="left" w:pos="729"/>
              </w:tabs>
              <w:jc w:val="both"/>
              <w:rPr>
                <w:lang w:val="ro-MD"/>
              </w:rPr>
            </w:pPr>
            <w:r w:rsidRPr="00FF430B">
              <w:rPr>
                <w:lang w:val="ro-MD"/>
              </w:rPr>
              <w:lastRenderedPageBreak/>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w:t>
            </w:r>
            <w:r w:rsidR="003A25A6">
              <w:rPr>
                <w:lang w:val="ro-MD"/>
              </w:rPr>
              <w:t>nte de data încetării acestuia.</w:t>
            </w:r>
          </w:p>
          <w:p w14:paraId="7EE31D60" w14:textId="5EEF66F7" w:rsidR="007D2982" w:rsidRPr="003A25A6" w:rsidRDefault="006C3DC3" w:rsidP="003A25A6">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7936E916" w14:textId="214DED5F" w:rsidR="007D2982" w:rsidRPr="00FF430B" w:rsidRDefault="0063773E" w:rsidP="007D2982">
            <w:pPr>
              <w:autoSpaceDE w:val="0"/>
              <w:autoSpaceDN w:val="0"/>
              <w:adjustRightInd w:val="0"/>
              <w:jc w:val="both"/>
              <w:rPr>
                <w:lang w:val="ro-MD"/>
              </w:rPr>
            </w:pPr>
            <w:r w:rsidRPr="00FF430B">
              <w:rPr>
                <w:lang w:val="ro-MD"/>
              </w:rPr>
              <w:t>d) alte anexe, după caz.</w:t>
            </w:r>
          </w:p>
          <w:p w14:paraId="6533C1E5" w14:textId="4DE25E35" w:rsidR="00C6170E" w:rsidRPr="003A25A6" w:rsidRDefault="007D2982" w:rsidP="003A25A6">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32395A">
            <w:pPr>
              <w:pStyle w:val="a"/>
              <w:numPr>
                <w:ilvl w:val="0"/>
                <w:numId w:val="37"/>
              </w:numPr>
              <w:rPr>
                <w:lang w:val="ro-MD"/>
              </w:rPr>
            </w:pPr>
            <w:r w:rsidRPr="00FF430B">
              <w:rPr>
                <w:lang w:val="ro-MD"/>
              </w:rPr>
              <w:t>prin acordul de voinţă al părţilor ;</w:t>
            </w:r>
          </w:p>
          <w:p w14:paraId="26ECCCDD" w14:textId="051BC53C" w:rsidR="007D2982" w:rsidRPr="003A25A6" w:rsidRDefault="0063773E" w:rsidP="003A25A6">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5F65979D" w14:textId="156A2EDE" w:rsidR="00C20F59" w:rsidRPr="003A25A6" w:rsidRDefault="0003591A" w:rsidP="00196AB4">
            <w:pPr>
              <w:jc w:val="both"/>
              <w:rPr>
                <w:i/>
                <w:lang w:val="ro-MD"/>
              </w:rPr>
            </w:pPr>
            <w:r w:rsidRPr="00FF430B">
              <w:rPr>
                <w:i/>
                <w:lang w:val="ro-MD"/>
              </w:rPr>
              <w:t>CLAUZE APLICABILE CONTRACTELOR SUBSECVENTE</w:t>
            </w:r>
          </w:p>
          <w:p w14:paraId="6E7F0B10" w14:textId="5B22142A" w:rsidR="00C6170E" w:rsidRPr="003A25A6" w:rsidRDefault="00C20F59" w:rsidP="003A25A6">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6BE29E5E" w14:textId="456C7C6E"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5C17797B" w14:textId="6B283E4B" w:rsidR="00C6170E" w:rsidRPr="003A25A6" w:rsidRDefault="006A7C1C" w:rsidP="00CD31E8">
            <w:pPr>
              <w:jc w:val="both"/>
              <w:rPr>
                <w:b/>
                <w:lang w:val="ro-MD"/>
              </w:rPr>
            </w:pPr>
            <w:r>
              <w:rPr>
                <w:b/>
                <w:lang w:val="ro-MD"/>
              </w:rPr>
              <w:t xml:space="preserve">          </w:t>
            </w:r>
            <w:r w:rsidR="00C20F59" w:rsidRPr="00FF430B">
              <w:rPr>
                <w:b/>
                <w:lang w:val="ro-MD"/>
              </w:rPr>
              <w:t>10. Obligaţiile principale ale prestatorului după înch</w:t>
            </w:r>
            <w:r w:rsidR="003A25A6">
              <w:rPr>
                <w:b/>
                <w:lang w:val="ro-MD"/>
              </w:rPr>
              <w:t xml:space="preserve">eierea contractului subsecvent </w:t>
            </w:r>
          </w:p>
          <w:p w14:paraId="7B4CDBB5" w14:textId="21DB1842" w:rsidR="00411C62" w:rsidRPr="003A25A6" w:rsidRDefault="00C20F59" w:rsidP="006A7C1C">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w:t>
            </w:r>
            <w:r w:rsidR="003A25A6">
              <w:rPr>
                <w:lang w:val="ro-MD"/>
              </w:rPr>
              <w:t>a de participare la reofertare.</w:t>
            </w:r>
          </w:p>
          <w:p w14:paraId="5C4F423D" w14:textId="0B4714A3" w:rsidR="00C6170E" w:rsidRPr="003A25A6" w:rsidRDefault="006A7C1C" w:rsidP="003A25A6">
            <w:pPr>
              <w:tabs>
                <w:tab w:val="left" w:pos="600"/>
              </w:tabs>
              <w:jc w:val="both"/>
              <w:rPr>
                <w:b/>
                <w:lang w:val="ro-MD"/>
              </w:rPr>
            </w:pPr>
            <w:r>
              <w:rPr>
                <w:b/>
                <w:lang w:val="ro-MD"/>
              </w:rPr>
              <w:t xml:space="preserve">          </w:t>
            </w:r>
            <w:r w:rsidR="003A25A6">
              <w:rPr>
                <w:b/>
                <w:lang w:val="ro-MD"/>
              </w:rPr>
              <w:t>11. Litigii</w:t>
            </w: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782EAA1A" w14:textId="3BAEA3B2" w:rsidR="00C6170E"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w:t>
            </w:r>
            <w:r w:rsidR="003A25A6">
              <w:rPr>
                <w:lang w:val="ro-MD"/>
              </w:rPr>
              <w:t>ă la „__” _______________ 20__.</w:t>
            </w: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7B26A0">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5296F" w14:textId="77777777" w:rsidR="002F1E83" w:rsidRDefault="002F1E83" w:rsidP="00A20ACF">
      <w:r>
        <w:separator/>
      </w:r>
    </w:p>
  </w:endnote>
  <w:endnote w:type="continuationSeparator" w:id="0">
    <w:p w14:paraId="1C222983" w14:textId="77777777" w:rsidR="002F1E83" w:rsidRDefault="002F1E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B1207B" w:rsidRDefault="00B1207B">
        <w:pPr>
          <w:pStyle w:val="a4"/>
          <w:jc w:val="right"/>
        </w:pPr>
        <w:r>
          <w:fldChar w:fldCharType="begin"/>
        </w:r>
        <w:r>
          <w:instrText xml:space="preserve"> PAGE   \* MERGEFORMAT </w:instrText>
        </w:r>
        <w:r>
          <w:fldChar w:fldCharType="separate"/>
        </w:r>
        <w:r w:rsidR="000D3071">
          <w:t>63</w:t>
        </w:r>
        <w:r>
          <w:fldChar w:fldCharType="end"/>
        </w:r>
      </w:p>
    </w:sdtContent>
  </w:sdt>
  <w:p w14:paraId="075618FA" w14:textId="77777777" w:rsidR="00B1207B" w:rsidRDefault="00B120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7C961D" w14:textId="77777777" w:rsidR="002F1E83" w:rsidRDefault="002F1E83" w:rsidP="00A20ACF">
      <w:r>
        <w:separator/>
      </w:r>
    </w:p>
  </w:footnote>
  <w:footnote w:type="continuationSeparator" w:id="0">
    <w:p w14:paraId="72FFBCEA" w14:textId="77777777" w:rsidR="002F1E83" w:rsidRDefault="002F1E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887"/>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071"/>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6E9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75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E83"/>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95A"/>
    <w:rsid w:val="00325B75"/>
    <w:rsid w:val="00327654"/>
    <w:rsid w:val="003305D5"/>
    <w:rsid w:val="0033109C"/>
    <w:rsid w:val="003317BE"/>
    <w:rsid w:val="00332F8E"/>
    <w:rsid w:val="00335033"/>
    <w:rsid w:val="00341210"/>
    <w:rsid w:val="00341514"/>
    <w:rsid w:val="00341C8C"/>
    <w:rsid w:val="003427FE"/>
    <w:rsid w:val="0034315B"/>
    <w:rsid w:val="003465DA"/>
    <w:rsid w:val="00350086"/>
    <w:rsid w:val="00350122"/>
    <w:rsid w:val="003506C9"/>
    <w:rsid w:val="00350F80"/>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5A6"/>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A90"/>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705"/>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178"/>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730"/>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A0"/>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726"/>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B75"/>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81E"/>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7B"/>
    <w:rsid w:val="00B13D1E"/>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AC7"/>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7BC"/>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959"/>
    <w:rsid w:val="00DC6A83"/>
    <w:rsid w:val="00DD155F"/>
    <w:rsid w:val="00DD1675"/>
    <w:rsid w:val="00DD3651"/>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7C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A0AC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49C9F-03ED-40D3-82EF-CB2ED0D9D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63</Pages>
  <Words>23049</Words>
  <Characters>131385</Characters>
  <Application>Microsoft Office Word</Application>
  <DocSecurity>0</DocSecurity>
  <Lines>1094</Lines>
  <Paragraphs>308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19</cp:revision>
  <cp:lastPrinted>2025-07-31T13:11:00Z</cp:lastPrinted>
  <dcterms:created xsi:type="dcterms:W3CDTF">2021-06-14T10:00:00Z</dcterms:created>
  <dcterms:modified xsi:type="dcterms:W3CDTF">2025-07-31T13:11:00Z</dcterms:modified>
</cp:coreProperties>
</file>