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60908">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60908">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960908">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960908">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960908">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960908">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960908">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960908">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960908">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960908">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960908">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960908">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960908">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960908">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960908">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960908">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960908">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960908">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960908">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960908">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960908">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960908">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960908">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960908">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960908">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960908">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960908">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960908">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960908">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960908">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960908">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60908">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960908">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960908">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60908">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60908" w:rsidP="00960908">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960908">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60908">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60908">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6090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6090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96090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6090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6090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6090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6090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60908">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60908">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960908">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6090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6090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6090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6090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960908">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960908">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960908">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960908">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960908">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661832D4" w14:textId="77777777" w:rsidR="00960908" w:rsidRPr="00766F2E" w:rsidRDefault="00960908" w:rsidP="00960908">
      <w:pPr>
        <w:shd w:val="clear" w:color="auto" w:fill="FFFFFF" w:themeFill="background1"/>
        <w:spacing w:before="120"/>
        <w:ind w:left="-270"/>
        <w:rPr>
          <w:bCs/>
          <w:i/>
          <w:iCs/>
          <w:u w:val="single"/>
          <w:lang w:eastAsia="ru-RU"/>
        </w:rPr>
      </w:pPr>
      <w:r w:rsidRPr="00FF430B">
        <w:rPr>
          <w:b/>
          <w:lang w:eastAsia="ru-RU"/>
        </w:rPr>
        <w:t xml:space="preserve">privind achiziționarea </w:t>
      </w:r>
      <w:r w:rsidRPr="00E2799E">
        <w:rPr>
          <w:bCs/>
          <w:i/>
          <w:iCs/>
          <w:u w:val="single"/>
          <w:shd w:val="clear" w:color="auto" w:fill="FFFFFF" w:themeFill="background1"/>
          <w:lang w:eastAsia="ru-RU"/>
        </w:rPr>
        <w:t xml:space="preserve">Lucrări de reparații capitale </w:t>
      </w:r>
      <w:r>
        <w:rPr>
          <w:bCs/>
          <w:i/>
          <w:iCs/>
          <w:u w:val="single"/>
          <w:shd w:val="clear" w:color="auto" w:fill="FFFFFF" w:themeFill="background1"/>
          <w:lang w:eastAsia="ru-RU"/>
        </w:rPr>
        <w:t>laboratorului de poliomelită de pe str. Cosmescu 3, mun. Chișinău</w:t>
      </w:r>
      <w:r w:rsidRPr="00E2799E">
        <w:rPr>
          <w:bCs/>
          <w:i/>
          <w:iCs/>
          <w:u w:val="single"/>
          <w:shd w:val="clear" w:color="auto" w:fill="FFFFFF" w:themeFill="background1"/>
          <w:lang w:eastAsia="ru-RU"/>
        </w:rPr>
        <w:t>.</w:t>
      </w:r>
      <w:r w:rsidRPr="00FF430B">
        <w:rPr>
          <w:b/>
          <w:lang w:eastAsia="ru-RU"/>
        </w:rPr>
        <w:br/>
        <w:t>prin procedura de achiziție</w:t>
      </w:r>
      <w:r>
        <w:rPr>
          <w:b/>
          <w:lang w:eastAsia="ru-RU"/>
        </w:rPr>
        <w:t xml:space="preserve"> </w:t>
      </w:r>
      <w:r w:rsidRPr="00E2799E">
        <w:rPr>
          <w:bCs/>
          <w:i/>
          <w:iCs/>
          <w:u w:val="single"/>
          <w:lang w:eastAsia="ru-RU"/>
        </w:rPr>
        <w:t>Licitație deschisă</w:t>
      </w:r>
    </w:p>
    <w:p w14:paraId="4962E421" w14:textId="77777777" w:rsidR="00960908" w:rsidRPr="00216233" w:rsidRDefault="00960908" w:rsidP="00960908">
      <w:pPr>
        <w:tabs>
          <w:tab w:val="left" w:pos="284"/>
          <w:tab w:val="right" w:pos="9531"/>
        </w:tabs>
        <w:spacing w:before="120"/>
        <w:ind w:left="-270"/>
        <w:rPr>
          <w:b/>
        </w:rPr>
      </w:pPr>
      <w:r w:rsidRPr="00216233">
        <w:rPr>
          <w:b/>
        </w:rPr>
        <w:t xml:space="preserve">*Procedura a fost inclusă în planul de achiziții publice a autorității contractante </w:t>
      </w:r>
      <w:r w:rsidRPr="00D0709F">
        <w:rPr>
          <w:b/>
        </w:rPr>
        <w:t>(Da/Nu):</w:t>
      </w:r>
      <w:r>
        <w:rPr>
          <w:b/>
        </w:rPr>
        <w:t xml:space="preserve"> </w:t>
      </w:r>
      <w:r w:rsidRPr="00D0709F">
        <w:rPr>
          <w:b/>
        </w:rPr>
        <w:t>Da</w:t>
      </w:r>
    </w:p>
    <w:p w14:paraId="71D69C27" w14:textId="77777777" w:rsidR="00960908" w:rsidRPr="00D0709F" w:rsidRDefault="00960908" w:rsidP="00960908">
      <w:pPr>
        <w:shd w:val="clear" w:color="auto" w:fill="FFFFFF" w:themeFill="background1"/>
        <w:tabs>
          <w:tab w:val="left" w:pos="284"/>
          <w:tab w:val="right" w:pos="426"/>
        </w:tabs>
        <w:spacing w:before="120"/>
        <w:ind w:left="-270"/>
        <w:jc w:val="both"/>
        <w:rPr>
          <w:bCs/>
        </w:rPr>
      </w:pPr>
      <w:r w:rsidRPr="00216233">
        <w:rPr>
          <w:b/>
        </w:rPr>
        <w:t>Link-ul către planul de achiziții publice publicat:</w:t>
      </w:r>
      <w:r w:rsidRPr="00216233">
        <w:rPr>
          <w:bCs/>
        </w:rPr>
        <w:t xml:space="preserve"> </w:t>
      </w:r>
      <w:hyperlink r:id="rId13" w:history="1">
        <w:r w:rsidRPr="003B1962">
          <w:rPr>
            <w:rStyle w:val="Hyperlink"/>
            <w:bCs/>
          </w:rPr>
          <w:t>https://ansp.md/achizitii/</w:t>
        </w:r>
      </w:hyperlink>
      <w:r w:rsidRPr="00216233">
        <w:rPr>
          <w:bCs/>
        </w:rPr>
        <w:t>.</w:t>
      </w:r>
      <w:r>
        <w:rPr>
          <w:bCs/>
        </w:rPr>
        <w:t xml:space="preserve"> </w:t>
      </w:r>
    </w:p>
    <w:p w14:paraId="51318006" w14:textId="77777777" w:rsidR="00960908" w:rsidRPr="00403FAB" w:rsidRDefault="00960908" w:rsidP="00960908">
      <w:pPr>
        <w:numPr>
          <w:ilvl w:val="0"/>
          <w:numId w:val="19"/>
        </w:numPr>
        <w:shd w:val="clear" w:color="auto" w:fill="FFFFFF" w:themeFill="background1"/>
        <w:tabs>
          <w:tab w:val="left" w:pos="284"/>
          <w:tab w:val="right" w:pos="9531"/>
        </w:tabs>
        <w:spacing w:before="120"/>
        <w:ind w:left="-270"/>
        <w:rPr>
          <w:sz w:val="22"/>
          <w:szCs w:val="22"/>
          <w:lang w:eastAsia="ru-RU"/>
        </w:rPr>
      </w:pPr>
      <w:r w:rsidRPr="004D7CE0">
        <w:rPr>
          <w:b/>
          <w:lang w:eastAsia="ru-RU"/>
        </w:rPr>
        <w:t>Denumirea autorității contractante:</w:t>
      </w:r>
      <w:r w:rsidRPr="004D7CE0">
        <w:rPr>
          <w:lang w:eastAsia="ru-RU"/>
        </w:rPr>
        <w:t xml:space="preserve"> </w:t>
      </w:r>
      <w:r w:rsidRPr="004D7CE0">
        <w:t xml:space="preserve"> </w:t>
      </w:r>
      <w:r w:rsidRPr="004D7CE0">
        <w:rPr>
          <w:i/>
          <w:iCs/>
          <w:sz w:val="22"/>
          <w:szCs w:val="22"/>
          <w:u w:val="single"/>
          <w:lang w:eastAsia="ru-RU"/>
        </w:rPr>
        <w:t xml:space="preserve">AGENŢIA </w:t>
      </w:r>
      <w:r w:rsidRPr="008E23E6">
        <w:rPr>
          <w:i/>
          <w:iCs/>
          <w:sz w:val="22"/>
          <w:szCs w:val="22"/>
          <w:u w:val="single"/>
          <w:lang w:eastAsia="ru-RU"/>
        </w:rPr>
        <w:t xml:space="preserve">NAŢIONALĂ PENTRU SĂNĂTATE PUBLICĂ </w:t>
      </w:r>
    </w:p>
    <w:p w14:paraId="730949C2" w14:textId="77777777" w:rsidR="00960908" w:rsidRPr="00CD01CA" w:rsidRDefault="00960908" w:rsidP="00960908">
      <w:pPr>
        <w:numPr>
          <w:ilvl w:val="0"/>
          <w:numId w:val="19"/>
        </w:numPr>
        <w:shd w:val="clear" w:color="auto" w:fill="FFFFFF" w:themeFill="background1"/>
        <w:tabs>
          <w:tab w:val="left" w:pos="284"/>
          <w:tab w:val="right" w:pos="9531"/>
        </w:tabs>
        <w:spacing w:before="120"/>
        <w:ind w:left="-270"/>
        <w:rPr>
          <w:lang w:eastAsia="ru-RU"/>
        </w:rPr>
      </w:pPr>
      <w:r w:rsidRPr="007C33D4">
        <w:rPr>
          <w:b/>
          <w:lang w:eastAsia="ru-RU"/>
        </w:rPr>
        <w:t>IDNO:</w:t>
      </w:r>
      <w:r w:rsidRPr="00CD01CA">
        <w:t xml:space="preserve"> </w:t>
      </w:r>
      <w:r w:rsidRPr="008E23E6">
        <w:rPr>
          <w:i/>
          <w:iCs/>
          <w:u w:val="single"/>
          <w:shd w:val="clear" w:color="auto" w:fill="FFFFFF" w:themeFill="background1"/>
          <w:lang w:eastAsia="ru-RU"/>
        </w:rPr>
        <w:t>1018601000021</w:t>
      </w:r>
    </w:p>
    <w:p w14:paraId="465F80AD" w14:textId="77777777" w:rsidR="00960908" w:rsidRPr="00CD01CA" w:rsidRDefault="00960908" w:rsidP="00960908">
      <w:pPr>
        <w:numPr>
          <w:ilvl w:val="0"/>
          <w:numId w:val="19"/>
        </w:numPr>
        <w:shd w:val="clear" w:color="auto" w:fill="FFFFFF" w:themeFill="background1"/>
        <w:tabs>
          <w:tab w:val="left" w:pos="284"/>
          <w:tab w:val="right" w:pos="9531"/>
        </w:tabs>
        <w:spacing w:before="120"/>
        <w:ind w:left="-270"/>
        <w:rPr>
          <w:lang w:eastAsia="ru-RU"/>
        </w:rPr>
      </w:pPr>
      <w:r w:rsidRPr="007C33D4">
        <w:rPr>
          <w:b/>
          <w:lang w:eastAsia="ru-RU"/>
        </w:rPr>
        <w:t>Adresa</w:t>
      </w:r>
      <w:r>
        <w:rPr>
          <w:shd w:val="clear" w:color="auto" w:fill="FFFFFF" w:themeFill="background1"/>
          <w:lang w:eastAsia="ru-RU"/>
        </w:rPr>
        <w:t>:</w:t>
      </w:r>
      <w:r w:rsidRPr="00CD01CA">
        <w:t xml:space="preserve"> </w:t>
      </w:r>
      <w:r w:rsidRPr="008E23E6">
        <w:rPr>
          <w:i/>
          <w:iCs/>
          <w:u w:val="single"/>
          <w:shd w:val="clear" w:color="auto" w:fill="FFFFFF" w:themeFill="background1"/>
          <w:lang w:eastAsia="ru-RU"/>
        </w:rPr>
        <w:t>mun.Chișinău, str. Gh. Asachi, 67 A</w:t>
      </w:r>
      <w:r w:rsidRPr="00CD01CA">
        <w:rPr>
          <w:shd w:val="clear" w:color="auto" w:fill="FFFFFF" w:themeFill="background1"/>
          <w:lang w:eastAsia="ru-RU"/>
        </w:rPr>
        <w:t xml:space="preserve"> </w:t>
      </w:r>
    </w:p>
    <w:p w14:paraId="58D84796" w14:textId="77777777" w:rsidR="00960908" w:rsidRPr="00CD01CA" w:rsidRDefault="00960908" w:rsidP="00960908">
      <w:pPr>
        <w:numPr>
          <w:ilvl w:val="0"/>
          <w:numId w:val="19"/>
        </w:numPr>
        <w:shd w:val="clear" w:color="auto" w:fill="FFFFFF" w:themeFill="background1"/>
        <w:tabs>
          <w:tab w:val="left" w:pos="284"/>
          <w:tab w:val="right" w:pos="9531"/>
        </w:tabs>
        <w:spacing w:before="120"/>
        <w:ind w:left="-270"/>
        <w:rPr>
          <w:lang w:eastAsia="ru-RU"/>
        </w:rPr>
      </w:pPr>
      <w:r w:rsidRPr="007C33D4">
        <w:rPr>
          <w:b/>
          <w:lang w:eastAsia="ru-RU"/>
        </w:rPr>
        <w:t>Numărul de telefon/fax:</w:t>
      </w:r>
      <w:r w:rsidRPr="00CD01CA">
        <w:rPr>
          <w:lang w:eastAsia="ru-RU"/>
        </w:rPr>
        <w:t xml:space="preserve"> </w:t>
      </w:r>
      <w:r w:rsidRPr="008E23E6">
        <w:rPr>
          <w:i/>
          <w:iCs/>
          <w:u w:val="single"/>
          <w:shd w:val="clear" w:color="auto" w:fill="FFFFFF" w:themeFill="background1"/>
        </w:rPr>
        <w:t>067493406</w:t>
      </w:r>
    </w:p>
    <w:p w14:paraId="7C3F1E0E" w14:textId="77777777" w:rsidR="00960908" w:rsidRPr="00CD01CA" w:rsidRDefault="00960908" w:rsidP="00960908">
      <w:pPr>
        <w:numPr>
          <w:ilvl w:val="0"/>
          <w:numId w:val="19"/>
        </w:numPr>
        <w:shd w:val="clear" w:color="auto" w:fill="FFFFFF" w:themeFill="background1"/>
        <w:tabs>
          <w:tab w:val="left" w:pos="284"/>
          <w:tab w:val="right" w:pos="9531"/>
        </w:tabs>
        <w:spacing w:before="120"/>
        <w:ind w:left="-270"/>
        <w:rPr>
          <w:lang w:eastAsia="ru-RU"/>
        </w:rPr>
      </w:pPr>
      <w:r w:rsidRPr="007C33D4">
        <w:rPr>
          <w:b/>
          <w:lang w:eastAsia="ru-RU"/>
        </w:rPr>
        <w:t>Adresa de e-mail și pagina web oficială ale autorității contractante:</w:t>
      </w:r>
      <w:r w:rsidRPr="00CD01CA">
        <w:rPr>
          <w:lang w:eastAsia="ru-RU"/>
        </w:rPr>
        <w:t xml:space="preserve"> </w:t>
      </w:r>
      <w:hyperlink r:id="rId14" w:history="1">
        <w:r w:rsidRPr="003745E8">
          <w:rPr>
            <w:rStyle w:val="Hyperlink"/>
            <w:shd w:val="clear" w:color="auto" w:fill="FFFFFF" w:themeFill="background1"/>
          </w:rPr>
          <w:t>achizitii@ansp.gov.md</w:t>
        </w:r>
      </w:hyperlink>
      <w:r>
        <w:rPr>
          <w:shd w:val="clear" w:color="auto" w:fill="FFFFFF" w:themeFill="background1"/>
          <w:lang w:eastAsia="ru-RU"/>
        </w:rPr>
        <w:t xml:space="preserve"> </w:t>
      </w:r>
    </w:p>
    <w:p w14:paraId="1C70F3C0" w14:textId="77777777" w:rsidR="00960908" w:rsidRPr="007C33D4" w:rsidRDefault="00960908" w:rsidP="00960908">
      <w:pPr>
        <w:numPr>
          <w:ilvl w:val="0"/>
          <w:numId w:val="19"/>
        </w:numPr>
        <w:shd w:val="clear" w:color="auto" w:fill="FFFFFF" w:themeFill="background1"/>
        <w:tabs>
          <w:tab w:val="left" w:pos="284"/>
          <w:tab w:val="right" w:pos="9531"/>
        </w:tabs>
        <w:spacing w:before="120"/>
        <w:ind w:left="-270" w:hanging="288"/>
        <w:jc w:val="both"/>
        <w:rPr>
          <w:b/>
          <w:lang w:eastAsia="ru-RU"/>
        </w:rPr>
      </w:pPr>
      <w:r w:rsidRPr="007C33D4">
        <w:rPr>
          <w:b/>
          <w:lang w:eastAsia="ru-RU"/>
        </w:rPr>
        <w:t xml:space="preserve">Adresa de e-mail sau pagina web oficială de la care se va putea obține accesul la documentația de atribuire: </w:t>
      </w:r>
      <w:r w:rsidRPr="00765C42">
        <w:rPr>
          <w:bCs/>
          <w:i/>
          <w:u w:val="single"/>
          <w:lang w:eastAsia="ru-RU"/>
        </w:rPr>
        <w:t>documentația de atribuire este anexată în cadrul procedurii în SIA RSAP</w:t>
      </w:r>
    </w:p>
    <w:p w14:paraId="3443DF8C" w14:textId="77777777" w:rsidR="00960908" w:rsidRPr="007C33D4" w:rsidRDefault="00960908" w:rsidP="00960908">
      <w:pPr>
        <w:numPr>
          <w:ilvl w:val="0"/>
          <w:numId w:val="19"/>
        </w:numPr>
        <w:shd w:val="clear" w:color="auto" w:fill="FFFFFF" w:themeFill="background1"/>
        <w:tabs>
          <w:tab w:val="left" w:pos="284"/>
          <w:tab w:val="right" w:pos="9531"/>
        </w:tabs>
        <w:spacing w:before="120"/>
        <w:ind w:left="-270" w:hanging="288"/>
        <w:rPr>
          <w:b/>
          <w:lang w:eastAsia="ru-RU"/>
        </w:rPr>
      </w:pPr>
      <w:r w:rsidRPr="007C33D4">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65C42">
        <w:rPr>
          <w:bCs/>
          <w:i/>
          <w:iCs/>
          <w:u w:val="single"/>
          <w:lang w:eastAsia="ru-RU"/>
        </w:rPr>
        <w:t>Autoritate administrativă subordonată Ministerului Sănătății al RM.</w:t>
      </w:r>
    </w:p>
    <w:p w14:paraId="2AE3CCB0" w14:textId="77777777" w:rsidR="00960908" w:rsidRPr="00FF430B" w:rsidRDefault="00960908" w:rsidP="00960908">
      <w:pPr>
        <w:numPr>
          <w:ilvl w:val="0"/>
          <w:numId w:val="19"/>
        </w:numPr>
        <w:shd w:val="clear" w:color="auto" w:fill="FFFFFF" w:themeFill="background1"/>
        <w:tabs>
          <w:tab w:val="left" w:pos="284"/>
          <w:tab w:val="right" w:pos="426"/>
        </w:tabs>
        <w:spacing w:before="120"/>
        <w:ind w:left="-270"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1086" w:type="dxa"/>
        <w:tblInd w:w="-612" w:type="dxa"/>
        <w:tblLayout w:type="fixed"/>
        <w:tblLook w:val="04A0" w:firstRow="1" w:lastRow="0" w:firstColumn="1" w:lastColumn="0" w:noHBand="0" w:noVBand="1"/>
      </w:tblPr>
      <w:tblGrid>
        <w:gridCol w:w="537"/>
        <w:gridCol w:w="1376"/>
        <w:gridCol w:w="3231"/>
        <w:gridCol w:w="990"/>
        <w:gridCol w:w="1170"/>
        <w:gridCol w:w="1980"/>
        <w:gridCol w:w="20"/>
        <w:gridCol w:w="1782"/>
      </w:tblGrid>
      <w:tr w:rsidR="00960908" w14:paraId="4AD90691" w14:textId="77777777" w:rsidTr="00B421D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03032B7" w14:textId="77777777" w:rsidR="00960908" w:rsidRPr="00E2799E" w:rsidRDefault="00960908" w:rsidP="00B421D6">
            <w:pPr>
              <w:shd w:val="clear" w:color="auto" w:fill="FFFFFF" w:themeFill="background1"/>
              <w:spacing w:before="120"/>
              <w:jc w:val="center"/>
              <w:rPr>
                <w:b/>
                <w:sz w:val="22"/>
                <w:szCs w:val="22"/>
                <w:lang w:eastAsia="ru-RU"/>
              </w:rPr>
            </w:pPr>
            <w:r w:rsidRPr="00E2799E">
              <w:rPr>
                <w:b/>
                <w:sz w:val="22"/>
                <w:szCs w:val="22"/>
                <w:lang w:eastAsia="ru-RU"/>
              </w:rPr>
              <w:t>Nr. d/o</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416417D" w14:textId="77777777" w:rsidR="00960908" w:rsidRPr="00E2799E" w:rsidRDefault="00960908" w:rsidP="00B421D6">
            <w:pPr>
              <w:shd w:val="clear" w:color="auto" w:fill="FFFFFF" w:themeFill="background1"/>
              <w:spacing w:before="120"/>
              <w:jc w:val="center"/>
              <w:rPr>
                <w:b/>
                <w:sz w:val="22"/>
                <w:szCs w:val="22"/>
                <w:lang w:eastAsia="ru-RU"/>
              </w:rPr>
            </w:pPr>
            <w:r w:rsidRPr="00E2799E">
              <w:rPr>
                <w:b/>
                <w:sz w:val="22"/>
                <w:szCs w:val="22"/>
                <w:lang w:eastAsia="ru-RU"/>
              </w:rPr>
              <w:t>Cod CPV</w:t>
            </w:r>
          </w:p>
        </w:tc>
        <w:tc>
          <w:tcPr>
            <w:tcW w:w="3231" w:type="dxa"/>
            <w:tcBorders>
              <w:top w:val="single" w:sz="4" w:space="0" w:color="auto"/>
              <w:left w:val="single" w:sz="4" w:space="0" w:color="auto"/>
              <w:bottom w:val="single" w:sz="4" w:space="0" w:color="auto"/>
              <w:right w:val="single" w:sz="4" w:space="0" w:color="auto"/>
            </w:tcBorders>
            <w:shd w:val="clear" w:color="auto" w:fill="auto"/>
            <w:vAlign w:val="center"/>
          </w:tcPr>
          <w:p w14:paraId="74DB3C4A" w14:textId="77777777" w:rsidR="00960908" w:rsidRPr="00E2799E" w:rsidRDefault="00960908" w:rsidP="00B421D6">
            <w:pPr>
              <w:shd w:val="clear" w:color="auto" w:fill="FFFFFF" w:themeFill="background1"/>
              <w:spacing w:before="120"/>
              <w:jc w:val="center"/>
              <w:rPr>
                <w:b/>
                <w:sz w:val="22"/>
                <w:szCs w:val="22"/>
                <w:lang w:eastAsia="ru-RU"/>
              </w:rPr>
            </w:pPr>
            <w:r w:rsidRPr="00E2799E">
              <w:rPr>
                <w:b/>
                <w:sz w:val="22"/>
                <w:szCs w:val="22"/>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4CFFB" w14:textId="77777777" w:rsidR="00960908" w:rsidRPr="00E2799E" w:rsidRDefault="00960908" w:rsidP="00B421D6">
            <w:pPr>
              <w:shd w:val="clear" w:color="auto" w:fill="FFFFFF" w:themeFill="background1"/>
              <w:spacing w:before="120"/>
              <w:jc w:val="center"/>
              <w:rPr>
                <w:b/>
                <w:sz w:val="22"/>
                <w:szCs w:val="22"/>
                <w:lang w:eastAsia="ru-RU"/>
              </w:rPr>
            </w:pPr>
            <w:r w:rsidRPr="00E2799E">
              <w:rPr>
                <w:b/>
                <w:sz w:val="22"/>
                <w:szCs w:val="22"/>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2CB95A4" w14:textId="77777777" w:rsidR="00960908" w:rsidRPr="00E2799E" w:rsidRDefault="00960908" w:rsidP="00B421D6">
            <w:pPr>
              <w:shd w:val="clear" w:color="auto" w:fill="FFFFFF" w:themeFill="background1"/>
              <w:spacing w:before="120"/>
              <w:jc w:val="center"/>
              <w:rPr>
                <w:b/>
                <w:sz w:val="22"/>
                <w:szCs w:val="22"/>
                <w:lang w:eastAsia="ru-RU"/>
              </w:rPr>
            </w:pPr>
            <w:r w:rsidRPr="00E2799E">
              <w:rPr>
                <w:b/>
                <w:sz w:val="22"/>
                <w:szCs w:val="22"/>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7389D07" w14:textId="77777777" w:rsidR="00960908" w:rsidRPr="00E2799E" w:rsidRDefault="00960908" w:rsidP="00B421D6">
            <w:pPr>
              <w:shd w:val="clear" w:color="auto" w:fill="FFFFFF" w:themeFill="background1"/>
              <w:spacing w:before="120"/>
              <w:jc w:val="center"/>
              <w:rPr>
                <w:b/>
                <w:sz w:val="22"/>
                <w:szCs w:val="22"/>
                <w:lang w:eastAsia="ru-RU"/>
              </w:rPr>
            </w:pPr>
            <w:r w:rsidRPr="00E2799E">
              <w:rPr>
                <w:b/>
                <w:sz w:val="22"/>
                <w:szCs w:val="22"/>
                <w:lang w:eastAsia="ru-RU"/>
              </w:rPr>
              <w:t>Specificarea tehnică deplină solicitată, Standarde de referință</w:t>
            </w:r>
          </w:p>
        </w:tc>
        <w:tc>
          <w:tcPr>
            <w:tcW w:w="1802" w:type="dxa"/>
            <w:gridSpan w:val="2"/>
            <w:tcBorders>
              <w:top w:val="single" w:sz="4" w:space="0" w:color="auto"/>
              <w:left w:val="single" w:sz="4" w:space="0" w:color="auto"/>
              <w:bottom w:val="single" w:sz="4" w:space="0" w:color="auto"/>
              <w:right w:val="single" w:sz="4" w:space="0" w:color="auto"/>
            </w:tcBorders>
            <w:shd w:val="clear" w:color="auto" w:fill="auto"/>
          </w:tcPr>
          <w:p w14:paraId="11ECF754" w14:textId="77777777" w:rsidR="00960908" w:rsidRPr="00E2799E" w:rsidRDefault="00960908" w:rsidP="00B421D6">
            <w:pPr>
              <w:shd w:val="clear" w:color="auto" w:fill="FFFFFF" w:themeFill="background1"/>
              <w:spacing w:before="120"/>
              <w:jc w:val="center"/>
              <w:rPr>
                <w:b/>
                <w:sz w:val="22"/>
                <w:szCs w:val="22"/>
                <w:lang w:eastAsia="ru-RU"/>
              </w:rPr>
            </w:pPr>
            <w:r w:rsidRPr="00E2799E">
              <w:rPr>
                <w:b/>
                <w:sz w:val="22"/>
                <w:szCs w:val="22"/>
                <w:lang w:eastAsia="ru-RU"/>
              </w:rPr>
              <w:t>Valoarea estimată</w:t>
            </w:r>
            <w:r w:rsidRPr="00E2799E">
              <w:rPr>
                <w:b/>
                <w:sz w:val="22"/>
                <w:szCs w:val="22"/>
                <w:lang w:eastAsia="ru-RU"/>
              </w:rPr>
              <w:br/>
              <w:t>(se va indica pentru fiecare lot în parte)</w:t>
            </w:r>
          </w:p>
        </w:tc>
      </w:tr>
      <w:tr w:rsidR="00960908" w14:paraId="694C2D90" w14:textId="77777777" w:rsidTr="00B421D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2DDB33C" w14:textId="77777777" w:rsidR="00960908" w:rsidRPr="00E2799E" w:rsidRDefault="00960908" w:rsidP="00B421D6">
            <w:pPr>
              <w:shd w:val="clear" w:color="auto" w:fill="FFFFFF" w:themeFill="background1"/>
              <w:spacing w:before="120"/>
              <w:jc w:val="center"/>
              <w:rPr>
                <w:sz w:val="22"/>
                <w:szCs w:val="22"/>
                <w:lang w:eastAsia="ru-RU"/>
              </w:rPr>
            </w:pPr>
            <w:r w:rsidRPr="00E2799E">
              <w:rPr>
                <w:sz w:val="22"/>
                <w:szCs w:val="22"/>
                <w:lang w:eastAsia="ru-RU"/>
              </w:rPr>
              <w:t>Lot 1</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E31AE03" w14:textId="77777777" w:rsidR="00960908" w:rsidRDefault="00960908" w:rsidP="00B421D6">
            <w:pPr>
              <w:jc w:val="center"/>
              <w:rPr>
                <w:color w:val="000000"/>
                <w:sz w:val="22"/>
                <w:szCs w:val="22"/>
              </w:rPr>
            </w:pPr>
          </w:p>
          <w:p w14:paraId="22ED58D3" w14:textId="77777777" w:rsidR="00960908" w:rsidRPr="00E2799E" w:rsidRDefault="00960908" w:rsidP="00B421D6">
            <w:pPr>
              <w:jc w:val="center"/>
              <w:rPr>
                <w:color w:val="000000"/>
                <w:sz w:val="22"/>
                <w:szCs w:val="22"/>
              </w:rPr>
            </w:pPr>
            <w:r>
              <w:rPr>
                <w:color w:val="000000"/>
                <w:sz w:val="22"/>
                <w:szCs w:val="22"/>
              </w:rPr>
              <w:t>45453000-7</w:t>
            </w:r>
          </w:p>
          <w:p w14:paraId="067555D2" w14:textId="77777777" w:rsidR="00960908" w:rsidRPr="00E2799E" w:rsidRDefault="00960908" w:rsidP="00B421D6">
            <w:pPr>
              <w:shd w:val="clear" w:color="auto" w:fill="FFFFFF" w:themeFill="background1"/>
              <w:spacing w:before="120"/>
              <w:jc w:val="center"/>
              <w:rPr>
                <w:sz w:val="22"/>
                <w:szCs w:val="22"/>
                <w:lang w:eastAsia="ru-RU"/>
              </w:rPr>
            </w:pPr>
          </w:p>
        </w:tc>
        <w:tc>
          <w:tcPr>
            <w:tcW w:w="3231" w:type="dxa"/>
            <w:tcBorders>
              <w:top w:val="single" w:sz="4" w:space="0" w:color="auto"/>
              <w:left w:val="single" w:sz="4" w:space="0" w:color="auto"/>
              <w:bottom w:val="single" w:sz="4" w:space="0" w:color="auto"/>
              <w:right w:val="single" w:sz="4" w:space="0" w:color="auto"/>
            </w:tcBorders>
            <w:shd w:val="clear" w:color="auto" w:fill="auto"/>
            <w:vAlign w:val="center"/>
          </w:tcPr>
          <w:p w14:paraId="5E6A117C" w14:textId="77777777" w:rsidR="00960908" w:rsidRPr="00E2799E" w:rsidRDefault="00960908" w:rsidP="00B421D6">
            <w:pPr>
              <w:shd w:val="clear" w:color="auto" w:fill="FFFFFF" w:themeFill="background1"/>
              <w:spacing w:before="120"/>
              <w:rPr>
                <w:sz w:val="22"/>
                <w:szCs w:val="22"/>
                <w:lang w:eastAsia="ru-RU"/>
              </w:rPr>
            </w:pPr>
            <w:r w:rsidRPr="00E2799E">
              <w:rPr>
                <w:sz w:val="22"/>
                <w:szCs w:val="22"/>
                <w:lang w:eastAsia="ru-RU"/>
              </w:rPr>
              <w:t xml:space="preserve">Lucrări de reparații capitale a </w:t>
            </w:r>
            <w:r>
              <w:rPr>
                <w:sz w:val="22"/>
                <w:szCs w:val="22"/>
                <w:lang w:eastAsia="ru-RU"/>
              </w:rPr>
              <w:t>laboratorului de poliomelită de pe str. Cosmescu 3, mun. Chișinău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62DA4BB" w14:textId="77777777" w:rsidR="00960908" w:rsidRPr="00E2799E" w:rsidRDefault="00960908" w:rsidP="00B421D6">
            <w:pPr>
              <w:shd w:val="clear" w:color="auto" w:fill="FFFFFF" w:themeFill="background1"/>
              <w:spacing w:before="120"/>
              <w:jc w:val="center"/>
              <w:rPr>
                <w:sz w:val="22"/>
                <w:szCs w:val="22"/>
                <w:lang w:eastAsia="ru-RU"/>
              </w:rPr>
            </w:pPr>
            <w:r w:rsidRPr="00E2799E">
              <w:rPr>
                <w:sz w:val="22"/>
                <w:szCs w:val="22"/>
                <w:lang w:eastAsia="ru-RU"/>
              </w:rPr>
              <w:t>Unit.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01555E0" w14:textId="77777777" w:rsidR="00960908" w:rsidRPr="00E2799E" w:rsidRDefault="00960908" w:rsidP="00B421D6">
            <w:pPr>
              <w:shd w:val="clear" w:color="auto" w:fill="FFFFFF" w:themeFill="background1"/>
              <w:spacing w:before="120"/>
              <w:jc w:val="center"/>
              <w:rPr>
                <w:sz w:val="22"/>
                <w:szCs w:val="22"/>
                <w:lang w:eastAsia="ru-RU"/>
              </w:rPr>
            </w:pPr>
            <w:r w:rsidRPr="00E2799E">
              <w:rPr>
                <w:sz w:val="22"/>
                <w:szCs w:val="22"/>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8C5835" w14:textId="77777777" w:rsidR="00960908" w:rsidRPr="00E2799E" w:rsidRDefault="00960908" w:rsidP="00B421D6">
            <w:pPr>
              <w:shd w:val="clear" w:color="auto" w:fill="FFFFFF" w:themeFill="background1"/>
              <w:spacing w:before="120"/>
              <w:jc w:val="center"/>
              <w:rPr>
                <w:sz w:val="22"/>
                <w:szCs w:val="22"/>
                <w:lang w:eastAsia="ru-RU"/>
              </w:rPr>
            </w:pPr>
            <w:r w:rsidRPr="00E2799E">
              <w:rPr>
                <w:i/>
                <w:iCs/>
                <w:sz w:val="22"/>
                <w:szCs w:val="22"/>
                <w:lang w:eastAsia="ru-RU"/>
              </w:rPr>
              <w:t>Conform caietului de sarcini</w:t>
            </w:r>
            <w:r>
              <w:rPr>
                <w:i/>
                <w:iCs/>
                <w:sz w:val="22"/>
                <w:szCs w:val="22"/>
                <w:lang w:eastAsia="ru-RU"/>
              </w:rPr>
              <w:t xml:space="preserve"> </w:t>
            </w:r>
          </w:p>
        </w:tc>
        <w:tc>
          <w:tcPr>
            <w:tcW w:w="1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096F5" w14:textId="77777777" w:rsidR="00960908" w:rsidRPr="00E2799E" w:rsidRDefault="00960908" w:rsidP="00B421D6">
            <w:pPr>
              <w:shd w:val="clear" w:color="auto" w:fill="FFFFFF" w:themeFill="background1"/>
              <w:spacing w:before="120"/>
              <w:jc w:val="center"/>
              <w:rPr>
                <w:sz w:val="22"/>
                <w:szCs w:val="22"/>
                <w:lang w:eastAsia="ru-RU"/>
              </w:rPr>
            </w:pPr>
            <w:r>
              <w:rPr>
                <w:sz w:val="22"/>
                <w:szCs w:val="22"/>
                <w:lang w:eastAsia="ru-RU"/>
              </w:rPr>
              <w:t>3 183 741,00</w:t>
            </w:r>
          </w:p>
        </w:tc>
      </w:tr>
      <w:tr w:rsidR="00960908" w14:paraId="7482B8F3" w14:textId="77777777" w:rsidTr="00B421D6">
        <w:trPr>
          <w:trHeight w:val="397"/>
        </w:trPr>
        <w:tc>
          <w:tcPr>
            <w:tcW w:w="930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A7CD11E" w14:textId="77777777" w:rsidR="00960908" w:rsidRPr="00E2799E" w:rsidRDefault="00960908" w:rsidP="00B421D6">
            <w:pPr>
              <w:shd w:val="clear" w:color="auto" w:fill="FFFFFF" w:themeFill="background1"/>
              <w:spacing w:before="120"/>
              <w:jc w:val="center"/>
              <w:rPr>
                <w:sz w:val="22"/>
                <w:szCs w:val="22"/>
                <w:lang w:eastAsia="ru-RU"/>
              </w:rPr>
            </w:pPr>
            <w:r w:rsidRPr="00E2799E">
              <w:rPr>
                <w:b/>
                <w:sz w:val="22"/>
                <w:szCs w:val="22"/>
                <w:lang w:eastAsia="ru-RU"/>
              </w:rPr>
              <w:t>Valoarea estimativă totală</w:t>
            </w:r>
          </w:p>
        </w:tc>
        <w:tc>
          <w:tcPr>
            <w:tcW w:w="1782" w:type="dxa"/>
            <w:tcBorders>
              <w:top w:val="single" w:sz="4" w:space="0" w:color="auto"/>
              <w:left w:val="single" w:sz="4" w:space="0" w:color="auto"/>
              <w:bottom w:val="single" w:sz="4" w:space="0" w:color="auto"/>
              <w:right w:val="single" w:sz="4" w:space="0" w:color="auto"/>
            </w:tcBorders>
            <w:shd w:val="clear" w:color="auto" w:fill="auto"/>
          </w:tcPr>
          <w:p w14:paraId="116F43A5" w14:textId="77777777" w:rsidR="00960908" w:rsidRPr="00D010B1" w:rsidRDefault="00960908" w:rsidP="00B421D6">
            <w:pPr>
              <w:shd w:val="clear" w:color="auto" w:fill="FFFFFF" w:themeFill="background1"/>
              <w:spacing w:before="120"/>
              <w:jc w:val="center"/>
              <w:rPr>
                <w:b/>
                <w:bCs/>
                <w:sz w:val="22"/>
                <w:szCs w:val="22"/>
                <w:lang w:eastAsia="ru-RU"/>
              </w:rPr>
            </w:pPr>
            <w:r w:rsidRPr="00D010B1">
              <w:rPr>
                <w:b/>
                <w:bCs/>
                <w:sz w:val="22"/>
                <w:szCs w:val="22"/>
                <w:lang w:eastAsia="ru-RU"/>
              </w:rPr>
              <w:t>3 183</w:t>
            </w:r>
            <w:r>
              <w:rPr>
                <w:b/>
                <w:bCs/>
                <w:sz w:val="22"/>
                <w:szCs w:val="22"/>
                <w:lang w:eastAsia="ru-RU"/>
              </w:rPr>
              <w:t xml:space="preserve"> </w:t>
            </w:r>
            <w:r w:rsidRPr="00D010B1">
              <w:rPr>
                <w:b/>
                <w:bCs/>
                <w:sz w:val="22"/>
                <w:szCs w:val="22"/>
                <w:lang w:eastAsia="ru-RU"/>
              </w:rPr>
              <w:t>741,00</w:t>
            </w:r>
          </w:p>
        </w:tc>
      </w:tr>
    </w:tbl>
    <w:p w14:paraId="55FE4254" w14:textId="77777777" w:rsidR="00960908" w:rsidRPr="00FF430B" w:rsidRDefault="00960908" w:rsidP="00960908">
      <w:pPr>
        <w:numPr>
          <w:ilvl w:val="0"/>
          <w:numId w:val="19"/>
        </w:numPr>
        <w:shd w:val="clear" w:color="auto" w:fill="FFFFFF" w:themeFill="background1"/>
        <w:tabs>
          <w:tab w:val="right" w:pos="0"/>
        </w:tabs>
        <w:spacing w:before="120"/>
        <w:ind w:left="-180"/>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w:t>
      </w:r>
      <w:r w:rsidRPr="00F80D6A">
        <w:rPr>
          <w:bCs/>
          <w:i/>
          <w:iCs/>
          <w:u w:val="single"/>
          <w:lang w:eastAsia="ru-RU"/>
        </w:rPr>
        <w:t>nu se aplică</w:t>
      </w:r>
    </w:p>
    <w:p w14:paraId="16437AB1" w14:textId="77777777" w:rsidR="00960908" w:rsidRPr="00FF430B" w:rsidRDefault="00960908" w:rsidP="00960908">
      <w:pPr>
        <w:numPr>
          <w:ilvl w:val="0"/>
          <w:numId w:val="19"/>
        </w:numPr>
        <w:shd w:val="clear" w:color="auto" w:fill="FFFFFF" w:themeFill="background1"/>
        <w:tabs>
          <w:tab w:val="right" w:pos="0"/>
        </w:tabs>
        <w:ind w:left="-180"/>
        <w:rPr>
          <w:b/>
          <w:lang w:eastAsia="ru-RU"/>
        </w:rPr>
      </w:pPr>
      <w:r w:rsidRPr="00FF430B">
        <w:rPr>
          <w:b/>
          <w:lang w:eastAsia="ru-RU"/>
        </w:rPr>
        <w:t xml:space="preserve">În cazul în care contractul este împărțit pe loturi, un operator economic poate depune </w:t>
      </w:r>
    </w:p>
    <w:p w14:paraId="35C69A8A" w14:textId="77777777" w:rsidR="00960908" w:rsidRDefault="00960908" w:rsidP="00960908">
      <w:pPr>
        <w:shd w:val="clear" w:color="auto" w:fill="FFFFFF" w:themeFill="background1"/>
        <w:tabs>
          <w:tab w:val="right" w:pos="0"/>
        </w:tabs>
        <w:ind w:left="-180"/>
        <w:rPr>
          <w:b/>
          <w:lang w:eastAsia="ru-RU"/>
        </w:rPr>
      </w:pPr>
      <w:r w:rsidRPr="00FF430B">
        <w:rPr>
          <w:b/>
          <w:lang w:eastAsia="ru-RU"/>
        </w:rPr>
        <w:t>oferta (se va selecta):</w:t>
      </w:r>
    </w:p>
    <w:p w14:paraId="1F23697D" w14:textId="77777777" w:rsidR="00960908" w:rsidRPr="00E2799E" w:rsidRDefault="00960908" w:rsidP="00960908">
      <w:pPr>
        <w:numPr>
          <w:ilvl w:val="0"/>
          <w:numId w:val="20"/>
        </w:numPr>
        <w:shd w:val="clear" w:color="auto" w:fill="FFFFFF" w:themeFill="background1"/>
        <w:tabs>
          <w:tab w:val="right" w:pos="0"/>
        </w:tabs>
        <w:ind w:left="-180"/>
        <w:rPr>
          <w:b/>
          <w:bCs/>
          <w:lang w:eastAsia="ru-RU"/>
        </w:rPr>
      </w:pPr>
      <w:r w:rsidRPr="00E2799E">
        <w:rPr>
          <w:b/>
          <w:bCs/>
          <w:lang w:eastAsia="ru-RU"/>
        </w:rPr>
        <w:t>Pentru un singur lot;</w:t>
      </w:r>
    </w:p>
    <w:p w14:paraId="2C92B395" w14:textId="77777777" w:rsidR="00960908" w:rsidRPr="00FF430B" w:rsidRDefault="00960908" w:rsidP="00960908">
      <w:pPr>
        <w:numPr>
          <w:ilvl w:val="0"/>
          <w:numId w:val="20"/>
        </w:numPr>
        <w:shd w:val="clear" w:color="auto" w:fill="FFFFFF" w:themeFill="background1"/>
        <w:tabs>
          <w:tab w:val="right" w:pos="0"/>
        </w:tabs>
        <w:ind w:left="-180"/>
        <w:rPr>
          <w:lang w:eastAsia="ru-RU"/>
        </w:rPr>
      </w:pPr>
      <w:r w:rsidRPr="00FF430B">
        <w:rPr>
          <w:lang w:eastAsia="ru-RU"/>
        </w:rPr>
        <w:t>Pentru mai multe loturi;</w:t>
      </w:r>
    </w:p>
    <w:p w14:paraId="1300266F" w14:textId="77777777" w:rsidR="00960908" w:rsidRPr="00FF430B" w:rsidRDefault="00960908" w:rsidP="00960908">
      <w:pPr>
        <w:numPr>
          <w:ilvl w:val="0"/>
          <w:numId w:val="20"/>
        </w:numPr>
        <w:shd w:val="clear" w:color="auto" w:fill="FFFFFF" w:themeFill="background1"/>
        <w:tabs>
          <w:tab w:val="right" w:pos="0"/>
        </w:tabs>
        <w:ind w:left="-180"/>
        <w:rPr>
          <w:lang w:eastAsia="ru-RU"/>
        </w:rPr>
      </w:pPr>
      <w:r w:rsidRPr="00FF430B">
        <w:rPr>
          <w:lang w:eastAsia="ru-RU"/>
        </w:rPr>
        <w:t>Pentru toate loturile;</w:t>
      </w:r>
    </w:p>
    <w:p w14:paraId="07CF38DC" w14:textId="77777777" w:rsidR="00960908" w:rsidRPr="00FF430B" w:rsidRDefault="00960908" w:rsidP="00960908">
      <w:pPr>
        <w:numPr>
          <w:ilvl w:val="0"/>
          <w:numId w:val="20"/>
        </w:numPr>
        <w:shd w:val="clear" w:color="auto" w:fill="FFFFFF" w:themeFill="background1"/>
        <w:tabs>
          <w:tab w:val="right" w:pos="0"/>
        </w:tabs>
        <w:ind w:left="-180"/>
        <w:rPr>
          <w:lang w:eastAsia="ru-RU"/>
        </w:rPr>
      </w:pPr>
      <w:r w:rsidRPr="00FF430B">
        <w:rPr>
          <w:lang w:eastAsia="ru-RU"/>
        </w:rPr>
        <w:t>Alte limitări privind numărul de loturi care pot fi atribuite aceluiași ofertant___________</w:t>
      </w:r>
    </w:p>
    <w:p w14:paraId="33C4FCCE" w14:textId="77777777" w:rsidR="00960908" w:rsidRDefault="00960908" w:rsidP="00960908">
      <w:pPr>
        <w:numPr>
          <w:ilvl w:val="0"/>
          <w:numId w:val="19"/>
        </w:numPr>
        <w:shd w:val="clear" w:color="auto" w:fill="FFFFFF" w:themeFill="background1"/>
        <w:tabs>
          <w:tab w:val="right" w:pos="0"/>
        </w:tabs>
        <w:spacing w:before="120"/>
        <w:ind w:left="-180"/>
        <w:rPr>
          <w:b/>
          <w:lang w:eastAsia="ru-RU"/>
        </w:rPr>
      </w:pPr>
      <w:r w:rsidRPr="00FF430B">
        <w:rPr>
          <w:b/>
          <w:lang w:eastAsia="ru-RU"/>
        </w:rPr>
        <w:t xml:space="preserve">Admiterea sau interzicerea ofertelor alternative: </w:t>
      </w:r>
      <w:r w:rsidRPr="00F80D6A">
        <w:rPr>
          <w:bCs/>
          <w:i/>
          <w:iCs/>
          <w:u w:val="single"/>
          <w:lang w:eastAsia="ru-RU"/>
        </w:rPr>
        <w:t>nu se admit</w:t>
      </w:r>
      <w:r>
        <w:rPr>
          <w:b/>
          <w:lang w:eastAsia="ru-RU"/>
        </w:rPr>
        <w:t>.</w:t>
      </w:r>
    </w:p>
    <w:p w14:paraId="27233D1C" w14:textId="77777777" w:rsidR="00960908" w:rsidRPr="007723F2" w:rsidRDefault="00960908" w:rsidP="00960908">
      <w:pPr>
        <w:numPr>
          <w:ilvl w:val="0"/>
          <w:numId w:val="19"/>
        </w:numPr>
        <w:shd w:val="clear" w:color="auto" w:fill="FFFFFF" w:themeFill="background1"/>
        <w:tabs>
          <w:tab w:val="right" w:pos="0"/>
        </w:tabs>
        <w:spacing w:before="120"/>
        <w:ind w:left="-180"/>
        <w:rPr>
          <w:b/>
          <w:lang w:eastAsia="ru-RU"/>
        </w:rPr>
      </w:pPr>
      <w:r w:rsidRPr="00FF430B">
        <w:rPr>
          <w:b/>
          <w:lang w:eastAsia="ru-RU"/>
        </w:rPr>
        <w:t xml:space="preserve">Termenii și condițiile de prestare/executare solicitați: </w:t>
      </w:r>
      <w:r>
        <w:rPr>
          <w:bCs/>
          <w:i/>
          <w:iCs/>
          <w:u w:val="single"/>
          <w:lang w:eastAsia="ru-RU"/>
        </w:rPr>
        <w:t>Lucrările se vor executa</w:t>
      </w:r>
      <w:r>
        <w:rPr>
          <w:b/>
          <w:lang w:eastAsia="ru-RU"/>
        </w:rPr>
        <w:t xml:space="preserve"> </w:t>
      </w:r>
      <w:r w:rsidRPr="00F80D6A">
        <w:rPr>
          <w:bCs/>
          <w:i/>
          <w:iCs/>
          <w:u w:val="single"/>
          <w:lang w:eastAsia="ru-RU"/>
        </w:rPr>
        <w:t xml:space="preserve">în termen </w:t>
      </w:r>
      <w:r w:rsidRPr="00090C99">
        <w:rPr>
          <w:bCs/>
          <w:i/>
          <w:iCs/>
          <w:u w:val="single"/>
          <w:lang w:eastAsia="ru-RU"/>
        </w:rPr>
        <w:t>de</w:t>
      </w:r>
      <w:r w:rsidRPr="00090C99">
        <w:rPr>
          <w:b/>
          <w:i/>
          <w:iCs/>
          <w:u w:val="single"/>
          <w:lang w:eastAsia="ru-RU"/>
        </w:rPr>
        <w:t xml:space="preserve"> </w:t>
      </w:r>
      <w:r>
        <w:rPr>
          <w:b/>
          <w:i/>
          <w:iCs/>
          <w:u w:val="single"/>
          <w:lang w:eastAsia="ru-RU"/>
        </w:rPr>
        <w:t xml:space="preserve">120 </w:t>
      </w:r>
      <w:r w:rsidRPr="007723F2">
        <w:rPr>
          <w:b/>
          <w:i/>
          <w:iCs/>
          <w:u w:val="single"/>
          <w:lang w:eastAsia="ru-RU"/>
        </w:rPr>
        <w:t>de zile</w:t>
      </w:r>
      <w:r w:rsidRPr="007723F2">
        <w:rPr>
          <w:bCs/>
          <w:i/>
          <w:iCs/>
          <w:u w:val="single"/>
          <w:lang w:eastAsia="ru-RU"/>
        </w:rPr>
        <w:t xml:space="preserve"> de la înregistrarea contractului la Trezorerie</w:t>
      </w:r>
      <w:r w:rsidRPr="007723F2">
        <w:rPr>
          <w:b/>
          <w:lang w:eastAsia="ru-RU"/>
        </w:rPr>
        <w:t>.</w:t>
      </w:r>
    </w:p>
    <w:p w14:paraId="0DEC1F96" w14:textId="77777777" w:rsidR="00960908" w:rsidRPr="00E2799E" w:rsidRDefault="00960908" w:rsidP="00960908">
      <w:pPr>
        <w:numPr>
          <w:ilvl w:val="0"/>
          <w:numId w:val="19"/>
        </w:numPr>
        <w:shd w:val="clear" w:color="auto" w:fill="FFFFFF" w:themeFill="background1"/>
        <w:tabs>
          <w:tab w:val="right" w:pos="-270"/>
          <w:tab w:val="left" w:pos="-180"/>
        </w:tabs>
        <w:spacing w:before="120"/>
        <w:ind w:left="-540" w:firstLine="0"/>
        <w:rPr>
          <w:b/>
          <w:lang w:eastAsia="ru-RU"/>
        </w:rPr>
      </w:pPr>
      <w:r w:rsidRPr="00FF430B">
        <w:rPr>
          <w:b/>
          <w:lang w:eastAsia="ru-RU"/>
        </w:rPr>
        <w:t>Termenul de valabilitate a contractului:</w:t>
      </w:r>
      <w:r w:rsidRPr="00E2799E">
        <w:rPr>
          <w:bCs/>
          <w:i/>
          <w:iCs/>
          <w:u w:val="single"/>
          <w:lang w:eastAsia="ru-RU"/>
        </w:rPr>
        <w:t xml:space="preserve"> </w:t>
      </w:r>
      <w:r w:rsidRPr="00F80D6A">
        <w:rPr>
          <w:bCs/>
          <w:i/>
          <w:iCs/>
          <w:u w:val="single"/>
          <w:lang w:eastAsia="ru-RU"/>
        </w:rPr>
        <w:t>31.12.202</w:t>
      </w:r>
      <w:r>
        <w:rPr>
          <w:bCs/>
          <w:i/>
          <w:iCs/>
          <w:u w:val="single"/>
          <w:lang w:eastAsia="ru-RU"/>
        </w:rPr>
        <w:t>6</w:t>
      </w:r>
      <w:r>
        <w:rPr>
          <w:b/>
          <w:lang w:eastAsia="ru-RU"/>
        </w:rPr>
        <w:t>.</w:t>
      </w:r>
    </w:p>
    <w:p w14:paraId="36846AC0" w14:textId="77777777" w:rsidR="00960908" w:rsidRDefault="00960908" w:rsidP="00960908">
      <w:pPr>
        <w:numPr>
          <w:ilvl w:val="0"/>
          <w:numId w:val="19"/>
        </w:numPr>
        <w:tabs>
          <w:tab w:val="right" w:pos="0"/>
        </w:tabs>
        <w:spacing w:before="120"/>
        <w:ind w:left="-180"/>
        <w:rPr>
          <w:b/>
          <w:lang w:eastAsia="ru-RU"/>
        </w:rPr>
      </w:pPr>
      <w:r w:rsidRPr="00FF430B">
        <w:rPr>
          <w:b/>
          <w:lang w:eastAsia="ru-RU"/>
        </w:rPr>
        <w:lastRenderedPageBreak/>
        <w:t xml:space="preserve">Contract de achiziție rezervat atelierelor protejate sau că acesta poate fi executat numai în cadrul unor programe de angajare protejată (după caz): </w:t>
      </w:r>
      <w:r w:rsidRPr="00F80D6A">
        <w:rPr>
          <w:bCs/>
          <w:i/>
          <w:iCs/>
          <w:u w:val="single"/>
          <w:lang w:eastAsia="ru-RU"/>
        </w:rPr>
        <w:t>nu se aplică</w:t>
      </w:r>
      <w:r>
        <w:rPr>
          <w:b/>
          <w:lang w:eastAsia="ru-RU"/>
        </w:rPr>
        <w:t xml:space="preserve">. </w:t>
      </w:r>
    </w:p>
    <w:p w14:paraId="11001681" w14:textId="77777777" w:rsidR="00960908" w:rsidRDefault="00960908" w:rsidP="00960908">
      <w:pPr>
        <w:numPr>
          <w:ilvl w:val="0"/>
          <w:numId w:val="19"/>
        </w:numPr>
        <w:tabs>
          <w:tab w:val="right" w:pos="0"/>
        </w:tabs>
        <w:spacing w:before="120"/>
        <w:ind w:left="-180"/>
        <w:rPr>
          <w:b/>
          <w:lang w:eastAsia="ru-RU"/>
        </w:rPr>
      </w:pPr>
      <w:r w:rsidRPr="00FF430B">
        <w:rPr>
          <w:b/>
          <w:lang w:eastAsia="ru-RU"/>
        </w:rPr>
        <w:t xml:space="preserve">Prestarea serviciului este rezervată unei anumite profesii în temeiul unor legisau al unor acte administrative (după caz): </w:t>
      </w:r>
      <w:r w:rsidRPr="00F80D6A">
        <w:rPr>
          <w:bCs/>
          <w:i/>
          <w:iCs/>
          <w:u w:val="single"/>
          <w:lang w:eastAsia="ru-RU"/>
        </w:rPr>
        <w:t>nu se aplică</w:t>
      </w:r>
      <w:r>
        <w:rPr>
          <w:b/>
          <w:lang w:eastAsia="ru-RU"/>
        </w:rPr>
        <w:t xml:space="preserve">. </w:t>
      </w:r>
    </w:p>
    <w:p w14:paraId="4B6C02AB" w14:textId="77777777" w:rsidR="00960908" w:rsidRPr="00FF430B" w:rsidRDefault="00960908" w:rsidP="00960908">
      <w:pPr>
        <w:numPr>
          <w:ilvl w:val="0"/>
          <w:numId w:val="19"/>
        </w:numPr>
        <w:tabs>
          <w:tab w:val="right" w:pos="0"/>
        </w:tabs>
        <w:spacing w:before="120"/>
        <w:ind w:left="-18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1070" w:type="dxa"/>
        <w:tblInd w:w="-612" w:type="dxa"/>
        <w:tblLook w:val="04A0" w:firstRow="1" w:lastRow="0" w:firstColumn="1" w:lastColumn="0" w:noHBand="0" w:noVBand="1"/>
      </w:tblPr>
      <w:tblGrid>
        <w:gridCol w:w="556"/>
        <w:gridCol w:w="4200"/>
        <w:gridCol w:w="4564"/>
        <w:gridCol w:w="1750"/>
      </w:tblGrid>
      <w:tr w:rsidR="00960908" w:rsidRPr="001A59F7" w14:paraId="0F94E923" w14:textId="77777777" w:rsidTr="00B421D6">
        <w:tc>
          <w:tcPr>
            <w:tcW w:w="556" w:type="dxa"/>
            <w:shd w:val="clear" w:color="auto" w:fill="auto"/>
          </w:tcPr>
          <w:p w14:paraId="09AF2F9E" w14:textId="77777777" w:rsidR="00960908" w:rsidRPr="007723F2" w:rsidRDefault="00960908" w:rsidP="00B421D6">
            <w:pPr>
              <w:shd w:val="clear" w:color="auto" w:fill="FFFFFF" w:themeFill="background1"/>
              <w:tabs>
                <w:tab w:val="left" w:pos="612"/>
              </w:tabs>
              <w:spacing w:before="120" w:after="120"/>
              <w:rPr>
                <w:b/>
                <w:iCs/>
                <w:lang w:eastAsia="ru-RU"/>
              </w:rPr>
            </w:pPr>
            <w:r w:rsidRPr="007723F2">
              <w:rPr>
                <w:b/>
                <w:iCs/>
                <w:lang w:eastAsia="ru-RU"/>
              </w:rPr>
              <w:t>Nr. d/o</w:t>
            </w:r>
          </w:p>
        </w:tc>
        <w:tc>
          <w:tcPr>
            <w:tcW w:w="4200" w:type="dxa"/>
            <w:shd w:val="clear" w:color="auto" w:fill="auto"/>
          </w:tcPr>
          <w:p w14:paraId="20C27D8B" w14:textId="77777777" w:rsidR="00960908" w:rsidRPr="00257F60" w:rsidRDefault="00960908" w:rsidP="00B421D6">
            <w:pPr>
              <w:shd w:val="clear" w:color="auto" w:fill="FFFFFF" w:themeFill="background1"/>
              <w:tabs>
                <w:tab w:val="left" w:pos="612"/>
              </w:tabs>
              <w:spacing w:before="120" w:after="120"/>
              <w:jc w:val="center"/>
              <w:rPr>
                <w:b/>
                <w:iCs/>
                <w:lang w:eastAsia="ru-RU"/>
              </w:rPr>
            </w:pPr>
            <w:r w:rsidRPr="00257F60">
              <w:rPr>
                <w:b/>
                <w:iCs/>
                <w:lang w:eastAsia="ru-RU"/>
              </w:rPr>
              <w:t>Descrierea criteriului/cerinței</w:t>
            </w:r>
          </w:p>
        </w:tc>
        <w:tc>
          <w:tcPr>
            <w:tcW w:w="4564" w:type="dxa"/>
            <w:shd w:val="clear" w:color="auto" w:fill="auto"/>
          </w:tcPr>
          <w:p w14:paraId="6056F95D" w14:textId="77777777" w:rsidR="00960908" w:rsidRPr="00257F60" w:rsidRDefault="00960908" w:rsidP="00B421D6">
            <w:pPr>
              <w:shd w:val="clear" w:color="auto" w:fill="FFFFFF" w:themeFill="background1"/>
              <w:tabs>
                <w:tab w:val="left" w:pos="612"/>
              </w:tabs>
              <w:spacing w:before="120" w:after="120"/>
              <w:rPr>
                <w:b/>
                <w:iCs/>
                <w:lang w:eastAsia="ru-RU"/>
              </w:rPr>
            </w:pPr>
            <w:r w:rsidRPr="00257F60">
              <w:rPr>
                <w:b/>
                <w:iCs/>
                <w:lang w:eastAsia="ru-RU"/>
              </w:rPr>
              <w:t>Mod de demonstrare a îndeplinirii criteriului/cerinței:</w:t>
            </w:r>
          </w:p>
        </w:tc>
        <w:tc>
          <w:tcPr>
            <w:tcW w:w="1750" w:type="dxa"/>
            <w:shd w:val="clear" w:color="auto" w:fill="auto"/>
          </w:tcPr>
          <w:p w14:paraId="03A943A6" w14:textId="77777777" w:rsidR="00960908" w:rsidRPr="00257F60" w:rsidRDefault="00960908" w:rsidP="00B421D6">
            <w:pPr>
              <w:shd w:val="clear" w:color="auto" w:fill="FFFFFF" w:themeFill="background1"/>
              <w:tabs>
                <w:tab w:val="left" w:pos="612"/>
              </w:tabs>
              <w:spacing w:before="120" w:after="120"/>
              <w:jc w:val="center"/>
              <w:rPr>
                <w:b/>
                <w:iCs/>
                <w:lang w:eastAsia="ru-RU"/>
              </w:rPr>
            </w:pPr>
            <w:r w:rsidRPr="00257F60">
              <w:rPr>
                <w:b/>
                <w:iCs/>
                <w:lang w:eastAsia="ru-RU"/>
              </w:rPr>
              <w:t>Nivelul minim/</w:t>
            </w:r>
            <w:r w:rsidRPr="00257F60">
              <w:rPr>
                <w:b/>
                <w:iCs/>
                <w:lang w:eastAsia="ru-RU"/>
              </w:rPr>
              <w:br/>
              <w:t>Obligativitatea</w:t>
            </w:r>
          </w:p>
        </w:tc>
      </w:tr>
      <w:tr w:rsidR="00960908" w:rsidRPr="001A59F7" w14:paraId="49CA7038" w14:textId="77777777" w:rsidTr="00B421D6">
        <w:tc>
          <w:tcPr>
            <w:tcW w:w="556" w:type="dxa"/>
            <w:shd w:val="clear" w:color="auto" w:fill="auto"/>
            <w:vAlign w:val="center"/>
          </w:tcPr>
          <w:p w14:paraId="5EC08F2C" w14:textId="77777777" w:rsidR="00960908" w:rsidRPr="007723F2" w:rsidRDefault="00960908" w:rsidP="00B421D6">
            <w:pPr>
              <w:shd w:val="clear" w:color="auto" w:fill="FFFFFF" w:themeFill="background1"/>
              <w:tabs>
                <w:tab w:val="left" w:pos="612"/>
              </w:tabs>
              <w:spacing w:before="120" w:after="120"/>
              <w:rPr>
                <w:iCs/>
                <w:lang w:eastAsia="ru-RU"/>
              </w:rPr>
            </w:pPr>
            <w:r w:rsidRPr="007723F2">
              <w:rPr>
                <w:iCs/>
                <w:lang w:eastAsia="ru-RU"/>
              </w:rPr>
              <w:t>1.</w:t>
            </w:r>
          </w:p>
        </w:tc>
        <w:tc>
          <w:tcPr>
            <w:tcW w:w="4200" w:type="dxa"/>
            <w:shd w:val="clear" w:color="auto" w:fill="auto"/>
            <w:vAlign w:val="center"/>
          </w:tcPr>
          <w:p w14:paraId="1C417250" w14:textId="77777777" w:rsidR="00960908" w:rsidRPr="00257F60" w:rsidRDefault="00960908" w:rsidP="00B421D6">
            <w:pPr>
              <w:shd w:val="clear" w:color="auto" w:fill="FFFFFF" w:themeFill="background1"/>
              <w:tabs>
                <w:tab w:val="left" w:pos="612"/>
              </w:tabs>
              <w:spacing w:before="120" w:after="120"/>
              <w:rPr>
                <w:iCs/>
                <w:lang w:eastAsia="ru-RU"/>
              </w:rPr>
            </w:pPr>
            <w:r w:rsidRPr="00257F60">
              <w:rPr>
                <w:iCs/>
                <w:lang w:val="ro-MD" w:eastAsia="ru-RU"/>
              </w:rPr>
              <w:t>Cerere de participare</w:t>
            </w:r>
          </w:p>
        </w:tc>
        <w:tc>
          <w:tcPr>
            <w:tcW w:w="4564" w:type="dxa"/>
            <w:shd w:val="clear" w:color="auto" w:fill="auto"/>
          </w:tcPr>
          <w:p w14:paraId="15CB2D0C" w14:textId="77777777" w:rsidR="00960908" w:rsidRPr="00257F60" w:rsidRDefault="00960908" w:rsidP="00B421D6">
            <w:pPr>
              <w:shd w:val="clear" w:color="auto" w:fill="FFFFFF" w:themeFill="background1"/>
              <w:tabs>
                <w:tab w:val="left" w:pos="612"/>
              </w:tabs>
              <w:spacing w:before="120" w:after="120"/>
              <w:rPr>
                <w:iCs/>
                <w:lang w:eastAsia="ru-RU"/>
              </w:rPr>
            </w:pPr>
            <w:r w:rsidRPr="00257F60">
              <w:rPr>
                <w:iCs/>
                <w:lang w:val="ro-MD" w:eastAsia="ru-RU"/>
              </w:rPr>
              <w:t>Anexa nr. 7 de la Documentația standard aprobată prin Ord. MF. Nr. 69 din 07.05.2021, semnată electronic de participant</w:t>
            </w:r>
          </w:p>
        </w:tc>
        <w:tc>
          <w:tcPr>
            <w:tcW w:w="1750" w:type="dxa"/>
            <w:shd w:val="clear" w:color="auto" w:fill="auto"/>
          </w:tcPr>
          <w:p w14:paraId="2E8BF1DD" w14:textId="77777777" w:rsidR="00960908" w:rsidRPr="00257F60" w:rsidRDefault="00960908" w:rsidP="00B421D6">
            <w:pPr>
              <w:shd w:val="clear" w:color="auto" w:fill="FFFFFF" w:themeFill="background1"/>
              <w:tabs>
                <w:tab w:val="left" w:pos="612"/>
              </w:tabs>
              <w:spacing w:before="120" w:after="120"/>
              <w:jc w:val="center"/>
              <w:rPr>
                <w:iCs/>
                <w:lang w:eastAsia="ru-RU"/>
              </w:rPr>
            </w:pPr>
            <w:r w:rsidRPr="00257F60">
              <w:rPr>
                <w:i/>
                <w:iCs/>
                <w:lang w:eastAsia="ru-RU"/>
              </w:rPr>
              <w:t>Obligatoriu</w:t>
            </w:r>
          </w:p>
        </w:tc>
      </w:tr>
      <w:tr w:rsidR="00960908" w:rsidRPr="001A59F7" w14:paraId="78769C83" w14:textId="77777777" w:rsidTr="00B421D6">
        <w:tc>
          <w:tcPr>
            <w:tcW w:w="556" w:type="dxa"/>
            <w:shd w:val="clear" w:color="auto" w:fill="auto"/>
            <w:vAlign w:val="center"/>
          </w:tcPr>
          <w:p w14:paraId="763FF260" w14:textId="77777777" w:rsidR="00960908" w:rsidRPr="007723F2" w:rsidRDefault="00960908" w:rsidP="00B421D6">
            <w:pPr>
              <w:shd w:val="clear" w:color="auto" w:fill="FFFFFF" w:themeFill="background1"/>
              <w:tabs>
                <w:tab w:val="left" w:pos="612"/>
              </w:tabs>
              <w:spacing w:before="120" w:after="120"/>
              <w:rPr>
                <w:iCs/>
                <w:lang w:eastAsia="ru-RU"/>
              </w:rPr>
            </w:pPr>
            <w:r w:rsidRPr="007723F2">
              <w:rPr>
                <w:iCs/>
                <w:lang w:val="ro-MD" w:eastAsia="ru-RU"/>
              </w:rPr>
              <w:t>2.</w:t>
            </w:r>
          </w:p>
        </w:tc>
        <w:tc>
          <w:tcPr>
            <w:tcW w:w="4200" w:type="dxa"/>
            <w:shd w:val="clear" w:color="auto" w:fill="auto"/>
            <w:vAlign w:val="center"/>
          </w:tcPr>
          <w:p w14:paraId="0E424B82" w14:textId="77777777" w:rsidR="00960908" w:rsidRPr="00257F60" w:rsidRDefault="00960908" w:rsidP="00B421D6">
            <w:pPr>
              <w:shd w:val="clear" w:color="auto" w:fill="FFFFFF" w:themeFill="background1"/>
              <w:tabs>
                <w:tab w:val="left" w:pos="612"/>
              </w:tabs>
              <w:spacing w:before="120" w:after="120"/>
              <w:rPr>
                <w:iCs/>
                <w:lang w:val="ro-MD" w:eastAsia="ru-RU"/>
              </w:rPr>
            </w:pPr>
            <w:r w:rsidRPr="00257F60">
              <w:rPr>
                <w:iCs/>
                <w:lang w:val="ro-MD" w:eastAsia="ru-RU"/>
              </w:rPr>
              <w:t>Declarația privind valabilitatea ofertei</w:t>
            </w:r>
          </w:p>
        </w:tc>
        <w:tc>
          <w:tcPr>
            <w:tcW w:w="4564" w:type="dxa"/>
            <w:shd w:val="clear" w:color="auto" w:fill="auto"/>
          </w:tcPr>
          <w:p w14:paraId="20576CCE" w14:textId="77777777" w:rsidR="00960908" w:rsidRPr="00257F60" w:rsidRDefault="00960908" w:rsidP="00B421D6">
            <w:pPr>
              <w:shd w:val="clear" w:color="auto" w:fill="FFFFFF" w:themeFill="background1"/>
              <w:tabs>
                <w:tab w:val="left" w:pos="612"/>
              </w:tabs>
              <w:spacing w:before="120" w:after="120"/>
              <w:rPr>
                <w:iCs/>
                <w:lang w:val="ro-MD" w:eastAsia="ru-RU"/>
              </w:rPr>
            </w:pPr>
            <w:r w:rsidRPr="00257F60">
              <w:rPr>
                <w:iCs/>
                <w:lang w:val="ro-MD" w:eastAsia="ru-RU"/>
              </w:rPr>
              <w:t>Anexa nr. 8 de la Documentația standard aprobată prin Ord. MF. Nr. 69 din 07.05.2021, semnată electronic de participant</w:t>
            </w:r>
          </w:p>
        </w:tc>
        <w:tc>
          <w:tcPr>
            <w:tcW w:w="1750" w:type="dxa"/>
            <w:shd w:val="clear" w:color="auto" w:fill="auto"/>
          </w:tcPr>
          <w:p w14:paraId="54F5E59D" w14:textId="77777777" w:rsidR="00960908" w:rsidRPr="00257F60" w:rsidRDefault="00960908" w:rsidP="00B421D6">
            <w:pPr>
              <w:shd w:val="clear" w:color="auto" w:fill="FFFFFF" w:themeFill="background1"/>
              <w:tabs>
                <w:tab w:val="left" w:pos="612"/>
              </w:tabs>
              <w:spacing w:before="120" w:after="120"/>
              <w:jc w:val="center"/>
              <w:rPr>
                <w:iCs/>
                <w:lang w:val="ro-MD" w:eastAsia="ru-RU"/>
              </w:rPr>
            </w:pPr>
            <w:r w:rsidRPr="00257F60">
              <w:rPr>
                <w:i/>
                <w:iCs/>
                <w:lang w:eastAsia="ru-RU"/>
              </w:rPr>
              <w:t>Obligatoriu</w:t>
            </w:r>
          </w:p>
        </w:tc>
      </w:tr>
      <w:tr w:rsidR="00960908" w:rsidRPr="001A59F7" w14:paraId="4C01073B" w14:textId="77777777" w:rsidTr="00B421D6">
        <w:tc>
          <w:tcPr>
            <w:tcW w:w="556" w:type="dxa"/>
            <w:shd w:val="clear" w:color="auto" w:fill="auto"/>
            <w:vAlign w:val="center"/>
          </w:tcPr>
          <w:p w14:paraId="795F3DAE" w14:textId="77777777" w:rsidR="00960908" w:rsidRPr="007723F2" w:rsidRDefault="00960908" w:rsidP="00B421D6">
            <w:pPr>
              <w:shd w:val="clear" w:color="auto" w:fill="FFFFFF" w:themeFill="background1"/>
              <w:tabs>
                <w:tab w:val="left" w:pos="612"/>
              </w:tabs>
              <w:spacing w:before="120" w:after="120"/>
              <w:rPr>
                <w:iCs/>
                <w:lang w:eastAsia="ru-RU"/>
              </w:rPr>
            </w:pPr>
            <w:r w:rsidRPr="007723F2">
              <w:rPr>
                <w:iCs/>
                <w:lang w:eastAsia="ru-RU"/>
              </w:rPr>
              <w:t>3.</w:t>
            </w:r>
          </w:p>
        </w:tc>
        <w:tc>
          <w:tcPr>
            <w:tcW w:w="4200" w:type="dxa"/>
            <w:shd w:val="clear" w:color="auto" w:fill="auto"/>
          </w:tcPr>
          <w:p w14:paraId="55CE3239" w14:textId="77777777" w:rsidR="00960908" w:rsidRPr="00257F60" w:rsidRDefault="00960908" w:rsidP="00B421D6">
            <w:pPr>
              <w:shd w:val="clear" w:color="auto" w:fill="FFFFFF" w:themeFill="background1"/>
              <w:tabs>
                <w:tab w:val="left" w:pos="612"/>
              </w:tabs>
              <w:spacing w:before="120" w:after="120"/>
              <w:rPr>
                <w:iCs/>
                <w:lang w:eastAsia="ru-RU"/>
              </w:rPr>
            </w:pPr>
          </w:p>
          <w:p w14:paraId="626991D7" w14:textId="77777777" w:rsidR="00960908" w:rsidRPr="00257F60" w:rsidRDefault="00960908" w:rsidP="00B421D6">
            <w:pPr>
              <w:shd w:val="clear" w:color="auto" w:fill="FFFFFF" w:themeFill="background1"/>
              <w:tabs>
                <w:tab w:val="left" w:pos="612"/>
              </w:tabs>
              <w:spacing w:before="120" w:after="120"/>
              <w:rPr>
                <w:iCs/>
                <w:lang w:eastAsia="ru-RU"/>
              </w:rPr>
            </w:pPr>
            <w:r w:rsidRPr="00257F60">
              <w:rPr>
                <w:iCs/>
                <w:lang w:eastAsia="ru-RU"/>
              </w:rPr>
              <w:t>DUAE</w:t>
            </w:r>
          </w:p>
        </w:tc>
        <w:tc>
          <w:tcPr>
            <w:tcW w:w="4564" w:type="dxa"/>
            <w:shd w:val="clear" w:color="auto" w:fill="auto"/>
            <w:vAlign w:val="center"/>
          </w:tcPr>
          <w:p w14:paraId="070CDCD8" w14:textId="77777777" w:rsidR="00960908" w:rsidRPr="00257F60" w:rsidRDefault="00960908" w:rsidP="00B421D6">
            <w:pPr>
              <w:rPr>
                <w:lang w:val="ro-MD" w:eastAsia="ru-RU"/>
              </w:rPr>
            </w:pPr>
            <w:r w:rsidRPr="00257F60">
              <w:rPr>
                <w:iCs/>
                <w:lang w:eastAsia="ru-RU"/>
              </w:rPr>
              <w:t xml:space="preserve">Formular aprobat </w:t>
            </w:r>
            <w:r w:rsidRPr="00257F60">
              <w:rPr>
                <w:lang w:val="ro-MD" w:eastAsia="ru-RU"/>
              </w:rPr>
              <w:t xml:space="preserve">prin Ordinul </w:t>
            </w:r>
          </w:p>
          <w:p w14:paraId="138107FD" w14:textId="77777777" w:rsidR="00960908" w:rsidRPr="00257F60" w:rsidRDefault="00960908" w:rsidP="00B421D6">
            <w:pPr>
              <w:shd w:val="clear" w:color="auto" w:fill="FFFFFF" w:themeFill="background1"/>
              <w:tabs>
                <w:tab w:val="left" w:pos="612"/>
              </w:tabs>
              <w:spacing w:before="120" w:after="120"/>
              <w:rPr>
                <w:i/>
                <w:iCs/>
                <w:lang w:eastAsia="ru-RU"/>
              </w:rPr>
            </w:pPr>
            <w:r w:rsidRPr="00257F60">
              <w:rPr>
                <w:lang w:val="ro-MD" w:eastAsia="ru-RU"/>
              </w:rPr>
              <w:t xml:space="preserve">Ministrului Finanțelor nr. 72/2020 (nr. 146 din 26.11.2020), confirmat prin semnătura electronică a participantului       </w:t>
            </w:r>
          </w:p>
        </w:tc>
        <w:tc>
          <w:tcPr>
            <w:tcW w:w="1750" w:type="dxa"/>
            <w:shd w:val="clear" w:color="auto" w:fill="auto"/>
          </w:tcPr>
          <w:p w14:paraId="581C2D41" w14:textId="77777777" w:rsidR="00960908" w:rsidRPr="00257F60" w:rsidRDefault="00960908" w:rsidP="00B421D6">
            <w:pPr>
              <w:shd w:val="clear" w:color="auto" w:fill="FFFFFF" w:themeFill="background1"/>
              <w:tabs>
                <w:tab w:val="left" w:pos="612"/>
              </w:tabs>
              <w:spacing w:before="120" w:after="120"/>
              <w:jc w:val="center"/>
              <w:rPr>
                <w:i/>
                <w:iCs/>
                <w:lang w:eastAsia="ru-RU"/>
              </w:rPr>
            </w:pPr>
            <w:r w:rsidRPr="00257F60">
              <w:rPr>
                <w:i/>
                <w:iCs/>
                <w:lang w:eastAsia="ru-RU"/>
              </w:rPr>
              <w:t>Obligatoriu</w:t>
            </w:r>
          </w:p>
        </w:tc>
      </w:tr>
      <w:tr w:rsidR="00960908" w:rsidRPr="001A59F7" w14:paraId="1828BFEC" w14:textId="77777777" w:rsidTr="00B421D6">
        <w:tc>
          <w:tcPr>
            <w:tcW w:w="556" w:type="dxa"/>
            <w:shd w:val="clear" w:color="auto" w:fill="auto"/>
            <w:vAlign w:val="center"/>
          </w:tcPr>
          <w:p w14:paraId="5E7F3C7F" w14:textId="77777777" w:rsidR="00960908" w:rsidRPr="007723F2" w:rsidRDefault="00960908" w:rsidP="00B421D6">
            <w:pPr>
              <w:shd w:val="clear" w:color="auto" w:fill="FFFFFF" w:themeFill="background1"/>
              <w:tabs>
                <w:tab w:val="left" w:pos="612"/>
              </w:tabs>
              <w:spacing w:after="120"/>
              <w:rPr>
                <w:iCs/>
                <w:lang w:eastAsia="ru-RU"/>
              </w:rPr>
            </w:pPr>
            <w:r w:rsidRPr="007723F2">
              <w:rPr>
                <w:iCs/>
                <w:lang w:eastAsia="ru-RU"/>
              </w:rPr>
              <w:t>4.</w:t>
            </w:r>
          </w:p>
        </w:tc>
        <w:tc>
          <w:tcPr>
            <w:tcW w:w="4200" w:type="dxa"/>
            <w:shd w:val="clear" w:color="auto" w:fill="auto"/>
          </w:tcPr>
          <w:p w14:paraId="5240BAB6" w14:textId="77777777" w:rsidR="00960908" w:rsidRPr="00257F60" w:rsidRDefault="00960908" w:rsidP="00B421D6">
            <w:pPr>
              <w:shd w:val="clear" w:color="auto" w:fill="FFFFFF" w:themeFill="background1"/>
              <w:tabs>
                <w:tab w:val="left" w:pos="612"/>
              </w:tabs>
              <w:spacing w:after="120"/>
            </w:pPr>
          </w:p>
          <w:p w14:paraId="1847CB82" w14:textId="77777777" w:rsidR="00960908" w:rsidRPr="00257F60" w:rsidRDefault="00960908" w:rsidP="00B421D6">
            <w:pPr>
              <w:shd w:val="clear" w:color="auto" w:fill="FFFFFF" w:themeFill="background1"/>
              <w:tabs>
                <w:tab w:val="left" w:pos="612"/>
              </w:tabs>
              <w:spacing w:after="120"/>
            </w:pPr>
          </w:p>
          <w:p w14:paraId="15570994" w14:textId="77777777" w:rsidR="00960908" w:rsidRPr="00257F60" w:rsidRDefault="00960908" w:rsidP="00B421D6">
            <w:pPr>
              <w:shd w:val="clear" w:color="auto" w:fill="FFFFFF" w:themeFill="background1"/>
              <w:tabs>
                <w:tab w:val="left" w:pos="612"/>
              </w:tabs>
              <w:spacing w:after="120"/>
              <w:rPr>
                <w:iCs/>
                <w:lang w:eastAsia="ru-RU"/>
              </w:rPr>
            </w:pPr>
            <w:r w:rsidRPr="00257F60">
              <w:t>Anexele nr. 12- 22</w:t>
            </w:r>
          </w:p>
        </w:tc>
        <w:tc>
          <w:tcPr>
            <w:tcW w:w="4564" w:type="dxa"/>
            <w:shd w:val="clear" w:color="auto" w:fill="auto"/>
          </w:tcPr>
          <w:p w14:paraId="471733F4" w14:textId="77777777" w:rsidR="00960908" w:rsidRPr="00257F60" w:rsidRDefault="00960908" w:rsidP="00B421D6">
            <w:pPr>
              <w:shd w:val="clear" w:color="auto" w:fill="FFFFFF"/>
              <w:tabs>
                <w:tab w:val="left" w:pos="612"/>
              </w:tabs>
              <w:rPr>
                <w:iCs/>
                <w:lang w:val="ro-MD" w:eastAsia="ru-RU"/>
              </w:rPr>
            </w:pPr>
            <w:r w:rsidRPr="00257F60">
              <w:rPr>
                <w:iCs/>
                <w:lang w:val="ro-MD" w:eastAsia="ru-RU"/>
              </w:rPr>
              <w:t>Toate declarațiile vor fi completate, semnate electronic și prezentate, conform formularelor model din Ordinul Ministerului Finanțelor nr. 69 din 07.05.2021.</w:t>
            </w:r>
          </w:p>
          <w:p w14:paraId="6030F287" w14:textId="77777777" w:rsidR="00960908" w:rsidRPr="00257F60" w:rsidRDefault="00960908" w:rsidP="00B421D6">
            <w:pPr>
              <w:rPr>
                <w:iCs/>
                <w:lang w:eastAsia="ru-RU"/>
              </w:rPr>
            </w:pPr>
            <w:r w:rsidRPr="00257F60">
              <w:rPr>
                <w:iCs/>
                <w:lang w:val="ro-MD" w:eastAsia="ru-RU"/>
              </w:rPr>
              <w:t>În cazul în care Participantul nu se regăsește în una din situații, va face mențiune pe Declarația respectivă.</w:t>
            </w:r>
          </w:p>
        </w:tc>
        <w:tc>
          <w:tcPr>
            <w:tcW w:w="1750" w:type="dxa"/>
            <w:shd w:val="clear" w:color="auto" w:fill="auto"/>
            <w:vAlign w:val="center"/>
          </w:tcPr>
          <w:p w14:paraId="50D50B8B" w14:textId="77777777" w:rsidR="00960908" w:rsidRPr="00257F60" w:rsidRDefault="00960908" w:rsidP="00B421D6">
            <w:pPr>
              <w:shd w:val="clear" w:color="auto" w:fill="FFFFFF" w:themeFill="background1"/>
              <w:tabs>
                <w:tab w:val="left" w:pos="612"/>
              </w:tabs>
              <w:spacing w:before="120" w:after="120"/>
              <w:jc w:val="center"/>
              <w:rPr>
                <w:i/>
                <w:iCs/>
                <w:lang w:eastAsia="ru-RU"/>
              </w:rPr>
            </w:pPr>
            <w:r w:rsidRPr="00257F60">
              <w:rPr>
                <w:i/>
                <w:iCs/>
                <w:lang w:eastAsia="ru-RU"/>
              </w:rPr>
              <w:t>Obligatoriu</w:t>
            </w:r>
          </w:p>
        </w:tc>
      </w:tr>
      <w:tr w:rsidR="00960908" w:rsidRPr="00257F60" w14:paraId="69B64C26" w14:textId="77777777" w:rsidTr="00B421D6">
        <w:tc>
          <w:tcPr>
            <w:tcW w:w="556" w:type="dxa"/>
            <w:shd w:val="clear" w:color="auto" w:fill="auto"/>
            <w:vAlign w:val="center"/>
          </w:tcPr>
          <w:p w14:paraId="6E576DD7" w14:textId="77777777" w:rsidR="00960908" w:rsidRPr="007723F2" w:rsidRDefault="00960908" w:rsidP="00B421D6">
            <w:pPr>
              <w:shd w:val="clear" w:color="auto" w:fill="FFFFFF" w:themeFill="background1"/>
              <w:tabs>
                <w:tab w:val="left" w:pos="612"/>
              </w:tabs>
              <w:spacing w:before="120" w:after="120"/>
              <w:rPr>
                <w:iCs/>
                <w:lang w:eastAsia="ru-RU"/>
              </w:rPr>
            </w:pPr>
            <w:r w:rsidRPr="007723F2">
              <w:rPr>
                <w:iCs/>
                <w:lang w:eastAsia="ru-RU"/>
              </w:rPr>
              <w:t>5.</w:t>
            </w:r>
          </w:p>
        </w:tc>
        <w:tc>
          <w:tcPr>
            <w:tcW w:w="4200" w:type="dxa"/>
            <w:shd w:val="clear" w:color="auto" w:fill="auto"/>
          </w:tcPr>
          <w:p w14:paraId="2B1DB849" w14:textId="77777777" w:rsidR="00960908" w:rsidRPr="00257F60" w:rsidRDefault="00960908" w:rsidP="00B421D6">
            <w:pPr>
              <w:shd w:val="clear" w:color="auto" w:fill="FFFFFF" w:themeFill="background1"/>
              <w:tabs>
                <w:tab w:val="left" w:pos="612"/>
              </w:tabs>
              <w:spacing w:before="120" w:after="120"/>
            </w:pPr>
            <w:r w:rsidRPr="00257F60">
              <w:rPr>
                <w:iCs/>
                <w:lang w:eastAsia="ru-RU"/>
              </w:rPr>
              <w:t xml:space="preserve">Dovada înregistrării persoanei juridice, în conformitate cu prevederile legale </w:t>
            </w:r>
          </w:p>
        </w:tc>
        <w:tc>
          <w:tcPr>
            <w:tcW w:w="4564" w:type="dxa"/>
            <w:shd w:val="clear" w:color="auto" w:fill="auto"/>
          </w:tcPr>
          <w:p w14:paraId="2E3380A4" w14:textId="77777777" w:rsidR="00960908" w:rsidRPr="00257F60" w:rsidRDefault="00960908" w:rsidP="00B421D6">
            <w:pPr>
              <w:tabs>
                <w:tab w:val="left" w:pos="612"/>
              </w:tabs>
              <w:rPr>
                <w:iCs/>
                <w:lang w:eastAsia="ru-RU"/>
              </w:rPr>
            </w:pPr>
            <w:r w:rsidRPr="00257F60">
              <w:rPr>
                <w:iCs/>
                <w:lang w:eastAsia="ru-RU"/>
              </w:rPr>
              <w:t>Extras din Registrul de Stat al persoanelor juridice.</w:t>
            </w:r>
          </w:p>
          <w:p w14:paraId="08DAEF4B" w14:textId="77777777" w:rsidR="00960908" w:rsidRPr="00257F60" w:rsidRDefault="00960908" w:rsidP="00B421D6">
            <w:pPr>
              <w:shd w:val="clear" w:color="auto" w:fill="FFFFFF"/>
              <w:tabs>
                <w:tab w:val="left" w:pos="612"/>
              </w:tabs>
              <w:rPr>
                <w:iCs/>
                <w:lang w:val="ro-MD" w:eastAsia="ru-RU"/>
              </w:rPr>
            </w:pPr>
            <w:r w:rsidRPr="00257F60">
              <w:rPr>
                <w:iCs/>
                <w:lang w:eastAsia="ru-RU"/>
              </w:rPr>
              <w:t>Copie confirmată prin aplicarea semnăturii electronice a Participantului.</w:t>
            </w:r>
          </w:p>
        </w:tc>
        <w:tc>
          <w:tcPr>
            <w:tcW w:w="1750" w:type="dxa"/>
            <w:shd w:val="clear" w:color="auto" w:fill="auto"/>
          </w:tcPr>
          <w:p w14:paraId="521AD04F" w14:textId="77777777" w:rsidR="00960908" w:rsidRPr="00257F60" w:rsidRDefault="00960908" w:rsidP="00B421D6">
            <w:pPr>
              <w:shd w:val="clear" w:color="auto" w:fill="FFFFFF" w:themeFill="background1"/>
              <w:tabs>
                <w:tab w:val="left" w:pos="612"/>
              </w:tabs>
              <w:spacing w:before="120" w:after="120"/>
              <w:jc w:val="center"/>
              <w:rPr>
                <w:i/>
                <w:iCs/>
                <w:lang w:eastAsia="ru-RU"/>
              </w:rPr>
            </w:pPr>
            <w:r w:rsidRPr="00257F60">
              <w:rPr>
                <w:i/>
                <w:iCs/>
                <w:lang w:eastAsia="ru-RU"/>
              </w:rPr>
              <w:t>Obligatoriu</w:t>
            </w:r>
          </w:p>
        </w:tc>
      </w:tr>
      <w:tr w:rsidR="00960908" w:rsidRPr="00257F60" w14:paraId="1A0C79C0" w14:textId="77777777" w:rsidTr="00B421D6">
        <w:tc>
          <w:tcPr>
            <w:tcW w:w="556" w:type="dxa"/>
            <w:shd w:val="clear" w:color="auto" w:fill="auto"/>
            <w:vAlign w:val="center"/>
          </w:tcPr>
          <w:p w14:paraId="11944BC3" w14:textId="77777777" w:rsidR="00960908" w:rsidRPr="007723F2" w:rsidRDefault="00960908" w:rsidP="00B421D6">
            <w:pPr>
              <w:shd w:val="clear" w:color="auto" w:fill="FFFFFF" w:themeFill="background1"/>
              <w:tabs>
                <w:tab w:val="left" w:pos="612"/>
              </w:tabs>
              <w:spacing w:before="360" w:after="720"/>
              <w:rPr>
                <w:iCs/>
                <w:lang w:eastAsia="ru-RU"/>
              </w:rPr>
            </w:pPr>
            <w:r w:rsidRPr="007723F2">
              <w:rPr>
                <w:iCs/>
                <w:lang w:eastAsia="ru-RU"/>
              </w:rPr>
              <w:t>6.</w:t>
            </w:r>
          </w:p>
        </w:tc>
        <w:tc>
          <w:tcPr>
            <w:tcW w:w="4200" w:type="dxa"/>
            <w:shd w:val="clear" w:color="auto" w:fill="auto"/>
          </w:tcPr>
          <w:p w14:paraId="012B3848" w14:textId="77777777" w:rsidR="00960908" w:rsidRPr="00257F60" w:rsidRDefault="00960908" w:rsidP="00B421D6">
            <w:pPr>
              <w:shd w:val="clear" w:color="auto" w:fill="FFFFFF" w:themeFill="background1"/>
              <w:tabs>
                <w:tab w:val="left" w:pos="612"/>
              </w:tabs>
              <w:spacing w:before="360" w:after="720"/>
              <w:rPr>
                <w:iCs/>
                <w:lang w:eastAsia="ru-RU"/>
              </w:rPr>
            </w:pPr>
            <w:r w:rsidRPr="00257F60">
              <w:rPr>
                <w:iCs/>
                <w:lang w:eastAsia="ru-RU"/>
              </w:rPr>
              <w:t>Certificat de atribuire a contului bancar</w:t>
            </w:r>
          </w:p>
        </w:tc>
        <w:tc>
          <w:tcPr>
            <w:tcW w:w="4564" w:type="dxa"/>
            <w:shd w:val="clear" w:color="auto" w:fill="auto"/>
          </w:tcPr>
          <w:p w14:paraId="721ADDB9" w14:textId="77777777" w:rsidR="00960908" w:rsidRPr="00257F60" w:rsidRDefault="00960908" w:rsidP="00B421D6">
            <w:pPr>
              <w:tabs>
                <w:tab w:val="left" w:pos="612"/>
              </w:tabs>
              <w:rPr>
                <w:lang w:eastAsia="en-US"/>
              </w:rPr>
            </w:pPr>
            <w:r w:rsidRPr="00257F60">
              <w:rPr>
                <w:lang w:eastAsia="en-US"/>
              </w:rPr>
              <w:t>Eliberat de banca deţinătoare de cont, semnat și ștampilat de către banca comercială și confirmat prin semnătura electronică a participantului</w:t>
            </w:r>
          </w:p>
          <w:p w14:paraId="0BB8EB90" w14:textId="77777777" w:rsidR="00960908" w:rsidRPr="00257F60" w:rsidRDefault="00960908" w:rsidP="00B421D6">
            <w:pPr>
              <w:tabs>
                <w:tab w:val="left" w:pos="612"/>
              </w:tabs>
              <w:rPr>
                <w:iCs/>
                <w:lang w:eastAsia="ru-RU"/>
              </w:rPr>
            </w:pPr>
          </w:p>
        </w:tc>
        <w:tc>
          <w:tcPr>
            <w:tcW w:w="1750" w:type="dxa"/>
            <w:shd w:val="clear" w:color="auto" w:fill="auto"/>
          </w:tcPr>
          <w:p w14:paraId="50319ACD" w14:textId="77777777" w:rsidR="00960908" w:rsidRPr="00257F60" w:rsidRDefault="00960908" w:rsidP="00B421D6">
            <w:pPr>
              <w:shd w:val="clear" w:color="auto" w:fill="FFFFFF" w:themeFill="background1"/>
              <w:tabs>
                <w:tab w:val="left" w:pos="612"/>
              </w:tabs>
              <w:spacing w:before="120" w:after="120"/>
              <w:jc w:val="center"/>
              <w:rPr>
                <w:i/>
                <w:iCs/>
                <w:lang w:eastAsia="ru-RU"/>
              </w:rPr>
            </w:pPr>
            <w:r w:rsidRPr="00257F60">
              <w:rPr>
                <w:i/>
                <w:iCs/>
                <w:lang w:eastAsia="ru-RU"/>
              </w:rPr>
              <w:t>Obligatoriu</w:t>
            </w:r>
          </w:p>
        </w:tc>
      </w:tr>
      <w:tr w:rsidR="00960908" w:rsidRPr="00257F60" w14:paraId="537720FB" w14:textId="77777777" w:rsidTr="00B421D6">
        <w:tc>
          <w:tcPr>
            <w:tcW w:w="556" w:type="dxa"/>
            <w:shd w:val="clear" w:color="auto" w:fill="auto"/>
            <w:vAlign w:val="center"/>
          </w:tcPr>
          <w:p w14:paraId="6BA774F8" w14:textId="77777777" w:rsidR="00960908" w:rsidRPr="007723F2" w:rsidRDefault="00960908" w:rsidP="00B421D6">
            <w:pPr>
              <w:shd w:val="clear" w:color="auto" w:fill="FFFFFF" w:themeFill="background1"/>
              <w:tabs>
                <w:tab w:val="left" w:pos="612"/>
              </w:tabs>
              <w:spacing w:before="120" w:after="120"/>
              <w:ind w:left="57" w:right="57"/>
              <w:rPr>
                <w:iCs/>
                <w:lang w:eastAsia="ru-RU"/>
              </w:rPr>
            </w:pPr>
            <w:r w:rsidRPr="007723F2">
              <w:rPr>
                <w:iCs/>
                <w:lang w:eastAsia="ru-RU"/>
              </w:rPr>
              <w:t>7.</w:t>
            </w:r>
          </w:p>
        </w:tc>
        <w:tc>
          <w:tcPr>
            <w:tcW w:w="4200" w:type="dxa"/>
            <w:shd w:val="clear" w:color="auto" w:fill="auto"/>
          </w:tcPr>
          <w:p w14:paraId="123F2D1B" w14:textId="77777777" w:rsidR="00960908" w:rsidRDefault="00960908" w:rsidP="00B421D6">
            <w:pPr>
              <w:shd w:val="clear" w:color="auto" w:fill="FFFFFF" w:themeFill="background1"/>
              <w:tabs>
                <w:tab w:val="left" w:pos="612"/>
              </w:tabs>
              <w:spacing w:before="120" w:after="120"/>
              <w:ind w:left="57" w:right="57"/>
              <w:rPr>
                <w:iCs/>
                <w:lang w:eastAsia="ru-RU"/>
              </w:rPr>
            </w:pPr>
          </w:p>
          <w:p w14:paraId="1CB22493" w14:textId="77777777" w:rsidR="00960908" w:rsidRDefault="00960908" w:rsidP="00B421D6">
            <w:pPr>
              <w:shd w:val="clear" w:color="auto" w:fill="FFFFFF" w:themeFill="background1"/>
              <w:tabs>
                <w:tab w:val="left" w:pos="612"/>
              </w:tabs>
              <w:spacing w:before="120" w:after="120"/>
              <w:ind w:left="57" w:right="57"/>
              <w:rPr>
                <w:iCs/>
                <w:lang w:eastAsia="ru-RU"/>
              </w:rPr>
            </w:pPr>
          </w:p>
          <w:p w14:paraId="7931E4FB" w14:textId="77777777" w:rsidR="00960908" w:rsidRDefault="00960908" w:rsidP="00B421D6">
            <w:pPr>
              <w:shd w:val="clear" w:color="auto" w:fill="FFFFFF" w:themeFill="background1"/>
              <w:tabs>
                <w:tab w:val="left" w:pos="612"/>
              </w:tabs>
              <w:spacing w:before="120" w:after="120"/>
              <w:ind w:left="57" w:right="57"/>
              <w:rPr>
                <w:iCs/>
                <w:lang w:eastAsia="ru-RU"/>
              </w:rPr>
            </w:pPr>
          </w:p>
          <w:p w14:paraId="0A2A5943" w14:textId="77777777" w:rsidR="00960908" w:rsidRPr="00257F60" w:rsidRDefault="00960908" w:rsidP="00B421D6">
            <w:pPr>
              <w:shd w:val="clear" w:color="auto" w:fill="FFFFFF" w:themeFill="background1"/>
              <w:tabs>
                <w:tab w:val="left" w:pos="612"/>
              </w:tabs>
              <w:spacing w:before="120" w:after="120"/>
              <w:ind w:left="57" w:right="57"/>
              <w:rPr>
                <w:iCs/>
                <w:lang w:eastAsia="ru-RU"/>
              </w:rPr>
            </w:pPr>
            <w:r w:rsidRPr="00257F60">
              <w:rPr>
                <w:iCs/>
                <w:lang w:eastAsia="ru-RU"/>
              </w:rPr>
              <w:t>Lipsa restanțelor față de bugetul public național.</w:t>
            </w:r>
          </w:p>
        </w:tc>
        <w:tc>
          <w:tcPr>
            <w:tcW w:w="4564" w:type="dxa"/>
            <w:shd w:val="clear" w:color="auto" w:fill="auto"/>
          </w:tcPr>
          <w:p w14:paraId="15AF1E5C" w14:textId="77777777" w:rsidR="00960908" w:rsidRPr="00257F60" w:rsidRDefault="00960908" w:rsidP="00B421D6">
            <w:pPr>
              <w:tabs>
                <w:tab w:val="left" w:pos="612"/>
              </w:tabs>
            </w:pPr>
            <w:r w:rsidRPr="00257F60">
              <w:t>Declararea în DUAE prin indicarea link-ului pentru verificare electronică a situației contribuabilului.</w:t>
            </w:r>
          </w:p>
          <w:p w14:paraId="7A2C59AE" w14:textId="77777777" w:rsidR="00960908" w:rsidRPr="00257F60" w:rsidRDefault="00960908" w:rsidP="00B421D6">
            <w:pPr>
              <w:tabs>
                <w:tab w:val="left" w:pos="612"/>
              </w:tabs>
            </w:pPr>
            <w:r w:rsidRPr="00257F60">
              <w:t>Lipsa restanțelor va fi verificată de către Autoritatea contractantă prin intermediul resursei informaționale a Serviciului Fiscal de Stat. În cazul în care acest lucru nu va fi posibil, operatorul economic ofertant va prezenta la solicitarea autorității contractante certificatul.</w:t>
            </w:r>
          </w:p>
        </w:tc>
        <w:tc>
          <w:tcPr>
            <w:tcW w:w="1750" w:type="dxa"/>
            <w:shd w:val="clear" w:color="auto" w:fill="auto"/>
          </w:tcPr>
          <w:p w14:paraId="12795323" w14:textId="77777777" w:rsidR="00960908" w:rsidRPr="00257F60" w:rsidRDefault="00960908" w:rsidP="00B421D6">
            <w:pPr>
              <w:shd w:val="clear" w:color="auto" w:fill="FFFFFF" w:themeFill="background1"/>
              <w:tabs>
                <w:tab w:val="left" w:pos="612"/>
              </w:tabs>
              <w:spacing w:before="120" w:after="120"/>
              <w:jc w:val="center"/>
              <w:rPr>
                <w:i/>
                <w:iCs/>
                <w:lang w:eastAsia="ru-RU"/>
              </w:rPr>
            </w:pPr>
            <w:r w:rsidRPr="00257F60">
              <w:rPr>
                <w:i/>
                <w:iCs/>
                <w:lang w:eastAsia="ru-RU"/>
              </w:rPr>
              <w:t>Obligatoriu</w:t>
            </w:r>
          </w:p>
        </w:tc>
      </w:tr>
      <w:tr w:rsidR="00960908" w:rsidRPr="00257F60" w14:paraId="5D761558" w14:textId="77777777" w:rsidTr="00B421D6">
        <w:tc>
          <w:tcPr>
            <w:tcW w:w="556" w:type="dxa"/>
            <w:shd w:val="clear" w:color="auto" w:fill="auto"/>
            <w:vAlign w:val="center"/>
          </w:tcPr>
          <w:p w14:paraId="1C393106" w14:textId="77777777" w:rsidR="00960908" w:rsidRPr="007723F2" w:rsidRDefault="00960908" w:rsidP="00B421D6">
            <w:pPr>
              <w:shd w:val="clear" w:color="auto" w:fill="FFFFFF" w:themeFill="background1"/>
              <w:tabs>
                <w:tab w:val="left" w:pos="612"/>
              </w:tabs>
              <w:rPr>
                <w:iCs/>
                <w:lang w:eastAsia="ru-RU"/>
              </w:rPr>
            </w:pPr>
            <w:r w:rsidRPr="007723F2">
              <w:rPr>
                <w:iCs/>
                <w:lang w:eastAsia="ru-RU"/>
              </w:rPr>
              <w:t>8.</w:t>
            </w:r>
          </w:p>
        </w:tc>
        <w:tc>
          <w:tcPr>
            <w:tcW w:w="4200" w:type="dxa"/>
            <w:shd w:val="clear" w:color="auto" w:fill="auto"/>
          </w:tcPr>
          <w:p w14:paraId="591A85F9" w14:textId="77777777" w:rsidR="00960908" w:rsidRPr="00257F60" w:rsidRDefault="00960908" w:rsidP="00B421D6">
            <w:pPr>
              <w:shd w:val="clear" w:color="auto" w:fill="FFFFFF" w:themeFill="background1"/>
              <w:tabs>
                <w:tab w:val="left" w:pos="612"/>
              </w:tabs>
              <w:rPr>
                <w:iCs/>
                <w:lang w:eastAsia="ru-RU"/>
              </w:rPr>
            </w:pPr>
          </w:p>
          <w:p w14:paraId="699296A5" w14:textId="77777777" w:rsidR="00960908" w:rsidRPr="00257F60" w:rsidRDefault="00960908" w:rsidP="00B421D6">
            <w:pPr>
              <w:shd w:val="clear" w:color="auto" w:fill="FFFFFF" w:themeFill="background1"/>
              <w:tabs>
                <w:tab w:val="left" w:pos="612"/>
              </w:tabs>
              <w:rPr>
                <w:iCs/>
                <w:lang w:eastAsia="ru-RU"/>
              </w:rPr>
            </w:pPr>
          </w:p>
          <w:p w14:paraId="37AA1514" w14:textId="77777777" w:rsidR="00960908" w:rsidRPr="00257F60" w:rsidRDefault="00960908" w:rsidP="00B421D6">
            <w:pPr>
              <w:shd w:val="clear" w:color="auto" w:fill="FFFFFF" w:themeFill="background1"/>
              <w:tabs>
                <w:tab w:val="left" w:pos="612"/>
              </w:tabs>
              <w:rPr>
                <w:iCs/>
                <w:lang w:eastAsia="ru-RU"/>
              </w:rPr>
            </w:pPr>
          </w:p>
          <w:p w14:paraId="12F771A4" w14:textId="77777777" w:rsidR="00960908" w:rsidRPr="00257F60" w:rsidRDefault="00960908" w:rsidP="00B421D6">
            <w:pPr>
              <w:shd w:val="clear" w:color="auto" w:fill="FFFFFF" w:themeFill="background1"/>
              <w:tabs>
                <w:tab w:val="left" w:pos="612"/>
              </w:tabs>
              <w:rPr>
                <w:iCs/>
                <w:lang w:eastAsia="ru-RU"/>
              </w:rPr>
            </w:pPr>
          </w:p>
          <w:p w14:paraId="39CF5E18" w14:textId="77777777" w:rsidR="00960908" w:rsidRPr="00257F60" w:rsidRDefault="00960908" w:rsidP="00B421D6">
            <w:pPr>
              <w:shd w:val="clear" w:color="auto" w:fill="FFFFFF" w:themeFill="background1"/>
              <w:tabs>
                <w:tab w:val="left" w:pos="612"/>
              </w:tabs>
              <w:rPr>
                <w:iCs/>
                <w:lang w:eastAsia="ru-RU"/>
              </w:rPr>
            </w:pPr>
          </w:p>
          <w:p w14:paraId="63599D6D" w14:textId="77777777" w:rsidR="00960908" w:rsidRDefault="00960908" w:rsidP="00B421D6">
            <w:pPr>
              <w:shd w:val="clear" w:color="auto" w:fill="FFFFFF" w:themeFill="background1"/>
              <w:tabs>
                <w:tab w:val="left" w:pos="612"/>
              </w:tabs>
              <w:rPr>
                <w:iCs/>
                <w:lang w:eastAsia="ru-RU"/>
              </w:rPr>
            </w:pPr>
          </w:p>
          <w:p w14:paraId="7FF94F36" w14:textId="77777777" w:rsidR="00960908" w:rsidRDefault="00960908" w:rsidP="00B421D6">
            <w:pPr>
              <w:shd w:val="clear" w:color="auto" w:fill="FFFFFF" w:themeFill="background1"/>
              <w:tabs>
                <w:tab w:val="left" w:pos="612"/>
              </w:tabs>
              <w:rPr>
                <w:iCs/>
                <w:lang w:eastAsia="ru-RU"/>
              </w:rPr>
            </w:pPr>
          </w:p>
          <w:p w14:paraId="1A60CB0C" w14:textId="77777777" w:rsidR="00960908" w:rsidRPr="00257F60" w:rsidRDefault="00960908" w:rsidP="00B421D6">
            <w:pPr>
              <w:shd w:val="clear" w:color="auto" w:fill="FFFFFF" w:themeFill="background1"/>
              <w:tabs>
                <w:tab w:val="left" w:pos="612"/>
              </w:tabs>
              <w:rPr>
                <w:iCs/>
                <w:lang w:eastAsia="ru-RU"/>
              </w:rPr>
            </w:pPr>
            <w:r w:rsidRPr="00257F60">
              <w:rPr>
                <w:iCs/>
                <w:lang w:eastAsia="ru-RU"/>
              </w:rPr>
              <w:t xml:space="preserve">Propunerea tehnică </w:t>
            </w:r>
          </w:p>
          <w:p w14:paraId="0E5A4BBA" w14:textId="77777777" w:rsidR="00960908" w:rsidRPr="00257F60" w:rsidRDefault="00960908" w:rsidP="00B421D6">
            <w:pPr>
              <w:shd w:val="clear" w:color="auto" w:fill="FFFFFF" w:themeFill="background1"/>
              <w:tabs>
                <w:tab w:val="left" w:pos="612"/>
              </w:tabs>
              <w:rPr>
                <w:iCs/>
                <w:lang w:eastAsia="ru-RU"/>
              </w:rPr>
            </w:pPr>
          </w:p>
        </w:tc>
        <w:tc>
          <w:tcPr>
            <w:tcW w:w="4564" w:type="dxa"/>
            <w:shd w:val="clear" w:color="auto" w:fill="auto"/>
            <w:vAlign w:val="center"/>
          </w:tcPr>
          <w:p w14:paraId="3917D32C" w14:textId="77777777" w:rsidR="00960908" w:rsidRPr="00257F60" w:rsidRDefault="00960908" w:rsidP="00B421D6">
            <w:pPr>
              <w:shd w:val="clear" w:color="auto" w:fill="FFFFFF"/>
              <w:tabs>
                <w:tab w:val="left" w:pos="612"/>
              </w:tabs>
              <w:rPr>
                <w:iCs/>
                <w:lang w:val="ro-MD" w:eastAsia="ru-RU"/>
              </w:rPr>
            </w:pPr>
            <w:r w:rsidRPr="00257F60">
              <w:rPr>
                <w:iCs/>
                <w:lang w:val="ro-MD" w:eastAsia="ru-RU"/>
              </w:rPr>
              <w:lastRenderedPageBreak/>
              <w:t xml:space="preserve">Graficul de executare a lucrării </w:t>
            </w:r>
          </w:p>
          <w:p w14:paraId="620D0617" w14:textId="77777777" w:rsidR="00960908" w:rsidRPr="00257F60" w:rsidRDefault="00960908" w:rsidP="00B421D6">
            <w:pPr>
              <w:shd w:val="clear" w:color="auto" w:fill="FFFFFF"/>
              <w:tabs>
                <w:tab w:val="left" w:pos="612"/>
              </w:tabs>
              <w:rPr>
                <w:iCs/>
                <w:lang w:val="ro-MD" w:eastAsia="ru-RU"/>
              </w:rPr>
            </w:pPr>
            <w:r w:rsidRPr="00257F60">
              <w:rPr>
                <w:iCs/>
                <w:lang w:val="ro-MD" w:eastAsia="ru-RU"/>
              </w:rPr>
              <w:t xml:space="preserve">  (anexa nr. 10);</w:t>
            </w:r>
          </w:p>
          <w:p w14:paraId="28AF88A8" w14:textId="77777777" w:rsidR="00960908" w:rsidRPr="00257F60" w:rsidRDefault="00960908" w:rsidP="00B421D6">
            <w:pPr>
              <w:shd w:val="clear" w:color="auto" w:fill="FFFFFF"/>
              <w:tabs>
                <w:tab w:val="left" w:pos="612"/>
              </w:tabs>
              <w:rPr>
                <w:iCs/>
                <w:lang w:val="ro-MD" w:eastAsia="ru-RU"/>
              </w:rPr>
            </w:pPr>
            <w:r w:rsidRPr="00257F60">
              <w:rPr>
                <w:iCs/>
                <w:lang w:val="ro-MD" w:eastAsia="ru-RU"/>
              </w:rPr>
              <w:lastRenderedPageBreak/>
              <w:t>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711A68E0" w14:textId="77777777" w:rsidR="00960908" w:rsidRPr="00257F60" w:rsidRDefault="00960908" w:rsidP="00B421D6">
            <w:pPr>
              <w:shd w:val="clear" w:color="auto" w:fill="FFFFFF" w:themeFill="background1"/>
              <w:tabs>
                <w:tab w:val="left" w:pos="612"/>
              </w:tabs>
              <w:jc w:val="both"/>
              <w:rPr>
                <w:i/>
                <w:iCs/>
                <w:lang w:eastAsia="ru-RU"/>
              </w:rPr>
            </w:pPr>
            <w:r w:rsidRPr="00257F60">
              <w:rPr>
                <w:iCs/>
                <w:lang w:val="ro-MD" w:eastAsia="ru-RU"/>
              </w:rPr>
              <w:t>Toate documentele vor fi confirmate prin aplicarea semnăturii electronice a Participantului.</w:t>
            </w:r>
          </w:p>
          <w:p w14:paraId="1D363D08" w14:textId="77777777" w:rsidR="00960908" w:rsidRPr="00CD47A8" w:rsidRDefault="00960908" w:rsidP="00B421D6">
            <w:pPr>
              <w:jc w:val="both"/>
            </w:pPr>
            <w:r w:rsidRPr="00CD47A8">
              <w:rPr>
                <w:b/>
                <w:bCs/>
              </w:rPr>
              <w:t>Condiții:</w:t>
            </w:r>
          </w:p>
          <w:p w14:paraId="44D025DC" w14:textId="77777777" w:rsidR="00960908" w:rsidRPr="00CD47A8" w:rsidRDefault="00960908" w:rsidP="00B421D6">
            <w:pPr>
              <w:jc w:val="both"/>
            </w:pPr>
            <w:r w:rsidRPr="00257F60">
              <w:t xml:space="preserve">- </w:t>
            </w:r>
            <w:r w:rsidRPr="00CD47A8">
              <w:t xml:space="preserve">Nu se admite modificarea resurselor din devize; </w:t>
            </w:r>
          </w:p>
          <w:p w14:paraId="00494D7B" w14:textId="77777777" w:rsidR="00960908" w:rsidRPr="00257F60" w:rsidRDefault="00960908" w:rsidP="00B421D6">
            <w:pPr>
              <w:jc w:val="both"/>
            </w:pPr>
            <w:r w:rsidRPr="00257F60">
              <w:t xml:space="preserve">- </w:t>
            </w:r>
            <w:r w:rsidRPr="00CD47A8">
              <w:t>Valorile vor fi indicate cu două zecimale.</w:t>
            </w:r>
          </w:p>
        </w:tc>
        <w:tc>
          <w:tcPr>
            <w:tcW w:w="1750" w:type="dxa"/>
            <w:shd w:val="clear" w:color="auto" w:fill="auto"/>
            <w:vAlign w:val="center"/>
          </w:tcPr>
          <w:p w14:paraId="172E1205" w14:textId="77777777" w:rsidR="00960908" w:rsidRPr="00257F60" w:rsidRDefault="00960908" w:rsidP="00B421D6">
            <w:pPr>
              <w:shd w:val="clear" w:color="auto" w:fill="FFFFFF" w:themeFill="background1"/>
              <w:tabs>
                <w:tab w:val="left" w:pos="612"/>
              </w:tabs>
              <w:spacing w:before="120" w:after="120"/>
              <w:jc w:val="center"/>
              <w:rPr>
                <w:iCs/>
                <w:lang w:eastAsia="ru-RU"/>
              </w:rPr>
            </w:pPr>
            <w:r w:rsidRPr="00257F60">
              <w:rPr>
                <w:i/>
                <w:iCs/>
                <w:lang w:eastAsia="ru-RU"/>
              </w:rPr>
              <w:lastRenderedPageBreak/>
              <w:t>Obligatoriu</w:t>
            </w:r>
          </w:p>
        </w:tc>
      </w:tr>
      <w:tr w:rsidR="00960908" w:rsidRPr="00253EF5" w14:paraId="5D9AD176" w14:textId="77777777" w:rsidTr="00B421D6">
        <w:tc>
          <w:tcPr>
            <w:tcW w:w="556" w:type="dxa"/>
            <w:shd w:val="clear" w:color="auto" w:fill="auto"/>
            <w:vAlign w:val="center"/>
          </w:tcPr>
          <w:p w14:paraId="161DBCC6" w14:textId="77777777" w:rsidR="00960908" w:rsidRPr="007723F2" w:rsidRDefault="00960908" w:rsidP="00B421D6">
            <w:pPr>
              <w:shd w:val="clear" w:color="auto" w:fill="FFFFFF" w:themeFill="background1"/>
              <w:tabs>
                <w:tab w:val="left" w:pos="612"/>
              </w:tabs>
              <w:spacing w:before="120" w:after="120"/>
              <w:rPr>
                <w:iCs/>
                <w:lang w:eastAsia="ru-RU"/>
              </w:rPr>
            </w:pPr>
            <w:r w:rsidRPr="007723F2">
              <w:rPr>
                <w:iCs/>
                <w:lang w:eastAsia="ru-RU"/>
              </w:rPr>
              <w:t>9.</w:t>
            </w:r>
          </w:p>
        </w:tc>
        <w:tc>
          <w:tcPr>
            <w:tcW w:w="4200" w:type="dxa"/>
            <w:shd w:val="clear" w:color="auto" w:fill="auto"/>
            <w:vAlign w:val="center"/>
          </w:tcPr>
          <w:p w14:paraId="0DDFC1E3" w14:textId="77777777" w:rsidR="00960908" w:rsidRPr="00257F60" w:rsidRDefault="00960908" w:rsidP="00B421D6">
            <w:pPr>
              <w:shd w:val="clear" w:color="auto" w:fill="FFFFFF" w:themeFill="background1"/>
              <w:tabs>
                <w:tab w:val="left" w:pos="612"/>
              </w:tabs>
              <w:spacing w:before="120" w:after="120"/>
              <w:rPr>
                <w:iCs/>
                <w:lang w:eastAsia="ru-RU"/>
              </w:rPr>
            </w:pPr>
            <w:r w:rsidRPr="00257F60">
              <w:t>Propunerea financiară</w:t>
            </w:r>
          </w:p>
        </w:tc>
        <w:tc>
          <w:tcPr>
            <w:tcW w:w="4564" w:type="dxa"/>
            <w:shd w:val="clear" w:color="auto" w:fill="auto"/>
          </w:tcPr>
          <w:p w14:paraId="5C1DDFA7" w14:textId="77777777" w:rsidR="00960908" w:rsidRPr="00257F60" w:rsidRDefault="00960908" w:rsidP="00B421D6">
            <w:pPr>
              <w:shd w:val="clear" w:color="auto" w:fill="FFFFFF"/>
              <w:tabs>
                <w:tab w:val="left" w:pos="612"/>
              </w:tabs>
              <w:rPr>
                <w:iCs/>
                <w:lang w:val="ro-MD" w:eastAsia="ru-RU"/>
              </w:rPr>
            </w:pPr>
            <w:r w:rsidRPr="00257F60">
              <w:rPr>
                <w:iCs/>
                <w:lang w:val="ro-MD" w:eastAsia="ru-RU"/>
              </w:rPr>
              <w:t>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Documentul va fi confirmat prin aplicarea semnăturii electronice a Participantului.</w:t>
            </w:r>
          </w:p>
        </w:tc>
        <w:tc>
          <w:tcPr>
            <w:tcW w:w="1750" w:type="dxa"/>
            <w:shd w:val="clear" w:color="auto" w:fill="auto"/>
            <w:vAlign w:val="center"/>
          </w:tcPr>
          <w:p w14:paraId="011A00BC" w14:textId="77777777" w:rsidR="00960908" w:rsidRPr="00257F60" w:rsidRDefault="00960908" w:rsidP="00B421D6">
            <w:pPr>
              <w:shd w:val="clear" w:color="auto" w:fill="FFFFFF" w:themeFill="background1"/>
              <w:tabs>
                <w:tab w:val="left" w:pos="612"/>
              </w:tabs>
              <w:spacing w:before="120" w:after="120"/>
              <w:jc w:val="center"/>
              <w:rPr>
                <w:iCs/>
                <w:lang w:eastAsia="ru-RU"/>
              </w:rPr>
            </w:pPr>
            <w:r w:rsidRPr="00257F60">
              <w:rPr>
                <w:i/>
                <w:iCs/>
                <w:lang w:eastAsia="ru-RU"/>
              </w:rPr>
              <w:t>Obligatoriu</w:t>
            </w:r>
          </w:p>
        </w:tc>
      </w:tr>
      <w:tr w:rsidR="00960908" w:rsidRPr="001A59F7" w14:paraId="3D80AA37" w14:textId="77777777" w:rsidTr="00B421D6">
        <w:tc>
          <w:tcPr>
            <w:tcW w:w="556" w:type="dxa"/>
            <w:shd w:val="clear" w:color="auto" w:fill="auto"/>
            <w:vAlign w:val="center"/>
          </w:tcPr>
          <w:p w14:paraId="1762794F" w14:textId="77777777" w:rsidR="00960908" w:rsidRPr="007723F2" w:rsidRDefault="00960908" w:rsidP="00B421D6">
            <w:pPr>
              <w:shd w:val="clear" w:color="auto" w:fill="FFFFFF" w:themeFill="background1"/>
              <w:tabs>
                <w:tab w:val="left" w:pos="612"/>
              </w:tabs>
              <w:spacing w:before="120" w:after="120"/>
              <w:rPr>
                <w:iCs/>
                <w:lang w:eastAsia="ru-RU"/>
              </w:rPr>
            </w:pPr>
            <w:r w:rsidRPr="007723F2">
              <w:rPr>
                <w:iCs/>
                <w:lang w:eastAsia="ru-RU"/>
              </w:rPr>
              <w:t>10.</w:t>
            </w:r>
          </w:p>
        </w:tc>
        <w:tc>
          <w:tcPr>
            <w:tcW w:w="4200" w:type="dxa"/>
            <w:shd w:val="clear" w:color="auto" w:fill="auto"/>
            <w:vAlign w:val="center"/>
          </w:tcPr>
          <w:p w14:paraId="37D477AF" w14:textId="77777777" w:rsidR="00960908" w:rsidRPr="00257F60" w:rsidRDefault="00960908" w:rsidP="00B421D6">
            <w:pPr>
              <w:shd w:val="clear" w:color="auto" w:fill="FFFFFF" w:themeFill="background1"/>
              <w:tabs>
                <w:tab w:val="left" w:pos="612"/>
              </w:tabs>
              <w:spacing w:before="120" w:after="120"/>
              <w:rPr>
                <w:iCs/>
                <w:lang w:eastAsia="ru-RU"/>
              </w:rPr>
            </w:pPr>
            <w:r w:rsidRPr="00257F60">
              <w:rPr>
                <w:iCs/>
                <w:lang w:eastAsia="ru-RU"/>
              </w:rPr>
              <w:t>Garanţia pentru ofertă în valoare de 1% din valoarea ofertei fără TVA</w:t>
            </w:r>
          </w:p>
        </w:tc>
        <w:tc>
          <w:tcPr>
            <w:tcW w:w="4564" w:type="dxa"/>
            <w:shd w:val="clear" w:color="auto" w:fill="auto"/>
            <w:vAlign w:val="center"/>
          </w:tcPr>
          <w:p w14:paraId="6D003FF3" w14:textId="77777777" w:rsidR="00960908" w:rsidRPr="00257F60" w:rsidRDefault="00960908" w:rsidP="00B421D6">
            <w:pPr>
              <w:ind w:right="-107"/>
              <w:rPr>
                <w:i/>
                <w:iCs/>
                <w:lang w:eastAsia="ru-RU"/>
              </w:rPr>
            </w:pPr>
            <w:r w:rsidRPr="00257F60">
              <w:rPr>
                <w:i/>
                <w:iCs/>
                <w:lang w:eastAsia="ru-RU"/>
              </w:rPr>
              <w:t>Valabilă pe perioada de valabilitate a ofertelor, Anexa nr.9, garanție emisă de o bancă comercială sau transfer la contul autărității contractante conform următoarelor date bancare:</w:t>
            </w:r>
          </w:p>
          <w:p w14:paraId="3DA24324" w14:textId="77777777" w:rsidR="00960908" w:rsidRPr="00257F60" w:rsidRDefault="00960908" w:rsidP="00B421D6">
            <w:pPr>
              <w:ind w:right="-107"/>
              <w:rPr>
                <w:i/>
                <w:iCs/>
                <w:lang w:eastAsia="ru-RU"/>
              </w:rPr>
            </w:pPr>
            <w:r w:rsidRPr="00257F60">
              <w:rPr>
                <w:i/>
                <w:iCs/>
                <w:lang w:eastAsia="ru-RU"/>
              </w:rPr>
              <w:t>AGENȚIA NAȚIONALĂ PENTRU SANATATE PUBLICĂ</w:t>
            </w:r>
          </w:p>
          <w:p w14:paraId="14F68B48" w14:textId="77777777" w:rsidR="00960908" w:rsidRPr="00257F60" w:rsidRDefault="00960908" w:rsidP="00B421D6">
            <w:pPr>
              <w:ind w:right="-107"/>
              <w:rPr>
                <w:i/>
                <w:iCs/>
                <w:lang w:eastAsia="ru-RU"/>
              </w:rPr>
            </w:pPr>
            <w:r w:rsidRPr="00257F60">
              <w:rPr>
                <w:i/>
                <w:iCs/>
                <w:lang w:eastAsia="ru-RU"/>
              </w:rPr>
              <w:t xml:space="preserve">Chisinău str. Gh.Asachi,67A </w:t>
            </w:r>
          </w:p>
          <w:p w14:paraId="5149FC68" w14:textId="77777777" w:rsidR="00960908" w:rsidRPr="00257F60" w:rsidRDefault="00960908" w:rsidP="00B421D6">
            <w:pPr>
              <w:ind w:right="-107"/>
              <w:rPr>
                <w:i/>
                <w:iCs/>
                <w:lang w:eastAsia="ru-RU"/>
              </w:rPr>
            </w:pPr>
            <w:r w:rsidRPr="00257F60">
              <w:rPr>
                <w:i/>
                <w:iCs/>
                <w:lang w:eastAsia="ru-RU"/>
              </w:rPr>
              <w:t>Cod fiscal :1018601000021</w:t>
            </w:r>
          </w:p>
          <w:p w14:paraId="1E6504EA" w14:textId="77777777" w:rsidR="00960908" w:rsidRPr="00257F60" w:rsidRDefault="00960908" w:rsidP="00B421D6">
            <w:pPr>
              <w:ind w:right="-107"/>
              <w:rPr>
                <w:i/>
                <w:iCs/>
                <w:lang w:eastAsia="ru-RU"/>
              </w:rPr>
            </w:pPr>
            <w:r w:rsidRPr="00257F60">
              <w:rPr>
                <w:i/>
                <w:iCs/>
                <w:lang w:eastAsia="ru-RU"/>
              </w:rPr>
              <w:t>CONT BANCAR:  226301</w:t>
            </w:r>
          </w:p>
          <w:p w14:paraId="247A4466" w14:textId="77777777" w:rsidR="00960908" w:rsidRPr="00257F60" w:rsidRDefault="00960908" w:rsidP="00B421D6">
            <w:pPr>
              <w:ind w:right="-107"/>
              <w:rPr>
                <w:i/>
                <w:iCs/>
                <w:lang w:eastAsia="ru-RU"/>
              </w:rPr>
            </w:pPr>
            <w:r w:rsidRPr="00257F60">
              <w:rPr>
                <w:i/>
                <w:iCs/>
                <w:lang w:eastAsia="ru-RU"/>
              </w:rPr>
              <w:t xml:space="preserve">IBAN: </w:t>
            </w:r>
            <w:r w:rsidRPr="00257F60">
              <w:rPr>
                <w:b/>
                <w:bCs/>
                <w:i/>
                <w:iCs/>
                <w:lang w:eastAsia="ru-RU"/>
              </w:rPr>
              <w:t xml:space="preserve">MD91TRPCAA518410A01513AA </w:t>
            </w:r>
          </w:p>
          <w:p w14:paraId="019ECA29" w14:textId="77777777" w:rsidR="00960908" w:rsidRPr="00257F60" w:rsidRDefault="00960908" w:rsidP="00B421D6">
            <w:pPr>
              <w:ind w:right="-107"/>
              <w:rPr>
                <w:i/>
                <w:iCs/>
                <w:lang w:eastAsia="ru-RU"/>
              </w:rPr>
            </w:pPr>
            <w:r w:rsidRPr="00257F60">
              <w:rPr>
                <w:i/>
                <w:iCs/>
                <w:lang w:eastAsia="ru-RU"/>
              </w:rPr>
              <w:t>MF-TR Chișinău Bugetul de Stat</w:t>
            </w:r>
          </w:p>
          <w:p w14:paraId="43BE36D9" w14:textId="77777777" w:rsidR="00960908" w:rsidRPr="00257F60" w:rsidRDefault="00960908" w:rsidP="00B421D6">
            <w:pPr>
              <w:ind w:right="-107"/>
              <w:rPr>
                <w:i/>
                <w:iCs/>
                <w:lang w:eastAsia="ru-RU"/>
              </w:rPr>
            </w:pPr>
            <w:r w:rsidRPr="00257F60">
              <w:rPr>
                <w:i/>
                <w:iCs/>
                <w:lang w:eastAsia="ru-RU"/>
              </w:rPr>
              <w:t>TREZMD2X.</w:t>
            </w:r>
          </w:p>
          <w:p w14:paraId="734B0643" w14:textId="77777777" w:rsidR="00960908" w:rsidRPr="00257F60" w:rsidRDefault="00960908" w:rsidP="00B421D6">
            <w:pPr>
              <w:shd w:val="clear" w:color="auto" w:fill="FFFFFF" w:themeFill="background1"/>
              <w:tabs>
                <w:tab w:val="left" w:pos="612"/>
              </w:tabs>
              <w:spacing w:before="120" w:after="120"/>
              <w:rPr>
                <w:iCs/>
                <w:lang w:eastAsia="ru-RU"/>
              </w:rPr>
            </w:pPr>
            <w:r w:rsidRPr="00257F60">
              <w:rPr>
                <w:i/>
                <w:iCs/>
                <w:lang w:eastAsia="ru-RU"/>
              </w:rPr>
              <w:t>Semnat electronic de către participant.</w:t>
            </w:r>
          </w:p>
        </w:tc>
        <w:tc>
          <w:tcPr>
            <w:tcW w:w="1750" w:type="dxa"/>
            <w:shd w:val="clear" w:color="auto" w:fill="auto"/>
            <w:vAlign w:val="center"/>
          </w:tcPr>
          <w:p w14:paraId="203C1F12" w14:textId="77777777" w:rsidR="00960908" w:rsidRPr="00257F60" w:rsidRDefault="00960908" w:rsidP="00B421D6">
            <w:pPr>
              <w:shd w:val="clear" w:color="auto" w:fill="FFFFFF" w:themeFill="background1"/>
              <w:tabs>
                <w:tab w:val="left" w:pos="612"/>
              </w:tabs>
              <w:spacing w:before="120" w:after="120"/>
              <w:jc w:val="center"/>
              <w:rPr>
                <w:iCs/>
                <w:lang w:eastAsia="ru-RU"/>
              </w:rPr>
            </w:pPr>
            <w:r w:rsidRPr="00257F60">
              <w:rPr>
                <w:i/>
                <w:iCs/>
                <w:lang w:eastAsia="ru-RU"/>
              </w:rPr>
              <w:t>Obligatoriu</w:t>
            </w:r>
          </w:p>
        </w:tc>
      </w:tr>
      <w:tr w:rsidR="00960908" w:rsidRPr="00253EF5" w14:paraId="6716CC1B" w14:textId="77777777" w:rsidTr="00B421D6">
        <w:tc>
          <w:tcPr>
            <w:tcW w:w="556" w:type="dxa"/>
            <w:shd w:val="clear" w:color="auto" w:fill="auto"/>
            <w:vAlign w:val="center"/>
          </w:tcPr>
          <w:p w14:paraId="0C0ECE0F" w14:textId="77777777" w:rsidR="00960908" w:rsidRPr="007723F2" w:rsidRDefault="00960908" w:rsidP="00B421D6">
            <w:pPr>
              <w:shd w:val="clear" w:color="auto" w:fill="FFFFFF" w:themeFill="background1"/>
              <w:tabs>
                <w:tab w:val="left" w:pos="612"/>
              </w:tabs>
              <w:spacing w:before="120" w:after="120"/>
              <w:rPr>
                <w:iCs/>
                <w:lang w:eastAsia="ru-RU"/>
              </w:rPr>
            </w:pPr>
            <w:r w:rsidRPr="007723F2">
              <w:rPr>
                <w:iCs/>
                <w:lang w:eastAsia="ru-RU"/>
              </w:rPr>
              <w:t>11.</w:t>
            </w:r>
          </w:p>
        </w:tc>
        <w:tc>
          <w:tcPr>
            <w:tcW w:w="4200" w:type="dxa"/>
            <w:shd w:val="clear" w:color="auto" w:fill="auto"/>
          </w:tcPr>
          <w:p w14:paraId="2F03D344" w14:textId="77777777" w:rsidR="00960908" w:rsidRPr="00257F60" w:rsidRDefault="00960908" w:rsidP="00B421D6">
            <w:pPr>
              <w:shd w:val="clear" w:color="auto" w:fill="FFFFFF" w:themeFill="background1"/>
              <w:tabs>
                <w:tab w:val="left" w:pos="612"/>
              </w:tabs>
              <w:spacing w:before="120" w:after="120"/>
              <w:rPr>
                <w:iCs/>
                <w:lang w:eastAsia="ru-RU"/>
              </w:rPr>
            </w:pPr>
            <w:r w:rsidRPr="00257F60">
              <w:rPr>
                <w:iCs/>
                <w:lang w:eastAsia="ru-RU"/>
              </w:rPr>
              <w:t>Garanția de bună execuție 5% din suma contractului cu TVA</w:t>
            </w:r>
          </w:p>
        </w:tc>
        <w:tc>
          <w:tcPr>
            <w:tcW w:w="4564" w:type="dxa"/>
            <w:shd w:val="clear" w:color="auto" w:fill="auto"/>
          </w:tcPr>
          <w:p w14:paraId="40CCABEC" w14:textId="77777777" w:rsidR="00960908" w:rsidRPr="00257F60" w:rsidRDefault="00960908" w:rsidP="00B421D6">
            <w:pPr>
              <w:shd w:val="clear" w:color="auto" w:fill="FFFFFF" w:themeFill="background1"/>
              <w:tabs>
                <w:tab w:val="left" w:pos="612"/>
              </w:tabs>
              <w:rPr>
                <w:i/>
                <w:iCs/>
                <w:lang w:eastAsia="ru-RU"/>
              </w:rPr>
            </w:pPr>
            <w:r w:rsidRPr="00257F60">
              <w:rPr>
                <w:i/>
                <w:iCs/>
                <w:lang w:eastAsia="ru-RU"/>
              </w:rPr>
              <w:t xml:space="preserve">a) Garanția de bună execuție (emisă de o bancă comercială) valabilă pe toată </w:t>
            </w:r>
            <w:r w:rsidRPr="00257F60">
              <w:rPr>
                <w:b/>
                <w:bCs/>
                <w:i/>
                <w:iCs/>
                <w:lang w:eastAsia="ru-RU"/>
              </w:rPr>
              <w:t>perioada de valabilitate a contractului sau</w:t>
            </w:r>
          </w:p>
          <w:p w14:paraId="06EC5CDF" w14:textId="77777777" w:rsidR="00960908" w:rsidRPr="00257F60" w:rsidRDefault="00960908" w:rsidP="00B421D6">
            <w:pPr>
              <w:ind w:right="-107"/>
              <w:rPr>
                <w:i/>
                <w:iCs/>
                <w:lang w:eastAsia="ru-RU"/>
              </w:rPr>
            </w:pPr>
            <w:r w:rsidRPr="00257F60">
              <w:rPr>
                <w:i/>
                <w:iCs/>
                <w:lang w:eastAsia="ru-RU"/>
              </w:rPr>
              <w:t>b)T</w:t>
            </w:r>
            <w:r w:rsidRPr="00257F60">
              <w:rPr>
                <w:bCs/>
                <w:i/>
                <w:iCs/>
                <w:lang w:eastAsia="ru-RU"/>
              </w:rPr>
              <w:t>ransfer pe contul autorității contractante</w:t>
            </w:r>
          </w:p>
        </w:tc>
        <w:tc>
          <w:tcPr>
            <w:tcW w:w="1750" w:type="dxa"/>
            <w:shd w:val="clear" w:color="auto" w:fill="auto"/>
            <w:vAlign w:val="center"/>
          </w:tcPr>
          <w:p w14:paraId="34B38C36" w14:textId="77777777" w:rsidR="00960908" w:rsidRPr="00257F60" w:rsidRDefault="00960908" w:rsidP="00B421D6">
            <w:pPr>
              <w:shd w:val="clear" w:color="auto" w:fill="FFFFFF" w:themeFill="background1"/>
              <w:tabs>
                <w:tab w:val="left" w:pos="612"/>
              </w:tabs>
              <w:spacing w:before="120" w:after="120"/>
              <w:jc w:val="center"/>
              <w:rPr>
                <w:i/>
                <w:iCs/>
                <w:lang w:eastAsia="ru-RU"/>
              </w:rPr>
            </w:pPr>
            <w:r w:rsidRPr="00257F60">
              <w:rPr>
                <w:i/>
                <w:iCs/>
                <w:lang w:eastAsia="ru-RU"/>
              </w:rPr>
              <w:t>Obligatoriu, la semnarea contractului</w:t>
            </w:r>
          </w:p>
        </w:tc>
      </w:tr>
      <w:tr w:rsidR="00960908" w:rsidRPr="001A59F7" w14:paraId="54230333" w14:textId="77777777" w:rsidTr="00B421D6">
        <w:tc>
          <w:tcPr>
            <w:tcW w:w="556" w:type="dxa"/>
            <w:shd w:val="clear" w:color="auto" w:fill="auto"/>
            <w:vAlign w:val="center"/>
          </w:tcPr>
          <w:p w14:paraId="70A11580" w14:textId="77777777" w:rsidR="00960908" w:rsidRPr="007723F2" w:rsidRDefault="00960908" w:rsidP="00B421D6">
            <w:pPr>
              <w:shd w:val="clear" w:color="auto" w:fill="FFFFFF" w:themeFill="background1"/>
              <w:tabs>
                <w:tab w:val="left" w:pos="612"/>
              </w:tabs>
              <w:spacing w:before="120" w:after="120"/>
              <w:rPr>
                <w:iCs/>
                <w:lang w:eastAsia="ru-RU"/>
              </w:rPr>
            </w:pPr>
            <w:r w:rsidRPr="007723F2">
              <w:rPr>
                <w:iCs/>
                <w:lang w:eastAsia="ru-RU"/>
              </w:rPr>
              <w:t>12.</w:t>
            </w:r>
          </w:p>
        </w:tc>
        <w:tc>
          <w:tcPr>
            <w:tcW w:w="4200" w:type="dxa"/>
            <w:shd w:val="clear" w:color="auto" w:fill="auto"/>
            <w:vAlign w:val="center"/>
          </w:tcPr>
          <w:p w14:paraId="6EC2CCB4" w14:textId="77777777" w:rsidR="00960908" w:rsidRPr="00257F60" w:rsidRDefault="00960908" w:rsidP="00B421D6">
            <w:pPr>
              <w:tabs>
                <w:tab w:val="left" w:pos="612"/>
              </w:tabs>
              <w:rPr>
                <w:rFonts w:eastAsia="PMingLiU"/>
                <w:bCs/>
                <w:iCs/>
              </w:rPr>
            </w:pPr>
            <w:r w:rsidRPr="00257F60">
              <w:rPr>
                <w:rFonts w:eastAsia="PMingLiU"/>
                <w:bCs/>
                <w:iCs/>
              </w:rPr>
              <w:t>Confirmarea capacității economice prin</w:t>
            </w:r>
          </w:p>
          <w:p w14:paraId="42340350" w14:textId="77777777" w:rsidR="00960908" w:rsidRPr="00257F60" w:rsidRDefault="00960908" w:rsidP="00B421D6">
            <w:pPr>
              <w:shd w:val="clear" w:color="auto" w:fill="FFFFFF" w:themeFill="background1"/>
              <w:tabs>
                <w:tab w:val="left" w:pos="612"/>
              </w:tabs>
              <w:spacing w:before="120" w:after="120"/>
              <w:rPr>
                <w:iCs/>
                <w:lang w:eastAsia="ru-RU"/>
              </w:rPr>
            </w:pPr>
            <w:r w:rsidRPr="00257F60">
              <w:rPr>
                <w:rFonts w:eastAsia="PMingLiU"/>
                <w:bCs/>
                <w:iCs/>
              </w:rPr>
              <w:t>Lichiditate generală (active circulante/datorii curente) și nivelul minim de lichiditate (nu mai puțin de 100%.</w:t>
            </w:r>
          </w:p>
        </w:tc>
        <w:tc>
          <w:tcPr>
            <w:tcW w:w="4564" w:type="dxa"/>
            <w:shd w:val="clear" w:color="auto" w:fill="auto"/>
            <w:vAlign w:val="center"/>
          </w:tcPr>
          <w:p w14:paraId="606FD985" w14:textId="77777777" w:rsidR="00960908" w:rsidRPr="00257F60" w:rsidRDefault="00960908" w:rsidP="00B421D6">
            <w:pPr>
              <w:tabs>
                <w:tab w:val="left" w:pos="612"/>
              </w:tabs>
            </w:pPr>
            <w:r w:rsidRPr="00257F60">
              <w:t>Va prezenta o declarație privind capacitatea economică și financiară cu următorul conținut:</w:t>
            </w:r>
          </w:p>
          <w:p w14:paraId="3DF8ABC4" w14:textId="77777777" w:rsidR="00960908" w:rsidRPr="00257F60" w:rsidRDefault="00960908" w:rsidP="00B421D6">
            <w:pPr>
              <w:tabs>
                <w:tab w:val="left" w:pos="612"/>
              </w:tabs>
            </w:pPr>
            <w:r w:rsidRPr="00257F60">
              <w:t>Deține un nivel al lichidității generale (active circulante/datorii curente) de cel puțin 100%, conform ultimei situații financiare aprobate, respectiv:</w:t>
            </w:r>
          </w:p>
          <w:p w14:paraId="07E25FFD" w14:textId="77777777" w:rsidR="00960908" w:rsidRPr="00257F60" w:rsidRDefault="00960908" w:rsidP="00B421D6">
            <w:pPr>
              <w:tabs>
                <w:tab w:val="left" w:pos="612"/>
              </w:tabs>
            </w:pPr>
            <w:r w:rsidRPr="00257F60">
              <w:t>Active circulante: [valoare în lei]</w:t>
            </w:r>
          </w:p>
          <w:p w14:paraId="128921F6" w14:textId="77777777" w:rsidR="00960908" w:rsidRPr="00257F60" w:rsidRDefault="00960908" w:rsidP="00B421D6">
            <w:pPr>
              <w:tabs>
                <w:tab w:val="left" w:pos="612"/>
              </w:tabs>
            </w:pPr>
            <w:r w:rsidRPr="00257F60">
              <w:t>Datorii curente: [valoare în lei]</w:t>
            </w:r>
          </w:p>
          <w:p w14:paraId="31E8A4EC" w14:textId="77777777" w:rsidR="00960908" w:rsidRPr="00257F60" w:rsidRDefault="00960908" w:rsidP="00B421D6">
            <w:pPr>
              <w:tabs>
                <w:tab w:val="left" w:pos="612"/>
              </w:tabs>
            </w:pPr>
            <w:r w:rsidRPr="00257F60">
              <w:t>Lichiditate generală: [valoare %]</w:t>
            </w:r>
          </w:p>
          <w:p w14:paraId="450BC14F" w14:textId="77777777" w:rsidR="00960908" w:rsidRPr="00257F60" w:rsidRDefault="00960908" w:rsidP="00B421D6">
            <w:pPr>
              <w:tabs>
                <w:tab w:val="left" w:pos="612"/>
              </w:tabs>
            </w:pPr>
            <w:r w:rsidRPr="00257F60">
              <w:t>Nu se află în procedură de insolvență, lichidare, reorganizare judiciară sau faliment.</w:t>
            </w:r>
          </w:p>
          <w:p w14:paraId="6F03C9CA" w14:textId="77777777" w:rsidR="00960908" w:rsidRPr="00257F60" w:rsidRDefault="00960908" w:rsidP="00B421D6">
            <w:pPr>
              <w:tabs>
                <w:tab w:val="left" w:pos="612"/>
              </w:tabs>
            </w:pPr>
            <w:r w:rsidRPr="00257F60">
              <w:lastRenderedPageBreak/>
              <w:t>Are capacitatea economică și financiară de a îndeplini contractul în condițiile specificate în documentația de atribuire.</w:t>
            </w:r>
          </w:p>
          <w:p w14:paraId="7F613F44" w14:textId="77777777" w:rsidR="00960908" w:rsidRPr="00257F60" w:rsidRDefault="00960908" w:rsidP="00B421D6">
            <w:pPr>
              <w:tabs>
                <w:tab w:val="left" w:pos="612"/>
              </w:tabs>
            </w:pPr>
            <w:r w:rsidRPr="00257F60">
              <w:t>În susținerea prezentei declarații, se vor prezenta și următoarele documente:</w:t>
            </w:r>
          </w:p>
          <w:p w14:paraId="50C521B1" w14:textId="77777777" w:rsidR="00960908" w:rsidRPr="00257F60" w:rsidRDefault="00960908" w:rsidP="00B421D6">
            <w:pPr>
              <w:tabs>
                <w:tab w:val="left" w:pos="612"/>
              </w:tabs>
            </w:pPr>
            <w:r w:rsidRPr="00257F60">
              <w:t>Ultimul Bilanț contabil</w:t>
            </w:r>
          </w:p>
          <w:p w14:paraId="35AA653C" w14:textId="77777777" w:rsidR="00960908" w:rsidRPr="00257F60" w:rsidRDefault="00960908" w:rsidP="00B421D6">
            <w:pPr>
              <w:tabs>
                <w:tab w:val="left" w:pos="612"/>
              </w:tabs>
            </w:pPr>
            <w:r w:rsidRPr="00257F60">
              <w:t>Raport de audit</w:t>
            </w:r>
          </w:p>
          <w:p w14:paraId="64FA71C8" w14:textId="77777777" w:rsidR="00960908" w:rsidRPr="00257F60" w:rsidRDefault="00960908" w:rsidP="00B421D6">
            <w:pPr>
              <w:shd w:val="clear" w:color="auto" w:fill="FFFFFF" w:themeFill="background1"/>
              <w:tabs>
                <w:tab w:val="left" w:pos="612"/>
              </w:tabs>
              <w:spacing w:before="120" w:after="120"/>
              <w:rPr>
                <w:iCs/>
                <w:lang w:eastAsia="ru-RU"/>
              </w:rPr>
            </w:pPr>
            <w:r w:rsidRPr="00257F60">
              <w:t>Extrase bancare.</w:t>
            </w:r>
          </w:p>
        </w:tc>
        <w:tc>
          <w:tcPr>
            <w:tcW w:w="1750" w:type="dxa"/>
            <w:shd w:val="clear" w:color="auto" w:fill="auto"/>
          </w:tcPr>
          <w:p w14:paraId="76EBEE54" w14:textId="77777777" w:rsidR="00960908" w:rsidRPr="00257F60" w:rsidRDefault="00960908" w:rsidP="00B421D6">
            <w:pPr>
              <w:shd w:val="clear" w:color="auto" w:fill="FFFFFF" w:themeFill="background1"/>
              <w:tabs>
                <w:tab w:val="left" w:pos="612"/>
              </w:tabs>
              <w:spacing w:before="120" w:after="120"/>
              <w:jc w:val="center"/>
              <w:rPr>
                <w:iCs/>
                <w:lang w:eastAsia="ru-RU"/>
              </w:rPr>
            </w:pPr>
            <w:r w:rsidRPr="00257F60">
              <w:rPr>
                <w:i/>
                <w:iCs/>
                <w:lang w:eastAsia="ru-RU"/>
              </w:rPr>
              <w:lastRenderedPageBreak/>
              <w:t>Obligatoriu</w:t>
            </w:r>
          </w:p>
        </w:tc>
      </w:tr>
      <w:tr w:rsidR="00960908" w:rsidRPr="001A59F7" w14:paraId="34F86964" w14:textId="77777777" w:rsidTr="00B421D6">
        <w:tc>
          <w:tcPr>
            <w:tcW w:w="556" w:type="dxa"/>
            <w:shd w:val="clear" w:color="auto" w:fill="auto"/>
            <w:vAlign w:val="center"/>
          </w:tcPr>
          <w:p w14:paraId="5E3EB0F0" w14:textId="77777777" w:rsidR="00960908" w:rsidRPr="007723F2" w:rsidRDefault="00960908" w:rsidP="00B421D6">
            <w:pPr>
              <w:shd w:val="clear" w:color="auto" w:fill="FFFFFF" w:themeFill="background1"/>
              <w:tabs>
                <w:tab w:val="left" w:pos="612"/>
              </w:tabs>
              <w:spacing w:before="120" w:after="120"/>
              <w:rPr>
                <w:iCs/>
                <w:lang w:eastAsia="ru-RU"/>
              </w:rPr>
            </w:pPr>
            <w:r w:rsidRPr="007723F2">
              <w:rPr>
                <w:iCs/>
                <w:lang w:eastAsia="ru-RU"/>
              </w:rPr>
              <w:t xml:space="preserve">13. </w:t>
            </w:r>
          </w:p>
        </w:tc>
        <w:tc>
          <w:tcPr>
            <w:tcW w:w="4200" w:type="dxa"/>
            <w:shd w:val="clear" w:color="auto" w:fill="auto"/>
            <w:vAlign w:val="center"/>
          </w:tcPr>
          <w:p w14:paraId="2616D93B" w14:textId="77777777" w:rsidR="00960908" w:rsidRPr="00257F60" w:rsidRDefault="00960908" w:rsidP="00B421D6">
            <w:pPr>
              <w:shd w:val="clear" w:color="auto" w:fill="FFFFFF" w:themeFill="background1"/>
              <w:tabs>
                <w:tab w:val="left" w:pos="612"/>
              </w:tabs>
              <w:spacing w:before="120" w:after="120"/>
              <w:rPr>
                <w:iCs/>
                <w:lang w:eastAsia="ru-RU"/>
              </w:rPr>
            </w:pPr>
            <w:r w:rsidRPr="00257F60">
              <w:rPr>
                <w:rFonts w:eastAsia="PMingLiU"/>
                <w:bCs/>
                <w:iCs/>
              </w:rPr>
              <w:t>Ofertantul trebuie să demonstreze că dispune de surse financiare disponibile – sub formă de lichidități, linii de credit sau alte mijloace echivalente – în cuantum de cel puțin 50% din valoarea viitorului contract, în scopul asigurării capacității sale de a executa obligațiile contractuale fără întârzieri sau blocaje financiare.</w:t>
            </w:r>
          </w:p>
        </w:tc>
        <w:tc>
          <w:tcPr>
            <w:tcW w:w="4564" w:type="dxa"/>
            <w:shd w:val="clear" w:color="auto" w:fill="auto"/>
            <w:vAlign w:val="center"/>
          </w:tcPr>
          <w:p w14:paraId="55987171" w14:textId="77777777" w:rsidR="00960908" w:rsidRPr="00257F60" w:rsidRDefault="00960908" w:rsidP="00B421D6">
            <w:pPr>
              <w:tabs>
                <w:tab w:val="left" w:pos="612"/>
              </w:tabs>
            </w:pPr>
            <w:r w:rsidRPr="00257F60">
              <w:t>Va prezenta o declarație privind capacitatea economică și financiară cu următorul conținut:</w:t>
            </w:r>
          </w:p>
          <w:p w14:paraId="5444E10E" w14:textId="77777777" w:rsidR="00960908" w:rsidRPr="00257F60" w:rsidRDefault="00960908" w:rsidP="00B421D6">
            <w:pPr>
              <w:tabs>
                <w:tab w:val="left" w:pos="612"/>
              </w:tabs>
            </w:pPr>
            <w:r w:rsidRPr="00257F60">
              <w:t>Dispune de surse financiare disponibile – sub formă de lichidități– în cuantum de cel puțin 50% din valoarea viitorului contract.</w:t>
            </w:r>
          </w:p>
          <w:p w14:paraId="717AAA3A" w14:textId="77777777" w:rsidR="00960908" w:rsidRPr="00257F60" w:rsidRDefault="00960908" w:rsidP="00B421D6">
            <w:pPr>
              <w:tabs>
                <w:tab w:val="left" w:pos="612"/>
              </w:tabs>
            </w:pPr>
            <w:r w:rsidRPr="00257F60">
              <w:t>Dovezile se pot prezenta sub forma:</w:t>
            </w:r>
          </w:p>
          <w:p w14:paraId="09E1729A" w14:textId="77777777" w:rsidR="00960908" w:rsidRPr="00257F60" w:rsidRDefault="00960908" w:rsidP="00B421D6">
            <w:pPr>
              <w:tabs>
                <w:tab w:val="left" w:pos="612"/>
              </w:tabs>
            </w:pPr>
            <w:r w:rsidRPr="00257F60">
              <w:t>Scrisori de bonitate bancară;</w:t>
            </w:r>
          </w:p>
          <w:p w14:paraId="28F6376B" w14:textId="77777777" w:rsidR="00960908" w:rsidRPr="00257F60" w:rsidRDefault="00960908" w:rsidP="00B421D6">
            <w:pPr>
              <w:tabs>
                <w:tab w:val="left" w:pos="612"/>
              </w:tabs>
            </w:pPr>
            <w:r w:rsidRPr="00257F60">
              <w:t>Extrase de cont;</w:t>
            </w:r>
          </w:p>
          <w:p w14:paraId="08B8C390" w14:textId="77777777" w:rsidR="00960908" w:rsidRPr="00257F60" w:rsidRDefault="00960908" w:rsidP="00B421D6">
            <w:pPr>
              <w:tabs>
                <w:tab w:val="left" w:pos="612"/>
              </w:tabs>
            </w:pPr>
            <w:r w:rsidRPr="00257F60">
              <w:t>Declarațiilor de la instituții financiare;</w:t>
            </w:r>
          </w:p>
          <w:p w14:paraId="33332DED" w14:textId="77777777" w:rsidR="00960908" w:rsidRPr="00257F60" w:rsidRDefault="00960908" w:rsidP="00B421D6">
            <w:pPr>
              <w:shd w:val="clear" w:color="auto" w:fill="FFFFFF" w:themeFill="background1"/>
              <w:tabs>
                <w:tab w:val="left" w:pos="612"/>
              </w:tabs>
              <w:spacing w:before="120" w:after="120"/>
              <w:rPr>
                <w:iCs/>
                <w:lang w:eastAsia="ru-RU"/>
              </w:rPr>
            </w:pPr>
            <w:r w:rsidRPr="00257F60">
              <w:t>Alte documente oficiale relevante.</w:t>
            </w:r>
          </w:p>
        </w:tc>
        <w:tc>
          <w:tcPr>
            <w:tcW w:w="1750" w:type="dxa"/>
            <w:shd w:val="clear" w:color="auto" w:fill="auto"/>
          </w:tcPr>
          <w:p w14:paraId="4D75A2EE" w14:textId="77777777" w:rsidR="00960908" w:rsidRPr="00257F60" w:rsidRDefault="00960908" w:rsidP="00B421D6">
            <w:pPr>
              <w:shd w:val="clear" w:color="auto" w:fill="FFFFFF" w:themeFill="background1"/>
              <w:tabs>
                <w:tab w:val="left" w:pos="612"/>
              </w:tabs>
              <w:spacing w:before="120" w:after="120"/>
              <w:jc w:val="center"/>
              <w:rPr>
                <w:iCs/>
                <w:lang w:eastAsia="ru-RU"/>
              </w:rPr>
            </w:pPr>
            <w:r w:rsidRPr="00257F60">
              <w:rPr>
                <w:i/>
                <w:iCs/>
                <w:lang w:eastAsia="ru-RU"/>
              </w:rPr>
              <w:t>Obligatoriu</w:t>
            </w:r>
          </w:p>
        </w:tc>
      </w:tr>
      <w:tr w:rsidR="00960908" w:rsidRPr="001A59F7" w14:paraId="4D007C71" w14:textId="77777777" w:rsidTr="00B421D6">
        <w:tc>
          <w:tcPr>
            <w:tcW w:w="556" w:type="dxa"/>
            <w:shd w:val="clear" w:color="auto" w:fill="auto"/>
            <w:vAlign w:val="center"/>
          </w:tcPr>
          <w:p w14:paraId="38EFEE81" w14:textId="77777777" w:rsidR="00960908" w:rsidRPr="007723F2" w:rsidRDefault="00960908" w:rsidP="00B421D6">
            <w:pPr>
              <w:shd w:val="clear" w:color="auto" w:fill="FFFFFF" w:themeFill="background1"/>
              <w:tabs>
                <w:tab w:val="left" w:pos="612"/>
              </w:tabs>
              <w:spacing w:before="120" w:after="120"/>
              <w:rPr>
                <w:iCs/>
                <w:lang w:eastAsia="ru-RU"/>
              </w:rPr>
            </w:pPr>
            <w:r w:rsidRPr="007723F2">
              <w:rPr>
                <w:iCs/>
                <w:lang w:eastAsia="ru-RU"/>
              </w:rPr>
              <w:t>14.</w:t>
            </w:r>
          </w:p>
        </w:tc>
        <w:tc>
          <w:tcPr>
            <w:tcW w:w="4200" w:type="dxa"/>
            <w:shd w:val="clear" w:color="auto" w:fill="auto"/>
            <w:vAlign w:val="center"/>
          </w:tcPr>
          <w:p w14:paraId="679DA826" w14:textId="77777777" w:rsidR="00960908" w:rsidRPr="00257F60" w:rsidRDefault="00960908" w:rsidP="00B421D6">
            <w:pPr>
              <w:shd w:val="clear" w:color="auto" w:fill="FFFFFF" w:themeFill="background1"/>
              <w:tabs>
                <w:tab w:val="left" w:pos="612"/>
              </w:tabs>
              <w:spacing w:before="120" w:after="120"/>
              <w:rPr>
                <w:iCs/>
                <w:lang w:eastAsia="ru-RU"/>
              </w:rPr>
            </w:pPr>
            <w:r w:rsidRPr="00257F60">
              <w:rPr>
                <w:rFonts w:eastAsia="PMingLiU"/>
                <w:bCs/>
                <w:iCs/>
              </w:rPr>
              <w:t>Demonstrarea experienţei pentru a se califica conform cerinţelor de îndeplinire a contractului</w:t>
            </w:r>
          </w:p>
        </w:tc>
        <w:tc>
          <w:tcPr>
            <w:tcW w:w="4564" w:type="dxa"/>
            <w:shd w:val="clear" w:color="auto" w:fill="auto"/>
            <w:vAlign w:val="center"/>
          </w:tcPr>
          <w:p w14:paraId="2648991E" w14:textId="77777777" w:rsidR="00960908" w:rsidRPr="00257F60" w:rsidRDefault="00960908" w:rsidP="00B421D6">
            <w:pPr>
              <w:tabs>
                <w:tab w:val="left" w:pos="612"/>
              </w:tabs>
            </w:pPr>
            <w:r w:rsidRPr="00257F60">
              <w:t xml:space="preserve">Executarea în ultimii 5 ani a cel puţin a unui contract </w:t>
            </w:r>
            <w:r>
              <w:t xml:space="preserve">similar, în domeniul lucrărilor de reparație capitale a laboratoarelor </w:t>
            </w:r>
            <w:r w:rsidRPr="00257F60">
              <w:t>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tc>
        <w:tc>
          <w:tcPr>
            <w:tcW w:w="1750" w:type="dxa"/>
            <w:shd w:val="clear" w:color="auto" w:fill="auto"/>
          </w:tcPr>
          <w:p w14:paraId="4A26C92C" w14:textId="77777777" w:rsidR="00960908" w:rsidRPr="00257F60" w:rsidRDefault="00960908" w:rsidP="00B421D6">
            <w:pPr>
              <w:shd w:val="clear" w:color="auto" w:fill="FFFFFF" w:themeFill="background1"/>
              <w:tabs>
                <w:tab w:val="left" w:pos="612"/>
              </w:tabs>
              <w:spacing w:before="120" w:after="120"/>
              <w:jc w:val="center"/>
              <w:rPr>
                <w:iCs/>
                <w:lang w:eastAsia="ru-RU"/>
              </w:rPr>
            </w:pPr>
            <w:r w:rsidRPr="00257F60">
              <w:rPr>
                <w:i/>
                <w:iCs/>
                <w:lang w:eastAsia="ru-RU"/>
              </w:rPr>
              <w:t>Obligatoriu</w:t>
            </w:r>
          </w:p>
        </w:tc>
      </w:tr>
      <w:tr w:rsidR="00960908" w:rsidRPr="001A59F7" w14:paraId="0A6C847B" w14:textId="77777777" w:rsidTr="00B421D6">
        <w:tc>
          <w:tcPr>
            <w:tcW w:w="556" w:type="dxa"/>
            <w:shd w:val="clear" w:color="auto" w:fill="auto"/>
            <w:vAlign w:val="center"/>
          </w:tcPr>
          <w:p w14:paraId="26B2E4A0" w14:textId="77777777" w:rsidR="00960908" w:rsidRPr="007723F2" w:rsidRDefault="00960908" w:rsidP="00B421D6">
            <w:pPr>
              <w:shd w:val="clear" w:color="auto" w:fill="FFFFFF" w:themeFill="background1"/>
              <w:tabs>
                <w:tab w:val="left" w:pos="612"/>
              </w:tabs>
              <w:spacing w:before="120" w:after="120"/>
              <w:rPr>
                <w:iCs/>
                <w:lang w:eastAsia="ru-RU"/>
              </w:rPr>
            </w:pPr>
            <w:r w:rsidRPr="007723F2">
              <w:rPr>
                <w:iCs/>
                <w:lang w:eastAsia="ru-RU"/>
              </w:rPr>
              <w:t>15.</w:t>
            </w:r>
          </w:p>
        </w:tc>
        <w:tc>
          <w:tcPr>
            <w:tcW w:w="4200" w:type="dxa"/>
            <w:shd w:val="clear" w:color="auto" w:fill="auto"/>
            <w:vAlign w:val="center"/>
          </w:tcPr>
          <w:p w14:paraId="37F9A558" w14:textId="77777777" w:rsidR="00960908" w:rsidRPr="00257F60" w:rsidRDefault="00960908" w:rsidP="00B421D6">
            <w:pPr>
              <w:shd w:val="clear" w:color="auto" w:fill="FFFFFF" w:themeFill="background1"/>
              <w:tabs>
                <w:tab w:val="left" w:pos="612"/>
              </w:tabs>
              <w:spacing w:before="120" w:after="120"/>
              <w:rPr>
                <w:iCs/>
                <w:lang w:eastAsia="ru-RU"/>
              </w:rPr>
            </w:pPr>
            <w:r w:rsidRPr="00257F60">
              <w:rPr>
                <w:rFonts w:eastAsia="PMingLiU"/>
                <w:bCs/>
                <w:lang w:val="ro-MD"/>
              </w:rPr>
              <w:t>Certificatul de atestare tehnico-profesională a dirigintelui de șantier (valabil la momentul deschiderii ofertelor)</w:t>
            </w:r>
          </w:p>
        </w:tc>
        <w:tc>
          <w:tcPr>
            <w:tcW w:w="4564" w:type="dxa"/>
            <w:shd w:val="clear" w:color="auto" w:fill="auto"/>
            <w:vAlign w:val="center"/>
          </w:tcPr>
          <w:p w14:paraId="7F48E4ED" w14:textId="77777777" w:rsidR="00960908" w:rsidRPr="00257F60" w:rsidRDefault="00960908" w:rsidP="00B421D6">
            <w:pPr>
              <w:tabs>
                <w:tab w:val="left" w:pos="612"/>
              </w:tabs>
            </w:pPr>
            <w:r w:rsidRPr="00257F60">
              <w:rPr>
                <w:bCs/>
                <w:i/>
                <w:lang w:val="it-IT" w:eastAsia="ru-RU"/>
              </w:rPr>
              <w:t xml:space="preserve">Copie scanată de pe original. </w:t>
            </w:r>
            <w:r w:rsidRPr="00257F60">
              <w:rPr>
                <w:i/>
                <w:iCs/>
                <w:lang w:eastAsia="ru-RU"/>
              </w:rPr>
              <w:t>Semnat electronic de către participant.</w:t>
            </w:r>
          </w:p>
        </w:tc>
        <w:tc>
          <w:tcPr>
            <w:tcW w:w="1750" w:type="dxa"/>
            <w:shd w:val="clear" w:color="auto" w:fill="auto"/>
            <w:vAlign w:val="center"/>
          </w:tcPr>
          <w:p w14:paraId="2A834EA3" w14:textId="77777777" w:rsidR="00960908" w:rsidRPr="00257F60" w:rsidRDefault="00960908" w:rsidP="00B421D6">
            <w:pPr>
              <w:shd w:val="clear" w:color="auto" w:fill="FFFFFF" w:themeFill="background1"/>
              <w:tabs>
                <w:tab w:val="left" w:pos="612"/>
              </w:tabs>
              <w:spacing w:before="120" w:after="120"/>
              <w:jc w:val="center"/>
              <w:rPr>
                <w:iCs/>
                <w:lang w:eastAsia="ru-RU"/>
              </w:rPr>
            </w:pPr>
            <w:r w:rsidRPr="00257F60">
              <w:rPr>
                <w:i/>
                <w:iCs/>
                <w:lang w:eastAsia="ru-RU"/>
              </w:rPr>
              <w:t>Obligatoriu</w:t>
            </w:r>
          </w:p>
        </w:tc>
      </w:tr>
      <w:tr w:rsidR="00960908" w:rsidRPr="001A59F7" w14:paraId="3288F6F6" w14:textId="77777777" w:rsidTr="00B421D6">
        <w:tc>
          <w:tcPr>
            <w:tcW w:w="556" w:type="dxa"/>
            <w:shd w:val="clear" w:color="auto" w:fill="auto"/>
            <w:vAlign w:val="center"/>
          </w:tcPr>
          <w:p w14:paraId="00231E2E" w14:textId="77777777" w:rsidR="00960908" w:rsidRPr="007723F2" w:rsidRDefault="00960908" w:rsidP="00B421D6">
            <w:pPr>
              <w:shd w:val="clear" w:color="auto" w:fill="FFFFFF" w:themeFill="background1"/>
              <w:tabs>
                <w:tab w:val="left" w:pos="612"/>
              </w:tabs>
              <w:spacing w:before="120" w:after="120"/>
              <w:rPr>
                <w:iCs/>
                <w:lang w:eastAsia="ru-RU"/>
              </w:rPr>
            </w:pPr>
            <w:r w:rsidRPr="007723F2">
              <w:rPr>
                <w:iCs/>
                <w:lang w:eastAsia="ru-RU"/>
              </w:rPr>
              <w:t>16.</w:t>
            </w:r>
          </w:p>
        </w:tc>
        <w:tc>
          <w:tcPr>
            <w:tcW w:w="4200" w:type="dxa"/>
            <w:shd w:val="clear" w:color="auto" w:fill="auto"/>
            <w:vAlign w:val="center"/>
          </w:tcPr>
          <w:p w14:paraId="5E4986BA" w14:textId="77777777" w:rsidR="00960908" w:rsidRPr="00257F60" w:rsidRDefault="00960908" w:rsidP="00B421D6">
            <w:pPr>
              <w:shd w:val="clear" w:color="auto" w:fill="FFFFFF" w:themeFill="background1"/>
              <w:tabs>
                <w:tab w:val="left" w:pos="612"/>
              </w:tabs>
              <w:spacing w:before="120" w:after="120"/>
              <w:rPr>
                <w:iCs/>
                <w:lang w:eastAsia="ru-RU"/>
              </w:rPr>
            </w:pPr>
            <w:r w:rsidRPr="00257F60">
              <w:rPr>
                <w:iCs/>
                <w:lang w:eastAsia="ru-RU"/>
              </w:rPr>
              <w:t>Documente ce atestă faptul că operatorul economic are acces la laboratoarele de încercări și teste a materialelor ce vor fi utilizate, conform specificului lucrărilor ce fac obiectul viitorului contract.</w:t>
            </w:r>
          </w:p>
        </w:tc>
        <w:tc>
          <w:tcPr>
            <w:tcW w:w="4564" w:type="dxa"/>
            <w:shd w:val="clear" w:color="auto" w:fill="auto"/>
            <w:vAlign w:val="center"/>
          </w:tcPr>
          <w:p w14:paraId="45C27A5E" w14:textId="77777777" w:rsidR="00960908" w:rsidRPr="00257F60" w:rsidRDefault="00960908" w:rsidP="00B421D6">
            <w:pPr>
              <w:tabs>
                <w:tab w:val="left" w:pos="612"/>
              </w:tabs>
            </w:pPr>
            <w:r w:rsidRPr="00257F60">
              <w:rPr>
                <w:bCs/>
                <w:i/>
                <w:lang w:val="it-IT" w:eastAsia="ru-RU"/>
              </w:rPr>
              <w:t xml:space="preserve">Copie scanată de pe original. </w:t>
            </w:r>
            <w:r w:rsidRPr="00257F60">
              <w:rPr>
                <w:i/>
                <w:iCs/>
                <w:lang w:eastAsia="ru-RU"/>
              </w:rPr>
              <w:t>Semnat electronic de către participant.</w:t>
            </w:r>
            <w:r w:rsidRPr="00257F60">
              <w:rPr>
                <w:i/>
              </w:rPr>
              <w:t>.</w:t>
            </w:r>
          </w:p>
        </w:tc>
        <w:tc>
          <w:tcPr>
            <w:tcW w:w="1750" w:type="dxa"/>
            <w:shd w:val="clear" w:color="auto" w:fill="auto"/>
            <w:vAlign w:val="center"/>
          </w:tcPr>
          <w:p w14:paraId="50DD467C" w14:textId="77777777" w:rsidR="00960908" w:rsidRPr="00257F60" w:rsidRDefault="00960908" w:rsidP="00B421D6">
            <w:pPr>
              <w:tabs>
                <w:tab w:val="left" w:pos="284"/>
                <w:tab w:val="right" w:pos="426"/>
              </w:tabs>
              <w:jc w:val="center"/>
              <w:rPr>
                <w:lang w:val="ro-MD"/>
              </w:rPr>
            </w:pPr>
            <w:r w:rsidRPr="00257F60">
              <w:rPr>
                <w:i/>
                <w:iCs/>
                <w:lang w:val="ro-MD" w:eastAsia="ru-RU"/>
              </w:rPr>
              <w:t>Obligatoriu</w:t>
            </w:r>
            <w:r w:rsidRPr="00257F60">
              <w:rPr>
                <w:lang w:val="ro-MD"/>
              </w:rPr>
              <w:t xml:space="preserve"> </w:t>
            </w:r>
          </w:p>
          <w:p w14:paraId="53E5D0D2" w14:textId="77777777" w:rsidR="00960908" w:rsidRPr="00257F60" w:rsidRDefault="00960908" w:rsidP="00B421D6">
            <w:pPr>
              <w:shd w:val="clear" w:color="auto" w:fill="FFFFFF" w:themeFill="background1"/>
              <w:tabs>
                <w:tab w:val="left" w:pos="612"/>
              </w:tabs>
              <w:spacing w:before="120" w:after="120"/>
              <w:jc w:val="center"/>
              <w:rPr>
                <w:iCs/>
                <w:lang w:eastAsia="ru-RU"/>
              </w:rPr>
            </w:pPr>
          </w:p>
        </w:tc>
      </w:tr>
      <w:tr w:rsidR="00960908" w:rsidRPr="001A59F7" w14:paraId="42999868" w14:textId="77777777" w:rsidTr="00B421D6">
        <w:tc>
          <w:tcPr>
            <w:tcW w:w="556" w:type="dxa"/>
            <w:shd w:val="clear" w:color="auto" w:fill="auto"/>
            <w:vAlign w:val="center"/>
          </w:tcPr>
          <w:p w14:paraId="4B76F9B5" w14:textId="77777777" w:rsidR="00960908" w:rsidRPr="007723F2" w:rsidRDefault="00960908" w:rsidP="00B421D6">
            <w:pPr>
              <w:shd w:val="clear" w:color="auto" w:fill="FFFFFF" w:themeFill="background1"/>
              <w:tabs>
                <w:tab w:val="left" w:pos="612"/>
              </w:tabs>
              <w:spacing w:before="120" w:after="120"/>
              <w:rPr>
                <w:iCs/>
                <w:lang w:eastAsia="ru-RU"/>
              </w:rPr>
            </w:pPr>
            <w:r w:rsidRPr="007723F2">
              <w:rPr>
                <w:iCs/>
                <w:lang w:eastAsia="ru-RU"/>
              </w:rPr>
              <w:t>17.</w:t>
            </w:r>
          </w:p>
        </w:tc>
        <w:tc>
          <w:tcPr>
            <w:tcW w:w="4200" w:type="dxa"/>
            <w:shd w:val="clear" w:color="auto" w:fill="auto"/>
            <w:vAlign w:val="center"/>
          </w:tcPr>
          <w:p w14:paraId="2E567364" w14:textId="77777777" w:rsidR="00960908" w:rsidRPr="00257F60" w:rsidRDefault="00960908" w:rsidP="00B421D6">
            <w:pPr>
              <w:shd w:val="clear" w:color="auto" w:fill="FFFFFF" w:themeFill="background1"/>
              <w:tabs>
                <w:tab w:val="left" w:pos="612"/>
              </w:tabs>
              <w:spacing w:before="120" w:after="120"/>
              <w:rPr>
                <w:iCs/>
                <w:lang w:eastAsia="ru-RU"/>
              </w:rPr>
            </w:pPr>
            <w:r w:rsidRPr="00257F60">
              <w:rPr>
                <w:lang w:val="ro-MD" w:eastAsia="ru-RU"/>
              </w:rPr>
              <w:t>Certificatul persoanei responsabile pentru securitatea muncii</w:t>
            </w:r>
          </w:p>
        </w:tc>
        <w:tc>
          <w:tcPr>
            <w:tcW w:w="4564" w:type="dxa"/>
            <w:shd w:val="clear" w:color="auto" w:fill="auto"/>
            <w:vAlign w:val="center"/>
          </w:tcPr>
          <w:p w14:paraId="4595869D" w14:textId="77777777" w:rsidR="00960908" w:rsidRPr="00257F60" w:rsidRDefault="00960908" w:rsidP="00B421D6">
            <w:pPr>
              <w:tabs>
                <w:tab w:val="left" w:pos="612"/>
              </w:tabs>
            </w:pPr>
            <w:r w:rsidRPr="00257F60">
              <w:rPr>
                <w:bCs/>
                <w:i/>
                <w:lang w:val="it-IT" w:eastAsia="ru-RU"/>
              </w:rPr>
              <w:t xml:space="preserve">Copie scanată de pe original. </w:t>
            </w:r>
            <w:r w:rsidRPr="00257F60">
              <w:rPr>
                <w:i/>
                <w:iCs/>
                <w:lang w:eastAsia="ru-RU"/>
              </w:rPr>
              <w:t>Semnat electronic de către participant.</w:t>
            </w:r>
          </w:p>
        </w:tc>
        <w:tc>
          <w:tcPr>
            <w:tcW w:w="1750" w:type="dxa"/>
            <w:shd w:val="clear" w:color="auto" w:fill="auto"/>
            <w:vAlign w:val="center"/>
          </w:tcPr>
          <w:p w14:paraId="145A1339" w14:textId="77777777" w:rsidR="00960908" w:rsidRPr="00257F60" w:rsidRDefault="00960908" w:rsidP="00B421D6">
            <w:pPr>
              <w:tabs>
                <w:tab w:val="left" w:pos="284"/>
                <w:tab w:val="right" w:pos="426"/>
              </w:tabs>
              <w:jc w:val="center"/>
              <w:rPr>
                <w:lang w:val="ro-MD"/>
              </w:rPr>
            </w:pPr>
            <w:r w:rsidRPr="00257F60">
              <w:rPr>
                <w:i/>
                <w:iCs/>
                <w:lang w:val="ro-MD" w:eastAsia="ru-RU"/>
              </w:rPr>
              <w:t>Obligatoriu</w:t>
            </w:r>
            <w:r w:rsidRPr="00257F60">
              <w:rPr>
                <w:lang w:val="ro-MD"/>
              </w:rPr>
              <w:t xml:space="preserve"> </w:t>
            </w:r>
          </w:p>
          <w:p w14:paraId="5EA0318B" w14:textId="77777777" w:rsidR="00960908" w:rsidRPr="00257F60" w:rsidRDefault="00960908" w:rsidP="00B421D6">
            <w:pPr>
              <w:shd w:val="clear" w:color="auto" w:fill="FFFFFF" w:themeFill="background1"/>
              <w:tabs>
                <w:tab w:val="left" w:pos="612"/>
              </w:tabs>
              <w:spacing w:before="120" w:after="120"/>
              <w:jc w:val="center"/>
              <w:rPr>
                <w:iCs/>
                <w:lang w:eastAsia="ru-RU"/>
              </w:rPr>
            </w:pPr>
          </w:p>
        </w:tc>
      </w:tr>
      <w:tr w:rsidR="00960908" w:rsidRPr="001A59F7" w14:paraId="27372689" w14:textId="77777777" w:rsidTr="00B421D6">
        <w:tc>
          <w:tcPr>
            <w:tcW w:w="556" w:type="dxa"/>
            <w:shd w:val="clear" w:color="auto" w:fill="auto"/>
            <w:vAlign w:val="center"/>
          </w:tcPr>
          <w:p w14:paraId="1978B1BD" w14:textId="77777777" w:rsidR="00960908" w:rsidRPr="007723F2" w:rsidRDefault="00960908" w:rsidP="00B421D6">
            <w:pPr>
              <w:shd w:val="clear" w:color="auto" w:fill="FFFFFF" w:themeFill="background1"/>
              <w:tabs>
                <w:tab w:val="left" w:pos="612"/>
              </w:tabs>
              <w:spacing w:before="120" w:after="120"/>
              <w:rPr>
                <w:iCs/>
                <w:lang w:eastAsia="ru-RU"/>
              </w:rPr>
            </w:pPr>
            <w:r w:rsidRPr="007723F2">
              <w:rPr>
                <w:iCs/>
                <w:lang w:eastAsia="ru-RU"/>
              </w:rPr>
              <w:t>18.</w:t>
            </w:r>
          </w:p>
        </w:tc>
        <w:tc>
          <w:tcPr>
            <w:tcW w:w="4200" w:type="dxa"/>
            <w:shd w:val="clear" w:color="auto" w:fill="auto"/>
            <w:vAlign w:val="center"/>
          </w:tcPr>
          <w:p w14:paraId="46475EF9" w14:textId="77777777" w:rsidR="00960908" w:rsidRPr="00257F60" w:rsidRDefault="00960908" w:rsidP="00B421D6">
            <w:pPr>
              <w:tabs>
                <w:tab w:val="left" w:pos="612"/>
              </w:tabs>
              <w:rPr>
                <w:rFonts w:eastAsia="PMingLiU"/>
                <w:bCs/>
                <w:iCs/>
              </w:rPr>
            </w:pPr>
            <w:r w:rsidRPr="00257F60">
              <w:rPr>
                <w:rFonts w:eastAsia="PMingLiU"/>
                <w:bCs/>
                <w:iCs/>
              </w:rPr>
              <w:t xml:space="preserve">Certificat ISO 9001; </w:t>
            </w:r>
          </w:p>
          <w:p w14:paraId="3B1362F4" w14:textId="77777777" w:rsidR="00960908" w:rsidRPr="00257F60" w:rsidRDefault="00960908" w:rsidP="00B421D6">
            <w:pPr>
              <w:tabs>
                <w:tab w:val="left" w:pos="612"/>
              </w:tabs>
              <w:rPr>
                <w:rFonts w:eastAsia="PMingLiU"/>
                <w:bCs/>
                <w:iCs/>
              </w:rPr>
            </w:pPr>
            <w:r w:rsidRPr="00257F60">
              <w:rPr>
                <w:rFonts w:eastAsia="PMingLiU"/>
                <w:bCs/>
                <w:iCs/>
              </w:rPr>
              <w:t xml:space="preserve">Certificat ISO 14001; </w:t>
            </w:r>
          </w:p>
          <w:p w14:paraId="71C80514" w14:textId="77777777" w:rsidR="00960908" w:rsidRPr="00257F60" w:rsidRDefault="00960908" w:rsidP="00B421D6">
            <w:pPr>
              <w:shd w:val="clear" w:color="auto" w:fill="FFFFFF" w:themeFill="background1"/>
              <w:tabs>
                <w:tab w:val="left" w:pos="612"/>
              </w:tabs>
              <w:rPr>
                <w:iCs/>
                <w:lang w:eastAsia="ru-RU"/>
              </w:rPr>
            </w:pPr>
            <w:r w:rsidRPr="00257F60">
              <w:rPr>
                <w:rFonts w:eastAsia="PMingLiU"/>
                <w:bCs/>
                <w:iCs/>
              </w:rPr>
              <w:t>Certificat ISO 45001.</w:t>
            </w:r>
          </w:p>
        </w:tc>
        <w:tc>
          <w:tcPr>
            <w:tcW w:w="4564" w:type="dxa"/>
            <w:shd w:val="clear" w:color="auto" w:fill="auto"/>
            <w:vAlign w:val="center"/>
          </w:tcPr>
          <w:p w14:paraId="2177B353" w14:textId="77777777" w:rsidR="00960908" w:rsidRPr="00257F60" w:rsidRDefault="00960908" w:rsidP="00B421D6">
            <w:pPr>
              <w:tabs>
                <w:tab w:val="left" w:pos="612"/>
              </w:tabs>
            </w:pPr>
            <w:r w:rsidRPr="00257F60">
              <w:t xml:space="preserve">Obligatoriu se vor prezenta toate trei certificate (sau echivalent). </w:t>
            </w:r>
          </w:p>
          <w:p w14:paraId="08272FBA" w14:textId="77777777" w:rsidR="00960908" w:rsidRPr="00257F60" w:rsidRDefault="00960908" w:rsidP="00B421D6">
            <w:pPr>
              <w:tabs>
                <w:tab w:val="left" w:pos="612"/>
              </w:tabs>
            </w:pPr>
            <w:r w:rsidRPr="00257F60">
              <w:t>Deținătorul certificatelor, beneficiarul va fi obligatoriu participantul.</w:t>
            </w:r>
          </w:p>
          <w:p w14:paraId="625EAB5D" w14:textId="77777777" w:rsidR="00960908" w:rsidRPr="00257F60" w:rsidRDefault="00960908" w:rsidP="00B421D6">
            <w:pPr>
              <w:tabs>
                <w:tab w:val="left" w:pos="612"/>
              </w:tabs>
            </w:pPr>
            <w:r w:rsidRPr="00257F60">
              <w:t>Certificatele vor fi valabile cu obligativitatea de extindere la necesitate în caz că expiră în perioada executării contractului.</w:t>
            </w:r>
          </w:p>
        </w:tc>
        <w:tc>
          <w:tcPr>
            <w:tcW w:w="1750" w:type="dxa"/>
            <w:shd w:val="clear" w:color="auto" w:fill="auto"/>
          </w:tcPr>
          <w:p w14:paraId="64E102D9" w14:textId="77777777" w:rsidR="00960908" w:rsidRPr="00257F60" w:rsidRDefault="00960908" w:rsidP="00B421D6">
            <w:pPr>
              <w:shd w:val="clear" w:color="auto" w:fill="FFFFFF" w:themeFill="background1"/>
              <w:tabs>
                <w:tab w:val="left" w:pos="612"/>
              </w:tabs>
              <w:spacing w:before="120" w:after="120"/>
              <w:jc w:val="center"/>
              <w:rPr>
                <w:iCs/>
                <w:lang w:eastAsia="ru-RU"/>
              </w:rPr>
            </w:pPr>
            <w:r w:rsidRPr="00257F60">
              <w:rPr>
                <w:i/>
                <w:iCs/>
                <w:lang w:eastAsia="ru-RU"/>
              </w:rPr>
              <w:t>Obligatoriu</w:t>
            </w:r>
          </w:p>
        </w:tc>
      </w:tr>
      <w:tr w:rsidR="00960908" w:rsidRPr="001A59F7" w14:paraId="644A75EE" w14:textId="77777777" w:rsidTr="00B421D6">
        <w:tc>
          <w:tcPr>
            <w:tcW w:w="556" w:type="dxa"/>
            <w:shd w:val="clear" w:color="auto" w:fill="auto"/>
            <w:vAlign w:val="center"/>
          </w:tcPr>
          <w:p w14:paraId="09CE183C" w14:textId="77777777" w:rsidR="00960908" w:rsidRPr="007723F2" w:rsidRDefault="00960908" w:rsidP="00B421D6">
            <w:pPr>
              <w:shd w:val="clear" w:color="auto" w:fill="FFFFFF" w:themeFill="background1"/>
              <w:tabs>
                <w:tab w:val="left" w:pos="612"/>
              </w:tabs>
              <w:spacing w:before="120" w:after="120"/>
              <w:rPr>
                <w:iCs/>
                <w:lang w:eastAsia="ru-RU"/>
              </w:rPr>
            </w:pPr>
            <w:r w:rsidRPr="007723F2">
              <w:rPr>
                <w:iCs/>
                <w:lang w:eastAsia="ru-RU"/>
              </w:rPr>
              <w:lastRenderedPageBreak/>
              <w:t>19.</w:t>
            </w:r>
          </w:p>
        </w:tc>
        <w:tc>
          <w:tcPr>
            <w:tcW w:w="4200" w:type="dxa"/>
            <w:shd w:val="clear" w:color="auto" w:fill="auto"/>
            <w:vAlign w:val="center"/>
          </w:tcPr>
          <w:p w14:paraId="42846DB2" w14:textId="77777777" w:rsidR="00960908" w:rsidRPr="00257F60" w:rsidRDefault="00960908" w:rsidP="00B421D6">
            <w:pPr>
              <w:shd w:val="clear" w:color="auto" w:fill="FFFFFF" w:themeFill="background1"/>
              <w:tabs>
                <w:tab w:val="left" w:pos="612"/>
              </w:tabs>
              <w:spacing w:before="120" w:after="120"/>
              <w:rPr>
                <w:iCs/>
                <w:lang w:eastAsia="ru-RU"/>
              </w:rPr>
            </w:pPr>
            <w:r w:rsidRPr="00257F60">
              <w:rPr>
                <w:rFonts w:eastAsia="PMingLiU"/>
                <w:bCs/>
                <w:iCs/>
              </w:rPr>
              <w:t>Certificate de conformitate la principalele materiale de construcție</w:t>
            </w:r>
          </w:p>
        </w:tc>
        <w:tc>
          <w:tcPr>
            <w:tcW w:w="4564" w:type="dxa"/>
            <w:shd w:val="clear" w:color="auto" w:fill="auto"/>
            <w:vAlign w:val="center"/>
          </w:tcPr>
          <w:p w14:paraId="6D710C78" w14:textId="77777777" w:rsidR="00960908" w:rsidRPr="00257F60" w:rsidRDefault="00960908" w:rsidP="00B421D6">
            <w:pPr>
              <w:tabs>
                <w:tab w:val="left" w:pos="612"/>
              </w:tabs>
            </w:pPr>
            <w:r w:rsidRPr="00257F60">
              <w:rPr>
                <w:lang w:eastAsia="en-US"/>
              </w:rPr>
              <w:t>Copii semnate electronic de către participant</w:t>
            </w:r>
          </w:p>
        </w:tc>
        <w:tc>
          <w:tcPr>
            <w:tcW w:w="1750" w:type="dxa"/>
            <w:shd w:val="clear" w:color="auto" w:fill="auto"/>
          </w:tcPr>
          <w:p w14:paraId="24F84A63" w14:textId="77777777" w:rsidR="00960908" w:rsidRPr="00257F60" w:rsidRDefault="00960908" w:rsidP="00B421D6">
            <w:pPr>
              <w:shd w:val="clear" w:color="auto" w:fill="FFFFFF" w:themeFill="background1"/>
              <w:tabs>
                <w:tab w:val="left" w:pos="612"/>
              </w:tabs>
              <w:spacing w:before="120" w:after="120"/>
              <w:jc w:val="center"/>
              <w:rPr>
                <w:iCs/>
                <w:lang w:eastAsia="ru-RU"/>
              </w:rPr>
            </w:pPr>
            <w:r w:rsidRPr="00257F60">
              <w:rPr>
                <w:i/>
                <w:iCs/>
                <w:lang w:eastAsia="ru-RU"/>
              </w:rPr>
              <w:t>Obligatoriu</w:t>
            </w:r>
          </w:p>
        </w:tc>
      </w:tr>
      <w:tr w:rsidR="00960908" w:rsidRPr="001A59F7" w14:paraId="1B716BE8" w14:textId="77777777" w:rsidTr="00B421D6">
        <w:tc>
          <w:tcPr>
            <w:tcW w:w="556" w:type="dxa"/>
            <w:shd w:val="clear" w:color="auto" w:fill="auto"/>
            <w:vAlign w:val="center"/>
          </w:tcPr>
          <w:p w14:paraId="179B0D9F" w14:textId="77777777" w:rsidR="00960908" w:rsidRPr="007723F2" w:rsidRDefault="00960908" w:rsidP="00B421D6">
            <w:pPr>
              <w:shd w:val="clear" w:color="auto" w:fill="FFFFFF" w:themeFill="background1"/>
              <w:tabs>
                <w:tab w:val="left" w:pos="612"/>
              </w:tabs>
              <w:spacing w:before="120" w:after="120"/>
              <w:rPr>
                <w:iCs/>
                <w:lang w:eastAsia="ru-RU"/>
              </w:rPr>
            </w:pPr>
            <w:r w:rsidRPr="007723F2">
              <w:rPr>
                <w:iCs/>
                <w:lang w:eastAsia="ru-RU"/>
              </w:rPr>
              <w:t>20.</w:t>
            </w:r>
          </w:p>
        </w:tc>
        <w:tc>
          <w:tcPr>
            <w:tcW w:w="4200" w:type="dxa"/>
            <w:shd w:val="clear" w:color="auto" w:fill="auto"/>
            <w:vAlign w:val="center"/>
          </w:tcPr>
          <w:p w14:paraId="32663E4A" w14:textId="77777777" w:rsidR="00960908" w:rsidRPr="00257F60" w:rsidRDefault="00960908" w:rsidP="00B421D6">
            <w:pPr>
              <w:shd w:val="clear" w:color="auto" w:fill="FFFFFF" w:themeFill="background1"/>
              <w:tabs>
                <w:tab w:val="left" w:pos="612"/>
              </w:tabs>
              <w:spacing w:before="120" w:after="120"/>
              <w:rPr>
                <w:iCs/>
                <w:lang w:eastAsia="ru-RU"/>
              </w:rPr>
            </w:pPr>
            <w:r w:rsidRPr="00257F60">
              <w:rPr>
                <w:lang w:val="ro-MD" w:eastAsia="ru-RU"/>
              </w:rPr>
              <w:t>Manualul calității</w:t>
            </w:r>
          </w:p>
        </w:tc>
        <w:tc>
          <w:tcPr>
            <w:tcW w:w="4564" w:type="dxa"/>
            <w:shd w:val="clear" w:color="auto" w:fill="auto"/>
            <w:vAlign w:val="center"/>
          </w:tcPr>
          <w:p w14:paraId="17707933" w14:textId="77777777" w:rsidR="00960908" w:rsidRPr="00257F60" w:rsidRDefault="00960908" w:rsidP="00B421D6">
            <w:pPr>
              <w:tabs>
                <w:tab w:val="left" w:pos="612"/>
              </w:tabs>
            </w:pPr>
            <w:r w:rsidRPr="00257F60">
              <w:rPr>
                <w:bCs/>
                <w:i/>
                <w:lang w:val="it-IT" w:eastAsia="ru-RU"/>
              </w:rPr>
              <w:t xml:space="preserve">Copie scanată de pe original. </w:t>
            </w:r>
            <w:r w:rsidRPr="00257F60">
              <w:rPr>
                <w:i/>
                <w:iCs/>
                <w:lang w:eastAsia="ru-RU"/>
              </w:rPr>
              <w:t>Semnat electronic de către participant.</w:t>
            </w:r>
            <w:r w:rsidRPr="00257F60">
              <w:rPr>
                <w:i/>
              </w:rPr>
              <w:t>.</w:t>
            </w:r>
          </w:p>
        </w:tc>
        <w:tc>
          <w:tcPr>
            <w:tcW w:w="1750" w:type="dxa"/>
            <w:shd w:val="clear" w:color="auto" w:fill="auto"/>
            <w:vAlign w:val="center"/>
          </w:tcPr>
          <w:p w14:paraId="50E6449C" w14:textId="77777777" w:rsidR="00960908" w:rsidRPr="00257F60" w:rsidRDefault="00960908" w:rsidP="00B421D6">
            <w:pPr>
              <w:tabs>
                <w:tab w:val="left" w:pos="284"/>
                <w:tab w:val="right" w:pos="426"/>
              </w:tabs>
              <w:jc w:val="center"/>
              <w:rPr>
                <w:lang w:val="ro-MD"/>
              </w:rPr>
            </w:pPr>
            <w:r w:rsidRPr="00257F60">
              <w:rPr>
                <w:i/>
                <w:iCs/>
                <w:lang w:val="ro-MD" w:eastAsia="ru-RU"/>
              </w:rPr>
              <w:t>Obligatoriu</w:t>
            </w:r>
            <w:r w:rsidRPr="00257F60">
              <w:rPr>
                <w:lang w:val="ro-MD"/>
              </w:rPr>
              <w:t xml:space="preserve"> </w:t>
            </w:r>
          </w:p>
          <w:p w14:paraId="2CE2FF85" w14:textId="77777777" w:rsidR="00960908" w:rsidRPr="00257F60" w:rsidRDefault="00960908" w:rsidP="00B421D6">
            <w:pPr>
              <w:shd w:val="clear" w:color="auto" w:fill="FFFFFF" w:themeFill="background1"/>
              <w:tabs>
                <w:tab w:val="left" w:pos="612"/>
              </w:tabs>
              <w:spacing w:before="120" w:after="120"/>
              <w:jc w:val="center"/>
              <w:rPr>
                <w:iCs/>
                <w:lang w:eastAsia="ru-RU"/>
              </w:rPr>
            </w:pPr>
          </w:p>
        </w:tc>
      </w:tr>
      <w:tr w:rsidR="00960908" w:rsidRPr="001A59F7" w14:paraId="6F51E28E" w14:textId="77777777" w:rsidTr="00B421D6">
        <w:tc>
          <w:tcPr>
            <w:tcW w:w="556" w:type="dxa"/>
            <w:shd w:val="clear" w:color="auto" w:fill="auto"/>
            <w:vAlign w:val="center"/>
          </w:tcPr>
          <w:p w14:paraId="69456DE8" w14:textId="77777777" w:rsidR="00960908" w:rsidRPr="007723F2" w:rsidRDefault="00960908" w:rsidP="00B421D6">
            <w:pPr>
              <w:shd w:val="clear" w:color="auto" w:fill="FFFFFF" w:themeFill="background1"/>
              <w:tabs>
                <w:tab w:val="left" w:pos="612"/>
              </w:tabs>
              <w:spacing w:before="120" w:after="120"/>
              <w:rPr>
                <w:iCs/>
                <w:lang w:eastAsia="ru-RU"/>
              </w:rPr>
            </w:pPr>
            <w:r w:rsidRPr="007723F2">
              <w:rPr>
                <w:iCs/>
                <w:lang w:eastAsia="ru-RU"/>
              </w:rPr>
              <w:t xml:space="preserve">21. </w:t>
            </w:r>
          </w:p>
        </w:tc>
        <w:tc>
          <w:tcPr>
            <w:tcW w:w="4200" w:type="dxa"/>
            <w:shd w:val="clear" w:color="auto" w:fill="auto"/>
          </w:tcPr>
          <w:p w14:paraId="27965A30" w14:textId="77777777" w:rsidR="00960908" w:rsidRPr="00257F60" w:rsidRDefault="00960908" w:rsidP="00B421D6">
            <w:pPr>
              <w:tabs>
                <w:tab w:val="left" w:pos="612"/>
              </w:tabs>
              <w:rPr>
                <w:lang w:val="ro-MD" w:eastAsia="ru-RU"/>
              </w:rPr>
            </w:pPr>
          </w:p>
          <w:p w14:paraId="4E0EB569" w14:textId="77777777" w:rsidR="00960908" w:rsidRPr="00257F60" w:rsidRDefault="00960908" w:rsidP="00B421D6">
            <w:pPr>
              <w:tabs>
                <w:tab w:val="left" w:pos="612"/>
              </w:tabs>
              <w:rPr>
                <w:lang w:val="ro-MD" w:eastAsia="ru-RU"/>
              </w:rPr>
            </w:pPr>
          </w:p>
          <w:p w14:paraId="25524C0C" w14:textId="77777777" w:rsidR="00960908" w:rsidRPr="00257F60" w:rsidRDefault="00960908" w:rsidP="00B421D6">
            <w:pPr>
              <w:tabs>
                <w:tab w:val="left" w:pos="612"/>
              </w:tabs>
              <w:rPr>
                <w:rFonts w:eastAsia="PMingLiU"/>
                <w:bCs/>
                <w:iCs/>
              </w:rPr>
            </w:pPr>
            <w:r w:rsidRPr="00257F60">
              <w:rPr>
                <w:lang w:val="ro-MD" w:eastAsia="ru-RU"/>
              </w:rPr>
              <w:t>Certificat care confirmă neaplicarea sancţiunilor penale (cazier juridic) faţă de ofertant</w:t>
            </w:r>
          </w:p>
        </w:tc>
        <w:tc>
          <w:tcPr>
            <w:tcW w:w="4564" w:type="dxa"/>
            <w:shd w:val="clear" w:color="auto" w:fill="auto"/>
          </w:tcPr>
          <w:p w14:paraId="613C2619" w14:textId="77777777" w:rsidR="00960908" w:rsidRPr="00257F60" w:rsidRDefault="00960908" w:rsidP="00B421D6">
            <w:pPr>
              <w:tabs>
                <w:tab w:val="left" w:pos="612"/>
              </w:tabs>
            </w:pPr>
            <w:r w:rsidRPr="00257F60">
              <w:rPr>
                <w:i/>
                <w:iCs/>
                <w:lang w:eastAsia="ru-RU"/>
              </w:rPr>
              <w:t>Copie scanată de pe original - valabil, eliberat de instituția competentă a Ministerului Afacerilor Interne, care reflectă informaţia despre neaplicarea sancţiunilor penale pe parcursul ultimilor 3 ani, sau de organul competent în țara de reședință a operatorului economic străin.</w:t>
            </w:r>
          </w:p>
        </w:tc>
        <w:tc>
          <w:tcPr>
            <w:tcW w:w="1750" w:type="dxa"/>
            <w:shd w:val="clear" w:color="auto" w:fill="auto"/>
            <w:vAlign w:val="center"/>
          </w:tcPr>
          <w:p w14:paraId="5B8E80B2" w14:textId="77777777" w:rsidR="00960908" w:rsidRPr="00257F60" w:rsidRDefault="00960908" w:rsidP="00B421D6">
            <w:pPr>
              <w:tabs>
                <w:tab w:val="left" w:pos="284"/>
                <w:tab w:val="right" w:pos="426"/>
              </w:tabs>
              <w:jc w:val="center"/>
              <w:rPr>
                <w:lang w:val="ro-MD"/>
              </w:rPr>
            </w:pPr>
            <w:r w:rsidRPr="00257F60">
              <w:rPr>
                <w:i/>
                <w:iCs/>
                <w:lang w:val="ro-MD" w:eastAsia="ru-RU"/>
              </w:rPr>
              <w:t>Obligatoriu</w:t>
            </w:r>
            <w:r w:rsidRPr="00257F60">
              <w:rPr>
                <w:lang w:val="ro-MD"/>
              </w:rPr>
              <w:t xml:space="preserve"> </w:t>
            </w:r>
          </w:p>
          <w:p w14:paraId="04EC10EC" w14:textId="77777777" w:rsidR="00960908" w:rsidRPr="00257F60" w:rsidRDefault="00960908" w:rsidP="00B421D6">
            <w:pPr>
              <w:shd w:val="clear" w:color="auto" w:fill="FFFFFF" w:themeFill="background1"/>
              <w:tabs>
                <w:tab w:val="left" w:pos="612"/>
              </w:tabs>
              <w:spacing w:before="120" w:after="120"/>
              <w:jc w:val="center"/>
              <w:rPr>
                <w:iCs/>
                <w:lang w:eastAsia="ru-RU"/>
              </w:rPr>
            </w:pPr>
          </w:p>
        </w:tc>
      </w:tr>
      <w:tr w:rsidR="00960908" w:rsidRPr="001A59F7" w14:paraId="4251694D" w14:textId="77777777" w:rsidTr="00B421D6">
        <w:tc>
          <w:tcPr>
            <w:tcW w:w="556" w:type="dxa"/>
            <w:shd w:val="clear" w:color="auto" w:fill="auto"/>
            <w:vAlign w:val="center"/>
          </w:tcPr>
          <w:p w14:paraId="336D63F6" w14:textId="77777777" w:rsidR="00960908" w:rsidRPr="007723F2" w:rsidRDefault="00960908" w:rsidP="00B421D6">
            <w:pPr>
              <w:shd w:val="clear" w:color="auto" w:fill="FFFFFF" w:themeFill="background1"/>
              <w:tabs>
                <w:tab w:val="left" w:pos="612"/>
              </w:tabs>
              <w:spacing w:before="120" w:after="120"/>
              <w:rPr>
                <w:iCs/>
                <w:lang w:eastAsia="ru-RU"/>
              </w:rPr>
            </w:pPr>
            <w:r w:rsidRPr="007723F2">
              <w:rPr>
                <w:iCs/>
                <w:lang w:eastAsia="ru-RU"/>
              </w:rPr>
              <w:t>2</w:t>
            </w:r>
            <w:r>
              <w:rPr>
                <w:iCs/>
                <w:lang w:eastAsia="ru-RU"/>
              </w:rPr>
              <w:t>2</w:t>
            </w:r>
            <w:r w:rsidRPr="007723F2">
              <w:rPr>
                <w:iCs/>
                <w:lang w:eastAsia="ru-RU"/>
              </w:rPr>
              <w:t>.</w:t>
            </w:r>
          </w:p>
        </w:tc>
        <w:tc>
          <w:tcPr>
            <w:tcW w:w="4200" w:type="dxa"/>
            <w:shd w:val="clear" w:color="auto" w:fill="auto"/>
            <w:vAlign w:val="center"/>
          </w:tcPr>
          <w:p w14:paraId="06A0B04F" w14:textId="77777777" w:rsidR="00960908" w:rsidRPr="00257F60" w:rsidRDefault="00960908" w:rsidP="00B421D6">
            <w:pPr>
              <w:tabs>
                <w:tab w:val="left" w:pos="612"/>
              </w:tabs>
              <w:rPr>
                <w:rFonts w:eastAsia="PMingLiU"/>
                <w:bCs/>
                <w:iCs/>
              </w:rPr>
            </w:pPr>
            <w:r w:rsidRPr="00257F60">
              <w:t>Declarație privind acordarea unei garanții pentru calitatea lucrărilor ce urmează a fi executate</w:t>
            </w:r>
          </w:p>
        </w:tc>
        <w:tc>
          <w:tcPr>
            <w:tcW w:w="4564" w:type="dxa"/>
            <w:shd w:val="clear" w:color="auto" w:fill="auto"/>
            <w:vAlign w:val="center"/>
          </w:tcPr>
          <w:p w14:paraId="5D98754E" w14:textId="77777777" w:rsidR="00960908" w:rsidRPr="00257F60" w:rsidRDefault="00960908" w:rsidP="00B421D6">
            <w:pPr>
              <w:ind w:right="-107"/>
              <w:rPr>
                <w:i/>
                <w:iCs/>
                <w:lang w:eastAsia="ru-RU"/>
              </w:rPr>
            </w:pPr>
            <w:r w:rsidRPr="00257F60">
              <w:rPr>
                <w:i/>
                <w:iCs/>
                <w:lang w:eastAsia="ru-RU"/>
              </w:rPr>
              <w:t xml:space="preserve">Termenul de garanție va constitui nu mai puțin de </w:t>
            </w:r>
            <w:r w:rsidRPr="00257F60">
              <w:rPr>
                <w:b/>
                <w:bCs/>
                <w:i/>
                <w:iCs/>
                <w:lang w:eastAsia="ru-RU"/>
              </w:rPr>
              <w:t>5 ani</w:t>
            </w:r>
            <w:r w:rsidRPr="00257F60">
              <w:rPr>
                <w:i/>
                <w:iCs/>
                <w:lang w:eastAsia="ru-RU"/>
              </w:rPr>
              <w:t xml:space="preserve"> (în acest termen defectele apărute vor fi înlăturate de operatorul economic din contul propriu cu condiția exploatării corecte a obiectului și cu excepția cazului de forță majoră.)</w:t>
            </w:r>
          </w:p>
          <w:p w14:paraId="3CD90A6D" w14:textId="77777777" w:rsidR="00960908" w:rsidRPr="00257F60" w:rsidRDefault="00960908" w:rsidP="00B421D6">
            <w:pPr>
              <w:tabs>
                <w:tab w:val="left" w:pos="612"/>
              </w:tabs>
            </w:pPr>
            <w:r w:rsidRPr="00257F60">
              <w:rPr>
                <w:i/>
                <w:iCs/>
                <w:lang w:eastAsia="ru-RU"/>
              </w:rPr>
              <w:t>Original. Semnat electronic de către participant.</w:t>
            </w:r>
          </w:p>
        </w:tc>
        <w:tc>
          <w:tcPr>
            <w:tcW w:w="1750" w:type="dxa"/>
            <w:shd w:val="clear" w:color="auto" w:fill="auto"/>
            <w:vAlign w:val="center"/>
          </w:tcPr>
          <w:p w14:paraId="6D71D04F" w14:textId="77777777" w:rsidR="00960908" w:rsidRPr="00257F60" w:rsidRDefault="00960908" w:rsidP="00B421D6">
            <w:pPr>
              <w:shd w:val="clear" w:color="auto" w:fill="FFFFFF" w:themeFill="background1"/>
              <w:tabs>
                <w:tab w:val="left" w:pos="612"/>
              </w:tabs>
              <w:spacing w:before="120" w:after="120"/>
              <w:jc w:val="center"/>
              <w:rPr>
                <w:iCs/>
                <w:lang w:eastAsia="ru-RU"/>
              </w:rPr>
            </w:pPr>
            <w:r w:rsidRPr="00257F60">
              <w:rPr>
                <w:i/>
                <w:iCs/>
                <w:lang w:eastAsia="ru-RU"/>
              </w:rPr>
              <w:t>Obligatoriu</w:t>
            </w:r>
          </w:p>
        </w:tc>
      </w:tr>
      <w:tr w:rsidR="00960908" w:rsidRPr="001A59F7" w14:paraId="35B5113C" w14:textId="77777777" w:rsidTr="00B421D6">
        <w:tc>
          <w:tcPr>
            <w:tcW w:w="556" w:type="dxa"/>
            <w:shd w:val="clear" w:color="auto" w:fill="auto"/>
            <w:vAlign w:val="center"/>
          </w:tcPr>
          <w:p w14:paraId="48417987" w14:textId="77777777" w:rsidR="00960908" w:rsidRPr="007723F2" w:rsidRDefault="00960908" w:rsidP="00B421D6">
            <w:pPr>
              <w:shd w:val="clear" w:color="auto" w:fill="FFFFFF" w:themeFill="background1"/>
              <w:tabs>
                <w:tab w:val="left" w:pos="612"/>
              </w:tabs>
              <w:spacing w:before="120" w:after="120"/>
              <w:rPr>
                <w:iCs/>
                <w:lang w:eastAsia="ru-RU"/>
              </w:rPr>
            </w:pPr>
            <w:r w:rsidRPr="007723F2">
              <w:rPr>
                <w:iCs/>
                <w:lang w:eastAsia="ru-RU"/>
              </w:rPr>
              <w:t>2</w:t>
            </w:r>
            <w:r>
              <w:rPr>
                <w:iCs/>
                <w:lang w:eastAsia="ru-RU"/>
              </w:rPr>
              <w:t>3</w:t>
            </w:r>
            <w:r w:rsidRPr="007723F2">
              <w:rPr>
                <w:iCs/>
                <w:lang w:eastAsia="ru-RU"/>
              </w:rPr>
              <w:t xml:space="preserve">. </w:t>
            </w:r>
          </w:p>
        </w:tc>
        <w:tc>
          <w:tcPr>
            <w:tcW w:w="4200" w:type="dxa"/>
            <w:shd w:val="clear" w:color="auto" w:fill="auto"/>
            <w:vAlign w:val="center"/>
          </w:tcPr>
          <w:p w14:paraId="12DFFF9F" w14:textId="77777777" w:rsidR="00960908" w:rsidRPr="00257F60" w:rsidRDefault="00960908" w:rsidP="00B421D6">
            <w:pPr>
              <w:tabs>
                <w:tab w:val="left" w:pos="612"/>
              </w:tabs>
              <w:rPr>
                <w:rFonts w:eastAsia="PMingLiU"/>
                <w:bCs/>
                <w:iCs/>
              </w:rPr>
            </w:pPr>
            <w:r w:rsidRPr="00257F60">
              <w:rPr>
                <w:iCs/>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564" w:type="dxa"/>
            <w:shd w:val="clear" w:color="auto" w:fill="auto"/>
            <w:vAlign w:val="center"/>
          </w:tcPr>
          <w:p w14:paraId="365E267E" w14:textId="77777777" w:rsidR="00960908" w:rsidRPr="00257F60" w:rsidRDefault="00960908" w:rsidP="00B421D6">
            <w:pPr>
              <w:tabs>
                <w:tab w:val="left" w:pos="612"/>
              </w:tabs>
            </w:pPr>
            <w:r w:rsidRPr="00257F60">
              <w:t>Se va prezenta de către ofertantul desemnat câștigător în termen de 10 zile de la data expirării termenului de așteptare pentru semnarea contractului de achiziție, conform modelului aprobat prin Ordinul Ministerului Finanțelor nr. 145/2020.</w:t>
            </w:r>
          </w:p>
        </w:tc>
        <w:tc>
          <w:tcPr>
            <w:tcW w:w="1750" w:type="dxa"/>
            <w:shd w:val="clear" w:color="auto" w:fill="auto"/>
          </w:tcPr>
          <w:p w14:paraId="54F77E4C" w14:textId="77777777" w:rsidR="00960908" w:rsidRPr="00257F60" w:rsidRDefault="00960908" w:rsidP="00B421D6">
            <w:pPr>
              <w:shd w:val="clear" w:color="auto" w:fill="FFFFFF" w:themeFill="background1"/>
              <w:tabs>
                <w:tab w:val="left" w:pos="612"/>
              </w:tabs>
              <w:spacing w:before="120" w:after="120"/>
              <w:jc w:val="center"/>
              <w:rPr>
                <w:iCs/>
                <w:lang w:eastAsia="ru-RU"/>
              </w:rPr>
            </w:pPr>
            <w:r w:rsidRPr="00257F60">
              <w:rPr>
                <w:i/>
                <w:iCs/>
                <w:lang w:eastAsia="ru-RU"/>
              </w:rPr>
              <w:t>Obligatoriu</w:t>
            </w:r>
          </w:p>
        </w:tc>
      </w:tr>
      <w:tr w:rsidR="00960908" w:rsidRPr="001A59F7" w14:paraId="2C594F64" w14:textId="77777777" w:rsidTr="00B421D6">
        <w:tc>
          <w:tcPr>
            <w:tcW w:w="556" w:type="dxa"/>
            <w:shd w:val="clear" w:color="auto" w:fill="auto"/>
            <w:vAlign w:val="center"/>
          </w:tcPr>
          <w:p w14:paraId="7E630CA6" w14:textId="77777777" w:rsidR="00960908" w:rsidRPr="007723F2" w:rsidRDefault="00960908" w:rsidP="00B421D6">
            <w:pPr>
              <w:shd w:val="clear" w:color="auto" w:fill="FFFFFF" w:themeFill="background1"/>
              <w:tabs>
                <w:tab w:val="left" w:pos="612"/>
              </w:tabs>
              <w:spacing w:before="120" w:after="120"/>
              <w:rPr>
                <w:iCs/>
                <w:lang w:eastAsia="ru-RU"/>
              </w:rPr>
            </w:pPr>
            <w:r w:rsidRPr="007723F2">
              <w:rPr>
                <w:iCs/>
                <w:lang w:eastAsia="ru-RU"/>
              </w:rPr>
              <w:t>2</w:t>
            </w:r>
            <w:r>
              <w:rPr>
                <w:iCs/>
                <w:lang w:eastAsia="ru-RU"/>
              </w:rPr>
              <w:t>4</w:t>
            </w:r>
            <w:r w:rsidRPr="007723F2">
              <w:rPr>
                <w:iCs/>
                <w:lang w:eastAsia="ru-RU"/>
              </w:rPr>
              <w:t>.</w:t>
            </w:r>
          </w:p>
        </w:tc>
        <w:tc>
          <w:tcPr>
            <w:tcW w:w="4200" w:type="dxa"/>
            <w:shd w:val="clear" w:color="auto" w:fill="auto"/>
            <w:vAlign w:val="center"/>
          </w:tcPr>
          <w:p w14:paraId="38E9450D" w14:textId="77777777" w:rsidR="00960908" w:rsidRPr="00EA379B" w:rsidRDefault="00960908" w:rsidP="00B421D6">
            <w:pPr>
              <w:shd w:val="clear" w:color="auto" w:fill="FFFFFF" w:themeFill="background1"/>
              <w:tabs>
                <w:tab w:val="left" w:pos="612"/>
              </w:tabs>
              <w:spacing w:before="120" w:after="120"/>
              <w:rPr>
                <w:b/>
                <w:bCs/>
                <w:iCs/>
                <w:lang w:eastAsia="ru-RU"/>
              </w:rPr>
            </w:pPr>
            <w:r w:rsidRPr="00EA379B">
              <w:rPr>
                <w:rStyle w:val="Robust"/>
                <w:rFonts w:eastAsiaTheme="majorEastAsia"/>
              </w:rPr>
              <w:t xml:space="preserve">Vizita la fața locului </w:t>
            </w:r>
          </w:p>
        </w:tc>
        <w:tc>
          <w:tcPr>
            <w:tcW w:w="4564" w:type="dxa"/>
            <w:shd w:val="clear" w:color="auto" w:fill="auto"/>
          </w:tcPr>
          <w:p w14:paraId="680ACA3A" w14:textId="77777777" w:rsidR="00960908" w:rsidRPr="00257F60" w:rsidRDefault="00960908" w:rsidP="00B421D6">
            <w:pPr>
              <w:pStyle w:val="NormalWeb"/>
              <w:rPr>
                <w:lang w:val="en-US"/>
              </w:rPr>
            </w:pPr>
            <w:proofErr w:type="spellStart"/>
            <w:r w:rsidRPr="00257F60">
              <w:rPr>
                <w:lang w:val="en-US"/>
              </w:rPr>
              <w:t>Autoritatea</w:t>
            </w:r>
            <w:proofErr w:type="spellEnd"/>
            <w:r w:rsidRPr="00257F60">
              <w:rPr>
                <w:lang w:val="en-US"/>
              </w:rPr>
              <w:t xml:space="preserve"> </w:t>
            </w:r>
            <w:proofErr w:type="spellStart"/>
            <w:r w:rsidRPr="00257F60">
              <w:rPr>
                <w:lang w:val="en-US"/>
              </w:rPr>
              <w:t>contractantă</w:t>
            </w:r>
            <w:proofErr w:type="spellEnd"/>
            <w:r w:rsidRPr="00257F60">
              <w:rPr>
                <w:lang w:val="en-US"/>
              </w:rPr>
              <w:t xml:space="preserve"> </w:t>
            </w:r>
            <w:proofErr w:type="spellStart"/>
            <w:r w:rsidRPr="00257F60">
              <w:rPr>
                <w:lang w:val="en-US"/>
              </w:rPr>
              <w:t>oferă</w:t>
            </w:r>
            <w:proofErr w:type="spellEnd"/>
            <w:r w:rsidRPr="00257F60">
              <w:rPr>
                <w:lang w:val="en-US"/>
              </w:rPr>
              <w:t xml:space="preserve"> </w:t>
            </w:r>
            <w:proofErr w:type="spellStart"/>
            <w:r w:rsidRPr="00257F60">
              <w:rPr>
                <w:lang w:val="en-US"/>
              </w:rPr>
              <w:t>posibilitatea</w:t>
            </w:r>
            <w:proofErr w:type="spellEnd"/>
            <w:r w:rsidRPr="00257F60">
              <w:rPr>
                <w:lang w:val="en-US"/>
              </w:rPr>
              <w:t xml:space="preserve"> </w:t>
            </w:r>
            <w:proofErr w:type="spellStart"/>
            <w:r w:rsidRPr="00257F60">
              <w:rPr>
                <w:lang w:val="en-US"/>
              </w:rPr>
              <w:t>organizării</w:t>
            </w:r>
            <w:proofErr w:type="spellEnd"/>
            <w:r w:rsidRPr="00257F60">
              <w:rPr>
                <w:lang w:val="en-US"/>
              </w:rPr>
              <w:t xml:space="preserve"> </w:t>
            </w:r>
            <w:proofErr w:type="spellStart"/>
            <w:r w:rsidRPr="00257F60">
              <w:rPr>
                <w:lang w:val="en-US"/>
              </w:rPr>
              <w:t>unei</w:t>
            </w:r>
            <w:proofErr w:type="spellEnd"/>
            <w:r w:rsidRPr="00257F60">
              <w:rPr>
                <w:lang w:val="en-US"/>
              </w:rPr>
              <w:t xml:space="preserve"> </w:t>
            </w:r>
            <w:proofErr w:type="spellStart"/>
            <w:r w:rsidRPr="00257F60">
              <w:rPr>
                <w:lang w:val="en-US"/>
              </w:rPr>
              <w:t>vizite</w:t>
            </w:r>
            <w:proofErr w:type="spellEnd"/>
            <w:r w:rsidRPr="00257F60">
              <w:rPr>
                <w:lang w:val="en-US"/>
              </w:rPr>
              <w:t xml:space="preserve"> la </w:t>
            </w:r>
            <w:proofErr w:type="spellStart"/>
            <w:r w:rsidRPr="00257F60">
              <w:rPr>
                <w:lang w:val="en-US"/>
              </w:rPr>
              <w:t>fața</w:t>
            </w:r>
            <w:proofErr w:type="spellEnd"/>
            <w:r w:rsidRPr="00257F60">
              <w:rPr>
                <w:lang w:val="en-US"/>
              </w:rPr>
              <w:t xml:space="preserve"> </w:t>
            </w:r>
            <w:proofErr w:type="spellStart"/>
            <w:r w:rsidRPr="00257F60">
              <w:rPr>
                <w:lang w:val="en-US"/>
              </w:rPr>
              <w:t>locului</w:t>
            </w:r>
            <w:proofErr w:type="spellEnd"/>
            <w:r w:rsidRPr="00257F60">
              <w:rPr>
                <w:lang w:val="en-US"/>
              </w:rPr>
              <w:t xml:space="preserve"> </w:t>
            </w:r>
            <w:proofErr w:type="spellStart"/>
            <w:r w:rsidRPr="00257F60">
              <w:rPr>
                <w:lang w:val="en-US"/>
              </w:rPr>
              <w:t>în</w:t>
            </w:r>
            <w:proofErr w:type="spellEnd"/>
            <w:r w:rsidRPr="00257F60">
              <w:rPr>
                <w:lang w:val="en-US"/>
              </w:rPr>
              <w:t xml:space="preserve"> </w:t>
            </w:r>
            <w:proofErr w:type="spellStart"/>
            <w:r w:rsidRPr="00257F60">
              <w:rPr>
                <w:lang w:val="en-US"/>
              </w:rPr>
              <w:t>vederea</w:t>
            </w:r>
            <w:proofErr w:type="spellEnd"/>
            <w:r w:rsidRPr="00257F60">
              <w:rPr>
                <w:lang w:val="en-US"/>
              </w:rPr>
              <w:t xml:space="preserve"> </w:t>
            </w:r>
            <w:proofErr w:type="spellStart"/>
            <w:r w:rsidRPr="00257F60">
              <w:rPr>
                <w:lang w:val="en-US"/>
              </w:rPr>
              <w:t>familiarizării</w:t>
            </w:r>
            <w:proofErr w:type="spellEnd"/>
            <w:r w:rsidRPr="00257F60">
              <w:rPr>
                <w:lang w:val="en-US"/>
              </w:rPr>
              <w:t xml:space="preserve"> </w:t>
            </w:r>
            <w:proofErr w:type="spellStart"/>
            <w:r w:rsidRPr="00257F60">
              <w:rPr>
                <w:lang w:val="en-US"/>
              </w:rPr>
              <w:t>operatorilor</w:t>
            </w:r>
            <w:proofErr w:type="spellEnd"/>
            <w:r w:rsidRPr="00257F60">
              <w:rPr>
                <w:lang w:val="en-US"/>
              </w:rPr>
              <w:t xml:space="preserve"> economici cu </w:t>
            </w:r>
            <w:proofErr w:type="spellStart"/>
            <w:r w:rsidRPr="00257F60">
              <w:rPr>
                <w:lang w:val="en-US"/>
              </w:rPr>
              <w:t>amplasamentul</w:t>
            </w:r>
            <w:proofErr w:type="spellEnd"/>
            <w:r w:rsidRPr="00257F60">
              <w:rPr>
                <w:lang w:val="en-US"/>
              </w:rPr>
              <w:t xml:space="preserve"> </w:t>
            </w:r>
            <w:proofErr w:type="spellStart"/>
            <w:r w:rsidRPr="00257F60">
              <w:rPr>
                <w:lang w:val="en-US"/>
              </w:rPr>
              <w:t>lucrărilor</w:t>
            </w:r>
            <w:proofErr w:type="spellEnd"/>
            <w:r w:rsidRPr="00257F60">
              <w:rPr>
                <w:lang w:val="en-US"/>
              </w:rPr>
              <w:t xml:space="preserve"> </w:t>
            </w:r>
            <w:proofErr w:type="spellStart"/>
            <w:r w:rsidRPr="00257F60">
              <w:rPr>
                <w:lang w:val="en-US"/>
              </w:rPr>
              <w:t>și</w:t>
            </w:r>
            <w:proofErr w:type="spellEnd"/>
            <w:r w:rsidRPr="00257F60">
              <w:rPr>
                <w:lang w:val="en-US"/>
              </w:rPr>
              <w:t xml:space="preserve"> </w:t>
            </w:r>
            <w:proofErr w:type="spellStart"/>
            <w:r w:rsidRPr="00257F60">
              <w:rPr>
                <w:lang w:val="en-US"/>
              </w:rPr>
              <w:t>condițiile</w:t>
            </w:r>
            <w:proofErr w:type="spellEnd"/>
            <w:r w:rsidRPr="00257F60">
              <w:rPr>
                <w:lang w:val="en-US"/>
              </w:rPr>
              <w:t xml:space="preserve"> </w:t>
            </w:r>
            <w:proofErr w:type="spellStart"/>
            <w:r w:rsidRPr="00257F60">
              <w:rPr>
                <w:lang w:val="en-US"/>
              </w:rPr>
              <w:t>specifice</w:t>
            </w:r>
            <w:proofErr w:type="spellEnd"/>
            <w:r w:rsidRPr="00257F60">
              <w:rPr>
                <w:lang w:val="en-US"/>
              </w:rPr>
              <w:t xml:space="preserve"> de </w:t>
            </w:r>
            <w:proofErr w:type="spellStart"/>
            <w:r w:rsidRPr="00257F60">
              <w:rPr>
                <w:lang w:val="en-US"/>
              </w:rPr>
              <w:t>executare</w:t>
            </w:r>
            <w:proofErr w:type="spellEnd"/>
            <w:r w:rsidRPr="00257F60">
              <w:rPr>
                <w:lang w:val="en-US"/>
              </w:rPr>
              <w:t>.</w:t>
            </w:r>
          </w:p>
          <w:p w14:paraId="00FD105B" w14:textId="77777777" w:rsidR="00960908" w:rsidRPr="00257F60" w:rsidRDefault="00960908" w:rsidP="00B421D6">
            <w:pPr>
              <w:pStyle w:val="NormalWeb"/>
              <w:rPr>
                <w:lang w:val="en-US"/>
              </w:rPr>
            </w:pPr>
            <w:proofErr w:type="spellStart"/>
            <w:r w:rsidRPr="00257F60">
              <w:rPr>
                <w:lang w:val="en-US"/>
              </w:rPr>
              <w:t>Operatorii</w:t>
            </w:r>
            <w:proofErr w:type="spellEnd"/>
            <w:r w:rsidRPr="00257F60">
              <w:rPr>
                <w:lang w:val="en-US"/>
              </w:rPr>
              <w:t xml:space="preserve"> economici </w:t>
            </w:r>
            <w:proofErr w:type="spellStart"/>
            <w:r w:rsidRPr="00257F60">
              <w:rPr>
                <w:lang w:val="en-US"/>
              </w:rPr>
              <w:t>interesați</w:t>
            </w:r>
            <w:proofErr w:type="spellEnd"/>
            <w:r w:rsidRPr="00257F60">
              <w:rPr>
                <w:lang w:val="en-US"/>
              </w:rPr>
              <w:t xml:space="preserve"> pot </w:t>
            </w:r>
            <w:proofErr w:type="spellStart"/>
            <w:r w:rsidRPr="00257F60">
              <w:rPr>
                <w:lang w:val="en-US"/>
              </w:rPr>
              <w:t>solicita</w:t>
            </w:r>
            <w:proofErr w:type="spellEnd"/>
            <w:r w:rsidRPr="00257F60">
              <w:rPr>
                <w:lang w:val="en-US"/>
              </w:rPr>
              <w:t xml:space="preserve"> </w:t>
            </w:r>
            <w:proofErr w:type="spellStart"/>
            <w:r w:rsidRPr="00257F60">
              <w:rPr>
                <w:lang w:val="en-US"/>
              </w:rPr>
              <w:t>participarea</w:t>
            </w:r>
            <w:proofErr w:type="spellEnd"/>
            <w:r w:rsidRPr="00257F60">
              <w:rPr>
                <w:lang w:val="en-US"/>
              </w:rPr>
              <w:t xml:space="preserve"> la </w:t>
            </w:r>
            <w:proofErr w:type="spellStart"/>
            <w:r w:rsidRPr="00257F60">
              <w:rPr>
                <w:lang w:val="en-US"/>
              </w:rPr>
              <w:t>vizită</w:t>
            </w:r>
            <w:proofErr w:type="spellEnd"/>
            <w:r w:rsidRPr="00257F60">
              <w:rPr>
                <w:lang w:val="en-US"/>
              </w:rPr>
              <w:t xml:space="preserve">, </w:t>
            </w:r>
            <w:proofErr w:type="spellStart"/>
            <w:r w:rsidRPr="00257F60">
              <w:rPr>
                <w:lang w:val="en-US"/>
              </w:rPr>
              <w:t>aceasta</w:t>
            </w:r>
            <w:proofErr w:type="spellEnd"/>
            <w:r w:rsidRPr="00257F60">
              <w:rPr>
                <w:lang w:val="en-US"/>
              </w:rPr>
              <w:t xml:space="preserve"> </w:t>
            </w:r>
            <w:proofErr w:type="spellStart"/>
            <w:r w:rsidRPr="00257F60">
              <w:rPr>
                <w:lang w:val="en-US"/>
              </w:rPr>
              <w:t>urmând</w:t>
            </w:r>
            <w:proofErr w:type="spellEnd"/>
            <w:r w:rsidRPr="00257F60">
              <w:rPr>
                <w:lang w:val="en-US"/>
              </w:rPr>
              <w:t xml:space="preserve"> a fi </w:t>
            </w:r>
            <w:proofErr w:type="spellStart"/>
            <w:r w:rsidRPr="00257F60">
              <w:rPr>
                <w:lang w:val="en-US"/>
              </w:rPr>
              <w:t>organizată</w:t>
            </w:r>
            <w:proofErr w:type="spellEnd"/>
            <w:r w:rsidRPr="00257F60">
              <w:rPr>
                <w:lang w:val="en-US"/>
              </w:rPr>
              <w:t xml:space="preserve"> la o </w:t>
            </w:r>
            <w:proofErr w:type="spellStart"/>
            <w:r w:rsidRPr="00257F60">
              <w:rPr>
                <w:lang w:val="en-US"/>
              </w:rPr>
              <w:t>dată</w:t>
            </w:r>
            <w:proofErr w:type="spellEnd"/>
            <w:r w:rsidRPr="00257F60">
              <w:rPr>
                <w:lang w:val="en-US"/>
              </w:rPr>
              <w:t xml:space="preserve"> </w:t>
            </w:r>
            <w:proofErr w:type="spellStart"/>
            <w:r w:rsidRPr="00257F60">
              <w:rPr>
                <w:lang w:val="en-US"/>
              </w:rPr>
              <w:t>și</w:t>
            </w:r>
            <w:proofErr w:type="spellEnd"/>
            <w:r w:rsidRPr="00257F60">
              <w:rPr>
                <w:lang w:val="en-US"/>
              </w:rPr>
              <w:t xml:space="preserve"> </w:t>
            </w:r>
            <w:proofErr w:type="spellStart"/>
            <w:r w:rsidRPr="00257F60">
              <w:rPr>
                <w:lang w:val="en-US"/>
              </w:rPr>
              <w:t>oră</w:t>
            </w:r>
            <w:proofErr w:type="spellEnd"/>
            <w:r w:rsidRPr="00257F60">
              <w:rPr>
                <w:lang w:val="en-US"/>
              </w:rPr>
              <w:t xml:space="preserve"> </w:t>
            </w:r>
            <w:proofErr w:type="spellStart"/>
            <w:r w:rsidRPr="00257F60">
              <w:rPr>
                <w:lang w:val="en-US"/>
              </w:rPr>
              <w:t>stabilite</w:t>
            </w:r>
            <w:proofErr w:type="spellEnd"/>
            <w:r w:rsidRPr="00257F60">
              <w:rPr>
                <w:lang w:val="en-US"/>
              </w:rPr>
              <w:t xml:space="preserve"> de </w:t>
            </w:r>
            <w:proofErr w:type="spellStart"/>
            <w:r w:rsidRPr="00257F60">
              <w:rPr>
                <w:lang w:val="en-US"/>
              </w:rPr>
              <w:t>comun</w:t>
            </w:r>
            <w:proofErr w:type="spellEnd"/>
            <w:r w:rsidRPr="00257F60">
              <w:rPr>
                <w:lang w:val="en-US"/>
              </w:rPr>
              <w:t xml:space="preserve"> </w:t>
            </w:r>
            <w:proofErr w:type="spellStart"/>
            <w:r w:rsidRPr="00257F60">
              <w:rPr>
                <w:lang w:val="en-US"/>
              </w:rPr>
              <w:t>acord</w:t>
            </w:r>
            <w:proofErr w:type="spellEnd"/>
            <w:r w:rsidRPr="00257F60">
              <w:rPr>
                <w:lang w:val="en-US"/>
              </w:rPr>
              <w:t xml:space="preserve"> cu </w:t>
            </w:r>
            <w:proofErr w:type="spellStart"/>
            <w:r w:rsidRPr="00257F60">
              <w:rPr>
                <w:lang w:val="en-US"/>
              </w:rPr>
              <w:t>reprezentantul</w:t>
            </w:r>
            <w:proofErr w:type="spellEnd"/>
            <w:r w:rsidRPr="00257F60">
              <w:rPr>
                <w:lang w:val="en-US"/>
              </w:rPr>
              <w:t xml:space="preserve"> </w:t>
            </w:r>
            <w:proofErr w:type="spellStart"/>
            <w:r w:rsidRPr="00257F60">
              <w:rPr>
                <w:lang w:val="en-US"/>
              </w:rPr>
              <w:t>autorității</w:t>
            </w:r>
            <w:proofErr w:type="spellEnd"/>
            <w:r w:rsidRPr="00257F60">
              <w:rPr>
                <w:lang w:val="en-US"/>
              </w:rPr>
              <w:t xml:space="preserve"> </w:t>
            </w:r>
            <w:proofErr w:type="spellStart"/>
            <w:r w:rsidRPr="00257F60">
              <w:rPr>
                <w:lang w:val="en-US"/>
              </w:rPr>
              <w:t>contractante</w:t>
            </w:r>
            <w:proofErr w:type="spellEnd"/>
            <w:r w:rsidRPr="00257F60">
              <w:rPr>
                <w:lang w:val="en-US"/>
              </w:rPr>
              <w:t>.</w:t>
            </w:r>
          </w:p>
          <w:p w14:paraId="07691B26" w14:textId="77777777" w:rsidR="00960908" w:rsidRPr="007723F2" w:rsidRDefault="00960908" w:rsidP="00B421D6">
            <w:pPr>
              <w:pStyle w:val="NormalWeb"/>
              <w:rPr>
                <w:b/>
                <w:bCs/>
                <w:u w:val="single"/>
                <w:lang w:val="en-US"/>
              </w:rPr>
            </w:pPr>
            <w:proofErr w:type="spellStart"/>
            <w:r w:rsidRPr="007723F2">
              <w:rPr>
                <w:b/>
                <w:bCs/>
                <w:u w:val="single"/>
                <w:lang w:val="en-US"/>
              </w:rPr>
              <w:t>Persoană</w:t>
            </w:r>
            <w:proofErr w:type="spellEnd"/>
            <w:r w:rsidRPr="007723F2">
              <w:rPr>
                <w:b/>
                <w:bCs/>
                <w:u w:val="single"/>
                <w:lang w:val="en-US"/>
              </w:rPr>
              <w:t xml:space="preserve"> de contact: Dl </w:t>
            </w:r>
            <w:proofErr w:type="spellStart"/>
            <w:r w:rsidRPr="007723F2">
              <w:rPr>
                <w:b/>
                <w:bCs/>
                <w:u w:val="single"/>
                <w:lang w:val="en-US"/>
              </w:rPr>
              <w:t>Cojocari</w:t>
            </w:r>
            <w:proofErr w:type="spellEnd"/>
            <w:r w:rsidRPr="007723F2">
              <w:rPr>
                <w:b/>
                <w:bCs/>
                <w:u w:val="single"/>
                <w:lang w:val="en-US"/>
              </w:rPr>
              <w:t xml:space="preserve"> </w:t>
            </w:r>
            <w:proofErr w:type="spellStart"/>
            <w:r w:rsidRPr="007723F2">
              <w:rPr>
                <w:b/>
                <w:bCs/>
                <w:u w:val="single"/>
                <w:lang w:val="en-US"/>
              </w:rPr>
              <w:t>Simion</w:t>
            </w:r>
            <w:proofErr w:type="spellEnd"/>
            <w:r w:rsidRPr="007723F2">
              <w:rPr>
                <w:b/>
                <w:bCs/>
                <w:u w:val="single"/>
                <w:lang w:val="en-US"/>
              </w:rPr>
              <w:t xml:space="preserve">, tel. </w:t>
            </w:r>
            <w:r w:rsidRPr="007723F2">
              <w:rPr>
                <w:b/>
                <w:bCs/>
                <w:iCs/>
                <w:u w:val="single"/>
                <w:lang w:val="en-US"/>
              </w:rPr>
              <w:t>079602071</w:t>
            </w:r>
            <w:r w:rsidRPr="007723F2">
              <w:rPr>
                <w:b/>
                <w:bCs/>
                <w:u w:val="single"/>
                <w:lang w:val="en-US"/>
              </w:rPr>
              <w:t>.</w:t>
            </w:r>
          </w:p>
          <w:p w14:paraId="66433B19" w14:textId="77777777" w:rsidR="00960908" w:rsidRPr="00257F60" w:rsidRDefault="00960908" w:rsidP="00B421D6">
            <w:pPr>
              <w:pStyle w:val="NormalWeb"/>
              <w:rPr>
                <w:lang w:val="en-US"/>
              </w:rPr>
            </w:pPr>
            <w:proofErr w:type="spellStart"/>
            <w:r w:rsidRPr="00257F60">
              <w:rPr>
                <w:lang w:val="en-US"/>
              </w:rPr>
              <w:t>Operatorii</w:t>
            </w:r>
            <w:proofErr w:type="spellEnd"/>
            <w:r w:rsidRPr="00257F60">
              <w:rPr>
                <w:lang w:val="en-US"/>
              </w:rPr>
              <w:t xml:space="preserve"> economici sunt </w:t>
            </w:r>
            <w:proofErr w:type="spellStart"/>
            <w:r w:rsidRPr="00257F60">
              <w:rPr>
                <w:lang w:val="en-US"/>
              </w:rPr>
              <w:t>încurajați</w:t>
            </w:r>
            <w:proofErr w:type="spellEnd"/>
            <w:r w:rsidRPr="00257F60">
              <w:rPr>
                <w:lang w:val="en-US"/>
              </w:rPr>
              <w:t xml:space="preserve"> insistent </w:t>
            </w:r>
            <w:proofErr w:type="spellStart"/>
            <w:r w:rsidRPr="00257F60">
              <w:rPr>
                <w:lang w:val="en-US"/>
              </w:rPr>
              <w:t>să</w:t>
            </w:r>
            <w:proofErr w:type="spellEnd"/>
            <w:r w:rsidRPr="00257F60">
              <w:rPr>
                <w:lang w:val="en-US"/>
              </w:rPr>
              <w:t xml:space="preserve"> </w:t>
            </w:r>
            <w:proofErr w:type="spellStart"/>
            <w:r w:rsidRPr="00257F60">
              <w:rPr>
                <w:lang w:val="en-US"/>
              </w:rPr>
              <w:t>participe</w:t>
            </w:r>
            <w:proofErr w:type="spellEnd"/>
            <w:r w:rsidRPr="00257F60">
              <w:rPr>
                <w:lang w:val="en-US"/>
              </w:rPr>
              <w:t xml:space="preserve"> la </w:t>
            </w:r>
            <w:proofErr w:type="spellStart"/>
            <w:r w:rsidRPr="00257F60">
              <w:rPr>
                <w:lang w:val="en-US"/>
              </w:rPr>
              <w:t>vizita</w:t>
            </w:r>
            <w:proofErr w:type="spellEnd"/>
            <w:r w:rsidRPr="00257F60">
              <w:rPr>
                <w:lang w:val="en-US"/>
              </w:rPr>
              <w:t xml:space="preserve"> la </w:t>
            </w:r>
            <w:proofErr w:type="spellStart"/>
            <w:r w:rsidRPr="00257F60">
              <w:rPr>
                <w:lang w:val="en-US"/>
              </w:rPr>
              <w:t>fața</w:t>
            </w:r>
            <w:proofErr w:type="spellEnd"/>
            <w:r w:rsidRPr="00257F60">
              <w:rPr>
                <w:lang w:val="en-US"/>
              </w:rPr>
              <w:t xml:space="preserve"> </w:t>
            </w:r>
            <w:proofErr w:type="spellStart"/>
            <w:r w:rsidRPr="00257F60">
              <w:rPr>
                <w:lang w:val="en-US"/>
              </w:rPr>
              <w:t>locului</w:t>
            </w:r>
            <w:proofErr w:type="spellEnd"/>
            <w:r w:rsidRPr="00257F60">
              <w:rPr>
                <w:lang w:val="en-US"/>
              </w:rPr>
              <w:t xml:space="preserve">, </w:t>
            </w:r>
            <w:proofErr w:type="spellStart"/>
            <w:r w:rsidRPr="00257F60">
              <w:rPr>
                <w:lang w:val="en-US"/>
              </w:rPr>
              <w:t>în</w:t>
            </w:r>
            <w:proofErr w:type="spellEnd"/>
            <w:r w:rsidRPr="00257F60">
              <w:rPr>
                <w:lang w:val="en-US"/>
              </w:rPr>
              <w:t xml:space="preserve"> </w:t>
            </w:r>
            <w:proofErr w:type="spellStart"/>
            <w:r w:rsidRPr="00257F60">
              <w:rPr>
                <w:lang w:val="en-US"/>
              </w:rPr>
              <w:t>vederea</w:t>
            </w:r>
            <w:proofErr w:type="spellEnd"/>
            <w:r w:rsidRPr="00257F60">
              <w:rPr>
                <w:lang w:val="en-US"/>
              </w:rPr>
              <w:t xml:space="preserve"> </w:t>
            </w:r>
            <w:proofErr w:type="spellStart"/>
            <w:r w:rsidRPr="00257F60">
              <w:rPr>
                <w:lang w:val="en-US"/>
              </w:rPr>
              <w:t>evaluării</w:t>
            </w:r>
            <w:proofErr w:type="spellEnd"/>
            <w:r w:rsidRPr="00257F60">
              <w:rPr>
                <w:lang w:val="en-US"/>
              </w:rPr>
              <w:t xml:space="preserve"> complete a </w:t>
            </w:r>
            <w:proofErr w:type="spellStart"/>
            <w:r w:rsidRPr="00257F60">
              <w:rPr>
                <w:lang w:val="en-US"/>
              </w:rPr>
              <w:t>condițiilor</w:t>
            </w:r>
            <w:proofErr w:type="spellEnd"/>
            <w:r w:rsidRPr="00257F60">
              <w:rPr>
                <w:lang w:val="en-US"/>
              </w:rPr>
              <w:t xml:space="preserve"> de </w:t>
            </w:r>
            <w:proofErr w:type="spellStart"/>
            <w:r w:rsidRPr="00257F60">
              <w:rPr>
                <w:lang w:val="en-US"/>
              </w:rPr>
              <w:t>executare</w:t>
            </w:r>
            <w:proofErr w:type="spellEnd"/>
            <w:r w:rsidRPr="00257F60">
              <w:rPr>
                <w:lang w:val="en-US"/>
              </w:rPr>
              <w:t xml:space="preserve"> a </w:t>
            </w:r>
            <w:proofErr w:type="spellStart"/>
            <w:r w:rsidRPr="00257F60">
              <w:rPr>
                <w:lang w:val="en-US"/>
              </w:rPr>
              <w:t>lucrărilor</w:t>
            </w:r>
            <w:proofErr w:type="spellEnd"/>
            <w:r w:rsidRPr="00257F60">
              <w:rPr>
                <w:lang w:val="en-US"/>
              </w:rPr>
              <w:t xml:space="preserve"> </w:t>
            </w:r>
            <w:proofErr w:type="spellStart"/>
            <w:r w:rsidRPr="00257F60">
              <w:rPr>
                <w:lang w:val="en-US"/>
              </w:rPr>
              <w:t>și</w:t>
            </w:r>
            <w:proofErr w:type="spellEnd"/>
            <w:r w:rsidRPr="00257F60">
              <w:rPr>
                <w:lang w:val="en-US"/>
              </w:rPr>
              <w:t xml:space="preserve"> a </w:t>
            </w:r>
            <w:proofErr w:type="spellStart"/>
            <w:r w:rsidRPr="00257F60">
              <w:rPr>
                <w:lang w:val="en-US"/>
              </w:rPr>
              <w:t>tuturor</w:t>
            </w:r>
            <w:proofErr w:type="spellEnd"/>
            <w:r w:rsidRPr="00257F60">
              <w:rPr>
                <w:lang w:val="en-US"/>
              </w:rPr>
              <w:t xml:space="preserve"> </w:t>
            </w:r>
            <w:proofErr w:type="spellStart"/>
            <w:r w:rsidRPr="00257F60">
              <w:rPr>
                <w:lang w:val="en-US"/>
              </w:rPr>
              <w:t>factorilor</w:t>
            </w:r>
            <w:proofErr w:type="spellEnd"/>
            <w:r w:rsidRPr="00257F60">
              <w:rPr>
                <w:lang w:val="en-US"/>
              </w:rPr>
              <w:t xml:space="preserve"> </w:t>
            </w:r>
            <w:proofErr w:type="spellStart"/>
            <w:r w:rsidRPr="00257F60">
              <w:rPr>
                <w:lang w:val="en-US"/>
              </w:rPr>
              <w:t>relevanți</w:t>
            </w:r>
            <w:proofErr w:type="spellEnd"/>
            <w:r w:rsidRPr="00257F60">
              <w:rPr>
                <w:lang w:val="en-US"/>
              </w:rPr>
              <w:t xml:space="preserve"> </w:t>
            </w:r>
            <w:proofErr w:type="spellStart"/>
            <w:r w:rsidRPr="00257F60">
              <w:rPr>
                <w:lang w:val="en-US"/>
              </w:rPr>
              <w:t>pentru</w:t>
            </w:r>
            <w:proofErr w:type="spellEnd"/>
            <w:r w:rsidRPr="00257F60">
              <w:rPr>
                <w:lang w:val="en-US"/>
              </w:rPr>
              <w:t xml:space="preserve"> </w:t>
            </w:r>
            <w:proofErr w:type="spellStart"/>
            <w:r w:rsidRPr="00257F60">
              <w:rPr>
                <w:lang w:val="en-US"/>
              </w:rPr>
              <w:t>întocmirea</w:t>
            </w:r>
            <w:proofErr w:type="spellEnd"/>
            <w:r w:rsidRPr="00257F60">
              <w:rPr>
                <w:lang w:val="en-US"/>
              </w:rPr>
              <w:t xml:space="preserve"> </w:t>
            </w:r>
            <w:proofErr w:type="spellStart"/>
            <w:r w:rsidRPr="00257F60">
              <w:rPr>
                <w:lang w:val="en-US"/>
              </w:rPr>
              <w:t>ofertei</w:t>
            </w:r>
            <w:proofErr w:type="spellEnd"/>
            <w:r w:rsidRPr="00257F60">
              <w:rPr>
                <w:lang w:val="en-US"/>
              </w:rPr>
              <w:t>.</w:t>
            </w:r>
          </w:p>
          <w:p w14:paraId="3C3F1F90" w14:textId="77777777" w:rsidR="00960908" w:rsidRPr="00257F60" w:rsidRDefault="00960908" w:rsidP="00B421D6">
            <w:pPr>
              <w:pStyle w:val="NormalWeb"/>
              <w:rPr>
                <w:lang w:val="en-US"/>
              </w:rPr>
            </w:pPr>
            <w:proofErr w:type="spellStart"/>
            <w:r w:rsidRPr="00257F60">
              <w:rPr>
                <w:lang w:val="en-US"/>
              </w:rPr>
              <w:t>În</w:t>
            </w:r>
            <w:proofErr w:type="spellEnd"/>
            <w:r w:rsidRPr="00257F60">
              <w:rPr>
                <w:lang w:val="en-US"/>
              </w:rPr>
              <w:t xml:space="preserve"> </w:t>
            </w:r>
            <w:proofErr w:type="spellStart"/>
            <w:r w:rsidRPr="00257F60">
              <w:rPr>
                <w:lang w:val="en-US"/>
              </w:rPr>
              <w:t>cadrul</w:t>
            </w:r>
            <w:proofErr w:type="spellEnd"/>
            <w:r w:rsidRPr="00257F60">
              <w:rPr>
                <w:lang w:val="en-US"/>
              </w:rPr>
              <w:t xml:space="preserve"> </w:t>
            </w:r>
            <w:proofErr w:type="spellStart"/>
            <w:r w:rsidRPr="00257F60">
              <w:rPr>
                <w:lang w:val="en-US"/>
              </w:rPr>
              <w:t>procedurii</w:t>
            </w:r>
            <w:proofErr w:type="spellEnd"/>
            <w:r w:rsidRPr="00257F60">
              <w:rPr>
                <w:lang w:val="en-US"/>
              </w:rPr>
              <w:t xml:space="preserve">, </w:t>
            </w:r>
            <w:proofErr w:type="spellStart"/>
            <w:r w:rsidRPr="00257F60">
              <w:rPr>
                <w:lang w:val="en-US"/>
              </w:rPr>
              <w:t>ofertanții</w:t>
            </w:r>
            <w:proofErr w:type="spellEnd"/>
            <w:r w:rsidRPr="00257F60">
              <w:rPr>
                <w:lang w:val="en-US"/>
              </w:rPr>
              <w:t xml:space="preserve"> </w:t>
            </w:r>
            <w:proofErr w:type="spellStart"/>
            <w:r w:rsidRPr="00257F60">
              <w:rPr>
                <w:lang w:val="en-US"/>
              </w:rPr>
              <w:t>vor</w:t>
            </w:r>
            <w:proofErr w:type="spellEnd"/>
            <w:r w:rsidRPr="00257F60">
              <w:rPr>
                <w:lang w:val="en-US"/>
              </w:rPr>
              <w:t xml:space="preserve"> </w:t>
            </w:r>
            <w:proofErr w:type="spellStart"/>
            <w:r w:rsidRPr="00257F60">
              <w:rPr>
                <w:lang w:val="en-US"/>
              </w:rPr>
              <w:t>prezenta</w:t>
            </w:r>
            <w:proofErr w:type="spellEnd"/>
            <w:r w:rsidRPr="00257F60">
              <w:rPr>
                <w:lang w:val="en-US"/>
              </w:rPr>
              <w:t xml:space="preserve"> o </w:t>
            </w:r>
            <w:proofErr w:type="spellStart"/>
            <w:r w:rsidRPr="00257F60">
              <w:rPr>
                <w:rStyle w:val="Robust"/>
                <w:rFonts w:eastAsiaTheme="majorEastAsia"/>
                <w:lang w:val="en-US"/>
              </w:rPr>
              <w:t>declarație</w:t>
            </w:r>
            <w:proofErr w:type="spellEnd"/>
            <w:r w:rsidRPr="00257F60">
              <w:rPr>
                <w:rStyle w:val="Robust"/>
                <w:rFonts w:eastAsiaTheme="majorEastAsia"/>
                <w:lang w:val="en-US"/>
              </w:rPr>
              <w:t xml:space="preserve"> pe propria </w:t>
            </w:r>
            <w:proofErr w:type="spellStart"/>
            <w:r w:rsidRPr="00257F60">
              <w:rPr>
                <w:rStyle w:val="Robust"/>
                <w:rFonts w:eastAsiaTheme="majorEastAsia"/>
                <w:lang w:val="en-US"/>
              </w:rPr>
              <w:t>răspundere</w:t>
            </w:r>
            <w:proofErr w:type="spellEnd"/>
            <w:r w:rsidRPr="00257F60">
              <w:rPr>
                <w:lang w:val="en-US"/>
              </w:rPr>
              <w:t xml:space="preserve"> </w:t>
            </w:r>
            <w:proofErr w:type="spellStart"/>
            <w:r w:rsidRPr="00257F60">
              <w:rPr>
                <w:lang w:val="en-US"/>
              </w:rPr>
              <w:t>privind</w:t>
            </w:r>
            <w:proofErr w:type="spellEnd"/>
            <w:r w:rsidRPr="00257F60">
              <w:rPr>
                <w:lang w:val="en-US"/>
              </w:rPr>
              <w:t xml:space="preserve"> </w:t>
            </w:r>
            <w:proofErr w:type="spellStart"/>
            <w:r w:rsidRPr="00257F60">
              <w:rPr>
                <w:lang w:val="en-US"/>
              </w:rPr>
              <w:t>cunoașterea</w:t>
            </w:r>
            <w:proofErr w:type="spellEnd"/>
            <w:r w:rsidRPr="00257F60">
              <w:rPr>
                <w:lang w:val="en-US"/>
              </w:rPr>
              <w:t xml:space="preserve"> </w:t>
            </w:r>
            <w:proofErr w:type="spellStart"/>
            <w:r w:rsidRPr="00257F60">
              <w:rPr>
                <w:lang w:val="en-US"/>
              </w:rPr>
              <w:t>condițiilor</w:t>
            </w:r>
            <w:proofErr w:type="spellEnd"/>
            <w:r w:rsidRPr="00257F60">
              <w:rPr>
                <w:lang w:val="en-US"/>
              </w:rPr>
              <w:t xml:space="preserve"> din </w:t>
            </w:r>
            <w:proofErr w:type="spellStart"/>
            <w:r w:rsidRPr="00257F60">
              <w:rPr>
                <w:lang w:val="en-US"/>
              </w:rPr>
              <w:t>teren</w:t>
            </w:r>
            <w:proofErr w:type="spellEnd"/>
            <w:r w:rsidRPr="00257F60">
              <w:rPr>
                <w:lang w:val="en-US"/>
              </w:rPr>
              <w:t xml:space="preserve"> </w:t>
            </w:r>
            <w:proofErr w:type="spellStart"/>
            <w:r w:rsidRPr="00257F60">
              <w:rPr>
                <w:lang w:val="en-US"/>
              </w:rPr>
              <w:t>și</w:t>
            </w:r>
            <w:proofErr w:type="spellEnd"/>
            <w:r w:rsidRPr="00257F60">
              <w:rPr>
                <w:lang w:val="en-US"/>
              </w:rPr>
              <w:t xml:space="preserve"> </w:t>
            </w:r>
            <w:proofErr w:type="spellStart"/>
            <w:r w:rsidRPr="00257F60">
              <w:rPr>
                <w:lang w:val="en-US"/>
              </w:rPr>
              <w:t>asumarea</w:t>
            </w:r>
            <w:proofErr w:type="spellEnd"/>
            <w:r w:rsidRPr="00257F60">
              <w:rPr>
                <w:lang w:val="en-US"/>
              </w:rPr>
              <w:t xml:space="preserve"> </w:t>
            </w:r>
            <w:proofErr w:type="spellStart"/>
            <w:r w:rsidRPr="00257F60">
              <w:rPr>
                <w:lang w:val="en-US"/>
              </w:rPr>
              <w:t>tuturor</w:t>
            </w:r>
            <w:proofErr w:type="spellEnd"/>
            <w:r w:rsidRPr="00257F60">
              <w:rPr>
                <w:lang w:val="en-US"/>
              </w:rPr>
              <w:t xml:space="preserve"> </w:t>
            </w:r>
            <w:proofErr w:type="spellStart"/>
            <w:r w:rsidRPr="00257F60">
              <w:rPr>
                <w:lang w:val="en-US"/>
              </w:rPr>
              <w:t>riscurilor</w:t>
            </w:r>
            <w:proofErr w:type="spellEnd"/>
            <w:r w:rsidRPr="00257F60">
              <w:rPr>
                <w:lang w:val="en-US"/>
              </w:rPr>
              <w:t xml:space="preserve"> </w:t>
            </w:r>
            <w:proofErr w:type="spellStart"/>
            <w:r w:rsidRPr="00257F60">
              <w:rPr>
                <w:lang w:val="en-US"/>
              </w:rPr>
              <w:t>aferente</w:t>
            </w:r>
            <w:proofErr w:type="spellEnd"/>
            <w:r w:rsidRPr="00257F60">
              <w:rPr>
                <w:lang w:val="en-US"/>
              </w:rPr>
              <w:t xml:space="preserve"> </w:t>
            </w:r>
            <w:proofErr w:type="spellStart"/>
            <w:r w:rsidRPr="00257F60">
              <w:rPr>
                <w:lang w:val="en-US"/>
              </w:rPr>
              <w:t>executării</w:t>
            </w:r>
            <w:proofErr w:type="spellEnd"/>
            <w:r w:rsidRPr="00257F60">
              <w:rPr>
                <w:lang w:val="en-US"/>
              </w:rPr>
              <w:t xml:space="preserve"> </w:t>
            </w:r>
            <w:proofErr w:type="spellStart"/>
            <w:r w:rsidRPr="00257F60">
              <w:rPr>
                <w:lang w:val="en-US"/>
              </w:rPr>
              <w:t>lucrărilor</w:t>
            </w:r>
            <w:proofErr w:type="spellEnd"/>
            <w:r w:rsidRPr="00257F60">
              <w:rPr>
                <w:lang w:val="en-US"/>
              </w:rPr>
              <w:t>.</w:t>
            </w:r>
          </w:p>
          <w:p w14:paraId="5CAAA1A4" w14:textId="77777777" w:rsidR="00960908" w:rsidRPr="00257F60" w:rsidRDefault="00960908" w:rsidP="00B421D6">
            <w:pPr>
              <w:pStyle w:val="NormalWeb"/>
              <w:rPr>
                <w:lang w:val="en-US"/>
              </w:rPr>
            </w:pPr>
            <w:proofErr w:type="spellStart"/>
            <w:r w:rsidRPr="00257F60">
              <w:rPr>
                <w:lang w:val="en-US"/>
              </w:rPr>
              <w:t>Ofertanții</w:t>
            </w:r>
            <w:proofErr w:type="spellEnd"/>
            <w:r w:rsidRPr="00257F60">
              <w:rPr>
                <w:lang w:val="en-US"/>
              </w:rPr>
              <w:t xml:space="preserve"> </w:t>
            </w:r>
            <w:proofErr w:type="spellStart"/>
            <w:r w:rsidRPr="00257F60">
              <w:rPr>
                <w:lang w:val="en-US"/>
              </w:rPr>
              <w:t>vor</w:t>
            </w:r>
            <w:proofErr w:type="spellEnd"/>
            <w:r w:rsidRPr="00257F60">
              <w:rPr>
                <w:lang w:val="en-US"/>
              </w:rPr>
              <w:t xml:space="preserve"> </w:t>
            </w:r>
            <w:proofErr w:type="spellStart"/>
            <w:r w:rsidRPr="00257F60">
              <w:rPr>
                <w:lang w:val="en-US"/>
              </w:rPr>
              <w:t>elabora</w:t>
            </w:r>
            <w:proofErr w:type="spellEnd"/>
            <w:r w:rsidRPr="00257F60">
              <w:rPr>
                <w:lang w:val="en-US"/>
              </w:rPr>
              <w:t xml:space="preserve"> </w:t>
            </w:r>
            <w:proofErr w:type="spellStart"/>
            <w:r w:rsidRPr="00257F60">
              <w:rPr>
                <w:lang w:val="en-US"/>
              </w:rPr>
              <w:t>propunerea</w:t>
            </w:r>
            <w:proofErr w:type="spellEnd"/>
            <w:r w:rsidRPr="00257F60">
              <w:rPr>
                <w:lang w:val="en-US"/>
              </w:rPr>
              <w:t xml:space="preserve"> </w:t>
            </w:r>
            <w:proofErr w:type="spellStart"/>
            <w:r w:rsidRPr="00257F60">
              <w:rPr>
                <w:lang w:val="en-US"/>
              </w:rPr>
              <w:t>tehnică</w:t>
            </w:r>
            <w:proofErr w:type="spellEnd"/>
            <w:r w:rsidRPr="00257F60">
              <w:rPr>
                <w:lang w:val="en-US"/>
              </w:rPr>
              <w:t xml:space="preserve"> </w:t>
            </w:r>
            <w:proofErr w:type="spellStart"/>
            <w:r w:rsidRPr="00257F60">
              <w:rPr>
                <w:lang w:val="en-US"/>
              </w:rPr>
              <w:t>ținând</w:t>
            </w:r>
            <w:proofErr w:type="spellEnd"/>
            <w:r w:rsidRPr="00257F60">
              <w:rPr>
                <w:lang w:val="en-US"/>
              </w:rPr>
              <w:t xml:space="preserve"> </w:t>
            </w:r>
            <w:proofErr w:type="spellStart"/>
            <w:r w:rsidRPr="00257F60">
              <w:rPr>
                <w:lang w:val="en-US"/>
              </w:rPr>
              <w:t>cont</w:t>
            </w:r>
            <w:proofErr w:type="spellEnd"/>
            <w:r w:rsidRPr="00257F60">
              <w:rPr>
                <w:lang w:val="en-US"/>
              </w:rPr>
              <w:t xml:space="preserve"> de </w:t>
            </w:r>
            <w:proofErr w:type="spellStart"/>
            <w:r w:rsidRPr="00257F60">
              <w:rPr>
                <w:lang w:val="en-US"/>
              </w:rPr>
              <w:t>condițiile</w:t>
            </w:r>
            <w:proofErr w:type="spellEnd"/>
            <w:r w:rsidRPr="00257F60">
              <w:rPr>
                <w:lang w:val="en-US"/>
              </w:rPr>
              <w:t xml:space="preserve"> </w:t>
            </w:r>
            <w:proofErr w:type="spellStart"/>
            <w:r w:rsidRPr="00257F60">
              <w:rPr>
                <w:lang w:val="en-US"/>
              </w:rPr>
              <w:t>reale</w:t>
            </w:r>
            <w:proofErr w:type="spellEnd"/>
            <w:r w:rsidRPr="00257F60">
              <w:rPr>
                <w:lang w:val="en-US"/>
              </w:rPr>
              <w:t xml:space="preserve"> din </w:t>
            </w:r>
            <w:proofErr w:type="spellStart"/>
            <w:r w:rsidRPr="00257F60">
              <w:rPr>
                <w:lang w:val="en-US"/>
              </w:rPr>
              <w:t>teren</w:t>
            </w:r>
            <w:proofErr w:type="spellEnd"/>
            <w:r w:rsidRPr="00257F60">
              <w:rPr>
                <w:lang w:val="en-US"/>
              </w:rPr>
              <w:t xml:space="preserve">, </w:t>
            </w:r>
            <w:proofErr w:type="spellStart"/>
            <w:r w:rsidRPr="00257F60">
              <w:rPr>
                <w:lang w:val="en-US"/>
              </w:rPr>
              <w:t>iar</w:t>
            </w:r>
            <w:proofErr w:type="spellEnd"/>
            <w:r w:rsidRPr="00257F60">
              <w:rPr>
                <w:lang w:val="en-US"/>
              </w:rPr>
              <w:t xml:space="preserve"> </w:t>
            </w:r>
            <w:proofErr w:type="spellStart"/>
            <w:r w:rsidRPr="00257F60">
              <w:rPr>
                <w:lang w:val="en-US"/>
              </w:rPr>
              <w:t>nivelul</w:t>
            </w:r>
            <w:proofErr w:type="spellEnd"/>
            <w:r w:rsidRPr="00257F60">
              <w:rPr>
                <w:lang w:val="en-US"/>
              </w:rPr>
              <w:t xml:space="preserve"> de </w:t>
            </w:r>
            <w:proofErr w:type="spellStart"/>
            <w:r w:rsidRPr="00257F60">
              <w:rPr>
                <w:lang w:val="en-US"/>
              </w:rPr>
              <w:t>înțelegere</w:t>
            </w:r>
            <w:proofErr w:type="spellEnd"/>
            <w:r w:rsidRPr="00257F60">
              <w:rPr>
                <w:lang w:val="en-US"/>
              </w:rPr>
              <w:t xml:space="preserve"> a </w:t>
            </w:r>
            <w:proofErr w:type="spellStart"/>
            <w:r w:rsidRPr="00257F60">
              <w:rPr>
                <w:lang w:val="en-US"/>
              </w:rPr>
              <w:t>amplasamentului</w:t>
            </w:r>
            <w:proofErr w:type="spellEnd"/>
            <w:r w:rsidRPr="00257F60">
              <w:rPr>
                <w:lang w:val="en-US"/>
              </w:rPr>
              <w:t xml:space="preserve"> </w:t>
            </w:r>
            <w:proofErr w:type="spellStart"/>
            <w:r w:rsidRPr="00257F60">
              <w:rPr>
                <w:lang w:val="en-US"/>
              </w:rPr>
              <w:t>și</w:t>
            </w:r>
            <w:proofErr w:type="spellEnd"/>
            <w:r w:rsidRPr="00257F60">
              <w:rPr>
                <w:lang w:val="en-US"/>
              </w:rPr>
              <w:t xml:space="preserve"> a </w:t>
            </w:r>
            <w:proofErr w:type="spellStart"/>
            <w:r w:rsidRPr="00257F60">
              <w:rPr>
                <w:lang w:val="en-US"/>
              </w:rPr>
              <w:t>particularităților</w:t>
            </w:r>
            <w:proofErr w:type="spellEnd"/>
            <w:r w:rsidRPr="00257F60">
              <w:rPr>
                <w:lang w:val="en-US"/>
              </w:rPr>
              <w:t xml:space="preserve"> </w:t>
            </w:r>
            <w:proofErr w:type="spellStart"/>
            <w:r w:rsidRPr="00257F60">
              <w:rPr>
                <w:lang w:val="en-US"/>
              </w:rPr>
              <w:t>acestuia</w:t>
            </w:r>
            <w:proofErr w:type="spellEnd"/>
            <w:r w:rsidRPr="00257F60">
              <w:rPr>
                <w:lang w:val="en-US"/>
              </w:rPr>
              <w:t xml:space="preserve"> se </w:t>
            </w:r>
            <w:proofErr w:type="spellStart"/>
            <w:r w:rsidRPr="00257F60">
              <w:rPr>
                <w:lang w:val="en-US"/>
              </w:rPr>
              <w:t>va</w:t>
            </w:r>
            <w:proofErr w:type="spellEnd"/>
            <w:r w:rsidRPr="00257F60">
              <w:rPr>
                <w:lang w:val="en-US"/>
              </w:rPr>
              <w:t xml:space="preserve"> </w:t>
            </w:r>
            <w:proofErr w:type="spellStart"/>
            <w:r w:rsidRPr="00257F60">
              <w:rPr>
                <w:lang w:val="en-US"/>
              </w:rPr>
              <w:t>reflecta</w:t>
            </w:r>
            <w:proofErr w:type="spellEnd"/>
            <w:r w:rsidRPr="00257F60">
              <w:rPr>
                <w:lang w:val="en-US"/>
              </w:rPr>
              <w:t xml:space="preserve"> </w:t>
            </w:r>
            <w:proofErr w:type="spellStart"/>
            <w:r w:rsidRPr="00257F60">
              <w:rPr>
                <w:lang w:val="en-US"/>
              </w:rPr>
              <w:t>în</w:t>
            </w:r>
            <w:proofErr w:type="spellEnd"/>
            <w:r w:rsidRPr="00257F60">
              <w:rPr>
                <w:lang w:val="en-US"/>
              </w:rPr>
              <w:t xml:space="preserve"> </w:t>
            </w:r>
            <w:proofErr w:type="spellStart"/>
            <w:r w:rsidRPr="00257F60">
              <w:rPr>
                <w:lang w:val="en-US"/>
              </w:rPr>
              <w:t>conținutul</w:t>
            </w:r>
            <w:proofErr w:type="spellEnd"/>
            <w:r w:rsidRPr="00257F60">
              <w:rPr>
                <w:lang w:val="en-US"/>
              </w:rPr>
              <w:t xml:space="preserve"> </w:t>
            </w:r>
            <w:proofErr w:type="spellStart"/>
            <w:r w:rsidRPr="00257F60">
              <w:rPr>
                <w:lang w:val="en-US"/>
              </w:rPr>
              <w:t>ofertei</w:t>
            </w:r>
            <w:proofErr w:type="spellEnd"/>
            <w:r w:rsidRPr="00257F60">
              <w:rPr>
                <w:lang w:val="en-US"/>
              </w:rPr>
              <w:t xml:space="preserve"> </w:t>
            </w:r>
            <w:proofErr w:type="spellStart"/>
            <w:r w:rsidRPr="00257F60">
              <w:rPr>
                <w:lang w:val="en-US"/>
              </w:rPr>
              <w:t>tehnice</w:t>
            </w:r>
            <w:proofErr w:type="spellEnd"/>
            <w:r w:rsidRPr="00257F60">
              <w:rPr>
                <w:lang w:val="en-US"/>
              </w:rPr>
              <w:t>.</w:t>
            </w:r>
          </w:p>
          <w:p w14:paraId="1907F19D" w14:textId="77777777" w:rsidR="00960908" w:rsidRPr="00257F60" w:rsidRDefault="00960908" w:rsidP="00B421D6">
            <w:pPr>
              <w:pStyle w:val="NormalWeb"/>
              <w:rPr>
                <w:lang w:val="en-US"/>
              </w:rPr>
            </w:pPr>
            <w:proofErr w:type="spellStart"/>
            <w:r w:rsidRPr="00257F60">
              <w:rPr>
                <w:lang w:val="en-US"/>
              </w:rPr>
              <w:lastRenderedPageBreak/>
              <w:t>Neparticiparea</w:t>
            </w:r>
            <w:proofErr w:type="spellEnd"/>
            <w:r w:rsidRPr="00257F60">
              <w:rPr>
                <w:lang w:val="en-US"/>
              </w:rPr>
              <w:t xml:space="preserve"> la </w:t>
            </w:r>
            <w:proofErr w:type="spellStart"/>
            <w:r w:rsidRPr="00257F60">
              <w:rPr>
                <w:lang w:val="en-US"/>
              </w:rPr>
              <w:t>vizită</w:t>
            </w:r>
            <w:proofErr w:type="spellEnd"/>
            <w:r w:rsidRPr="00257F60">
              <w:rPr>
                <w:lang w:val="en-US"/>
              </w:rPr>
              <w:t xml:space="preserve"> nu conduce la </w:t>
            </w:r>
            <w:proofErr w:type="spellStart"/>
            <w:r w:rsidRPr="00257F60">
              <w:rPr>
                <w:lang w:val="en-US"/>
              </w:rPr>
              <w:t>respingerea</w:t>
            </w:r>
            <w:proofErr w:type="spellEnd"/>
            <w:r w:rsidRPr="00257F60">
              <w:rPr>
                <w:lang w:val="en-US"/>
              </w:rPr>
              <w:t xml:space="preserve"> </w:t>
            </w:r>
            <w:proofErr w:type="spellStart"/>
            <w:r w:rsidRPr="00257F60">
              <w:rPr>
                <w:lang w:val="en-US"/>
              </w:rPr>
              <w:t>automată</w:t>
            </w:r>
            <w:proofErr w:type="spellEnd"/>
            <w:r w:rsidRPr="00257F60">
              <w:rPr>
                <w:lang w:val="en-US"/>
              </w:rPr>
              <w:t xml:space="preserve"> a </w:t>
            </w:r>
            <w:proofErr w:type="spellStart"/>
            <w:r w:rsidRPr="00257F60">
              <w:rPr>
                <w:lang w:val="en-US"/>
              </w:rPr>
              <w:t>ofertei</w:t>
            </w:r>
            <w:proofErr w:type="spellEnd"/>
            <w:r w:rsidRPr="00257F60">
              <w:rPr>
                <w:lang w:val="en-US"/>
              </w:rPr>
              <w:t xml:space="preserve">, </w:t>
            </w:r>
            <w:proofErr w:type="spellStart"/>
            <w:r w:rsidRPr="00257F60">
              <w:rPr>
                <w:lang w:val="en-US"/>
              </w:rPr>
              <w:t>însă</w:t>
            </w:r>
            <w:proofErr w:type="spellEnd"/>
            <w:r w:rsidRPr="00257F60">
              <w:rPr>
                <w:lang w:val="en-US"/>
              </w:rPr>
              <w:t xml:space="preserve"> </w:t>
            </w:r>
            <w:proofErr w:type="spellStart"/>
            <w:r w:rsidRPr="00257F60">
              <w:rPr>
                <w:lang w:val="en-US"/>
              </w:rPr>
              <w:t>autoritatea</w:t>
            </w:r>
            <w:proofErr w:type="spellEnd"/>
            <w:r w:rsidRPr="00257F60">
              <w:rPr>
                <w:lang w:val="en-US"/>
              </w:rPr>
              <w:t xml:space="preserve"> </w:t>
            </w:r>
            <w:proofErr w:type="spellStart"/>
            <w:r w:rsidRPr="00257F60">
              <w:rPr>
                <w:lang w:val="en-US"/>
              </w:rPr>
              <w:t>contractantă</w:t>
            </w:r>
            <w:proofErr w:type="spellEnd"/>
            <w:r w:rsidRPr="00257F60">
              <w:rPr>
                <w:lang w:val="en-US"/>
              </w:rPr>
              <w:t xml:space="preserve"> nu </w:t>
            </w:r>
            <w:proofErr w:type="spellStart"/>
            <w:r w:rsidRPr="00257F60">
              <w:rPr>
                <w:lang w:val="en-US"/>
              </w:rPr>
              <w:t>își</w:t>
            </w:r>
            <w:proofErr w:type="spellEnd"/>
            <w:r w:rsidRPr="00257F60">
              <w:rPr>
                <w:lang w:val="en-US"/>
              </w:rPr>
              <w:t xml:space="preserve"> </w:t>
            </w:r>
            <w:proofErr w:type="spellStart"/>
            <w:r w:rsidRPr="00257F60">
              <w:rPr>
                <w:lang w:val="en-US"/>
              </w:rPr>
              <w:t>asumă</w:t>
            </w:r>
            <w:proofErr w:type="spellEnd"/>
            <w:r w:rsidRPr="00257F60">
              <w:rPr>
                <w:lang w:val="en-US"/>
              </w:rPr>
              <w:t xml:space="preserve"> </w:t>
            </w:r>
            <w:proofErr w:type="spellStart"/>
            <w:r w:rsidRPr="00257F60">
              <w:rPr>
                <w:lang w:val="en-US"/>
              </w:rPr>
              <w:t>răspunderea</w:t>
            </w:r>
            <w:proofErr w:type="spellEnd"/>
            <w:r w:rsidRPr="00257F60">
              <w:rPr>
                <w:lang w:val="en-US"/>
              </w:rPr>
              <w:t xml:space="preserve"> </w:t>
            </w:r>
            <w:proofErr w:type="spellStart"/>
            <w:r w:rsidRPr="00257F60">
              <w:rPr>
                <w:lang w:val="en-US"/>
              </w:rPr>
              <w:t>pentru</w:t>
            </w:r>
            <w:proofErr w:type="spellEnd"/>
            <w:r w:rsidRPr="00257F60">
              <w:rPr>
                <w:lang w:val="en-US"/>
              </w:rPr>
              <w:t xml:space="preserve"> </w:t>
            </w:r>
            <w:proofErr w:type="spellStart"/>
            <w:r w:rsidRPr="00257F60">
              <w:rPr>
                <w:lang w:val="en-US"/>
              </w:rPr>
              <w:t>eventualele</w:t>
            </w:r>
            <w:proofErr w:type="spellEnd"/>
            <w:r w:rsidRPr="00257F60">
              <w:rPr>
                <w:lang w:val="en-US"/>
              </w:rPr>
              <w:t xml:space="preserve"> </w:t>
            </w:r>
            <w:proofErr w:type="spellStart"/>
            <w:r w:rsidRPr="00257F60">
              <w:rPr>
                <w:lang w:val="en-US"/>
              </w:rPr>
              <w:t>neconformități</w:t>
            </w:r>
            <w:proofErr w:type="spellEnd"/>
            <w:r w:rsidRPr="00257F60">
              <w:rPr>
                <w:lang w:val="en-US"/>
              </w:rPr>
              <w:t xml:space="preserve"> ale </w:t>
            </w:r>
            <w:proofErr w:type="spellStart"/>
            <w:r w:rsidRPr="00257F60">
              <w:rPr>
                <w:lang w:val="en-US"/>
              </w:rPr>
              <w:t>ofertei</w:t>
            </w:r>
            <w:proofErr w:type="spellEnd"/>
            <w:r w:rsidRPr="00257F60">
              <w:rPr>
                <w:lang w:val="en-US"/>
              </w:rPr>
              <w:t xml:space="preserve"> </w:t>
            </w:r>
            <w:proofErr w:type="spellStart"/>
            <w:r w:rsidRPr="00257F60">
              <w:rPr>
                <w:lang w:val="en-US"/>
              </w:rPr>
              <w:t>rezultate</w:t>
            </w:r>
            <w:proofErr w:type="spellEnd"/>
            <w:r w:rsidRPr="00257F60">
              <w:rPr>
                <w:lang w:val="en-US"/>
              </w:rPr>
              <w:t xml:space="preserve"> din </w:t>
            </w:r>
            <w:proofErr w:type="spellStart"/>
            <w:r w:rsidRPr="00257F60">
              <w:rPr>
                <w:lang w:val="en-US"/>
              </w:rPr>
              <w:t>necunoașterea</w:t>
            </w:r>
            <w:proofErr w:type="spellEnd"/>
            <w:r w:rsidRPr="00257F60">
              <w:rPr>
                <w:lang w:val="en-US"/>
              </w:rPr>
              <w:t xml:space="preserve"> </w:t>
            </w:r>
            <w:proofErr w:type="spellStart"/>
            <w:r w:rsidRPr="00257F60">
              <w:rPr>
                <w:lang w:val="en-US"/>
              </w:rPr>
              <w:t>condițiilor</w:t>
            </w:r>
            <w:proofErr w:type="spellEnd"/>
            <w:r w:rsidRPr="00257F60">
              <w:rPr>
                <w:lang w:val="en-US"/>
              </w:rPr>
              <w:t xml:space="preserve"> </w:t>
            </w:r>
            <w:proofErr w:type="spellStart"/>
            <w:r w:rsidRPr="00257F60">
              <w:rPr>
                <w:lang w:val="en-US"/>
              </w:rPr>
              <w:t>reale</w:t>
            </w:r>
            <w:proofErr w:type="spellEnd"/>
            <w:r w:rsidRPr="00257F60">
              <w:rPr>
                <w:lang w:val="en-US"/>
              </w:rPr>
              <w:t xml:space="preserve"> din </w:t>
            </w:r>
            <w:proofErr w:type="spellStart"/>
            <w:r w:rsidRPr="00257F60">
              <w:rPr>
                <w:lang w:val="en-US"/>
              </w:rPr>
              <w:t>teren</w:t>
            </w:r>
            <w:proofErr w:type="spellEnd"/>
            <w:r w:rsidRPr="00257F60">
              <w:rPr>
                <w:lang w:val="en-US"/>
              </w:rPr>
              <w:t xml:space="preserve">. </w:t>
            </w:r>
          </w:p>
        </w:tc>
        <w:tc>
          <w:tcPr>
            <w:tcW w:w="1750" w:type="dxa"/>
            <w:shd w:val="clear" w:color="auto" w:fill="auto"/>
            <w:vAlign w:val="center"/>
          </w:tcPr>
          <w:p w14:paraId="60CCD020" w14:textId="77777777" w:rsidR="00960908" w:rsidRPr="007723F2" w:rsidRDefault="00960908" w:rsidP="00B421D6">
            <w:pPr>
              <w:shd w:val="clear" w:color="auto" w:fill="FFFFFF" w:themeFill="background1"/>
              <w:tabs>
                <w:tab w:val="left" w:pos="612"/>
              </w:tabs>
              <w:spacing w:before="120" w:after="120"/>
              <w:jc w:val="center"/>
              <w:rPr>
                <w:i/>
                <w:lang w:eastAsia="ru-RU"/>
              </w:rPr>
            </w:pPr>
            <w:r w:rsidRPr="007723F2">
              <w:rPr>
                <w:i/>
                <w:lang w:eastAsia="ru-RU"/>
              </w:rPr>
              <w:lastRenderedPageBreak/>
              <w:t>Recomandat</w:t>
            </w:r>
          </w:p>
        </w:tc>
      </w:tr>
    </w:tbl>
    <w:p w14:paraId="79477B27" w14:textId="77777777" w:rsidR="00960908" w:rsidRPr="00FF430B" w:rsidRDefault="00960908" w:rsidP="00960908">
      <w:pPr>
        <w:numPr>
          <w:ilvl w:val="0"/>
          <w:numId w:val="19"/>
        </w:numPr>
        <w:shd w:val="clear" w:color="auto" w:fill="FFFFFF" w:themeFill="background1"/>
        <w:tabs>
          <w:tab w:val="right" w:pos="0"/>
        </w:tabs>
        <w:spacing w:before="120"/>
        <w:ind w:left="-90" w:hanging="450"/>
        <w:rPr>
          <w:b/>
          <w:lang w:eastAsia="ru-RU"/>
        </w:rPr>
      </w:pPr>
      <w:r w:rsidRPr="00FF430B">
        <w:rPr>
          <w:b/>
          <w:lang w:eastAsia="ru-RU"/>
        </w:rPr>
        <w:t xml:space="preserve">Garanția pentru ofertă, </w:t>
      </w:r>
      <w:r>
        <w:rPr>
          <w:bCs/>
          <w:i/>
          <w:iCs/>
          <w:u w:val="single"/>
          <w:lang w:eastAsia="ru-RU"/>
        </w:rPr>
        <w:t>în formă de scrisoare de garanție bancară sau transfer pe contul autorității contractante</w:t>
      </w:r>
      <w:r>
        <w:rPr>
          <w:bCs/>
          <w:i/>
          <w:iCs/>
          <w:u w:val="single"/>
        </w:rPr>
        <w:t xml:space="preserve">, în </w:t>
      </w:r>
      <w:r>
        <w:rPr>
          <w:bCs/>
          <w:i/>
          <w:iCs/>
          <w:u w:val="single"/>
          <w:lang w:eastAsia="ru-RU"/>
        </w:rPr>
        <w:t xml:space="preserve">cuantumul </w:t>
      </w:r>
      <w:r w:rsidRPr="0092454F">
        <w:rPr>
          <w:b/>
          <w:i/>
          <w:iCs/>
          <w:u w:val="single"/>
          <w:lang w:eastAsia="ru-RU"/>
        </w:rPr>
        <w:t>1%</w:t>
      </w:r>
      <w:r>
        <w:rPr>
          <w:bCs/>
          <w:i/>
          <w:iCs/>
          <w:u w:val="single"/>
          <w:lang w:eastAsia="ru-RU"/>
        </w:rPr>
        <w:t xml:space="preserve"> din valoare ofertei fără TVA</w:t>
      </w:r>
    </w:p>
    <w:p w14:paraId="464C807A" w14:textId="77777777" w:rsidR="00960908" w:rsidRPr="00FF430B" w:rsidRDefault="00960908" w:rsidP="00960908">
      <w:pPr>
        <w:numPr>
          <w:ilvl w:val="0"/>
          <w:numId w:val="19"/>
        </w:numPr>
        <w:shd w:val="clear" w:color="auto" w:fill="FFFFFF" w:themeFill="background1"/>
        <w:tabs>
          <w:tab w:val="right" w:pos="0"/>
        </w:tabs>
        <w:spacing w:before="120"/>
        <w:ind w:left="-90" w:hanging="450"/>
        <w:rPr>
          <w:b/>
          <w:lang w:eastAsia="ru-RU"/>
        </w:rPr>
      </w:pPr>
      <w:r w:rsidRPr="00FF430B">
        <w:rPr>
          <w:b/>
          <w:lang w:eastAsia="ru-RU"/>
        </w:rPr>
        <w:t>Termenul de garanție a lucrărilor</w:t>
      </w:r>
      <w:r>
        <w:rPr>
          <w:b/>
          <w:lang w:eastAsia="ru-RU"/>
        </w:rPr>
        <w:t xml:space="preserve"> </w:t>
      </w:r>
      <w:r>
        <w:rPr>
          <w:bCs/>
          <w:i/>
          <w:iCs/>
          <w:u w:val="single"/>
          <w:lang w:eastAsia="ru-RU"/>
        </w:rPr>
        <w:t xml:space="preserve">minim 5 ani </w:t>
      </w:r>
      <w:r w:rsidRPr="00FE375D">
        <w:rPr>
          <w:bCs/>
          <w:i/>
          <w:iCs/>
          <w:u w:val="single"/>
          <w:lang w:eastAsia="ru-RU"/>
        </w:rPr>
        <w:t>din data semnării procesului-verbal de recepţie a lucrărilor executate, fără obiecții</w:t>
      </w:r>
      <w:r w:rsidRPr="00FF430B">
        <w:rPr>
          <w:b/>
          <w:lang w:eastAsia="ru-RU"/>
        </w:rPr>
        <w:t>.</w:t>
      </w:r>
    </w:p>
    <w:p w14:paraId="7FE9A527" w14:textId="77777777" w:rsidR="00960908" w:rsidRPr="00FF430B" w:rsidRDefault="00960908" w:rsidP="00960908">
      <w:pPr>
        <w:numPr>
          <w:ilvl w:val="0"/>
          <w:numId w:val="19"/>
        </w:numPr>
        <w:shd w:val="clear" w:color="auto" w:fill="FFFFFF" w:themeFill="background1"/>
        <w:tabs>
          <w:tab w:val="right" w:pos="0"/>
        </w:tabs>
        <w:spacing w:before="120"/>
        <w:ind w:left="-90" w:hanging="450"/>
        <w:rPr>
          <w:b/>
          <w:lang w:eastAsia="ru-RU"/>
        </w:rPr>
      </w:pPr>
      <w:r w:rsidRPr="00FF430B">
        <w:rPr>
          <w:b/>
          <w:lang w:eastAsia="ru-RU"/>
        </w:rPr>
        <w:t xml:space="preserve">Garanția de bună execuție a contractului, </w:t>
      </w:r>
      <w:r w:rsidRPr="00B64888">
        <w:rPr>
          <w:bCs/>
          <w:i/>
          <w:iCs/>
          <w:u w:val="single"/>
          <w:lang w:eastAsia="ru-RU"/>
        </w:rPr>
        <w:t>în formă de scrisoare de garanție bancară sau transfer pe contul autorității contractante</w:t>
      </w:r>
      <w:r w:rsidRPr="00B64888">
        <w:rPr>
          <w:bCs/>
          <w:i/>
          <w:iCs/>
          <w:u w:val="single"/>
        </w:rPr>
        <w:t xml:space="preserve">, în </w:t>
      </w:r>
      <w:r w:rsidRPr="00B64888">
        <w:rPr>
          <w:bCs/>
          <w:i/>
          <w:iCs/>
          <w:u w:val="single"/>
          <w:lang w:eastAsia="ru-RU"/>
        </w:rPr>
        <w:t xml:space="preserve">cuantumul </w:t>
      </w:r>
      <w:r w:rsidRPr="00B64888">
        <w:rPr>
          <w:b/>
          <w:i/>
          <w:iCs/>
          <w:u w:val="single"/>
          <w:lang w:eastAsia="ru-RU"/>
        </w:rPr>
        <w:t>5%</w:t>
      </w:r>
      <w:r w:rsidRPr="00B64888">
        <w:rPr>
          <w:bCs/>
          <w:i/>
          <w:iCs/>
          <w:u w:val="single"/>
          <w:lang w:eastAsia="ru-RU"/>
        </w:rPr>
        <w:t xml:space="preserve"> din valoarea totală a contractului de achiziții publice de lucrări</w:t>
      </w:r>
    </w:p>
    <w:p w14:paraId="4171CB65" w14:textId="77777777" w:rsidR="00960908" w:rsidRPr="00FF430B" w:rsidRDefault="00960908" w:rsidP="00960908">
      <w:pPr>
        <w:numPr>
          <w:ilvl w:val="0"/>
          <w:numId w:val="19"/>
        </w:numPr>
        <w:shd w:val="clear" w:color="auto" w:fill="FFFFFF" w:themeFill="background1"/>
        <w:tabs>
          <w:tab w:val="right" w:pos="0"/>
        </w:tabs>
        <w:spacing w:before="120"/>
        <w:ind w:left="-90" w:hanging="450"/>
        <w:rPr>
          <w:b/>
          <w:lang w:eastAsia="ru-RU"/>
        </w:rPr>
      </w:pPr>
      <w:r w:rsidRPr="00FF430B">
        <w:rPr>
          <w:b/>
          <w:lang w:eastAsia="ru-RU"/>
        </w:rPr>
        <w:t xml:space="preserve">Motivul recurgerii la procedura accelerată (în cazul licitației deschise, restrânse și a procedurii negociate), </w:t>
      </w:r>
      <w:r w:rsidRPr="00B64888">
        <w:rPr>
          <w:bCs/>
          <w:i/>
          <w:iCs/>
          <w:u w:val="single"/>
          <w:lang w:eastAsia="ru-RU"/>
        </w:rPr>
        <w:t>nu se aplică</w:t>
      </w:r>
      <w:r>
        <w:rPr>
          <w:b/>
          <w:lang w:eastAsia="ru-RU"/>
        </w:rPr>
        <w:t>.</w:t>
      </w:r>
    </w:p>
    <w:p w14:paraId="4594AFD7" w14:textId="77777777" w:rsidR="00960908" w:rsidRPr="00FF430B" w:rsidRDefault="00960908" w:rsidP="00960908">
      <w:pPr>
        <w:numPr>
          <w:ilvl w:val="0"/>
          <w:numId w:val="19"/>
        </w:numPr>
        <w:shd w:val="clear" w:color="auto" w:fill="FFFFFF" w:themeFill="background1"/>
        <w:tabs>
          <w:tab w:val="right" w:pos="0"/>
        </w:tabs>
        <w:spacing w:before="120"/>
        <w:ind w:left="-90" w:hanging="450"/>
        <w:rPr>
          <w:b/>
          <w:lang w:eastAsia="ru-RU"/>
        </w:rPr>
      </w:pPr>
      <w:r w:rsidRPr="00FF430B">
        <w:rPr>
          <w:b/>
          <w:lang w:eastAsia="ru-RU"/>
        </w:rPr>
        <w:t>Tehnici și instrumente specifice de atribuire (dacă este cazul specificați dacă se va utiliza acordul-cadru, sistemul dinamic de achiziție sau licitația electronică):</w:t>
      </w:r>
      <w:r w:rsidRPr="0064545E">
        <w:rPr>
          <w:bCs/>
          <w:i/>
          <w:iCs/>
          <w:u w:val="single"/>
          <w:lang w:eastAsia="ru-RU"/>
        </w:rPr>
        <w:t xml:space="preserve"> </w:t>
      </w:r>
      <w:r w:rsidRPr="00B64888">
        <w:rPr>
          <w:bCs/>
          <w:i/>
          <w:iCs/>
          <w:u w:val="single"/>
          <w:lang w:eastAsia="ru-RU"/>
        </w:rPr>
        <w:t>nu se aplică</w:t>
      </w:r>
      <w:r>
        <w:rPr>
          <w:b/>
          <w:lang w:eastAsia="ru-RU"/>
        </w:rPr>
        <w:t>.</w:t>
      </w:r>
    </w:p>
    <w:p w14:paraId="742AB640" w14:textId="77777777" w:rsidR="00960908" w:rsidRPr="00FF430B" w:rsidRDefault="00960908" w:rsidP="00960908">
      <w:pPr>
        <w:numPr>
          <w:ilvl w:val="0"/>
          <w:numId w:val="19"/>
        </w:numPr>
        <w:tabs>
          <w:tab w:val="right" w:pos="0"/>
        </w:tabs>
        <w:spacing w:before="120"/>
        <w:ind w:left="-90" w:hanging="45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B64888">
        <w:rPr>
          <w:bCs/>
          <w:i/>
          <w:iCs/>
          <w:u w:val="single"/>
          <w:lang w:eastAsia="ru-RU"/>
        </w:rPr>
        <w:t>nu se aplică</w:t>
      </w:r>
      <w:r>
        <w:rPr>
          <w:b/>
          <w:lang w:eastAsia="ru-RU"/>
        </w:rPr>
        <w:t>.</w:t>
      </w:r>
    </w:p>
    <w:p w14:paraId="259EABB7" w14:textId="77777777" w:rsidR="00960908" w:rsidRPr="00FF430B" w:rsidRDefault="00960908" w:rsidP="00960908">
      <w:pPr>
        <w:numPr>
          <w:ilvl w:val="0"/>
          <w:numId w:val="19"/>
        </w:numPr>
        <w:tabs>
          <w:tab w:val="right" w:pos="0"/>
        </w:tabs>
        <w:spacing w:before="120"/>
        <w:ind w:left="-90" w:hanging="450"/>
        <w:rPr>
          <w:b/>
          <w:lang w:eastAsia="ru-RU"/>
        </w:rPr>
      </w:pPr>
      <w:bookmarkStart w:id="45" w:name="_Hlk71621175"/>
      <w:r>
        <w:rPr>
          <w:b/>
          <w:lang w:eastAsia="ru-RU"/>
        </w:rPr>
        <w:t>Ofertele se prezintă în valută</w:t>
      </w:r>
      <w:bookmarkEnd w:id="45"/>
      <w:r>
        <w:rPr>
          <w:b/>
          <w:lang w:eastAsia="ru-RU"/>
        </w:rPr>
        <w:t xml:space="preserve"> </w:t>
      </w:r>
      <w:r w:rsidRPr="00B64888">
        <w:rPr>
          <w:bCs/>
          <w:i/>
          <w:iCs/>
          <w:u w:val="single"/>
          <w:lang w:eastAsia="ru-RU"/>
        </w:rPr>
        <w:t>lei MD</w:t>
      </w:r>
      <w:r>
        <w:rPr>
          <w:b/>
          <w:lang w:eastAsia="ru-RU"/>
        </w:rPr>
        <w:t>.</w:t>
      </w:r>
    </w:p>
    <w:p w14:paraId="532E45B3" w14:textId="77777777" w:rsidR="00960908" w:rsidRPr="00FF430B" w:rsidRDefault="00960908" w:rsidP="00960908">
      <w:pPr>
        <w:numPr>
          <w:ilvl w:val="0"/>
          <w:numId w:val="19"/>
        </w:numPr>
        <w:tabs>
          <w:tab w:val="right" w:pos="0"/>
        </w:tabs>
        <w:spacing w:before="120"/>
        <w:ind w:left="-90" w:hanging="450"/>
        <w:rPr>
          <w:b/>
          <w:lang w:eastAsia="ru-RU"/>
        </w:rPr>
      </w:pPr>
      <w:r w:rsidRPr="00FF430B">
        <w:rPr>
          <w:b/>
          <w:lang w:eastAsia="ru-RU"/>
        </w:rPr>
        <w:t>Criteriul de evaluare aplicat pentru atribuirea contractului:</w:t>
      </w:r>
      <w:r w:rsidRPr="0064545E">
        <w:rPr>
          <w:bCs/>
          <w:i/>
          <w:iCs/>
          <w:u w:val="single"/>
          <w:lang w:eastAsia="ru-RU"/>
        </w:rPr>
        <w:t xml:space="preserve"> </w:t>
      </w:r>
      <w:r>
        <w:rPr>
          <w:bCs/>
          <w:i/>
          <w:iCs/>
          <w:u w:val="single"/>
          <w:lang w:eastAsia="ru-RU"/>
        </w:rPr>
        <w:t>prețul cel mai scăzut.</w:t>
      </w:r>
    </w:p>
    <w:p w14:paraId="3134C30A" w14:textId="77777777" w:rsidR="00960908" w:rsidRPr="00FF430B" w:rsidRDefault="00960908" w:rsidP="00960908">
      <w:pPr>
        <w:numPr>
          <w:ilvl w:val="0"/>
          <w:numId w:val="19"/>
        </w:numPr>
        <w:tabs>
          <w:tab w:val="right" w:pos="0"/>
        </w:tabs>
        <w:spacing w:before="120"/>
        <w:ind w:left="-90" w:hanging="45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960908" w:rsidRPr="00E50CE8" w14:paraId="48E1AF67" w14:textId="77777777" w:rsidTr="00B421D6">
        <w:tc>
          <w:tcPr>
            <w:tcW w:w="577" w:type="dxa"/>
            <w:shd w:val="clear" w:color="auto" w:fill="auto"/>
          </w:tcPr>
          <w:p w14:paraId="502B1665" w14:textId="77777777" w:rsidR="00960908" w:rsidRPr="00E50CE8" w:rsidRDefault="00960908" w:rsidP="00B421D6">
            <w:pPr>
              <w:shd w:val="clear" w:color="auto" w:fill="FFFFFF" w:themeFill="background1"/>
              <w:tabs>
                <w:tab w:val="left" w:pos="612"/>
              </w:tabs>
              <w:spacing w:before="120" w:after="120"/>
              <w:rPr>
                <w:b/>
                <w:iCs/>
                <w:sz w:val="20"/>
                <w:szCs w:val="20"/>
                <w:lang w:eastAsia="ru-RU"/>
              </w:rPr>
            </w:pPr>
            <w:r w:rsidRPr="00E50CE8">
              <w:rPr>
                <w:b/>
                <w:iCs/>
                <w:sz w:val="20"/>
                <w:szCs w:val="20"/>
                <w:lang w:eastAsia="ru-RU"/>
              </w:rPr>
              <w:t>Nr. d/o</w:t>
            </w:r>
          </w:p>
        </w:tc>
        <w:tc>
          <w:tcPr>
            <w:tcW w:w="7248" w:type="dxa"/>
            <w:shd w:val="clear" w:color="auto" w:fill="auto"/>
          </w:tcPr>
          <w:p w14:paraId="200710A3" w14:textId="77777777" w:rsidR="00960908" w:rsidRPr="00E50CE8" w:rsidRDefault="00960908" w:rsidP="00B421D6">
            <w:pPr>
              <w:shd w:val="clear" w:color="auto" w:fill="FFFFFF" w:themeFill="background1"/>
              <w:tabs>
                <w:tab w:val="left" w:pos="612"/>
              </w:tabs>
              <w:spacing w:before="120" w:after="120"/>
              <w:jc w:val="center"/>
              <w:rPr>
                <w:b/>
                <w:iCs/>
                <w:sz w:val="20"/>
                <w:szCs w:val="20"/>
                <w:lang w:eastAsia="ru-RU"/>
              </w:rPr>
            </w:pPr>
            <w:r w:rsidRPr="00E50CE8">
              <w:rPr>
                <w:b/>
                <w:iCs/>
                <w:sz w:val="20"/>
                <w:szCs w:val="20"/>
                <w:lang w:eastAsia="ru-RU"/>
              </w:rPr>
              <w:t>Denumirea factorului de evaluare</w:t>
            </w:r>
          </w:p>
        </w:tc>
        <w:tc>
          <w:tcPr>
            <w:tcW w:w="1800" w:type="dxa"/>
            <w:shd w:val="clear" w:color="auto" w:fill="auto"/>
          </w:tcPr>
          <w:p w14:paraId="4A15FEED" w14:textId="77777777" w:rsidR="00960908" w:rsidRPr="00E50CE8" w:rsidRDefault="00960908" w:rsidP="00B421D6">
            <w:pPr>
              <w:shd w:val="clear" w:color="auto" w:fill="FFFFFF" w:themeFill="background1"/>
              <w:tabs>
                <w:tab w:val="left" w:pos="612"/>
              </w:tabs>
              <w:spacing w:before="120" w:after="120"/>
              <w:jc w:val="center"/>
              <w:rPr>
                <w:b/>
                <w:iCs/>
                <w:sz w:val="20"/>
                <w:szCs w:val="20"/>
                <w:lang w:eastAsia="ru-RU"/>
              </w:rPr>
            </w:pPr>
            <w:r w:rsidRPr="00E50CE8">
              <w:rPr>
                <w:b/>
                <w:iCs/>
                <w:sz w:val="20"/>
                <w:szCs w:val="20"/>
                <w:lang w:eastAsia="ru-RU"/>
              </w:rPr>
              <w:t>Ponderea%</w:t>
            </w:r>
          </w:p>
        </w:tc>
      </w:tr>
      <w:tr w:rsidR="00960908" w:rsidRPr="00E50CE8" w14:paraId="55A16D17" w14:textId="77777777" w:rsidTr="00B421D6">
        <w:tc>
          <w:tcPr>
            <w:tcW w:w="577" w:type="dxa"/>
            <w:shd w:val="clear" w:color="auto" w:fill="auto"/>
          </w:tcPr>
          <w:p w14:paraId="1512CC13" w14:textId="77777777" w:rsidR="00960908" w:rsidRPr="00E50CE8" w:rsidRDefault="00960908" w:rsidP="00B421D6">
            <w:pPr>
              <w:shd w:val="clear" w:color="auto" w:fill="FFFFFF" w:themeFill="background1"/>
              <w:tabs>
                <w:tab w:val="left" w:pos="612"/>
              </w:tabs>
              <w:spacing w:after="120"/>
              <w:rPr>
                <w:iCs/>
                <w:lang w:eastAsia="ru-RU"/>
              </w:rPr>
            </w:pPr>
          </w:p>
        </w:tc>
        <w:tc>
          <w:tcPr>
            <w:tcW w:w="7248" w:type="dxa"/>
            <w:shd w:val="clear" w:color="auto" w:fill="auto"/>
          </w:tcPr>
          <w:p w14:paraId="0D2BBD96" w14:textId="77777777" w:rsidR="00960908" w:rsidRPr="00E50CE8" w:rsidRDefault="00960908" w:rsidP="00B421D6">
            <w:pPr>
              <w:shd w:val="clear" w:color="auto" w:fill="FFFFFF" w:themeFill="background1"/>
              <w:tabs>
                <w:tab w:val="left" w:pos="612"/>
              </w:tabs>
              <w:spacing w:after="120"/>
              <w:rPr>
                <w:iCs/>
                <w:lang w:eastAsia="ru-RU"/>
              </w:rPr>
            </w:pPr>
          </w:p>
        </w:tc>
        <w:tc>
          <w:tcPr>
            <w:tcW w:w="1800" w:type="dxa"/>
            <w:shd w:val="clear" w:color="auto" w:fill="auto"/>
          </w:tcPr>
          <w:p w14:paraId="6214DE4F" w14:textId="77777777" w:rsidR="00960908" w:rsidRPr="00E50CE8" w:rsidRDefault="00960908" w:rsidP="00B421D6">
            <w:pPr>
              <w:shd w:val="clear" w:color="auto" w:fill="FFFFFF" w:themeFill="background1"/>
              <w:tabs>
                <w:tab w:val="left" w:pos="612"/>
              </w:tabs>
              <w:spacing w:after="120"/>
              <w:rPr>
                <w:iCs/>
                <w:lang w:eastAsia="ru-RU"/>
              </w:rPr>
            </w:pPr>
          </w:p>
        </w:tc>
      </w:tr>
      <w:tr w:rsidR="00960908" w:rsidRPr="00E50CE8" w14:paraId="443AB56E" w14:textId="77777777" w:rsidTr="00B421D6">
        <w:tc>
          <w:tcPr>
            <w:tcW w:w="577" w:type="dxa"/>
            <w:shd w:val="clear" w:color="auto" w:fill="auto"/>
          </w:tcPr>
          <w:p w14:paraId="2CE2F6E1" w14:textId="77777777" w:rsidR="00960908" w:rsidRPr="00E50CE8" w:rsidRDefault="00960908" w:rsidP="00B421D6">
            <w:pPr>
              <w:shd w:val="clear" w:color="auto" w:fill="FFFFFF" w:themeFill="background1"/>
              <w:tabs>
                <w:tab w:val="left" w:pos="612"/>
              </w:tabs>
              <w:spacing w:after="120"/>
              <w:rPr>
                <w:iCs/>
                <w:lang w:eastAsia="ru-RU"/>
              </w:rPr>
            </w:pPr>
          </w:p>
        </w:tc>
        <w:tc>
          <w:tcPr>
            <w:tcW w:w="7248" w:type="dxa"/>
            <w:shd w:val="clear" w:color="auto" w:fill="auto"/>
          </w:tcPr>
          <w:p w14:paraId="1A25E251" w14:textId="77777777" w:rsidR="00960908" w:rsidRPr="00E50CE8" w:rsidRDefault="00960908" w:rsidP="00B421D6">
            <w:pPr>
              <w:shd w:val="clear" w:color="auto" w:fill="FFFFFF" w:themeFill="background1"/>
              <w:tabs>
                <w:tab w:val="left" w:pos="612"/>
              </w:tabs>
              <w:spacing w:after="120"/>
              <w:rPr>
                <w:iCs/>
                <w:lang w:eastAsia="ru-RU"/>
              </w:rPr>
            </w:pPr>
          </w:p>
        </w:tc>
        <w:tc>
          <w:tcPr>
            <w:tcW w:w="1800" w:type="dxa"/>
            <w:shd w:val="clear" w:color="auto" w:fill="auto"/>
          </w:tcPr>
          <w:p w14:paraId="3A680954" w14:textId="77777777" w:rsidR="00960908" w:rsidRPr="00E50CE8" w:rsidRDefault="00960908" w:rsidP="00B421D6">
            <w:pPr>
              <w:shd w:val="clear" w:color="auto" w:fill="FFFFFF" w:themeFill="background1"/>
              <w:tabs>
                <w:tab w:val="left" w:pos="612"/>
              </w:tabs>
              <w:spacing w:after="120"/>
              <w:rPr>
                <w:iCs/>
                <w:lang w:eastAsia="ru-RU"/>
              </w:rPr>
            </w:pPr>
          </w:p>
        </w:tc>
      </w:tr>
    </w:tbl>
    <w:p w14:paraId="1B4F159B" w14:textId="77777777" w:rsidR="00960908" w:rsidRPr="00FF430B" w:rsidRDefault="00960908" w:rsidP="00960908">
      <w:pPr>
        <w:numPr>
          <w:ilvl w:val="0"/>
          <w:numId w:val="19"/>
        </w:numPr>
        <w:shd w:val="clear" w:color="auto" w:fill="FFFFFF" w:themeFill="background1"/>
        <w:spacing w:before="120"/>
        <w:ind w:left="-450" w:firstLine="0"/>
        <w:rPr>
          <w:b/>
          <w:lang w:eastAsia="ru-RU"/>
        </w:rPr>
      </w:pPr>
      <w:r w:rsidRPr="00FF430B">
        <w:rPr>
          <w:b/>
          <w:lang w:eastAsia="ru-RU"/>
        </w:rPr>
        <w:t>Termenul limită de depunere/deschidere a ofertelor:</w:t>
      </w:r>
    </w:p>
    <w:p w14:paraId="43FC8A37" w14:textId="77777777" w:rsidR="00960908" w:rsidRPr="00FF430B" w:rsidRDefault="00960908" w:rsidP="00960908">
      <w:pPr>
        <w:numPr>
          <w:ilvl w:val="0"/>
          <w:numId w:val="21"/>
        </w:numPr>
        <w:shd w:val="clear" w:color="auto" w:fill="FFFFFF" w:themeFill="background1"/>
        <w:spacing w:before="120"/>
        <w:ind w:left="-450" w:firstLine="0"/>
        <w:rPr>
          <w:b/>
          <w:lang w:eastAsia="ru-RU"/>
        </w:rPr>
      </w:pPr>
      <w:r w:rsidRPr="00FF430B">
        <w:rPr>
          <w:b/>
          <w:lang w:eastAsia="ru-RU"/>
        </w:rPr>
        <w:t xml:space="preserve">până la: </w:t>
      </w:r>
      <w:r w:rsidRPr="00FF430B">
        <w:rPr>
          <w:b/>
          <w:i/>
          <w:lang w:eastAsia="ru-RU"/>
        </w:rPr>
        <w:t>[ora exactă]</w:t>
      </w:r>
      <w:r w:rsidRPr="0064545E">
        <w:rPr>
          <w:bCs/>
          <w:u w:val="single"/>
          <w:lang w:val="ro-MD" w:eastAsia="ru-RU"/>
        </w:rPr>
        <w:t xml:space="preserve"> </w:t>
      </w:r>
      <w:r w:rsidRPr="0064545E">
        <w:rPr>
          <w:bCs/>
          <w:i/>
          <w:iCs/>
          <w:u w:val="single"/>
          <w:lang w:val="ro-MD" w:eastAsia="ru-RU"/>
        </w:rPr>
        <w:t>conform SIA RSAP</w:t>
      </w:r>
    </w:p>
    <w:p w14:paraId="4A4F2E94" w14:textId="77777777" w:rsidR="00960908" w:rsidRPr="00766F2E" w:rsidRDefault="00960908" w:rsidP="00960908">
      <w:pPr>
        <w:pStyle w:val="Listparagraf"/>
        <w:numPr>
          <w:ilvl w:val="0"/>
          <w:numId w:val="21"/>
        </w:numPr>
        <w:shd w:val="clear" w:color="auto" w:fill="FFFFFF" w:themeFill="background1"/>
        <w:tabs>
          <w:tab w:val="clear" w:pos="1134"/>
        </w:tabs>
        <w:spacing w:before="120"/>
        <w:ind w:left="-450" w:firstLine="0"/>
        <w:rPr>
          <w:b/>
          <w:lang w:eastAsia="ru-RU"/>
        </w:rPr>
      </w:pPr>
      <w:r w:rsidRPr="00766F2E">
        <w:rPr>
          <w:b/>
          <w:lang w:eastAsia="ru-RU"/>
        </w:rPr>
        <w:t xml:space="preserve">pe: </w:t>
      </w:r>
      <w:r w:rsidRPr="00766F2E">
        <w:rPr>
          <w:b/>
          <w:i/>
          <w:lang w:eastAsia="ru-RU"/>
        </w:rPr>
        <w:t>[data]</w:t>
      </w:r>
      <w:r w:rsidRPr="00766F2E">
        <w:rPr>
          <w:bCs/>
          <w:u w:val="single"/>
          <w:lang w:val="ro-MD" w:eastAsia="ru-RU"/>
        </w:rPr>
        <w:t xml:space="preserve"> </w:t>
      </w:r>
      <w:r w:rsidRPr="00766F2E">
        <w:rPr>
          <w:bCs/>
          <w:i/>
          <w:iCs/>
          <w:u w:val="single"/>
          <w:lang w:val="ro-MD" w:eastAsia="ru-RU"/>
        </w:rPr>
        <w:t>conform SIA RSAP</w:t>
      </w:r>
    </w:p>
    <w:p w14:paraId="5ABAD25C" w14:textId="77777777" w:rsidR="00960908" w:rsidRPr="00766F2E" w:rsidRDefault="00960908" w:rsidP="00960908">
      <w:pPr>
        <w:numPr>
          <w:ilvl w:val="0"/>
          <w:numId w:val="19"/>
        </w:numPr>
        <w:shd w:val="clear" w:color="auto" w:fill="FFFFFF" w:themeFill="background1"/>
        <w:spacing w:before="120"/>
        <w:ind w:left="-450" w:firstLine="0"/>
        <w:rPr>
          <w:b/>
          <w:lang w:eastAsia="ru-RU"/>
        </w:rPr>
      </w:pPr>
      <w:r w:rsidRPr="00766F2E">
        <w:rPr>
          <w:b/>
          <w:lang w:eastAsia="ru-RU"/>
        </w:rPr>
        <w:t xml:space="preserve">Adresa la care trebuie transmise ofertele sau cererile de participare: </w:t>
      </w:r>
    </w:p>
    <w:p w14:paraId="4C24F128" w14:textId="77777777" w:rsidR="00960908" w:rsidRPr="00FF430B" w:rsidRDefault="00960908" w:rsidP="00960908">
      <w:pPr>
        <w:shd w:val="clear" w:color="auto" w:fill="FFFFFF" w:themeFill="background1"/>
        <w:spacing w:before="120"/>
        <w:ind w:left="-450" w:firstLine="450"/>
        <w:rPr>
          <w:b/>
          <w:lang w:eastAsia="ru-RU"/>
        </w:rPr>
      </w:pPr>
      <w:r w:rsidRPr="00FF430B">
        <w:rPr>
          <w:b/>
          <w:i/>
          <w:lang w:eastAsia="ru-RU"/>
        </w:rPr>
        <w:t>Ofertele sau cererile de participare vor fi depuse electronic prin intermediul SIA RSAP</w:t>
      </w:r>
    </w:p>
    <w:p w14:paraId="40446E49" w14:textId="77777777" w:rsidR="00960908" w:rsidRPr="00FF430B" w:rsidRDefault="00960908" w:rsidP="00960908">
      <w:pPr>
        <w:numPr>
          <w:ilvl w:val="0"/>
          <w:numId w:val="19"/>
        </w:numPr>
        <w:spacing w:before="120"/>
        <w:ind w:left="-450" w:firstLine="0"/>
        <w:rPr>
          <w:b/>
          <w:lang w:eastAsia="ru-RU"/>
        </w:rPr>
      </w:pPr>
      <w:r w:rsidRPr="00FF430B">
        <w:rPr>
          <w:b/>
          <w:lang w:eastAsia="ru-RU"/>
        </w:rPr>
        <w:t xml:space="preserve">Termenul de valabilitate a ofertelor: </w:t>
      </w:r>
      <w:r w:rsidRPr="00B64888">
        <w:rPr>
          <w:bCs/>
          <w:i/>
          <w:iCs/>
          <w:u w:val="single"/>
          <w:lang w:eastAsia="ru-RU"/>
        </w:rPr>
        <w:t>60 zile.</w:t>
      </w:r>
    </w:p>
    <w:p w14:paraId="1C47CFCC" w14:textId="77777777" w:rsidR="00960908" w:rsidRDefault="00960908" w:rsidP="00960908">
      <w:pPr>
        <w:numPr>
          <w:ilvl w:val="0"/>
          <w:numId w:val="19"/>
        </w:numPr>
        <w:spacing w:before="120"/>
        <w:ind w:left="-450" w:firstLine="0"/>
        <w:rPr>
          <w:b/>
          <w:i/>
          <w:lang w:eastAsia="ru-RU"/>
        </w:rPr>
      </w:pPr>
      <w:r w:rsidRPr="00FF430B">
        <w:rPr>
          <w:b/>
          <w:lang w:eastAsia="ru-RU"/>
        </w:rPr>
        <w:t xml:space="preserve">Locul deschiderii ofertelor: </w:t>
      </w:r>
      <w:r>
        <w:rPr>
          <w:bCs/>
          <w:i/>
          <w:iCs/>
          <w:u w:val="single"/>
          <w:lang w:eastAsia="ru-RU"/>
        </w:rPr>
        <w:t>conform SIA RSAP, platforma achiziții.md</w:t>
      </w:r>
      <w:r w:rsidRPr="00FF430B">
        <w:rPr>
          <w:b/>
          <w:i/>
          <w:lang w:eastAsia="ru-RU"/>
        </w:rPr>
        <w:t xml:space="preserve"> </w:t>
      </w:r>
    </w:p>
    <w:p w14:paraId="09FB8075" w14:textId="77777777" w:rsidR="00960908" w:rsidRPr="00FF430B" w:rsidRDefault="00960908" w:rsidP="00960908">
      <w:pPr>
        <w:spacing w:before="120"/>
        <w:ind w:left="-450"/>
        <w:rPr>
          <w:b/>
          <w:i/>
          <w:lang w:eastAsia="ru-RU"/>
        </w:rPr>
      </w:pPr>
      <w:r>
        <w:rPr>
          <w:b/>
          <w:lang w:eastAsia="ru-RU"/>
        </w:rPr>
        <w:t xml:space="preserve">       </w:t>
      </w:r>
      <w:r w:rsidRPr="00FF430B">
        <w:rPr>
          <w:b/>
          <w:i/>
          <w:lang w:eastAsia="ru-RU"/>
        </w:rPr>
        <w:t xml:space="preserve">Ofertele întârziate vor fi respinse. </w:t>
      </w:r>
    </w:p>
    <w:p w14:paraId="107BB697" w14:textId="77777777" w:rsidR="00960908" w:rsidRPr="00FF430B" w:rsidRDefault="00960908" w:rsidP="00960908">
      <w:pPr>
        <w:numPr>
          <w:ilvl w:val="0"/>
          <w:numId w:val="19"/>
        </w:numPr>
        <w:shd w:val="clear" w:color="auto" w:fill="FFFFFF" w:themeFill="background1"/>
        <w:spacing w:before="120"/>
        <w:ind w:left="-45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7518672A" w14:textId="77777777" w:rsidR="00960908" w:rsidRDefault="00960908" w:rsidP="00960908">
      <w:pPr>
        <w:numPr>
          <w:ilvl w:val="0"/>
          <w:numId w:val="19"/>
        </w:numPr>
        <w:shd w:val="clear" w:color="auto" w:fill="FFFFFF" w:themeFill="background1"/>
        <w:spacing w:before="120"/>
        <w:ind w:left="-450" w:firstLine="0"/>
        <w:rPr>
          <w:b/>
          <w:lang w:eastAsia="ru-RU"/>
        </w:rPr>
      </w:pPr>
      <w:r w:rsidRPr="00FF430B">
        <w:rPr>
          <w:b/>
          <w:lang w:eastAsia="ru-RU"/>
        </w:rPr>
        <w:t xml:space="preserve">Limba sau limbile în care trebuie redactate ofertele sau cererile de participare: </w:t>
      </w:r>
      <w:r w:rsidRPr="00B64888">
        <w:rPr>
          <w:bCs/>
          <w:i/>
          <w:iCs/>
          <w:u w:val="single"/>
          <w:lang w:eastAsia="ru-RU"/>
        </w:rPr>
        <w:t>limba de stat</w:t>
      </w:r>
    </w:p>
    <w:p w14:paraId="443AABD2" w14:textId="77777777" w:rsidR="00960908" w:rsidRPr="00E50CE8" w:rsidRDefault="00960908" w:rsidP="00960908">
      <w:pPr>
        <w:numPr>
          <w:ilvl w:val="0"/>
          <w:numId w:val="19"/>
        </w:numPr>
        <w:shd w:val="clear" w:color="auto" w:fill="FFFFFF" w:themeFill="background1"/>
        <w:spacing w:before="120"/>
        <w:ind w:left="-450" w:firstLine="0"/>
        <w:rPr>
          <w:b/>
          <w:lang w:eastAsia="ru-RU"/>
        </w:rPr>
      </w:pPr>
      <w:r w:rsidRPr="00E50CE8">
        <w:rPr>
          <w:b/>
          <w:lang w:eastAsia="ru-RU"/>
        </w:rPr>
        <w:t xml:space="preserve">Semnarea contractului : </w:t>
      </w:r>
      <w:r w:rsidRPr="00E50CE8">
        <w:rPr>
          <w:bCs/>
          <w:i/>
          <w:iCs/>
          <w:u w:val="single"/>
          <w:lang w:eastAsia="ru-RU"/>
        </w:rPr>
        <w:t>În termen de 4 zile din data transmiterii contractului spre semnare.</w:t>
      </w:r>
    </w:p>
    <w:p w14:paraId="19DE70FB" w14:textId="77777777" w:rsidR="00960908" w:rsidRDefault="00960908" w:rsidP="00960908">
      <w:pPr>
        <w:numPr>
          <w:ilvl w:val="0"/>
          <w:numId w:val="19"/>
        </w:numPr>
        <w:shd w:val="clear" w:color="auto" w:fill="FFFFFF" w:themeFill="background1"/>
        <w:spacing w:before="120"/>
        <w:ind w:left="0" w:hanging="450"/>
        <w:rPr>
          <w:b/>
          <w:lang w:eastAsia="ru-RU"/>
        </w:rPr>
      </w:pPr>
      <w:r w:rsidRPr="00FF430B">
        <w:rPr>
          <w:b/>
          <w:lang w:eastAsia="ru-RU"/>
        </w:rPr>
        <w:t xml:space="preserve">Respectivul contract se referă la un proiect și/sau program finanțat din fonduri ale Uniunii Europene: </w:t>
      </w:r>
      <w:r w:rsidRPr="00B64888">
        <w:rPr>
          <w:bCs/>
          <w:i/>
          <w:iCs/>
          <w:u w:val="single"/>
          <w:lang w:eastAsia="ru-RU"/>
        </w:rPr>
        <w:t>nu se aplică</w:t>
      </w:r>
      <w:r>
        <w:rPr>
          <w:b/>
          <w:lang w:eastAsia="ru-RU"/>
        </w:rPr>
        <w:t>.</w:t>
      </w:r>
    </w:p>
    <w:p w14:paraId="05A110EC" w14:textId="77777777" w:rsidR="00960908" w:rsidRPr="00FF430B" w:rsidRDefault="00960908" w:rsidP="00960908">
      <w:pPr>
        <w:numPr>
          <w:ilvl w:val="0"/>
          <w:numId w:val="19"/>
        </w:numPr>
        <w:shd w:val="clear" w:color="auto" w:fill="FFFFFF" w:themeFill="background1"/>
        <w:spacing w:before="120"/>
        <w:ind w:left="0" w:hanging="450"/>
        <w:rPr>
          <w:b/>
          <w:lang w:eastAsia="ru-RU"/>
        </w:rPr>
      </w:pPr>
      <w:r w:rsidRPr="00FF430B">
        <w:rPr>
          <w:b/>
          <w:lang w:eastAsia="ru-RU"/>
        </w:rPr>
        <w:t xml:space="preserve">Denumirea și adresa organismului competent de soluționare a contestațiilor: </w:t>
      </w:r>
    </w:p>
    <w:p w14:paraId="0F12E902" w14:textId="77777777" w:rsidR="00960908" w:rsidRPr="00FF430B" w:rsidRDefault="00960908" w:rsidP="00960908">
      <w:pPr>
        <w:shd w:val="clear" w:color="auto" w:fill="FFFFFF" w:themeFill="background1"/>
        <w:rPr>
          <w:b/>
          <w:i/>
          <w:lang w:eastAsia="ru-RU"/>
        </w:rPr>
      </w:pPr>
      <w:r w:rsidRPr="00FF430B">
        <w:rPr>
          <w:b/>
          <w:i/>
          <w:lang w:eastAsia="ru-RU"/>
        </w:rPr>
        <w:t>Agenția Națională pentru Soluționarea Contestațiilor</w:t>
      </w:r>
    </w:p>
    <w:p w14:paraId="638198D6" w14:textId="77777777" w:rsidR="00960908" w:rsidRPr="00FF430B" w:rsidRDefault="00960908" w:rsidP="00960908">
      <w:pPr>
        <w:shd w:val="clear" w:color="auto" w:fill="FFFFFF" w:themeFill="background1"/>
        <w:rPr>
          <w:b/>
          <w:i/>
          <w:lang w:eastAsia="ru-RU"/>
        </w:rPr>
      </w:pPr>
      <w:r w:rsidRPr="00FF430B">
        <w:rPr>
          <w:b/>
          <w:i/>
          <w:lang w:eastAsia="ru-RU"/>
        </w:rPr>
        <w:t>Adresa: mun. Chișinău, bd. Ștefan cel Mare și Sfânt nr.124 (et.4), MD 2001;</w:t>
      </w:r>
    </w:p>
    <w:p w14:paraId="7DD142E6" w14:textId="77777777" w:rsidR="00960908" w:rsidRPr="00FF430B" w:rsidRDefault="00960908" w:rsidP="00960908">
      <w:pPr>
        <w:shd w:val="clear" w:color="auto" w:fill="FFFFFF" w:themeFill="background1"/>
        <w:rPr>
          <w:b/>
          <w:i/>
          <w:lang w:eastAsia="ru-RU"/>
        </w:rPr>
      </w:pPr>
      <w:r w:rsidRPr="00FF430B">
        <w:rPr>
          <w:b/>
          <w:i/>
          <w:lang w:eastAsia="ru-RU"/>
        </w:rPr>
        <w:t>Tel/Fax/email: 022-820 652, 022 820-651, contestatii@ansc.md</w:t>
      </w:r>
    </w:p>
    <w:p w14:paraId="600066BE" w14:textId="77777777" w:rsidR="00960908" w:rsidRPr="00FF430B" w:rsidRDefault="00960908" w:rsidP="00960908">
      <w:pPr>
        <w:numPr>
          <w:ilvl w:val="0"/>
          <w:numId w:val="19"/>
        </w:numPr>
        <w:shd w:val="clear" w:color="auto" w:fill="FFFFFF" w:themeFill="background1"/>
        <w:spacing w:before="120"/>
        <w:ind w:left="0" w:hanging="450"/>
        <w:rPr>
          <w:b/>
          <w:lang w:eastAsia="ru-RU"/>
        </w:rPr>
      </w:pPr>
      <w:r w:rsidRPr="00FF430B">
        <w:rPr>
          <w:b/>
          <w:lang w:eastAsia="ru-RU"/>
        </w:rPr>
        <w:lastRenderedPageBreak/>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Pr="0064545E">
        <w:rPr>
          <w:bCs/>
          <w:i/>
          <w:iCs/>
          <w:u w:val="single"/>
          <w:shd w:val="clear" w:color="auto" w:fill="FFFFFF" w:themeFill="background1"/>
          <w:lang w:eastAsia="ru-RU"/>
        </w:rPr>
        <w:t xml:space="preserve"> </w:t>
      </w:r>
      <w:r w:rsidRPr="00B64888">
        <w:rPr>
          <w:bCs/>
          <w:i/>
          <w:iCs/>
          <w:u w:val="single"/>
          <w:shd w:val="clear" w:color="auto" w:fill="FFFFFF" w:themeFill="background1"/>
          <w:lang w:eastAsia="ru-RU"/>
        </w:rPr>
        <w:t>nu se apălică</w:t>
      </w:r>
      <w:r>
        <w:rPr>
          <w:b/>
          <w:shd w:val="clear" w:color="auto" w:fill="FFFFFF" w:themeFill="background1"/>
          <w:lang w:eastAsia="ru-RU"/>
        </w:rPr>
        <w:t>.</w:t>
      </w:r>
    </w:p>
    <w:p w14:paraId="0A72642A" w14:textId="77777777" w:rsidR="00960908" w:rsidRPr="00E232EC" w:rsidRDefault="00960908" w:rsidP="00960908">
      <w:pPr>
        <w:numPr>
          <w:ilvl w:val="0"/>
          <w:numId w:val="19"/>
        </w:numPr>
        <w:shd w:val="clear" w:color="auto" w:fill="FFFFFF" w:themeFill="background1"/>
        <w:spacing w:before="120"/>
        <w:ind w:left="0" w:hanging="45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64545E">
        <w:rPr>
          <w:bCs/>
          <w:i/>
          <w:iCs/>
          <w:u w:val="single"/>
          <w:shd w:val="clear" w:color="auto" w:fill="FFFFFF" w:themeFill="background1"/>
          <w:lang w:eastAsia="ru-RU"/>
        </w:rPr>
        <w:t xml:space="preserve"> </w:t>
      </w:r>
      <w:r w:rsidRPr="00E232EC">
        <w:rPr>
          <w:bCs/>
          <w:i/>
          <w:iCs/>
          <w:u w:val="single"/>
          <w:shd w:val="clear" w:color="auto" w:fill="FFFFFF" w:themeFill="background1"/>
          <w:lang w:eastAsia="ru-RU"/>
        </w:rPr>
        <w:t>nu se aplică</w:t>
      </w:r>
      <w:r w:rsidRPr="00E232EC">
        <w:rPr>
          <w:b/>
          <w:shd w:val="clear" w:color="auto" w:fill="FFFFFF" w:themeFill="background1"/>
          <w:lang w:eastAsia="ru-RU"/>
        </w:rPr>
        <w:t>.</w:t>
      </w:r>
    </w:p>
    <w:p w14:paraId="61794A44" w14:textId="77777777" w:rsidR="00960908" w:rsidRPr="00FF430B" w:rsidRDefault="00960908" w:rsidP="00960908">
      <w:pPr>
        <w:numPr>
          <w:ilvl w:val="0"/>
          <w:numId w:val="19"/>
        </w:numPr>
        <w:shd w:val="clear" w:color="auto" w:fill="FFFFFF" w:themeFill="background1"/>
        <w:spacing w:before="120"/>
        <w:ind w:left="0" w:hanging="45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sidRPr="0064545E">
        <w:rPr>
          <w:bCs/>
          <w:i/>
          <w:iCs/>
          <w:u w:val="single"/>
          <w:shd w:val="clear" w:color="auto" w:fill="FFFFFF" w:themeFill="background1"/>
          <w:lang w:eastAsia="ru-RU"/>
        </w:rPr>
        <w:t xml:space="preserve"> </w:t>
      </w:r>
      <w:r w:rsidRPr="00B64888">
        <w:rPr>
          <w:bCs/>
          <w:i/>
          <w:iCs/>
          <w:u w:val="single"/>
          <w:shd w:val="clear" w:color="auto" w:fill="FFFFFF" w:themeFill="background1"/>
          <w:lang w:eastAsia="ru-RU"/>
        </w:rPr>
        <w:t>nu se apălică</w:t>
      </w:r>
      <w:r>
        <w:rPr>
          <w:b/>
          <w:shd w:val="clear" w:color="auto" w:fill="FFFFFF" w:themeFill="background1"/>
          <w:lang w:eastAsia="ru-RU"/>
        </w:rPr>
        <w:t>.</w:t>
      </w:r>
    </w:p>
    <w:p w14:paraId="0522F696" w14:textId="77777777" w:rsidR="00960908" w:rsidRPr="00FF430B" w:rsidRDefault="00960908" w:rsidP="00960908">
      <w:pPr>
        <w:numPr>
          <w:ilvl w:val="0"/>
          <w:numId w:val="19"/>
        </w:numPr>
        <w:shd w:val="clear" w:color="auto" w:fill="FFFFFF" w:themeFill="background1"/>
        <w:spacing w:before="120"/>
        <w:ind w:left="0" w:hanging="45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Pr="0064545E">
        <w:rPr>
          <w:bCs/>
          <w:i/>
          <w:iCs/>
          <w:u w:val="single"/>
          <w:shd w:val="clear" w:color="auto" w:fill="FFFFFF" w:themeFill="background1"/>
          <w:lang w:eastAsia="ru-RU"/>
        </w:rPr>
        <w:t xml:space="preserve"> </w:t>
      </w:r>
      <w:r>
        <w:rPr>
          <w:bCs/>
          <w:i/>
          <w:iCs/>
          <w:u w:val="single"/>
          <w:shd w:val="clear" w:color="auto" w:fill="FFFFFF" w:themeFill="background1"/>
          <w:lang w:eastAsia="ru-RU"/>
        </w:rPr>
        <w:t>conform SIA RSAP</w:t>
      </w:r>
    </w:p>
    <w:p w14:paraId="295A90D7" w14:textId="77777777" w:rsidR="00960908" w:rsidRDefault="00960908" w:rsidP="00960908">
      <w:pPr>
        <w:numPr>
          <w:ilvl w:val="0"/>
          <w:numId w:val="19"/>
        </w:numPr>
        <w:shd w:val="clear" w:color="auto" w:fill="FFFFFF" w:themeFill="background1"/>
        <w:spacing w:before="120"/>
        <w:ind w:left="0" w:hanging="450"/>
        <w:rPr>
          <w:b/>
          <w:lang w:eastAsia="ru-RU"/>
        </w:rPr>
      </w:pPr>
      <w:r w:rsidRPr="00FF430B">
        <w:rPr>
          <w:b/>
          <w:lang w:eastAsia="ru-RU"/>
        </w:rPr>
        <w:t>În cadrul procedurii de achiziție publică se va utiliza/accepta:</w:t>
      </w:r>
    </w:p>
    <w:p w14:paraId="1273525D" w14:textId="77777777" w:rsidR="00960908" w:rsidRPr="00FF430B" w:rsidRDefault="00960908" w:rsidP="00960908">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153"/>
        <w:gridCol w:w="3785"/>
      </w:tblGrid>
      <w:tr w:rsidR="00960908" w14:paraId="3B680B3A" w14:textId="77777777" w:rsidTr="00B421D6">
        <w:tc>
          <w:tcPr>
            <w:tcW w:w="5153" w:type="dxa"/>
            <w:shd w:val="clear" w:color="auto" w:fill="FFFFFF"/>
          </w:tcPr>
          <w:p w14:paraId="6D2B6D7C" w14:textId="77777777" w:rsidR="00960908" w:rsidRPr="00766F2E" w:rsidRDefault="00960908" w:rsidP="00B421D6">
            <w:pPr>
              <w:shd w:val="clear" w:color="auto" w:fill="FFFFFF" w:themeFill="background1"/>
              <w:tabs>
                <w:tab w:val="right" w:pos="426"/>
              </w:tabs>
              <w:rPr>
                <w:b/>
                <w:lang w:eastAsia="ru-RU"/>
              </w:rPr>
            </w:pPr>
            <w:r w:rsidRPr="00766F2E">
              <w:rPr>
                <w:b/>
                <w:lang w:eastAsia="ru-RU"/>
              </w:rPr>
              <w:t>Denumirea instrumentului electronic</w:t>
            </w:r>
          </w:p>
        </w:tc>
        <w:tc>
          <w:tcPr>
            <w:tcW w:w="3785" w:type="dxa"/>
            <w:shd w:val="clear" w:color="auto" w:fill="FFFFFF"/>
          </w:tcPr>
          <w:p w14:paraId="361414A0" w14:textId="77777777" w:rsidR="00960908" w:rsidRPr="00766F2E" w:rsidRDefault="00960908" w:rsidP="00B421D6">
            <w:pPr>
              <w:shd w:val="clear" w:color="auto" w:fill="FFFFFF" w:themeFill="background1"/>
              <w:tabs>
                <w:tab w:val="right" w:pos="426"/>
              </w:tabs>
              <w:rPr>
                <w:b/>
                <w:lang w:eastAsia="ru-RU"/>
              </w:rPr>
            </w:pPr>
            <w:r w:rsidRPr="00766F2E">
              <w:rPr>
                <w:b/>
                <w:lang w:eastAsia="ru-RU"/>
              </w:rPr>
              <w:t>Se va utiliza/accepta sau nu</w:t>
            </w:r>
          </w:p>
        </w:tc>
      </w:tr>
      <w:tr w:rsidR="00960908" w14:paraId="75D668F3" w14:textId="77777777" w:rsidTr="00B421D6">
        <w:tc>
          <w:tcPr>
            <w:tcW w:w="5153" w:type="dxa"/>
            <w:shd w:val="clear" w:color="auto" w:fill="FFFFFF"/>
          </w:tcPr>
          <w:p w14:paraId="21838664" w14:textId="77777777" w:rsidR="00960908" w:rsidRPr="00766F2E" w:rsidRDefault="00960908" w:rsidP="00B421D6">
            <w:pPr>
              <w:shd w:val="clear" w:color="auto" w:fill="FFFFFF" w:themeFill="background1"/>
              <w:tabs>
                <w:tab w:val="right" w:pos="426"/>
              </w:tabs>
              <w:rPr>
                <w:lang w:eastAsia="ru-RU"/>
              </w:rPr>
            </w:pPr>
            <w:r w:rsidRPr="00766F2E">
              <w:rPr>
                <w:lang w:eastAsia="ru-RU"/>
              </w:rPr>
              <w:t>depunerea electronică a ofertelor sau a cererilor de participare</w:t>
            </w:r>
          </w:p>
        </w:tc>
        <w:tc>
          <w:tcPr>
            <w:tcW w:w="3785" w:type="dxa"/>
            <w:shd w:val="clear" w:color="auto" w:fill="FFFFFF"/>
          </w:tcPr>
          <w:p w14:paraId="4DC76765" w14:textId="77777777" w:rsidR="00960908" w:rsidRPr="00766F2E" w:rsidRDefault="00960908" w:rsidP="00B421D6">
            <w:pPr>
              <w:shd w:val="clear" w:color="auto" w:fill="FFFFFF" w:themeFill="background1"/>
              <w:tabs>
                <w:tab w:val="right" w:pos="426"/>
              </w:tabs>
              <w:rPr>
                <w:lang w:eastAsia="ru-RU"/>
              </w:rPr>
            </w:pPr>
            <w:r w:rsidRPr="00766F2E">
              <w:rPr>
                <w:lang w:eastAsia="ru-RU"/>
              </w:rPr>
              <w:t>Se acceptă</w:t>
            </w:r>
          </w:p>
        </w:tc>
      </w:tr>
      <w:tr w:rsidR="00960908" w14:paraId="180454FB" w14:textId="77777777" w:rsidTr="00B421D6">
        <w:tc>
          <w:tcPr>
            <w:tcW w:w="5153" w:type="dxa"/>
            <w:shd w:val="clear" w:color="auto" w:fill="FFFFFF"/>
          </w:tcPr>
          <w:p w14:paraId="3D853B9F" w14:textId="77777777" w:rsidR="00960908" w:rsidRPr="00766F2E" w:rsidRDefault="00960908" w:rsidP="00B421D6">
            <w:pPr>
              <w:shd w:val="clear" w:color="auto" w:fill="FFFFFF" w:themeFill="background1"/>
              <w:tabs>
                <w:tab w:val="right" w:pos="426"/>
              </w:tabs>
              <w:rPr>
                <w:lang w:eastAsia="ru-RU"/>
              </w:rPr>
            </w:pPr>
            <w:r w:rsidRPr="00766F2E">
              <w:rPr>
                <w:lang w:eastAsia="ru-RU"/>
              </w:rPr>
              <w:t>sistemul de comenzi electronice</w:t>
            </w:r>
          </w:p>
        </w:tc>
        <w:tc>
          <w:tcPr>
            <w:tcW w:w="3785" w:type="dxa"/>
            <w:shd w:val="clear" w:color="auto" w:fill="FFFFFF"/>
          </w:tcPr>
          <w:p w14:paraId="3B4D1AA7" w14:textId="77777777" w:rsidR="00960908" w:rsidRPr="00766F2E" w:rsidRDefault="00960908" w:rsidP="00B421D6">
            <w:pPr>
              <w:shd w:val="clear" w:color="auto" w:fill="FFFFFF" w:themeFill="background1"/>
              <w:tabs>
                <w:tab w:val="right" w:pos="426"/>
              </w:tabs>
              <w:rPr>
                <w:lang w:eastAsia="ru-RU"/>
              </w:rPr>
            </w:pPr>
            <w:r w:rsidRPr="00766F2E">
              <w:rPr>
                <w:lang w:eastAsia="ru-RU"/>
              </w:rPr>
              <w:t>Nu se acceptă</w:t>
            </w:r>
          </w:p>
        </w:tc>
      </w:tr>
      <w:tr w:rsidR="00960908" w14:paraId="34B4BEFB" w14:textId="77777777" w:rsidTr="00B421D6">
        <w:tc>
          <w:tcPr>
            <w:tcW w:w="5153" w:type="dxa"/>
            <w:shd w:val="clear" w:color="auto" w:fill="FFFFFF"/>
          </w:tcPr>
          <w:p w14:paraId="793CF2A1" w14:textId="77777777" w:rsidR="00960908" w:rsidRPr="00766F2E" w:rsidRDefault="00960908" w:rsidP="00B421D6">
            <w:pPr>
              <w:shd w:val="clear" w:color="auto" w:fill="FFFFFF" w:themeFill="background1"/>
              <w:tabs>
                <w:tab w:val="right" w:pos="426"/>
              </w:tabs>
              <w:rPr>
                <w:lang w:eastAsia="ru-RU"/>
              </w:rPr>
            </w:pPr>
            <w:r w:rsidRPr="00766F2E">
              <w:rPr>
                <w:lang w:eastAsia="ru-RU"/>
              </w:rPr>
              <w:t>facturarea electronică</w:t>
            </w:r>
          </w:p>
        </w:tc>
        <w:tc>
          <w:tcPr>
            <w:tcW w:w="3785" w:type="dxa"/>
            <w:shd w:val="clear" w:color="auto" w:fill="FFFFFF"/>
          </w:tcPr>
          <w:p w14:paraId="3234F556" w14:textId="77777777" w:rsidR="00960908" w:rsidRPr="00766F2E" w:rsidRDefault="00960908" w:rsidP="00B421D6">
            <w:pPr>
              <w:shd w:val="clear" w:color="auto" w:fill="FFFFFF" w:themeFill="background1"/>
              <w:tabs>
                <w:tab w:val="right" w:pos="426"/>
              </w:tabs>
              <w:rPr>
                <w:lang w:eastAsia="ru-RU"/>
              </w:rPr>
            </w:pPr>
            <w:r w:rsidRPr="00766F2E">
              <w:rPr>
                <w:lang w:eastAsia="ru-RU"/>
              </w:rPr>
              <w:t>Se acceptă</w:t>
            </w:r>
          </w:p>
        </w:tc>
      </w:tr>
      <w:tr w:rsidR="00960908" w14:paraId="61181C71" w14:textId="77777777" w:rsidTr="00B421D6">
        <w:trPr>
          <w:trHeight w:val="77"/>
        </w:trPr>
        <w:tc>
          <w:tcPr>
            <w:tcW w:w="5153" w:type="dxa"/>
            <w:shd w:val="clear" w:color="auto" w:fill="FFFFFF"/>
          </w:tcPr>
          <w:p w14:paraId="150F7BC0" w14:textId="77777777" w:rsidR="00960908" w:rsidRPr="00766F2E" w:rsidRDefault="00960908" w:rsidP="00B421D6">
            <w:pPr>
              <w:shd w:val="clear" w:color="auto" w:fill="FFFFFF" w:themeFill="background1"/>
              <w:tabs>
                <w:tab w:val="right" w:pos="426"/>
              </w:tabs>
              <w:rPr>
                <w:lang w:eastAsia="ru-RU"/>
              </w:rPr>
            </w:pPr>
            <w:r w:rsidRPr="00766F2E">
              <w:rPr>
                <w:lang w:eastAsia="ru-RU"/>
              </w:rPr>
              <w:t>plățile electronice</w:t>
            </w:r>
          </w:p>
        </w:tc>
        <w:tc>
          <w:tcPr>
            <w:tcW w:w="3785" w:type="dxa"/>
            <w:shd w:val="clear" w:color="auto" w:fill="FFFFFF"/>
          </w:tcPr>
          <w:p w14:paraId="0E0B430E" w14:textId="77777777" w:rsidR="00960908" w:rsidRPr="00766F2E" w:rsidRDefault="00960908" w:rsidP="00B421D6">
            <w:pPr>
              <w:shd w:val="clear" w:color="auto" w:fill="FFFFFF" w:themeFill="background1"/>
              <w:tabs>
                <w:tab w:val="right" w:pos="426"/>
              </w:tabs>
              <w:rPr>
                <w:lang w:eastAsia="ru-RU"/>
              </w:rPr>
            </w:pPr>
            <w:r w:rsidRPr="00766F2E">
              <w:rPr>
                <w:lang w:eastAsia="ru-RU"/>
              </w:rPr>
              <w:t>Se acceptă</w:t>
            </w:r>
          </w:p>
        </w:tc>
      </w:tr>
    </w:tbl>
    <w:p w14:paraId="75080944" w14:textId="77777777" w:rsidR="00960908" w:rsidRPr="0064545E" w:rsidRDefault="00960908" w:rsidP="00960908">
      <w:pPr>
        <w:numPr>
          <w:ilvl w:val="0"/>
          <w:numId w:val="19"/>
        </w:numPr>
        <w:shd w:val="clear" w:color="auto" w:fill="FFFFFF" w:themeFill="background1"/>
        <w:tabs>
          <w:tab w:val="right" w:pos="0"/>
        </w:tabs>
        <w:spacing w:before="120"/>
        <w:ind w:left="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64888">
        <w:rPr>
          <w:bCs/>
          <w:i/>
          <w:iCs/>
          <w:u w:val="single"/>
          <w:shd w:val="clear" w:color="auto" w:fill="FFFFFF" w:themeFill="background1"/>
          <w:lang w:eastAsia="ru-RU"/>
        </w:rPr>
        <w:t>nu se aplică</w:t>
      </w:r>
      <w:r>
        <w:rPr>
          <w:b/>
          <w:shd w:val="clear" w:color="auto" w:fill="FFFFFF" w:themeFill="background1"/>
          <w:lang w:eastAsia="ru-RU"/>
        </w:rPr>
        <w:t>.</w:t>
      </w:r>
    </w:p>
    <w:p w14:paraId="50587D53" w14:textId="77777777" w:rsidR="00960908" w:rsidRPr="007723F2" w:rsidRDefault="00960908" w:rsidP="00960908">
      <w:pPr>
        <w:numPr>
          <w:ilvl w:val="0"/>
          <w:numId w:val="19"/>
        </w:numPr>
        <w:shd w:val="clear" w:color="auto" w:fill="FFFFFF" w:themeFill="background1"/>
        <w:tabs>
          <w:tab w:val="right" w:pos="0"/>
        </w:tabs>
        <w:spacing w:before="120" w:line="276" w:lineRule="auto"/>
        <w:ind w:left="0" w:right="-144"/>
        <w:rPr>
          <w:b/>
          <w:lang w:eastAsia="ru-RU"/>
        </w:rPr>
      </w:pPr>
      <w:r w:rsidRPr="00257F60">
        <w:rPr>
          <w:b/>
          <w:lang w:eastAsia="ru-RU"/>
        </w:rPr>
        <w:t>Alte informații relevante:</w:t>
      </w:r>
      <w:r w:rsidRPr="00257F60">
        <w:rPr>
          <w:bCs/>
          <w:i/>
          <w:iCs/>
          <w:u w:val="single"/>
          <w:shd w:val="clear" w:color="auto" w:fill="FFFFFF" w:themeFill="background1"/>
          <w:lang w:eastAsia="ru-RU"/>
        </w:rPr>
        <w:t xml:space="preserve"> </w:t>
      </w:r>
    </w:p>
    <w:p w14:paraId="6DCCAA4C" w14:textId="77777777" w:rsidR="00960908" w:rsidRDefault="00960908" w:rsidP="00960908">
      <w:pPr>
        <w:shd w:val="clear" w:color="auto" w:fill="FFFFFF"/>
        <w:tabs>
          <w:tab w:val="right" w:pos="426"/>
        </w:tabs>
        <w:jc w:val="both"/>
        <w:rPr>
          <w:bCs/>
          <w:lang w:val="ro-MD" w:eastAsia="ru-RU"/>
        </w:rPr>
      </w:pPr>
      <w:r w:rsidRPr="001B341E">
        <w:rPr>
          <w:bCs/>
          <w:lang w:val="ro-MD" w:eastAsia="ru-RU"/>
        </w:rPr>
        <w:t>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w:t>
      </w:r>
      <w:r>
        <w:rPr>
          <w:bCs/>
          <w:lang w:val="ro-MD" w:eastAsia="ru-RU"/>
        </w:rPr>
        <w:t>ț</w:t>
      </w:r>
      <w:r w:rsidRPr="001B341E">
        <w:rPr>
          <w:bCs/>
          <w:lang w:val="ro-MD" w:eastAsia="ru-RU"/>
        </w:rPr>
        <w:t>elor expuse, în conformitate cu instrumentele existente în SIA RSAP, cu excepția cazurilor prevăzute la art. 33 alin. (7) şi alin. (11) din Legea nr. 131/2015 privind achizițiile publice</w:t>
      </w:r>
      <w:r>
        <w:rPr>
          <w:bCs/>
          <w:lang w:val="ro-MD" w:eastAsia="ru-RU"/>
        </w:rPr>
        <w:t xml:space="preserve">. </w:t>
      </w:r>
    </w:p>
    <w:p w14:paraId="5FAE1AF2" w14:textId="77777777" w:rsidR="00960908" w:rsidRDefault="00960908" w:rsidP="00960908">
      <w:pPr>
        <w:shd w:val="clear" w:color="auto" w:fill="FFFFFF"/>
        <w:tabs>
          <w:tab w:val="right" w:pos="426"/>
        </w:tabs>
        <w:jc w:val="both"/>
        <w:rPr>
          <w:bCs/>
          <w:lang w:val="ro-MD" w:eastAsia="ru-RU"/>
        </w:rPr>
      </w:pPr>
      <w:r w:rsidRPr="001B341E">
        <w:rPr>
          <w:bCs/>
          <w:lang w:val="ro-MD" w:eastAsia="ru-RU"/>
        </w:rPr>
        <w:t>Documentele justificative în sprijinul informațiilor declarate în DUAE, care conțin date cu caracter personal, se prezintă separat, pe suport de hârtie sau în formă electronică, cu aplicarea semnăturii electronice, utiliz</w:t>
      </w:r>
      <w:r>
        <w:rPr>
          <w:bCs/>
          <w:lang w:val="ro-MD" w:eastAsia="ru-RU"/>
        </w:rPr>
        <w:t>â</w:t>
      </w:r>
      <w:r w:rsidRPr="001B341E">
        <w:rPr>
          <w:bCs/>
          <w:lang w:val="ro-MD" w:eastAsia="ru-RU"/>
        </w:rPr>
        <w:t>nd mijloace electronice de comunicare sau alte mijloace la etapa evaluării ofertelor, la solicitarea autorității contractante</w:t>
      </w:r>
      <w:r>
        <w:rPr>
          <w:bCs/>
          <w:lang w:val="ro-MD" w:eastAsia="ru-RU"/>
        </w:rPr>
        <w:t>.</w:t>
      </w:r>
    </w:p>
    <w:p w14:paraId="354CA123" w14:textId="77777777" w:rsidR="00960908" w:rsidRDefault="00960908" w:rsidP="00960908">
      <w:pPr>
        <w:shd w:val="clear" w:color="auto" w:fill="FFFFFF"/>
        <w:tabs>
          <w:tab w:val="right" w:pos="426"/>
        </w:tabs>
        <w:jc w:val="both"/>
        <w:rPr>
          <w:bCs/>
          <w:lang w:val="ro-MD" w:eastAsia="ru-RU"/>
        </w:rPr>
      </w:pPr>
      <w:r w:rsidRPr="00773972">
        <w:rPr>
          <w:bCs/>
          <w:lang w:val="ro-MD" w:eastAsia="ru-RU"/>
        </w:rPr>
        <w:t>Documentele justificative şi literatura de specialitate tipărită, care fac parte din ofertă, pot fi în altă limbă, cu condiția ca acestea să fie însoțite de o traducere exactă a fragmentelor relevante în limba de română</w:t>
      </w:r>
      <w:r>
        <w:rPr>
          <w:bCs/>
          <w:lang w:val="ro-MD" w:eastAsia="ru-RU"/>
        </w:rPr>
        <w:t>, confirmată de participant prin semnătura electronică.</w:t>
      </w:r>
    </w:p>
    <w:p w14:paraId="57CE92C8" w14:textId="77777777" w:rsidR="00960908" w:rsidRPr="00E86570" w:rsidRDefault="00960908" w:rsidP="00960908">
      <w:pPr>
        <w:shd w:val="clear" w:color="auto" w:fill="FFFFFF"/>
        <w:tabs>
          <w:tab w:val="right" w:pos="426"/>
        </w:tabs>
        <w:jc w:val="both"/>
        <w:rPr>
          <w:bCs/>
          <w:lang w:val="ro-MD" w:eastAsia="ru-RU"/>
        </w:rPr>
      </w:pPr>
      <w:r w:rsidRPr="00E86570">
        <w:rPr>
          <w:bCs/>
          <w:lang w:val="ro-MD" w:eastAsia="ru-RU"/>
        </w:rPr>
        <w:t xml:space="preserve">Termenul pentru semnarea contractului </w:t>
      </w:r>
      <w:r>
        <w:rPr>
          <w:bCs/>
          <w:lang w:val="ro-MD" w:eastAsia="ru-RU"/>
        </w:rPr>
        <w:t xml:space="preserve">de achiziție atribuit, este de </w:t>
      </w:r>
      <w:r w:rsidRPr="00E86570">
        <w:rPr>
          <w:bCs/>
          <w:lang w:val="ro-MD" w:eastAsia="ru-RU"/>
        </w:rPr>
        <w:t>1</w:t>
      </w:r>
      <w:r>
        <w:rPr>
          <w:bCs/>
          <w:lang w:val="ro-MD" w:eastAsia="ru-RU"/>
        </w:rPr>
        <w:t>1</w:t>
      </w:r>
      <w:r w:rsidRPr="00E86570">
        <w:rPr>
          <w:bCs/>
          <w:lang w:val="ro-MD" w:eastAsia="ru-RU"/>
        </w:rPr>
        <w:t xml:space="preserve"> zile de la data </w:t>
      </w:r>
      <w:r>
        <w:rPr>
          <w:bCs/>
          <w:lang w:val="ro-MD" w:eastAsia="ru-RU"/>
        </w:rPr>
        <w:t xml:space="preserve">expirării termenului de așteptare pentru semnarea contractului. Contractul de achiziție se va semna electronic. Semnarea contractului va avea loc doar la prezentarea confirmării depunerii garanției de bună execuție în cuantumul stabilit și forma agreată. </w:t>
      </w:r>
    </w:p>
    <w:p w14:paraId="2AE1DF0B" w14:textId="77777777" w:rsidR="00960908" w:rsidRPr="00E86570" w:rsidRDefault="00960908" w:rsidP="00960908">
      <w:pPr>
        <w:shd w:val="clear" w:color="auto" w:fill="FFFFFF"/>
        <w:tabs>
          <w:tab w:val="right" w:pos="426"/>
        </w:tabs>
        <w:jc w:val="both"/>
        <w:rPr>
          <w:bCs/>
          <w:lang w:val="ro-MD" w:eastAsia="ru-RU"/>
        </w:rPr>
      </w:pPr>
      <w:r w:rsidRPr="00E86570">
        <w:rPr>
          <w:bCs/>
          <w:lang w:val="ro-MD" w:eastAsia="ru-RU"/>
        </w:rPr>
        <w:t>În temeiul art. 19 alin. (3) lit. d) din Legea 131/2015 privind achizițiile publice, Autoritatea contractantă va exclude din procedura de atribuire a contractului de achiziții publice orice ofertant în cazul prezentării informațiilor false sau neprezentării informațiilor solicitate în scopul demonstrării îndeplinirii criteriilor de calificare şi selecţie.</w:t>
      </w:r>
    </w:p>
    <w:p w14:paraId="3636816A" w14:textId="77777777" w:rsidR="00960908" w:rsidRPr="00E86570" w:rsidRDefault="00960908" w:rsidP="00960908">
      <w:pPr>
        <w:shd w:val="clear" w:color="auto" w:fill="FFFFFF"/>
        <w:tabs>
          <w:tab w:val="right" w:pos="426"/>
        </w:tabs>
        <w:jc w:val="both"/>
        <w:rPr>
          <w:bCs/>
          <w:lang w:val="ro-MD" w:eastAsia="ru-RU"/>
        </w:rPr>
      </w:pPr>
      <w:r w:rsidRPr="00E86570">
        <w:rPr>
          <w:bCs/>
          <w:lang w:val="ro-MD" w:eastAsia="ru-RU"/>
        </w:rPr>
        <w:t xml:space="preserve">Operatorii economici participanți urmează să depună oferta prin intermediul platformei SIA “RSAP”. Se va completa suma fără TVA pentru </w:t>
      </w:r>
      <w:r>
        <w:rPr>
          <w:bCs/>
          <w:lang w:val="ro-MD" w:eastAsia="ru-RU"/>
        </w:rPr>
        <w:t>întreg</w:t>
      </w:r>
      <w:r w:rsidRPr="00E86570">
        <w:rPr>
          <w:bCs/>
          <w:lang w:val="ro-MD" w:eastAsia="ru-RU"/>
        </w:rPr>
        <w:t xml:space="preserve"> lot</w:t>
      </w:r>
      <w:r>
        <w:rPr>
          <w:bCs/>
          <w:lang w:val="ro-MD" w:eastAsia="ru-RU"/>
        </w:rPr>
        <w:t>ul</w:t>
      </w:r>
      <w:r w:rsidRPr="00E86570">
        <w:rPr>
          <w:bCs/>
          <w:lang w:val="ro-MD" w:eastAsia="ru-RU"/>
        </w:rPr>
        <w:t xml:space="preserve"> ofertat. </w:t>
      </w:r>
    </w:p>
    <w:p w14:paraId="640F7FDF" w14:textId="77777777" w:rsidR="00960908" w:rsidRPr="00E86570" w:rsidRDefault="00960908" w:rsidP="00960908">
      <w:pPr>
        <w:shd w:val="clear" w:color="auto" w:fill="FFFFFF"/>
        <w:tabs>
          <w:tab w:val="right" w:pos="426"/>
        </w:tabs>
        <w:jc w:val="both"/>
        <w:rPr>
          <w:bCs/>
          <w:lang w:val="ro-MD" w:eastAsia="ru-RU"/>
        </w:rPr>
      </w:pPr>
      <w:r w:rsidRPr="00E86570">
        <w:rPr>
          <w:bCs/>
          <w:lang w:val="ro-MD" w:eastAsia="ru-RU"/>
        </w:rPr>
        <w:t>Toate documentele se completează fără nici o modificare sau abatere de la formulare, spaţiile goale fiind completate cu informaţia solicitată. Completarea defectuoasă a formularelor atrage respingerea ofertei.</w:t>
      </w:r>
    </w:p>
    <w:p w14:paraId="41A968FA" w14:textId="77777777" w:rsidR="00960908" w:rsidRDefault="00960908" w:rsidP="00960908">
      <w:pPr>
        <w:shd w:val="clear" w:color="auto" w:fill="FFFFFF"/>
        <w:tabs>
          <w:tab w:val="right" w:pos="426"/>
        </w:tabs>
        <w:jc w:val="both"/>
        <w:rPr>
          <w:bCs/>
          <w:lang w:val="ro-MD" w:eastAsia="ru-RU"/>
        </w:rPr>
      </w:pPr>
      <w:r w:rsidRPr="00E86570">
        <w:rPr>
          <w:bCs/>
          <w:lang w:val="ro-MD" w:eastAsia="ru-RU"/>
        </w:rPr>
        <w:t>Fiecare ofertant care participă, în mod individual sau ca asociat, la procedura de atribuire a contractului de achiziție publică are obligația să prezinte DUAE și anexele prevăzute în prezenta documentație, completate în mod corespunzător şi semnate de persoanele autorizate, conform cerințelor stabilite.</w:t>
      </w:r>
    </w:p>
    <w:p w14:paraId="1B2D05EE" w14:textId="77777777" w:rsidR="00960908" w:rsidRDefault="00960908" w:rsidP="00960908">
      <w:pPr>
        <w:shd w:val="clear" w:color="auto" w:fill="FFFFFF"/>
        <w:tabs>
          <w:tab w:val="right" w:pos="426"/>
        </w:tabs>
        <w:jc w:val="both"/>
        <w:rPr>
          <w:bCs/>
          <w:lang w:val="ro-MD" w:eastAsia="ru-RU"/>
        </w:rPr>
      </w:pPr>
      <w:r w:rsidRPr="001B341E">
        <w:rPr>
          <w:bCs/>
          <w:lang w:val="ro-MD" w:eastAsia="ru-RU"/>
        </w:rPr>
        <w:t>În cazul în care ofertantul/candidatul îşi demonstrează capacitatea economică şi financiară cât și capacitatea tehnică şi/sau profesională invoc</w:t>
      </w:r>
      <w:r>
        <w:rPr>
          <w:bCs/>
          <w:lang w:val="ro-MD" w:eastAsia="ru-RU"/>
        </w:rPr>
        <w:t>â</w:t>
      </w:r>
      <w:r w:rsidRPr="001B341E">
        <w:rPr>
          <w:bCs/>
          <w:lang w:val="ro-MD" w:eastAsia="ru-RU"/>
        </w:rPr>
        <w:t>nd şi susţinerea acordată</w:t>
      </w:r>
      <w:r>
        <w:rPr>
          <w:bCs/>
          <w:lang w:val="ro-MD" w:eastAsia="ru-RU"/>
        </w:rPr>
        <w:t xml:space="preserve"> </w:t>
      </w:r>
      <w:r w:rsidRPr="001B341E">
        <w:rPr>
          <w:bCs/>
          <w:lang w:val="ro-MD" w:eastAsia="ru-RU"/>
        </w:rPr>
        <w:t xml:space="preserve">de către o altă persoană, </w:t>
      </w:r>
      <w:r w:rsidRPr="001B341E">
        <w:rPr>
          <w:bCs/>
          <w:lang w:val="ro-MD" w:eastAsia="ru-RU"/>
        </w:rPr>
        <w:lastRenderedPageBreak/>
        <w:t>acesta are obligaţia de a dovedi 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care determină excluderea din procedura de atribuire.</w:t>
      </w:r>
    </w:p>
    <w:p w14:paraId="29493D66" w14:textId="77777777" w:rsidR="00960908" w:rsidRDefault="00960908" w:rsidP="00960908">
      <w:pPr>
        <w:shd w:val="clear" w:color="auto" w:fill="FFFFFF"/>
        <w:tabs>
          <w:tab w:val="right" w:pos="426"/>
        </w:tabs>
        <w:jc w:val="both"/>
        <w:rPr>
          <w:bCs/>
          <w:lang w:val="ro-MD" w:eastAsia="ru-RU"/>
        </w:rPr>
      </w:pPr>
      <w:r w:rsidRPr="001B341E">
        <w:rPr>
          <w:bCs/>
          <w:lang w:val="ro-MD" w:eastAsia="ru-RU"/>
        </w:rPr>
        <w:t>În cazul asocierii, fiecare dintre asociați îşi asumă obligaţia pentru oferta comună şi răspunde pentru orice consecinţe ale viitorului contract de achiziţie publică. Informaţia privind asocierea se prezintă complet</w:t>
      </w:r>
      <w:r>
        <w:rPr>
          <w:bCs/>
          <w:lang w:val="ro-MD" w:eastAsia="ru-RU"/>
        </w:rPr>
        <w:t>â</w:t>
      </w:r>
      <w:r w:rsidRPr="001B341E">
        <w:rPr>
          <w:bCs/>
          <w:lang w:val="ro-MD" w:eastAsia="ru-RU"/>
        </w:rPr>
        <w:t>nd anexa nr. 17</w:t>
      </w:r>
      <w:r>
        <w:rPr>
          <w:bCs/>
          <w:lang w:val="ro-MD" w:eastAsia="ru-RU"/>
        </w:rPr>
        <w:t>.</w:t>
      </w:r>
    </w:p>
    <w:p w14:paraId="79C545E5" w14:textId="77777777" w:rsidR="00960908" w:rsidRPr="001B341E" w:rsidRDefault="00960908" w:rsidP="00960908">
      <w:pPr>
        <w:shd w:val="clear" w:color="auto" w:fill="FFFFFF"/>
        <w:tabs>
          <w:tab w:val="right" w:pos="426"/>
        </w:tabs>
        <w:jc w:val="both"/>
        <w:rPr>
          <w:bCs/>
          <w:lang w:val="ro-MD" w:eastAsia="ru-RU"/>
        </w:rPr>
      </w:pPr>
      <w:r w:rsidRPr="001B341E">
        <w:rPr>
          <w:bCs/>
          <w:lang w:val="ro-MD" w:eastAsia="ru-RU"/>
        </w:rPr>
        <w:t xml:space="preserve">Ofertantul </w:t>
      </w:r>
      <w:r>
        <w:rPr>
          <w:bCs/>
          <w:lang w:val="ro-MD" w:eastAsia="ru-RU"/>
        </w:rPr>
        <w:t xml:space="preserve">nu </w:t>
      </w:r>
      <w:r w:rsidRPr="001B341E">
        <w:rPr>
          <w:bCs/>
          <w:lang w:val="ro-MD" w:eastAsia="ru-RU"/>
        </w:rPr>
        <w:t xml:space="preserve">are dreptul de a depune decât o singură ofertă de bază. Ofertanţii asociaţi nu au dreptul de a depune alte oferte, în mod individual, pe lângă oferta comună. </w:t>
      </w:r>
    </w:p>
    <w:p w14:paraId="20176C36" w14:textId="77777777" w:rsidR="00960908" w:rsidRPr="00773972" w:rsidRDefault="00960908" w:rsidP="00960908">
      <w:pPr>
        <w:shd w:val="clear" w:color="auto" w:fill="FFFFFF"/>
        <w:tabs>
          <w:tab w:val="right" w:pos="426"/>
        </w:tabs>
        <w:jc w:val="both"/>
        <w:rPr>
          <w:bCs/>
          <w:lang w:val="ro-MD" w:eastAsia="ru-RU"/>
        </w:rPr>
      </w:pPr>
      <w:r w:rsidRPr="001B341E">
        <w:rPr>
          <w:bCs/>
          <w:lang w:val="ro-MD" w:eastAsia="ru-RU"/>
        </w:rPr>
        <w:t>Persoanele juridice nominalizate ca subcontractanţi în cadrul uneia sau mai multor oferte nu au dreptul de a depune oferta în nume propriu sau în asociere</w:t>
      </w:r>
      <w:r>
        <w:rPr>
          <w:bCs/>
          <w:lang w:val="ro-MD" w:eastAsia="ru-RU"/>
        </w:rPr>
        <w:t>.</w:t>
      </w: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960908">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96090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96090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96090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96090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96090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96090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96090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lastRenderedPageBreak/>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96090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96090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96090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96090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96090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96090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96090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96090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96090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960908">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960908">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96090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96090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96090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96090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6090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960908">
      <w:pPr>
        <w:pStyle w:val="Style3"/>
        <w:tabs>
          <w:tab w:val="left" w:pos="567"/>
        </w:tabs>
        <w:spacing w:before="0" w:beforeAutospacing="0" w:after="0"/>
        <w:ind w:left="0" w:firstLine="0"/>
        <w:rPr>
          <w:rFonts w:eastAsia="PMingLiU"/>
          <w:lang w:val="ro-MD" w:eastAsia="zh-CN"/>
        </w:rPr>
      </w:pPr>
      <w:bookmarkStart w:id="46" w:name="_GoBack"/>
      <w:bookmarkEnd w:id="46"/>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960908">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960908">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960908">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960908">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96090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96090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96090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96090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96090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6090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60908">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60908">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96090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96090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96090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96090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960908">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96090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96090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96090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96090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960908">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960908">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960908">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960908">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960908">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960908">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960908">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960908">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960908">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960908">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960908">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960908">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960908">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960908">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960908">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960908">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960908">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960908">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960908">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960908">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960908">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960908">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960908">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960908">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960908">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960908">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960908">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960908">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960908">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960908">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960908">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960908">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960908">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960908">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960908">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960908">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960908">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960908">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960908">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960908">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960908">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960908">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960908">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960908">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960908">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960908">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960908">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960908">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908"/>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96090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960908"/>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ansp.md/achizitii/"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ansp.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5C07C-8A3C-483F-ACAD-490B328C3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74</Pages>
  <Words>30010</Words>
  <Characters>171061</Characters>
  <Application>Microsoft Office Word</Application>
  <DocSecurity>0</DocSecurity>
  <Lines>1425</Lines>
  <Paragraphs>401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Timercan</cp:lastModifiedBy>
  <cp:revision>10</cp:revision>
  <cp:lastPrinted>2021-06-01T11:52:00Z</cp:lastPrinted>
  <dcterms:created xsi:type="dcterms:W3CDTF">2026-02-19T08:09:00Z</dcterms:created>
  <dcterms:modified xsi:type="dcterms:W3CDTF">2026-04-22T07:00:00Z</dcterms:modified>
</cp:coreProperties>
</file>