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52B74"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E2966" w:rsidRDefault="000E4D7D" w:rsidP="009F1E2C">
      <w:pPr>
        <w:pStyle w:val="af2"/>
        <w:shd w:val="clear" w:color="auto" w:fill="FFFFFF"/>
        <w:tabs>
          <w:tab w:val="left" w:pos="-284"/>
        </w:tabs>
        <w:ind w:left="-284" w:firstLine="284"/>
        <w:rPr>
          <w:color w:val="000000" w:themeColor="text1"/>
          <w:lang w:val="en-US" w:eastAsia="it-IT"/>
        </w:rPr>
      </w:pPr>
      <w:r w:rsidRPr="00BE2966">
        <w:rPr>
          <w:b/>
          <w:color w:val="000000" w:themeColor="text1"/>
          <w:lang w:val="en-US"/>
        </w:rPr>
        <w:t>9</w:t>
      </w:r>
      <w:r w:rsidR="0024699C" w:rsidRPr="00BE2966">
        <w:rPr>
          <w:b/>
          <w:color w:val="000000" w:themeColor="text1"/>
          <w:lang w:val="en-US"/>
        </w:rPr>
        <w:t>8</w:t>
      </w:r>
      <w:r w:rsidR="00B00190" w:rsidRPr="00BE2966">
        <w:rPr>
          <w:b/>
          <w:color w:val="000000" w:themeColor="text1"/>
          <w:lang w:val="en-US"/>
        </w:rPr>
        <w:t xml:space="preserve">. </w:t>
      </w:r>
      <w:r w:rsidR="009C11B3" w:rsidRPr="00BE2966">
        <w:rPr>
          <w:b/>
          <w:color w:val="000000" w:themeColor="text1"/>
          <w:lang w:val="en-US"/>
        </w:rPr>
        <w:t xml:space="preserve"> </w:t>
      </w:r>
      <w:r w:rsidR="00B00190" w:rsidRPr="00BE296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02B3FC27" w14:textId="77777777" w:rsidR="00BE2966" w:rsidRPr="00D85137" w:rsidRDefault="00BE2966" w:rsidP="00BE2966">
      <w:pPr>
        <w:pStyle w:val="2"/>
        <w:rPr>
          <w:lang w:val="en-US"/>
        </w:rPr>
      </w:pPr>
    </w:p>
    <w:p w14:paraId="4DDD1193" w14:textId="77777777" w:rsidR="00BE2966" w:rsidRPr="00E17ECF" w:rsidRDefault="00BE2966" w:rsidP="00BE2966">
      <w:pPr>
        <w:pStyle w:val="Default"/>
        <w:jc w:val="right"/>
        <w:rPr>
          <w:sz w:val="23"/>
          <w:szCs w:val="23"/>
        </w:rPr>
      </w:pPr>
      <w:r w:rsidRPr="00E17ECF">
        <w:t xml:space="preserve"> </w:t>
      </w:r>
      <w:r w:rsidRPr="00E17ECF">
        <w:rPr>
          <w:sz w:val="23"/>
          <w:szCs w:val="23"/>
        </w:rPr>
        <w:t xml:space="preserve">Anexa nr. 1 </w:t>
      </w:r>
    </w:p>
    <w:p w14:paraId="34F81118" w14:textId="77777777" w:rsidR="00BE2966" w:rsidRPr="00E17ECF" w:rsidRDefault="00BE2966" w:rsidP="00BE2966">
      <w:pPr>
        <w:pStyle w:val="Default"/>
        <w:jc w:val="right"/>
        <w:rPr>
          <w:sz w:val="23"/>
          <w:szCs w:val="23"/>
        </w:rPr>
      </w:pPr>
      <w:r w:rsidRPr="00E17ECF">
        <w:rPr>
          <w:sz w:val="23"/>
          <w:szCs w:val="23"/>
        </w:rPr>
        <w:t xml:space="preserve">la Regulamentul cu privire la achizițiile </w:t>
      </w:r>
    </w:p>
    <w:p w14:paraId="2BB48449" w14:textId="77777777" w:rsidR="00BE2966" w:rsidRPr="001A1201" w:rsidRDefault="00BE2966" w:rsidP="00BE2966">
      <w:pPr>
        <w:jc w:val="right"/>
        <w:rPr>
          <w:sz w:val="23"/>
          <w:szCs w:val="23"/>
          <w:lang w:val="en-US"/>
        </w:rPr>
      </w:pPr>
      <w:r w:rsidRPr="001A1201">
        <w:rPr>
          <w:sz w:val="23"/>
          <w:szCs w:val="23"/>
          <w:lang w:val="en-US"/>
        </w:rPr>
        <w:t>publice de valoare mică</w:t>
      </w:r>
    </w:p>
    <w:p w14:paraId="4743B1B2" w14:textId="77777777" w:rsidR="00BE2966" w:rsidRPr="001A1201" w:rsidRDefault="00BE2966" w:rsidP="00BE2966">
      <w:pPr>
        <w:pStyle w:val="Default"/>
      </w:pPr>
    </w:p>
    <w:p w14:paraId="0B04D6F4" w14:textId="77777777" w:rsidR="00BE2966" w:rsidRPr="00BF698F" w:rsidRDefault="00BE2966" w:rsidP="00BE2966">
      <w:pPr>
        <w:pStyle w:val="Default"/>
        <w:jc w:val="center"/>
        <w:rPr>
          <w:b/>
        </w:rPr>
      </w:pPr>
      <w:r w:rsidRPr="00BF698F">
        <w:rPr>
          <w:b/>
          <w:bCs/>
        </w:rPr>
        <w:t>ANUNŢ DE PARTICIPARE SIMPLIFICAT</w:t>
      </w:r>
    </w:p>
    <w:p w14:paraId="53B70796" w14:textId="77777777" w:rsidR="00BE2966" w:rsidRDefault="00BE2966" w:rsidP="00BE2966">
      <w:pPr>
        <w:pStyle w:val="Default"/>
        <w:jc w:val="center"/>
        <w:rPr>
          <w:b/>
        </w:rPr>
      </w:pPr>
      <w:r w:rsidRPr="00BF698F">
        <w:rPr>
          <w:b/>
        </w:rPr>
        <w:t>PENTRU ACHIZIȚIA DE VALOARE MICĂ</w:t>
      </w:r>
    </w:p>
    <w:p w14:paraId="2FAAE121" w14:textId="77777777" w:rsidR="00BE2966" w:rsidRPr="00BF698F" w:rsidRDefault="00BE2966" w:rsidP="00BE2966">
      <w:pPr>
        <w:pStyle w:val="Default"/>
        <w:jc w:val="center"/>
        <w:rPr>
          <w:b/>
        </w:rPr>
      </w:pPr>
    </w:p>
    <w:p w14:paraId="498B8E72" w14:textId="77777777" w:rsidR="00BE2966" w:rsidRPr="008C7543" w:rsidRDefault="00BE2966" w:rsidP="00BE2966">
      <w:pPr>
        <w:pStyle w:val="Default"/>
        <w:rPr>
          <w:b/>
          <w:sz w:val="28"/>
          <w:szCs w:val="28"/>
          <w:lang w:val="it-IT"/>
        </w:rPr>
      </w:pPr>
      <w:r>
        <w:rPr>
          <w:sz w:val="23"/>
          <w:szCs w:val="23"/>
        </w:rPr>
        <w:t>Privind achiziţionarea</w:t>
      </w:r>
      <w:r w:rsidRPr="00E17ECF">
        <w:rPr>
          <w:sz w:val="23"/>
          <w:szCs w:val="23"/>
        </w:rPr>
        <w:t xml:space="preserve"> </w:t>
      </w:r>
      <w:r w:rsidRPr="008C7543">
        <w:rPr>
          <w:b/>
        </w:rPr>
        <w:t>“ Lucrari de reparatii curente in incinta Casei de Cultura</w:t>
      </w:r>
      <w:r w:rsidRPr="008C7543">
        <w:rPr>
          <w:b/>
          <w:shd w:val="clear" w:color="auto" w:fill="FFFFFF" w:themeFill="background1"/>
          <w:lang w:val="it-IT" w:eastAsia="ru-RU"/>
        </w:rPr>
        <w:t xml:space="preserve">  s.Horesti r.Ialoveni”</w:t>
      </w:r>
    </w:p>
    <w:p w14:paraId="09E494FE" w14:textId="77777777" w:rsidR="00BE2966" w:rsidRPr="007F05DB" w:rsidRDefault="00BE2966" w:rsidP="00BE2966">
      <w:pPr>
        <w:pStyle w:val="Default"/>
        <w:rPr>
          <w:sz w:val="23"/>
          <w:szCs w:val="23"/>
        </w:rPr>
      </w:pPr>
      <w:r w:rsidRPr="00E17ECF">
        <w:rPr>
          <w:sz w:val="23"/>
          <w:szCs w:val="23"/>
        </w:rPr>
        <w:t>Prin</w:t>
      </w:r>
      <w:r>
        <w:rPr>
          <w:sz w:val="23"/>
          <w:szCs w:val="23"/>
        </w:rPr>
        <w:t xml:space="preserve">  </w:t>
      </w:r>
      <w:r w:rsidRPr="00E17ECF">
        <w:rPr>
          <w:sz w:val="23"/>
          <w:szCs w:val="23"/>
        </w:rPr>
        <w:t xml:space="preserve"> achiziţie</w:t>
      </w:r>
      <w:r>
        <w:rPr>
          <w:sz w:val="23"/>
          <w:szCs w:val="23"/>
        </w:rPr>
        <w:t xml:space="preserve">  </w:t>
      </w:r>
      <w:r w:rsidRPr="00E17ECF">
        <w:rPr>
          <w:sz w:val="23"/>
          <w:szCs w:val="23"/>
        </w:rPr>
        <w:t xml:space="preserve"> publică</w:t>
      </w:r>
      <w:r>
        <w:rPr>
          <w:sz w:val="23"/>
          <w:szCs w:val="23"/>
        </w:rPr>
        <w:t xml:space="preserve"> </w:t>
      </w:r>
      <w:r w:rsidRPr="00E17ECF">
        <w:rPr>
          <w:sz w:val="23"/>
          <w:szCs w:val="23"/>
        </w:rPr>
        <w:t xml:space="preserve"> de valoare</w:t>
      </w:r>
      <w:r>
        <w:rPr>
          <w:sz w:val="23"/>
          <w:szCs w:val="23"/>
        </w:rPr>
        <w:t xml:space="preserve"> </w:t>
      </w:r>
      <w:r w:rsidRPr="00E17ECF">
        <w:rPr>
          <w:sz w:val="23"/>
          <w:szCs w:val="23"/>
        </w:rPr>
        <w:t xml:space="preserve"> mică. </w:t>
      </w:r>
    </w:p>
    <w:p w14:paraId="21348521" w14:textId="77777777" w:rsidR="00BE2966" w:rsidRDefault="00BE2966" w:rsidP="00BE2966">
      <w:pPr>
        <w:pStyle w:val="Default"/>
        <w:spacing w:line="360" w:lineRule="auto"/>
      </w:pPr>
    </w:p>
    <w:p w14:paraId="76E406F2" w14:textId="77777777" w:rsidR="00BE2966" w:rsidRPr="00AB00F6" w:rsidRDefault="00BE2966" w:rsidP="00BE2966">
      <w:pPr>
        <w:pStyle w:val="Default"/>
        <w:spacing w:line="360" w:lineRule="auto"/>
      </w:pPr>
      <w:r w:rsidRPr="00AB00F6">
        <w:t>1. Denumirea autorităţii contractante_</w:t>
      </w:r>
      <w:r w:rsidRPr="009157A8">
        <w:rPr>
          <w:b/>
          <w:bCs/>
          <w:u w:val="single"/>
        </w:rPr>
        <w:t>Primăria s.Horesti  r.Ialoveni</w:t>
      </w:r>
      <w:r w:rsidRPr="00AB00F6">
        <w:t xml:space="preserve"> </w:t>
      </w:r>
    </w:p>
    <w:p w14:paraId="24EB6874" w14:textId="77777777" w:rsidR="00BE2966" w:rsidRPr="00AB00F6" w:rsidRDefault="00BE2966" w:rsidP="00BE2966">
      <w:pPr>
        <w:pStyle w:val="Default"/>
        <w:spacing w:line="360" w:lineRule="auto"/>
      </w:pPr>
      <w:r w:rsidRPr="00AB00F6">
        <w:t xml:space="preserve">2. IDNO </w:t>
      </w:r>
      <w:r w:rsidRPr="009157A8">
        <w:rPr>
          <w:u w:val="single"/>
        </w:rPr>
        <w:t>1007601009521</w:t>
      </w:r>
    </w:p>
    <w:p w14:paraId="7612EB66" w14:textId="77777777" w:rsidR="00BE2966" w:rsidRPr="00AB00F6" w:rsidRDefault="00BE2966" w:rsidP="00BE2966">
      <w:pPr>
        <w:pStyle w:val="Default"/>
        <w:spacing w:line="360" w:lineRule="auto"/>
      </w:pPr>
      <w:r w:rsidRPr="00AB00F6">
        <w:t>3. Adresa:</w:t>
      </w:r>
      <w:r w:rsidRPr="009157A8">
        <w:rPr>
          <w:u w:val="single"/>
        </w:rPr>
        <w:t>s.Horesti r.Ialoveni</w:t>
      </w:r>
      <w:r w:rsidRPr="00AB00F6">
        <w:t xml:space="preserve"> </w:t>
      </w:r>
    </w:p>
    <w:p w14:paraId="4EDDB046" w14:textId="77777777" w:rsidR="00BE2966" w:rsidRPr="00AB00F6" w:rsidRDefault="00BE2966" w:rsidP="00BE2966">
      <w:pPr>
        <w:pStyle w:val="Default"/>
        <w:spacing w:line="360" w:lineRule="auto"/>
      </w:pPr>
      <w:r w:rsidRPr="00AB00F6">
        <w:t>4. Numărul de telefon:</w:t>
      </w:r>
      <w:r>
        <w:rPr>
          <w:u w:val="single"/>
        </w:rPr>
        <w:t>026858</w:t>
      </w:r>
      <w:r w:rsidRPr="009157A8">
        <w:rPr>
          <w:u w:val="single"/>
        </w:rPr>
        <w:t>236/068064666</w:t>
      </w:r>
      <w:r w:rsidRPr="00AB00F6">
        <w:t xml:space="preserve"> </w:t>
      </w:r>
    </w:p>
    <w:p w14:paraId="29C04FF6" w14:textId="77777777" w:rsidR="00BE2966" w:rsidRPr="00AB00F6" w:rsidRDefault="00BE2966" w:rsidP="00BE2966">
      <w:pPr>
        <w:pStyle w:val="Default"/>
        <w:spacing w:line="360" w:lineRule="auto"/>
      </w:pPr>
      <w:r w:rsidRPr="00AB00F6">
        <w:t xml:space="preserve">5. Adresa de e-mail </w:t>
      </w:r>
      <w:hyperlink r:id="rId14" w:tgtFrame="_blank" w:history="1">
        <w:r w:rsidRPr="009157A8">
          <w:rPr>
            <w:rStyle w:val="af3"/>
            <w:color w:val="3C4043"/>
            <w:shd w:val="clear" w:color="auto" w:fill="FFFFFF"/>
          </w:rPr>
          <w:t>primaria.horesti1617@gmail.com</w:t>
        </w:r>
      </w:hyperlink>
    </w:p>
    <w:p w14:paraId="51C864BC" w14:textId="77777777" w:rsidR="00BE2966" w:rsidRPr="00AB00F6" w:rsidRDefault="00BE2966" w:rsidP="00BE2966">
      <w:pPr>
        <w:pStyle w:val="Default"/>
        <w:spacing w:line="360" w:lineRule="auto"/>
      </w:pPr>
      <w:r w:rsidRPr="00AB00F6">
        <w:t xml:space="preserve"> 6. Adresa de e-mail sau pagina web oficială de la care se va putea obţine accesul la documentaţia de atribuire: </w:t>
      </w:r>
      <w:r w:rsidRPr="00AB00F6">
        <w:rPr>
          <w:b/>
          <w:bCs/>
        </w:rPr>
        <w:t xml:space="preserve">documentaţia de atribuire este anexată în cadrul procedurii în SIA RSAP. </w:t>
      </w:r>
    </w:p>
    <w:p w14:paraId="0FCD6E5F" w14:textId="77777777" w:rsidR="00BE2966" w:rsidRPr="00AB00F6" w:rsidRDefault="00BE2966" w:rsidP="00BE2966">
      <w:pPr>
        <w:pStyle w:val="Default"/>
        <w:spacing w:line="360" w:lineRule="auto"/>
      </w:pPr>
      <w:r w:rsidRPr="00AB00F6">
        <w:t>7. Tipul autorităţii contractante şi obiectul principal de activitate (dacă este cazul, menţiunea că autoritatea contractantă este o autoritate centrală de achiziţie sau că achiziţia implică o altă formă de achiziţie comună)</w:t>
      </w:r>
      <w:r>
        <w:t xml:space="preserve"> </w:t>
      </w:r>
      <w:r w:rsidRPr="001255A8">
        <w:rPr>
          <w:u w:val="single"/>
        </w:rPr>
        <w:t>APL Nivel 1</w:t>
      </w:r>
      <w:r w:rsidRPr="00AB00F6">
        <w:t xml:space="preserve"> </w:t>
      </w:r>
    </w:p>
    <w:p w14:paraId="570FDF78" w14:textId="77777777" w:rsidR="00BE2966" w:rsidRDefault="00BE2966" w:rsidP="00BE2966">
      <w:pPr>
        <w:spacing w:line="360" w:lineRule="auto"/>
        <w:rPr>
          <w:sz w:val="23"/>
          <w:szCs w:val="23"/>
          <w:lang w:val="en-US"/>
        </w:rPr>
      </w:pPr>
      <w:r w:rsidRPr="00AB00F6">
        <w:rPr>
          <w:lang w:val="en-US"/>
        </w:rPr>
        <w:t>8. Cumpărătorul invită operatorii economici interesaţi, care îi pot satisface necesităţile, să participe la procedu</w:t>
      </w:r>
      <w:r>
        <w:rPr>
          <w:lang w:val="en-US"/>
        </w:rPr>
        <w:t>ra de achiziţie privind prestarea următoarelor lucrari/</w:t>
      </w:r>
      <w:r w:rsidRPr="00AB00F6">
        <w:rPr>
          <w:lang w:val="en-US"/>
        </w:rPr>
        <w:t>servicii</w:t>
      </w:r>
      <w:r w:rsidRPr="00E17ECF">
        <w:rPr>
          <w:sz w:val="23"/>
          <w:szCs w:val="23"/>
          <w:lang w:val="en-US"/>
        </w:rPr>
        <w:t>:</w:t>
      </w:r>
    </w:p>
    <w:tbl>
      <w:tblPr>
        <w:tblStyle w:val="af1"/>
        <w:tblW w:w="0" w:type="auto"/>
        <w:tblLayout w:type="fixed"/>
        <w:tblLook w:val="04A0" w:firstRow="1" w:lastRow="0" w:firstColumn="1" w:lastColumn="0" w:noHBand="0" w:noVBand="1"/>
      </w:tblPr>
      <w:tblGrid>
        <w:gridCol w:w="504"/>
        <w:gridCol w:w="1022"/>
        <w:gridCol w:w="2268"/>
        <w:gridCol w:w="992"/>
        <w:gridCol w:w="1276"/>
        <w:gridCol w:w="1843"/>
        <w:gridCol w:w="1666"/>
      </w:tblGrid>
      <w:tr w:rsidR="00BE2966" w:rsidRPr="008C7543" w14:paraId="6EC29EC1" w14:textId="77777777" w:rsidTr="00D537EF">
        <w:trPr>
          <w:trHeight w:val="1182"/>
        </w:trPr>
        <w:tc>
          <w:tcPr>
            <w:tcW w:w="504" w:type="dxa"/>
          </w:tcPr>
          <w:p w14:paraId="16FCD7D6" w14:textId="77777777" w:rsidR="00BE2966" w:rsidRPr="002B7D01" w:rsidRDefault="00BE2966" w:rsidP="00D537EF">
            <w:pPr>
              <w:jc w:val="center"/>
              <w:rPr>
                <w:lang w:val="en-US"/>
              </w:rPr>
            </w:pPr>
            <w:r w:rsidRPr="002B7D01">
              <w:rPr>
                <w:lang w:val="en-US"/>
              </w:rPr>
              <w:t>Nr.</w:t>
            </w:r>
          </w:p>
          <w:p w14:paraId="7CF0ED07" w14:textId="77777777" w:rsidR="00BE2966" w:rsidRPr="002B7D01" w:rsidRDefault="00BE2966" w:rsidP="00D537EF">
            <w:pPr>
              <w:jc w:val="center"/>
              <w:rPr>
                <w:lang w:val="en-US"/>
              </w:rPr>
            </w:pPr>
            <w:r w:rsidRPr="002B7D01">
              <w:rPr>
                <w:lang w:val="en-US"/>
              </w:rPr>
              <w:t>crt</w:t>
            </w:r>
          </w:p>
        </w:tc>
        <w:tc>
          <w:tcPr>
            <w:tcW w:w="1022" w:type="dxa"/>
          </w:tcPr>
          <w:p w14:paraId="41C21FE7" w14:textId="77777777" w:rsidR="00BE2966" w:rsidRPr="002B7D01" w:rsidRDefault="00BE2966" w:rsidP="00D537EF">
            <w:pPr>
              <w:jc w:val="center"/>
              <w:rPr>
                <w:lang w:val="en-US"/>
              </w:rPr>
            </w:pPr>
            <w:r w:rsidRPr="002B7D01">
              <w:rPr>
                <w:lang w:val="en-US"/>
              </w:rPr>
              <w:t>Codul CPV</w:t>
            </w:r>
          </w:p>
        </w:tc>
        <w:tc>
          <w:tcPr>
            <w:tcW w:w="2268" w:type="dxa"/>
          </w:tcPr>
          <w:p w14:paraId="4F4EAC38" w14:textId="77777777" w:rsidR="00BE2966" w:rsidRPr="002B7D01" w:rsidRDefault="00BE2966" w:rsidP="00D537EF">
            <w:pPr>
              <w:jc w:val="center"/>
              <w:rPr>
                <w:lang w:val="en-US"/>
              </w:rPr>
            </w:pPr>
            <w:r w:rsidRPr="002B7D01">
              <w:rPr>
                <w:lang w:val="en-US"/>
              </w:rPr>
              <w:t>Denumirea bunurilor/serviciilor</w:t>
            </w:r>
          </w:p>
        </w:tc>
        <w:tc>
          <w:tcPr>
            <w:tcW w:w="992" w:type="dxa"/>
          </w:tcPr>
          <w:p w14:paraId="1831CF3E" w14:textId="77777777" w:rsidR="00BE2966" w:rsidRPr="002B7D01" w:rsidRDefault="00BE2966" w:rsidP="00D537EF">
            <w:pPr>
              <w:jc w:val="center"/>
              <w:rPr>
                <w:lang w:val="en-US"/>
              </w:rPr>
            </w:pPr>
            <w:r w:rsidRPr="002B7D01">
              <w:rPr>
                <w:lang w:val="en-US"/>
              </w:rPr>
              <w:t>Unitatea de masura</w:t>
            </w:r>
          </w:p>
        </w:tc>
        <w:tc>
          <w:tcPr>
            <w:tcW w:w="1276" w:type="dxa"/>
          </w:tcPr>
          <w:p w14:paraId="49E82A68" w14:textId="77777777" w:rsidR="00BE2966" w:rsidRPr="002B7D01" w:rsidRDefault="00BE2966" w:rsidP="00D537EF">
            <w:pPr>
              <w:jc w:val="center"/>
              <w:rPr>
                <w:lang w:val="en-US"/>
              </w:rPr>
            </w:pPr>
            <w:r>
              <w:rPr>
                <w:lang w:val="en-US"/>
              </w:rPr>
              <w:t>C</w:t>
            </w:r>
            <w:r w:rsidRPr="002B7D01">
              <w:rPr>
                <w:lang w:val="en-US"/>
              </w:rPr>
              <w:t>antitatea</w:t>
            </w:r>
          </w:p>
        </w:tc>
        <w:tc>
          <w:tcPr>
            <w:tcW w:w="1843" w:type="dxa"/>
          </w:tcPr>
          <w:p w14:paraId="6AAFAA0D" w14:textId="77777777" w:rsidR="00BE2966" w:rsidRPr="002B7D01" w:rsidRDefault="00BE2966" w:rsidP="00D537EF">
            <w:pPr>
              <w:jc w:val="center"/>
              <w:rPr>
                <w:lang w:val="en-US"/>
              </w:rPr>
            </w:pPr>
            <w:r w:rsidRPr="002B7D01">
              <w:rPr>
                <w:lang w:val="en-US"/>
              </w:rPr>
              <w:t>Specificare tehnica deplina solicitata,standartele de referinta</w:t>
            </w:r>
          </w:p>
        </w:tc>
        <w:tc>
          <w:tcPr>
            <w:tcW w:w="1666" w:type="dxa"/>
          </w:tcPr>
          <w:p w14:paraId="701B9F7E" w14:textId="77777777" w:rsidR="00BE2966" w:rsidRDefault="00BE2966" w:rsidP="00D537EF">
            <w:pPr>
              <w:jc w:val="center"/>
              <w:rPr>
                <w:lang w:val="en-US"/>
              </w:rPr>
            </w:pPr>
            <w:r>
              <w:rPr>
                <w:lang w:val="en-US"/>
              </w:rPr>
              <w:t>Valoarea estimate (se va indica pe fiecare lot in parte)</w:t>
            </w:r>
          </w:p>
        </w:tc>
      </w:tr>
      <w:tr w:rsidR="00BE2966" w14:paraId="078A9476" w14:textId="77777777" w:rsidTr="00D537EF">
        <w:tc>
          <w:tcPr>
            <w:tcW w:w="504" w:type="dxa"/>
          </w:tcPr>
          <w:p w14:paraId="3B51473A" w14:textId="77777777" w:rsidR="00BE2966" w:rsidRPr="002B7D01" w:rsidRDefault="00BE2966" w:rsidP="00D537EF">
            <w:pPr>
              <w:rPr>
                <w:lang w:val="en-US"/>
              </w:rPr>
            </w:pPr>
          </w:p>
        </w:tc>
        <w:tc>
          <w:tcPr>
            <w:tcW w:w="1022" w:type="dxa"/>
          </w:tcPr>
          <w:p w14:paraId="38265250" w14:textId="77777777" w:rsidR="00BE2966" w:rsidRPr="002B7D01" w:rsidRDefault="00BE2966" w:rsidP="00D537EF">
            <w:pPr>
              <w:rPr>
                <w:sz w:val="16"/>
                <w:szCs w:val="16"/>
                <w:lang w:val="en-US"/>
              </w:rPr>
            </w:pPr>
          </w:p>
        </w:tc>
        <w:tc>
          <w:tcPr>
            <w:tcW w:w="2268" w:type="dxa"/>
          </w:tcPr>
          <w:p w14:paraId="3130A386" w14:textId="77777777" w:rsidR="00BE2966" w:rsidRPr="009465E9" w:rsidRDefault="00BE2966" w:rsidP="00D537EF">
            <w:pPr>
              <w:jc w:val="center"/>
              <w:rPr>
                <w:b/>
                <w:lang w:val="en-US"/>
              </w:rPr>
            </w:pPr>
            <w:r w:rsidRPr="009465E9">
              <w:rPr>
                <w:b/>
                <w:lang w:val="en-US"/>
              </w:rPr>
              <w:t>Lotul 1</w:t>
            </w:r>
          </w:p>
        </w:tc>
        <w:tc>
          <w:tcPr>
            <w:tcW w:w="992" w:type="dxa"/>
          </w:tcPr>
          <w:p w14:paraId="31FE2B11" w14:textId="77777777" w:rsidR="00BE2966" w:rsidRPr="002B7D01" w:rsidRDefault="00BE2966" w:rsidP="00D537EF">
            <w:pPr>
              <w:rPr>
                <w:lang w:val="en-US"/>
              </w:rPr>
            </w:pPr>
          </w:p>
        </w:tc>
        <w:tc>
          <w:tcPr>
            <w:tcW w:w="1276" w:type="dxa"/>
          </w:tcPr>
          <w:p w14:paraId="7EC6E76A" w14:textId="77777777" w:rsidR="00BE2966" w:rsidRPr="002B7D01" w:rsidRDefault="00BE2966" w:rsidP="00D537EF">
            <w:pPr>
              <w:rPr>
                <w:lang w:val="en-US"/>
              </w:rPr>
            </w:pPr>
          </w:p>
        </w:tc>
        <w:tc>
          <w:tcPr>
            <w:tcW w:w="1843" w:type="dxa"/>
          </w:tcPr>
          <w:p w14:paraId="2FA8CF36" w14:textId="77777777" w:rsidR="00BE2966" w:rsidRPr="002B7D01" w:rsidRDefault="00BE2966" w:rsidP="00D537EF">
            <w:pPr>
              <w:rPr>
                <w:lang w:val="en-US"/>
              </w:rPr>
            </w:pPr>
          </w:p>
        </w:tc>
        <w:tc>
          <w:tcPr>
            <w:tcW w:w="1666" w:type="dxa"/>
          </w:tcPr>
          <w:p w14:paraId="7A220E46" w14:textId="77777777" w:rsidR="00BE2966" w:rsidRDefault="00BE2966" w:rsidP="00D537EF">
            <w:pPr>
              <w:rPr>
                <w:lang w:val="en-US"/>
              </w:rPr>
            </w:pPr>
          </w:p>
        </w:tc>
      </w:tr>
      <w:tr w:rsidR="00BE2966" w:rsidRPr="008C7543" w14:paraId="31608993" w14:textId="77777777" w:rsidTr="00D537EF">
        <w:tc>
          <w:tcPr>
            <w:tcW w:w="504" w:type="dxa"/>
          </w:tcPr>
          <w:p w14:paraId="6A6E1E40" w14:textId="77777777" w:rsidR="00BE2966" w:rsidRPr="002B7D01" w:rsidRDefault="00BE2966" w:rsidP="00D537EF">
            <w:pPr>
              <w:rPr>
                <w:lang w:val="en-US"/>
              </w:rPr>
            </w:pPr>
            <w:r>
              <w:rPr>
                <w:lang w:val="en-US"/>
              </w:rPr>
              <w:t>1</w:t>
            </w:r>
          </w:p>
        </w:tc>
        <w:tc>
          <w:tcPr>
            <w:tcW w:w="1022" w:type="dxa"/>
            <w:vAlign w:val="center"/>
          </w:tcPr>
          <w:p w14:paraId="1D8B5D9C" w14:textId="77777777" w:rsidR="00BE2966" w:rsidRPr="009032B2" w:rsidRDefault="00BE2966" w:rsidP="00D537EF">
            <w:pPr>
              <w:spacing w:before="120"/>
              <w:jc w:val="center"/>
            </w:pPr>
            <w:r w:rsidRPr="00D8442F">
              <w:t>45200000-9</w:t>
            </w:r>
          </w:p>
        </w:tc>
        <w:tc>
          <w:tcPr>
            <w:tcW w:w="2268" w:type="dxa"/>
            <w:vAlign w:val="center"/>
          </w:tcPr>
          <w:p w14:paraId="0692F3C8" w14:textId="62DBA895" w:rsidR="00BE2966" w:rsidRPr="008C7543" w:rsidRDefault="00BE2966" w:rsidP="00D537EF">
            <w:pPr>
              <w:pStyle w:val="Default"/>
              <w:rPr>
                <w:b/>
                <w:sz w:val="28"/>
                <w:szCs w:val="28"/>
                <w:lang w:val="it-IT"/>
              </w:rPr>
            </w:pPr>
            <w:r w:rsidRPr="008C7543">
              <w:rPr>
                <w:b/>
              </w:rPr>
              <w:t>“ Lucrari de reparatii curente in incinta Casei de Cultura</w:t>
            </w:r>
            <w:r w:rsidRPr="008C7543">
              <w:rPr>
                <w:b/>
                <w:shd w:val="clear" w:color="auto" w:fill="FFFFFF" w:themeFill="background1"/>
                <w:lang w:val="it-IT" w:eastAsia="ru-RU"/>
              </w:rPr>
              <w:t xml:space="preserve">  s.Horesti r.Ialoveni”</w:t>
            </w:r>
            <w:r>
              <w:rPr>
                <w:b/>
                <w:shd w:val="clear" w:color="auto" w:fill="FFFFFF" w:themeFill="background1"/>
                <w:lang w:val="it-IT" w:eastAsia="ru-RU"/>
              </w:rPr>
              <w:t xml:space="preserve"> reparatia h</w:t>
            </w:r>
            <w:r w:rsidR="00B83D03">
              <w:rPr>
                <w:b/>
                <w:shd w:val="clear" w:color="auto" w:fill="FFFFFF" w:themeFill="background1"/>
                <w:lang w:val="it-IT" w:eastAsia="ru-RU"/>
              </w:rPr>
              <w:t>olului si coridorului.</w:t>
            </w:r>
            <w:bookmarkStart w:id="45" w:name="_GoBack"/>
            <w:bookmarkEnd w:id="45"/>
          </w:p>
          <w:p w14:paraId="4E9EE56B" w14:textId="77777777" w:rsidR="00BE2966" w:rsidRPr="008C7543" w:rsidRDefault="00BE2966" w:rsidP="00D537EF">
            <w:pPr>
              <w:shd w:val="clear" w:color="auto" w:fill="FFFFFF" w:themeFill="background1"/>
              <w:spacing w:before="120"/>
              <w:jc w:val="center"/>
              <w:rPr>
                <w:sz w:val="20"/>
                <w:szCs w:val="20"/>
                <w:lang w:val="it-IT" w:eastAsia="ru-RU"/>
              </w:rPr>
            </w:pPr>
          </w:p>
        </w:tc>
        <w:tc>
          <w:tcPr>
            <w:tcW w:w="992" w:type="dxa"/>
            <w:vAlign w:val="center"/>
          </w:tcPr>
          <w:p w14:paraId="40D428B1" w14:textId="77777777" w:rsidR="00BE2966" w:rsidRPr="007F05DB" w:rsidRDefault="00BE2966" w:rsidP="00D537EF">
            <w:pPr>
              <w:ind w:right="-108"/>
              <w:jc w:val="both"/>
              <w:rPr>
                <w:color w:val="000000"/>
                <w:lang w:eastAsia="ru-RU"/>
              </w:rPr>
            </w:pPr>
            <w:r>
              <w:rPr>
                <w:color w:val="000000"/>
                <w:lang w:eastAsia="ru-RU"/>
              </w:rPr>
              <w:t>lucrari</w:t>
            </w:r>
          </w:p>
        </w:tc>
        <w:tc>
          <w:tcPr>
            <w:tcW w:w="1276" w:type="dxa"/>
            <w:vAlign w:val="center"/>
          </w:tcPr>
          <w:p w14:paraId="2629DA94" w14:textId="77777777" w:rsidR="00BE2966" w:rsidRPr="00B04F16" w:rsidRDefault="00BE2966" w:rsidP="00D537EF">
            <w:pPr>
              <w:shd w:val="clear" w:color="auto" w:fill="FFFFFF" w:themeFill="background1"/>
              <w:spacing w:before="120"/>
              <w:jc w:val="center"/>
              <w:rPr>
                <w:sz w:val="20"/>
                <w:szCs w:val="20"/>
                <w:lang w:val="en-US" w:eastAsia="ru-RU"/>
              </w:rPr>
            </w:pPr>
            <w:r>
              <w:rPr>
                <w:sz w:val="20"/>
                <w:szCs w:val="20"/>
                <w:lang w:val="en-US" w:eastAsia="ru-RU"/>
              </w:rPr>
              <w:t>1</w:t>
            </w:r>
          </w:p>
        </w:tc>
        <w:tc>
          <w:tcPr>
            <w:tcW w:w="1843" w:type="dxa"/>
          </w:tcPr>
          <w:p w14:paraId="2EB33629" w14:textId="77777777" w:rsidR="00BE2966" w:rsidRDefault="00BE2966" w:rsidP="00D537EF">
            <w:pPr>
              <w:rPr>
                <w:lang w:val="en-US"/>
              </w:rPr>
            </w:pPr>
          </w:p>
          <w:p w14:paraId="2C3186EE" w14:textId="77777777" w:rsidR="00BE2966" w:rsidRDefault="00BE2966" w:rsidP="00D537EF">
            <w:pPr>
              <w:rPr>
                <w:lang w:val="en-US"/>
              </w:rPr>
            </w:pPr>
          </w:p>
          <w:p w14:paraId="03122F9B" w14:textId="77777777" w:rsidR="00BE2966" w:rsidRDefault="00BE2966" w:rsidP="00D537EF">
            <w:pPr>
              <w:rPr>
                <w:lang w:val="en-US"/>
              </w:rPr>
            </w:pPr>
          </w:p>
          <w:p w14:paraId="6BB90A4C" w14:textId="77777777" w:rsidR="00BE2966" w:rsidRDefault="00BE2966" w:rsidP="00D537EF">
            <w:pPr>
              <w:rPr>
                <w:lang w:val="en-US"/>
              </w:rPr>
            </w:pPr>
            <w:r>
              <w:rPr>
                <w:lang w:val="en-US"/>
              </w:rPr>
              <w:t xml:space="preserve">Conform </w:t>
            </w:r>
          </w:p>
          <w:p w14:paraId="34CD0045" w14:textId="77777777" w:rsidR="00BE2966" w:rsidRDefault="00BE2966" w:rsidP="00D537EF">
            <w:pPr>
              <w:rPr>
                <w:lang w:val="en-US"/>
              </w:rPr>
            </w:pPr>
            <w:r>
              <w:rPr>
                <w:lang w:val="en-US"/>
              </w:rPr>
              <w:t>Caietului  de sarcini</w:t>
            </w:r>
          </w:p>
        </w:tc>
        <w:tc>
          <w:tcPr>
            <w:tcW w:w="1666" w:type="dxa"/>
          </w:tcPr>
          <w:p w14:paraId="37902ECF" w14:textId="77777777" w:rsidR="00BE2966" w:rsidRDefault="00BE2966" w:rsidP="00D537EF">
            <w:pPr>
              <w:rPr>
                <w:lang w:val="en-US"/>
              </w:rPr>
            </w:pPr>
          </w:p>
        </w:tc>
      </w:tr>
      <w:tr w:rsidR="00BE2966" w:rsidRPr="0085340C" w14:paraId="5EC40289" w14:textId="77777777" w:rsidTr="00D537EF">
        <w:tc>
          <w:tcPr>
            <w:tcW w:w="504" w:type="dxa"/>
          </w:tcPr>
          <w:p w14:paraId="5F8AA617" w14:textId="77777777" w:rsidR="00BE2966" w:rsidRDefault="00BE2966" w:rsidP="00D537EF">
            <w:pPr>
              <w:rPr>
                <w:lang w:val="en-US"/>
              </w:rPr>
            </w:pPr>
          </w:p>
        </w:tc>
        <w:tc>
          <w:tcPr>
            <w:tcW w:w="1022" w:type="dxa"/>
          </w:tcPr>
          <w:p w14:paraId="6512AA74" w14:textId="77777777" w:rsidR="00BE2966" w:rsidRDefault="00BE2966" w:rsidP="00D537EF">
            <w:pPr>
              <w:rPr>
                <w:sz w:val="16"/>
                <w:szCs w:val="16"/>
                <w:lang w:val="en-US"/>
              </w:rPr>
            </w:pPr>
          </w:p>
        </w:tc>
        <w:tc>
          <w:tcPr>
            <w:tcW w:w="2268" w:type="dxa"/>
          </w:tcPr>
          <w:p w14:paraId="182205C6" w14:textId="77777777" w:rsidR="00BE2966" w:rsidRPr="00D554A1" w:rsidRDefault="00BE2966" w:rsidP="00D537EF">
            <w:pPr>
              <w:jc w:val="both"/>
              <w:rPr>
                <w:lang w:val="en-US"/>
              </w:rPr>
            </w:pPr>
            <w:r>
              <w:rPr>
                <w:lang w:val="en-US"/>
              </w:rPr>
              <w:t>TOTAL</w:t>
            </w:r>
          </w:p>
        </w:tc>
        <w:tc>
          <w:tcPr>
            <w:tcW w:w="992" w:type="dxa"/>
            <w:vAlign w:val="bottom"/>
          </w:tcPr>
          <w:p w14:paraId="6C444A67" w14:textId="77777777" w:rsidR="00BE2966" w:rsidRDefault="00BE2966" w:rsidP="00D537EF">
            <w:pPr>
              <w:ind w:right="-108"/>
              <w:jc w:val="both"/>
              <w:rPr>
                <w:b/>
                <w:color w:val="000000"/>
                <w:lang w:val="en-US" w:eastAsia="ru-RU"/>
              </w:rPr>
            </w:pPr>
          </w:p>
        </w:tc>
        <w:tc>
          <w:tcPr>
            <w:tcW w:w="1276" w:type="dxa"/>
          </w:tcPr>
          <w:p w14:paraId="12E74A95" w14:textId="77777777" w:rsidR="00BE2966" w:rsidRDefault="00BE2966" w:rsidP="00D537EF">
            <w:pPr>
              <w:rPr>
                <w:b/>
                <w:color w:val="000000"/>
                <w:lang w:val="en-US" w:eastAsia="ru-RU"/>
              </w:rPr>
            </w:pPr>
          </w:p>
        </w:tc>
        <w:tc>
          <w:tcPr>
            <w:tcW w:w="1843" w:type="dxa"/>
          </w:tcPr>
          <w:p w14:paraId="4E24DEAA" w14:textId="77777777" w:rsidR="00BE2966" w:rsidRDefault="00BE2966" w:rsidP="00D537EF">
            <w:pPr>
              <w:rPr>
                <w:bCs/>
                <w:lang w:val="en-US"/>
              </w:rPr>
            </w:pPr>
          </w:p>
        </w:tc>
        <w:tc>
          <w:tcPr>
            <w:tcW w:w="1666" w:type="dxa"/>
          </w:tcPr>
          <w:p w14:paraId="777F03DC" w14:textId="77777777" w:rsidR="00BE2966" w:rsidRDefault="00BE2966" w:rsidP="00D537EF">
            <w:pPr>
              <w:rPr>
                <w:lang w:val="en-US"/>
              </w:rPr>
            </w:pPr>
            <w:r>
              <w:rPr>
                <w:lang w:val="en-US"/>
              </w:rPr>
              <w:t>210650.35lei</w:t>
            </w:r>
          </w:p>
        </w:tc>
      </w:tr>
    </w:tbl>
    <w:p w14:paraId="20A2261A" w14:textId="77777777" w:rsidR="00BE2966" w:rsidRDefault="00BE2966" w:rsidP="00BE2966">
      <w:pPr>
        <w:pStyle w:val="Default"/>
        <w:rPr>
          <w:sz w:val="23"/>
          <w:szCs w:val="23"/>
        </w:rPr>
      </w:pPr>
    </w:p>
    <w:p w14:paraId="079C6F3E" w14:textId="77777777" w:rsidR="00BE2966" w:rsidRPr="00565A41" w:rsidRDefault="00BE2966" w:rsidP="00BE2966">
      <w:pPr>
        <w:pStyle w:val="Default"/>
        <w:rPr>
          <w:sz w:val="23"/>
          <w:szCs w:val="23"/>
        </w:rPr>
      </w:pPr>
      <w:r w:rsidRPr="00565A41">
        <w:rPr>
          <w:sz w:val="23"/>
          <w:szCs w:val="23"/>
        </w:rPr>
        <w:t xml:space="preserve">9. În cazul în care contractul este împărţit pe loturi, un operator economic poate depune oferta (se va selecta): </w:t>
      </w:r>
    </w:p>
    <w:p w14:paraId="17644F0E" w14:textId="77777777" w:rsidR="00BE2966" w:rsidRPr="00565A41" w:rsidRDefault="00BE2966" w:rsidP="00BE2966">
      <w:pPr>
        <w:pStyle w:val="Default"/>
        <w:rPr>
          <w:sz w:val="23"/>
          <w:szCs w:val="23"/>
        </w:rPr>
      </w:pPr>
      <w:r w:rsidRPr="00565A41">
        <w:rPr>
          <w:sz w:val="23"/>
          <w:szCs w:val="23"/>
        </w:rPr>
        <w:lastRenderedPageBreak/>
        <w:t xml:space="preserve">1) pentru un singur lot; </w:t>
      </w:r>
    </w:p>
    <w:p w14:paraId="7E398208" w14:textId="77777777" w:rsidR="00BE2966" w:rsidRPr="00565A41" w:rsidRDefault="00BE2966" w:rsidP="00BE2966">
      <w:pPr>
        <w:pStyle w:val="Default"/>
        <w:rPr>
          <w:sz w:val="23"/>
          <w:szCs w:val="23"/>
        </w:rPr>
      </w:pPr>
      <w:r w:rsidRPr="00565A41">
        <w:rPr>
          <w:sz w:val="23"/>
          <w:szCs w:val="23"/>
        </w:rPr>
        <w:t xml:space="preserve">2) pentru mai multe loturi; </w:t>
      </w:r>
    </w:p>
    <w:p w14:paraId="7F3E64B7" w14:textId="77777777" w:rsidR="00BE2966" w:rsidRPr="00565A41" w:rsidRDefault="00BE2966" w:rsidP="00BE2966">
      <w:pPr>
        <w:pStyle w:val="Default"/>
        <w:rPr>
          <w:sz w:val="23"/>
          <w:szCs w:val="23"/>
        </w:rPr>
      </w:pPr>
      <w:r w:rsidRPr="00565A41">
        <w:rPr>
          <w:b/>
          <w:bCs/>
          <w:sz w:val="23"/>
          <w:szCs w:val="23"/>
        </w:rPr>
        <w:t xml:space="preserve">3) pentru toate loturile; </w:t>
      </w:r>
    </w:p>
    <w:p w14:paraId="17AAAB68" w14:textId="77777777" w:rsidR="00BE2966" w:rsidRDefault="00BE2966" w:rsidP="00BE2966">
      <w:pPr>
        <w:rPr>
          <w:sz w:val="23"/>
          <w:szCs w:val="23"/>
          <w:lang w:val="en-US"/>
        </w:rPr>
      </w:pPr>
      <w:r w:rsidRPr="00565A41">
        <w:rPr>
          <w:sz w:val="23"/>
          <w:szCs w:val="23"/>
          <w:lang w:val="en-US"/>
        </w:rPr>
        <w:t>4) alte limitări privind numărul de loturi care pot fi atribuite aceluiaşi ofertant_______________</w:t>
      </w:r>
    </w:p>
    <w:p w14:paraId="097E700E" w14:textId="77777777" w:rsidR="00BE2966" w:rsidRPr="00565A41" w:rsidRDefault="00BE2966" w:rsidP="00BE2966">
      <w:pPr>
        <w:pStyle w:val="Default"/>
        <w:spacing w:line="360" w:lineRule="auto"/>
        <w:rPr>
          <w:sz w:val="23"/>
          <w:szCs w:val="23"/>
        </w:rPr>
      </w:pPr>
      <w:r w:rsidRPr="00565A41">
        <w:rPr>
          <w:sz w:val="23"/>
          <w:szCs w:val="23"/>
        </w:rPr>
        <w:t>10. Termenele şi condiţiile</w:t>
      </w:r>
      <w:r>
        <w:rPr>
          <w:sz w:val="23"/>
          <w:szCs w:val="23"/>
        </w:rPr>
        <w:t xml:space="preserve"> de livrare/prestare solicitate timp de </w:t>
      </w:r>
      <w:r>
        <w:rPr>
          <w:b/>
          <w:bCs/>
          <w:sz w:val="23"/>
          <w:szCs w:val="23"/>
        </w:rPr>
        <w:t>30 zile de la semnarea contractului</w:t>
      </w:r>
    </w:p>
    <w:p w14:paraId="529D7033" w14:textId="77777777" w:rsidR="00BE2966" w:rsidRPr="00565A41" w:rsidRDefault="00BE2966" w:rsidP="00BE2966">
      <w:pPr>
        <w:pStyle w:val="Default"/>
        <w:spacing w:line="360" w:lineRule="auto"/>
        <w:rPr>
          <w:sz w:val="23"/>
          <w:szCs w:val="23"/>
        </w:rPr>
      </w:pPr>
      <w:r w:rsidRPr="00565A41">
        <w:rPr>
          <w:sz w:val="23"/>
          <w:szCs w:val="23"/>
        </w:rPr>
        <w:t xml:space="preserve">11. Termenul </w:t>
      </w:r>
      <w:r>
        <w:rPr>
          <w:sz w:val="23"/>
          <w:szCs w:val="23"/>
        </w:rPr>
        <w:t xml:space="preserve">de valabilitate a contractului   </w:t>
      </w:r>
      <w:r>
        <w:rPr>
          <w:b/>
          <w:bCs/>
          <w:sz w:val="23"/>
          <w:szCs w:val="23"/>
        </w:rPr>
        <w:t>31.12.2024</w:t>
      </w:r>
      <w:r w:rsidRPr="00565A41">
        <w:rPr>
          <w:sz w:val="23"/>
          <w:szCs w:val="23"/>
        </w:rPr>
        <w:t xml:space="preserve"> </w:t>
      </w:r>
    </w:p>
    <w:p w14:paraId="7CE62752" w14:textId="77777777" w:rsidR="00BE2966" w:rsidRDefault="00BE2966" w:rsidP="00BE2966">
      <w:pPr>
        <w:rPr>
          <w:sz w:val="23"/>
          <w:szCs w:val="23"/>
          <w:lang w:val="en-US"/>
        </w:rPr>
      </w:pPr>
      <w:r w:rsidRPr="00565A41">
        <w:rPr>
          <w:sz w:val="23"/>
          <w:szCs w:val="23"/>
          <w:lang w:val="en-US"/>
        </w:rPr>
        <w:t>12. Scurtă descriere (indicați după caz) a criteriilor de calificare:</w:t>
      </w:r>
    </w:p>
    <w:tbl>
      <w:tblPr>
        <w:tblStyle w:val="Grigliatabella2"/>
        <w:tblW w:w="0" w:type="auto"/>
        <w:tblLook w:val="04A0" w:firstRow="1" w:lastRow="0" w:firstColumn="1" w:lastColumn="0" w:noHBand="0" w:noVBand="1"/>
      </w:tblPr>
      <w:tblGrid>
        <w:gridCol w:w="570"/>
        <w:gridCol w:w="3679"/>
        <w:gridCol w:w="3483"/>
        <w:gridCol w:w="1613"/>
      </w:tblGrid>
      <w:tr w:rsidR="00BE2966" w:rsidRPr="00B961CE" w14:paraId="54D958D2" w14:textId="77777777" w:rsidTr="00D537EF">
        <w:tc>
          <w:tcPr>
            <w:tcW w:w="570" w:type="dxa"/>
            <w:shd w:val="clear" w:color="auto" w:fill="auto"/>
          </w:tcPr>
          <w:p w14:paraId="247F69FB" w14:textId="77777777" w:rsidR="00BE2966" w:rsidRPr="00B961CE" w:rsidRDefault="00BE2966" w:rsidP="00D537EF">
            <w:pPr>
              <w:shd w:val="clear" w:color="auto" w:fill="FFFFFF" w:themeFill="background1"/>
              <w:tabs>
                <w:tab w:val="left" w:pos="612"/>
              </w:tabs>
              <w:spacing w:before="120" w:after="120"/>
              <w:rPr>
                <w:b/>
                <w:iCs/>
                <w:sz w:val="20"/>
                <w:szCs w:val="20"/>
                <w:lang w:eastAsia="ru-RU"/>
              </w:rPr>
            </w:pPr>
            <w:r w:rsidRPr="00B961CE">
              <w:rPr>
                <w:b/>
                <w:iCs/>
                <w:sz w:val="20"/>
                <w:szCs w:val="20"/>
                <w:lang w:eastAsia="ru-RU"/>
              </w:rPr>
              <w:t>Nr. d/o</w:t>
            </w:r>
          </w:p>
        </w:tc>
        <w:tc>
          <w:tcPr>
            <w:tcW w:w="3679" w:type="dxa"/>
            <w:shd w:val="clear" w:color="auto" w:fill="auto"/>
          </w:tcPr>
          <w:p w14:paraId="471178F5" w14:textId="77777777" w:rsidR="00BE2966" w:rsidRPr="00B961CE" w:rsidRDefault="00BE2966" w:rsidP="00D537EF">
            <w:pPr>
              <w:shd w:val="clear" w:color="auto" w:fill="FFFFFF" w:themeFill="background1"/>
              <w:tabs>
                <w:tab w:val="left" w:pos="612"/>
              </w:tabs>
              <w:spacing w:before="120" w:after="120"/>
              <w:jc w:val="center"/>
              <w:rPr>
                <w:b/>
                <w:iCs/>
                <w:sz w:val="20"/>
                <w:szCs w:val="20"/>
                <w:lang w:eastAsia="ru-RU"/>
              </w:rPr>
            </w:pPr>
            <w:r w:rsidRPr="00B961CE">
              <w:rPr>
                <w:b/>
                <w:iCs/>
                <w:sz w:val="20"/>
                <w:szCs w:val="20"/>
                <w:lang w:eastAsia="ru-RU"/>
              </w:rPr>
              <w:t>Descrierea criteriului/cerinței</w:t>
            </w:r>
          </w:p>
        </w:tc>
        <w:tc>
          <w:tcPr>
            <w:tcW w:w="3483" w:type="dxa"/>
            <w:shd w:val="clear" w:color="auto" w:fill="auto"/>
          </w:tcPr>
          <w:p w14:paraId="045A2061" w14:textId="77777777" w:rsidR="00BE2966" w:rsidRPr="00B961CE" w:rsidRDefault="00BE2966" w:rsidP="00D537EF">
            <w:pPr>
              <w:shd w:val="clear" w:color="auto" w:fill="FFFFFF" w:themeFill="background1"/>
              <w:tabs>
                <w:tab w:val="left" w:pos="612"/>
              </w:tabs>
              <w:spacing w:before="120" w:after="120"/>
              <w:rPr>
                <w:b/>
                <w:iCs/>
                <w:sz w:val="20"/>
                <w:szCs w:val="20"/>
                <w:lang w:eastAsia="ru-RU"/>
              </w:rPr>
            </w:pPr>
            <w:r w:rsidRPr="00B961CE">
              <w:rPr>
                <w:b/>
                <w:iCs/>
                <w:sz w:val="20"/>
                <w:szCs w:val="20"/>
                <w:lang w:eastAsia="ru-RU"/>
              </w:rPr>
              <w:t>Mod de demonstrare a îndeplinirii criteriului/cerinței:</w:t>
            </w:r>
          </w:p>
        </w:tc>
        <w:tc>
          <w:tcPr>
            <w:tcW w:w="1613" w:type="dxa"/>
            <w:shd w:val="clear" w:color="auto" w:fill="auto"/>
          </w:tcPr>
          <w:p w14:paraId="1098E6C2" w14:textId="77777777" w:rsidR="00BE2966" w:rsidRPr="00B961CE" w:rsidRDefault="00BE2966" w:rsidP="00D537EF">
            <w:pPr>
              <w:shd w:val="clear" w:color="auto" w:fill="FFFFFF" w:themeFill="background1"/>
              <w:tabs>
                <w:tab w:val="left" w:pos="612"/>
              </w:tabs>
              <w:spacing w:before="120" w:after="120"/>
              <w:jc w:val="center"/>
              <w:rPr>
                <w:b/>
                <w:iCs/>
                <w:sz w:val="20"/>
                <w:szCs w:val="20"/>
                <w:lang w:eastAsia="ru-RU"/>
              </w:rPr>
            </w:pPr>
            <w:r w:rsidRPr="00B961CE">
              <w:rPr>
                <w:b/>
                <w:iCs/>
                <w:sz w:val="20"/>
                <w:szCs w:val="20"/>
                <w:lang w:eastAsia="ru-RU"/>
              </w:rPr>
              <w:t>Nivelul minim/</w:t>
            </w:r>
            <w:r w:rsidRPr="00B961CE">
              <w:rPr>
                <w:b/>
                <w:iCs/>
                <w:sz w:val="20"/>
                <w:szCs w:val="20"/>
                <w:lang w:eastAsia="ru-RU"/>
              </w:rPr>
              <w:br/>
              <w:t>Obligativitatea</w:t>
            </w:r>
          </w:p>
        </w:tc>
      </w:tr>
      <w:tr w:rsidR="00BE2966" w:rsidRPr="00B961CE" w14:paraId="6A04DAD0" w14:textId="77777777" w:rsidTr="00D537EF">
        <w:tc>
          <w:tcPr>
            <w:tcW w:w="570" w:type="dxa"/>
            <w:shd w:val="clear" w:color="auto" w:fill="auto"/>
          </w:tcPr>
          <w:p w14:paraId="313160E8" w14:textId="77777777" w:rsidR="00BE2966" w:rsidRPr="00B961CE" w:rsidRDefault="00BE2966" w:rsidP="00D537EF">
            <w:pPr>
              <w:shd w:val="clear" w:color="auto" w:fill="FFFFFF" w:themeFill="background1"/>
              <w:tabs>
                <w:tab w:val="left" w:pos="612"/>
              </w:tabs>
              <w:spacing w:before="120" w:after="120"/>
              <w:rPr>
                <w:iCs/>
                <w:sz w:val="20"/>
                <w:szCs w:val="20"/>
                <w:lang w:eastAsia="ru-RU"/>
              </w:rPr>
            </w:pPr>
            <w:r w:rsidRPr="00B961CE">
              <w:rPr>
                <w:iCs/>
                <w:sz w:val="20"/>
                <w:szCs w:val="20"/>
                <w:lang w:eastAsia="ru-RU"/>
              </w:rPr>
              <w:t>1</w:t>
            </w:r>
          </w:p>
        </w:tc>
        <w:tc>
          <w:tcPr>
            <w:tcW w:w="3679" w:type="dxa"/>
            <w:shd w:val="clear" w:color="auto" w:fill="auto"/>
          </w:tcPr>
          <w:p w14:paraId="4E5F7E58" w14:textId="77777777" w:rsidR="00BE2966" w:rsidRPr="00B961CE" w:rsidRDefault="00BE2966" w:rsidP="00D537EF">
            <w:pPr>
              <w:tabs>
                <w:tab w:val="left" w:pos="612"/>
              </w:tabs>
              <w:spacing w:after="120"/>
              <w:rPr>
                <w:sz w:val="20"/>
                <w:szCs w:val="20"/>
                <w:lang w:eastAsia="ru-RU"/>
              </w:rPr>
            </w:pPr>
            <w:r w:rsidRPr="00B961CE">
              <w:rPr>
                <w:sz w:val="20"/>
                <w:szCs w:val="20"/>
                <w:lang w:eastAsia="ru-RU"/>
              </w:rPr>
              <w:t>Oferta</w:t>
            </w:r>
          </w:p>
        </w:tc>
        <w:tc>
          <w:tcPr>
            <w:tcW w:w="3483" w:type="dxa"/>
            <w:shd w:val="clear" w:color="auto" w:fill="auto"/>
          </w:tcPr>
          <w:p w14:paraId="407EDC8C" w14:textId="77777777" w:rsidR="00BE2966" w:rsidRPr="00B961CE" w:rsidRDefault="00BE2966" w:rsidP="00D537EF">
            <w:pPr>
              <w:tabs>
                <w:tab w:val="left" w:pos="612"/>
              </w:tabs>
              <w:spacing w:after="120"/>
              <w:rPr>
                <w:sz w:val="20"/>
                <w:szCs w:val="20"/>
                <w:lang w:eastAsia="ru-RU"/>
              </w:rPr>
            </w:pPr>
            <w:r w:rsidRPr="00B961CE">
              <w:rPr>
                <w:sz w:val="20"/>
                <w:szCs w:val="20"/>
                <w:lang w:eastAsia="ru-RU"/>
              </w:rPr>
              <w:t xml:space="preserve">Original.Confirmata prin aplicarea semnaturii si stampilei parcipantului </w:t>
            </w:r>
            <w:r w:rsidRPr="00B961CE">
              <w:rPr>
                <w:b/>
                <w:sz w:val="20"/>
                <w:szCs w:val="20"/>
                <w:lang w:eastAsia="ru-RU"/>
              </w:rPr>
              <w:t>(semnatura  electronica)</w:t>
            </w:r>
          </w:p>
        </w:tc>
        <w:tc>
          <w:tcPr>
            <w:tcW w:w="1613" w:type="dxa"/>
            <w:shd w:val="clear" w:color="auto" w:fill="auto"/>
          </w:tcPr>
          <w:p w14:paraId="5DDFB3E2" w14:textId="77777777" w:rsidR="00BE2966" w:rsidRPr="00B961CE" w:rsidRDefault="00BE2966" w:rsidP="00D537EF">
            <w:pPr>
              <w:tabs>
                <w:tab w:val="left" w:pos="612"/>
              </w:tabs>
              <w:spacing w:after="120"/>
              <w:rPr>
                <w:sz w:val="20"/>
                <w:szCs w:val="20"/>
                <w:lang w:eastAsia="ru-RU"/>
              </w:rPr>
            </w:pPr>
            <w:r w:rsidRPr="00B961CE">
              <w:rPr>
                <w:sz w:val="20"/>
                <w:szCs w:val="20"/>
                <w:lang w:eastAsia="ru-RU"/>
              </w:rPr>
              <w:t xml:space="preserve">Da </w:t>
            </w:r>
          </w:p>
        </w:tc>
      </w:tr>
      <w:tr w:rsidR="00BE2966" w:rsidRPr="00B961CE" w14:paraId="2D60EF51" w14:textId="77777777" w:rsidTr="00D537EF">
        <w:tc>
          <w:tcPr>
            <w:tcW w:w="570" w:type="dxa"/>
            <w:shd w:val="clear" w:color="auto" w:fill="auto"/>
          </w:tcPr>
          <w:p w14:paraId="574B451D" w14:textId="77777777" w:rsidR="00BE2966" w:rsidRPr="00B961CE" w:rsidRDefault="00BE2966" w:rsidP="00D537EF">
            <w:pPr>
              <w:shd w:val="clear" w:color="auto" w:fill="FFFFFF" w:themeFill="background1"/>
              <w:tabs>
                <w:tab w:val="left" w:pos="612"/>
              </w:tabs>
              <w:spacing w:before="120" w:after="120"/>
              <w:rPr>
                <w:iCs/>
                <w:sz w:val="20"/>
                <w:szCs w:val="20"/>
                <w:lang w:eastAsia="ru-RU"/>
              </w:rPr>
            </w:pPr>
            <w:r w:rsidRPr="00B961CE">
              <w:rPr>
                <w:iCs/>
                <w:sz w:val="20"/>
                <w:szCs w:val="20"/>
                <w:lang w:eastAsia="ru-RU"/>
              </w:rPr>
              <w:t>2</w:t>
            </w:r>
          </w:p>
        </w:tc>
        <w:tc>
          <w:tcPr>
            <w:tcW w:w="3679" w:type="dxa"/>
            <w:shd w:val="clear" w:color="auto" w:fill="auto"/>
          </w:tcPr>
          <w:p w14:paraId="7DA7446B" w14:textId="77777777" w:rsidR="00BE2966" w:rsidRPr="00B961CE" w:rsidRDefault="00BE2966" w:rsidP="00D537EF">
            <w:pPr>
              <w:tabs>
                <w:tab w:val="left" w:pos="612"/>
              </w:tabs>
              <w:spacing w:after="120"/>
              <w:rPr>
                <w:sz w:val="20"/>
                <w:szCs w:val="20"/>
                <w:lang w:eastAsia="ru-RU"/>
              </w:rPr>
            </w:pPr>
            <w:r w:rsidRPr="00B961CE">
              <w:rPr>
                <w:sz w:val="20"/>
                <w:szCs w:val="20"/>
                <w:lang w:eastAsia="ru-RU"/>
              </w:rPr>
              <w:t>Certificat/Decizie de inregistrare a intreprinderii/Extras din Registru de Stat al persoanelor juridice</w:t>
            </w:r>
          </w:p>
        </w:tc>
        <w:tc>
          <w:tcPr>
            <w:tcW w:w="3483" w:type="dxa"/>
            <w:shd w:val="clear" w:color="auto" w:fill="auto"/>
          </w:tcPr>
          <w:p w14:paraId="14F8C9BD" w14:textId="77777777" w:rsidR="00BE2966" w:rsidRPr="00B961CE" w:rsidRDefault="00BE2966" w:rsidP="00D537EF">
            <w:pPr>
              <w:tabs>
                <w:tab w:val="left" w:pos="612"/>
              </w:tabs>
              <w:spacing w:after="120"/>
              <w:rPr>
                <w:sz w:val="20"/>
                <w:szCs w:val="20"/>
                <w:lang w:eastAsia="ru-RU"/>
              </w:rPr>
            </w:pPr>
            <w:r w:rsidRPr="00B961CE">
              <w:rPr>
                <w:sz w:val="20"/>
                <w:szCs w:val="20"/>
                <w:lang w:eastAsia="ru-RU"/>
              </w:rPr>
              <w:t>Copie.Confirmata prin apicarea semnaturii si stampilei participantului</w:t>
            </w:r>
            <w:r w:rsidRPr="00B961CE">
              <w:rPr>
                <w:b/>
                <w:sz w:val="20"/>
                <w:szCs w:val="20"/>
                <w:lang w:eastAsia="ru-RU"/>
              </w:rPr>
              <w:t>(semnatura  electronica)</w:t>
            </w:r>
          </w:p>
        </w:tc>
        <w:tc>
          <w:tcPr>
            <w:tcW w:w="1613" w:type="dxa"/>
            <w:shd w:val="clear" w:color="auto" w:fill="auto"/>
          </w:tcPr>
          <w:p w14:paraId="27601DB8" w14:textId="77777777" w:rsidR="00BE2966" w:rsidRPr="00B961CE" w:rsidRDefault="00BE2966" w:rsidP="00D537EF">
            <w:pPr>
              <w:tabs>
                <w:tab w:val="left" w:pos="612"/>
              </w:tabs>
              <w:spacing w:after="120"/>
              <w:rPr>
                <w:b/>
                <w:sz w:val="20"/>
                <w:szCs w:val="20"/>
                <w:lang w:eastAsia="ru-RU"/>
              </w:rPr>
            </w:pPr>
            <w:r w:rsidRPr="00B961CE">
              <w:rPr>
                <w:sz w:val="20"/>
                <w:szCs w:val="20"/>
                <w:lang w:eastAsia="ru-RU"/>
              </w:rPr>
              <w:t>Da</w:t>
            </w:r>
          </w:p>
        </w:tc>
      </w:tr>
      <w:tr w:rsidR="00BE2966" w:rsidRPr="00B961CE" w14:paraId="7689B4F7" w14:textId="77777777" w:rsidTr="00D537EF">
        <w:tc>
          <w:tcPr>
            <w:tcW w:w="570" w:type="dxa"/>
            <w:shd w:val="clear" w:color="auto" w:fill="auto"/>
          </w:tcPr>
          <w:p w14:paraId="7AC9B73C" w14:textId="77777777" w:rsidR="00BE2966" w:rsidRPr="00B961CE"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3</w:t>
            </w:r>
          </w:p>
        </w:tc>
        <w:tc>
          <w:tcPr>
            <w:tcW w:w="3679" w:type="dxa"/>
            <w:shd w:val="clear" w:color="auto" w:fill="auto"/>
          </w:tcPr>
          <w:p w14:paraId="27877D92" w14:textId="77777777" w:rsidR="00BE2966" w:rsidRPr="002E3EC9" w:rsidRDefault="00BE2966" w:rsidP="00D537EF">
            <w:pPr>
              <w:tabs>
                <w:tab w:val="left" w:pos="612"/>
              </w:tabs>
              <w:spacing w:after="120"/>
              <w:rPr>
                <w:lang w:eastAsia="ru-RU"/>
              </w:rPr>
            </w:pPr>
            <w:r w:rsidRPr="002E3EC9">
              <w:rPr>
                <w:lang w:eastAsia="ru-RU"/>
              </w:rPr>
              <w:t>Experienta similara contractele si copiile proceselor verbale</w:t>
            </w:r>
          </w:p>
        </w:tc>
        <w:tc>
          <w:tcPr>
            <w:tcW w:w="3483" w:type="dxa"/>
            <w:shd w:val="clear" w:color="auto" w:fill="auto"/>
          </w:tcPr>
          <w:p w14:paraId="13E91EC9" w14:textId="77777777" w:rsidR="00BE2966" w:rsidRPr="002E3EC9" w:rsidRDefault="00BE2966" w:rsidP="00D537EF">
            <w:pPr>
              <w:tabs>
                <w:tab w:val="left" w:pos="612"/>
              </w:tabs>
              <w:spacing w:after="120"/>
              <w:rPr>
                <w:lang w:eastAsia="ru-RU"/>
              </w:rPr>
            </w:pPr>
            <w:r>
              <w:rPr>
                <w:lang w:eastAsia="ru-RU"/>
              </w:rPr>
              <w:t>Copie</w:t>
            </w:r>
            <w:r w:rsidRPr="002E3EC9">
              <w:rPr>
                <w:lang w:eastAsia="ru-RU"/>
              </w:rPr>
              <w:t>.Confirmata prin aplicarea semnaturii si stampilei participantului</w:t>
            </w:r>
            <w:r w:rsidRPr="00BD79C8">
              <w:rPr>
                <w:sz w:val="20"/>
                <w:szCs w:val="20"/>
                <w:lang w:eastAsia="ru-RU"/>
              </w:rPr>
              <w:t>(Semnat electronic)</w:t>
            </w:r>
          </w:p>
        </w:tc>
        <w:tc>
          <w:tcPr>
            <w:tcW w:w="1613" w:type="dxa"/>
            <w:shd w:val="clear" w:color="auto" w:fill="auto"/>
          </w:tcPr>
          <w:p w14:paraId="714EC934" w14:textId="77777777" w:rsidR="00BE2966" w:rsidRPr="002E3EC9" w:rsidRDefault="00BE2966" w:rsidP="00D537EF">
            <w:pPr>
              <w:tabs>
                <w:tab w:val="left" w:pos="612"/>
              </w:tabs>
              <w:spacing w:after="120"/>
              <w:rPr>
                <w:b/>
                <w:lang w:eastAsia="ru-RU"/>
              </w:rPr>
            </w:pPr>
            <w:r w:rsidRPr="002E3EC9">
              <w:rPr>
                <w:lang w:eastAsia="ru-RU"/>
              </w:rPr>
              <w:t>Da</w:t>
            </w:r>
          </w:p>
        </w:tc>
      </w:tr>
      <w:tr w:rsidR="00BE2966" w:rsidRPr="00B961CE" w14:paraId="0165C6AB" w14:textId="77777777" w:rsidTr="00D537EF">
        <w:tc>
          <w:tcPr>
            <w:tcW w:w="570" w:type="dxa"/>
            <w:shd w:val="clear" w:color="auto" w:fill="auto"/>
          </w:tcPr>
          <w:p w14:paraId="1BF06949" w14:textId="77777777" w:rsidR="00BE2966" w:rsidRPr="00B961CE"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4</w:t>
            </w:r>
          </w:p>
        </w:tc>
        <w:tc>
          <w:tcPr>
            <w:tcW w:w="3679" w:type="dxa"/>
            <w:shd w:val="clear" w:color="auto" w:fill="auto"/>
          </w:tcPr>
          <w:p w14:paraId="7103CB3E" w14:textId="77777777" w:rsidR="00BE2966" w:rsidRPr="002E3EC9" w:rsidRDefault="00BE2966" w:rsidP="00D537EF">
            <w:pPr>
              <w:tabs>
                <w:tab w:val="left" w:pos="612"/>
              </w:tabs>
              <w:spacing w:after="120"/>
              <w:rPr>
                <w:lang w:eastAsia="ru-RU"/>
              </w:rPr>
            </w:pPr>
            <w:r w:rsidRPr="002E3EC9">
              <w:rPr>
                <w:lang w:eastAsia="ru-RU"/>
              </w:rPr>
              <w:t>Declaratii privind personalul de specialitate propus pentru implementarea contractului</w:t>
            </w:r>
          </w:p>
        </w:tc>
        <w:tc>
          <w:tcPr>
            <w:tcW w:w="3483" w:type="dxa"/>
            <w:shd w:val="clear" w:color="auto" w:fill="auto"/>
          </w:tcPr>
          <w:p w14:paraId="3998EC6E" w14:textId="77777777" w:rsidR="00BE2966" w:rsidRPr="002E3EC9" w:rsidRDefault="00BE2966" w:rsidP="00D537EF">
            <w:pPr>
              <w:tabs>
                <w:tab w:val="left" w:pos="612"/>
              </w:tabs>
              <w:spacing w:after="120"/>
              <w:rPr>
                <w:b/>
                <w:lang w:eastAsia="ru-RU"/>
              </w:rPr>
            </w:pPr>
            <w:r w:rsidRPr="002E3EC9">
              <w:rPr>
                <w:lang w:eastAsia="ru-RU"/>
              </w:rPr>
              <w:t>Original.Confirmata prin aplicarea semnaturii si stampilei participantului</w:t>
            </w:r>
          </w:p>
        </w:tc>
        <w:tc>
          <w:tcPr>
            <w:tcW w:w="1613" w:type="dxa"/>
            <w:shd w:val="clear" w:color="auto" w:fill="auto"/>
          </w:tcPr>
          <w:p w14:paraId="3AB308CF" w14:textId="77777777" w:rsidR="00BE2966" w:rsidRPr="002E3EC9" w:rsidRDefault="00BE2966" w:rsidP="00D537EF">
            <w:pPr>
              <w:tabs>
                <w:tab w:val="left" w:pos="612"/>
              </w:tabs>
              <w:spacing w:after="120"/>
              <w:rPr>
                <w:b/>
                <w:lang w:eastAsia="ru-RU"/>
              </w:rPr>
            </w:pPr>
            <w:r w:rsidRPr="002E3EC9">
              <w:rPr>
                <w:lang w:eastAsia="ru-RU"/>
              </w:rPr>
              <w:t>Da</w:t>
            </w:r>
          </w:p>
        </w:tc>
      </w:tr>
      <w:tr w:rsidR="00BE2966" w:rsidRPr="00B961CE" w14:paraId="37A28C01" w14:textId="77777777" w:rsidTr="00D537EF">
        <w:tc>
          <w:tcPr>
            <w:tcW w:w="570" w:type="dxa"/>
            <w:shd w:val="clear" w:color="auto" w:fill="auto"/>
          </w:tcPr>
          <w:p w14:paraId="38833CF4" w14:textId="77777777" w:rsidR="00BE2966" w:rsidRPr="00B961CE"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5</w:t>
            </w:r>
          </w:p>
        </w:tc>
        <w:tc>
          <w:tcPr>
            <w:tcW w:w="3679" w:type="dxa"/>
            <w:shd w:val="clear" w:color="auto" w:fill="auto"/>
            <w:vAlign w:val="center"/>
          </w:tcPr>
          <w:p w14:paraId="1DC62447" w14:textId="77777777" w:rsidR="00BE2966" w:rsidRPr="00DF79F8" w:rsidRDefault="00BE2966" w:rsidP="00D537EF">
            <w:pPr>
              <w:tabs>
                <w:tab w:val="left" w:pos="612"/>
              </w:tabs>
              <w:rPr>
                <w:sz w:val="20"/>
              </w:rPr>
            </w:pPr>
            <w:r w:rsidRPr="00DF79F8">
              <w:rPr>
                <w:sz w:val="20"/>
              </w:rPr>
              <w:t>Date despre ofertant</w:t>
            </w:r>
          </w:p>
        </w:tc>
        <w:tc>
          <w:tcPr>
            <w:tcW w:w="3483" w:type="dxa"/>
            <w:shd w:val="clear" w:color="auto" w:fill="auto"/>
            <w:vAlign w:val="center"/>
          </w:tcPr>
          <w:p w14:paraId="556A693F" w14:textId="77777777" w:rsidR="00BE2966" w:rsidRPr="00DF79F8" w:rsidRDefault="00BE2966" w:rsidP="00D537EF">
            <w:pPr>
              <w:tabs>
                <w:tab w:val="left" w:pos="612"/>
              </w:tabs>
              <w:rPr>
                <w:sz w:val="20"/>
                <w:lang w:val="en-US"/>
              </w:rPr>
            </w:pPr>
            <w:r w:rsidRPr="00DF79F8">
              <w:rPr>
                <w:sz w:val="20"/>
                <w:lang w:val="en-US"/>
              </w:rPr>
              <w:t>Confirmat prin semnătura electronică</w:t>
            </w:r>
          </w:p>
        </w:tc>
        <w:tc>
          <w:tcPr>
            <w:tcW w:w="1613" w:type="dxa"/>
            <w:shd w:val="clear" w:color="auto" w:fill="auto"/>
          </w:tcPr>
          <w:p w14:paraId="6E546B3A" w14:textId="77777777" w:rsidR="00BE2966" w:rsidRPr="00DF79F8" w:rsidRDefault="00BE2966" w:rsidP="00D537EF">
            <w:pPr>
              <w:tabs>
                <w:tab w:val="left" w:pos="612"/>
              </w:tabs>
              <w:spacing w:before="120" w:after="120"/>
              <w:rPr>
                <w:iCs/>
                <w:sz w:val="20"/>
                <w:szCs w:val="20"/>
                <w:lang w:val="it-IT"/>
              </w:rPr>
            </w:pPr>
            <w:r w:rsidRPr="00DF79F8">
              <w:rPr>
                <w:iCs/>
                <w:sz w:val="20"/>
                <w:szCs w:val="20"/>
                <w:lang w:val="it-IT"/>
              </w:rPr>
              <w:t>Da</w:t>
            </w:r>
          </w:p>
        </w:tc>
      </w:tr>
      <w:tr w:rsidR="00BE2966" w:rsidRPr="0085340C" w14:paraId="616F6A88" w14:textId="77777777" w:rsidTr="00D537EF">
        <w:tc>
          <w:tcPr>
            <w:tcW w:w="570" w:type="dxa"/>
            <w:shd w:val="clear" w:color="auto" w:fill="auto"/>
          </w:tcPr>
          <w:p w14:paraId="71E1C69F" w14:textId="77777777" w:rsidR="00BE2966" w:rsidRPr="00B961CE"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6</w:t>
            </w:r>
          </w:p>
        </w:tc>
        <w:tc>
          <w:tcPr>
            <w:tcW w:w="3679" w:type="dxa"/>
            <w:shd w:val="clear" w:color="auto" w:fill="auto"/>
            <w:vAlign w:val="center"/>
          </w:tcPr>
          <w:p w14:paraId="7D8DADCE" w14:textId="77777777" w:rsidR="00BE2966" w:rsidRPr="00DF79F8" w:rsidRDefault="00BE2966" w:rsidP="00D537EF">
            <w:pPr>
              <w:tabs>
                <w:tab w:val="left" w:pos="612"/>
              </w:tabs>
              <w:rPr>
                <w:sz w:val="20"/>
              </w:rPr>
            </w:pPr>
            <w:r w:rsidRPr="00DF79F8">
              <w:rPr>
                <w:sz w:val="20"/>
              </w:rPr>
              <w:t>Declaratie privind valbilitatea ofertei (15 zile)</w:t>
            </w:r>
          </w:p>
        </w:tc>
        <w:tc>
          <w:tcPr>
            <w:tcW w:w="3483" w:type="dxa"/>
            <w:shd w:val="clear" w:color="auto" w:fill="auto"/>
            <w:vAlign w:val="center"/>
          </w:tcPr>
          <w:p w14:paraId="3F51B557" w14:textId="77777777" w:rsidR="00BE2966" w:rsidRPr="00DF79F8" w:rsidRDefault="00BE2966" w:rsidP="00D537EF">
            <w:pPr>
              <w:tabs>
                <w:tab w:val="left" w:pos="612"/>
              </w:tabs>
              <w:rPr>
                <w:sz w:val="20"/>
              </w:rPr>
            </w:pPr>
            <w:r w:rsidRPr="00DF79F8">
              <w:rPr>
                <w:iCs/>
                <w:sz w:val="20"/>
                <w:szCs w:val="20"/>
                <w:lang w:val="it-IT"/>
              </w:rPr>
              <w:t>Confirmate semnate si stampilate(semnatura electronica)</w:t>
            </w:r>
          </w:p>
        </w:tc>
        <w:tc>
          <w:tcPr>
            <w:tcW w:w="1613" w:type="dxa"/>
            <w:shd w:val="clear" w:color="auto" w:fill="auto"/>
          </w:tcPr>
          <w:p w14:paraId="3CA6AE09" w14:textId="77777777" w:rsidR="00BE2966" w:rsidRPr="00DF79F8" w:rsidRDefault="00BE2966" w:rsidP="00D537EF">
            <w:pPr>
              <w:tabs>
                <w:tab w:val="left" w:pos="612"/>
              </w:tabs>
              <w:spacing w:before="120" w:after="120"/>
              <w:rPr>
                <w:iCs/>
                <w:sz w:val="20"/>
                <w:szCs w:val="20"/>
                <w:lang w:val="it-IT"/>
              </w:rPr>
            </w:pPr>
            <w:r w:rsidRPr="00DF79F8">
              <w:rPr>
                <w:iCs/>
                <w:sz w:val="20"/>
                <w:szCs w:val="20"/>
                <w:lang w:val="it-IT"/>
              </w:rPr>
              <w:t>Da</w:t>
            </w:r>
          </w:p>
        </w:tc>
      </w:tr>
      <w:tr w:rsidR="00BE2966" w:rsidRPr="0085340C" w14:paraId="4F4FCB4C" w14:textId="77777777" w:rsidTr="00D537EF">
        <w:tc>
          <w:tcPr>
            <w:tcW w:w="570" w:type="dxa"/>
            <w:shd w:val="clear" w:color="auto" w:fill="auto"/>
          </w:tcPr>
          <w:p w14:paraId="0A56C664" w14:textId="77777777" w:rsidR="00BE2966"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7</w:t>
            </w:r>
          </w:p>
        </w:tc>
        <w:tc>
          <w:tcPr>
            <w:tcW w:w="3679" w:type="dxa"/>
            <w:shd w:val="clear" w:color="auto" w:fill="auto"/>
          </w:tcPr>
          <w:p w14:paraId="3E059BC8" w14:textId="77777777" w:rsidR="00BE2966" w:rsidRDefault="00BE2966" w:rsidP="00D537EF">
            <w:pPr>
              <w:tabs>
                <w:tab w:val="left" w:pos="612"/>
              </w:tabs>
              <w:spacing w:after="120"/>
              <w:rPr>
                <w:bdr w:val="none" w:sz="0" w:space="0" w:color="auto" w:frame="1"/>
                <w:lang w:val="en-US" w:eastAsia="ru-RU"/>
              </w:rPr>
            </w:pPr>
            <w:r>
              <w:rPr>
                <w:bdr w:val="none" w:sz="0" w:space="0" w:color="auto" w:frame="1"/>
                <w:lang w:eastAsia="ru-RU"/>
              </w:rPr>
              <w:t>Devizele locale aferente ofertei</w:t>
            </w:r>
          </w:p>
        </w:tc>
        <w:tc>
          <w:tcPr>
            <w:tcW w:w="3483" w:type="dxa"/>
            <w:shd w:val="clear" w:color="auto" w:fill="auto"/>
          </w:tcPr>
          <w:p w14:paraId="78361CFF" w14:textId="77777777" w:rsidR="00BE2966" w:rsidRDefault="00BE2966" w:rsidP="00D537EF">
            <w:pPr>
              <w:tabs>
                <w:tab w:val="left" w:pos="612"/>
              </w:tabs>
              <w:spacing w:after="120"/>
              <w:rPr>
                <w:bdr w:val="none" w:sz="0" w:space="0" w:color="auto" w:frame="1"/>
                <w:lang w:eastAsia="ru-RU"/>
              </w:rPr>
            </w:pPr>
            <w:r>
              <w:rPr>
                <w:bdr w:val="none" w:sz="0" w:space="0" w:color="auto" w:frame="1"/>
                <w:lang w:eastAsia="ru-RU"/>
              </w:rPr>
              <w:t>Formularele 3,5,7 cu specificatia parametrilor tehnici solicitati in caietul de sarcini.Original.Confirmata prin aplicarea semnaturii si stampilei participantului</w:t>
            </w:r>
            <w:r>
              <w:rPr>
                <w:sz w:val="20"/>
                <w:szCs w:val="20"/>
                <w:bdr w:val="none" w:sz="0" w:space="0" w:color="auto" w:frame="1"/>
                <w:lang w:eastAsia="ru-RU"/>
              </w:rPr>
              <w:t>(Semnat electronic)</w:t>
            </w:r>
          </w:p>
        </w:tc>
        <w:tc>
          <w:tcPr>
            <w:tcW w:w="1613" w:type="dxa"/>
            <w:shd w:val="clear" w:color="auto" w:fill="auto"/>
          </w:tcPr>
          <w:p w14:paraId="4F035E91" w14:textId="77777777" w:rsidR="00BE2966" w:rsidRDefault="00BE2966" w:rsidP="00D537EF">
            <w:pPr>
              <w:tabs>
                <w:tab w:val="left" w:pos="612"/>
              </w:tabs>
              <w:spacing w:after="120"/>
              <w:rPr>
                <w:b/>
                <w:bdr w:val="none" w:sz="0" w:space="0" w:color="auto" w:frame="1"/>
                <w:lang w:eastAsia="ru-RU"/>
              </w:rPr>
            </w:pPr>
            <w:r>
              <w:rPr>
                <w:bdr w:val="none" w:sz="0" w:space="0" w:color="auto" w:frame="1"/>
                <w:lang w:eastAsia="ru-RU"/>
              </w:rPr>
              <w:t>Da</w:t>
            </w:r>
          </w:p>
        </w:tc>
      </w:tr>
      <w:tr w:rsidR="00BE2966" w:rsidRPr="0085340C" w14:paraId="7A571C52" w14:textId="77777777" w:rsidTr="00D537EF">
        <w:tc>
          <w:tcPr>
            <w:tcW w:w="570" w:type="dxa"/>
            <w:shd w:val="clear" w:color="auto" w:fill="auto"/>
          </w:tcPr>
          <w:p w14:paraId="43370EA8" w14:textId="77777777" w:rsidR="00BE2966"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8</w:t>
            </w:r>
          </w:p>
        </w:tc>
        <w:tc>
          <w:tcPr>
            <w:tcW w:w="3679" w:type="dxa"/>
            <w:shd w:val="clear" w:color="auto" w:fill="auto"/>
            <w:vAlign w:val="center"/>
          </w:tcPr>
          <w:p w14:paraId="323A1A06" w14:textId="77777777" w:rsidR="00BE2966" w:rsidRPr="00DF79F8" w:rsidRDefault="00BE2966" w:rsidP="00D537EF">
            <w:pPr>
              <w:tabs>
                <w:tab w:val="left" w:pos="612"/>
              </w:tabs>
              <w:rPr>
                <w:sz w:val="20"/>
                <w:szCs w:val="20"/>
              </w:rPr>
            </w:pPr>
            <w:r w:rsidRPr="00DF79F8">
              <w:rPr>
                <w:sz w:val="20"/>
                <w:szCs w:val="20"/>
              </w:rPr>
              <w:t>Certificat de atribuire a contului bancar</w:t>
            </w:r>
          </w:p>
        </w:tc>
        <w:tc>
          <w:tcPr>
            <w:tcW w:w="3483" w:type="dxa"/>
            <w:shd w:val="clear" w:color="auto" w:fill="auto"/>
            <w:vAlign w:val="center"/>
          </w:tcPr>
          <w:p w14:paraId="7A052D98" w14:textId="77777777" w:rsidR="00BE2966" w:rsidRPr="00DF79F8" w:rsidRDefault="00BE2966" w:rsidP="00D537EF">
            <w:pPr>
              <w:tabs>
                <w:tab w:val="left" w:pos="612"/>
              </w:tabs>
              <w:rPr>
                <w:iCs/>
                <w:sz w:val="20"/>
                <w:szCs w:val="20"/>
              </w:rPr>
            </w:pPr>
            <w:r w:rsidRPr="00DF79F8">
              <w:rPr>
                <w:iCs/>
                <w:sz w:val="20"/>
                <w:szCs w:val="20"/>
                <w:lang w:val="it-IT"/>
              </w:rPr>
              <w:t>Confirmate semnate si stampilate(semnatura electronica)</w:t>
            </w:r>
          </w:p>
        </w:tc>
        <w:tc>
          <w:tcPr>
            <w:tcW w:w="1613" w:type="dxa"/>
            <w:shd w:val="clear" w:color="auto" w:fill="auto"/>
          </w:tcPr>
          <w:p w14:paraId="33B3231F" w14:textId="77777777" w:rsidR="00BE2966" w:rsidRPr="00DF79F8" w:rsidRDefault="00BE2966" w:rsidP="00D537EF">
            <w:pPr>
              <w:tabs>
                <w:tab w:val="left" w:pos="612"/>
              </w:tabs>
              <w:spacing w:before="120" w:after="120"/>
              <w:rPr>
                <w:iCs/>
                <w:sz w:val="20"/>
                <w:szCs w:val="20"/>
                <w:lang w:val="it-IT"/>
              </w:rPr>
            </w:pPr>
            <w:r w:rsidRPr="00DF79F8">
              <w:rPr>
                <w:iCs/>
                <w:sz w:val="20"/>
                <w:szCs w:val="20"/>
                <w:lang w:val="it-IT"/>
              </w:rPr>
              <w:t>Da</w:t>
            </w:r>
          </w:p>
        </w:tc>
      </w:tr>
      <w:tr w:rsidR="00BE2966" w:rsidRPr="0085340C" w14:paraId="36F8256D" w14:textId="77777777" w:rsidTr="00D537EF">
        <w:tc>
          <w:tcPr>
            <w:tcW w:w="570" w:type="dxa"/>
            <w:shd w:val="clear" w:color="auto" w:fill="auto"/>
          </w:tcPr>
          <w:p w14:paraId="7AE6819A" w14:textId="77777777" w:rsidR="00BE2966"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9</w:t>
            </w:r>
          </w:p>
        </w:tc>
        <w:tc>
          <w:tcPr>
            <w:tcW w:w="3679" w:type="dxa"/>
            <w:shd w:val="clear" w:color="auto" w:fill="auto"/>
          </w:tcPr>
          <w:p w14:paraId="7806EF0C" w14:textId="77777777" w:rsidR="00BE2966" w:rsidRPr="002E3EC9" w:rsidRDefault="00BE2966" w:rsidP="00D537EF">
            <w:pPr>
              <w:tabs>
                <w:tab w:val="left" w:pos="612"/>
              </w:tabs>
              <w:spacing w:after="120"/>
              <w:rPr>
                <w:lang w:eastAsia="ru-RU"/>
              </w:rPr>
            </w:pPr>
            <w:r>
              <w:rPr>
                <w:lang w:eastAsia="ru-RU"/>
              </w:rPr>
              <w:t>DUAE</w:t>
            </w:r>
          </w:p>
        </w:tc>
        <w:tc>
          <w:tcPr>
            <w:tcW w:w="3483" w:type="dxa"/>
            <w:shd w:val="clear" w:color="auto" w:fill="auto"/>
          </w:tcPr>
          <w:p w14:paraId="3D0D942C" w14:textId="77777777" w:rsidR="00BE2966" w:rsidRPr="002E3EC9" w:rsidRDefault="00BE2966" w:rsidP="00D537EF">
            <w:pPr>
              <w:tabs>
                <w:tab w:val="left" w:pos="612"/>
              </w:tabs>
              <w:spacing w:after="120"/>
              <w:rPr>
                <w:lang w:eastAsia="ru-RU"/>
              </w:rPr>
            </w:pPr>
            <w:r>
              <w:rPr>
                <w:lang w:eastAsia="ru-RU"/>
              </w:rPr>
              <w:t>Semnat electronic</w:t>
            </w:r>
          </w:p>
        </w:tc>
        <w:tc>
          <w:tcPr>
            <w:tcW w:w="1613" w:type="dxa"/>
            <w:shd w:val="clear" w:color="auto" w:fill="auto"/>
          </w:tcPr>
          <w:p w14:paraId="4CFA3CB7" w14:textId="77777777" w:rsidR="00BE2966" w:rsidRPr="002E3EC9" w:rsidRDefault="00BE2966" w:rsidP="00D537EF">
            <w:pPr>
              <w:tabs>
                <w:tab w:val="left" w:pos="612"/>
              </w:tabs>
              <w:spacing w:after="120"/>
              <w:rPr>
                <w:lang w:eastAsia="ru-RU"/>
              </w:rPr>
            </w:pPr>
            <w:r>
              <w:rPr>
                <w:lang w:eastAsia="ru-RU"/>
              </w:rPr>
              <w:t>Da</w:t>
            </w:r>
          </w:p>
        </w:tc>
      </w:tr>
      <w:tr w:rsidR="00BE2966" w:rsidRPr="0085340C" w14:paraId="0F3A9962" w14:textId="77777777" w:rsidTr="00D537EF">
        <w:tc>
          <w:tcPr>
            <w:tcW w:w="570" w:type="dxa"/>
            <w:shd w:val="clear" w:color="auto" w:fill="auto"/>
          </w:tcPr>
          <w:p w14:paraId="68C0A47B" w14:textId="77777777" w:rsidR="00BE2966"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10</w:t>
            </w:r>
          </w:p>
        </w:tc>
        <w:tc>
          <w:tcPr>
            <w:tcW w:w="3679" w:type="dxa"/>
            <w:shd w:val="clear" w:color="auto" w:fill="auto"/>
          </w:tcPr>
          <w:p w14:paraId="4172F360" w14:textId="77777777" w:rsidR="00BE2966" w:rsidRPr="002E3EC9" w:rsidRDefault="00BE2966" w:rsidP="00D537EF">
            <w:pPr>
              <w:tabs>
                <w:tab w:val="left" w:pos="612"/>
              </w:tabs>
              <w:spacing w:after="120"/>
              <w:rPr>
                <w:lang w:eastAsia="ru-RU"/>
              </w:rPr>
            </w:pPr>
            <w:r w:rsidRPr="002E3EC9">
              <w:rPr>
                <w:lang w:eastAsia="ru-RU"/>
              </w:rPr>
              <w:t>Certificate de efectuare sistematica a platii impozitelor contributiilor eliberat de Inspectoratul Fiscal</w:t>
            </w:r>
          </w:p>
        </w:tc>
        <w:tc>
          <w:tcPr>
            <w:tcW w:w="3483" w:type="dxa"/>
            <w:shd w:val="clear" w:color="auto" w:fill="auto"/>
          </w:tcPr>
          <w:p w14:paraId="71EF8AE8" w14:textId="77777777" w:rsidR="00BE2966" w:rsidRPr="002E3EC9" w:rsidRDefault="00BE2966" w:rsidP="00D537EF">
            <w:pPr>
              <w:tabs>
                <w:tab w:val="left" w:pos="612"/>
              </w:tabs>
              <w:spacing w:after="120"/>
              <w:rPr>
                <w:b/>
                <w:lang w:eastAsia="ru-RU"/>
              </w:rPr>
            </w:pPr>
            <w:r w:rsidRPr="002E3EC9">
              <w:rPr>
                <w:lang w:eastAsia="ru-RU"/>
              </w:rPr>
              <w:t>Original.Confirmata prin aplicarea semnaturii si stampilei participantului</w:t>
            </w:r>
            <w:r w:rsidRPr="00BD79C8">
              <w:rPr>
                <w:sz w:val="20"/>
                <w:szCs w:val="20"/>
                <w:lang w:eastAsia="ru-RU"/>
              </w:rPr>
              <w:t>(Semnat electronic)</w:t>
            </w:r>
          </w:p>
        </w:tc>
        <w:tc>
          <w:tcPr>
            <w:tcW w:w="1613" w:type="dxa"/>
            <w:shd w:val="clear" w:color="auto" w:fill="auto"/>
          </w:tcPr>
          <w:p w14:paraId="0DB0C8BE" w14:textId="77777777" w:rsidR="00BE2966" w:rsidRPr="002E3EC9" w:rsidRDefault="00BE2966" w:rsidP="00D537EF">
            <w:pPr>
              <w:tabs>
                <w:tab w:val="left" w:pos="612"/>
              </w:tabs>
              <w:spacing w:after="120"/>
              <w:rPr>
                <w:lang w:eastAsia="ru-RU"/>
              </w:rPr>
            </w:pPr>
            <w:r w:rsidRPr="002E3EC9">
              <w:rPr>
                <w:lang w:eastAsia="ru-RU"/>
              </w:rPr>
              <w:t>Da</w:t>
            </w:r>
          </w:p>
          <w:p w14:paraId="5211C836" w14:textId="77777777" w:rsidR="00BE2966" w:rsidRPr="002E3EC9" w:rsidRDefault="00BE2966" w:rsidP="00D537EF">
            <w:pPr>
              <w:tabs>
                <w:tab w:val="left" w:pos="612"/>
              </w:tabs>
              <w:spacing w:after="120"/>
              <w:rPr>
                <w:b/>
                <w:lang w:eastAsia="ru-RU"/>
              </w:rPr>
            </w:pPr>
          </w:p>
        </w:tc>
      </w:tr>
      <w:tr w:rsidR="00BE2966" w:rsidRPr="0085340C" w14:paraId="3FEF5498" w14:textId="77777777" w:rsidTr="00D537EF">
        <w:tc>
          <w:tcPr>
            <w:tcW w:w="570" w:type="dxa"/>
            <w:shd w:val="clear" w:color="auto" w:fill="auto"/>
          </w:tcPr>
          <w:p w14:paraId="561B0F4E" w14:textId="77777777" w:rsidR="00BE2966" w:rsidRDefault="00BE2966" w:rsidP="00D537EF">
            <w:pPr>
              <w:shd w:val="clear" w:color="auto" w:fill="FFFFFF" w:themeFill="background1"/>
              <w:tabs>
                <w:tab w:val="left" w:pos="612"/>
              </w:tabs>
              <w:spacing w:before="120" w:after="120"/>
              <w:rPr>
                <w:iCs/>
                <w:sz w:val="20"/>
                <w:szCs w:val="20"/>
                <w:lang w:eastAsia="ru-RU"/>
              </w:rPr>
            </w:pPr>
            <w:r>
              <w:rPr>
                <w:iCs/>
                <w:sz w:val="20"/>
                <w:szCs w:val="20"/>
                <w:lang w:eastAsia="ru-RU"/>
              </w:rPr>
              <w:t>11</w:t>
            </w:r>
          </w:p>
        </w:tc>
        <w:tc>
          <w:tcPr>
            <w:tcW w:w="3679" w:type="dxa"/>
            <w:shd w:val="clear" w:color="auto" w:fill="auto"/>
          </w:tcPr>
          <w:p w14:paraId="672700D8" w14:textId="77777777" w:rsidR="00BE2966" w:rsidRPr="002E3EC9" w:rsidRDefault="00BE2966" w:rsidP="00D537EF">
            <w:pPr>
              <w:tabs>
                <w:tab w:val="left" w:pos="612"/>
              </w:tabs>
              <w:spacing w:after="120"/>
              <w:rPr>
                <w:lang w:eastAsia="ru-RU"/>
              </w:rPr>
            </w:pPr>
            <w:r w:rsidRPr="002E3EC9">
              <w:rPr>
                <w:lang w:eastAsia="ru-RU"/>
              </w:rPr>
              <w:t>Declaratie privind dotarile specific,utilajul si echipamentul necesar pentru indeplinirea corespunzatoare a contractului</w:t>
            </w:r>
          </w:p>
        </w:tc>
        <w:tc>
          <w:tcPr>
            <w:tcW w:w="3483" w:type="dxa"/>
            <w:shd w:val="clear" w:color="auto" w:fill="auto"/>
          </w:tcPr>
          <w:p w14:paraId="5E5852AE" w14:textId="77777777" w:rsidR="00BE2966" w:rsidRPr="002E3EC9" w:rsidRDefault="00BE2966" w:rsidP="00D537EF">
            <w:pPr>
              <w:tabs>
                <w:tab w:val="left" w:pos="612"/>
              </w:tabs>
              <w:spacing w:after="120"/>
              <w:rPr>
                <w:b/>
                <w:lang w:eastAsia="ru-RU"/>
              </w:rPr>
            </w:pPr>
            <w:r w:rsidRPr="002E3EC9">
              <w:rPr>
                <w:lang w:eastAsia="ru-RU"/>
              </w:rPr>
              <w:t>Original.Confirmata prin aplicarea semnaturii si stampilei participantului</w:t>
            </w:r>
            <w:r w:rsidRPr="00BD79C8">
              <w:rPr>
                <w:sz w:val="20"/>
                <w:szCs w:val="20"/>
                <w:lang w:eastAsia="ru-RU"/>
              </w:rPr>
              <w:t>(Semnat electronic)</w:t>
            </w:r>
          </w:p>
        </w:tc>
        <w:tc>
          <w:tcPr>
            <w:tcW w:w="1613" w:type="dxa"/>
            <w:shd w:val="clear" w:color="auto" w:fill="auto"/>
          </w:tcPr>
          <w:p w14:paraId="7D68D2D8" w14:textId="77777777" w:rsidR="00BE2966" w:rsidRDefault="00BE2966" w:rsidP="00D537EF">
            <w:pPr>
              <w:tabs>
                <w:tab w:val="left" w:pos="612"/>
              </w:tabs>
              <w:spacing w:after="120"/>
              <w:rPr>
                <w:b/>
                <w:lang w:eastAsia="ru-RU"/>
              </w:rPr>
            </w:pPr>
            <w:r w:rsidRPr="002E3EC9">
              <w:rPr>
                <w:lang w:eastAsia="ru-RU"/>
              </w:rPr>
              <w:t>Da</w:t>
            </w:r>
          </w:p>
          <w:p w14:paraId="396DAF6A" w14:textId="77777777" w:rsidR="00BE2966" w:rsidRPr="00D750C9" w:rsidRDefault="00BE2966" w:rsidP="00D537EF">
            <w:pPr>
              <w:jc w:val="right"/>
              <w:rPr>
                <w:lang w:eastAsia="ru-RU"/>
              </w:rPr>
            </w:pPr>
          </w:p>
        </w:tc>
      </w:tr>
    </w:tbl>
    <w:p w14:paraId="5B8D11F3" w14:textId="77777777" w:rsidR="00BE2966" w:rsidRDefault="00BE2966" w:rsidP="00BE2966">
      <w:pPr>
        <w:rPr>
          <w:sz w:val="23"/>
          <w:szCs w:val="23"/>
          <w:lang w:val="en-US"/>
        </w:rPr>
      </w:pPr>
    </w:p>
    <w:p w14:paraId="4DF68319" w14:textId="77777777" w:rsidR="00BE2966" w:rsidRPr="000978C9" w:rsidRDefault="00BE2966" w:rsidP="00BE2966">
      <w:pPr>
        <w:pStyle w:val="Default"/>
        <w:spacing w:line="360" w:lineRule="auto"/>
      </w:pPr>
      <w:r w:rsidRPr="000978C9">
        <w:t xml:space="preserve">13. Tehnici şi instrumente specifice de atribuire (după caz, specificaţi dacă se va </w:t>
      </w:r>
      <w:r>
        <w:t xml:space="preserve">utiliza licitaţia electronica)  </w:t>
      </w:r>
      <w:r w:rsidRPr="00F63AA8">
        <w:rPr>
          <w:u w:val="single"/>
        </w:rPr>
        <w:t>Licitatie electronica.</w:t>
      </w:r>
      <w:r w:rsidRPr="000978C9">
        <w:t xml:space="preserve"> </w:t>
      </w:r>
    </w:p>
    <w:p w14:paraId="05103E89" w14:textId="77777777" w:rsidR="00BE2966" w:rsidRPr="000978C9" w:rsidRDefault="00BE2966" w:rsidP="00BE2966">
      <w:pPr>
        <w:pStyle w:val="Default"/>
        <w:spacing w:line="360" w:lineRule="auto"/>
      </w:pPr>
      <w:r w:rsidRPr="000978C9">
        <w:t xml:space="preserve">14. Condiţii speciale de care depinde îndeplinirea contractului (indicaţi după caz)_______________________________________________________________________ </w:t>
      </w:r>
    </w:p>
    <w:p w14:paraId="5B3BC930" w14:textId="77777777" w:rsidR="00BE2966" w:rsidRPr="000978C9" w:rsidRDefault="00BE2966" w:rsidP="00BE2966">
      <w:pPr>
        <w:pStyle w:val="Default"/>
        <w:spacing w:line="360" w:lineRule="auto"/>
      </w:pPr>
      <w:r w:rsidRPr="000978C9">
        <w:t xml:space="preserve">15. Ofertele se prezintă în valută: </w:t>
      </w:r>
      <w:r w:rsidRPr="000978C9">
        <w:rPr>
          <w:b/>
          <w:bCs/>
        </w:rPr>
        <w:t xml:space="preserve">lei,MD </w:t>
      </w:r>
    </w:p>
    <w:p w14:paraId="1FA211DA" w14:textId="77777777" w:rsidR="00BE2966" w:rsidRPr="000978C9" w:rsidRDefault="00BE2966" w:rsidP="00BE2966">
      <w:pPr>
        <w:pStyle w:val="Default"/>
        <w:spacing w:line="360" w:lineRule="auto"/>
      </w:pPr>
      <w:r w:rsidRPr="000978C9">
        <w:t xml:space="preserve">16. Criteriul de evaluare aplicat pentru atribuirea contractului: </w:t>
      </w:r>
      <w:r w:rsidRPr="000978C9">
        <w:rPr>
          <w:b/>
          <w:bCs/>
        </w:rPr>
        <w:t xml:space="preserve">cel mai scăzut preț </w:t>
      </w:r>
    </w:p>
    <w:p w14:paraId="2793A2C0" w14:textId="77777777" w:rsidR="00BE2966" w:rsidRDefault="00BE2966" w:rsidP="00BE2966">
      <w:pPr>
        <w:spacing w:line="360" w:lineRule="auto"/>
        <w:rPr>
          <w:sz w:val="23"/>
          <w:szCs w:val="23"/>
          <w:lang w:val="en-US"/>
        </w:rPr>
      </w:pPr>
      <w:r w:rsidRPr="000978C9">
        <w:rPr>
          <w:lang w:val="en-US"/>
        </w:rPr>
        <w:lastRenderedPageBreak/>
        <w:t>17. Factorii de evaluare</w:t>
      </w:r>
      <w:r w:rsidRPr="00565A41">
        <w:rPr>
          <w:sz w:val="23"/>
          <w:szCs w:val="23"/>
          <w:lang w:val="en-US"/>
        </w:rPr>
        <w:t xml:space="preserve"> a celei mai avantajoase oferte din punct de vedere economic, precum şi ponderile lor:</w:t>
      </w:r>
    </w:p>
    <w:tbl>
      <w:tblPr>
        <w:tblStyle w:val="af1"/>
        <w:tblW w:w="0" w:type="auto"/>
        <w:tblLook w:val="04A0" w:firstRow="1" w:lastRow="0" w:firstColumn="1" w:lastColumn="0" w:noHBand="0" w:noVBand="1"/>
      </w:tblPr>
      <w:tblGrid>
        <w:gridCol w:w="3115"/>
        <w:gridCol w:w="3115"/>
        <w:gridCol w:w="3115"/>
      </w:tblGrid>
      <w:tr w:rsidR="00BE2966" w:rsidRPr="008C7543" w14:paraId="31FEA7C6" w14:textId="77777777" w:rsidTr="00D537EF">
        <w:tc>
          <w:tcPr>
            <w:tcW w:w="3115" w:type="dxa"/>
          </w:tcPr>
          <w:p w14:paraId="65D76F52" w14:textId="77777777" w:rsidR="00BE2966" w:rsidRDefault="00BE2966" w:rsidP="00D537EF">
            <w:pPr>
              <w:rPr>
                <w:lang w:val="en-US"/>
              </w:rPr>
            </w:pPr>
          </w:p>
        </w:tc>
        <w:tc>
          <w:tcPr>
            <w:tcW w:w="3115" w:type="dxa"/>
          </w:tcPr>
          <w:p w14:paraId="14D6993F" w14:textId="77777777" w:rsidR="00BE2966" w:rsidRDefault="00BE2966" w:rsidP="00D537EF">
            <w:pPr>
              <w:rPr>
                <w:lang w:val="en-US"/>
              </w:rPr>
            </w:pPr>
          </w:p>
        </w:tc>
        <w:tc>
          <w:tcPr>
            <w:tcW w:w="3115" w:type="dxa"/>
          </w:tcPr>
          <w:p w14:paraId="07C1D46A" w14:textId="77777777" w:rsidR="00BE2966" w:rsidRDefault="00BE2966" w:rsidP="00D537EF">
            <w:pPr>
              <w:rPr>
                <w:lang w:val="en-US"/>
              </w:rPr>
            </w:pPr>
          </w:p>
        </w:tc>
      </w:tr>
      <w:tr w:rsidR="00BE2966" w:rsidRPr="008C7543" w14:paraId="023F3555" w14:textId="77777777" w:rsidTr="00D537EF">
        <w:tc>
          <w:tcPr>
            <w:tcW w:w="3115" w:type="dxa"/>
          </w:tcPr>
          <w:p w14:paraId="1177126D" w14:textId="77777777" w:rsidR="00BE2966" w:rsidRDefault="00BE2966" w:rsidP="00D537EF">
            <w:pPr>
              <w:rPr>
                <w:lang w:val="en-US"/>
              </w:rPr>
            </w:pPr>
          </w:p>
        </w:tc>
        <w:tc>
          <w:tcPr>
            <w:tcW w:w="3115" w:type="dxa"/>
          </w:tcPr>
          <w:p w14:paraId="200A9B9E" w14:textId="77777777" w:rsidR="00BE2966" w:rsidRDefault="00BE2966" w:rsidP="00D537EF">
            <w:pPr>
              <w:rPr>
                <w:lang w:val="en-US"/>
              </w:rPr>
            </w:pPr>
          </w:p>
        </w:tc>
        <w:tc>
          <w:tcPr>
            <w:tcW w:w="3115" w:type="dxa"/>
          </w:tcPr>
          <w:p w14:paraId="5200C2D5" w14:textId="77777777" w:rsidR="00BE2966" w:rsidRDefault="00BE2966" w:rsidP="00D537EF">
            <w:pPr>
              <w:rPr>
                <w:lang w:val="en-US"/>
              </w:rPr>
            </w:pPr>
          </w:p>
        </w:tc>
      </w:tr>
    </w:tbl>
    <w:p w14:paraId="4DEDAA16" w14:textId="77777777" w:rsidR="00BE2966" w:rsidRDefault="00BE2966" w:rsidP="00BE2966">
      <w:pPr>
        <w:rPr>
          <w:lang w:val="en-US"/>
        </w:rPr>
      </w:pPr>
    </w:p>
    <w:p w14:paraId="31A2EE47" w14:textId="77777777" w:rsidR="00BE2966" w:rsidRPr="000978C9" w:rsidRDefault="00BE2966" w:rsidP="00BE2966">
      <w:pPr>
        <w:pStyle w:val="Default"/>
        <w:spacing w:line="360" w:lineRule="auto"/>
      </w:pPr>
      <w:r w:rsidRPr="000978C9">
        <w:t xml:space="preserve">18. Termenul-limită de depunere/deschidere a ofertelor: </w:t>
      </w:r>
    </w:p>
    <w:p w14:paraId="529BF3EE" w14:textId="77777777" w:rsidR="00BE2966" w:rsidRPr="000978C9" w:rsidRDefault="00BE2966" w:rsidP="00BE2966">
      <w:pPr>
        <w:pStyle w:val="Default"/>
        <w:spacing w:line="360" w:lineRule="auto"/>
      </w:pPr>
      <w:r w:rsidRPr="000978C9">
        <w:t xml:space="preserve">- conform SIA ,,RSAP”/până la: </w:t>
      </w:r>
      <w:r w:rsidRPr="000978C9">
        <w:rPr>
          <w:i/>
          <w:iCs/>
        </w:rPr>
        <w:t>(ora exactă)</w:t>
      </w:r>
      <w:r w:rsidRPr="000978C9">
        <w:t>__</w:t>
      </w:r>
      <w:r w:rsidRPr="000978C9">
        <w:rPr>
          <w:b/>
          <w:bCs/>
        </w:rPr>
        <w:t xml:space="preserve">Conform SIA ,,RSAP,, </w:t>
      </w:r>
    </w:p>
    <w:p w14:paraId="43E9DF02" w14:textId="77777777" w:rsidR="00BE2966" w:rsidRPr="000978C9" w:rsidRDefault="00BE2966" w:rsidP="00BE2966">
      <w:pPr>
        <w:pStyle w:val="Default"/>
        <w:spacing w:line="360" w:lineRule="auto"/>
      </w:pPr>
      <w:r w:rsidRPr="000978C9">
        <w:t xml:space="preserve">- pe: </w:t>
      </w:r>
      <w:r w:rsidRPr="000978C9">
        <w:rPr>
          <w:i/>
          <w:iCs/>
        </w:rPr>
        <w:t>(data)</w:t>
      </w:r>
      <w:r w:rsidRPr="000978C9">
        <w:t xml:space="preserve">_____________________________________________________________ </w:t>
      </w:r>
    </w:p>
    <w:p w14:paraId="7E1D18A1" w14:textId="77777777" w:rsidR="00BE2966" w:rsidRPr="000978C9" w:rsidRDefault="00BE2966" w:rsidP="00BE2966">
      <w:pPr>
        <w:pStyle w:val="Default"/>
        <w:spacing w:line="360" w:lineRule="auto"/>
      </w:pPr>
      <w:r w:rsidRPr="000978C9">
        <w:t>19. Adresa la care trebuie transmise ofertele sau cererile de participare:</w:t>
      </w:r>
    </w:p>
    <w:p w14:paraId="3D46CE93" w14:textId="77777777" w:rsidR="00BE2966" w:rsidRPr="000978C9" w:rsidRDefault="00BE2966" w:rsidP="00BE2966">
      <w:pPr>
        <w:pStyle w:val="Default"/>
        <w:spacing w:line="360" w:lineRule="auto"/>
      </w:pPr>
      <w:r w:rsidRPr="000978C9">
        <w:rPr>
          <w:b/>
          <w:bCs/>
          <w:i/>
          <w:iCs/>
        </w:rPr>
        <w:t xml:space="preserve">Ofertele sau cererile de participare vor fi depuse electronic prin intermediul SIA ,,RSAP”. </w:t>
      </w:r>
    </w:p>
    <w:p w14:paraId="606FC16E" w14:textId="77777777" w:rsidR="00BE2966" w:rsidRPr="000978C9" w:rsidRDefault="00BE2966" w:rsidP="00BE2966">
      <w:pPr>
        <w:pStyle w:val="Default"/>
        <w:spacing w:line="360" w:lineRule="auto"/>
      </w:pPr>
      <w:r w:rsidRPr="000978C9">
        <w:t xml:space="preserve">20. Termenul de valabilitate a ofertelor: </w:t>
      </w:r>
      <w:r>
        <w:rPr>
          <w:b/>
          <w:bCs/>
        </w:rPr>
        <w:t>15</w:t>
      </w:r>
      <w:r w:rsidRPr="000978C9">
        <w:rPr>
          <w:b/>
          <w:bCs/>
        </w:rPr>
        <w:t xml:space="preserve"> zile </w:t>
      </w:r>
    </w:p>
    <w:p w14:paraId="3A5C859C" w14:textId="77777777" w:rsidR="00BE2966" w:rsidRPr="000978C9" w:rsidRDefault="00BE2966" w:rsidP="00BE2966">
      <w:pPr>
        <w:pStyle w:val="Default"/>
        <w:spacing w:line="360" w:lineRule="auto"/>
      </w:pPr>
      <w:r w:rsidRPr="000978C9">
        <w:t>21. Locul deschiderii ofertelor:</w:t>
      </w:r>
      <w:r w:rsidRPr="000978C9">
        <w:rPr>
          <w:b/>
          <w:bCs/>
        </w:rPr>
        <w:t>SIA ,,RSAP,,</w:t>
      </w:r>
    </w:p>
    <w:p w14:paraId="0A7E73B0" w14:textId="77777777" w:rsidR="00BE2966" w:rsidRPr="000978C9" w:rsidRDefault="00BE2966" w:rsidP="00BE2966">
      <w:pPr>
        <w:spacing w:line="360" w:lineRule="auto"/>
        <w:rPr>
          <w:b/>
          <w:lang w:val="en-US"/>
        </w:rPr>
      </w:pPr>
      <w:r>
        <w:rPr>
          <w:b/>
          <w:lang w:val="en-US"/>
        </w:rPr>
        <w:t>Ofertele intirziate vor fi respi</w:t>
      </w:r>
      <w:r w:rsidRPr="000978C9">
        <w:rPr>
          <w:b/>
          <w:lang w:val="en-US"/>
        </w:rPr>
        <w:t>nse.</w:t>
      </w:r>
    </w:p>
    <w:p w14:paraId="3028DB63" w14:textId="77777777" w:rsidR="00BE2966" w:rsidRPr="000978C9" w:rsidRDefault="00BE2966" w:rsidP="00BE2966">
      <w:pPr>
        <w:rPr>
          <w:b/>
          <w:lang w:val="en-US"/>
        </w:rPr>
      </w:pPr>
      <w:r w:rsidRPr="000978C9">
        <w:rPr>
          <w:lang w:val="en-US"/>
        </w:rPr>
        <w:t>22.Limba sau limbile in care trebuie redactate ofertele sau cererile de participare</w:t>
      </w:r>
      <w:r w:rsidRPr="000978C9">
        <w:rPr>
          <w:b/>
          <w:lang w:val="en-US"/>
        </w:rPr>
        <w:t>:Limba de stat</w:t>
      </w:r>
    </w:p>
    <w:p w14:paraId="2A754480" w14:textId="77777777" w:rsidR="00BE2966" w:rsidRPr="000978C9" w:rsidRDefault="00BE2966" w:rsidP="00BE2966">
      <w:pPr>
        <w:rPr>
          <w:lang w:val="en-US"/>
        </w:rPr>
      </w:pPr>
      <w:r w:rsidRPr="000978C9">
        <w:rPr>
          <w:lang w:val="en-US"/>
        </w:rPr>
        <w:t>23.Alte informatii relevante_________________</w:t>
      </w:r>
    </w:p>
    <w:p w14:paraId="6FD1ACAD" w14:textId="77777777" w:rsidR="00BE2966" w:rsidRPr="000978C9" w:rsidRDefault="00BE2966" w:rsidP="00BE2966">
      <w:pPr>
        <w:rPr>
          <w:lang w:val="en-US"/>
        </w:rPr>
      </w:pPr>
    </w:p>
    <w:p w14:paraId="59DA624E" w14:textId="77777777" w:rsidR="00BE2966" w:rsidRPr="000978C9" w:rsidRDefault="00BE2966" w:rsidP="00BE2966">
      <w:pPr>
        <w:rPr>
          <w:lang w:val="en-US"/>
        </w:rPr>
      </w:pPr>
    </w:p>
    <w:p w14:paraId="29FA351C" w14:textId="77777777" w:rsidR="00BE2966" w:rsidRPr="00017736" w:rsidRDefault="00BE2966" w:rsidP="00BE2966">
      <w:pPr>
        <w:rPr>
          <w:b/>
          <w:lang w:val="en-US"/>
        </w:rPr>
      </w:pPr>
      <w:r w:rsidRPr="000978C9">
        <w:rPr>
          <w:lang w:val="en-US"/>
        </w:rPr>
        <w:t xml:space="preserve">Conducatorul de lucru:   </w:t>
      </w:r>
      <w:r w:rsidRPr="00017736">
        <w:rPr>
          <w:b/>
          <w:u w:val="single"/>
          <w:lang w:val="en-US"/>
        </w:rPr>
        <w:t>Negru Tatiana</w:t>
      </w:r>
      <w:r>
        <w:rPr>
          <w:b/>
          <w:u w:val="single"/>
          <w:lang w:val="en-US"/>
        </w:rPr>
        <w:t xml:space="preserve"> -</w:t>
      </w:r>
      <w:r w:rsidRPr="00017736">
        <w:rPr>
          <w:b/>
          <w:u w:val="single"/>
          <w:lang w:val="en-US"/>
        </w:rPr>
        <w:t xml:space="preserve"> primar interimar</w:t>
      </w:r>
    </w:p>
    <w:p w14:paraId="198B73BE" w14:textId="77777777" w:rsidR="00507348" w:rsidRPr="00BE2966" w:rsidRDefault="00507348" w:rsidP="00443BED">
      <w:pPr>
        <w:tabs>
          <w:tab w:val="decimal" w:pos="8364"/>
        </w:tabs>
        <w:spacing w:line="276" w:lineRule="auto"/>
        <w:ind w:right="-144"/>
        <w:jc w:val="center"/>
        <w:rPr>
          <w:b/>
          <w:bCs/>
          <w:color w:val="000000"/>
          <w:lang w:val="en-US"/>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lastRenderedPageBreak/>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lastRenderedPageBreak/>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lastRenderedPageBreak/>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lastRenderedPageBreak/>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BE2966" w:rsidRDefault="00460653" w:rsidP="00385C85">
            <w:pPr>
              <w:pStyle w:val="af2"/>
              <w:tabs>
                <w:tab w:val="left" w:pos="567"/>
                <w:tab w:val="right" w:pos="9531"/>
              </w:tabs>
              <w:ind w:firstLine="0"/>
              <w:rPr>
                <w:lang w:val="en-US"/>
              </w:rPr>
            </w:pPr>
            <w:r w:rsidRPr="00BE296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BE2966" w:rsidRDefault="00460653" w:rsidP="00385C85">
            <w:pPr>
              <w:pStyle w:val="cn"/>
              <w:tabs>
                <w:tab w:val="left" w:pos="567"/>
              </w:tabs>
              <w:jc w:val="both"/>
              <w:rPr>
                <w:sz w:val="20"/>
                <w:szCs w:val="20"/>
                <w:lang w:val="en-US"/>
              </w:rPr>
            </w:pPr>
            <w:r w:rsidRPr="00BE296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BE2966" w:rsidRDefault="009157BF" w:rsidP="00385C85">
            <w:pPr>
              <w:pStyle w:val="af2"/>
              <w:tabs>
                <w:tab w:val="left" w:pos="567"/>
                <w:tab w:val="right" w:pos="9531"/>
              </w:tabs>
              <w:ind w:firstLine="0"/>
              <w:rPr>
                <w:lang w:val="en-US"/>
              </w:rPr>
            </w:pPr>
            <w:r w:rsidRPr="00BE2966">
              <w:rPr>
                <w:lang w:val="en-US"/>
              </w:rPr>
              <w:t>IDNO</w:t>
            </w:r>
            <w:r w:rsidR="00460653" w:rsidRPr="00BE2966">
              <w:rPr>
                <w:lang w:val="en-US"/>
              </w:rPr>
              <w:t xml:space="preserve"> ___</w:t>
            </w:r>
            <w:r w:rsidR="00B51B6E" w:rsidRPr="00BE2966">
              <w:rPr>
                <w:lang w:val="en-US"/>
              </w:rPr>
              <w:t xml:space="preserve">_____________ reprezentat prin </w:t>
            </w:r>
            <w:r w:rsidR="00460653" w:rsidRPr="00BE2966">
              <w:rPr>
                <w:lang w:val="en-US"/>
              </w:rPr>
              <w:t>________________________________________</w:t>
            </w:r>
            <w:r w:rsidR="007B392A" w:rsidRPr="00BE2966">
              <w:rPr>
                <w:lang w:val="en-US"/>
              </w:rPr>
              <w:t>_____________________</w:t>
            </w:r>
            <w:r w:rsidR="00385C85" w:rsidRPr="00BE2966">
              <w:rPr>
                <w:lang w:val="en-US"/>
              </w:rPr>
              <w:t>____</w:t>
            </w:r>
            <w:r w:rsidR="007B392A" w:rsidRPr="00BE2966">
              <w:rPr>
                <w:lang w:val="en-US"/>
              </w:rPr>
              <w:t>_____________</w:t>
            </w:r>
            <w:r w:rsidR="00460653" w:rsidRPr="00BE2966">
              <w:rPr>
                <w:lang w:val="en-US"/>
              </w:rPr>
              <w:t xml:space="preserve">,    </w:t>
            </w:r>
          </w:p>
          <w:p w14:paraId="6706F85E" w14:textId="52A3474F" w:rsidR="00460653" w:rsidRPr="00BE2966" w:rsidRDefault="005D4B79" w:rsidP="00385C85">
            <w:pPr>
              <w:pStyle w:val="af2"/>
              <w:tabs>
                <w:tab w:val="left" w:pos="567"/>
              </w:tabs>
              <w:ind w:firstLine="0"/>
              <w:rPr>
                <w:sz w:val="20"/>
                <w:szCs w:val="20"/>
                <w:lang w:val="en-US"/>
              </w:rPr>
            </w:pPr>
            <w:r w:rsidRPr="00BE2966">
              <w:rPr>
                <w:sz w:val="20"/>
                <w:szCs w:val="20"/>
                <w:lang w:val="en-US"/>
              </w:rPr>
              <w:t xml:space="preserve">                                                   </w:t>
            </w:r>
            <w:r w:rsidR="00460653" w:rsidRPr="00BE2966">
              <w:rPr>
                <w:sz w:val="20"/>
                <w:szCs w:val="20"/>
                <w:lang w:val="en-US"/>
              </w:rPr>
              <w:t xml:space="preserve"> (numele, prenumele şi</w:t>
            </w:r>
            <w:r w:rsidR="00DF4DCF" w:rsidRPr="00BE2966">
              <w:rPr>
                <w:sz w:val="20"/>
                <w:szCs w:val="20"/>
                <w:lang w:val="en-US"/>
              </w:rPr>
              <w:t xml:space="preserve"> </w:t>
            </w:r>
            <w:r w:rsidR="00460653" w:rsidRPr="00BE296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E2966" w:rsidRDefault="00460653" w:rsidP="00385C85">
            <w:pPr>
              <w:pStyle w:val="af2"/>
              <w:tabs>
                <w:tab w:val="left" w:pos="567"/>
              </w:tabs>
              <w:ind w:firstLine="0"/>
              <w:rPr>
                <w:sz w:val="20"/>
                <w:szCs w:val="20"/>
                <w:lang w:val="en-US"/>
              </w:rPr>
            </w:pPr>
            <w:r w:rsidRPr="00BE2966">
              <w:rPr>
                <w:lang w:val="en-US"/>
              </w:rPr>
              <w:t>telefon: ______________, fax: _____________,</w:t>
            </w:r>
            <w:r w:rsidR="00DF4DCF" w:rsidRPr="00BE2966">
              <w:rPr>
                <w:lang w:val="en-US"/>
              </w:rPr>
              <w:t xml:space="preserve"> </w:t>
            </w:r>
            <w:r w:rsidR="009157BF" w:rsidRPr="00BE2966">
              <w:rPr>
                <w:lang w:val="en-US"/>
              </w:rPr>
              <w:t>IDNO</w:t>
            </w:r>
            <w:r w:rsidRPr="00BE2966">
              <w:rPr>
                <w:lang w:val="en-US"/>
              </w:rPr>
              <w:t xml:space="preserve">________________ autorizat pentru activitatea în construcţii: autorizaţia nr. _______ </w:t>
            </w:r>
            <w:r w:rsidR="0016369C" w:rsidRPr="00BE2966">
              <w:rPr>
                <w:lang w:val="en-US"/>
              </w:rPr>
              <w:t>din „</w:t>
            </w:r>
            <w:r w:rsidRPr="00BE2966">
              <w:rPr>
                <w:lang w:val="en-US"/>
              </w:rPr>
              <w:t>__”______________20__, eliberată de __________________,pe un termen de ____</w:t>
            </w:r>
            <w:r w:rsidR="0016369C" w:rsidRPr="00BE2966">
              <w:rPr>
                <w:lang w:val="en-US"/>
              </w:rPr>
              <w:t xml:space="preserve"> ani, pentru genurile de </w:t>
            </w:r>
            <w:r w:rsidRPr="00BE2966">
              <w:rPr>
                <w:lang w:val="en-US"/>
              </w:rPr>
              <w:t>activitate___________________________________,</w:t>
            </w:r>
            <w:r w:rsidR="00CD0EA7" w:rsidRPr="00BE2966">
              <w:rPr>
                <w:lang w:val="en-US"/>
              </w:rPr>
              <w:t xml:space="preserve"> reprezentat prin </w:t>
            </w:r>
            <w:r w:rsidRPr="00BE2966">
              <w:rPr>
                <w:lang w:val="en-US"/>
              </w:rPr>
              <w:t>__________________</w:t>
            </w:r>
            <w:r w:rsidR="00CD0EA7" w:rsidRPr="00BE2966">
              <w:rPr>
                <w:lang w:val="en-US"/>
              </w:rPr>
              <w:t>__________________</w:t>
            </w:r>
            <w:r w:rsidRPr="00BE2966">
              <w:rPr>
                <w:lang w:val="en-US"/>
              </w:rPr>
              <w:t>_, în calitate</w:t>
            </w:r>
            <w:r w:rsidR="00CD0EA7" w:rsidRPr="00BE2966">
              <w:rPr>
                <w:lang w:val="en-US"/>
              </w:rPr>
              <w:t xml:space="preserve"> de Antreprenor, pe de altă parte.</w:t>
            </w:r>
          </w:p>
          <w:p w14:paraId="43F2E82E" w14:textId="77777777" w:rsidR="001A5517" w:rsidRPr="00BE2966" w:rsidRDefault="00460653" w:rsidP="00385C85">
            <w:pPr>
              <w:pStyle w:val="af2"/>
              <w:tabs>
                <w:tab w:val="left" w:pos="567"/>
              </w:tabs>
              <w:ind w:firstLine="0"/>
              <w:rPr>
                <w:sz w:val="20"/>
                <w:szCs w:val="20"/>
                <w:lang w:val="en-US"/>
              </w:rPr>
            </w:pPr>
            <w:r w:rsidRPr="00BE2966">
              <w:rPr>
                <w:sz w:val="20"/>
                <w:szCs w:val="20"/>
                <w:lang w:val="en-US"/>
              </w:rPr>
              <w:t xml:space="preserve"> (numele şi</w:t>
            </w:r>
            <w:r w:rsidR="005D4B79" w:rsidRPr="00BE2966">
              <w:rPr>
                <w:sz w:val="20"/>
                <w:szCs w:val="20"/>
                <w:lang w:val="en-US"/>
              </w:rPr>
              <w:t xml:space="preserve"> </w:t>
            </w:r>
            <w:r w:rsidRPr="00BE296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BE2966" w:rsidRDefault="00A156C0" w:rsidP="00196AB4">
            <w:pPr>
              <w:pStyle w:val="af2"/>
              <w:tabs>
                <w:tab w:val="left" w:pos="567"/>
              </w:tabs>
              <w:spacing w:line="276" w:lineRule="auto"/>
              <w:ind w:firstLine="0"/>
              <w:rPr>
                <w:lang w:val="en-US"/>
              </w:rPr>
            </w:pPr>
            <w:r w:rsidRPr="00BE2966">
              <w:rPr>
                <w:lang w:val="en-US"/>
              </w:rPr>
              <w:lastRenderedPageBreak/>
              <w:t xml:space="preserve">2.1. </w:t>
            </w:r>
            <w:r w:rsidR="00460653" w:rsidRPr="00BE2966">
              <w:rPr>
                <w:lang w:val="en-US"/>
              </w:rPr>
              <w:t xml:space="preserve">Durata de execuţie a lucrărilor contractate este de </w:t>
            </w:r>
            <w:r w:rsidR="009F0FE8" w:rsidRPr="00BE2966">
              <w:rPr>
                <w:lang w:val="en-US"/>
              </w:rPr>
              <w:t>_________ luni</w:t>
            </w:r>
            <w:r w:rsidR="005D4B79" w:rsidRPr="00BE2966">
              <w:rPr>
                <w:lang w:val="en-US"/>
              </w:rPr>
              <w:t xml:space="preserve"> </w:t>
            </w:r>
            <w:r w:rsidR="00EB65F6" w:rsidRPr="00BE2966">
              <w:rPr>
                <w:lang w:val="en-US"/>
              </w:rPr>
              <w:t>și zile___</w:t>
            </w:r>
            <w:r w:rsidR="00460653" w:rsidRPr="00BE2966">
              <w:rPr>
                <w:lang w:val="en-US"/>
              </w:rPr>
              <w:t>după primirea ordinului de începere a execuţiei</w:t>
            </w:r>
            <w:r w:rsidR="005D4B79" w:rsidRPr="00BE2966">
              <w:rPr>
                <w:lang w:val="en-US"/>
              </w:rPr>
              <w:t xml:space="preserve"> </w:t>
            </w:r>
            <w:r w:rsidR="00460653" w:rsidRPr="00BE2966">
              <w:rPr>
                <w:lang w:val="en-US"/>
              </w:rPr>
              <w:t>şi asigurării lucrului ritmic de către beneficiar</w:t>
            </w:r>
            <w:r w:rsidR="005D4B79" w:rsidRPr="00BE2966">
              <w:rPr>
                <w:lang w:val="en-US"/>
              </w:rPr>
              <w:t>-</w:t>
            </w:r>
            <w:r w:rsidR="00460653" w:rsidRPr="00BE2966">
              <w:rPr>
                <w:lang w:val="en-US"/>
              </w:rPr>
              <w:t>ordonatorul de credite.</w:t>
            </w:r>
          </w:p>
          <w:p w14:paraId="0D18755A"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2.2. </w:t>
            </w:r>
            <w:r w:rsidR="00460653" w:rsidRPr="00BE2966">
              <w:rPr>
                <w:lang w:val="en-US"/>
              </w:rPr>
              <w:t xml:space="preserve">Graficul de execuţie a lucrărilor se va efectua conform specificaţiei din anexa </w:t>
            </w:r>
            <w:r w:rsidR="009157BF" w:rsidRPr="00BE2966">
              <w:rPr>
                <w:lang w:val="en-US"/>
              </w:rPr>
              <w:t xml:space="preserve">la </w:t>
            </w:r>
            <w:r w:rsidR="00460653" w:rsidRPr="00BE2966">
              <w:rPr>
                <w:lang w:val="en-US"/>
              </w:rPr>
              <w:t xml:space="preserve">prezentul contract. </w:t>
            </w:r>
          </w:p>
          <w:p w14:paraId="7E5AA4F4"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2.3. </w:t>
            </w:r>
            <w:r w:rsidR="00460653" w:rsidRPr="00BE2966">
              <w:rPr>
                <w:lang w:val="en-US"/>
              </w:rPr>
              <w:t xml:space="preserve">Perioada de execuţie poate fi prelungită </w:t>
            </w:r>
            <w:r w:rsidR="00EB65F6" w:rsidRPr="00BE2966">
              <w:rPr>
                <w:lang w:val="en-US"/>
              </w:rPr>
              <w:t xml:space="preserve">sau suspendată </w:t>
            </w:r>
            <w:r w:rsidR="00460653" w:rsidRPr="00BE296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2.4. </w:t>
            </w:r>
            <w:r w:rsidR="00460653" w:rsidRPr="00BE296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2.5. </w:t>
            </w:r>
            <w:r w:rsidR="00460653" w:rsidRPr="00BE2966">
              <w:rPr>
                <w:lang w:val="en-US"/>
              </w:rPr>
              <w:t xml:space="preserve">La terminarea lucrărilor, Antreprenorul </w:t>
            </w:r>
            <w:r w:rsidR="00183D79" w:rsidRPr="00BE2966">
              <w:rPr>
                <w:lang w:val="en-US"/>
              </w:rPr>
              <w:t>va notifica Beneficiarul că su</w:t>
            </w:r>
            <w:r w:rsidR="00460653" w:rsidRPr="00BE296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E2966" w:rsidRDefault="00E503F9" w:rsidP="00196AB4">
            <w:pPr>
              <w:pStyle w:val="af2"/>
              <w:tabs>
                <w:tab w:val="left" w:pos="321"/>
              </w:tabs>
              <w:spacing w:line="276" w:lineRule="auto"/>
              <w:ind w:firstLine="0"/>
              <w:rPr>
                <w:lang w:val="en-US"/>
              </w:rPr>
            </w:pPr>
            <w:r w:rsidRPr="00BE2966">
              <w:rPr>
                <w:lang w:val="en-US"/>
              </w:rPr>
              <w:t>3.2</w:t>
            </w:r>
            <w:r w:rsidR="00A156C0" w:rsidRPr="00BE2966">
              <w:rPr>
                <w:lang w:val="en-US"/>
              </w:rPr>
              <w:t>.</w:t>
            </w:r>
            <w:r w:rsidR="00460653" w:rsidRPr="00BE2966">
              <w:rPr>
                <w:lang w:val="en-US"/>
              </w:rPr>
              <w:t xml:space="preserve">Achitările vor fi efectuate prin transfer în baza facturilor fiscale, după primirea proceselor </w:t>
            </w:r>
            <w:r w:rsidR="00A156C0" w:rsidRPr="00BE2966">
              <w:rPr>
                <w:lang w:val="en-US"/>
              </w:rPr>
              <w:t>–</w:t>
            </w:r>
            <w:r w:rsidR="00460653" w:rsidRPr="00BE2966">
              <w:rPr>
                <w:lang w:val="en-US"/>
              </w:rPr>
              <w:t xml:space="preserve"> verbale de recepţie a lucrărilor executate, semnate şi</w:t>
            </w:r>
            <w:r w:rsidR="00995AF6" w:rsidRPr="00BE2966">
              <w:rPr>
                <w:lang w:val="en-US"/>
              </w:rPr>
              <w:t xml:space="preserve"> acceptate de către Beneficiar.</w:t>
            </w:r>
          </w:p>
          <w:p w14:paraId="4312716F" w14:textId="77777777" w:rsidR="00A946E0" w:rsidRPr="00BE2966" w:rsidRDefault="00A156C0" w:rsidP="00196AB4">
            <w:pPr>
              <w:pStyle w:val="af2"/>
              <w:tabs>
                <w:tab w:val="left" w:pos="37"/>
              </w:tabs>
              <w:spacing w:line="276" w:lineRule="auto"/>
              <w:ind w:firstLine="0"/>
              <w:rPr>
                <w:lang w:val="en-US"/>
              </w:rPr>
            </w:pPr>
            <w:r w:rsidRPr="00BE2966">
              <w:rPr>
                <w:lang w:val="en-US"/>
              </w:rPr>
              <w:t xml:space="preserve">3.3. </w:t>
            </w:r>
            <w:r w:rsidR="00460653" w:rsidRPr="00BE2966">
              <w:rPr>
                <w:lang w:val="en-US"/>
              </w:rPr>
              <w:t>Beneficiarul va verifica procesele</w:t>
            </w:r>
            <w:r w:rsidR="009E719D" w:rsidRPr="00BE2966">
              <w:rPr>
                <w:lang w:val="en-US"/>
              </w:rPr>
              <w:t>-</w:t>
            </w:r>
            <w:r w:rsidR="00460653" w:rsidRPr="00BE2966">
              <w:rPr>
                <w:lang w:val="en-US"/>
              </w:rPr>
              <w:t xml:space="preserve">verbale de recepție a lucrărilor executate în termen de </w:t>
            </w:r>
            <w:r w:rsidR="00684D44" w:rsidRPr="00BE2966">
              <w:rPr>
                <w:lang w:val="en-US"/>
              </w:rPr>
              <w:t>…..</w:t>
            </w:r>
            <w:r w:rsidR="00460653" w:rsidRPr="00BE2966">
              <w:rPr>
                <w:lang w:val="en-US"/>
              </w:rPr>
              <w:t xml:space="preserve"> zile calendaristice de la primirea acestora de la Antreprenor.</w:t>
            </w:r>
          </w:p>
          <w:p w14:paraId="3596857E" w14:textId="77777777" w:rsidR="00A946E0" w:rsidRPr="00BE2966" w:rsidRDefault="00316769" w:rsidP="00196AB4">
            <w:pPr>
              <w:pStyle w:val="af2"/>
              <w:tabs>
                <w:tab w:val="left" w:pos="37"/>
              </w:tabs>
              <w:spacing w:line="276" w:lineRule="auto"/>
              <w:ind w:firstLine="0"/>
              <w:rPr>
                <w:lang w:val="en-US"/>
              </w:rPr>
            </w:pPr>
            <w:r w:rsidRPr="00BE2966">
              <w:rPr>
                <w:lang w:val="en-US"/>
              </w:rPr>
              <w:t>3.4</w:t>
            </w:r>
            <w:r w:rsidR="00A156C0" w:rsidRPr="00BE2966">
              <w:rPr>
                <w:lang w:val="en-US"/>
              </w:rPr>
              <w:t xml:space="preserve">. </w:t>
            </w:r>
            <w:r w:rsidR="00460653" w:rsidRPr="00BE296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E2966">
              <w:rPr>
                <w:lang w:val="en-US"/>
              </w:rPr>
              <w:t>u su</w:t>
            </w:r>
            <w:r w:rsidR="00460653" w:rsidRPr="00BE2966">
              <w:rPr>
                <w:lang w:val="en-US"/>
              </w:rPr>
              <w:t xml:space="preserve">nt în litigiu va fi plătită imediat. </w:t>
            </w:r>
          </w:p>
          <w:p w14:paraId="6A8C0844" w14:textId="77777777" w:rsidR="00E503F9" w:rsidRPr="00BE2966" w:rsidRDefault="00316769" w:rsidP="00196AB4">
            <w:pPr>
              <w:pStyle w:val="af2"/>
              <w:tabs>
                <w:tab w:val="left" w:pos="37"/>
              </w:tabs>
              <w:spacing w:line="276" w:lineRule="auto"/>
              <w:ind w:firstLine="0"/>
              <w:rPr>
                <w:lang w:val="en-US"/>
              </w:rPr>
            </w:pPr>
            <w:r w:rsidRPr="00BE2966">
              <w:rPr>
                <w:lang w:val="en-US"/>
              </w:rPr>
              <w:t>3.5</w:t>
            </w:r>
            <w:r w:rsidR="00A156C0" w:rsidRPr="00BE2966">
              <w:rPr>
                <w:lang w:val="en-US"/>
              </w:rPr>
              <w:t>.</w:t>
            </w:r>
            <w:r w:rsidR="00460653" w:rsidRPr="00BE2966">
              <w:rPr>
                <w:lang w:val="en-US"/>
              </w:rPr>
              <w:t xml:space="preserve">Lucrările nu </w:t>
            </w:r>
            <w:r w:rsidR="00183D79" w:rsidRPr="00BE2966">
              <w:rPr>
                <w:lang w:val="en-US"/>
              </w:rPr>
              <w:t>vor fi considerate finalizate pâ</w:t>
            </w:r>
            <w:r w:rsidR="00460653" w:rsidRPr="00BE2966">
              <w:rPr>
                <w:lang w:val="en-US"/>
              </w:rPr>
              <w:t>nă</w:t>
            </w:r>
            <w:r w:rsidR="00183D79" w:rsidRPr="00BE2966">
              <w:rPr>
                <w:lang w:val="en-US"/>
              </w:rPr>
              <w:t xml:space="preserve"> câ</w:t>
            </w:r>
            <w:r w:rsidR="00460653" w:rsidRPr="00BE2966">
              <w:rPr>
                <w:lang w:val="en-US"/>
              </w:rPr>
              <w:t xml:space="preserve">nd procesul-verbal de recepţie la terminarea </w:t>
            </w:r>
            <w:r w:rsidR="00460653" w:rsidRPr="00BE2966">
              <w:rPr>
                <w:lang w:val="en-US"/>
              </w:rPr>
              <w:lastRenderedPageBreak/>
              <w:t xml:space="preserve">lucrărilor  nu va fi semnat de comisia de recepţie, care confirmă că lucrările au fost executate </w:t>
            </w:r>
            <w:r w:rsidR="00A946E0" w:rsidRPr="00BE2966">
              <w:rPr>
                <w:lang w:val="en-US"/>
              </w:rPr>
              <w:t>conform contractului.</w:t>
            </w:r>
          </w:p>
          <w:p w14:paraId="1925FC36" w14:textId="77777777" w:rsidR="00267805" w:rsidRPr="00BE2966" w:rsidRDefault="00316769" w:rsidP="00A101F6">
            <w:pPr>
              <w:pStyle w:val="af2"/>
              <w:tabs>
                <w:tab w:val="left" w:pos="37"/>
              </w:tabs>
              <w:spacing w:line="276" w:lineRule="auto"/>
              <w:ind w:firstLine="0"/>
              <w:rPr>
                <w:lang w:val="en-US"/>
              </w:rPr>
            </w:pPr>
            <w:r w:rsidRPr="00BE2966">
              <w:rPr>
                <w:lang w:val="en-US"/>
              </w:rPr>
              <w:t>3.6</w:t>
            </w:r>
            <w:r w:rsidR="00A227F2" w:rsidRPr="00BE296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E2966">
              <w:rPr>
                <w:lang w:val="en-US"/>
              </w:rPr>
              <w:t xml:space="preserve"> </w:t>
            </w:r>
            <w:r w:rsidR="00EB65F6" w:rsidRPr="00BE2966">
              <w:rPr>
                <w:lang w:val="en-US"/>
              </w:rPr>
              <w:t>În cazul recepţiei cu obiecţii,</w:t>
            </w:r>
            <w:r w:rsidR="005D4B79" w:rsidRPr="00BE2966">
              <w:rPr>
                <w:lang w:val="en-US"/>
              </w:rPr>
              <w:t xml:space="preserve"> </w:t>
            </w:r>
            <w:r w:rsidR="00EB65F6" w:rsidRPr="00BE2966">
              <w:rPr>
                <w:lang w:val="en-US"/>
              </w:rPr>
              <w:t>garanţia se va restitui în cel mult 15 zile după înlăturarea acestora.</w:t>
            </w:r>
          </w:p>
          <w:p w14:paraId="61495F7C" w14:textId="77777777" w:rsidR="00A156C0" w:rsidRPr="00BE296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E2966" w:rsidRDefault="00A101F6" w:rsidP="00371806">
            <w:pPr>
              <w:pStyle w:val="af2"/>
              <w:tabs>
                <w:tab w:val="left" w:pos="567"/>
              </w:tabs>
              <w:spacing w:line="276" w:lineRule="auto"/>
              <w:ind w:firstLine="0"/>
              <w:rPr>
                <w:lang w:val="en-US"/>
              </w:rPr>
            </w:pPr>
            <w:r w:rsidRPr="00BE2966">
              <w:rPr>
                <w:lang w:val="en-US"/>
              </w:rPr>
              <w:t xml:space="preserve">4.3. </w:t>
            </w:r>
            <w:r w:rsidR="00D7570D" w:rsidRPr="00BE296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4.4. </w:t>
            </w:r>
            <w:r w:rsidR="00460653" w:rsidRPr="00BE296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E2966" w:rsidRDefault="00A101F6" w:rsidP="00196AB4">
            <w:pPr>
              <w:pStyle w:val="af2"/>
              <w:tabs>
                <w:tab w:val="left" w:pos="567"/>
              </w:tabs>
              <w:spacing w:line="276" w:lineRule="auto"/>
              <w:ind w:firstLine="0"/>
              <w:rPr>
                <w:lang w:val="en-US"/>
              </w:rPr>
            </w:pPr>
            <w:r w:rsidRPr="00BE2966">
              <w:rPr>
                <w:lang w:val="en-US"/>
              </w:rPr>
              <w:t xml:space="preserve">4.5. </w:t>
            </w:r>
            <w:r w:rsidR="00460653" w:rsidRPr="00BE2966">
              <w:rPr>
                <w:lang w:val="en-US"/>
              </w:rPr>
              <w:t>Desenele, calculele, verificările calculelor, caietele de măsurări (ataşamentele) şi alte documente, pe care Beneficiarul sau Antreprenorul trebuie să le întocmească şi</w:t>
            </w:r>
            <w:r w:rsidR="005D4B79" w:rsidRPr="00BE2966">
              <w:rPr>
                <w:lang w:val="en-US"/>
              </w:rPr>
              <w:t xml:space="preserve"> </w:t>
            </w:r>
            <w:r w:rsidR="00460653" w:rsidRPr="00BE2966">
              <w:rPr>
                <w:lang w:val="en-US"/>
              </w:rPr>
              <w:t>s</w:t>
            </w:r>
            <w:r w:rsidR="00183D79" w:rsidRPr="00BE2966">
              <w:rPr>
                <w:lang w:val="en-US"/>
              </w:rPr>
              <w:t>u</w:t>
            </w:r>
            <w:r w:rsidR="00460653" w:rsidRPr="00BE2966">
              <w:rPr>
                <w:lang w:val="en-US"/>
              </w:rPr>
              <w:t xml:space="preserve">nt cerute de subantreprenorul proiectant, vor fi puse la dispoziţia acestuia de către Antreprenor. </w:t>
            </w:r>
          </w:p>
          <w:p w14:paraId="56A353E0"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4.6. </w:t>
            </w:r>
            <w:r w:rsidR="00460653" w:rsidRPr="00BE2966">
              <w:rPr>
                <w:lang w:val="en-US"/>
              </w:rPr>
              <w:t>Oferta adjudecată face parte integrantă din contract. Ea trebuie să fie corectă şi completă. Preţurile stabilite vor acoperi toate obligaţiunile din contract şi toate operaţiunile pentru terminarea şi</w:t>
            </w:r>
            <w:r w:rsidR="005D4B79" w:rsidRPr="00BE2966">
              <w:rPr>
                <w:lang w:val="en-US"/>
              </w:rPr>
              <w:t xml:space="preserve"> </w:t>
            </w:r>
            <w:r w:rsidR="00460653" w:rsidRPr="00BE2966">
              <w:rPr>
                <w:lang w:val="en-US"/>
              </w:rPr>
              <w:t xml:space="preserve">întreţinerea corespunzătoare a lucrărilor. </w:t>
            </w:r>
          </w:p>
          <w:p w14:paraId="52D590A4"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4.7. </w:t>
            </w:r>
            <w:r w:rsidR="00460653" w:rsidRPr="00BE2966">
              <w:rPr>
                <w:lang w:val="en-US"/>
              </w:rPr>
              <w:t>Dacă Beneficiarul nu emite în timp util dispoziţii suplimentare care să conţină</w:t>
            </w:r>
            <w:r w:rsidR="005D4B79" w:rsidRPr="00BE2966">
              <w:rPr>
                <w:lang w:val="en-US"/>
              </w:rPr>
              <w:t xml:space="preserve"> </w:t>
            </w:r>
            <w:r w:rsidR="00460653" w:rsidRPr="00BE2966">
              <w:rPr>
                <w:lang w:val="en-US"/>
              </w:rPr>
              <w:t>instrucţiuni sau aprobări, ordine, directive, sau detalii, Antreprenorul va notifica Beneficiarul prin scrisori, de c</w:t>
            </w:r>
            <w:r w:rsidR="00183D79" w:rsidRPr="00BE2966">
              <w:rPr>
                <w:lang w:val="en-US"/>
              </w:rPr>
              <w:t>â</w:t>
            </w:r>
            <w:r w:rsidR="00460653" w:rsidRPr="00BE2966">
              <w:rPr>
                <w:lang w:val="en-US"/>
              </w:rPr>
              <w:t>te ori este posibil, că acestea pot să provoace înt</w:t>
            </w:r>
            <w:r w:rsidR="00183D79" w:rsidRPr="00BE2966">
              <w:rPr>
                <w:lang w:val="en-US"/>
              </w:rPr>
              <w:t>â</w:t>
            </w:r>
            <w:r w:rsidR="00460653" w:rsidRPr="00BE296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4.8. </w:t>
            </w:r>
            <w:r w:rsidR="00460653" w:rsidRPr="00BE296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4.9. </w:t>
            </w:r>
            <w:r w:rsidR="00460653" w:rsidRPr="00BE296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E2966">
              <w:rPr>
                <w:lang w:val="en-US"/>
              </w:rPr>
              <w:t xml:space="preserve"> </w:t>
            </w:r>
            <w:r w:rsidR="00460653" w:rsidRPr="00BE2966">
              <w:rPr>
                <w:lang w:val="en-US"/>
              </w:rPr>
              <w:t xml:space="preserve">şi pentru procedeele de execuţie utilizate. </w:t>
            </w:r>
          </w:p>
          <w:p w14:paraId="20A67A6B" w14:textId="77777777" w:rsidR="00460653" w:rsidRPr="00BE2966" w:rsidRDefault="00A156C0" w:rsidP="00196AB4">
            <w:pPr>
              <w:pStyle w:val="af2"/>
              <w:tabs>
                <w:tab w:val="left" w:pos="567"/>
              </w:tabs>
              <w:spacing w:line="276" w:lineRule="auto"/>
              <w:ind w:firstLine="0"/>
              <w:rPr>
                <w:lang w:val="en-US"/>
              </w:rPr>
            </w:pPr>
            <w:r w:rsidRPr="00BE2966">
              <w:rPr>
                <w:lang w:val="en-US"/>
              </w:rPr>
              <w:t xml:space="preserve">4.10. </w:t>
            </w:r>
            <w:r w:rsidR="00460653" w:rsidRPr="00BE2966">
              <w:rPr>
                <w:lang w:val="en-US"/>
              </w:rPr>
              <w:t xml:space="preserve">Antreprenorul, prin </w:t>
            </w:r>
            <w:r w:rsidR="002F6A1E" w:rsidRPr="00BE2966">
              <w:rPr>
                <w:lang w:val="en-US"/>
              </w:rPr>
              <w:t xml:space="preserve">atribuirea </w:t>
            </w:r>
            <w:r w:rsidR="00460653" w:rsidRPr="00BE2966">
              <w:rPr>
                <w:lang w:val="en-US"/>
              </w:rPr>
              <w:t>ofertei în favoarea sa, se angajează să</w:t>
            </w:r>
            <w:r w:rsidR="00BC46B3" w:rsidRPr="00BE2966">
              <w:rPr>
                <w:lang w:val="en-US"/>
              </w:rPr>
              <w:t xml:space="preserve"> prezinte</w:t>
            </w:r>
            <w:r w:rsidR="005D4B79" w:rsidRPr="00BE2966">
              <w:rPr>
                <w:lang w:val="en-US"/>
              </w:rPr>
              <w:t xml:space="preserve"> </w:t>
            </w:r>
            <w:r w:rsidR="00EA64B0" w:rsidRPr="00BE2966">
              <w:rPr>
                <w:lang w:val="en-US"/>
              </w:rPr>
              <w:t>garanţia de bună execuţie a contractului, în cuantum de __% din valoarea contractului atribuit.</w:t>
            </w:r>
          </w:p>
          <w:p w14:paraId="2DB323DA" w14:textId="77777777" w:rsidR="00267805" w:rsidRPr="00BE2966" w:rsidRDefault="00A156C0" w:rsidP="00684D44">
            <w:pPr>
              <w:pStyle w:val="af2"/>
              <w:tabs>
                <w:tab w:val="left" w:pos="567"/>
              </w:tabs>
              <w:spacing w:line="276" w:lineRule="auto"/>
              <w:ind w:firstLine="0"/>
              <w:rPr>
                <w:lang w:val="en-US"/>
              </w:rPr>
            </w:pPr>
            <w:r w:rsidRPr="00BE2966">
              <w:rPr>
                <w:lang w:val="en-US"/>
              </w:rPr>
              <w:t>4.11.</w:t>
            </w:r>
            <w:r w:rsidR="00A109E6" w:rsidRPr="00BE2966">
              <w:rPr>
                <w:lang w:val="en-US"/>
              </w:rPr>
              <w:t xml:space="preserve"> Autoritatea contractantă eliberează/restituie</w:t>
            </w:r>
            <w:r w:rsidR="005D4B79" w:rsidRPr="00BE2966">
              <w:rPr>
                <w:lang w:val="en-US"/>
              </w:rPr>
              <w:t xml:space="preserve"> </w:t>
            </w:r>
            <w:r w:rsidR="00A109E6" w:rsidRPr="00BE2966">
              <w:rPr>
                <w:lang w:val="en-US"/>
              </w:rPr>
              <w:t>g</w:t>
            </w:r>
            <w:r w:rsidR="00460653" w:rsidRPr="00BE2966">
              <w:rPr>
                <w:lang w:val="en-US"/>
              </w:rPr>
              <w:t>aranţia de bună execuţie Antreprenorului după semnarea procesului-verbal de recepţie finală</w:t>
            </w:r>
            <w:r w:rsidR="00A109E6" w:rsidRPr="00BE2966">
              <w:rPr>
                <w:lang w:val="en-US"/>
              </w:rPr>
              <w:t>/ procesului-verbal la terminarea lucrărilor</w:t>
            </w:r>
            <w:r w:rsidR="00460653" w:rsidRPr="00BE2966">
              <w:rPr>
                <w:lang w:val="en-US"/>
              </w:rPr>
              <w:t xml:space="preserve"> în cel mult 15 zile</w:t>
            </w:r>
            <w:r w:rsidR="00E838F8" w:rsidRPr="00BE2966">
              <w:rPr>
                <w:lang w:val="en-US"/>
              </w:rPr>
              <w:t>.</w:t>
            </w:r>
            <w:r w:rsidR="005D4B79" w:rsidRPr="00BE2966">
              <w:rPr>
                <w:lang w:val="en-US"/>
              </w:rPr>
              <w:t xml:space="preserve"> </w:t>
            </w:r>
            <w:r w:rsidR="00EB65F6" w:rsidRPr="00BE2966">
              <w:rPr>
                <w:lang w:val="en-US"/>
              </w:rPr>
              <w:t>În cazul recepţiei cu obiecţii,</w:t>
            </w:r>
            <w:r w:rsidR="005D4B79" w:rsidRPr="00BE2966">
              <w:rPr>
                <w:lang w:val="en-US"/>
              </w:rPr>
              <w:t xml:space="preserve"> </w:t>
            </w:r>
            <w:r w:rsidR="00EB65F6" w:rsidRPr="00BE2966">
              <w:rPr>
                <w:lang w:val="en-US"/>
              </w:rPr>
              <w:t xml:space="preserve">garanţia se va restitui în cel mult 15 zile după înlăturarea </w:t>
            </w:r>
            <w:r w:rsidR="00EB65F6" w:rsidRPr="00BE2966">
              <w:rPr>
                <w:lang w:val="en-US"/>
              </w:rPr>
              <w:lastRenderedPageBreak/>
              <w:t>acestora.</w:t>
            </w:r>
          </w:p>
          <w:p w14:paraId="4C7338E3" w14:textId="77777777" w:rsidR="00460653" w:rsidRPr="00BE2966" w:rsidRDefault="00A156C0" w:rsidP="00196AB4">
            <w:pPr>
              <w:pStyle w:val="af2"/>
              <w:tabs>
                <w:tab w:val="left" w:pos="567"/>
              </w:tabs>
              <w:spacing w:line="276" w:lineRule="auto"/>
              <w:ind w:firstLine="0"/>
              <w:rPr>
                <w:lang w:val="en-US"/>
              </w:rPr>
            </w:pPr>
            <w:r w:rsidRPr="00BE2966">
              <w:rPr>
                <w:lang w:val="en-US"/>
              </w:rPr>
              <w:t>4.12.</w:t>
            </w:r>
            <w:r w:rsidR="00460653" w:rsidRPr="00BE2966">
              <w:rPr>
                <w:lang w:val="en-US"/>
              </w:rPr>
              <w:t>Antreprenorul trebuie să constituie garanţia de bună execuţie după primirea scris</w:t>
            </w:r>
            <w:r w:rsidR="00404C0D" w:rsidRPr="00BE2966">
              <w:rPr>
                <w:lang w:val="en-US"/>
              </w:rPr>
              <w:t>orii de acceptare, dar nu mai târ</w:t>
            </w:r>
            <w:r w:rsidR="00460653" w:rsidRPr="00BE2966">
              <w:rPr>
                <w:lang w:val="en-US"/>
              </w:rPr>
              <w:t>ziu de dat</w:t>
            </w:r>
            <w:r w:rsidR="00404C0D" w:rsidRPr="00BE2966">
              <w:rPr>
                <w:lang w:val="en-US"/>
              </w:rPr>
              <w:t>a încheierii contractului. Atât</w:t>
            </w:r>
            <w:r w:rsidR="00460653" w:rsidRPr="00BE2966">
              <w:rPr>
                <w:lang w:val="en-US"/>
              </w:rPr>
              <w:t xml:space="preserve"> timp c</w:t>
            </w:r>
            <w:r w:rsidR="00404C0D" w:rsidRPr="00BE2966">
              <w:rPr>
                <w:lang w:val="en-US"/>
              </w:rPr>
              <w:t>â</w:t>
            </w:r>
            <w:r w:rsidR="00460653" w:rsidRPr="00BE2966">
              <w:rPr>
                <w:lang w:val="en-US"/>
              </w:rPr>
              <w:t>t el nu şi-a îndeplinit această obligaţiune, Beneficiarul poate să reţină garanţia</w:t>
            </w:r>
            <w:r w:rsidR="005D4B79" w:rsidRPr="00BE2966">
              <w:rPr>
                <w:lang w:val="en-US"/>
              </w:rPr>
              <w:t xml:space="preserve"> </w:t>
            </w:r>
            <w:r w:rsidR="00E364D5" w:rsidRPr="00BE2966">
              <w:rPr>
                <w:lang w:val="en-US"/>
              </w:rPr>
              <w:t>Antreprenorului</w:t>
            </w:r>
            <w:r w:rsidR="00460653" w:rsidRPr="00BE2966">
              <w:rPr>
                <w:lang w:val="en-US"/>
              </w:rPr>
              <w:t xml:space="preserve"> pentru ofertă. </w:t>
            </w:r>
          </w:p>
          <w:p w14:paraId="7B5A3C5F" w14:textId="77777777" w:rsidR="00460653" w:rsidRPr="00BE2966" w:rsidRDefault="00A156C0" w:rsidP="00196AB4">
            <w:pPr>
              <w:pStyle w:val="af2"/>
              <w:tabs>
                <w:tab w:val="left" w:pos="567"/>
              </w:tabs>
              <w:spacing w:line="276" w:lineRule="auto"/>
              <w:ind w:firstLine="0"/>
              <w:rPr>
                <w:lang w:val="en-US"/>
              </w:rPr>
            </w:pPr>
            <w:r w:rsidRPr="00BE2966">
              <w:rPr>
                <w:lang w:val="en-US"/>
              </w:rPr>
              <w:t>4.1</w:t>
            </w:r>
            <w:r w:rsidR="00893327" w:rsidRPr="00BE2966">
              <w:rPr>
                <w:lang w:val="en-US"/>
              </w:rPr>
              <w:t>3</w:t>
            </w:r>
            <w:r w:rsidRPr="00BE2966">
              <w:rPr>
                <w:lang w:val="en-US"/>
              </w:rPr>
              <w:t xml:space="preserve">. </w:t>
            </w:r>
            <w:r w:rsidR="00460653" w:rsidRPr="00BE296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E2966" w:rsidRDefault="00A156C0" w:rsidP="00196AB4">
            <w:pPr>
              <w:pStyle w:val="af2"/>
              <w:tabs>
                <w:tab w:val="left" w:pos="567"/>
              </w:tabs>
              <w:spacing w:line="276" w:lineRule="auto"/>
              <w:ind w:firstLine="0"/>
              <w:rPr>
                <w:lang w:val="en-US"/>
              </w:rPr>
            </w:pPr>
            <w:r w:rsidRPr="00BE2966">
              <w:rPr>
                <w:lang w:val="en-US"/>
              </w:rPr>
              <w:t>4.1</w:t>
            </w:r>
            <w:r w:rsidR="00893327" w:rsidRPr="00BE2966">
              <w:rPr>
                <w:lang w:val="en-US"/>
              </w:rPr>
              <w:t>4</w:t>
            </w:r>
            <w:r w:rsidRPr="00BE2966">
              <w:rPr>
                <w:lang w:val="en-US"/>
              </w:rPr>
              <w:t xml:space="preserve">. </w:t>
            </w:r>
            <w:r w:rsidR="00460653" w:rsidRPr="00BE2966">
              <w:rPr>
                <w:lang w:val="en-US"/>
              </w:rPr>
              <w:t>La lucrările la care se fac încercări, se consideră calitatea probei îndeplinită at</w:t>
            </w:r>
            <w:r w:rsidR="00E171D4" w:rsidRPr="00BE2966">
              <w:rPr>
                <w:lang w:val="en-US"/>
              </w:rPr>
              <w:t>â</w:t>
            </w:r>
            <w:r w:rsidR="00460653" w:rsidRPr="00BE2966">
              <w:rPr>
                <w:lang w:val="en-US"/>
              </w:rPr>
              <w:t>ta timp c</w:t>
            </w:r>
            <w:r w:rsidR="00E171D4" w:rsidRPr="00BE2966">
              <w:rPr>
                <w:lang w:val="en-US"/>
              </w:rPr>
              <w:t>â</w:t>
            </w:r>
            <w:r w:rsidR="00460653" w:rsidRPr="00BE2966">
              <w:rPr>
                <w:lang w:val="en-US"/>
              </w:rPr>
              <w:t xml:space="preserve">t rezultatele se înscriu în limitele admise prin reglementările tehnice. </w:t>
            </w:r>
          </w:p>
          <w:p w14:paraId="383A4756" w14:textId="77777777" w:rsidR="00460653" w:rsidRPr="00BE2966" w:rsidRDefault="00A156C0" w:rsidP="00196AB4">
            <w:pPr>
              <w:pStyle w:val="af2"/>
              <w:tabs>
                <w:tab w:val="left" w:pos="567"/>
              </w:tabs>
              <w:spacing w:line="276" w:lineRule="auto"/>
              <w:ind w:firstLine="0"/>
              <w:rPr>
                <w:lang w:val="en-US"/>
              </w:rPr>
            </w:pPr>
            <w:r w:rsidRPr="00BE2966">
              <w:rPr>
                <w:lang w:val="en-US"/>
              </w:rPr>
              <w:t>4.</w:t>
            </w:r>
            <w:r w:rsidR="00603AB4" w:rsidRPr="00BE296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E2966" w:rsidRDefault="00A156C0" w:rsidP="00196AB4">
            <w:pPr>
              <w:pStyle w:val="af2"/>
              <w:tabs>
                <w:tab w:val="left" w:pos="567"/>
              </w:tabs>
              <w:spacing w:line="276" w:lineRule="auto"/>
              <w:ind w:firstLine="0"/>
              <w:rPr>
                <w:lang w:val="en-US"/>
              </w:rPr>
            </w:pPr>
            <w:r w:rsidRPr="00BE2966">
              <w:rPr>
                <w:lang w:val="en-US"/>
              </w:rPr>
              <w:t>4.1</w:t>
            </w:r>
            <w:r w:rsidR="00040EA0" w:rsidRPr="00BE296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E2966" w:rsidRDefault="00A156C0" w:rsidP="00196AB4">
            <w:pPr>
              <w:pStyle w:val="af2"/>
              <w:tabs>
                <w:tab w:val="left" w:pos="567"/>
              </w:tabs>
              <w:spacing w:line="276" w:lineRule="auto"/>
              <w:ind w:firstLine="0"/>
              <w:rPr>
                <w:lang w:val="en-US"/>
              </w:rPr>
            </w:pPr>
            <w:r w:rsidRPr="00BE2966">
              <w:rPr>
                <w:lang w:val="en-US"/>
              </w:rPr>
              <w:t>4.1</w:t>
            </w:r>
            <w:r w:rsidR="00893327" w:rsidRPr="00BE2966">
              <w:rPr>
                <w:lang w:val="en-US"/>
              </w:rPr>
              <w:t>7</w:t>
            </w:r>
            <w:r w:rsidRPr="00BE2966">
              <w:rPr>
                <w:lang w:val="en-US"/>
              </w:rPr>
              <w:t xml:space="preserve">. </w:t>
            </w:r>
            <w:r w:rsidR="00460653" w:rsidRPr="00BE2966">
              <w:rPr>
                <w:lang w:val="en-US"/>
              </w:rPr>
              <w:t>Dacă Antreprenorul consideră că dispoziţiile Beneficiarului s</w:t>
            </w:r>
            <w:r w:rsidR="00183D79" w:rsidRPr="00BE2966">
              <w:rPr>
                <w:lang w:val="en-US"/>
              </w:rPr>
              <w:t>u</w:t>
            </w:r>
            <w:r w:rsidR="00460653" w:rsidRPr="00BE2966">
              <w:rPr>
                <w:lang w:val="en-US"/>
              </w:rPr>
              <w:t xml:space="preserve">nt nejustificate sau inoportune, el poate </w:t>
            </w:r>
            <w:r w:rsidR="00E171D4" w:rsidRPr="00BE2966">
              <w:rPr>
                <w:lang w:val="en-US"/>
              </w:rPr>
              <w:t>înainta</w:t>
            </w:r>
            <w:r w:rsidR="005D4B79" w:rsidRPr="00BE2966">
              <w:rPr>
                <w:lang w:val="en-US"/>
              </w:rPr>
              <w:t xml:space="preserve"> </w:t>
            </w:r>
            <w:r w:rsidR="00460653" w:rsidRPr="00BE2966">
              <w:rPr>
                <w:lang w:val="en-US"/>
              </w:rPr>
              <w:t xml:space="preserve">obiecţii, dar acestea nu îl </w:t>
            </w:r>
            <w:r w:rsidR="00E171D4" w:rsidRPr="00BE2966">
              <w:rPr>
                <w:lang w:val="en-US"/>
              </w:rPr>
              <w:t>scutește</w:t>
            </w:r>
            <w:r w:rsidR="005D4B79" w:rsidRPr="00BE2966">
              <w:rPr>
                <w:lang w:val="en-US"/>
              </w:rPr>
              <w:t xml:space="preserve"> </w:t>
            </w:r>
            <w:r w:rsidR="00460653" w:rsidRPr="00BE2966">
              <w:rPr>
                <w:lang w:val="en-US"/>
              </w:rPr>
              <w:t xml:space="preserve">de </w:t>
            </w:r>
            <w:r w:rsidR="00E364D5" w:rsidRPr="00BE2966">
              <w:rPr>
                <w:lang w:val="en-US"/>
              </w:rPr>
              <w:t xml:space="preserve">obligația de </w:t>
            </w:r>
            <w:r w:rsidR="00460653" w:rsidRPr="00BE296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E2966" w:rsidRDefault="00A156C0" w:rsidP="00196AB4">
            <w:pPr>
              <w:pStyle w:val="af2"/>
              <w:tabs>
                <w:tab w:val="left" w:pos="567"/>
              </w:tabs>
              <w:spacing w:line="276" w:lineRule="auto"/>
              <w:ind w:firstLine="0"/>
              <w:rPr>
                <w:lang w:val="en-US"/>
              </w:rPr>
            </w:pPr>
            <w:r w:rsidRPr="00BE2966">
              <w:rPr>
                <w:lang w:val="en-US"/>
              </w:rPr>
              <w:t>4.1</w:t>
            </w:r>
            <w:r w:rsidR="00893327" w:rsidRPr="00BE2966">
              <w:rPr>
                <w:lang w:val="en-US"/>
              </w:rPr>
              <w:t>8</w:t>
            </w:r>
            <w:r w:rsidRPr="00BE2966">
              <w:rPr>
                <w:lang w:val="en-US"/>
              </w:rPr>
              <w:t xml:space="preserve">. </w:t>
            </w:r>
            <w:r w:rsidR="00460653" w:rsidRPr="00BE2966">
              <w:rPr>
                <w:lang w:val="en-US"/>
              </w:rPr>
              <w:t>Trasarea axelor principale, bornelor de referinţă, căilor de circulaţieşi limitelor terenului pus la dispoziţia Antreprenorului, precum şi materializarea cotelor de nivel în i</w:t>
            </w:r>
            <w:r w:rsidR="00183D79" w:rsidRPr="00BE2966">
              <w:rPr>
                <w:lang w:val="en-US"/>
              </w:rPr>
              <w:t>mediata apropiere a terenului, su</w:t>
            </w:r>
            <w:r w:rsidR="00460653" w:rsidRPr="00BE2966">
              <w:rPr>
                <w:lang w:val="en-US"/>
              </w:rPr>
              <w:t>nt</w:t>
            </w:r>
            <w:r w:rsidR="005D4B79" w:rsidRPr="00BE2966">
              <w:rPr>
                <w:lang w:val="en-US"/>
              </w:rPr>
              <w:t xml:space="preserve"> </w:t>
            </w:r>
            <w:r w:rsidR="00460653" w:rsidRPr="00BE2966">
              <w:rPr>
                <w:lang w:val="en-US"/>
              </w:rPr>
              <w:t xml:space="preserve">obligaţiuni ale Antreprenorului. </w:t>
            </w:r>
          </w:p>
          <w:p w14:paraId="5A7959BE" w14:textId="77777777" w:rsidR="00460653" w:rsidRPr="00BE2966" w:rsidRDefault="00A156C0" w:rsidP="00196AB4">
            <w:pPr>
              <w:pStyle w:val="af2"/>
              <w:tabs>
                <w:tab w:val="left" w:pos="567"/>
              </w:tabs>
              <w:spacing w:line="276" w:lineRule="auto"/>
              <w:ind w:firstLine="0"/>
              <w:rPr>
                <w:lang w:val="en-US"/>
              </w:rPr>
            </w:pPr>
            <w:r w:rsidRPr="00BE2966">
              <w:rPr>
                <w:lang w:val="en-US"/>
              </w:rPr>
              <w:t>4.</w:t>
            </w:r>
            <w:r w:rsidR="00893327" w:rsidRPr="00BE2966">
              <w:rPr>
                <w:lang w:val="en-US"/>
              </w:rPr>
              <w:t>19</w:t>
            </w:r>
            <w:r w:rsidRPr="00BE2966">
              <w:rPr>
                <w:lang w:val="en-US"/>
              </w:rPr>
              <w:t xml:space="preserve">. </w:t>
            </w:r>
            <w:r w:rsidR="00460653" w:rsidRPr="00BE296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E2966" w:rsidRDefault="00A156C0" w:rsidP="00196AB4">
            <w:pPr>
              <w:pStyle w:val="af2"/>
              <w:tabs>
                <w:tab w:val="left" w:pos="567"/>
              </w:tabs>
              <w:spacing w:line="276" w:lineRule="auto"/>
              <w:ind w:firstLine="0"/>
              <w:rPr>
                <w:lang w:val="en-US"/>
              </w:rPr>
            </w:pPr>
            <w:r w:rsidRPr="00BE2966">
              <w:rPr>
                <w:lang w:val="en-US"/>
              </w:rPr>
              <w:t>4.2</w:t>
            </w:r>
            <w:r w:rsidR="00893327" w:rsidRPr="00BE2966">
              <w:rPr>
                <w:lang w:val="en-US"/>
              </w:rPr>
              <w:t>0</w:t>
            </w:r>
            <w:r w:rsidRPr="00BE2966">
              <w:rPr>
                <w:lang w:val="en-US"/>
              </w:rPr>
              <w:t xml:space="preserve">. </w:t>
            </w:r>
            <w:r w:rsidR="00460653" w:rsidRPr="00BE2966">
              <w:rPr>
                <w:lang w:val="en-US"/>
              </w:rPr>
              <w:t>Ridicările de teren, trasările şi cotele de nivel, precum şi alte documente puse la dispoziţia Antreprenorului de către Beneficiar pentru executarea contractului s</w:t>
            </w:r>
            <w:r w:rsidR="00E10C0A" w:rsidRPr="00BE2966">
              <w:rPr>
                <w:lang w:val="en-US"/>
              </w:rPr>
              <w:t>u</w:t>
            </w:r>
            <w:r w:rsidR="00460653" w:rsidRPr="00BE2966">
              <w:rPr>
                <w:lang w:val="en-US"/>
              </w:rPr>
              <w:t>nt hotărâtoare. Antreprenorul este obligat să verifice documentele primite şi să înştiinţeze Beneficiarul cu privire la erorile şi</w:t>
            </w:r>
            <w:r w:rsidR="005D4B79" w:rsidRPr="00BE2966">
              <w:rPr>
                <w:lang w:val="en-US"/>
              </w:rPr>
              <w:t xml:space="preserve"> </w:t>
            </w:r>
            <w:r w:rsidR="00460653" w:rsidRPr="00BE2966">
              <w:rPr>
                <w:lang w:val="en-US"/>
              </w:rPr>
              <w:t xml:space="preserve">inexactităţile constatate sau presupuse. </w:t>
            </w:r>
          </w:p>
          <w:p w14:paraId="23331121" w14:textId="77777777" w:rsidR="00460653" w:rsidRPr="00BE2966" w:rsidRDefault="00A156C0" w:rsidP="00196AB4">
            <w:pPr>
              <w:pStyle w:val="af2"/>
              <w:tabs>
                <w:tab w:val="left" w:pos="567"/>
              </w:tabs>
              <w:spacing w:line="276" w:lineRule="auto"/>
              <w:ind w:firstLine="0"/>
              <w:rPr>
                <w:lang w:val="en-US"/>
              </w:rPr>
            </w:pPr>
            <w:r w:rsidRPr="00BE2966">
              <w:rPr>
                <w:lang w:val="en-US"/>
              </w:rPr>
              <w:t>4.2</w:t>
            </w:r>
            <w:r w:rsidR="00893327" w:rsidRPr="00BE2966">
              <w:rPr>
                <w:lang w:val="en-US"/>
              </w:rPr>
              <w:t>1</w:t>
            </w:r>
            <w:r w:rsidRPr="00BE2966">
              <w:rPr>
                <w:lang w:val="en-US"/>
              </w:rPr>
              <w:t xml:space="preserve">. </w:t>
            </w:r>
            <w:r w:rsidR="00460653" w:rsidRPr="00BE296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E2966">
              <w:rPr>
                <w:lang w:val="en-US"/>
              </w:rPr>
              <w:t>prevederilor legale și obligațiunilor contractuale și profesionale</w:t>
            </w:r>
            <w:r w:rsidR="00460653" w:rsidRPr="00BE2966">
              <w:rPr>
                <w:lang w:val="en-US"/>
              </w:rPr>
              <w:t xml:space="preserve">. </w:t>
            </w:r>
          </w:p>
          <w:p w14:paraId="7924F23B" w14:textId="77777777" w:rsidR="00460653" w:rsidRPr="00BE2966" w:rsidRDefault="00A156C0" w:rsidP="00196AB4">
            <w:pPr>
              <w:pStyle w:val="af2"/>
              <w:tabs>
                <w:tab w:val="left" w:pos="567"/>
              </w:tabs>
              <w:spacing w:line="276" w:lineRule="auto"/>
              <w:ind w:firstLine="0"/>
              <w:rPr>
                <w:lang w:val="en-US"/>
              </w:rPr>
            </w:pPr>
            <w:r w:rsidRPr="00BE2966">
              <w:rPr>
                <w:lang w:val="en-US"/>
              </w:rPr>
              <w:t>4.2</w:t>
            </w:r>
            <w:r w:rsidR="00893327" w:rsidRPr="00BE2966">
              <w:rPr>
                <w:lang w:val="en-US"/>
              </w:rPr>
              <w:t>2</w:t>
            </w:r>
            <w:r w:rsidRPr="00BE2966">
              <w:rPr>
                <w:lang w:val="en-US"/>
              </w:rPr>
              <w:t xml:space="preserve">. </w:t>
            </w:r>
            <w:r w:rsidR="00460653" w:rsidRPr="00BE296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E2966" w:rsidRDefault="00A156C0" w:rsidP="00196AB4">
            <w:pPr>
              <w:pStyle w:val="af2"/>
              <w:tabs>
                <w:tab w:val="left" w:pos="567"/>
              </w:tabs>
              <w:spacing w:line="276" w:lineRule="auto"/>
              <w:ind w:firstLine="0"/>
              <w:rPr>
                <w:lang w:val="en-US"/>
              </w:rPr>
            </w:pPr>
            <w:r w:rsidRPr="00BE2966">
              <w:rPr>
                <w:lang w:val="en-US"/>
              </w:rPr>
              <w:t>4.2</w:t>
            </w:r>
            <w:r w:rsidR="00893327" w:rsidRPr="00BE2966">
              <w:rPr>
                <w:lang w:val="en-US"/>
              </w:rPr>
              <w:t>3</w:t>
            </w:r>
            <w:r w:rsidRPr="00BE2966">
              <w:rPr>
                <w:lang w:val="en-US"/>
              </w:rPr>
              <w:t xml:space="preserve">. </w:t>
            </w:r>
            <w:r w:rsidR="00460653" w:rsidRPr="00BE2966">
              <w:rPr>
                <w:lang w:val="en-US"/>
              </w:rPr>
              <w:t xml:space="preserve">În cazul neexecutării de către Antreprenor a dispoziţiilor din punctul 2.1., Beneficiarul poate </w:t>
            </w:r>
            <w:r w:rsidR="00460653" w:rsidRPr="00BE2966">
              <w:rPr>
                <w:lang w:val="en-US"/>
              </w:rPr>
              <w:lastRenderedPageBreak/>
              <w:t xml:space="preserve">opri lucrările, </w:t>
            </w:r>
            <w:r w:rsidR="00F53F69" w:rsidRPr="00BE2966">
              <w:rPr>
                <w:lang w:val="en-US"/>
              </w:rPr>
              <w:t xml:space="preserve">prin </w:t>
            </w:r>
            <w:r w:rsidR="00E364D5" w:rsidRPr="00BE2966">
              <w:rPr>
                <w:lang w:val="en-US"/>
              </w:rPr>
              <w:t xml:space="preserve">rezoluțiunea </w:t>
            </w:r>
            <w:r w:rsidR="00F53F69" w:rsidRPr="00BE2966">
              <w:rPr>
                <w:lang w:val="en-US"/>
              </w:rPr>
              <w:t>contractului</w:t>
            </w:r>
            <w:r w:rsidR="00460653" w:rsidRPr="00BE2966">
              <w:rPr>
                <w:lang w:val="en-US"/>
              </w:rPr>
              <w:t xml:space="preserve">, în condiţiile legii, </w:t>
            </w:r>
            <w:r w:rsidR="00F53F69" w:rsidRPr="00BE2966">
              <w:rPr>
                <w:lang w:val="en-US"/>
              </w:rPr>
              <w:t>totodată A</w:t>
            </w:r>
            <w:r w:rsidR="00316769" w:rsidRPr="00BE2966">
              <w:rPr>
                <w:lang w:val="en-US"/>
              </w:rPr>
              <w:t xml:space="preserve">ntreprenorul </w:t>
            </w:r>
            <w:r w:rsidR="00460653" w:rsidRPr="00BE2966">
              <w:rPr>
                <w:lang w:val="en-US"/>
              </w:rPr>
              <w:t>compense</w:t>
            </w:r>
            <w:r w:rsidR="00316769" w:rsidRPr="00BE2966">
              <w:rPr>
                <w:lang w:val="en-US"/>
              </w:rPr>
              <w:t>ază</w:t>
            </w:r>
            <w:r w:rsidR="00460653" w:rsidRPr="00BE2966">
              <w:rPr>
                <w:lang w:val="en-US"/>
              </w:rPr>
              <w:t xml:space="preserve"> cheltuielile aferente suportate de Beneficiar în legătură cu faptul neexecutării. </w:t>
            </w:r>
          </w:p>
          <w:p w14:paraId="42DBA1FC" w14:textId="77777777" w:rsidR="00460653" w:rsidRPr="00BE2966" w:rsidRDefault="00BE5A1E" w:rsidP="00196AB4">
            <w:pPr>
              <w:pStyle w:val="af2"/>
              <w:tabs>
                <w:tab w:val="left" w:pos="567"/>
              </w:tabs>
              <w:spacing w:line="276" w:lineRule="auto"/>
              <w:ind w:firstLine="0"/>
              <w:rPr>
                <w:lang w:val="en-US"/>
              </w:rPr>
            </w:pPr>
            <w:r w:rsidRPr="00BE2966">
              <w:rPr>
                <w:lang w:val="en-US"/>
              </w:rPr>
              <w:t>4.2</w:t>
            </w:r>
            <w:r w:rsidR="00893327" w:rsidRPr="00BE2966">
              <w:rPr>
                <w:lang w:val="en-US"/>
              </w:rPr>
              <w:t>4</w:t>
            </w:r>
            <w:r w:rsidRPr="00BE2966">
              <w:rPr>
                <w:lang w:val="en-US"/>
              </w:rPr>
              <w:t xml:space="preserve">. </w:t>
            </w:r>
            <w:r w:rsidR="00460653" w:rsidRPr="00BE296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E2966" w:rsidRDefault="00BE5A1E" w:rsidP="00196AB4">
            <w:pPr>
              <w:pStyle w:val="af2"/>
              <w:tabs>
                <w:tab w:val="left" w:pos="567"/>
              </w:tabs>
              <w:spacing w:line="276" w:lineRule="auto"/>
              <w:ind w:firstLine="0"/>
              <w:rPr>
                <w:lang w:val="en-US"/>
              </w:rPr>
            </w:pPr>
            <w:r w:rsidRPr="00BE2966">
              <w:rPr>
                <w:lang w:val="en-US"/>
              </w:rPr>
              <w:t>4.2</w:t>
            </w:r>
            <w:r w:rsidR="00893327" w:rsidRPr="00BE2966">
              <w:rPr>
                <w:lang w:val="en-US"/>
              </w:rPr>
              <w:t>5</w:t>
            </w:r>
            <w:r w:rsidRPr="00BE2966">
              <w:rPr>
                <w:lang w:val="en-US"/>
              </w:rPr>
              <w:t xml:space="preserve">. </w:t>
            </w:r>
            <w:r w:rsidR="00460653" w:rsidRPr="00BE2966">
              <w:rPr>
                <w:lang w:val="en-US"/>
              </w:rPr>
              <w:t>În timpul desfăşurării lucrărilor, Antreprenorul are obligaţia să menţină căile de acces libere, să retragă utilajele, să îndepărteze surplusurile de materiale, deşeuri</w:t>
            </w:r>
            <w:r w:rsidR="005D4B79" w:rsidRPr="00BE2966">
              <w:rPr>
                <w:lang w:val="en-US"/>
              </w:rPr>
              <w:t xml:space="preserve"> </w:t>
            </w:r>
            <w:r w:rsidR="00460653" w:rsidRPr="00BE2966">
              <w:rPr>
                <w:lang w:val="en-US"/>
              </w:rPr>
              <w:t>şi lucrări provizorii de orice fel, care nu s</w:t>
            </w:r>
            <w:r w:rsidR="00183D79" w:rsidRPr="00BE2966">
              <w:rPr>
                <w:lang w:val="en-US"/>
              </w:rPr>
              <w:t>u</w:t>
            </w:r>
            <w:r w:rsidR="00460653" w:rsidRPr="00BE2966">
              <w:rPr>
                <w:lang w:val="en-US"/>
              </w:rPr>
              <w:t>nt necesare, iar la terminarea lucrărilor, Antreprenorul va evacua de pe şantier toate utilajele de construcţie, surplusurile de materiale, deşeurile</w:t>
            </w:r>
            <w:r w:rsidR="005D4B79" w:rsidRPr="00BE2966">
              <w:rPr>
                <w:lang w:val="en-US"/>
              </w:rPr>
              <w:t xml:space="preserve"> </w:t>
            </w:r>
            <w:r w:rsidR="00460653" w:rsidRPr="00BE2966">
              <w:rPr>
                <w:lang w:val="en-US"/>
              </w:rPr>
              <w:t xml:space="preserve">şi lucrările provizorii. </w:t>
            </w:r>
          </w:p>
          <w:p w14:paraId="42718144" w14:textId="77777777" w:rsidR="00B96242" w:rsidRPr="00BE2966" w:rsidRDefault="00BE5A1E" w:rsidP="00196AB4">
            <w:pPr>
              <w:pStyle w:val="af2"/>
              <w:tabs>
                <w:tab w:val="left" w:pos="426"/>
                <w:tab w:val="left" w:pos="3645"/>
              </w:tabs>
              <w:spacing w:line="276" w:lineRule="auto"/>
              <w:ind w:firstLine="0"/>
              <w:rPr>
                <w:lang w:val="en-US"/>
              </w:rPr>
            </w:pPr>
            <w:r w:rsidRPr="00BE2966">
              <w:rPr>
                <w:lang w:val="en-US"/>
              </w:rPr>
              <w:t>4.2</w:t>
            </w:r>
            <w:r w:rsidR="00893327" w:rsidRPr="00BE2966">
              <w:rPr>
                <w:lang w:val="en-US"/>
              </w:rPr>
              <w:t>6</w:t>
            </w:r>
            <w:r w:rsidRPr="00BE2966">
              <w:rPr>
                <w:lang w:val="en-US"/>
              </w:rPr>
              <w:t xml:space="preserve">. </w:t>
            </w:r>
            <w:r w:rsidR="00460653" w:rsidRPr="00BE2966">
              <w:rPr>
                <w:lang w:val="en-US"/>
              </w:rPr>
              <w:t>Beneficiarul trebuie să obţină, pe propria cheltuială, toate avizele, autorizaţiile</w:t>
            </w:r>
            <w:r w:rsidR="005D4B79" w:rsidRPr="00BE2966">
              <w:rPr>
                <w:lang w:val="en-US"/>
              </w:rPr>
              <w:t xml:space="preserve"> </w:t>
            </w:r>
            <w:r w:rsidR="00460653" w:rsidRPr="00BE296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E296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E2966" w:rsidRDefault="00BE5A1E" w:rsidP="00196AB4">
            <w:pPr>
              <w:pStyle w:val="af2"/>
              <w:tabs>
                <w:tab w:val="left" w:pos="567"/>
              </w:tabs>
              <w:spacing w:line="276" w:lineRule="auto"/>
              <w:ind w:firstLine="0"/>
              <w:rPr>
                <w:lang w:val="en-US"/>
              </w:rPr>
            </w:pPr>
            <w:r w:rsidRPr="00BE2966">
              <w:rPr>
                <w:lang w:val="en-US"/>
              </w:rPr>
              <w:t xml:space="preserve">6.1. </w:t>
            </w:r>
            <w:r w:rsidR="005B666D" w:rsidRPr="00BE2966">
              <w:rPr>
                <w:lang w:val="en-US"/>
              </w:rPr>
              <w:t>Antreprenorul este obligat să execute toate lucrările, prevăzute în contract, în termenele stabilite prin graficul general de realizare a lucrărilor şi graficul de execuţie</w:t>
            </w:r>
            <w:r w:rsidR="005D4B79" w:rsidRPr="00BE2966">
              <w:rPr>
                <w:lang w:val="en-US"/>
              </w:rPr>
              <w:t xml:space="preserve"> </w:t>
            </w:r>
            <w:r w:rsidR="005B666D" w:rsidRPr="00BE2966">
              <w:rPr>
                <w:lang w:val="en-US"/>
              </w:rPr>
              <w:t>şi de o calitate corespunzătoare prevederilor actelor normative şi  prezentului contract.</w:t>
            </w:r>
          </w:p>
          <w:p w14:paraId="0797AEC6" w14:textId="77777777" w:rsidR="005B666D" w:rsidRPr="00BE2966" w:rsidRDefault="00BE5A1E" w:rsidP="00196AB4">
            <w:pPr>
              <w:pStyle w:val="af2"/>
              <w:tabs>
                <w:tab w:val="left" w:pos="567"/>
              </w:tabs>
              <w:spacing w:line="276" w:lineRule="auto"/>
              <w:ind w:firstLine="0"/>
              <w:rPr>
                <w:lang w:val="en-US"/>
              </w:rPr>
            </w:pPr>
            <w:r w:rsidRPr="00BE2966">
              <w:rPr>
                <w:lang w:val="en-US"/>
              </w:rPr>
              <w:t xml:space="preserve">6.2. </w:t>
            </w:r>
            <w:r w:rsidR="005B666D" w:rsidRPr="00BE296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E2966" w:rsidRDefault="00BE5A1E" w:rsidP="00196AB4">
            <w:pPr>
              <w:pStyle w:val="af2"/>
              <w:tabs>
                <w:tab w:val="left" w:pos="567"/>
              </w:tabs>
              <w:spacing w:line="276" w:lineRule="auto"/>
              <w:ind w:firstLine="0"/>
              <w:rPr>
                <w:lang w:val="en-US"/>
              </w:rPr>
            </w:pPr>
            <w:r w:rsidRPr="00BE2966">
              <w:rPr>
                <w:lang w:val="en-US"/>
              </w:rPr>
              <w:t xml:space="preserve">6.3. </w:t>
            </w:r>
            <w:r w:rsidR="005B666D" w:rsidRPr="00BE2966">
              <w:rPr>
                <w:lang w:val="en-US"/>
              </w:rPr>
              <w:t xml:space="preserve">Pe parcursul execuţiei lucrărilor, Antreprenorul este obligat să comunice, la cererea Beneficiarului, datele de </w:t>
            </w:r>
            <w:r w:rsidR="00E364D5" w:rsidRPr="00BE2966">
              <w:rPr>
                <w:lang w:val="en-US"/>
              </w:rPr>
              <w:t>identificare</w:t>
            </w:r>
            <w:r w:rsidR="005D4B79" w:rsidRPr="00BE2966">
              <w:rPr>
                <w:lang w:val="en-US"/>
              </w:rPr>
              <w:t xml:space="preserve"> </w:t>
            </w:r>
            <w:r w:rsidR="005B666D" w:rsidRPr="00BE2966">
              <w:rPr>
                <w:lang w:val="en-US"/>
              </w:rPr>
              <w:t xml:space="preserve">ale subantreprenorilor. </w:t>
            </w:r>
          </w:p>
          <w:p w14:paraId="05BB78E2" w14:textId="77777777" w:rsidR="005B666D" w:rsidRPr="00BE2966" w:rsidRDefault="00BE5A1E" w:rsidP="00196AB4">
            <w:pPr>
              <w:pStyle w:val="af2"/>
              <w:tabs>
                <w:tab w:val="left" w:pos="142"/>
                <w:tab w:val="left" w:pos="284"/>
              </w:tabs>
              <w:spacing w:line="276" w:lineRule="auto"/>
              <w:ind w:firstLine="0"/>
              <w:rPr>
                <w:lang w:val="en-US"/>
              </w:rPr>
            </w:pPr>
            <w:r w:rsidRPr="00BE2966">
              <w:rPr>
                <w:lang w:val="en-US"/>
              </w:rPr>
              <w:t xml:space="preserve">6.4. </w:t>
            </w:r>
            <w:r w:rsidR="005B666D" w:rsidRPr="00BE2966">
              <w:rPr>
                <w:lang w:val="en-US"/>
              </w:rPr>
              <w:t>Angajarea forţei de muncă pe bază de a</w:t>
            </w:r>
            <w:r w:rsidR="003D06D0" w:rsidRPr="00BE2966">
              <w:rPr>
                <w:lang w:val="en-US"/>
              </w:rPr>
              <w:t>cord nu este considerată</w:t>
            </w:r>
            <w:r w:rsidR="005B666D" w:rsidRPr="00BE2966">
              <w:rPr>
                <w:lang w:val="en-US"/>
              </w:rPr>
              <w:t xml:space="preserve"> obiectul unei subcontractări.</w:t>
            </w:r>
          </w:p>
          <w:p w14:paraId="04191B6B" w14:textId="77777777" w:rsidR="00684D44" w:rsidRPr="00BE296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E2966" w:rsidRDefault="00BE5A1E" w:rsidP="00196AB4">
            <w:pPr>
              <w:pStyle w:val="af2"/>
              <w:tabs>
                <w:tab w:val="left" w:pos="0"/>
              </w:tabs>
              <w:spacing w:line="276" w:lineRule="auto"/>
              <w:ind w:firstLine="0"/>
              <w:rPr>
                <w:lang w:val="en-US"/>
              </w:rPr>
            </w:pPr>
            <w:r w:rsidRPr="00BE2966">
              <w:rPr>
                <w:lang w:val="en-US"/>
              </w:rPr>
              <w:t xml:space="preserve">8.1. </w:t>
            </w:r>
            <w:r w:rsidR="00460653" w:rsidRPr="00BE296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E2966" w:rsidRDefault="00BE5A1E" w:rsidP="00196AB4">
            <w:pPr>
              <w:pStyle w:val="af2"/>
              <w:tabs>
                <w:tab w:val="left" w:pos="284"/>
              </w:tabs>
              <w:spacing w:line="276" w:lineRule="auto"/>
              <w:ind w:firstLine="0"/>
              <w:rPr>
                <w:lang w:val="en-US"/>
              </w:rPr>
            </w:pPr>
            <w:r w:rsidRPr="00BE2966">
              <w:rPr>
                <w:lang w:val="en-US"/>
              </w:rPr>
              <w:t>8.2</w:t>
            </w:r>
            <w:r w:rsidR="00D05A94" w:rsidRPr="00BE2966">
              <w:rPr>
                <w:lang w:val="en-US"/>
              </w:rPr>
              <w:t>.</w:t>
            </w:r>
            <w:r w:rsidR="00460653" w:rsidRPr="00BE296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BE2966">
              <w:rPr>
                <w:lang w:val="en-US"/>
              </w:rPr>
              <w:t xml:space="preserve">8.3. </w:t>
            </w:r>
            <w:r w:rsidR="00460653" w:rsidRPr="00BE2966">
              <w:rPr>
                <w:lang w:val="en-US"/>
              </w:rPr>
              <w:t>Probele neprevăzute şi comandate de Beneficiar pentru verificarea unor lucrări sau materiale puse în</w:t>
            </w:r>
            <w:r w:rsidR="005D4B79" w:rsidRPr="00BE2966">
              <w:rPr>
                <w:lang w:val="en-US"/>
              </w:rPr>
              <w:t xml:space="preserve"> </w:t>
            </w:r>
            <w:r w:rsidR="00460653" w:rsidRPr="00BE2966">
              <w:rPr>
                <w:lang w:val="en-US"/>
              </w:rPr>
              <w:t>operă vor fi suportate de Antreprenor, dacă s</w:t>
            </w:r>
            <w:r w:rsidR="003D06D0" w:rsidRPr="00BE2966">
              <w:rPr>
                <w:lang w:val="en-US"/>
              </w:rPr>
              <w:t>e dovedeşte că materialele nu su</w:t>
            </w:r>
            <w:r w:rsidR="00460653" w:rsidRPr="00BE296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E2966" w:rsidRDefault="00D05A94" w:rsidP="002F556B">
            <w:pPr>
              <w:pStyle w:val="af2"/>
              <w:numPr>
                <w:ilvl w:val="1"/>
                <w:numId w:val="17"/>
              </w:numPr>
              <w:tabs>
                <w:tab w:val="left" w:pos="284"/>
              </w:tabs>
              <w:spacing w:line="276" w:lineRule="auto"/>
              <w:ind w:left="0" w:hanging="425"/>
              <w:rPr>
                <w:lang w:val="en-US"/>
              </w:rPr>
            </w:pPr>
            <w:r w:rsidRPr="00BE2966">
              <w:rPr>
                <w:lang w:val="en-US"/>
              </w:rPr>
              <w:t xml:space="preserve">8.4. </w:t>
            </w:r>
            <w:r w:rsidR="00460653" w:rsidRPr="00BE2966">
              <w:rPr>
                <w:lang w:val="en-US"/>
              </w:rPr>
              <w:t xml:space="preserve">Beneficiarul, proiectantul sau orice altă persoană autorizată de aceştia au acces tot timpul la </w:t>
            </w:r>
            <w:r w:rsidR="00460653" w:rsidRPr="00BE2966">
              <w:rPr>
                <w:lang w:val="en-US"/>
              </w:rPr>
              <w:lastRenderedPageBreak/>
              <w:t>lucrări pe şantier</w:t>
            </w:r>
            <w:r w:rsidR="005D4B79" w:rsidRPr="00BE2966">
              <w:rPr>
                <w:lang w:val="en-US"/>
              </w:rPr>
              <w:t xml:space="preserve"> </w:t>
            </w:r>
            <w:r w:rsidR="00460653" w:rsidRPr="00BE2966">
              <w:rPr>
                <w:lang w:val="en-US"/>
              </w:rPr>
              <w:t xml:space="preserve">şi în locurile unde se pregăteşte lucrarea, în depozite de materiale prefabricate etc. </w:t>
            </w:r>
          </w:p>
          <w:p w14:paraId="122D8C18" w14:textId="77777777" w:rsidR="00460653" w:rsidRPr="00BE2966" w:rsidRDefault="00D05A94" w:rsidP="002F556B">
            <w:pPr>
              <w:pStyle w:val="af2"/>
              <w:numPr>
                <w:ilvl w:val="1"/>
                <w:numId w:val="17"/>
              </w:numPr>
              <w:tabs>
                <w:tab w:val="left" w:pos="284"/>
              </w:tabs>
              <w:spacing w:line="276" w:lineRule="auto"/>
              <w:ind w:left="0" w:hanging="425"/>
              <w:rPr>
                <w:lang w:val="en-US"/>
              </w:rPr>
            </w:pPr>
            <w:r w:rsidRPr="00BE2966">
              <w:rPr>
                <w:lang w:val="en-US"/>
              </w:rPr>
              <w:t xml:space="preserve">8.5. </w:t>
            </w:r>
            <w:r w:rsidR="00460653" w:rsidRPr="00BE296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E2966">
              <w:rPr>
                <w:lang w:val="en-US"/>
              </w:rPr>
              <w:t>a</w:t>
            </w:r>
            <w:r w:rsidR="00460653" w:rsidRPr="00BE2966">
              <w:rPr>
                <w:lang w:val="en-US"/>
              </w:rPr>
              <w:t xml:space="preserve"> anunţa</w:t>
            </w:r>
            <w:r w:rsidR="00C33344" w:rsidRPr="00BE2966">
              <w:rPr>
                <w:lang w:val="en-US"/>
              </w:rPr>
              <w:t xml:space="preserve"> </w:t>
            </w:r>
            <w:r w:rsidR="00460653" w:rsidRPr="00BE2966">
              <w:rPr>
                <w:lang w:val="en-US"/>
              </w:rPr>
              <w:t>responsabilul tehnic</w:t>
            </w:r>
            <w:r w:rsidR="00183D79" w:rsidRPr="00BE2966">
              <w:rPr>
                <w:lang w:val="en-US"/>
              </w:rPr>
              <w:t xml:space="preserve"> atestat, proiectantul ori de câ</w:t>
            </w:r>
            <w:r w:rsidR="00460653" w:rsidRPr="00BE2966">
              <w:rPr>
                <w:lang w:val="en-US"/>
              </w:rPr>
              <w:t xml:space="preserve">te ori astfel de lucrări, </w:t>
            </w:r>
            <w:r w:rsidR="00183D79" w:rsidRPr="00BE2966">
              <w:rPr>
                <w:lang w:val="en-US"/>
              </w:rPr>
              <w:t>inclusiv fundaţiile clădirii, su</w:t>
            </w:r>
            <w:r w:rsidR="00460653" w:rsidRPr="00BE2966">
              <w:rPr>
                <w:lang w:val="en-US"/>
              </w:rPr>
              <w:t xml:space="preserve">nt gata pentru a fi examinate. Responsabilul tehnic atestat şi proiectantul vor participa la examinarea şi măsurarea lucrărilor. </w:t>
            </w:r>
          </w:p>
          <w:p w14:paraId="78641E60" w14:textId="77777777" w:rsidR="00460653" w:rsidRPr="00BE2966" w:rsidRDefault="00D05A94" w:rsidP="002F556B">
            <w:pPr>
              <w:pStyle w:val="af2"/>
              <w:numPr>
                <w:ilvl w:val="1"/>
                <w:numId w:val="17"/>
              </w:numPr>
              <w:tabs>
                <w:tab w:val="left" w:pos="284"/>
              </w:tabs>
              <w:spacing w:line="276" w:lineRule="auto"/>
              <w:ind w:left="0" w:hanging="425"/>
              <w:rPr>
                <w:lang w:val="en-US"/>
              </w:rPr>
            </w:pPr>
            <w:r w:rsidRPr="00BE2966">
              <w:rPr>
                <w:lang w:val="en-US"/>
              </w:rPr>
              <w:t xml:space="preserve">8.6. </w:t>
            </w:r>
            <w:r w:rsidR="00460653" w:rsidRPr="00BE296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E2966">
              <w:rPr>
                <w:lang w:val="en-US"/>
              </w:rPr>
              <w:t xml:space="preserve"> fi suportate de Beneficiar,</w:t>
            </w:r>
            <w:r w:rsidR="00460653" w:rsidRPr="00BE2966">
              <w:rPr>
                <w:lang w:val="en-US"/>
              </w:rPr>
              <w:t xml:space="preserve"> în caz contrar, de Antreprenor. </w:t>
            </w:r>
          </w:p>
          <w:p w14:paraId="33EE48C7" w14:textId="77777777" w:rsidR="00460653" w:rsidRPr="00BE2966" w:rsidRDefault="00D05A94" w:rsidP="002F556B">
            <w:pPr>
              <w:pStyle w:val="af2"/>
              <w:numPr>
                <w:ilvl w:val="1"/>
                <w:numId w:val="17"/>
              </w:numPr>
              <w:tabs>
                <w:tab w:val="left" w:pos="284"/>
              </w:tabs>
              <w:spacing w:line="276" w:lineRule="auto"/>
              <w:ind w:left="0" w:hanging="425"/>
              <w:rPr>
                <w:lang w:val="en-US"/>
              </w:rPr>
            </w:pPr>
            <w:r w:rsidRPr="00BE2966">
              <w:rPr>
                <w:lang w:val="en-US"/>
              </w:rPr>
              <w:t xml:space="preserve">8.7. </w:t>
            </w:r>
            <w:r w:rsidR="00460653" w:rsidRPr="00BE296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E2966" w:rsidRDefault="00D05A94" w:rsidP="002F556B">
            <w:pPr>
              <w:pStyle w:val="af2"/>
              <w:numPr>
                <w:ilvl w:val="1"/>
                <w:numId w:val="17"/>
              </w:numPr>
              <w:tabs>
                <w:tab w:val="left" w:pos="284"/>
              </w:tabs>
              <w:spacing w:line="276" w:lineRule="auto"/>
              <w:ind w:left="0" w:hanging="425"/>
              <w:rPr>
                <w:lang w:val="en-US"/>
              </w:rPr>
            </w:pPr>
            <w:r w:rsidRPr="00BE2966">
              <w:rPr>
                <w:lang w:val="en-US"/>
              </w:rPr>
              <w:t xml:space="preserve">8.8. </w:t>
            </w:r>
            <w:r w:rsidR="00460653" w:rsidRPr="00BE2966">
              <w:rPr>
                <w:lang w:val="en-US"/>
              </w:rPr>
              <w:t>Lucrările executate de Antreprenor în afara celor prevăzute în contract sau fără dis</w:t>
            </w:r>
            <w:r w:rsidR="00183D79" w:rsidRPr="00BE2966">
              <w:rPr>
                <w:lang w:val="en-US"/>
              </w:rPr>
              <w:t>poziţia Beneficiarului, precum ș</w:t>
            </w:r>
            <w:r w:rsidR="00460653" w:rsidRPr="00BE296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E2966" w:rsidRDefault="00D05A94" w:rsidP="002F556B">
            <w:pPr>
              <w:pStyle w:val="af2"/>
              <w:numPr>
                <w:ilvl w:val="1"/>
                <w:numId w:val="17"/>
              </w:numPr>
              <w:tabs>
                <w:tab w:val="left" w:pos="284"/>
                <w:tab w:val="left" w:pos="426"/>
              </w:tabs>
              <w:spacing w:line="276" w:lineRule="auto"/>
              <w:ind w:left="0" w:hanging="425"/>
              <w:rPr>
                <w:lang w:val="en-US"/>
              </w:rPr>
            </w:pPr>
            <w:r w:rsidRPr="00BE2966">
              <w:rPr>
                <w:lang w:val="en-US"/>
              </w:rPr>
              <w:t xml:space="preserve">8.9. </w:t>
            </w:r>
            <w:r w:rsidR="00460653" w:rsidRPr="00BE2966">
              <w:rPr>
                <w:lang w:val="en-US"/>
              </w:rPr>
              <w:t xml:space="preserve">Lucrările încep după </w:t>
            </w:r>
            <w:r w:rsidR="00684D44" w:rsidRPr="00BE2966">
              <w:rPr>
                <w:lang w:val="en-US"/>
              </w:rPr>
              <w:t>…..</w:t>
            </w:r>
            <w:r w:rsidR="00460653" w:rsidRPr="00BE2966">
              <w:rPr>
                <w:lang w:val="en-US"/>
              </w:rPr>
              <w:t xml:space="preserve"> zile de la semnarea şi înregistrarea contractului în modul corespunzător şi primirea ordinului de execuţie.</w:t>
            </w:r>
          </w:p>
          <w:p w14:paraId="0F7D7213" w14:textId="77777777" w:rsidR="00460653" w:rsidRPr="00BE296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E2966" w:rsidRDefault="00D83EE1" w:rsidP="002F556B">
            <w:pPr>
              <w:pStyle w:val="af2"/>
              <w:numPr>
                <w:ilvl w:val="1"/>
                <w:numId w:val="17"/>
              </w:numPr>
              <w:tabs>
                <w:tab w:val="left" w:pos="567"/>
              </w:tabs>
              <w:spacing w:line="276" w:lineRule="auto"/>
              <w:ind w:left="0" w:hanging="567"/>
              <w:rPr>
                <w:lang w:val="en-US"/>
              </w:rPr>
            </w:pPr>
            <w:r w:rsidRPr="00BE2966">
              <w:rPr>
                <w:lang w:val="en-US"/>
              </w:rPr>
              <w:t xml:space="preserve">9.1. </w:t>
            </w:r>
            <w:r w:rsidR="00460653" w:rsidRPr="00BE2966">
              <w:rPr>
                <w:lang w:val="en-US"/>
              </w:rPr>
              <w:t xml:space="preserve">Perioada de garanţie pentru lucrărieste de  </w:t>
            </w:r>
            <w:r w:rsidR="00D379F6" w:rsidRPr="00BE2966">
              <w:rPr>
                <w:b/>
                <w:lang w:val="en-US"/>
              </w:rPr>
              <w:t>___</w:t>
            </w:r>
            <w:r w:rsidR="00460653" w:rsidRPr="00BE2966">
              <w:rPr>
                <w:lang w:val="en-US"/>
              </w:rPr>
              <w:t xml:space="preserve"> ani. </w:t>
            </w:r>
          </w:p>
          <w:p w14:paraId="1CEFAD7D" w14:textId="77777777" w:rsidR="00460653" w:rsidRPr="00BE2966" w:rsidRDefault="00D83EE1" w:rsidP="002F556B">
            <w:pPr>
              <w:pStyle w:val="af2"/>
              <w:numPr>
                <w:ilvl w:val="1"/>
                <w:numId w:val="17"/>
              </w:numPr>
              <w:tabs>
                <w:tab w:val="left" w:pos="567"/>
              </w:tabs>
              <w:spacing w:line="276" w:lineRule="auto"/>
              <w:ind w:left="0" w:hanging="567"/>
              <w:rPr>
                <w:lang w:val="en-US"/>
              </w:rPr>
            </w:pPr>
            <w:r w:rsidRPr="00BE2966">
              <w:rPr>
                <w:lang w:val="en-US"/>
              </w:rPr>
              <w:t xml:space="preserve">9.2. </w:t>
            </w:r>
            <w:r w:rsidR="00460653" w:rsidRPr="00BE2966">
              <w:rPr>
                <w:lang w:val="en-US"/>
              </w:rPr>
              <w:t xml:space="preserve">Perioada de garanţie </w:t>
            </w:r>
            <w:r w:rsidRPr="00BE2966">
              <w:rPr>
                <w:lang w:val="en-US"/>
              </w:rPr>
              <w:t>începe</w:t>
            </w:r>
            <w:r w:rsidR="00460653" w:rsidRPr="00BE2966">
              <w:rPr>
                <w:lang w:val="en-US"/>
              </w:rPr>
              <w:t xml:space="preserve"> de la data recepţiei la terminarea lucrărilor şip</w:t>
            </w:r>
            <w:r w:rsidRPr="00BE2966">
              <w:rPr>
                <w:lang w:val="en-US"/>
              </w:rPr>
              <w:t>â</w:t>
            </w:r>
            <w:r w:rsidR="00460653" w:rsidRPr="00BE2966">
              <w:rPr>
                <w:lang w:val="en-US"/>
              </w:rPr>
              <w:t xml:space="preserve">nă la expirarea </w:t>
            </w:r>
            <w:r w:rsidR="00D379F6" w:rsidRPr="00BE2966">
              <w:rPr>
                <w:lang w:val="en-US"/>
              </w:rPr>
              <w:t>termenului prevăzut la punctul 9</w:t>
            </w:r>
            <w:r w:rsidR="00460653" w:rsidRPr="00BE2966">
              <w:rPr>
                <w:lang w:val="en-US"/>
              </w:rPr>
              <w:t xml:space="preserve">.1 din prezentul </w:t>
            </w:r>
            <w:r w:rsidR="0001066E" w:rsidRPr="00BE2966">
              <w:rPr>
                <w:lang w:val="en-US"/>
              </w:rPr>
              <w:t>capitol</w:t>
            </w:r>
            <w:r w:rsidR="00460653" w:rsidRPr="00BE2966">
              <w:rPr>
                <w:lang w:val="en-US"/>
              </w:rPr>
              <w:t xml:space="preserve">. </w:t>
            </w:r>
          </w:p>
          <w:p w14:paraId="31DF6482" w14:textId="77777777" w:rsidR="00460653" w:rsidRPr="00BE2966" w:rsidRDefault="00D83EE1" w:rsidP="002F556B">
            <w:pPr>
              <w:pStyle w:val="af2"/>
              <w:numPr>
                <w:ilvl w:val="1"/>
                <w:numId w:val="17"/>
              </w:numPr>
              <w:tabs>
                <w:tab w:val="left" w:pos="567"/>
              </w:tabs>
              <w:spacing w:line="276" w:lineRule="auto"/>
              <w:ind w:left="0" w:hanging="567"/>
              <w:rPr>
                <w:lang w:val="en-US"/>
              </w:rPr>
            </w:pPr>
            <w:r w:rsidRPr="00BE2966">
              <w:rPr>
                <w:lang w:val="en-US"/>
              </w:rPr>
              <w:t xml:space="preserve">9.3. </w:t>
            </w:r>
            <w:r w:rsidR="00460653" w:rsidRPr="00BE2966">
              <w:rPr>
                <w:lang w:val="en-US"/>
              </w:rPr>
              <w:t xml:space="preserve">Antreprenorul are obligaţia ca în perioada de garanţie să înlăture toate defecţiunile ce ţin de nerespectarea clauzelor contractului </w:t>
            </w:r>
            <w:r w:rsidRPr="00BE2966">
              <w:rPr>
                <w:lang w:val="en-US"/>
              </w:rPr>
              <w:t xml:space="preserve">din cont propriu, </w:t>
            </w:r>
            <w:r w:rsidR="00460653" w:rsidRPr="00BE2966">
              <w:rPr>
                <w:lang w:val="en-US"/>
              </w:rPr>
              <w:t xml:space="preserve">în urma unei notificări transmise de către Beneficiar. </w:t>
            </w:r>
          </w:p>
          <w:p w14:paraId="621FAFBC" w14:textId="77777777" w:rsidR="00460653" w:rsidRPr="00BE2966"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10.1. </w:t>
            </w:r>
            <w:r w:rsidR="00460653" w:rsidRPr="00BE296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10.2. </w:t>
            </w:r>
            <w:r w:rsidR="00460653" w:rsidRPr="00BE296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10.3. </w:t>
            </w:r>
            <w:r w:rsidR="00460653" w:rsidRPr="00BE2966">
              <w:rPr>
                <w:lang w:val="en-US"/>
              </w:rPr>
              <w:t>Membrii asocierii își păstrează individualitatea ca subiecți de drept, însă sunt obligați să răspundă solidar față de autoritate</w:t>
            </w:r>
            <w:r w:rsidRPr="00BE2966">
              <w:rPr>
                <w:lang w:val="en-US"/>
              </w:rPr>
              <w:t>a</w:t>
            </w:r>
            <w:r w:rsidR="00460653" w:rsidRPr="00BE2966">
              <w:rPr>
                <w:lang w:val="en-US"/>
              </w:rPr>
              <w:t xml:space="preserve"> contractantă pentru modul de îndeplinire a obligațiilor contractuale.</w:t>
            </w:r>
          </w:p>
          <w:p w14:paraId="377C0C33"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10.4. </w:t>
            </w:r>
            <w:r w:rsidR="00460653" w:rsidRPr="00BE296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lastRenderedPageBreak/>
              <w:t xml:space="preserve">10.5. </w:t>
            </w:r>
            <w:r w:rsidR="00460653" w:rsidRPr="00BE296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10.6. </w:t>
            </w:r>
            <w:r w:rsidR="00460653" w:rsidRPr="00BE2966">
              <w:rPr>
                <w:lang w:val="en-US"/>
              </w:rPr>
              <w:t>Antreprenorul trebuie să asigure lucrările executate şi dotările pe care le are la dispoziţie împotriva degradări</w:t>
            </w:r>
            <w:r w:rsidR="00183D79" w:rsidRPr="00BE2966">
              <w:rPr>
                <w:lang w:val="en-US"/>
              </w:rPr>
              <w:t>i şi furturilor pâ</w:t>
            </w:r>
            <w:r w:rsidR="00460653" w:rsidRPr="00BE2966">
              <w:rPr>
                <w:lang w:val="en-US"/>
              </w:rPr>
              <w:t>nă la predarea lucrărilor către Beneficiar. El trebuie să ia măsuri de protecţie contra degradării lucrării datorită acţiunilor atmosferice şi a apei şi să îndepărteze zăpada şi</w:t>
            </w:r>
            <w:r w:rsidR="00C33344" w:rsidRPr="00BE2966">
              <w:rPr>
                <w:lang w:val="en-US"/>
              </w:rPr>
              <w:t xml:space="preserve"> </w:t>
            </w:r>
            <w:r w:rsidR="00460653" w:rsidRPr="00BE2966">
              <w:rPr>
                <w:lang w:val="en-US"/>
              </w:rPr>
              <w:t xml:space="preserve">gheaţa. </w:t>
            </w:r>
          </w:p>
          <w:p w14:paraId="399BD9F0"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10.7. </w:t>
            </w:r>
            <w:r w:rsidR="00460653" w:rsidRPr="00BE2966">
              <w:rPr>
                <w:lang w:val="en-US"/>
              </w:rPr>
              <w:t>Dacă nerespectarea de către Antreprenorul a prevederilor oricărui regulament sau hotărâri ale autorităţilor</w:t>
            </w:r>
            <w:r w:rsidR="00C33344" w:rsidRPr="00BE2966">
              <w:rPr>
                <w:lang w:val="en-US"/>
              </w:rPr>
              <w:t xml:space="preserve"> </w:t>
            </w:r>
            <w:r w:rsidR="00460653" w:rsidRPr="00BE296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10.8. </w:t>
            </w:r>
            <w:r w:rsidR="00460653" w:rsidRPr="00BE2966">
              <w:rPr>
                <w:lang w:val="en-US"/>
              </w:rPr>
              <w:t>Dacă motivele const</w:t>
            </w:r>
            <w:r w:rsidR="00183D79" w:rsidRPr="00BE2966">
              <w:rPr>
                <w:lang w:val="en-US"/>
              </w:rPr>
              <w:t>rângerii sau ale întreruperii su</w:t>
            </w:r>
            <w:r w:rsidR="00460653" w:rsidRPr="00BE296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10.9. </w:t>
            </w:r>
            <w:r w:rsidR="00460653" w:rsidRPr="00BE2966">
              <w:rPr>
                <w:lang w:val="en-US"/>
              </w:rPr>
              <w:t>Dacă întârzierea în execu</w:t>
            </w:r>
            <w:r w:rsidR="0001066E" w:rsidRPr="00BE2966">
              <w:rPr>
                <w:lang w:val="en-US"/>
              </w:rPr>
              <w:t xml:space="preserve">ţia lucrărilor este </w:t>
            </w:r>
            <w:r w:rsidR="001278C6" w:rsidRPr="00BE2966">
              <w:rPr>
                <w:lang w:val="en-US"/>
              </w:rPr>
              <w:t>din</w:t>
            </w:r>
            <w:r w:rsidR="0001066E" w:rsidRPr="00BE2966">
              <w:rPr>
                <w:lang w:val="en-US"/>
              </w:rPr>
              <w:t xml:space="preserve"> culpa uneia</w:t>
            </w:r>
            <w:r w:rsidR="00460653" w:rsidRPr="00BE2966">
              <w:rPr>
                <w:lang w:val="en-US"/>
              </w:rPr>
              <w:t xml:space="preserve"> din</w:t>
            </w:r>
            <w:r w:rsidR="0001066E" w:rsidRPr="00BE2966">
              <w:rPr>
                <w:lang w:val="en-US"/>
              </w:rPr>
              <w:t>tre</w:t>
            </w:r>
            <w:r w:rsidR="00460653" w:rsidRPr="00BE2966">
              <w:rPr>
                <w:lang w:val="en-US"/>
              </w:rPr>
              <w:t xml:space="preserve"> părţi</w:t>
            </w:r>
            <w:r w:rsidR="0001066E" w:rsidRPr="00BE2966">
              <w:rPr>
                <w:lang w:val="en-US"/>
              </w:rPr>
              <w:t>le contractante</w:t>
            </w:r>
            <w:r w:rsidR="00460653" w:rsidRPr="00BE2966">
              <w:rPr>
                <w:lang w:val="en-US"/>
              </w:rPr>
              <w:t>, partea culpabilă va plăti celeilalte părţi penalizări</w:t>
            </w:r>
            <w:r w:rsidR="0001066E" w:rsidRPr="00BE2966">
              <w:rPr>
                <w:lang w:val="en-US"/>
              </w:rPr>
              <w:t xml:space="preserve"> şi/sau despăgubiri în cuantum de la 0,01% până la 0,1%</w:t>
            </w:r>
            <w:r w:rsidR="00460653" w:rsidRPr="00BE2966">
              <w:rPr>
                <w:lang w:val="en-US"/>
              </w:rPr>
              <w:t xml:space="preserve"> din valoarea lucrărilor </w:t>
            </w:r>
            <w:r w:rsidR="00D74B95" w:rsidRPr="00BE2966">
              <w:rPr>
                <w:lang w:val="en-US"/>
              </w:rPr>
              <w:t>rămase</w:t>
            </w:r>
            <w:r w:rsidR="00460653" w:rsidRPr="00BE2966">
              <w:rPr>
                <w:lang w:val="en-US"/>
              </w:rPr>
              <w:t xml:space="preserve">de executat/neonorate pentru fiecare zi de întârziere. Penalizarea devine operantă în momentul în care partea </w:t>
            </w:r>
            <w:r w:rsidR="00BB2CB2" w:rsidRPr="00BE2966">
              <w:rPr>
                <w:lang w:val="en-US"/>
              </w:rPr>
              <w:t>î</w:t>
            </w:r>
            <w:r w:rsidR="00460653" w:rsidRPr="00BE2966">
              <w:rPr>
                <w:lang w:val="en-US"/>
              </w:rPr>
              <w:t xml:space="preserve">nculpă a intrat în întârziere. </w:t>
            </w:r>
          </w:p>
          <w:p w14:paraId="5A9CC6A4" w14:textId="77777777" w:rsidR="00460653" w:rsidRPr="00BE2966" w:rsidRDefault="00D53233" w:rsidP="002F556B">
            <w:pPr>
              <w:pStyle w:val="af2"/>
              <w:numPr>
                <w:ilvl w:val="1"/>
                <w:numId w:val="17"/>
              </w:numPr>
              <w:tabs>
                <w:tab w:val="left" w:pos="567"/>
                <w:tab w:val="left" w:pos="1890"/>
              </w:tabs>
              <w:spacing w:line="276" w:lineRule="auto"/>
              <w:ind w:left="0" w:hanging="567"/>
              <w:rPr>
                <w:lang w:val="en-US"/>
              </w:rPr>
            </w:pPr>
            <w:r w:rsidRPr="00BE2966">
              <w:rPr>
                <w:lang w:val="en-US"/>
              </w:rPr>
              <w:t xml:space="preserve">10.10. </w:t>
            </w:r>
            <w:r w:rsidR="00460653" w:rsidRPr="00BE2966">
              <w:rPr>
                <w:lang w:val="en-US"/>
              </w:rPr>
              <w:t>Beneficiarul nu va fi responsabil pentru nici un fel de daune</w:t>
            </w:r>
            <w:r w:rsidR="00C33344" w:rsidRPr="00BE2966">
              <w:rPr>
                <w:lang w:val="en-US"/>
              </w:rPr>
              <w:t>-</w:t>
            </w:r>
            <w:r w:rsidR="00460653" w:rsidRPr="00BE296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E2966">
              <w:rPr>
                <w:lang w:val="en-US"/>
              </w:rPr>
              <w:t>î</w:t>
            </w:r>
            <w:r w:rsidR="00460653" w:rsidRPr="00BE2966">
              <w:rPr>
                <w:lang w:val="en-US"/>
              </w:rPr>
              <w:t>nd din vina Beneficiarului, a agenţilor sau a angajaţilor acestora.</w:t>
            </w:r>
          </w:p>
          <w:p w14:paraId="4B7D57BF" w14:textId="77777777" w:rsidR="00460653" w:rsidRPr="00BE2966" w:rsidRDefault="00D53233" w:rsidP="002F556B">
            <w:pPr>
              <w:pStyle w:val="af2"/>
              <w:numPr>
                <w:ilvl w:val="1"/>
                <w:numId w:val="17"/>
              </w:numPr>
              <w:tabs>
                <w:tab w:val="left" w:pos="567"/>
                <w:tab w:val="left" w:pos="1890"/>
              </w:tabs>
              <w:spacing w:line="276" w:lineRule="auto"/>
              <w:ind w:left="0" w:hanging="567"/>
              <w:rPr>
                <w:lang w:val="en-US"/>
              </w:rPr>
            </w:pPr>
            <w:r w:rsidRPr="00BE2966">
              <w:rPr>
                <w:lang w:val="en-US"/>
              </w:rPr>
              <w:t xml:space="preserve">10.11. </w:t>
            </w:r>
            <w:r w:rsidR="00460653" w:rsidRPr="00BE2966">
              <w:rPr>
                <w:lang w:val="en-US"/>
              </w:rPr>
              <w:t>Antreprenorul şi subantreprenorii răspund soli</w:t>
            </w:r>
            <w:r w:rsidR="00DA1062" w:rsidRPr="00BE2966">
              <w:rPr>
                <w:lang w:val="en-US"/>
              </w:rPr>
              <w:t>dar pentru neexecutarea obligaț</w:t>
            </w:r>
            <w:r w:rsidR="00460653" w:rsidRPr="00BE2966">
              <w:rPr>
                <w:lang w:val="en-US"/>
              </w:rPr>
              <w:t>iil</w:t>
            </w:r>
            <w:r w:rsidR="00BB2CB2" w:rsidRPr="00BE2966">
              <w:rPr>
                <w:lang w:val="en-US"/>
              </w:rPr>
              <w:t>or</w:t>
            </w:r>
            <w:r w:rsidR="00460653" w:rsidRPr="00BE2966">
              <w:rPr>
                <w:lang w:val="en-US"/>
              </w:rPr>
              <w:t xml:space="preserve"> contractuale.</w:t>
            </w:r>
          </w:p>
          <w:p w14:paraId="229C0FE2" w14:textId="77777777" w:rsidR="00460653" w:rsidRPr="00BE296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E2966" w:rsidRDefault="00D53233" w:rsidP="00D53233">
            <w:pPr>
              <w:pStyle w:val="af2"/>
              <w:tabs>
                <w:tab w:val="left" w:pos="567"/>
              </w:tabs>
              <w:spacing w:line="276" w:lineRule="auto"/>
              <w:ind w:firstLine="0"/>
              <w:rPr>
                <w:lang w:val="en-US"/>
              </w:rPr>
            </w:pPr>
            <w:r w:rsidRPr="00BE2966">
              <w:rPr>
                <w:lang w:val="en-US"/>
              </w:rPr>
              <w:t xml:space="preserve">12.1. </w:t>
            </w:r>
            <w:r w:rsidR="00460653" w:rsidRPr="00BE2966">
              <w:rPr>
                <w:lang w:val="en-US"/>
              </w:rPr>
              <w:t xml:space="preserve">Antreprenorul poate cere </w:t>
            </w:r>
            <w:r w:rsidR="00BB2CB2" w:rsidRPr="00BE2966">
              <w:rPr>
                <w:lang w:val="en-US"/>
              </w:rPr>
              <w:t>rezoluțiunea</w:t>
            </w:r>
            <w:r w:rsidR="0001066E" w:rsidRPr="00BE2966">
              <w:rPr>
                <w:lang w:val="en-US"/>
              </w:rPr>
              <w:t xml:space="preserve"> </w:t>
            </w:r>
            <w:r w:rsidR="00460653" w:rsidRPr="00BE296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E2966" w:rsidRDefault="00D53233" w:rsidP="002F556B">
            <w:pPr>
              <w:pStyle w:val="af2"/>
              <w:numPr>
                <w:ilvl w:val="1"/>
                <w:numId w:val="17"/>
              </w:numPr>
              <w:tabs>
                <w:tab w:val="left" w:pos="567"/>
              </w:tabs>
              <w:spacing w:line="276" w:lineRule="auto"/>
              <w:ind w:left="0" w:hanging="567"/>
              <w:rPr>
                <w:lang w:val="en-US"/>
              </w:rPr>
            </w:pPr>
            <w:r w:rsidRPr="00BE2966">
              <w:rPr>
                <w:lang w:val="en-US"/>
              </w:rPr>
              <w:t xml:space="preserve">12.2. </w:t>
            </w:r>
            <w:r w:rsidR="00460653" w:rsidRPr="00BE2966">
              <w:rPr>
                <w:lang w:val="en-US"/>
              </w:rPr>
              <w:t xml:space="preserve">Beneficiarul poate cere </w:t>
            </w:r>
            <w:r w:rsidR="00BB2CB2" w:rsidRPr="00BE2966">
              <w:rPr>
                <w:lang w:val="en-US"/>
              </w:rPr>
              <w:t>rezoluțiunea</w:t>
            </w:r>
            <w:r w:rsidR="00C33344" w:rsidRPr="00BE2966">
              <w:rPr>
                <w:lang w:val="en-US"/>
              </w:rPr>
              <w:t xml:space="preserve"> </w:t>
            </w:r>
            <w:r w:rsidR="00460653" w:rsidRPr="00BE296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E2966" w:rsidRDefault="007323B6" w:rsidP="002F556B">
            <w:pPr>
              <w:pStyle w:val="af2"/>
              <w:numPr>
                <w:ilvl w:val="1"/>
                <w:numId w:val="17"/>
              </w:numPr>
              <w:tabs>
                <w:tab w:val="left" w:pos="567"/>
              </w:tabs>
              <w:ind w:left="0" w:hanging="567"/>
              <w:rPr>
                <w:lang w:val="en-US"/>
              </w:rPr>
            </w:pPr>
            <w:r w:rsidRPr="00BE2966">
              <w:rPr>
                <w:lang w:val="en-US"/>
              </w:rPr>
              <w:lastRenderedPageBreak/>
              <w:t xml:space="preserve">12.3. </w:t>
            </w:r>
            <w:r w:rsidR="00460653" w:rsidRPr="00BE2966">
              <w:rPr>
                <w:lang w:val="en-US"/>
              </w:rPr>
              <w:t xml:space="preserve">Contractul se consideră </w:t>
            </w:r>
            <w:r w:rsidR="00BB2CB2" w:rsidRPr="00BE2966">
              <w:rPr>
                <w:lang w:val="en-US"/>
              </w:rPr>
              <w:t>rezolvit</w:t>
            </w:r>
            <w:r w:rsidR="00460653" w:rsidRPr="00BE2966">
              <w:rPr>
                <w:lang w:val="en-US"/>
              </w:rPr>
              <w:t>, dacă partea contractantă va comunica în scris cele</w:t>
            </w:r>
            <w:r w:rsidRPr="00BE2966">
              <w:rPr>
                <w:lang w:val="en-US"/>
              </w:rPr>
              <w:t>i</w:t>
            </w:r>
            <w:r w:rsidR="00460653" w:rsidRPr="00BE2966">
              <w:rPr>
                <w:lang w:val="en-US"/>
              </w:rPr>
              <w:t>lalte părţi contractante în termen de 15 zile motivele indicate la punctele 1</w:t>
            </w:r>
            <w:r w:rsidR="00D379F6" w:rsidRPr="00BE2966">
              <w:rPr>
                <w:lang w:val="en-US"/>
              </w:rPr>
              <w:t>2</w:t>
            </w:r>
            <w:r w:rsidR="00460653" w:rsidRPr="00BE2966">
              <w:rPr>
                <w:lang w:val="en-US"/>
              </w:rPr>
              <w:t>.1 şi 1</w:t>
            </w:r>
            <w:r w:rsidR="00D379F6" w:rsidRPr="00BE2966">
              <w:rPr>
                <w:lang w:val="en-US"/>
              </w:rPr>
              <w:t>2</w:t>
            </w:r>
            <w:r w:rsidR="00460653" w:rsidRPr="00BE2966">
              <w:rPr>
                <w:lang w:val="en-US"/>
              </w:rPr>
              <w:t xml:space="preserve">.2 din prezentul contract.  </w:t>
            </w:r>
          </w:p>
          <w:p w14:paraId="40D783CE" w14:textId="77777777" w:rsidR="00460653" w:rsidRPr="00BE2966" w:rsidRDefault="007323B6" w:rsidP="002F556B">
            <w:pPr>
              <w:pStyle w:val="af2"/>
              <w:numPr>
                <w:ilvl w:val="1"/>
                <w:numId w:val="17"/>
              </w:numPr>
              <w:tabs>
                <w:tab w:val="left" w:pos="567"/>
              </w:tabs>
              <w:ind w:left="0" w:hanging="567"/>
              <w:rPr>
                <w:lang w:val="en-US"/>
              </w:rPr>
            </w:pPr>
            <w:r w:rsidRPr="00BE2966">
              <w:rPr>
                <w:lang w:val="en-US"/>
              </w:rPr>
              <w:t xml:space="preserve">12.4. </w:t>
            </w:r>
            <w:r w:rsidR="00460653" w:rsidRPr="00BE2966">
              <w:rPr>
                <w:lang w:val="en-US"/>
              </w:rPr>
              <w:t xml:space="preserve">Beneficiarul, în caz de </w:t>
            </w:r>
            <w:r w:rsidR="00BB2CB2" w:rsidRPr="00BE2966">
              <w:rPr>
                <w:lang w:val="en-US"/>
              </w:rPr>
              <w:t>rezoluțiune</w:t>
            </w:r>
            <w:r w:rsidR="00460653" w:rsidRPr="00BE2966">
              <w:rPr>
                <w:lang w:val="en-US"/>
              </w:rPr>
              <w:t>a contractului, va convoca comisia de recepţie care va efectua recepţia cantitativă şi calitativ</w:t>
            </w:r>
            <w:r w:rsidR="00D74B95" w:rsidRPr="00BE2966">
              <w:rPr>
                <w:lang w:val="en-US"/>
              </w:rPr>
              <w:t>ă</w:t>
            </w:r>
            <w:r w:rsidR="00460653" w:rsidRPr="00BE2966">
              <w:rPr>
                <w:lang w:val="en-US"/>
              </w:rPr>
              <w:t xml:space="preserve"> a lucrărilor executate</w:t>
            </w:r>
            <w:r w:rsidR="00D74B95" w:rsidRPr="00BE2966">
              <w:rPr>
                <w:lang w:val="en-US"/>
              </w:rPr>
              <w:t>,</w:t>
            </w:r>
            <w:r w:rsidR="00C33344" w:rsidRPr="00BE2966">
              <w:rPr>
                <w:lang w:val="en-US"/>
              </w:rPr>
              <w:t xml:space="preserve"> </w:t>
            </w:r>
            <w:r w:rsidR="00D74B95" w:rsidRPr="00BE2966">
              <w:rPr>
                <w:lang w:val="en-US"/>
              </w:rPr>
              <w:t xml:space="preserve">în maximum 15 zile de la data </w:t>
            </w:r>
            <w:r w:rsidR="00BB2CB2" w:rsidRPr="00BE2966">
              <w:rPr>
                <w:lang w:val="en-US"/>
              </w:rPr>
              <w:t>rezoluțiunii</w:t>
            </w:r>
            <w:r w:rsidR="00C33344" w:rsidRPr="00BE2966">
              <w:rPr>
                <w:lang w:val="en-US"/>
              </w:rPr>
              <w:t xml:space="preserve"> </w:t>
            </w:r>
            <w:r w:rsidR="00D74B95" w:rsidRPr="00BE2966">
              <w:rPr>
                <w:lang w:val="en-US"/>
              </w:rPr>
              <w:t>contractului.</w:t>
            </w:r>
          </w:p>
          <w:p w14:paraId="26E83AD9" w14:textId="77777777" w:rsidR="00460653" w:rsidRPr="00BE2966" w:rsidRDefault="007323B6" w:rsidP="002F556B">
            <w:pPr>
              <w:pStyle w:val="af2"/>
              <w:numPr>
                <w:ilvl w:val="1"/>
                <w:numId w:val="17"/>
              </w:numPr>
              <w:tabs>
                <w:tab w:val="left" w:pos="567"/>
              </w:tabs>
              <w:ind w:left="0" w:hanging="567"/>
              <w:rPr>
                <w:lang w:val="en-US"/>
              </w:rPr>
            </w:pPr>
            <w:r w:rsidRPr="00BE2966">
              <w:rPr>
                <w:lang w:val="en-US"/>
              </w:rPr>
              <w:t xml:space="preserve">12.5. </w:t>
            </w:r>
            <w:r w:rsidR="00460653" w:rsidRPr="00BE2966">
              <w:rPr>
                <w:lang w:val="en-US"/>
              </w:rPr>
              <w:t xml:space="preserve">În cazul </w:t>
            </w:r>
            <w:r w:rsidR="00BB2CB2" w:rsidRPr="00BE2966">
              <w:rPr>
                <w:lang w:val="en-US"/>
              </w:rPr>
              <w:t>rezoluțiunii</w:t>
            </w:r>
            <w:r w:rsidR="00C33344" w:rsidRPr="00BE2966">
              <w:rPr>
                <w:lang w:val="en-US"/>
              </w:rPr>
              <w:t xml:space="preserve"> </w:t>
            </w:r>
            <w:r w:rsidR="00460653" w:rsidRPr="00BE296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E2966">
              <w:rPr>
                <w:lang w:val="en-US"/>
              </w:rPr>
              <w:t>rezolvit</w:t>
            </w:r>
            <w:r w:rsidR="00C33344" w:rsidRPr="00BE2966">
              <w:rPr>
                <w:lang w:val="en-US"/>
              </w:rPr>
              <w:t xml:space="preserve"> </w:t>
            </w:r>
            <w:r w:rsidR="00460653" w:rsidRPr="00BE2966">
              <w:rPr>
                <w:lang w:val="en-US"/>
              </w:rPr>
              <w:t xml:space="preserve">contractul. </w:t>
            </w:r>
          </w:p>
          <w:p w14:paraId="36265579" w14:textId="77777777" w:rsidR="00460653" w:rsidRPr="00BE2966" w:rsidRDefault="007323B6" w:rsidP="002F556B">
            <w:pPr>
              <w:pStyle w:val="af2"/>
              <w:numPr>
                <w:ilvl w:val="1"/>
                <w:numId w:val="17"/>
              </w:numPr>
              <w:tabs>
                <w:tab w:val="left" w:pos="567"/>
              </w:tabs>
              <w:ind w:left="0" w:hanging="567"/>
              <w:rPr>
                <w:lang w:val="en-US"/>
              </w:rPr>
            </w:pPr>
            <w:r w:rsidRPr="00BE2966">
              <w:rPr>
                <w:lang w:val="en-US"/>
              </w:rPr>
              <w:t xml:space="preserve">12.6. </w:t>
            </w:r>
            <w:r w:rsidR="00460653" w:rsidRPr="00BE2966">
              <w:rPr>
                <w:lang w:val="en-US"/>
              </w:rPr>
              <w:t>După rez</w:t>
            </w:r>
            <w:r w:rsidR="00892A6D" w:rsidRPr="00BE2966">
              <w:rPr>
                <w:lang w:val="en-US"/>
              </w:rPr>
              <w:t>oluțiunea</w:t>
            </w:r>
            <w:r w:rsidR="00460653" w:rsidRPr="00BE2966">
              <w:rPr>
                <w:lang w:val="en-US"/>
              </w:rPr>
              <w:t xml:space="preserve"> contractului, Beneficiarul poate continua execuţia lucrărilor cu respectarea prevederilor legale. </w:t>
            </w:r>
          </w:p>
          <w:p w14:paraId="77A9D719" w14:textId="77777777" w:rsidR="00E22640" w:rsidRPr="00BE2966" w:rsidRDefault="00E22640" w:rsidP="00E22640">
            <w:pPr>
              <w:pStyle w:val="af2"/>
              <w:tabs>
                <w:tab w:val="left" w:pos="567"/>
                <w:tab w:val="left" w:pos="2070"/>
              </w:tabs>
              <w:ind w:firstLine="0"/>
              <w:rPr>
                <w:lang w:val="en-US"/>
              </w:rPr>
            </w:pPr>
            <w:r w:rsidRPr="00BE2966">
              <w:rPr>
                <w:lang w:val="en-US"/>
              </w:rPr>
              <w:t>12.7. Cazuri specifice de încetare a contractului de achiziţii publice:</w:t>
            </w:r>
          </w:p>
          <w:p w14:paraId="49ADD99C" w14:textId="15DBE3A9" w:rsidR="00E22640" w:rsidRPr="00BE2966" w:rsidRDefault="00E22640" w:rsidP="00E22640">
            <w:pPr>
              <w:pStyle w:val="af2"/>
              <w:tabs>
                <w:tab w:val="left" w:pos="567"/>
                <w:tab w:val="left" w:pos="2070"/>
              </w:tabs>
              <w:ind w:firstLine="284"/>
              <w:rPr>
                <w:lang w:val="en-US"/>
              </w:rPr>
            </w:pPr>
            <w:r w:rsidRPr="00BE2966">
              <w:rPr>
                <w:lang w:val="en-US"/>
              </w:rPr>
              <w:t xml:space="preserve">     </w:t>
            </w:r>
            <w:r w:rsidR="00F168DC" w:rsidRPr="00BE2966">
              <w:rPr>
                <w:lang w:val="en-US"/>
              </w:rPr>
              <w:t>Beneficiarul</w:t>
            </w:r>
            <w:r w:rsidRPr="00BE2966">
              <w:rPr>
                <w:lang w:val="en-US"/>
              </w:rPr>
              <w:t xml:space="preserve"> are dreptul de a </w:t>
            </w:r>
            <w:r w:rsidR="0060188C" w:rsidRPr="00BE2966">
              <w:rPr>
                <w:lang w:val="en-US"/>
              </w:rPr>
              <w:t>rezolvi</w:t>
            </w:r>
            <w:r w:rsidR="00C33344" w:rsidRPr="00BE2966">
              <w:rPr>
                <w:lang w:val="en-US"/>
              </w:rPr>
              <w:t xml:space="preserve"> </w:t>
            </w:r>
            <w:r w:rsidRPr="00BE2966">
              <w:rPr>
                <w:lang w:val="en-US"/>
              </w:rPr>
              <w:t>unilateral un contract de achiziţii publice în perioada de valabilitate a acestuia în una dintre următoarele situaţii:</w:t>
            </w:r>
          </w:p>
          <w:p w14:paraId="2D821582" w14:textId="57F8FC30" w:rsidR="00E22640" w:rsidRPr="00BE2966" w:rsidRDefault="00E22640" w:rsidP="00E22640">
            <w:pPr>
              <w:pStyle w:val="af2"/>
              <w:tabs>
                <w:tab w:val="left" w:pos="567"/>
                <w:tab w:val="left" w:pos="2070"/>
              </w:tabs>
              <w:rPr>
                <w:lang w:val="en-US"/>
              </w:rPr>
            </w:pPr>
            <w:r w:rsidRPr="00BE2966">
              <w:rPr>
                <w:lang w:val="en-US"/>
              </w:rPr>
              <w:t xml:space="preserve">    a) contractantul se afla, la momentul atribuirii lui, în una dintre situaţiile care ar fi determinat excluderea sa din proce</w:t>
            </w:r>
            <w:r w:rsidR="00C33344" w:rsidRPr="00BE2966">
              <w:rPr>
                <w:lang w:val="en-US"/>
              </w:rPr>
              <w:t>dura de atribuire potrivit art.</w:t>
            </w:r>
            <w:r w:rsidR="00DF4DCF" w:rsidRPr="00BE2966">
              <w:rPr>
                <w:lang w:val="en-US"/>
              </w:rPr>
              <w:t xml:space="preserve"> </w:t>
            </w:r>
            <w:r w:rsidRPr="00BE2966">
              <w:rPr>
                <w:lang w:val="en-US"/>
              </w:rPr>
              <w:t>19</w:t>
            </w:r>
            <w:r w:rsidR="00802287" w:rsidRPr="00BE2966">
              <w:rPr>
                <w:lang w:val="en-US"/>
              </w:rPr>
              <w:t xml:space="preserve"> al Legii </w:t>
            </w:r>
            <w:r w:rsidR="0060188C" w:rsidRPr="00BE2966">
              <w:rPr>
                <w:lang w:val="en-US"/>
              </w:rPr>
              <w:t>nr.</w:t>
            </w:r>
            <w:r w:rsidR="00FF5CB2" w:rsidRPr="00BE2966">
              <w:rPr>
                <w:lang w:val="en-US"/>
              </w:rPr>
              <w:t xml:space="preserve"> </w:t>
            </w:r>
            <w:r w:rsidR="00802287" w:rsidRPr="00BE2966">
              <w:rPr>
                <w:lang w:val="en-US"/>
              </w:rPr>
              <w:t>131/2015 privind achizițiile publice</w:t>
            </w:r>
            <w:r w:rsidRPr="00BE2966">
              <w:rPr>
                <w:lang w:val="en-US"/>
              </w:rPr>
              <w:t>;</w:t>
            </w:r>
          </w:p>
          <w:p w14:paraId="727FDBEA" w14:textId="16282731" w:rsidR="00E22640" w:rsidRPr="00BE2966" w:rsidRDefault="00E22640" w:rsidP="00E22640">
            <w:pPr>
              <w:pStyle w:val="af2"/>
              <w:tabs>
                <w:tab w:val="left" w:pos="567"/>
                <w:tab w:val="left" w:pos="2070"/>
              </w:tabs>
              <w:rPr>
                <w:lang w:val="en-US"/>
              </w:rPr>
            </w:pPr>
            <w:r w:rsidRPr="00BE2966">
              <w:rPr>
                <w:lang w:val="en-US"/>
              </w:rPr>
              <w:t xml:space="preserve">    b) contractul a făcut obiectul unei modificări substanțiale care necesita o nouă procedură de achiziție publică în conformitate cu art. 76</w:t>
            </w:r>
            <w:r w:rsidR="00802287" w:rsidRPr="00BE2966">
              <w:rPr>
                <w:lang w:val="en-US"/>
              </w:rPr>
              <w:t xml:space="preserve"> al Legii </w:t>
            </w:r>
            <w:r w:rsidR="0060188C" w:rsidRPr="00BE2966">
              <w:rPr>
                <w:lang w:val="en-US"/>
              </w:rPr>
              <w:t>nr.</w:t>
            </w:r>
            <w:r w:rsidR="00DF4DCF" w:rsidRPr="00BE2966">
              <w:rPr>
                <w:lang w:val="en-US"/>
              </w:rPr>
              <w:t xml:space="preserve"> </w:t>
            </w:r>
            <w:r w:rsidR="00802287" w:rsidRPr="00BE2966">
              <w:rPr>
                <w:lang w:val="en-US"/>
              </w:rPr>
              <w:t>131/2015 privind achizițiile publice</w:t>
            </w:r>
            <w:r w:rsidRPr="00BE2966">
              <w:rPr>
                <w:lang w:val="en-US"/>
              </w:rPr>
              <w:t>;</w:t>
            </w:r>
          </w:p>
          <w:p w14:paraId="2E2488FC" w14:textId="1D7433BB" w:rsidR="00E22640" w:rsidRPr="00BE2966" w:rsidRDefault="00E22640" w:rsidP="00E22640">
            <w:pPr>
              <w:pStyle w:val="af2"/>
              <w:tabs>
                <w:tab w:val="left" w:pos="567"/>
                <w:tab w:val="left" w:pos="2070"/>
              </w:tabs>
              <w:rPr>
                <w:lang w:val="en-US"/>
              </w:rPr>
            </w:pPr>
            <w:r w:rsidRPr="00BE2966">
              <w:rPr>
                <w:lang w:val="en-US"/>
              </w:rPr>
              <w:t xml:space="preserve">    c) contractul nu ar fi trebuit să fie atribui</w:t>
            </w:r>
            <w:r w:rsidR="00C33344" w:rsidRPr="00BE2966">
              <w:rPr>
                <w:lang w:val="en-US"/>
              </w:rPr>
              <w:t>t contractantului respectiv, avâ</w:t>
            </w:r>
            <w:r w:rsidRPr="00BE2966">
              <w:rPr>
                <w:lang w:val="en-US"/>
              </w:rPr>
              <w:t xml:space="preserve">nd în vedere o încălcare gravă a obligaţiilor ce rezultă din </w:t>
            </w:r>
            <w:r w:rsidR="00802287" w:rsidRPr="00BE2966">
              <w:rPr>
                <w:lang w:val="en-US"/>
              </w:rPr>
              <w:t xml:space="preserve">Legea </w:t>
            </w:r>
            <w:r w:rsidR="0060188C" w:rsidRPr="00BE2966">
              <w:rPr>
                <w:lang w:val="en-US"/>
              </w:rPr>
              <w:t>nr.</w:t>
            </w:r>
            <w:r w:rsidR="00DF4DCF" w:rsidRPr="00BE2966">
              <w:rPr>
                <w:lang w:val="en-US"/>
              </w:rPr>
              <w:t xml:space="preserve"> </w:t>
            </w:r>
            <w:r w:rsidR="00802287" w:rsidRPr="00BE2966">
              <w:rPr>
                <w:lang w:val="en-US"/>
              </w:rPr>
              <w:t>131/2015 priviind achizițiile publice</w:t>
            </w:r>
            <w:r w:rsidRPr="00BE296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E2966"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E2966" w:rsidRDefault="007323B6" w:rsidP="002F556B">
            <w:pPr>
              <w:pStyle w:val="af2"/>
              <w:numPr>
                <w:ilvl w:val="1"/>
                <w:numId w:val="17"/>
              </w:numPr>
              <w:tabs>
                <w:tab w:val="left" w:pos="567"/>
              </w:tabs>
              <w:ind w:left="0" w:hanging="567"/>
              <w:rPr>
                <w:lang w:val="en-US"/>
              </w:rPr>
            </w:pPr>
            <w:r w:rsidRPr="00BE2966">
              <w:rPr>
                <w:lang w:val="en-US"/>
              </w:rPr>
              <w:t xml:space="preserve">13.1. </w:t>
            </w:r>
            <w:r w:rsidR="00460653" w:rsidRPr="00BE296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E2966" w:rsidRDefault="007323B6" w:rsidP="002F556B">
            <w:pPr>
              <w:pStyle w:val="af2"/>
              <w:numPr>
                <w:ilvl w:val="1"/>
                <w:numId w:val="17"/>
              </w:numPr>
              <w:tabs>
                <w:tab w:val="left" w:pos="567"/>
              </w:tabs>
              <w:ind w:left="0" w:hanging="567"/>
              <w:rPr>
                <w:lang w:val="en-US"/>
              </w:rPr>
            </w:pPr>
            <w:r w:rsidRPr="00BE2966">
              <w:rPr>
                <w:lang w:val="en-US"/>
              </w:rPr>
              <w:t xml:space="preserve">13.2. </w:t>
            </w:r>
            <w:r w:rsidR="00460653" w:rsidRPr="00BE2966">
              <w:rPr>
                <w:lang w:val="en-US"/>
              </w:rPr>
              <w:t>Documentele contractului vor fi întocmite în limba română.</w:t>
            </w:r>
          </w:p>
          <w:p w14:paraId="61C0B172" w14:textId="77777777" w:rsidR="00D379F6" w:rsidRPr="00BE2966" w:rsidRDefault="007323B6" w:rsidP="002F556B">
            <w:pPr>
              <w:pStyle w:val="af2"/>
              <w:numPr>
                <w:ilvl w:val="1"/>
                <w:numId w:val="17"/>
              </w:numPr>
              <w:tabs>
                <w:tab w:val="left" w:pos="567"/>
              </w:tabs>
              <w:ind w:left="0" w:hanging="567"/>
              <w:rPr>
                <w:lang w:val="en-US"/>
              </w:rPr>
            </w:pPr>
            <w:r w:rsidRPr="00BE2966">
              <w:rPr>
                <w:lang w:val="en-US"/>
              </w:rPr>
              <w:t>13.</w:t>
            </w:r>
            <w:r w:rsidR="001873A6" w:rsidRPr="00BE2966">
              <w:rPr>
                <w:lang w:val="en-US"/>
              </w:rPr>
              <w:t>3</w:t>
            </w:r>
            <w:r w:rsidRPr="00BE2966">
              <w:rPr>
                <w:lang w:val="en-US"/>
              </w:rPr>
              <w:t xml:space="preserve">. </w:t>
            </w:r>
            <w:r w:rsidR="00D379F6" w:rsidRPr="00BE2966">
              <w:rPr>
                <w:lang w:val="en-US"/>
              </w:rPr>
              <w:t>Prezentul Contract reprezintă acordul de voinţă al părţilor</w:t>
            </w:r>
            <w:r w:rsidR="00C33344" w:rsidRPr="00BE2966">
              <w:rPr>
                <w:lang w:val="en-US"/>
              </w:rPr>
              <w:t xml:space="preserve"> </w:t>
            </w:r>
            <w:r w:rsidR="00D379F6" w:rsidRPr="00BE2966">
              <w:rPr>
                <w:lang w:val="en-US"/>
              </w:rPr>
              <w:t>şi se consideră semnat la data aplicării ultimei semnături de către una dintre părți.</w:t>
            </w:r>
          </w:p>
          <w:p w14:paraId="38644E03" w14:textId="77777777" w:rsidR="00460653" w:rsidRPr="00BE2966" w:rsidRDefault="007323B6" w:rsidP="002F556B">
            <w:pPr>
              <w:pStyle w:val="af2"/>
              <w:numPr>
                <w:ilvl w:val="1"/>
                <w:numId w:val="17"/>
              </w:numPr>
              <w:tabs>
                <w:tab w:val="left" w:pos="567"/>
                <w:tab w:val="left" w:pos="4005"/>
              </w:tabs>
              <w:ind w:left="0" w:hanging="567"/>
              <w:contextualSpacing/>
              <w:rPr>
                <w:lang w:val="en-US"/>
              </w:rPr>
            </w:pPr>
            <w:r w:rsidRPr="00BE2966">
              <w:rPr>
                <w:lang w:val="en-US"/>
              </w:rPr>
              <w:t>13.</w:t>
            </w:r>
            <w:r w:rsidR="001873A6" w:rsidRPr="00BE2966">
              <w:rPr>
                <w:lang w:val="en-US"/>
              </w:rPr>
              <w:t>4</w:t>
            </w:r>
            <w:r w:rsidRPr="00BE2966">
              <w:rPr>
                <w:lang w:val="en-US"/>
              </w:rPr>
              <w:t xml:space="preserve">. </w:t>
            </w:r>
            <w:r w:rsidR="00D379F6" w:rsidRPr="00BE2966">
              <w:rPr>
                <w:lang w:val="en-US"/>
              </w:rPr>
              <w:t xml:space="preserve">Pentru confirmarea celor menţionate, </w:t>
            </w:r>
            <w:r w:rsidR="009D3792" w:rsidRPr="00BE2966">
              <w:rPr>
                <w:lang w:val="en-US"/>
              </w:rPr>
              <w:t>p</w:t>
            </w:r>
            <w:r w:rsidR="00D379F6" w:rsidRPr="00BE2966">
              <w:rPr>
                <w:lang w:val="en-US"/>
              </w:rPr>
              <w:t xml:space="preserve">ărţile au semnat prezentul Contract în conformitate cu legislaţia Republicii Moldova, la data şi anul indicate, </w:t>
            </w:r>
            <w:r w:rsidR="00460653" w:rsidRPr="00BE2966">
              <w:rPr>
                <w:lang w:val="en-US"/>
              </w:rPr>
              <w:t xml:space="preserve">fiind valabil până la </w:t>
            </w:r>
            <w:r w:rsidR="00684D44" w:rsidRPr="00BE2966">
              <w:rPr>
                <w:lang w:val="en-US"/>
              </w:rPr>
              <w:t>……./</w:t>
            </w:r>
            <w:r w:rsidR="00D379F6" w:rsidRPr="00BE2966">
              <w:rPr>
                <w:lang w:val="en-US"/>
              </w:rPr>
              <w:t>recepția finală a lucrărilor</w:t>
            </w:r>
            <w:r w:rsidR="00460653" w:rsidRPr="00BE296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E2966" w:rsidRDefault="008A2F19" w:rsidP="004A5F0C">
            <w:pPr>
              <w:pStyle w:val="af2"/>
              <w:numPr>
                <w:ilvl w:val="0"/>
                <w:numId w:val="37"/>
              </w:numPr>
              <w:tabs>
                <w:tab w:val="clear" w:pos="1854"/>
                <w:tab w:val="left" w:pos="0"/>
                <w:tab w:val="num" w:pos="1135"/>
                <w:tab w:val="left" w:pos="2070"/>
              </w:tabs>
              <w:ind w:left="0" w:firstLine="710"/>
              <w:rPr>
                <w:lang w:val="en-US"/>
              </w:rPr>
            </w:pPr>
            <w:r w:rsidRPr="00BE2966">
              <w:rPr>
                <w:lang w:val="en-US"/>
              </w:rPr>
              <w:t>contractul a făcut obiectul unei modificări substanțiale care necesita o nouă procedură de achiziție publi</w:t>
            </w:r>
            <w:r w:rsidR="00283820" w:rsidRPr="00BE2966">
              <w:rPr>
                <w:lang w:val="en-US"/>
              </w:rPr>
              <w:t>că în conformitate cu art.</w:t>
            </w:r>
            <w:r w:rsidR="003B210E" w:rsidRPr="00BE2966">
              <w:rPr>
                <w:lang w:val="en-US"/>
              </w:rPr>
              <w:t xml:space="preserve"> </w:t>
            </w:r>
            <w:r w:rsidRPr="00BE2966">
              <w:rPr>
                <w:lang w:val="en-US"/>
              </w:rPr>
              <w:t xml:space="preserve">76 al Legii </w:t>
            </w:r>
            <w:r w:rsidR="00E10240" w:rsidRPr="00BE2966">
              <w:rPr>
                <w:lang w:val="en-US"/>
              </w:rPr>
              <w:t>nr.</w:t>
            </w:r>
            <w:r w:rsidR="003B210E" w:rsidRPr="00BE2966">
              <w:rPr>
                <w:lang w:val="en-US"/>
              </w:rPr>
              <w:t xml:space="preserve"> </w:t>
            </w:r>
            <w:r w:rsidRPr="00BE2966">
              <w:rPr>
                <w:lang w:val="en-US"/>
              </w:rPr>
              <w:t>131/2015 privind achizițiile publice;</w:t>
            </w:r>
          </w:p>
          <w:p w14:paraId="64438E73" w14:textId="6A6AB7BE" w:rsidR="00AD32DD" w:rsidRPr="00BE2966" w:rsidRDefault="008A2F19" w:rsidP="004A5F0C">
            <w:pPr>
              <w:pStyle w:val="af2"/>
              <w:numPr>
                <w:ilvl w:val="0"/>
                <w:numId w:val="37"/>
              </w:numPr>
              <w:tabs>
                <w:tab w:val="clear" w:pos="1854"/>
                <w:tab w:val="left" w:pos="0"/>
                <w:tab w:val="num" w:pos="1135"/>
                <w:tab w:val="left" w:pos="2070"/>
              </w:tabs>
              <w:ind w:left="0" w:firstLine="710"/>
              <w:rPr>
                <w:lang w:val="en-US"/>
              </w:rPr>
            </w:pPr>
            <w:r w:rsidRPr="00BE2966">
              <w:rPr>
                <w:lang w:val="en-US"/>
              </w:rPr>
              <w:t xml:space="preserve">contractul nu </w:t>
            </w:r>
            <w:r w:rsidR="00073EB7" w:rsidRPr="00BE2966">
              <w:rPr>
                <w:lang w:val="en-US"/>
              </w:rPr>
              <w:t>urma</w:t>
            </w:r>
            <w:r w:rsidRPr="00BE2966">
              <w:rPr>
                <w:lang w:val="en-US"/>
              </w:rPr>
              <w:t xml:space="preserve"> să fie atribuit contractantului respectiv, avînd în vedere o încălcare gravă a obligaţiilor ce rezultă din Legea </w:t>
            </w:r>
            <w:r w:rsidR="00E10240" w:rsidRPr="00BE2966">
              <w:rPr>
                <w:lang w:val="en-US"/>
              </w:rPr>
              <w:t>nr.</w:t>
            </w:r>
            <w:r w:rsidR="00FF5CB2" w:rsidRPr="00BE2966">
              <w:rPr>
                <w:lang w:val="en-US"/>
              </w:rPr>
              <w:t xml:space="preserve"> </w:t>
            </w:r>
            <w:r w:rsidRPr="00BE296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E296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055130" w14:textId="77777777" w:rsidR="00652B74" w:rsidRDefault="00652B74" w:rsidP="00A20ACF">
      <w:r>
        <w:separator/>
      </w:r>
    </w:p>
  </w:endnote>
  <w:endnote w:type="continuationSeparator" w:id="0">
    <w:p w14:paraId="1B2014C4" w14:textId="77777777" w:rsidR="00652B74" w:rsidRDefault="00652B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83D03">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0768D" w14:textId="77777777" w:rsidR="00652B74" w:rsidRDefault="00652B74" w:rsidP="00A20ACF">
      <w:r>
        <w:separator/>
      </w:r>
    </w:p>
  </w:footnote>
  <w:footnote w:type="continuationSeparator" w:id="0">
    <w:p w14:paraId="6AB3BB9D" w14:textId="77777777" w:rsidR="00652B74" w:rsidRDefault="00652B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B74"/>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55A9"/>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3D0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966"/>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horesti161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54448-CDDE-4B6B-BA9D-F97035508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69</Pages>
  <Words>24239</Words>
  <Characters>138166</Characters>
  <Application>Microsoft Office Word</Application>
  <DocSecurity>0</DocSecurity>
  <Lines>1151</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cp:revision>
  <cp:lastPrinted>2021-06-01T11:52:00Z</cp:lastPrinted>
  <dcterms:created xsi:type="dcterms:W3CDTF">2021-06-14T10:00:00Z</dcterms:created>
  <dcterms:modified xsi:type="dcterms:W3CDTF">2024-04-15T13:59:00Z</dcterms:modified>
</cp:coreProperties>
</file>