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16ADC" w14:textId="48EDF018" w:rsidR="00BA7FF4" w:rsidRDefault="00BA7FF4" w:rsidP="00BA7FF4">
      <w:pPr>
        <w:jc w:val="right"/>
        <w:rPr>
          <w:noProof w:val="0"/>
        </w:rPr>
      </w:pPr>
      <w:bookmarkStart w:id="0" w:name="_Toc449692095"/>
      <w:r w:rsidRPr="00FF430B">
        <w:rPr>
          <w:noProof w:val="0"/>
        </w:rPr>
        <w:t>Anexa nr.</w:t>
      </w:r>
      <w:r w:rsidR="00FF430B">
        <w:rPr>
          <w:noProof w:val="0"/>
        </w:rPr>
        <w:t xml:space="preserve"> </w:t>
      </w:r>
      <w:r w:rsidR="00A43070">
        <w:rPr>
          <w:noProof w:val="0"/>
        </w:rPr>
        <w:t>1</w:t>
      </w:r>
    </w:p>
    <w:p w14:paraId="6B20A507" w14:textId="77777777" w:rsidR="00747554" w:rsidRPr="00FF430B" w:rsidRDefault="00747554" w:rsidP="00BA7FF4">
      <w:pPr>
        <w:jc w:val="right"/>
        <w:rPr>
          <w:noProof w:val="0"/>
          <w:sz w:val="22"/>
          <w:szCs w:val="22"/>
        </w:rPr>
      </w:pPr>
    </w:p>
    <w:p w14:paraId="6890698F"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072E73FC" w14:textId="77777777" w:rsidR="00F5261B" w:rsidRPr="00FF430B" w:rsidRDefault="00F5261B" w:rsidP="00F5261B">
      <w:pPr>
        <w:pStyle w:val="Corptext"/>
        <w:tabs>
          <w:tab w:val="left" w:pos="567"/>
        </w:tabs>
        <w:rPr>
          <w:rFonts w:asciiTheme="majorHAnsi" w:hAnsiTheme="majorHAnsi" w:cstheme="majorHAnsi"/>
          <w:b/>
          <w:szCs w:val="24"/>
        </w:rPr>
      </w:pPr>
      <w:bookmarkStart w:id="1" w:name="_Toc449692096"/>
      <w:bookmarkEnd w:id="0"/>
    </w:p>
    <w:p w14:paraId="6FC1A952" w14:textId="77777777" w:rsidR="00A43070" w:rsidRPr="008B330F" w:rsidRDefault="00A43070" w:rsidP="00A43070">
      <w:pPr>
        <w:pStyle w:val="Corptext"/>
        <w:tabs>
          <w:tab w:val="left" w:pos="567"/>
        </w:tabs>
        <w:jc w:val="center"/>
        <w:rPr>
          <w:rFonts w:ascii="Times New Roman" w:hAnsi="Times New Roman"/>
          <w:sz w:val="28"/>
          <w:szCs w:val="28"/>
        </w:rPr>
      </w:pPr>
      <w:r>
        <w:rPr>
          <w:rFonts w:ascii="Times New Roman" w:hAnsi="Times New Roman"/>
          <w:b/>
          <w:sz w:val="28"/>
          <w:szCs w:val="28"/>
        </w:rPr>
        <w:t>SCRISOARE DE ÎNAINTARE A OFERTEI</w:t>
      </w:r>
    </w:p>
    <w:p w14:paraId="36B6CEFB"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1E2F3F03"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şi adresa completă)</w:t>
      </w:r>
    </w:p>
    <w:p w14:paraId="1591290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7CE01B07" w14:textId="77777777" w:rsidR="00F5261B" w:rsidRPr="00FF430B" w:rsidRDefault="00F5261B" w:rsidP="00F5261B">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3C79D6CD" w14:textId="62DE2319"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 xml:space="preserve">Ca urmare a anunțului/invitației de participare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nr. . </w:t>
      </w:r>
      <w:r w:rsidR="00A43070">
        <w:rPr>
          <w:rFonts w:ascii="Times New Roman" w:hAnsi="Times New Roman"/>
          <w:szCs w:val="24"/>
        </w:rPr>
        <w:t xml:space="preserve">. . . . . . </w:t>
      </w:r>
      <w:r w:rsidRPr="00FF430B">
        <w:rPr>
          <w:rFonts w:ascii="Times New Roman" w:hAnsi="Times New Roman"/>
          <w:szCs w:val="24"/>
        </w:rPr>
        <w:t xml:space="preserve"> din . . . . . . . . . . . . . . (ziua/luna/anul),  privind aplicarea procedurii pentru atribuirea contractului</w:t>
      </w:r>
      <w:r w:rsidR="00A43070">
        <w:rPr>
          <w:rFonts w:ascii="Times New Roman" w:hAnsi="Times New Roman"/>
          <w:szCs w:val="24"/>
        </w:rPr>
        <w:t xml:space="preserve"> de achiziționare a</w:t>
      </w:r>
      <w:r w:rsidR="005E7C00">
        <w:rPr>
          <w:rFonts w:ascii="Times New Roman" w:hAnsi="Times New Roman"/>
          <w:szCs w:val="24"/>
        </w:rPr>
        <w:t xml:space="preserve"> </w:t>
      </w:r>
      <w:bookmarkStart w:id="2" w:name="_Hlk213144490"/>
      <w:r w:rsidR="00A43070" w:rsidRPr="00A43070">
        <w:rPr>
          <w:rFonts w:ascii="Times New Roman" w:hAnsi="Times New Roman"/>
          <w:b/>
          <w:bCs/>
          <w:i/>
          <w:iCs/>
          <w:szCs w:val="24"/>
        </w:rPr>
        <w:t>Lucrări</w:t>
      </w:r>
      <w:r w:rsidR="005E7C00">
        <w:rPr>
          <w:rFonts w:ascii="Times New Roman" w:hAnsi="Times New Roman"/>
          <w:b/>
          <w:bCs/>
          <w:i/>
          <w:iCs/>
          <w:szCs w:val="24"/>
        </w:rPr>
        <w:t>lor</w:t>
      </w:r>
      <w:r w:rsidR="00A43070" w:rsidRPr="00A43070">
        <w:rPr>
          <w:rFonts w:ascii="Times New Roman" w:hAnsi="Times New Roman"/>
          <w:b/>
          <w:bCs/>
          <w:i/>
          <w:iCs/>
          <w:szCs w:val="24"/>
        </w:rPr>
        <w:t xml:space="preserve"> de amenajare a teritoriului și instalare sistemului de irigare în Parcul Francez, din municipiul Ungheni</w:t>
      </w:r>
      <w:r w:rsidRPr="00FF430B">
        <w:rPr>
          <w:rFonts w:ascii="Times New Roman" w:hAnsi="Times New Roman"/>
          <w:szCs w:val="24"/>
        </w:rPr>
        <w:t xml:space="preserve">, </w:t>
      </w:r>
      <w:r w:rsidR="005E7C00" w:rsidRPr="005E7C00">
        <w:rPr>
          <w:rFonts w:ascii="Times New Roman" w:hAnsi="Times New Roman"/>
          <w:szCs w:val="24"/>
        </w:rPr>
        <w:t>care urmează a fi procurate în cadrul proiectului ”</w:t>
      </w:r>
      <w:r w:rsidR="005E7C00" w:rsidRPr="005E7C00">
        <w:rPr>
          <w:rFonts w:ascii="Times New Roman" w:hAnsi="Times New Roman"/>
          <w:i/>
          <w:iCs/>
          <w:szCs w:val="24"/>
        </w:rPr>
        <w:t xml:space="preserve">Adaptarea Urbană la Climă și Eforturi de Redresare prin Infrastructură Verde în Bazinul Mării Negre - </w:t>
      </w:r>
      <w:proofErr w:type="spellStart"/>
      <w:r w:rsidR="005E7C00" w:rsidRPr="005E7C00">
        <w:rPr>
          <w:rFonts w:ascii="Times New Roman" w:hAnsi="Times New Roman"/>
          <w:i/>
          <w:iCs/>
          <w:szCs w:val="24"/>
        </w:rPr>
        <w:t>UCare</w:t>
      </w:r>
      <w:proofErr w:type="spellEnd"/>
      <w:r w:rsidR="005E7C00" w:rsidRPr="005E7C00">
        <w:rPr>
          <w:rFonts w:ascii="Times New Roman" w:hAnsi="Times New Roman"/>
          <w:i/>
          <w:iCs/>
          <w:szCs w:val="24"/>
        </w:rPr>
        <w:t>”, BSB00822</w:t>
      </w:r>
      <w:r w:rsidR="005E7C00" w:rsidRPr="005E7C00">
        <w:rPr>
          <w:rFonts w:ascii="Times New Roman" w:hAnsi="Times New Roman"/>
          <w:szCs w:val="24"/>
        </w:rPr>
        <w:t xml:space="preserve">, finanțat de Uniunea Europeană prin Programul </w:t>
      </w:r>
      <w:proofErr w:type="spellStart"/>
      <w:r w:rsidR="005E7C00" w:rsidRPr="005E7C00">
        <w:rPr>
          <w:rFonts w:ascii="Times New Roman" w:hAnsi="Times New Roman"/>
          <w:szCs w:val="24"/>
        </w:rPr>
        <w:t>Interreg</w:t>
      </w:r>
      <w:proofErr w:type="spellEnd"/>
      <w:r w:rsidR="005E7C00" w:rsidRPr="005E7C00">
        <w:rPr>
          <w:rFonts w:ascii="Times New Roman" w:hAnsi="Times New Roman"/>
          <w:szCs w:val="24"/>
        </w:rPr>
        <w:t xml:space="preserve"> NEXT ”Bazinul Mării Negre”</w:t>
      </w:r>
      <w:bookmarkEnd w:id="2"/>
      <w:r w:rsidR="005E7C00">
        <w:rPr>
          <w:rFonts w:ascii="Times New Roman" w:hAnsi="Times New Roman"/>
          <w:szCs w:val="24"/>
        </w:rPr>
        <w:t>,</w:t>
      </w:r>
      <w:r w:rsidRPr="00FF430B">
        <w:rPr>
          <w:rFonts w:ascii="Times New Roman" w:hAnsi="Times New Roman"/>
          <w:szCs w:val="24"/>
        </w:rPr>
        <w:t xml:space="preserve">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w:t>
      </w:r>
      <w:r w:rsidR="005E7C00">
        <w:rPr>
          <w:rFonts w:ascii="Times New Roman" w:hAnsi="Times New Roman"/>
          <w:szCs w:val="24"/>
        </w:rPr>
        <w:t>caietul de sarcini</w:t>
      </w:r>
      <w:r w:rsidRPr="00FF430B">
        <w:rPr>
          <w:rFonts w:ascii="Times New Roman" w:hAnsi="Times New Roman"/>
          <w:szCs w:val="24"/>
        </w:rPr>
        <w:t xml:space="preserv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5E7C00">
        <w:rPr>
          <w:rFonts w:ascii="Times New Roman" w:hAnsi="Times New Roman"/>
          <w:szCs w:val="24"/>
        </w:rPr>
        <w:t>acesta</w:t>
      </w:r>
      <w:r w:rsidRPr="00FF430B">
        <w:rPr>
          <w:rFonts w:ascii="Times New Roman" w:hAnsi="Times New Roman"/>
          <w:szCs w:val="24"/>
        </w:rPr>
        <w:t xml:space="preserve">. </w:t>
      </w:r>
    </w:p>
    <w:p w14:paraId="293248AC" w14:textId="77777777" w:rsidR="00E706C1" w:rsidRPr="00FF430B" w:rsidRDefault="00E706C1" w:rsidP="00F5261B">
      <w:pPr>
        <w:pStyle w:val="Corptext"/>
        <w:tabs>
          <w:tab w:val="left" w:pos="567"/>
        </w:tabs>
        <w:spacing w:line="360" w:lineRule="auto"/>
        <w:rPr>
          <w:rFonts w:ascii="Times New Roman" w:hAnsi="Times New Roman"/>
          <w:szCs w:val="24"/>
        </w:rPr>
      </w:pPr>
    </w:p>
    <w:p w14:paraId="091AABEE"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F427AD6"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6F587C"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0EA24060"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18C669D" w14:textId="77777777" w:rsidR="00227348" w:rsidRPr="00FF430B" w:rsidRDefault="00227348" w:rsidP="00950D18">
      <w:pPr>
        <w:pStyle w:val="Corptext"/>
        <w:tabs>
          <w:tab w:val="left" w:pos="567"/>
        </w:tabs>
        <w:spacing w:line="360" w:lineRule="auto"/>
        <w:rPr>
          <w:rFonts w:ascii="Times New Roman" w:hAnsi="Times New Roman"/>
          <w:szCs w:val="24"/>
        </w:rPr>
      </w:pPr>
    </w:p>
    <w:p w14:paraId="0249504F" w14:textId="77777777" w:rsidR="0033109C" w:rsidRPr="00FF430B" w:rsidRDefault="0033109C" w:rsidP="00950D18">
      <w:pPr>
        <w:pStyle w:val="Corptext"/>
        <w:tabs>
          <w:tab w:val="left" w:pos="567"/>
        </w:tabs>
        <w:spacing w:line="360" w:lineRule="auto"/>
        <w:rPr>
          <w:rFonts w:ascii="Times New Roman" w:hAnsi="Times New Roman"/>
          <w:szCs w:val="24"/>
        </w:rPr>
      </w:pPr>
    </w:p>
    <w:p w14:paraId="519A8DD0" w14:textId="77777777" w:rsidR="00B65C93" w:rsidRPr="00FF430B" w:rsidRDefault="00B65C93" w:rsidP="00950D18">
      <w:pPr>
        <w:pStyle w:val="Corptext"/>
        <w:tabs>
          <w:tab w:val="left" w:pos="567"/>
        </w:tabs>
        <w:spacing w:line="360" w:lineRule="auto"/>
        <w:rPr>
          <w:rFonts w:ascii="Times New Roman" w:hAnsi="Times New Roman"/>
          <w:szCs w:val="24"/>
        </w:rPr>
      </w:pPr>
    </w:p>
    <w:p w14:paraId="313F42DC" w14:textId="77777777" w:rsidR="00B65C93" w:rsidRPr="00FF430B" w:rsidRDefault="00B65C93" w:rsidP="00950D18">
      <w:pPr>
        <w:pStyle w:val="Corptext"/>
        <w:tabs>
          <w:tab w:val="left" w:pos="567"/>
        </w:tabs>
        <w:spacing w:line="360" w:lineRule="auto"/>
        <w:rPr>
          <w:rFonts w:ascii="Times New Roman" w:hAnsi="Times New Roman"/>
          <w:szCs w:val="24"/>
        </w:rPr>
      </w:pPr>
    </w:p>
    <w:p w14:paraId="62F4B86D" w14:textId="77777777" w:rsidR="00B65C93" w:rsidRPr="00FF430B" w:rsidRDefault="00B65C93" w:rsidP="00950D18">
      <w:pPr>
        <w:pStyle w:val="Corptext"/>
        <w:tabs>
          <w:tab w:val="left" w:pos="567"/>
        </w:tabs>
        <w:spacing w:line="360" w:lineRule="auto"/>
        <w:rPr>
          <w:rFonts w:ascii="Times New Roman" w:hAnsi="Times New Roman"/>
          <w:szCs w:val="24"/>
        </w:rPr>
      </w:pPr>
    </w:p>
    <w:p w14:paraId="61542AE0" w14:textId="77777777" w:rsidR="00B65C93" w:rsidRPr="00FF430B" w:rsidRDefault="00B65C93" w:rsidP="00950D18">
      <w:pPr>
        <w:pStyle w:val="Corptext"/>
        <w:tabs>
          <w:tab w:val="left" w:pos="567"/>
        </w:tabs>
        <w:spacing w:line="360" w:lineRule="auto"/>
        <w:rPr>
          <w:rFonts w:ascii="Times New Roman" w:hAnsi="Times New Roman"/>
          <w:szCs w:val="24"/>
        </w:rPr>
      </w:pPr>
    </w:p>
    <w:p w14:paraId="74FDC82F" w14:textId="77777777" w:rsidR="00B65C93" w:rsidRPr="00FF430B" w:rsidRDefault="00B65C93" w:rsidP="00950D18">
      <w:pPr>
        <w:pStyle w:val="Corptext"/>
        <w:tabs>
          <w:tab w:val="left" w:pos="567"/>
        </w:tabs>
        <w:spacing w:line="360" w:lineRule="auto"/>
        <w:rPr>
          <w:rFonts w:ascii="Times New Roman" w:hAnsi="Times New Roman"/>
          <w:szCs w:val="24"/>
        </w:rPr>
      </w:pPr>
    </w:p>
    <w:p w14:paraId="46F5BA18" w14:textId="77777777" w:rsidR="00B65C93" w:rsidRPr="00FF430B" w:rsidRDefault="00B65C93" w:rsidP="00950D18">
      <w:pPr>
        <w:pStyle w:val="Corptext"/>
        <w:tabs>
          <w:tab w:val="left" w:pos="567"/>
        </w:tabs>
        <w:spacing w:line="360" w:lineRule="auto"/>
        <w:rPr>
          <w:rFonts w:ascii="Times New Roman" w:hAnsi="Times New Roman"/>
          <w:szCs w:val="24"/>
        </w:rPr>
      </w:pPr>
    </w:p>
    <w:p w14:paraId="5BF110D8" w14:textId="77777777" w:rsidR="00B65C93" w:rsidRPr="00FF430B" w:rsidRDefault="00B65C93" w:rsidP="00950D18">
      <w:pPr>
        <w:pStyle w:val="Corptext"/>
        <w:tabs>
          <w:tab w:val="left" w:pos="567"/>
        </w:tabs>
        <w:spacing w:line="360" w:lineRule="auto"/>
        <w:rPr>
          <w:rFonts w:ascii="Times New Roman" w:hAnsi="Times New Roman"/>
          <w:szCs w:val="24"/>
        </w:rPr>
      </w:pPr>
    </w:p>
    <w:p w14:paraId="4A201E69" w14:textId="77777777" w:rsidR="00B65C93" w:rsidRPr="00FF430B" w:rsidRDefault="00B65C93" w:rsidP="00950D18">
      <w:pPr>
        <w:pStyle w:val="Corptext"/>
        <w:tabs>
          <w:tab w:val="left" w:pos="567"/>
        </w:tabs>
        <w:spacing w:line="360" w:lineRule="auto"/>
        <w:rPr>
          <w:rFonts w:ascii="Times New Roman" w:hAnsi="Times New Roman"/>
          <w:szCs w:val="24"/>
        </w:rPr>
      </w:pPr>
    </w:p>
    <w:p w14:paraId="4D3B8A38" w14:textId="77777777" w:rsidR="00B65C93" w:rsidRPr="00FF430B" w:rsidRDefault="00B65C93" w:rsidP="00950D18">
      <w:pPr>
        <w:pStyle w:val="Corptext"/>
        <w:tabs>
          <w:tab w:val="left" w:pos="567"/>
        </w:tabs>
        <w:spacing w:line="360" w:lineRule="auto"/>
        <w:rPr>
          <w:rFonts w:ascii="Times New Roman" w:hAnsi="Times New Roman"/>
          <w:szCs w:val="24"/>
        </w:rPr>
      </w:pPr>
    </w:p>
    <w:p w14:paraId="00326BA7" w14:textId="77777777" w:rsidR="00B65C93" w:rsidRPr="00FF430B" w:rsidRDefault="00B65C93" w:rsidP="00950D18">
      <w:pPr>
        <w:pStyle w:val="Corptext"/>
        <w:tabs>
          <w:tab w:val="left" w:pos="567"/>
        </w:tabs>
        <w:spacing w:line="360" w:lineRule="auto"/>
        <w:rPr>
          <w:rFonts w:ascii="Times New Roman" w:hAnsi="Times New Roman"/>
          <w:szCs w:val="24"/>
        </w:rPr>
      </w:pPr>
    </w:p>
    <w:p w14:paraId="295888F6" w14:textId="77777777" w:rsidR="00B65C93" w:rsidRPr="00FF430B" w:rsidRDefault="00B65C93" w:rsidP="00950D18">
      <w:pPr>
        <w:pStyle w:val="Corptext"/>
        <w:tabs>
          <w:tab w:val="left" w:pos="567"/>
        </w:tabs>
        <w:spacing w:line="360" w:lineRule="auto"/>
        <w:rPr>
          <w:rFonts w:ascii="Times New Roman" w:hAnsi="Times New Roman"/>
          <w:szCs w:val="24"/>
        </w:rPr>
      </w:pPr>
    </w:p>
    <w:p w14:paraId="448B0E0D" w14:textId="77777777" w:rsidR="00B65C93" w:rsidRPr="00FF430B" w:rsidRDefault="00B65C93" w:rsidP="00950D18">
      <w:pPr>
        <w:pStyle w:val="Corptext"/>
        <w:tabs>
          <w:tab w:val="left" w:pos="567"/>
        </w:tabs>
        <w:spacing w:line="360" w:lineRule="auto"/>
        <w:rPr>
          <w:rFonts w:ascii="Times New Roman" w:hAnsi="Times New Roman"/>
          <w:szCs w:val="24"/>
        </w:rPr>
      </w:pPr>
    </w:p>
    <w:p w14:paraId="25A6D1EE" w14:textId="68062FCE" w:rsidR="00B65C93" w:rsidRDefault="00B65C93" w:rsidP="00950D18">
      <w:pPr>
        <w:pStyle w:val="Corptext"/>
        <w:tabs>
          <w:tab w:val="left" w:pos="567"/>
        </w:tabs>
        <w:spacing w:line="360" w:lineRule="auto"/>
        <w:rPr>
          <w:rFonts w:ascii="Times New Roman" w:hAnsi="Times New Roman"/>
          <w:szCs w:val="24"/>
        </w:rPr>
      </w:pPr>
    </w:p>
    <w:p w14:paraId="5064DF9B" w14:textId="77777777" w:rsidR="003D6CA8" w:rsidRPr="00FF430B" w:rsidRDefault="003D6CA8" w:rsidP="00950D18">
      <w:pPr>
        <w:pStyle w:val="Corptext"/>
        <w:tabs>
          <w:tab w:val="left" w:pos="567"/>
        </w:tabs>
        <w:spacing w:line="360" w:lineRule="auto"/>
        <w:rPr>
          <w:rFonts w:ascii="Times New Roman" w:hAnsi="Times New Roman"/>
          <w:szCs w:val="24"/>
        </w:rPr>
      </w:pPr>
    </w:p>
    <w:p w14:paraId="0BD05CB3" w14:textId="5E67F55A" w:rsidR="00BA7FF4" w:rsidRDefault="00BA7FF4" w:rsidP="00BA7FF4">
      <w:pPr>
        <w:jc w:val="right"/>
        <w:rPr>
          <w:noProof w:val="0"/>
        </w:rPr>
      </w:pPr>
      <w:r w:rsidRPr="00FF430B">
        <w:rPr>
          <w:noProof w:val="0"/>
        </w:rPr>
        <w:lastRenderedPageBreak/>
        <w:t>Anexa nr.</w:t>
      </w:r>
      <w:r w:rsidR="00FF430B">
        <w:rPr>
          <w:noProof w:val="0"/>
        </w:rPr>
        <w:t xml:space="preserve"> </w:t>
      </w:r>
      <w:r w:rsidR="005E7C00">
        <w:rPr>
          <w:noProof w:val="0"/>
        </w:rPr>
        <w:t>2</w:t>
      </w:r>
    </w:p>
    <w:p w14:paraId="553C689E" w14:textId="77777777" w:rsidR="00747554" w:rsidRPr="00FF430B" w:rsidRDefault="00747554" w:rsidP="00BA7FF4">
      <w:pPr>
        <w:jc w:val="right"/>
        <w:rPr>
          <w:noProof w:val="0"/>
          <w:sz w:val="22"/>
          <w:szCs w:val="22"/>
        </w:rPr>
      </w:pPr>
    </w:p>
    <w:p w14:paraId="5D407258" w14:textId="77777777" w:rsidR="00B65C93" w:rsidRPr="00FF430B" w:rsidRDefault="00B65C93" w:rsidP="00950D18">
      <w:pPr>
        <w:pStyle w:val="Corptext"/>
        <w:tabs>
          <w:tab w:val="left" w:pos="567"/>
        </w:tabs>
        <w:spacing w:line="360" w:lineRule="auto"/>
        <w:rPr>
          <w:rFonts w:ascii="Times New Roman" w:hAnsi="Times New Roman"/>
          <w:szCs w:val="24"/>
        </w:rPr>
      </w:pPr>
    </w:p>
    <w:p w14:paraId="0C6F6F17" w14:textId="77777777" w:rsidR="00BE49DD" w:rsidRPr="00FF430B" w:rsidRDefault="00BE49DD" w:rsidP="00950D18">
      <w:pPr>
        <w:pStyle w:val="Corptext"/>
        <w:tabs>
          <w:tab w:val="left" w:pos="567"/>
        </w:tabs>
        <w:spacing w:line="360" w:lineRule="auto"/>
        <w:rPr>
          <w:rFonts w:ascii="Times New Roman" w:hAnsi="Times New Roman"/>
          <w:szCs w:val="24"/>
        </w:rPr>
      </w:pPr>
    </w:p>
    <w:p w14:paraId="2A058605"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30F33E4A"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7EA979DE" w14:textId="77777777" w:rsidR="00BB1EC7" w:rsidRPr="00FF430B" w:rsidRDefault="00BB1EC7" w:rsidP="00950D18">
      <w:pPr>
        <w:pStyle w:val="Corptext"/>
        <w:tabs>
          <w:tab w:val="left" w:pos="567"/>
        </w:tabs>
        <w:spacing w:line="360" w:lineRule="auto"/>
        <w:rPr>
          <w:rFonts w:ascii="Times New Roman" w:hAnsi="Times New Roman"/>
          <w:szCs w:val="24"/>
        </w:rPr>
      </w:pPr>
    </w:p>
    <w:p w14:paraId="46B52372"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2E1DB889"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453D3DBB"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976003B" w14:textId="77777777" w:rsidR="00211C74" w:rsidRPr="00FF430B" w:rsidRDefault="00211C74" w:rsidP="00211C74">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1EF3B459" w14:textId="77777777" w:rsidR="00BB1EC7" w:rsidRPr="00FF430B" w:rsidRDefault="00BB1EC7" w:rsidP="00950D18">
      <w:pPr>
        <w:pStyle w:val="Corptext"/>
        <w:tabs>
          <w:tab w:val="left" w:pos="567"/>
        </w:tabs>
        <w:spacing w:line="360" w:lineRule="auto"/>
        <w:rPr>
          <w:rFonts w:ascii="Times New Roman" w:hAnsi="Times New Roman"/>
          <w:szCs w:val="24"/>
        </w:rPr>
      </w:pPr>
    </w:p>
    <w:p w14:paraId="065A76CE" w14:textId="1CA793AD"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5E7C00">
        <w:rPr>
          <w:bCs/>
          <w:noProof w:val="0"/>
          <w:lang w:eastAsia="ru-RU"/>
        </w:rPr>
        <w:t>privind achiziționarea</w:t>
      </w:r>
      <w:r w:rsidRPr="00FF430B">
        <w:rPr>
          <w:b/>
          <w:noProof w:val="0"/>
          <w:lang w:eastAsia="ru-RU"/>
        </w:rPr>
        <w:t xml:space="preserve"> </w:t>
      </w:r>
      <w:r w:rsidR="005E7C00" w:rsidRPr="005E7C00">
        <w:rPr>
          <w:b/>
          <w:bCs/>
          <w:i/>
          <w:iCs/>
        </w:rPr>
        <w:t>Lucrărilor de amenajare a teritoriului și instalare sistemului de irigare în Parcul Francez, din municipiul Ungheni</w:t>
      </w:r>
      <w:r w:rsidR="005E7C00" w:rsidRPr="00FF430B">
        <w:t xml:space="preserve">, </w:t>
      </w:r>
      <w:r w:rsidR="005E7C00" w:rsidRPr="005E7C00">
        <w:t>care urmează a fi procurate în cadrul proiectului ”</w:t>
      </w:r>
      <w:r w:rsidR="005E7C00" w:rsidRPr="005E7C00">
        <w:rPr>
          <w:i/>
          <w:iCs/>
        </w:rPr>
        <w:t>Adaptarea Urbană la Climă și Eforturi de Redresare prin Infrastructură Verde în Bazinul Mării Negre - UCare”, BSB00822</w:t>
      </w:r>
      <w:r w:rsidR="005E7C00" w:rsidRPr="005E7C00">
        <w:t>, finanțat de Uniunea Europeană prin Programul Interreg NEXT ”Bazinul Mării Negre”</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b/>
          <w:noProof w:val="0"/>
          <w:lang w:eastAsia="ru-RU"/>
        </w:rPr>
        <w:br/>
      </w:r>
      <w:r w:rsidRPr="005E7C00">
        <w:rPr>
          <w:bCs/>
          <w:noProof w:val="0"/>
          <w:lang w:eastAsia="ru-RU"/>
        </w:rPr>
        <w:t>prin procedura de achiziție</w:t>
      </w:r>
      <w:r w:rsidR="005E7C00">
        <w:rPr>
          <w:b/>
          <w:noProof w:val="0"/>
          <w:lang w:eastAsia="ru-RU"/>
        </w:rPr>
        <w:t xml:space="preserve"> </w:t>
      </w:r>
      <w:r w:rsidR="005E7C00" w:rsidRPr="005E7C00">
        <w:rPr>
          <w:b/>
          <w:noProof w:val="0"/>
          <w:lang w:eastAsia="ru-RU"/>
        </w:rPr>
        <w:t>Procedura Deschisă Locală</w:t>
      </w:r>
      <w:r w:rsidR="002927B7" w:rsidRPr="00FF430B">
        <w:rPr>
          <w:b/>
          <w:noProof w:val="0"/>
          <w:lang w:eastAsia="ru-RU"/>
        </w:rPr>
        <w:t>,</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578C605A"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3F593A48" w14:textId="77777777" w:rsidR="00BB1EC7" w:rsidRPr="00FF430B" w:rsidRDefault="00BB1EC7" w:rsidP="00950D18">
      <w:pPr>
        <w:pStyle w:val="Corptext"/>
        <w:tabs>
          <w:tab w:val="left" w:pos="567"/>
        </w:tabs>
        <w:spacing w:line="360" w:lineRule="auto"/>
        <w:rPr>
          <w:rFonts w:ascii="Times New Roman" w:hAnsi="Times New Roman"/>
          <w:szCs w:val="24"/>
        </w:rPr>
      </w:pPr>
    </w:p>
    <w:p w14:paraId="5D1DB0F9" w14:textId="77777777" w:rsidR="00BB1EC7" w:rsidRPr="00FF430B" w:rsidRDefault="00BB1EC7" w:rsidP="00950D18">
      <w:pPr>
        <w:pStyle w:val="Corptext"/>
        <w:tabs>
          <w:tab w:val="left" w:pos="567"/>
        </w:tabs>
        <w:spacing w:line="360" w:lineRule="auto"/>
        <w:rPr>
          <w:rFonts w:ascii="Times New Roman" w:hAnsi="Times New Roman"/>
          <w:szCs w:val="24"/>
        </w:rPr>
      </w:pPr>
    </w:p>
    <w:p w14:paraId="571B31F9" w14:textId="77777777" w:rsidR="00BB1EC7" w:rsidRPr="00FF430B" w:rsidRDefault="00BB1EC7" w:rsidP="00950D18">
      <w:pPr>
        <w:pStyle w:val="Corptext"/>
        <w:tabs>
          <w:tab w:val="left" w:pos="567"/>
        </w:tabs>
        <w:spacing w:line="360" w:lineRule="auto"/>
        <w:rPr>
          <w:rFonts w:ascii="Times New Roman" w:hAnsi="Times New Roman"/>
          <w:szCs w:val="24"/>
        </w:rPr>
      </w:pPr>
    </w:p>
    <w:p w14:paraId="4958FE6A" w14:textId="77777777" w:rsidR="00BB1EC7" w:rsidRPr="00FF430B" w:rsidRDefault="00BB1EC7" w:rsidP="00950D18">
      <w:pPr>
        <w:pStyle w:val="Corptext"/>
        <w:tabs>
          <w:tab w:val="left" w:pos="567"/>
        </w:tabs>
        <w:spacing w:line="360" w:lineRule="auto"/>
        <w:rPr>
          <w:rFonts w:ascii="Times New Roman" w:hAnsi="Times New Roman"/>
          <w:szCs w:val="24"/>
        </w:rPr>
      </w:pPr>
    </w:p>
    <w:p w14:paraId="762503FE" w14:textId="77777777" w:rsidR="00BE49DD" w:rsidRPr="00FF430B" w:rsidRDefault="00BE49DD" w:rsidP="00950D18">
      <w:pPr>
        <w:pStyle w:val="Corptext"/>
        <w:tabs>
          <w:tab w:val="left" w:pos="567"/>
        </w:tabs>
        <w:spacing w:line="360" w:lineRule="auto"/>
        <w:rPr>
          <w:rFonts w:ascii="Times New Roman" w:hAnsi="Times New Roman"/>
          <w:szCs w:val="24"/>
        </w:rPr>
      </w:pPr>
    </w:p>
    <w:p w14:paraId="05171F2A" w14:textId="77777777" w:rsidR="00BE49DD" w:rsidRPr="00FF430B" w:rsidRDefault="00BE49DD" w:rsidP="00950D18">
      <w:pPr>
        <w:pStyle w:val="Corptext"/>
        <w:tabs>
          <w:tab w:val="left" w:pos="567"/>
        </w:tabs>
        <w:spacing w:line="360" w:lineRule="auto"/>
        <w:rPr>
          <w:rFonts w:ascii="Times New Roman" w:hAnsi="Times New Roman"/>
          <w:szCs w:val="24"/>
        </w:rPr>
      </w:pPr>
    </w:p>
    <w:p w14:paraId="63133358"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72A5B3C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9EF8A7A"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5A03D6A"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F60F634" w14:textId="77777777" w:rsidR="00BE49DD" w:rsidRPr="00FF430B" w:rsidRDefault="00BE49DD" w:rsidP="00950D18">
      <w:pPr>
        <w:pStyle w:val="Corptext"/>
        <w:tabs>
          <w:tab w:val="left" w:pos="567"/>
        </w:tabs>
        <w:spacing w:line="360" w:lineRule="auto"/>
        <w:rPr>
          <w:rFonts w:ascii="Times New Roman" w:hAnsi="Times New Roman"/>
          <w:szCs w:val="24"/>
        </w:rPr>
      </w:pPr>
    </w:p>
    <w:p w14:paraId="45D21BE8" w14:textId="77777777" w:rsidR="00BE49DD" w:rsidRPr="00FF430B" w:rsidRDefault="00BE49DD" w:rsidP="00950D18">
      <w:pPr>
        <w:pStyle w:val="Corptext"/>
        <w:tabs>
          <w:tab w:val="left" w:pos="567"/>
        </w:tabs>
        <w:spacing w:line="360" w:lineRule="auto"/>
        <w:rPr>
          <w:rFonts w:ascii="Times New Roman" w:hAnsi="Times New Roman"/>
          <w:szCs w:val="24"/>
        </w:rPr>
      </w:pPr>
    </w:p>
    <w:p w14:paraId="2885663B" w14:textId="77777777" w:rsidR="00BE49DD" w:rsidRPr="00FF430B" w:rsidRDefault="00BE49DD" w:rsidP="00950D18">
      <w:pPr>
        <w:pStyle w:val="Corptext"/>
        <w:tabs>
          <w:tab w:val="left" w:pos="567"/>
        </w:tabs>
        <w:spacing w:line="360" w:lineRule="auto"/>
        <w:rPr>
          <w:rFonts w:ascii="Times New Roman" w:hAnsi="Times New Roman"/>
          <w:szCs w:val="24"/>
        </w:rPr>
      </w:pPr>
    </w:p>
    <w:p w14:paraId="20AF9BD5" w14:textId="77777777" w:rsidR="00BE49DD" w:rsidRPr="00FF430B" w:rsidRDefault="00BE49DD" w:rsidP="00950D18">
      <w:pPr>
        <w:pStyle w:val="Corptext"/>
        <w:tabs>
          <w:tab w:val="left" w:pos="567"/>
        </w:tabs>
        <w:spacing w:line="360" w:lineRule="auto"/>
        <w:rPr>
          <w:rFonts w:ascii="Times New Roman" w:hAnsi="Times New Roman"/>
          <w:szCs w:val="24"/>
        </w:rPr>
      </w:pPr>
    </w:p>
    <w:p w14:paraId="0BFA0F47" w14:textId="77777777" w:rsidR="00BE49DD" w:rsidRPr="00FF430B" w:rsidRDefault="00BE49DD" w:rsidP="00950D18">
      <w:pPr>
        <w:pStyle w:val="Corptext"/>
        <w:tabs>
          <w:tab w:val="left" w:pos="567"/>
        </w:tabs>
        <w:spacing w:line="360" w:lineRule="auto"/>
        <w:rPr>
          <w:rFonts w:ascii="Times New Roman" w:hAnsi="Times New Roman"/>
          <w:szCs w:val="24"/>
        </w:rPr>
      </w:pPr>
    </w:p>
    <w:p w14:paraId="1328C28E" w14:textId="77777777" w:rsidR="00BE49DD" w:rsidRPr="00FF430B" w:rsidRDefault="00BE49DD" w:rsidP="00950D18">
      <w:pPr>
        <w:pStyle w:val="Corptext"/>
        <w:tabs>
          <w:tab w:val="left" w:pos="567"/>
        </w:tabs>
        <w:spacing w:line="360" w:lineRule="auto"/>
        <w:rPr>
          <w:rFonts w:ascii="Times New Roman" w:hAnsi="Times New Roman"/>
          <w:szCs w:val="24"/>
        </w:rPr>
      </w:pPr>
    </w:p>
    <w:p w14:paraId="1DBC7810" w14:textId="77777777" w:rsidR="00BE49DD" w:rsidRPr="00FF430B" w:rsidRDefault="00BE49DD" w:rsidP="00950D18">
      <w:pPr>
        <w:pStyle w:val="Corptext"/>
        <w:tabs>
          <w:tab w:val="left" w:pos="567"/>
        </w:tabs>
        <w:spacing w:line="360" w:lineRule="auto"/>
        <w:rPr>
          <w:rFonts w:ascii="Times New Roman" w:hAnsi="Times New Roman"/>
          <w:szCs w:val="24"/>
        </w:rPr>
      </w:pPr>
    </w:p>
    <w:p w14:paraId="6256B34F" w14:textId="1E49773D" w:rsidR="00BE49DD" w:rsidRDefault="00BE49DD" w:rsidP="00950D18">
      <w:pPr>
        <w:pStyle w:val="Corptext"/>
        <w:tabs>
          <w:tab w:val="left" w:pos="567"/>
        </w:tabs>
        <w:spacing w:line="360" w:lineRule="auto"/>
        <w:rPr>
          <w:rFonts w:ascii="Times New Roman" w:hAnsi="Times New Roman"/>
          <w:szCs w:val="24"/>
        </w:rPr>
      </w:pPr>
    </w:p>
    <w:p w14:paraId="03702992" w14:textId="77777777" w:rsidR="005E7C00" w:rsidRPr="00FF430B" w:rsidRDefault="005E7C00" w:rsidP="00950D18">
      <w:pPr>
        <w:pStyle w:val="Corptext"/>
        <w:tabs>
          <w:tab w:val="left" w:pos="567"/>
        </w:tabs>
        <w:spacing w:line="360" w:lineRule="auto"/>
        <w:rPr>
          <w:rFonts w:ascii="Times New Roman" w:hAnsi="Times New Roman"/>
          <w:szCs w:val="24"/>
        </w:rPr>
      </w:pPr>
    </w:p>
    <w:p w14:paraId="3329D210" w14:textId="77777777" w:rsidR="00BE49DD" w:rsidRPr="00FF430B" w:rsidRDefault="00BE49DD" w:rsidP="00950D18">
      <w:pPr>
        <w:pStyle w:val="Corptext"/>
        <w:tabs>
          <w:tab w:val="left" w:pos="567"/>
        </w:tabs>
        <w:spacing w:line="360" w:lineRule="auto"/>
        <w:rPr>
          <w:rFonts w:ascii="Times New Roman" w:hAnsi="Times New Roman"/>
          <w:szCs w:val="24"/>
        </w:rPr>
      </w:pPr>
    </w:p>
    <w:p w14:paraId="7C60EF00" w14:textId="098656F5" w:rsidR="00A12261" w:rsidRDefault="00A12261" w:rsidP="00A12261">
      <w:pPr>
        <w:jc w:val="right"/>
        <w:rPr>
          <w:noProof w:val="0"/>
        </w:rPr>
      </w:pPr>
      <w:r w:rsidRPr="00FF430B">
        <w:rPr>
          <w:noProof w:val="0"/>
        </w:rPr>
        <w:t>Anexa nr.</w:t>
      </w:r>
      <w:r>
        <w:rPr>
          <w:noProof w:val="0"/>
        </w:rPr>
        <w:t xml:space="preserve"> 3</w:t>
      </w:r>
    </w:p>
    <w:p w14:paraId="01C2BB84" w14:textId="77777777" w:rsidR="00747554" w:rsidRPr="00FF430B" w:rsidRDefault="00747554" w:rsidP="00A12261">
      <w:pPr>
        <w:jc w:val="right"/>
        <w:rPr>
          <w:noProof w:val="0"/>
          <w:sz w:val="22"/>
          <w:szCs w:val="22"/>
        </w:rPr>
      </w:pPr>
    </w:p>
    <w:p w14:paraId="419B18F2" w14:textId="77777777" w:rsidR="00A12261" w:rsidRPr="00FF430B" w:rsidRDefault="00A12261" w:rsidP="00A12261">
      <w:pPr>
        <w:pStyle w:val="Corptext"/>
        <w:tabs>
          <w:tab w:val="left" w:pos="567"/>
        </w:tabs>
        <w:spacing w:line="360" w:lineRule="auto"/>
        <w:rPr>
          <w:rFonts w:ascii="Times New Roman" w:hAnsi="Times New Roman"/>
          <w:szCs w:val="24"/>
        </w:rPr>
      </w:pPr>
    </w:p>
    <w:p w14:paraId="7618DD65" w14:textId="77777777" w:rsidR="00A12261" w:rsidRPr="00FF430B" w:rsidRDefault="00A12261" w:rsidP="00A12261">
      <w:pPr>
        <w:pStyle w:val="Corptext"/>
        <w:tabs>
          <w:tab w:val="left" w:pos="567"/>
        </w:tabs>
        <w:rPr>
          <w:rFonts w:ascii="Times New Roman" w:hAnsi="Times New Roman"/>
          <w:b/>
          <w:szCs w:val="24"/>
        </w:rPr>
      </w:pPr>
    </w:p>
    <w:p w14:paraId="32F25198" w14:textId="77777777" w:rsidR="00A12261" w:rsidRPr="00FF430B" w:rsidRDefault="00A12261" w:rsidP="00A12261">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15310F42"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1623250E"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5D5147E6" w14:textId="77777777" w:rsidR="00A12261" w:rsidRPr="00FF430B" w:rsidRDefault="00A12261" w:rsidP="00A12261">
      <w:pPr>
        <w:pStyle w:val="Corptext"/>
        <w:tabs>
          <w:tab w:val="left" w:pos="567"/>
        </w:tabs>
        <w:rPr>
          <w:rFonts w:ascii="Times New Roman" w:hAnsi="Times New Roman"/>
          <w:b/>
          <w:szCs w:val="24"/>
        </w:rPr>
      </w:pPr>
    </w:p>
    <w:p w14:paraId="12403D24" w14:textId="77777777" w:rsidR="00A12261" w:rsidRPr="00FF430B" w:rsidRDefault="00A12261" w:rsidP="00A12261">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457647D9" w14:textId="77777777" w:rsidR="00A12261" w:rsidRPr="00FF430B" w:rsidRDefault="00A12261" w:rsidP="00A12261">
      <w:pPr>
        <w:pStyle w:val="Corptext"/>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65AF2B64" w14:textId="77777777" w:rsidR="00A12261" w:rsidRPr="00FF430B" w:rsidRDefault="00A12261" w:rsidP="00A12261">
      <w:pPr>
        <w:pStyle w:val="Corptext"/>
        <w:tabs>
          <w:tab w:val="left" w:pos="567"/>
        </w:tabs>
        <w:rPr>
          <w:rFonts w:ascii="Times New Roman" w:hAnsi="Times New Roman"/>
          <w:szCs w:val="24"/>
        </w:rPr>
      </w:pPr>
    </w:p>
    <w:p w14:paraId="0C209A2F" w14:textId="77777777" w:rsidR="00A12261" w:rsidRPr="00FF430B" w:rsidRDefault="00A12261" w:rsidP="00A12261">
      <w:pPr>
        <w:pStyle w:val="Corptext"/>
        <w:tabs>
          <w:tab w:val="left" w:pos="567"/>
        </w:tabs>
        <w:rPr>
          <w:rFonts w:ascii="Times New Roman" w:hAnsi="Times New Roman"/>
          <w:szCs w:val="24"/>
        </w:rPr>
      </w:pPr>
    </w:p>
    <w:p w14:paraId="59C7C468"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5FC6A09F"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620CE19B"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337DC17"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31031D99"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5F9335BF" w14:textId="77777777" w:rsidR="00A12261" w:rsidRPr="00FF430B" w:rsidRDefault="00A12261" w:rsidP="00A12261">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2D81BEF3" w14:textId="77777777" w:rsidR="00A12261" w:rsidRPr="00FF430B" w:rsidRDefault="00A12261" w:rsidP="00A12261">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5872C98"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0DC6A587" w14:textId="77777777" w:rsidR="00A12261" w:rsidRPr="00FF430B" w:rsidRDefault="00A12261" w:rsidP="00A12261">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18C8EB83"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6EFFAE4B"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p>
    <w:p w14:paraId="61CE6BCE" w14:textId="77777777" w:rsidR="00A12261" w:rsidRPr="00FF430B" w:rsidRDefault="00A12261" w:rsidP="00A12261">
      <w:pPr>
        <w:pStyle w:val="Corptext"/>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470AA1B7"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7DEAC830" w14:textId="77777777" w:rsidR="00A12261" w:rsidRPr="00FF430B" w:rsidRDefault="00A12261" w:rsidP="00A12261">
      <w:pPr>
        <w:pStyle w:val="Corptext"/>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330ECA0E" w14:textId="77777777" w:rsidR="00A12261" w:rsidRPr="00FF430B" w:rsidRDefault="00A12261" w:rsidP="00A12261">
      <w:pPr>
        <w:pStyle w:val="Corptext"/>
        <w:numPr>
          <w:ilvl w:val="0"/>
          <w:numId w:val="8"/>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596A5539" w14:textId="77777777" w:rsidR="00A12261" w:rsidRPr="00FF430B" w:rsidRDefault="00A12261" w:rsidP="00A12261">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F545940" w14:textId="77777777" w:rsidR="00A12261" w:rsidRPr="00FF430B" w:rsidRDefault="00A12261" w:rsidP="00A12261">
      <w:pPr>
        <w:pStyle w:val="Corptext"/>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41F0DB85" w14:textId="77777777" w:rsidR="00A12261" w:rsidRPr="00FF430B" w:rsidRDefault="00A12261" w:rsidP="00A12261">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timp specificată în Anunțul de participare (anexa nr.2),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 în conformitate cu Anunțul de participare (anexa nr.2) 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50224D0A" w14:textId="77777777" w:rsidR="00A12261" w:rsidRPr="00FF430B" w:rsidRDefault="00A12261" w:rsidP="00A12261">
      <w:pPr>
        <w:pStyle w:val="Corptext"/>
        <w:numPr>
          <w:ilvl w:val="0"/>
          <w:numId w:val="8"/>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4EF25CA9"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 xml:space="preserve">                                                                                         (denumirea ofertantului)</w:t>
      </w:r>
    </w:p>
    <w:p w14:paraId="42D9AC0A" w14:textId="77777777" w:rsidR="00A12261" w:rsidRPr="00FF430B" w:rsidRDefault="00A12261" w:rsidP="00A12261">
      <w:pPr>
        <w:pStyle w:val="Corptext"/>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33A9E402" w14:textId="77777777" w:rsidR="00A12261" w:rsidRPr="00FF430B" w:rsidRDefault="00A12261" w:rsidP="00A12261">
      <w:pPr>
        <w:pStyle w:val="Corptext"/>
        <w:numPr>
          <w:ilvl w:val="0"/>
          <w:numId w:val="8"/>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179CFB8B" w14:textId="77777777" w:rsidR="00A12261" w:rsidRPr="00FF430B" w:rsidRDefault="00A12261" w:rsidP="00A12261">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7C6ABCAA" w14:textId="77777777" w:rsidR="00A12261" w:rsidRPr="00FF430B" w:rsidRDefault="00A12261" w:rsidP="00A12261">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25D4B64D" w14:textId="77777777" w:rsidR="00A12261" w:rsidRPr="00FF430B" w:rsidRDefault="00A12261" w:rsidP="00A12261">
      <w:pPr>
        <w:pStyle w:val="Corptext"/>
        <w:tabs>
          <w:tab w:val="left" w:pos="567"/>
        </w:tabs>
        <w:ind w:hanging="502"/>
        <w:rPr>
          <w:rFonts w:ascii="Times New Roman" w:hAnsi="Times New Roman"/>
          <w:szCs w:val="24"/>
        </w:rPr>
      </w:pPr>
    </w:p>
    <w:p w14:paraId="6C627B37" w14:textId="77777777" w:rsidR="00A12261" w:rsidRPr="00FF430B" w:rsidRDefault="00A12261" w:rsidP="00A12261">
      <w:pPr>
        <w:pStyle w:val="Corptext"/>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documenația</w:t>
      </w:r>
      <w:proofErr w:type="spellEnd"/>
      <w:r w:rsidRPr="00FF430B">
        <w:rPr>
          <w:rFonts w:ascii="Times New Roman" w:hAnsi="Times New Roman"/>
          <w:szCs w:val="24"/>
        </w:rPr>
        <w:t xml:space="preserve"> de atribuire 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191DE59E"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până la data de _______________________________________</w:t>
      </w:r>
    </w:p>
    <w:p w14:paraId="2AFEA2F6"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05BE7290" w14:textId="77777777" w:rsidR="00A12261" w:rsidRPr="00FF430B" w:rsidRDefault="00A12261" w:rsidP="00A12261">
      <w:pPr>
        <w:pStyle w:val="Corptext"/>
        <w:tabs>
          <w:tab w:val="left" w:pos="567"/>
        </w:tabs>
        <w:rPr>
          <w:rFonts w:ascii="Times New Roman" w:hAnsi="Times New Roman"/>
          <w:szCs w:val="24"/>
        </w:rPr>
      </w:pPr>
      <w:r w:rsidRPr="00FF430B">
        <w:rPr>
          <w:rFonts w:ascii="Times New Roman" w:hAnsi="Times New Roman"/>
          <w:szCs w:val="24"/>
        </w:rPr>
        <w:t xml:space="preserve">                                          (semnătura autorizată)</w:t>
      </w:r>
    </w:p>
    <w:p w14:paraId="6DF5739B" w14:textId="7B2B3464" w:rsidR="00A12261" w:rsidRDefault="00A12261" w:rsidP="00BE49DD">
      <w:pPr>
        <w:jc w:val="right"/>
        <w:rPr>
          <w:noProof w:val="0"/>
        </w:rPr>
      </w:pPr>
    </w:p>
    <w:p w14:paraId="4385D0F2" w14:textId="7FADAE0D" w:rsidR="00A12261" w:rsidRDefault="00A12261" w:rsidP="00BE49DD">
      <w:pPr>
        <w:jc w:val="right"/>
        <w:rPr>
          <w:noProof w:val="0"/>
        </w:rPr>
      </w:pPr>
    </w:p>
    <w:p w14:paraId="44FB1645" w14:textId="6F921E1E" w:rsidR="00A12261" w:rsidRDefault="00A12261" w:rsidP="00BE49DD">
      <w:pPr>
        <w:jc w:val="right"/>
        <w:rPr>
          <w:noProof w:val="0"/>
        </w:rPr>
      </w:pPr>
    </w:p>
    <w:p w14:paraId="539A68EC" w14:textId="65B801AB" w:rsidR="00A12261" w:rsidRDefault="00A12261" w:rsidP="00BE49DD">
      <w:pPr>
        <w:jc w:val="right"/>
        <w:rPr>
          <w:noProof w:val="0"/>
        </w:rPr>
      </w:pPr>
    </w:p>
    <w:p w14:paraId="5F24F874" w14:textId="285C533B" w:rsidR="00A12261" w:rsidRDefault="00A12261" w:rsidP="00BE49DD">
      <w:pPr>
        <w:jc w:val="right"/>
        <w:rPr>
          <w:noProof w:val="0"/>
        </w:rPr>
      </w:pPr>
    </w:p>
    <w:p w14:paraId="78F1D725" w14:textId="70D7A90A" w:rsidR="00A12261" w:rsidRDefault="00A12261" w:rsidP="00BE49DD">
      <w:pPr>
        <w:jc w:val="right"/>
        <w:rPr>
          <w:noProof w:val="0"/>
        </w:rPr>
      </w:pPr>
    </w:p>
    <w:p w14:paraId="1C7CD58D" w14:textId="7C1951DE" w:rsidR="00A12261" w:rsidRDefault="00A12261" w:rsidP="00BE49DD">
      <w:pPr>
        <w:jc w:val="right"/>
        <w:rPr>
          <w:noProof w:val="0"/>
        </w:rPr>
      </w:pPr>
    </w:p>
    <w:p w14:paraId="7266B512" w14:textId="693D6474" w:rsidR="00A12261" w:rsidRDefault="00A12261" w:rsidP="00BE49DD">
      <w:pPr>
        <w:jc w:val="right"/>
        <w:rPr>
          <w:noProof w:val="0"/>
        </w:rPr>
      </w:pPr>
    </w:p>
    <w:p w14:paraId="7343AC26" w14:textId="0630313C" w:rsidR="00A12261" w:rsidRDefault="00A12261" w:rsidP="00BE49DD">
      <w:pPr>
        <w:jc w:val="right"/>
        <w:rPr>
          <w:noProof w:val="0"/>
        </w:rPr>
      </w:pPr>
    </w:p>
    <w:p w14:paraId="6D6AF785" w14:textId="26A06782" w:rsidR="00BE49DD" w:rsidRDefault="00BE49DD" w:rsidP="00BE49DD">
      <w:pPr>
        <w:jc w:val="right"/>
        <w:rPr>
          <w:noProof w:val="0"/>
        </w:rPr>
      </w:pPr>
      <w:r w:rsidRPr="00FF430B">
        <w:rPr>
          <w:noProof w:val="0"/>
        </w:rPr>
        <w:t>Anexa nr.</w:t>
      </w:r>
      <w:r w:rsidR="00FF430B">
        <w:rPr>
          <w:noProof w:val="0"/>
        </w:rPr>
        <w:t xml:space="preserve"> </w:t>
      </w:r>
      <w:r w:rsidR="00A12261">
        <w:rPr>
          <w:noProof w:val="0"/>
        </w:rPr>
        <w:t>4</w:t>
      </w:r>
    </w:p>
    <w:p w14:paraId="72AFB4AD" w14:textId="77777777" w:rsidR="00747554" w:rsidRPr="00FF430B" w:rsidRDefault="00747554" w:rsidP="00BE49DD">
      <w:pPr>
        <w:jc w:val="right"/>
        <w:rPr>
          <w:noProof w:val="0"/>
          <w:sz w:val="22"/>
          <w:szCs w:val="22"/>
        </w:rPr>
      </w:pPr>
    </w:p>
    <w:p w14:paraId="2AD90466" w14:textId="77777777" w:rsidR="005E7C00" w:rsidRDefault="005E7C00" w:rsidP="005E7C00">
      <w:pPr>
        <w:widowControl w:val="0"/>
        <w:autoSpaceDE w:val="0"/>
        <w:autoSpaceDN w:val="0"/>
        <w:spacing w:before="62" w:line="297" w:lineRule="exact"/>
        <w:ind w:right="1"/>
        <w:jc w:val="center"/>
        <w:rPr>
          <w:b/>
          <w:bCs/>
          <w:noProof w:val="0"/>
          <w:sz w:val="26"/>
          <w:szCs w:val="26"/>
        </w:rPr>
      </w:pPr>
    </w:p>
    <w:p w14:paraId="511D147A" w14:textId="1FC02F08" w:rsidR="005E7C00" w:rsidRPr="005E7C00" w:rsidRDefault="005E7C00" w:rsidP="005E7C00">
      <w:pPr>
        <w:widowControl w:val="0"/>
        <w:autoSpaceDE w:val="0"/>
        <w:autoSpaceDN w:val="0"/>
        <w:spacing w:before="62" w:line="297" w:lineRule="exact"/>
        <w:ind w:right="1"/>
        <w:jc w:val="center"/>
        <w:rPr>
          <w:b/>
          <w:bCs/>
          <w:noProof w:val="0"/>
          <w:sz w:val="26"/>
          <w:szCs w:val="26"/>
        </w:rPr>
      </w:pPr>
      <w:r w:rsidRPr="005E7C00">
        <w:rPr>
          <w:b/>
          <w:bCs/>
          <w:noProof w:val="0"/>
          <w:sz w:val="26"/>
          <w:szCs w:val="26"/>
        </w:rPr>
        <w:t>Formularul</w:t>
      </w:r>
      <w:r w:rsidRPr="005E7C00">
        <w:rPr>
          <w:b/>
          <w:bCs/>
          <w:noProof w:val="0"/>
          <w:spacing w:val="-6"/>
          <w:sz w:val="26"/>
          <w:szCs w:val="26"/>
        </w:rPr>
        <w:t xml:space="preserve"> </w:t>
      </w:r>
      <w:r w:rsidRPr="005E7C00">
        <w:rPr>
          <w:b/>
          <w:bCs/>
          <w:noProof w:val="0"/>
          <w:sz w:val="26"/>
          <w:szCs w:val="26"/>
        </w:rPr>
        <w:t>de ofertă financiară</w:t>
      </w:r>
      <w:r w:rsidRPr="005E7C00">
        <w:rPr>
          <w:b/>
          <w:bCs/>
          <w:noProof w:val="0"/>
          <w:spacing w:val="-7"/>
          <w:sz w:val="26"/>
          <w:szCs w:val="26"/>
        </w:rPr>
        <w:t xml:space="preserve"> </w:t>
      </w:r>
    </w:p>
    <w:p w14:paraId="63A761D0" w14:textId="77777777" w:rsidR="005E7C00" w:rsidRPr="005E7C00" w:rsidRDefault="005E7C00" w:rsidP="005E7C00">
      <w:pPr>
        <w:ind w:left="141"/>
        <w:rPr>
          <w:i/>
          <w:sz w:val="20"/>
        </w:rPr>
      </w:pPr>
    </w:p>
    <w:p w14:paraId="27604C12" w14:textId="77777777" w:rsidR="005E7C00" w:rsidRPr="005E7C00" w:rsidRDefault="005E7C00" w:rsidP="005E7C00">
      <w:pPr>
        <w:ind w:left="141"/>
        <w:rPr>
          <w:i/>
          <w:sz w:val="20"/>
        </w:rPr>
      </w:pPr>
    </w:p>
    <w:p w14:paraId="34530A68" w14:textId="77777777" w:rsidR="005E7C00" w:rsidRPr="005E7C00" w:rsidRDefault="005E7C00" w:rsidP="005E7C00">
      <w:pPr>
        <w:spacing w:line="237" w:lineRule="auto"/>
        <w:ind w:right="4870"/>
        <w:rPr>
          <w:rFonts w:ascii="Baltica RR" w:hAnsi="Baltica RR"/>
          <w:noProof w:val="0"/>
          <w:szCs w:val="20"/>
        </w:rPr>
      </w:pPr>
      <w:r w:rsidRPr="005E7C00">
        <w:rPr>
          <w:rFonts w:ascii="Baltica RR" w:hAnsi="Baltica RR"/>
          <w:noProof w:val="0"/>
          <w:szCs w:val="20"/>
        </w:rPr>
        <w:t>Data</w:t>
      </w:r>
      <w:r w:rsidRPr="005E7C00">
        <w:rPr>
          <w:rFonts w:ascii="Baltica RR" w:hAnsi="Baltica RR"/>
          <w:noProof w:val="0"/>
          <w:spacing w:val="-6"/>
          <w:szCs w:val="20"/>
        </w:rPr>
        <w:t xml:space="preserve"> </w:t>
      </w:r>
      <w:r w:rsidRPr="005E7C00">
        <w:rPr>
          <w:rFonts w:ascii="Baltica RR" w:hAnsi="Baltica RR"/>
          <w:noProof w:val="0"/>
          <w:szCs w:val="20"/>
        </w:rPr>
        <w:t>depunerii</w:t>
      </w:r>
      <w:r w:rsidRPr="005E7C00">
        <w:rPr>
          <w:rFonts w:ascii="Baltica RR" w:hAnsi="Baltica RR"/>
          <w:noProof w:val="0"/>
          <w:spacing w:val="-13"/>
          <w:szCs w:val="20"/>
        </w:rPr>
        <w:t xml:space="preserve"> </w:t>
      </w:r>
      <w:r w:rsidRPr="005E7C00">
        <w:rPr>
          <w:rFonts w:ascii="Baltica RR" w:hAnsi="Baltica RR"/>
          <w:noProof w:val="0"/>
          <w:szCs w:val="20"/>
        </w:rPr>
        <w:t>ofertei:</w:t>
      </w:r>
      <w:r w:rsidRPr="005E7C00">
        <w:rPr>
          <w:rFonts w:ascii="Baltica RR" w:hAnsi="Baltica RR"/>
          <w:noProof w:val="0"/>
          <w:spacing w:val="40"/>
          <w:szCs w:val="20"/>
        </w:rPr>
        <w:t xml:space="preserve"> </w:t>
      </w:r>
      <w:r w:rsidRPr="005E7C00">
        <w:rPr>
          <w:rFonts w:ascii="Baltica RR" w:hAnsi="Baltica RR"/>
          <w:noProof w:val="0"/>
          <w:szCs w:val="20"/>
        </w:rPr>
        <w:t>________________</w:t>
      </w:r>
    </w:p>
    <w:p w14:paraId="074869C6" w14:textId="628A8343" w:rsidR="005E7C00" w:rsidRPr="005E7C00" w:rsidRDefault="005E7C00" w:rsidP="005E7C00">
      <w:pPr>
        <w:spacing w:line="237" w:lineRule="auto"/>
        <w:ind w:right="4870"/>
        <w:rPr>
          <w:rFonts w:ascii="Baltica RR" w:hAnsi="Baltica RR"/>
          <w:noProof w:val="0"/>
          <w:sz w:val="20"/>
          <w:szCs w:val="20"/>
        </w:rPr>
      </w:pPr>
      <w:r w:rsidRPr="005E7C00">
        <w:rPr>
          <w:rFonts w:ascii="Baltica RR" w:hAnsi="Baltica RR"/>
          <w:noProof w:val="0"/>
          <w:szCs w:val="20"/>
        </w:rPr>
        <w:t>Către:</w:t>
      </w:r>
      <w:r w:rsidRPr="005E7C00">
        <w:rPr>
          <w:rFonts w:ascii="Baltica RR" w:hAnsi="Baltica RR"/>
          <w:noProof w:val="0"/>
          <w:spacing w:val="40"/>
          <w:szCs w:val="20"/>
        </w:rPr>
        <w:t xml:space="preserve"> </w:t>
      </w:r>
    </w:p>
    <w:p w14:paraId="000E7C78" w14:textId="111E262D" w:rsidR="005E7C00" w:rsidRPr="005E7C00" w:rsidRDefault="002144D0" w:rsidP="005E7C00">
      <w:pPr>
        <w:spacing w:before="65"/>
        <w:rPr>
          <w:rFonts w:ascii="Baltica RR" w:hAnsi="Baltica RR"/>
          <w:noProof w:val="0"/>
          <w:sz w:val="20"/>
          <w:szCs w:val="20"/>
        </w:rPr>
      </w:pPr>
      <w:r>
        <w:pict w14:anchorId="57DB3F74">
          <v:shape id="Graphic 1" o:spid="_x0000_s1027" style="position:absolute;margin-left:56.65pt;margin-top:15.95pt;width:444pt;height:.1pt;z-index:-251658752;visibility:visible;mso-wrap-style:square;mso-wrap-distance-left:0;mso-wrap-distance-top:0;mso-wrap-distance-right:0;mso-wrap-distance-bottom:0;mso-position-horizontal:absolute;mso-position-horizontal-relative:page;mso-position-vertical:absolut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" path="m,l5638800,e" filled="f" strokeweight=".17183mm">
            <v:path arrowok="t"/>
            <w10:wrap type="topAndBottom" anchorx="page"/>
          </v:shape>
        </w:pict>
      </w:r>
    </w:p>
    <w:p w14:paraId="46C9A929" w14:textId="77777777" w:rsidR="005E7C00" w:rsidRPr="005E7C00" w:rsidRDefault="005E7C00" w:rsidP="005E7C00">
      <w:pPr>
        <w:spacing w:before="1"/>
        <w:ind w:left="3300"/>
        <w:rPr>
          <w:sz w:val="20"/>
        </w:rPr>
      </w:pPr>
      <w:r w:rsidRPr="005E7C00">
        <w:rPr>
          <w:sz w:val="20"/>
        </w:rPr>
        <w:t>[numele</w:t>
      </w:r>
      <w:r w:rsidRPr="005E7C00">
        <w:rPr>
          <w:spacing w:val="-7"/>
          <w:sz w:val="20"/>
        </w:rPr>
        <w:t xml:space="preserve"> </w:t>
      </w:r>
      <w:r w:rsidRPr="005E7C00">
        <w:rPr>
          <w:sz w:val="20"/>
        </w:rPr>
        <w:t>deplin</w:t>
      </w:r>
      <w:r w:rsidRPr="005E7C00">
        <w:rPr>
          <w:spacing w:val="-3"/>
          <w:sz w:val="20"/>
        </w:rPr>
        <w:t xml:space="preserve"> </w:t>
      </w:r>
      <w:r w:rsidRPr="005E7C00">
        <w:rPr>
          <w:sz w:val="20"/>
        </w:rPr>
        <w:t>al</w:t>
      </w:r>
      <w:r w:rsidRPr="005E7C00">
        <w:rPr>
          <w:spacing w:val="-10"/>
          <w:sz w:val="20"/>
        </w:rPr>
        <w:t xml:space="preserve"> </w:t>
      </w:r>
      <w:r w:rsidRPr="005E7C00">
        <w:rPr>
          <w:sz w:val="20"/>
        </w:rPr>
        <w:t>autorităţii</w:t>
      </w:r>
      <w:r w:rsidRPr="005E7C00">
        <w:rPr>
          <w:spacing w:val="-6"/>
          <w:sz w:val="20"/>
        </w:rPr>
        <w:t xml:space="preserve"> </w:t>
      </w:r>
      <w:r w:rsidRPr="005E7C00">
        <w:rPr>
          <w:spacing w:val="-2"/>
          <w:sz w:val="20"/>
        </w:rPr>
        <w:t>contractante]</w:t>
      </w:r>
    </w:p>
    <w:p w14:paraId="416B721F" w14:textId="77777777" w:rsidR="005E7C00" w:rsidRPr="005E7C00" w:rsidRDefault="005E7C00" w:rsidP="005E7C00">
      <w:pPr>
        <w:tabs>
          <w:tab w:val="left" w:pos="501"/>
          <w:tab w:val="left" w:pos="8601"/>
        </w:tabs>
        <w:spacing w:before="2" w:line="274" w:lineRule="exact"/>
        <w:rPr>
          <w:rFonts w:ascii="Baltica RR" w:hAnsi="Baltica RR"/>
          <w:noProof w:val="0"/>
          <w:szCs w:val="20"/>
        </w:rPr>
      </w:pPr>
      <w:r w:rsidRPr="005E7C00">
        <w:rPr>
          <w:rFonts w:ascii="Baltica RR" w:hAnsi="Baltica RR"/>
          <w:noProof w:val="0"/>
          <w:szCs w:val="20"/>
          <w:u w:val="single"/>
        </w:rPr>
        <w:tab/>
      </w:r>
      <w:r w:rsidRPr="005E7C00">
        <w:rPr>
          <w:rFonts w:ascii="Baltica RR" w:hAnsi="Baltica RR"/>
          <w:noProof w:val="0"/>
          <w:szCs w:val="20"/>
          <w:u w:val="single"/>
        </w:rPr>
        <w:tab/>
      </w:r>
      <w:r w:rsidRPr="005E7C00">
        <w:rPr>
          <w:rFonts w:ascii="Baltica RR" w:hAnsi="Baltica RR"/>
          <w:noProof w:val="0"/>
          <w:szCs w:val="20"/>
        </w:rPr>
        <w:t>declară</w:t>
      </w:r>
      <w:r w:rsidRPr="005E7C00">
        <w:rPr>
          <w:rFonts w:ascii="Baltica RR" w:hAnsi="Baltica RR"/>
          <w:noProof w:val="0"/>
          <w:spacing w:val="-9"/>
          <w:szCs w:val="20"/>
        </w:rPr>
        <w:t xml:space="preserve"> </w:t>
      </w:r>
      <w:r w:rsidRPr="005E7C00">
        <w:rPr>
          <w:rFonts w:ascii="Baltica RR" w:hAnsi="Baltica RR"/>
          <w:noProof w:val="0"/>
          <w:spacing w:val="-5"/>
          <w:szCs w:val="20"/>
        </w:rPr>
        <w:t>că:</w:t>
      </w:r>
    </w:p>
    <w:p w14:paraId="5205E9C6" w14:textId="77777777" w:rsidR="005E7C00" w:rsidRPr="005E7C00" w:rsidRDefault="005E7C00" w:rsidP="005E7C00">
      <w:pPr>
        <w:spacing w:line="228" w:lineRule="exact"/>
        <w:ind w:left="1557"/>
        <w:rPr>
          <w:sz w:val="20"/>
        </w:rPr>
      </w:pPr>
      <w:r w:rsidRPr="005E7C00">
        <w:rPr>
          <w:sz w:val="20"/>
        </w:rPr>
        <w:t>[denumirea</w:t>
      </w:r>
      <w:r w:rsidRPr="005E7C00">
        <w:rPr>
          <w:spacing w:val="-9"/>
          <w:sz w:val="20"/>
        </w:rPr>
        <w:t xml:space="preserve"> </w:t>
      </w:r>
      <w:r w:rsidRPr="005E7C00">
        <w:rPr>
          <w:spacing w:val="-2"/>
          <w:sz w:val="20"/>
        </w:rPr>
        <w:t>ofertantului]</w:t>
      </w:r>
    </w:p>
    <w:p w14:paraId="47E63AF4" w14:textId="77777777" w:rsidR="005E7C00" w:rsidRPr="005E7C00" w:rsidRDefault="005E7C00" w:rsidP="006E73A0">
      <w:pPr>
        <w:widowControl w:val="0"/>
        <w:numPr>
          <w:ilvl w:val="0"/>
          <w:numId w:val="7"/>
        </w:numPr>
        <w:tabs>
          <w:tab w:val="left" w:pos="850"/>
          <w:tab w:val="left" w:pos="8760"/>
        </w:tabs>
        <w:autoSpaceDE w:val="0"/>
        <w:autoSpaceDN w:val="0"/>
        <w:spacing w:before="1" w:line="242" w:lineRule="auto"/>
        <w:ind w:right="147" w:firstLine="456"/>
        <w:rPr>
          <w:noProof w:val="0"/>
          <w:lang w:val="en-US"/>
        </w:rPr>
      </w:pPr>
      <w:r w:rsidRPr="005E7C00">
        <w:rPr>
          <w:noProof w:val="0"/>
          <w:lang w:val="en-US"/>
        </w:rPr>
        <w:t>Au</w:t>
      </w:r>
      <w:r w:rsidRPr="005E7C00">
        <w:rPr>
          <w:noProof w:val="0"/>
          <w:spacing w:val="80"/>
          <w:lang w:val="en-US"/>
        </w:rPr>
        <w:t xml:space="preserve"> </w:t>
      </w:r>
      <w:proofErr w:type="spellStart"/>
      <w:r w:rsidRPr="005E7C00">
        <w:rPr>
          <w:noProof w:val="0"/>
          <w:lang w:val="en-US"/>
        </w:rPr>
        <w:t>fost</w:t>
      </w:r>
      <w:proofErr w:type="spellEnd"/>
      <w:r w:rsidRPr="005E7C00">
        <w:rPr>
          <w:noProof w:val="0"/>
          <w:spacing w:val="80"/>
          <w:lang w:val="en-US"/>
        </w:rPr>
        <w:t xml:space="preserve"> </w:t>
      </w:r>
      <w:r w:rsidRPr="005E7C00">
        <w:rPr>
          <w:noProof w:val="0"/>
          <w:lang w:val="en-US"/>
        </w:rPr>
        <w:t>examinate</w:t>
      </w:r>
      <w:r w:rsidRPr="005E7C00">
        <w:rPr>
          <w:noProof w:val="0"/>
          <w:spacing w:val="80"/>
          <w:lang w:val="en-US"/>
        </w:rPr>
        <w:t xml:space="preserve"> </w:t>
      </w:r>
      <w:proofErr w:type="spellStart"/>
      <w:r w:rsidRPr="005E7C00">
        <w:rPr>
          <w:noProof w:val="0"/>
          <w:lang w:val="en-US"/>
        </w:rPr>
        <w:t>şi</w:t>
      </w:r>
      <w:proofErr w:type="spellEnd"/>
      <w:r w:rsidRPr="005E7C00">
        <w:rPr>
          <w:noProof w:val="0"/>
          <w:spacing w:val="78"/>
          <w:lang w:val="en-US"/>
        </w:rPr>
        <w:t xml:space="preserve"> </w:t>
      </w:r>
      <w:r w:rsidRPr="005E7C00">
        <w:rPr>
          <w:noProof w:val="0"/>
          <w:lang w:val="en-US"/>
        </w:rPr>
        <w:t>nu</w:t>
      </w:r>
      <w:r w:rsidRPr="005E7C00">
        <w:rPr>
          <w:noProof w:val="0"/>
          <w:spacing w:val="80"/>
          <w:lang w:val="en-US"/>
        </w:rPr>
        <w:t xml:space="preserve"> </w:t>
      </w:r>
      <w:proofErr w:type="spellStart"/>
      <w:r w:rsidRPr="005E7C00">
        <w:rPr>
          <w:noProof w:val="0"/>
          <w:lang w:val="en-US"/>
        </w:rPr>
        <w:t>există</w:t>
      </w:r>
      <w:proofErr w:type="spellEnd"/>
      <w:r w:rsidRPr="005E7C00">
        <w:rPr>
          <w:noProof w:val="0"/>
          <w:spacing w:val="80"/>
          <w:lang w:val="en-US"/>
        </w:rPr>
        <w:t xml:space="preserve"> </w:t>
      </w:r>
      <w:proofErr w:type="spellStart"/>
      <w:r w:rsidRPr="005E7C00">
        <w:rPr>
          <w:noProof w:val="0"/>
          <w:lang w:val="en-US"/>
        </w:rPr>
        <w:t>rezervări</w:t>
      </w:r>
      <w:proofErr w:type="spellEnd"/>
      <w:r w:rsidRPr="005E7C00">
        <w:rPr>
          <w:noProof w:val="0"/>
          <w:spacing w:val="80"/>
          <w:lang w:val="en-US"/>
        </w:rPr>
        <w:t xml:space="preserve"> </w:t>
      </w:r>
      <w:proofErr w:type="spellStart"/>
      <w:r w:rsidRPr="005E7C00">
        <w:rPr>
          <w:noProof w:val="0"/>
          <w:lang w:val="en-US"/>
        </w:rPr>
        <w:t>faţă</w:t>
      </w:r>
      <w:proofErr w:type="spellEnd"/>
      <w:r w:rsidRPr="005E7C00">
        <w:rPr>
          <w:noProof w:val="0"/>
          <w:spacing w:val="80"/>
          <w:lang w:val="en-US"/>
        </w:rPr>
        <w:t xml:space="preserve"> </w:t>
      </w:r>
      <w:r w:rsidRPr="005E7C00">
        <w:rPr>
          <w:noProof w:val="0"/>
          <w:lang w:val="en-US"/>
        </w:rPr>
        <w:t>de</w:t>
      </w:r>
      <w:r w:rsidRPr="005E7C00">
        <w:rPr>
          <w:noProof w:val="0"/>
          <w:spacing w:val="80"/>
          <w:lang w:val="en-US"/>
        </w:rPr>
        <w:t xml:space="preserve"> </w:t>
      </w:r>
      <w:proofErr w:type="spellStart"/>
      <w:r w:rsidRPr="005E7C00">
        <w:rPr>
          <w:noProof w:val="0"/>
          <w:lang w:val="en-US"/>
        </w:rPr>
        <w:t>documentele</w:t>
      </w:r>
      <w:proofErr w:type="spellEnd"/>
      <w:r w:rsidRPr="005E7C00">
        <w:rPr>
          <w:noProof w:val="0"/>
          <w:spacing w:val="80"/>
          <w:lang w:val="en-US"/>
        </w:rPr>
        <w:t xml:space="preserve"> </w:t>
      </w:r>
      <w:r w:rsidRPr="005E7C00">
        <w:rPr>
          <w:noProof w:val="0"/>
          <w:lang w:val="en-US"/>
        </w:rPr>
        <w:t>de</w:t>
      </w:r>
      <w:r w:rsidRPr="005E7C00">
        <w:rPr>
          <w:noProof w:val="0"/>
          <w:spacing w:val="80"/>
          <w:lang w:val="en-US"/>
        </w:rPr>
        <w:t xml:space="preserve"> </w:t>
      </w:r>
      <w:proofErr w:type="spellStart"/>
      <w:r w:rsidRPr="005E7C00">
        <w:rPr>
          <w:noProof w:val="0"/>
          <w:lang w:val="en-US"/>
        </w:rPr>
        <w:t>atribuire</w:t>
      </w:r>
      <w:proofErr w:type="spellEnd"/>
      <w:r w:rsidRPr="005E7C00">
        <w:rPr>
          <w:noProof w:val="0"/>
          <w:lang w:val="en-US"/>
        </w:rPr>
        <w:t>,</w:t>
      </w:r>
      <w:r w:rsidRPr="005E7C00">
        <w:rPr>
          <w:noProof w:val="0"/>
          <w:spacing w:val="80"/>
          <w:lang w:val="en-US"/>
        </w:rPr>
        <w:t xml:space="preserve"> </w:t>
      </w:r>
      <w:proofErr w:type="spellStart"/>
      <w:r w:rsidRPr="005E7C00">
        <w:rPr>
          <w:noProof w:val="0"/>
          <w:lang w:val="en-US"/>
        </w:rPr>
        <w:t>inclusiv</w:t>
      </w:r>
      <w:proofErr w:type="spellEnd"/>
      <w:r w:rsidRPr="005E7C00">
        <w:rPr>
          <w:noProof w:val="0"/>
          <w:lang w:val="en-US"/>
        </w:rPr>
        <w:t xml:space="preserve"> </w:t>
      </w:r>
      <w:proofErr w:type="spellStart"/>
      <w:r w:rsidRPr="005E7C00">
        <w:rPr>
          <w:noProof w:val="0"/>
          <w:lang w:val="en-US"/>
        </w:rPr>
        <w:t>modificările</w:t>
      </w:r>
      <w:proofErr w:type="spellEnd"/>
      <w:r w:rsidRPr="005E7C00">
        <w:rPr>
          <w:noProof w:val="0"/>
          <w:lang w:val="en-US"/>
        </w:rPr>
        <w:t xml:space="preserve"> nr. </w:t>
      </w:r>
      <w:r w:rsidRPr="005E7C00">
        <w:rPr>
          <w:noProof w:val="0"/>
          <w:u w:val="single"/>
          <w:lang w:val="en-US"/>
        </w:rPr>
        <w:tab/>
      </w:r>
      <w:r w:rsidRPr="005E7C00">
        <w:rPr>
          <w:noProof w:val="0"/>
          <w:spacing w:val="-10"/>
          <w:lang w:val="en-US"/>
        </w:rPr>
        <w:t>.</w:t>
      </w:r>
    </w:p>
    <w:p w14:paraId="66707D4D" w14:textId="77777777" w:rsidR="005E7C00" w:rsidRPr="005E7C00" w:rsidRDefault="005E7C00" w:rsidP="005E7C00">
      <w:pPr>
        <w:spacing w:line="223" w:lineRule="exact"/>
        <w:ind w:left="2355"/>
        <w:rPr>
          <w:sz w:val="20"/>
        </w:rPr>
      </w:pPr>
      <w:r w:rsidRPr="005E7C00">
        <w:rPr>
          <w:sz w:val="20"/>
        </w:rPr>
        <w:t>[introduceţi</w:t>
      </w:r>
      <w:r w:rsidRPr="005E7C00">
        <w:rPr>
          <w:spacing w:val="-6"/>
          <w:sz w:val="20"/>
        </w:rPr>
        <w:t xml:space="preserve"> </w:t>
      </w:r>
      <w:r w:rsidRPr="005E7C00">
        <w:rPr>
          <w:sz w:val="20"/>
        </w:rPr>
        <w:t>numărul</w:t>
      </w:r>
      <w:r w:rsidRPr="005E7C00">
        <w:rPr>
          <w:spacing w:val="-6"/>
          <w:sz w:val="20"/>
        </w:rPr>
        <w:t xml:space="preserve"> </w:t>
      </w:r>
      <w:r w:rsidRPr="005E7C00">
        <w:rPr>
          <w:sz w:val="20"/>
        </w:rPr>
        <w:t>şi</w:t>
      </w:r>
      <w:r w:rsidRPr="005E7C00">
        <w:rPr>
          <w:spacing w:val="-6"/>
          <w:sz w:val="20"/>
        </w:rPr>
        <w:t xml:space="preserve"> </w:t>
      </w:r>
      <w:r w:rsidRPr="005E7C00">
        <w:rPr>
          <w:sz w:val="20"/>
        </w:rPr>
        <w:t>data</w:t>
      </w:r>
      <w:r w:rsidRPr="005E7C00">
        <w:rPr>
          <w:spacing w:val="-6"/>
          <w:sz w:val="20"/>
        </w:rPr>
        <w:t xml:space="preserve"> </w:t>
      </w:r>
      <w:r w:rsidRPr="005E7C00">
        <w:rPr>
          <w:sz w:val="20"/>
        </w:rPr>
        <w:t>fiecărei</w:t>
      </w:r>
      <w:r w:rsidRPr="005E7C00">
        <w:rPr>
          <w:spacing w:val="-6"/>
          <w:sz w:val="20"/>
        </w:rPr>
        <w:t xml:space="preserve"> </w:t>
      </w:r>
      <w:r w:rsidRPr="005E7C00">
        <w:rPr>
          <w:sz w:val="20"/>
        </w:rPr>
        <w:t>modificări,</w:t>
      </w:r>
      <w:r w:rsidRPr="005E7C00">
        <w:rPr>
          <w:spacing w:val="-5"/>
          <w:sz w:val="20"/>
        </w:rPr>
        <w:t xml:space="preserve"> </w:t>
      </w:r>
      <w:r w:rsidRPr="005E7C00">
        <w:rPr>
          <w:sz w:val="20"/>
        </w:rPr>
        <w:t>dacă</w:t>
      </w:r>
      <w:r w:rsidRPr="005E7C00">
        <w:rPr>
          <w:spacing w:val="-5"/>
          <w:sz w:val="20"/>
        </w:rPr>
        <w:t xml:space="preserve"> </w:t>
      </w:r>
      <w:r w:rsidRPr="005E7C00">
        <w:rPr>
          <w:sz w:val="20"/>
        </w:rPr>
        <w:t>au</w:t>
      </w:r>
      <w:r w:rsidRPr="005E7C00">
        <w:rPr>
          <w:spacing w:val="-8"/>
          <w:sz w:val="20"/>
        </w:rPr>
        <w:t xml:space="preserve"> </w:t>
      </w:r>
      <w:r w:rsidRPr="005E7C00">
        <w:rPr>
          <w:sz w:val="20"/>
        </w:rPr>
        <w:t>avut</w:t>
      </w:r>
      <w:r w:rsidRPr="005E7C00">
        <w:rPr>
          <w:spacing w:val="-10"/>
          <w:sz w:val="20"/>
        </w:rPr>
        <w:t xml:space="preserve"> </w:t>
      </w:r>
      <w:r w:rsidRPr="005E7C00">
        <w:rPr>
          <w:spacing w:val="-4"/>
          <w:sz w:val="20"/>
        </w:rPr>
        <w:t>loc]</w:t>
      </w:r>
    </w:p>
    <w:p w14:paraId="0483EAF0" w14:textId="77777777" w:rsidR="005E7C00" w:rsidRPr="005E7C00" w:rsidRDefault="005E7C00" w:rsidP="006E73A0">
      <w:pPr>
        <w:widowControl w:val="0"/>
        <w:numPr>
          <w:ilvl w:val="0"/>
          <w:numId w:val="7"/>
        </w:numPr>
        <w:tabs>
          <w:tab w:val="left" w:pos="849"/>
          <w:tab w:val="left" w:pos="7272"/>
        </w:tabs>
        <w:autoSpaceDE w:val="0"/>
        <w:autoSpaceDN w:val="0"/>
        <w:spacing w:before="2"/>
        <w:ind w:left="849" w:hanging="310"/>
        <w:rPr>
          <w:noProof w:val="0"/>
          <w:lang w:val="en-US"/>
        </w:rPr>
      </w:pPr>
      <w:r w:rsidRPr="005E7C00">
        <w:rPr>
          <w:noProof w:val="0"/>
          <w:u w:val="single"/>
          <w:lang w:val="en-US"/>
        </w:rPr>
        <w:tab/>
      </w:r>
      <w:r w:rsidRPr="005E7C00">
        <w:rPr>
          <w:noProof w:val="0"/>
          <w:lang w:val="en-US"/>
        </w:rPr>
        <w:t>se</w:t>
      </w:r>
      <w:r w:rsidRPr="005E7C00">
        <w:rPr>
          <w:noProof w:val="0"/>
          <w:spacing w:val="-6"/>
          <w:lang w:val="en-US"/>
        </w:rPr>
        <w:t xml:space="preserve"> </w:t>
      </w:r>
      <w:proofErr w:type="spellStart"/>
      <w:r w:rsidRPr="005E7C00">
        <w:rPr>
          <w:noProof w:val="0"/>
          <w:lang w:val="en-US"/>
        </w:rPr>
        <w:t>angajează</w:t>
      </w:r>
      <w:proofErr w:type="spellEnd"/>
      <w:r w:rsidRPr="005E7C00">
        <w:rPr>
          <w:noProof w:val="0"/>
          <w:spacing w:val="-4"/>
          <w:lang w:val="en-US"/>
        </w:rPr>
        <w:t xml:space="preserve"> </w:t>
      </w:r>
      <w:proofErr w:type="spellStart"/>
      <w:r w:rsidRPr="005E7C00">
        <w:rPr>
          <w:noProof w:val="0"/>
          <w:spacing w:val="-5"/>
          <w:lang w:val="en-US"/>
        </w:rPr>
        <w:t>să</w:t>
      </w:r>
      <w:proofErr w:type="spellEnd"/>
    </w:p>
    <w:p w14:paraId="53D8A53F" w14:textId="77777777" w:rsidR="005E7C00" w:rsidRPr="005E7C00" w:rsidRDefault="005E7C00" w:rsidP="005E7C00">
      <w:pPr>
        <w:spacing w:before="1"/>
        <w:ind w:left="2446"/>
        <w:rPr>
          <w:sz w:val="20"/>
        </w:rPr>
      </w:pPr>
      <w:r w:rsidRPr="005E7C00">
        <w:rPr>
          <w:spacing w:val="-2"/>
          <w:sz w:val="20"/>
        </w:rPr>
        <w:t>[denumirea</w:t>
      </w:r>
      <w:r w:rsidRPr="005E7C00">
        <w:rPr>
          <w:spacing w:val="7"/>
          <w:sz w:val="20"/>
        </w:rPr>
        <w:t xml:space="preserve"> </w:t>
      </w:r>
      <w:r w:rsidRPr="005E7C00">
        <w:rPr>
          <w:spacing w:val="-2"/>
          <w:sz w:val="20"/>
        </w:rPr>
        <w:t>ofertantului]</w:t>
      </w:r>
    </w:p>
    <w:p w14:paraId="3948343C" w14:textId="7E7F1716" w:rsidR="005E7C00" w:rsidRPr="005E7C00" w:rsidRDefault="005E7C00" w:rsidP="005E7C00">
      <w:pPr>
        <w:spacing w:before="2" w:line="278" w:lineRule="auto"/>
        <w:ind w:left="141" w:right="198" w:firstLine="710"/>
        <w:rPr>
          <w:bCs/>
        </w:rPr>
      </w:pPr>
      <w:r w:rsidRPr="005E7C00">
        <w:rPr>
          <w:b/>
        </w:rPr>
        <w:t xml:space="preserve">furnizeze în conformitate cu documentele de atribuire şi condiţiile stipulate în </w:t>
      </w:r>
      <w:r>
        <w:rPr>
          <w:b/>
        </w:rPr>
        <w:t>caetul de sarcini</w:t>
      </w:r>
      <w:r w:rsidRPr="005E7C00">
        <w:rPr>
          <w:b/>
        </w:rPr>
        <w:t>,</w:t>
      </w:r>
      <w:r w:rsidRPr="005E7C00">
        <w:rPr>
          <w:b/>
          <w:spacing w:val="-4"/>
        </w:rPr>
        <w:t xml:space="preserve"> </w:t>
      </w:r>
      <w:r w:rsidRPr="005E7C00">
        <w:rPr>
          <w:b/>
        </w:rPr>
        <w:t>următoarele</w:t>
      </w:r>
      <w:r w:rsidRPr="005E7C00">
        <w:rPr>
          <w:b/>
          <w:spacing w:val="-5"/>
        </w:rPr>
        <w:t xml:space="preserve"> </w:t>
      </w:r>
      <w:r w:rsidRPr="005E7C00">
        <w:rPr>
          <w:b/>
          <w:u w:val="single"/>
        </w:rPr>
        <w:t>lucrări</w:t>
      </w:r>
      <w:r w:rsidRPr="005E7C00">
        <w:rPr>
          <w:spacing w:val="-5"/>
          <w:u w:val="single"/>
        </w:rPr>
        <w:t xml:space="preserve"> </w:t>
      </w:r>
      <w:r w:rsidRPr="005E7C00">
        <w:rPr>
          <w:b/>
          <w:u w:val="single"/>
        </w:rPr>
        <w:t>de amenajare a teritoriului și instalare sistemului de irigare în Parcul Francez, din municipiul Ungheni</w:t>
      </w:r>
      <w:r>
        <w:rPr>
          <w:bCs/>
        </w:rPr>
        <w:t xml:space="preserve">, </w:t>
      </w:r>
      <w:r w:rsidRPr="005E7C00">
        <w:rPr>
          <w:bCs/>
        </w:rPr>
        <w:t xml:space="preserve">care urmează a fi procurate în cadrul proiectului </w:t>
      </w:r>
      <w:r w:rsidRPr="005E7C00">
        <w:rPr>
          <w:bCs/>
          <w:i/>
          <w:iCs/>
        </w:rPr>
        <w:t>”Adaptarea Urbană la Climă și Eforturi de Redresare prin Infrastructură Verde în Bazinul Mării Negre - UCare”, BSB00822</w:t>
      </w:r>
      <w:r w:rsidRPr="005E7C00">
        <w:rPr>
          <w:bCs/>
        </w:rPr>
        <w:t>, finanțat de Uniunea Europeană prin Programul Interreg NEXT ”Bazinul Mării Negre”</w:t>
      </w:r>
    </w:p>
    <w:p w14:paraId="2208AD2D" w14:textId="77777777" w:rsidR="005E7C00" w:rsidRPr="005E7C00" w:rsidRDefault="005E7C00" w:rsidP="006E73A0">
      <w:pPr>
        <w:widowControl w:val="0"/>
        <w:numPr>
          <w:ilvl w:val="0"/>
          <w:numId w:val="7"/>
        </w:numPr>
        <w:tabs>
          <w:tab w:val="left" w:pos="850"/>
        </w:tabs>
        <w:autoSpaceDE w:val="0"/>
        <w:autoSpaceDN w:val="0"/>
        <w:spacing w:before="1" w:line="275" w:lineRule="exact"/>
        <w:ind w:left="850" w:hanging="253"/>
        <w:rPr>
          <w:b/>
          <w:noProof w:val="0"/>
          <w:lang w:val="en-US"/>
        </w:rPr>
      </w:pPr>
      <w:r w:rsidRPr="005E7C00">
        <w:rPr>
          <w:noProof w:val="0"/>
          <w:lang w:val="en-US"/>
        </w:rPr>
        <w:t>Suma</w:t>
      </w:r>
      <w:r w:rsidRPr="005E7C00">
        <w:rPr>
          <w:noProof w:val="0"/>
          <w:spacing w:val="-7"/>
          <w:lang w:val="en-US"/>
        </w:rPr>
        <w:t xml:space="preserve"> </w:t>
      </w:r>
      <w:proofErr w:type="spellStart"/>
      <w:r w:rsidRPr="005E7C00">
        <w:rPr>
          <w:noProof w:val="0"/>
          <w:lang w:val="en-US"/>
        </w:rPr>
        <w:t>totală</w:t>
      </w:r>
      <w:proofErr w:type="spellEnd"/>
      <w:r w:rsidRPr="005E7C00">
        <w:rPr>
          <w:noProof w:val="0"/>
          <w:spacing w:val="-5"/>
          <w:lang w:val="en-US"/>
        </w:rPr>
        <w:t xml:space="preserve"> </w:t>
      </w:r>
      <w:proofErr w:type="gramStart"/>
      <w:r w:rsidRPr="005E7C00">
        <w:rPr>
          <w:noProof w:val="0"/>
          <w:lang w:val="en-US"/>
        </w:rPr>
        <w:t>a</w:t>
      </w:r>
      <w:proofErr w:type="gramEnd"/>
      <w:r w:rsidRPr="005E7C00">
        <w:rPr>
          <w:noProof w:val="0"/>
          <w:spacing w:val="-4"/>
          <w:lang w:val="en-US"/>
        </w:rPr>
        <w:t xml:space="preserve"> </w:t>
      </w:r>
      <w:proofErr w:type="spellStart"/>
      <w:r w:rsidRPr="005E7C00">
        <w:rPr>
          <w:noProof w:val="0"/>
          <w:lang w:val="en-US"/>
        </w:rPr>
        <w:t>ofertei</w:t>
      </w:r>
      <w:proofErr w:type="spellEnd"/>
      <w:r w:rsidRPr="005E7C00">
        <w:rPr>
          <w:noProof w:val="0"/>
          <w:spacing w:val="48"/>
          <w:lang w:val="en-US"/>
        </w:rPr>
        <w:t xml:space="preserve"> </w:t>
      </w:r>
      <w:proofErr w:type="spellStart"/>
      <w:r w:rsidRPr="005E7C00">
        <w:rPr>
          <w:b/>
          <w:noProof w:val="0"/>
          <w:lang w:val="en-US"/>
        </w:rPr>
        <w:t>fără</w:t>
      </w:r>
      <w:proofErr w:type="spellEnd"/>
      <w:r w:rsidRPr="005E7C00">
        <w:rPr>
          <w:b/>
          <w:noProof w:val="0"/>
          <w:spacing w:val="-8"/>
          <w:lang w:val="en-US"/>
        </w:rPr>
        <w:t xml:space="preserve"> </w:t>
      </w:r>
      <w:r w:rsidRPr="005E7C00">
        <w:rPr>
          <w:b/>
          <w:noProof w:val="0"/>
          <w:lang w:val="en-US"/>
        </w:rPr>
        <w:t>TVA</w:t>
      </w:r>
      <w:r w:rsidRPr="005E7C00">
        <w:rPr>
          <w:b/>
          <w:noProof w:val="0"/>
          <w:spacing w:val="-4"/>
          <w:lang w:val="en-US"/>
        </w:rPr>
        <w:t xml:space="preserve"> </w:t>
      </w:r>
      <w:proofErr w:type="spellStart"/>
      <w:r w:rsidRPr="005E7C00">
        <w:rPr>
          <w:noProof w:val="0"/>
          <w:lang w:val="en-US"/>
        </w:rPr>
        <w:t>constituie</w:t>
      </w:r>
      <w:proofErr w:type="spellEnd"/>
      <w:r w:rsidRPr="005E7C00">
        <w:rPr>
          <w:noProof w:val="0"/>
          <w:lang w:val="en-US"/>
        </w:rPr>
        <w:t>:</w:t>
      </w:r>
      <w:r w:rsidRPr="005E7C00">
        <w:rPr>
          <w:noProof w:val="0"/>
          <w:spacing w:val="-2"/>
          <w:lang w:val="en-US"/>
        </w:rPr>
        <w:t xml:space="preserve"> </w:t>
      </w:r>
      <w:r w:rsidRPr="005E7C00">
        <w:rPr>
          <w:b/>
          <w:noProof w:val="0"/>
          <w:lang w:val="en-US"/>
        </w:rPr>
        <w:t>___________________</w:t>
      </w:r>
    </w:p>
    <w:p w14:paraId="41E866D9" w14:textId="77777777" w:rsidR="005E7C00" w:rsidRPr="005E7C00" w:rsidRDefault="005E7C00" w:rsidP="005E7C00">
      <w:pPr>
        <w:tabs>
          <w:tab w:val="left" w:pos="9621"/>
        </w:tabs>
        <w:spacing w:line="275" w:lineRule="exact"/>
        <w:ind w:left="141"/>
      </w:pPr>
      <w:r w:rsidRPr="005E7C00">
        <w:rPr>
          <w:u w:val="single"/>
        </w:rPr>
        <w:tab/>
      </w:r>
      <w:r w:rsidRPr="005E7C00">
        <w:rPr>
          <w:spacing w:val="-10"/>
        </w:rPr>
        <w:t>.</w:t>
      </w:r>
    </w:p>
    <w:p w14:paraId="0BBE61F6" w14:textId="77777777" w:rsidR="005E7C00" w:rsidRPr="005E7C00" w:rsidRDefault="005E7C00" w:rsidP="005E7C00">
      <w:pPr>
        <w:spacing w:before="6" w:line="205" w:lineRule="exact"/>
        <w:ind w:left="587"/>
        <w:rPr>
          <w:sz w:val="18"/>
        </w:rPr>
      </w:pPr>
      <w:r w:rsidRPr="005E7C00">
        <w:rPr>
          <w:sz w:val="18"/>
        </w:rPr>
        <w:t>[introduceţi</w:t>
      </w:r>
      <w:r w:rsidRPr="005E7C00">
        <w:rPr>
          <w:spacing w:val="-3"/>
          <w:sz w:val="18"/>
        </w:rPr>
        <w:t xml:space="preserve"> </w:t>
      </w:r>
      <w:r w:rsidRPr="005E7C00">
        <w:rPr>
          <w:sz w:val="18"/>
        </w:rPr>
        <w:t>preţul</w:t>
      </w:r>
      <w:r w:rsidRPr="005E7C00">
        <w:rPr>
          <w:spacing w:val="-3"/>
          <w:sz w:val="18"/>
        </w:rPr>
        <w:t xml:space="preserve"> </w:t>
      </w:r>
      <w:r w:rsidRPr="005E7C00">
        <w:rPr>
          <w:sz w:val="18"/>
        </w:rPr>
        <w:t>pe</w:t>
      </w:r>
      <w:r w:rsidRPr="005E7C00">
        <w:rPr>
          <w:spacing w:val="-9"/>
          <w:sz w:val="18"/>
        </w:rPr>
        <w:t xml:space="preserve"> </w:t>
      </w:r>
      <w:r w:rsidRPr="005E7C00">
        <w:rPr>
          <w:sz w:val="18"/>
        </w:rPr>
        <w:t>loturi</w:t>
      </w:r>
      <w:r w:rsidRPr="005E7C00">
        <w:rPr>
          <w:spacing w:val="-3"/>
          <w:sz w:val="18"/>
        </w:rPr>
        <w:t xml:space="preserve"> </w:t>
      </w:r>
      <w:r w:rsidRPr="005E7C00">
        <w:rPr>
          <w:sz w:val="18"/>
        </w:rPr>
        <w:t>(unde</w:t>
      </w:r>
      <w:r w:rsidRPr="005E7C00">
        <w:rPr>
          <w:spacing w:val="-5"/>
          <w:sz w:val="18"/>
        </w:rPr>
        <w:t xml:space="preserve"> </w:t>
      </w:r>
      <w:r w:rsidRPr="005E7C00">
        <w:rPr>
          <w:sz w:val="18"/>
        </w:rPr>
        <w:t>e</w:t>
      </w:r>
      <w:r w:rsidRPr="005E7C00">
        <w:rPr>
          <w:spacing w:val="-4"/>
          <w:sz w:val="18"/>
        </w:rPr>
        <w:t xml:space="preserve"> </w:t>
      </w:r>
      <w:r w:rsidRPr="005E7C00">
        <w:rPr>
          <w:sz w:val="18"/>
        </w:rPr>
        <w:t>cazul)</w:t>
      </w:r>
      <w:r w:rsidRPr="005E7C00">
        <w:rPr>
          <w:spacing w:val="-4"/>
          <w:sz w:val="18"/>
        </w:rPr>
        <w:t xml:space="preserve"> </w:t>
      </w:r>
      <w:r w:rsidRPr="005E7C00">
        <w:rPr>
          <w:sz w:val="18"/>
        </w:rPr>
        <w:t>şi</w:t>
      </w:r>
      <w:r w:rsidRPr="005E7C00">
        <w:rPr>
          <w:spacing w:val="-3"/>
          <w:sz w:val="18"/>
        </w:rPr>
        <w:t xml:space="preserve"> </w:t>
      </w:r>
      <w:r w:rsidRPr="005E7C00">
        <w:rPr>
          <w:sz w:val="18"/>
        </w:rPr>
        <w:t>totalul</w:t>
      </w:r>
      <w:r w:rsidRPr="005E7C00">
        <w:rPr>
          <w:spacing w:val="1"/>
          <w:sz w:val="18"/>
        </w:rPr>
        <w:t xml:space="preserve"> </w:t>
      </w:r>
      <w:r w:rsidRPr="005E7C00">
        <w:rPr>
          <w:sz w:val="18"/>
        </w:rPr>
        <w:t>ofertei</w:t>
      </w:r>
      <w:r w:rsidRPr="005E7C00">
        <w:rPr>
          <w:spacing w:val="-8"/>
          <w:sz w:val="18"/>
        </w:rPr>
        <w:t xml:space="preserve"> </w:t>
      </w:r>
      <w:r w:rsidRPr="005E7C00">
        <w:rPr>
          <w:sz w:val="18"/>
        </w:rPr>
        <w:t>în</w:t>
      </w:r>
      <w:r w:rsidRPr="005E7C00">
        <w:rPr>
          <w:spacing w:val="-5"/>
          <w:sz w:val="18"/>
        </w:rPr>
        <w:t xml:space="preserve"> </w:t>
      </w:r>
      <w:r w:rsidRPr="005E7C00">
        <w:rPr>
          <w:sz w:val="18"/>
        </w:rPr>
        <w:t>cuvinte şi</w:t>
      </w:r>
      <w:r w:rsidRPr="005E7C00">
        <w:rPr>
          <w:spacing w:val="-3"/>
          <w:sz w:val="18"/>
        </w:rPr>
        <w:t xml:space="preserve"> </w:t>
      </w:r>
      <w:r w:rsidRPr="005E7C00">
        <w:rPr>
          <w:sz w:val="18"/>
        </w:rPr>
        <w:t>cifre,</w:t>
      </w:r>
      <w:r w:rsidRPr="005E7C00">
        <w:rPr>
          <w:spacing w:val="-3"/>
          <w:sz w:val="18"/>
        </w:rPr>
        <w:t xml:space="preserve"> </w:t>
      </w:r>
      <w:r w:rsidRPr="005E7C00">
        <w:rPr>
          <w:sz w:val="18"/>
        </w:rPr>
        <w:t>indicînd</w:t>
      </w:r>
      <w:r w:rsidRPr="005E7C00">
        <w:rPr>
          <w:spacing w:val="-9"/>
          <w:sz w:val="18"/>
        </w:rPr>
        <w:t xml:space="preserve"> </w:t>
      </w:r>
      <w:r w:rsidRPr="005E7C00">
        <w:rPr>
          <w:sz w:val="18"/>
        </w:rPr>
        <w:t>toate</w:t>
      </w:r>
      <w:r w:rsidRPr="005E7C00">
        <w:rPr>
          <w:spacing w:val="-5"/>
          <w:sz w:val="18"/>
        </w:rPr>
        <w:t xml:space="preserve"> </w:t>
      </w:r>
      <w:r w:rsidRPr="005E7C00">
        <w:rPr>
          <w:sz w:val="18"/>
        </w:rPr>
        <w:t>sumele</w:t>
      </w:r>
      <w:r w:rsidRPr="005E7C00">
        <w:rPr>
          <w:spacing w:val="-9"/>
          <w:sz w:val="18"/>
        </w:rPr>
        <w:t xml:space="preserve"> </w:t>
      </w:r>
      <w:r w:rsidRPr="005E7C00">
        <w:rPr>
          <w:sz w:val="18"/>
        </w:rPr>
        <w:t>şi</w:t>
      </w:r>
      <w:r w:rsidRPr="005E7C00">
        <w:rPr>
          <w:spacing w:val="-3"/>
          <w:sz w:val="18"/>
        </w:rPr>
        <w:t xml:space="preserve"> </w:t>
      </w:r>
      <w:r w:rsidRPr="005E7C00">
        <w:rPr>
          <w:sz w:val="18"/>
        </w:rPr>
        <w:t>valutele</w:t>
      </w:r>
      <w:r w:rsidRPr="005E7C00">
        <w:rPr>
          <w:spacing w:val="-4"/>
          <w:sz w:val="18"/>
        </w:rPr>
        <w:t xml:space="preserve"> </w:t>
      </w:r>
      <w:r w:rsidRPr="005E7C00">
        <w:rPr>
          <w:spacing w:val="-2"/>
          <w:sz w:val="18"/>
        </w:rPr>
        <w:t>respective]</w:t>
      </w:r>
    </w:p>
    <w:p w14:paraId="21C0C6A7" w14:textId="77777777" w:rsidR="005E7C00" w:rsidRPr="005E7C00" w:rsidRDefault="005E7C00" w:rsidP="005E7C00">
      <w:pPr>
        <w:ind w:right="136"/>
        <w:jc w:val="both"/>
        <w:rPr>
          <w:rFonts w:ascii="Baltica RR" w:hAnsi="Baltica RR"/>
          <w:noProof w:val="0"/>
          <w:szCs w:val="20"/>
        </w:rPr>
      </w:pPr>
    </w:p>
    <w:p w14:paraId="7B91B58D" w14:textId="77777777" w:rsidR="005E7C00" w:rsidRPr="005E7C00" w:rsidRDefault="005E7C00" w:rsidP="006E73A0">
      <w:pPr>
        <w:widowControl w:val="0"/>
        <w:numPr>
          <w:ilvl w:val="0"/>
          <w:numId w:val="7"/>
        </w:numPr>
        <w:tabs>
          <w:tab w:val="left" w:pos="850"/>
        </w:tabs>
        <w:autoSpaceDE w:val="0"/>
        <w:autoSpaceDN w:val="0"/>
        <w:spacing w:before="1" w:line="275" w:lineRule="exact"/>
        <w:ind w:firstLine="399"/>
        <w:rPr>
          <w:b/>
          <w:noProof w:val="0"/>
          <w:lang w:val="en-US"/>
        </w:rPr>
      </w:pPr>
      <w:r w:rsidRPr="005E7C00">
        <w:rPr>
          <w:noProof w:val="0"/>
          <w:lang w:val="en-US"/>
        </w:rPr>
        <w:t>Suma</w:t>
      </w:r>
      <w:r w:rsidRPr="005E7C00">
        <w:rPr>
          <w:noProof w:val="0"/>
          <w:spacing w:val="-7"/>
          <w:lang w:val="en-US"/>
        </w:rPr>
        <w:t xml:space="preserve"> </w:t>
      </w:r>
      <w:proofErr w:type="spellStart"/>
      <w:r w:rsidRPr="005E7C00">
        <w:rPr>
          <w:noProof w:val="0"/>
          <w:lang w:val="en-US"/>
        </w:rPr>
        <w:t>totală</w:t>
      </w:r>
      <w:proofErr w:type="spellEnd"/>
      <w:r w:rsidRPr="005E7C00">
        <w:rPr>
          <w:noProof w:val="0"/>
          <w:spacing w:val="-5"/>
          <w:lang w:val="en-US"/>
        </w:rPr>
        <w:t xml:space="preserve"> </w:t>
      </w:r>
      <w:proofErr w:type="gramStart"/>
      <w:r w:rsidRPr="005E7C00">
        <w:rPr>
          <w:noProof w:val="0"/>
          <w:lang w:val="en-US"/>
        </w:rPr>
        <w:t>a</w:t>
      </w:r>
      <w:proofErr w:type="gramEnd"/>
      <w:r w:rsidRPr="005E7C00">
        <w:rPr>
          <w:noProof w:val="0"/>
          <w:spacing w:val="-4"/>
          <w:lang w:val="en-US"/>
        </w:rPr>
        <w:t xml:space="preserve"> </w:t>
      </w:r>
      <w:proofErr w:type="spellStart"/>
      <w:r w:rsidRPr="005E7C00">
        <w:rPr>
          <w:noProof w:val="0"/>
          <w:lang w:val="en-US"/>
        </w:rPr>
        <w:t>ofertei</w:t>
      </w:r>
      <w:proofErr w:type="spellEnd"/>
      <w:r w:rsidRPr="005E7C00">
        <w:rPr>
          <w:noProof w:val="0"/>
          <w:spacing w:val="48"/>
          <w:lang w:val="en-US"/>
        </w:rPr>
        <w:t xml:space="preserve"> </w:t>
      </w:r>
      <w:r w:rsidRPr="005E7C00">
        <w:rPr>
          <w:b/>
          <w:noProof w:val="0"/>
          <w:lang w:val="en-US"/>
        </w:rPr>
        <w:t>cu</w:t>
      </w:r>
      <w:r w:rsidRPr="005E7C00">
        <w:rPr>
          <w:b/>
          <w:noProof w:val="0"/>
          <w:spacing w:val="-8"/>
          <w:lang w:val="en-US"/>
        </w:rPr>
        <w:t xml:space="preserve"> </w:t>
      </w:r>
      <w:r w:rsidRPr="005E7C00">
        <w:rPr>
          <w:b/>
          <w:noProof w:val="0"/>
          <w:lang w:val="en-US"/>
        </w:rPr>
        <w:t>TVA</w:t>
      </w:r>
      <w:r w:rsidRPr="005E7C00">
        <w:rPr>
          <w:b/>
          <w:noProof w:val="0"/>
          <w:spacing w:val="-4"/>
          <w:lang w:val="en-US"/>
        </w:rPr>
        <w:t xml:space="preserve"> </w:t>
      </w:r>
      <w:proofErr w:type="spellStart"/>
      <w:r w:rsidRPr="005E7C00">
        <w:rPr>
          <w:noProof w:val="0"/>
          <w:lang w:val="en-US"/>
        </w:rPr>
        <w:t>constituie</w:t>
      </w:r>
      <w:proofErr w:type="spellEnd"/>
      <w:r w:rsidRPr="005E7C00">
        <w:rPr>
          <w:noProof w:val="0"/>
          <w:lang w:val="en-US"/>
        </w:rPr>
        <w:t>:</w:t>
      </w:r>
      <w:r w:rsidRPr="005E7C00">
        <w:rPr>
          <w:noProof w:val="0"/>
          <w:spacing w:val="-2"/>
          <w:lang w:val="en-US"/>
        </w:rPr>
        <w:t xml:space="preserve"> </w:t>
      </w:r>
      <w:r w:rsidRPr="005E7C00">
        <w:rPr>
          <w:b/>
          <w:noProof w:val="0"/>
          <w:lang w:val="en-US"/>
        </w:rPr>
        <w:t>___________________</w:t>
      </w:r>
    </w:p>
    <w:p w14:paraId="1FEEEDF7" w14:textId="77777777" w:rsidR="005E7C00" w:rsidRPr="005E7C00" w:rsidRDefault="005E7C00" w:rsidP="005E7C00">
      <w:pPr>
        <w:tabs>
          <w:tab w:val="left" w:pos="9621"/>
        </w:tabs>
        <w:spacing w:line="275" w:lineRule="exact"/>
        <w:ind w:left="141"/>
      </w:pPr>
      <w:r w:rsidRPr="005E7C00">
        <w:rPr>
          <w:u w:val="single"/>
        </w:rPr>
        <w:tab/>
      </w:r>
      <w:r w:rsidRPr="005E7C00">
        <w:rPr>
          <w:spacing w:val="-10"/>
        </w:rPr>
        <w:t>.</w:t>
      </w:r>
    </w:p>
    <w:p w14:paraId="2C2BED6E" w14:textId="77777777" w:rsidR="005E7C00" w:rsidRPr="005E7C00" w:rsidRDefault="005E7C00" w:rsidP="005E7C00">
      <w:pPr>
        <w:spacing w:before="6" w:line="205" w:lineRule="exact"/>
        <w:ind w:left="587"/>
        <w:rPr>
          <w:sz w:val="18"/>
        </w:rPr>
      </w:pPr>
      <w:r w:rsidRPr="005E7C00">
        <w:rPr>
          <w:sz w:val="18"/>
        </w:rPr>
        <w:t>[introduceţi</w:t>
      </w:r>
      <w:r w:rsidRPr="005E7C00">
        <w:rPr>
          <w:spacing w:val="-3"/>
          <w:sz w:val="18"/>
        </w:rPr>
        <w:t xml:space="preserve"> </w:t>
      </w:r>
      <w:r w:rsidRPr="005E7C00">
        <w:rPr>
          <w:sz w:val="18"/>
        </w:rPr>
        <w:t>preţul</w:t>
      </w:r>
      <w:r w:rsidRPr="005E7C00">
        <w:rPr>
          <w:spacing w:val="-3"/>
          <w:sz w:val="18"/>
        </w:rPr>
        <w:t xml:space="preserve"> </w:t>
      </w:r>
      <w:r w:rsidRPr="005E7C00">
        <w:rPr>
          <w:sz w:val="18"/>
        </w:rPr>
        <w:t>pe</w:t>
      </w:r>
      <w:r w:rsidRPr="005E7C00">
        <w:rPr>
          <w:spacing w:val="-9"/>
          <w:sz w:val="18"/>
        </w:rPr>
        <w:t xml:space="preserve"> </w:t>
      </w:r>
      <w:r w:rsidRPr="005E7C00">
        <w:rPr>
          <w:sz w:val="18"/>
        </w:rPr>
        <w:t>loturi</w:t>
      </w:r>
      <w:r w:rsidRPr="005E7C00">
        <w:rPr>
          <w:spacing w:val="-3"/>
          <w:sz w:val="18"/>
        </w:rPr>
        <w:t xml:space="preserve"> </w:t>
      </w:r>
      <w:r w:rsidRPr="005E7C00">
        <w:rPr>
          <w:sz w:val="18"/>
        </w:rPr>
        <w:t>(unde</w:t>
      </w:r>
      <w:r w:rsidRPr="005E7C00">
        <w:rPr>
          <w:spacing w:val="-5"/>
          <w:sz w:val="18"/>
        </w:rPr>
        <w:t xml:space="preserve"> </w:t>
      </w:r>
      <w:r w:rsidRPr="005E7C00">
        <w:rPr>
          <w:sz w:val="18"/>
        </w:rPr>
        <w:t>e</w:t>
      </w:r>
      <w:r w:rsidRPr="005E7C00">
        <w:rPr>
          <w:spacing w:val="-4"/>
          <w:sz w:val="18"/>
        </w:rPr>
        <w:t xml:space="preserve"> </w:t>
      </w:r>
      <w:r w:rsidRPr="005E7C00">
        <w:rPr>
          <w:sz w:val="18"/>
        </w:rPr>
        <w:t>cazul)</w:t>
      </w:r>
      <w:r w:rsidRPr="005E7C00">
        <w:rPr>
          <w:spacing w:val="-4"/>
          <w:sz w:val="18"/>
        </w:rPr>
        <w:t xml:space="preserve"> </w:t>
      </w:r>
      <w:r w:rsidRPr="005E7C00">
        <w:rPr>
          <w:sz w:val="18"/>
        </w:rPr>
        <w:t>şi</w:t>
      </w:r>
      <w:r w:rsidRPr="005E7C00">
        <w:rPr>
          <w:spacing w:val="-3"/>
          <w:sz w:val="18"/>
        </w:rPr>
        <w:t xml:space="preserve"> </w:t>
      </w:r>
      <w:r w:rsidRPr="005E7C00">
        <w:rPr>
          <w:sz w:val="18"/>
        </w:rPr>
        <w:t>totalul</w:t>
      </w:r>
      <w:r w:rsidRPr="005E7C00">
        <w:rPr>
          <w:spacing w:val="1"/>
          <w:sz w:val="18"/>
        </w:rPr>
        <w:t xml:space="preserve"> </w:t>
      </w:r>
      <w:r w:rsidRPr="005E7C00">
        <w:rPr>
          <w:sz w:val="18"/>
        </w:rPr>
        <w:t>ofertei</w:t>
      </w:r>
      <w:r w:rsidRPr="005E7C00">
        <w:rPr>
          <w:spacing w:val="-8"/>
          <w:sz w:val="18"/>
        </w:rPr>
        <w:t xml:space="preserve"> </w:t>
      </w:r>
      <w:r w:rsidRPr="005E7C00">
        <w:rPr>
          <w:sz w:val="18"/>
        </w:rPr>
        <w:t>în</w:t>
      </w:r>
      <w:r w:rsidRPr="005E7C00">
        <w:rPr>
          <w:spacing w:val="-5"/>
          <w:sz w:val="18"/>
        </w:rPr>
        <w:t xml:space="preserve"> </w:t>
      </w:r>
      <w:r w:rsidRPr="005E7C00">
        <w:rPr>
          <w:sz w:val="18"/>
        </w:rPr>
        <w:t>cuvinte şi</w:t>
      </w:r>
      <w:r w:rsidRPr="005E7C00">
        <w:rPr>
          <w:spacing w:val="-3"/>
          <w:sz w:val="18"/>
        </w:rPr>
        <w:t xml:space="preserve"> </w:t>
      </w:r>
      <w:r w:rsidRPr="005E7C00">
        <w:rPr>
          <w:sz w:val="18"/>
        </w:rPr>
        <w:t>cifre,</w:t>
      </w:r>
      <w:r w:rsidRPr="005E7C00">
        <w:rPr>
          <w:spacing w:val="-3"/>
          <w:sz w:val="18"/>
        </w:rPr>
        <w:t xml:space="preserve"> </w:t>
      </w:r>
      <w:r w:rsidRPr="005E7C00">
        <w:rPr>
          <w:sz w:val="18"/>
        </w:rPr>
        <w:t>indicînd</w:t>
      </w:r>
      <w:r w:rsidRPr="005E7C00">
        <w:rPr>
          <w:spacing w:val="-9"/>
          <w:sz w:val="18"/>
        </w:rPr>
        <w:t xml:space="preserve"> </w:t>
      </w:r>
      <w:r w:rsidRPr="005E7C00">
        <w:rPr>
          <w:sz w:val="18"/>
        </w:rPr>
        <w:t>toate</w:t>
      </w:r>
      <w:r w:rsidRPr="005E7C00">
        <w:rPr>
          <w:spacing w:val="-5"/>
          <w:sz w:val="18"/>
        </w:rPr>
        <w:t xml:space="preserve"> </w:t>
      </w:r>
      <w:r w:rsidRPr="005E7C00">
        <w:rPr>
          <w:sz w:val="18"/>
        </w:rPr>
        <w:t>sumele</w:t>
      </w:r>
      <w:r w:rsidRPr="005E7C00">
        <w:rPr>
          <w:spacing w:val="-9"/>
          <w:sz w:val="18"/>
        </w:rPr>
        <w:t xml:space="preserve"> </w:t>
      </w:r>
      <w:r w:rsidRPr="005E7C00">
        <w:rPr>
          <w:sz w:val="18"/>
        </w:rPr>
        <w:t>şi</w:t>
      </w:r>
      <w:r w:rsidRPr="005E7C00">
        <w:rPr>
          <w:spacing w:val="-3"/>
          <w:sz w:val="18"/>
        </w:rPr>
        <w:t xml:space="preserve"> </w:t>
      </w:r>
      <w:r w:rsidRPr="005E7C00">
        <w:rPr>
          <w:sz w:val="18"/>
        </w:rPr>
        <w:t>valutele</w:t>
      </w:r>
      <w:r w:rsidRPr="005E7C00">
        <w:rPr>
          <w:spacing w:val="-4"/>
          <w:sz w:val="18"/>
        </w:rPr>
        <w:t xml:space="preserve"> </w:t>
      </w:r>
      <w:r w:rsidRPr="005E7C00">
        <w:rPr>
          <w:spacing w:val="-2"/>
          <w:sz w:val="18"/>
        </w:rPr>
        <w:t>respective]</w:t>
      </w:r>
    </w:p>
    <w:p w14:paraId="2C40607D" w14:textId="77777777" w:rsidR="005E7C00" w:rsidRPr="005E7C00" w:rsidRDefault="005E7C00" w:rsidP="005E7C00">
      <w:pPr>
        <w:ind w:right="136"/>
        <w:jc w:val="both"/>
        <w:rPr>
          <w:rFonts w:ascii="Baltica RR" w:hAnsi="Baltica RR"/>
          <w:noProof w:val="0"/>
          <w:szCs w:val="20"/>
        </w:rPr>
      </w:pPr>
    </w:p>
    <w:p w14:paraId="3CC278D9" w14:textId="77777777" w:rsidR="005E7C00" w:rsidRPr="005E7C00" w:rsidRDefault="005E7C00" w:rsidP="005E7C00">
      <w:pPr>
        <w:ind w:right="136"/>
        <w:jc w:val="both"/>
        <w:rPr>
          <w:rFonts w:ascii="Baltica RR" w:hAnsi="Baltica RR"/>
          <w:noProof w:val="0"/>
          <w:szCs w:val="20"/>
        </w:rPr>
      </w:pPr>
      <w:r w:rsidRPr="005E7C00">
        <w:rPr>
          <w:rFonts w:ascii="Baltica RR" w:hAnsi="Baltica RR"/>
          <w:noProof w:val="0"/>
          <w:szCs w:val="20"/>
        </w:rPr>
        <w:t>Prezenta</w:t>
      </w:r>
      <w:r w:rsidRPr="005E7C00">
        <w:rPr>
          <w:rFonts w:ascii="Baltica RR" w:hAnsi="Baltica RR"/>
          <w:noProof w:val="0"/>
          <w:spacing w:val="-3"/>
          <w:szCs w:val="20"/>
        </w:rPr>
        <w:t xml:space="preserve"> </w:t>
      </w:r>
      <w:r w:rsidRPr="005E7C00">
        <w:rPr>
          <w:rFonts w:ascii="Baltica RR" w:hAnsi="Baltica RR"/>
          <w:noProof w:val="0"/>
          <w:szCs w:val="20"/>
        </w:rPr>
        <w:t>ofertă</w:t>
      </w:r>
      <w:r w:rsidRPr="005E7C00">
        <w:rPr>
          <w:rFonts w:ascii="Baltica RR" w:hAnsi="Baltica RR"/>
          <w:noProof w:val="0"/>
          <w:spacing w:val="-3"/>
          <w:szCs w:val="20"/>
        </w:rPr>
        <w:t xml:space="preserve"> </w:t>
      </w:r>
      <w:r w:rsidRPr="005E7C00">
        <w:rPr>
          <w:rFonts w:ascii="Baltica RR" w:hAnsi="Baltica RR"/>
          <w:noProof w:val="0"/>
          <w:szCs w:val="20"/>
        </w:rPr>
        <w:t>va</w:t>
      </w:r>
      <w:r w:rsidRPr="005E7C00">
        <w:rPr>
          <w:rFonts w:ascii="Baltica RR" w:hAnsi="Baltica RR"/>
          <w:noProof w:val="0"/>
          <w:spacing w:val="-3"/>
          <w:szCs w:val="20"/>
        </w:rPr>
        <w:t xml:space="preserve"> </w:t>
      </w:r>
      <w:proofErr w:type="spellStart"/>
      <w:r w:rsidRPr="005E7C00">
        <w:rPr>
          <w:rFonts w:ascii="Baltica RR" w:hAnsi="Baltica RR"/>
          <w:noProof w:val="0"/>
          <w:szCs w:val="20"/>
        </w:rPr>
        <w:t>rămîne</w:t>
      </w:r>
      <w:proofErr w:type="spellEnd"/>
      <w:r w:rsidRPr="005E7C00">
        <w:rPr>
          <w:rFonts w:ascii="Baltica RR" w:hAnsi="Baltica RR"/>
          <w:noProof w:val="0"/>
          <w:szCs w:val="20"/>
        </w:rPr>
        <w:t xml:space="preserve"> valabilă</w:t>
      </w:r>
      <w:r w:rsidRPr="005E7C00">
        <w:rPr>
          <w:rFonts w:ascii="Baltica RR" w:hAnsi="Baltica RR"/>
          <w:noProof w:val="0"/>
          <w:spacing w:val="-3"/>
          <w:szCs w:val="20"/>
        </w:rPr>
        <w:t xml:space="preserve"> </w:t>
      </w:r>
      <w:r w:rsidRPr="005E7C00">
        <w:rPr>
          <w:rFonts w:ascii="Baltica RR" w:hAnsi="Baltica RR"/>
          <w:noProof w:val="0"/>
          <w:szCs w:val="20"/>
        </w:rPr>
        <w:t>pentru</w:t>
      </w:r>
      <w:r w:rsidRPr="005E7C00">
        <w:rPr>
          <w:rFonts w:ascii="Baltica RR" w:hAnsi="Baltica RR"/>
          <w:noProof w:val="0"/>
          <w:spacing w:val="-2"/>
          <w:szCs w:val="20"/>
        </w:rPr>
        <w:t xml:space="preserve"> </w:t>
      </w:r>
      <w:r w:rsidRPr="005E7C00">
        <w:rPr>
          <w:rFonts w:ascii="Baltica RR" w:hAnsi="Baltica RR"/>
          <w:noProof w:val="0"/>
          <w:szCs w:val="20"/>
        </w:rPr>
        <w:t>perioada</w:t>
      </w:r>
      <w:r w:rsidRPr="005E7C00">
        <w:rPr>
          <w:rFonts w:ascii="Baltica RR" w:hAnsi="Baltica RR"/>
          <w:noProof w:val="0"/>
          <w:spacing w:val="-3"/>
          <w:szCs w:val="20"/>
        </w:rPr>
        <w:t xml:space="preserve"> </w:t>
      </w:r>
      <w:r w:rsidRPr="005E7C00">
        <w:rPr>
          <w:rFonts w:ascii="Baltica RR" w:hAnsi="Baltica RR"/>
          <w:noProof w:val="0"/>
          <w:szCs w:val="20"/>
        </w:rPr>
        <w:t>de</w:t>
      </w:r>
      <w:r w:rsidRPr="005E7C00">
        <w:rPr>
          <w:rFonts w:ascii="Baltica RR" w:hAnsi="Baltica RR"/>
          <w:noProof w:val="0"/>
          <w:spacing w:val="-3"/>
          <w:szCs w:val="20"/>
        </w:rPr>
        <w:t xml:space="preserve"> </w:t>
      </w:r>
      <w:r w:rsidRPr="005E7C00">
        <w:rPr>
          <w:rFonts w:ascii="Baltica RR" w:hAnsi="Baltica RR"/>
          <w:noProof w:val="0"/>
          <w:szCs w:val="20"/>
        </w:rPr>
        <w:t xml:space="preserve">timp specificată, </w:t>
      </w:r>
      <w:proofErr w:type="spellStart"/>
      <w:r w:rsidRPr="005E7C00">
        <w:rPr>
          <w:rFonts w:ascii="Baltica RR" w:hAnsi="Baltica RR"/>
          <w:noProof w:val="0"/>
          <w:szCs w:val="20"/>
        </w:rPr>
        <w:t>începînd</w:t>
      </w:r>
      <w:proofErr w:type="spellEnd"/>
      <w:r w:rsidRPr="005E7C00">
        <w:rPr>
          <w:rFonts w:ascii="Baltica RR" w:hAnsi="Baltica RR"/>
          <w:noProof w:val="0"/>
          <w:spacing w:val="-2"/>
          <w:szCs w:val="20"/>
        </w:rPr>
        <w:t xml:space="preserve"> </w:t>
      </w:r>
      <w:r w:rsidRPr="005E7C00">
        <w:rPr>
          <w:rFonts w:ascii="Baltica RR" w:hAnsi="Baltica RR"/>
          <w:noProof w:val="0"/>
          <w:szCs w:val="20"/>
        </w:rPr>
        <w:t>cu</w:t>
      </w:r>
      <w:r w:rsidRPr="005E7C00">
        <w:rPr>
          <w:rFonts w:ascii="Baltica RR" w:hAnsi="Baltica RR"/>
          <w:noProof w:val="0"/>
          <w:spacing w:val="-2"/>
          <w:szCs w:val="20"/>
        </w:rPr>
        <w:t xml:space="preserve"> </w:t>
      </w:r>
      <w:r w:rsidRPr="005E7C00">
        <w:rPr>
          <w:rFonts w:ascii="Baltica RR" w:hAnsi="Baltica RR"/>
          <w:noProof w:val="0"/>
          <w:szCs w:val="20"/>
        </w:rPr>
        <w:t xml:space="preserve">data-limită pentru depunerea ofertei, va </w:t>
      </w:r>
      <w:proofErr w:type="spellStart"/>
      <w:r w:rsidRPr="005E7C00">
        <w:rPr>
          <w:rFonts w:ascii="Baltica RR" w:hAnsi="Baltica RR"/>
          <w:noProof w:val="0"/>
          <w:szCs w:val="20"/>
        </w:rPr>
        <w:t>rămîne</w:t>
      </w:r>
      <w:proofErr w:type="spellEnd"/>
      <w:r w:rsidRPr="005E7C00">
        <w:rPr>
          <w:rFonts w:ascii="Baltica RR" w:hAnsi="Baltica RR"/>
          <w:noProof w:val="0"/>
          <w:szCs w:val="20"/>
        </w:rPr>
        <w:t xml:space="preserve"> obligatorie </w:t>
      </w:r>
      <w:proofErr w:type="spellStart"/>
      <w:r w:rsidRPr="005E7C00">
        <w:rPr>
          <w:rFonts w:ascii="Baltica RR" w:hAnsi="Baltica RR"/>
          <w:noProof w:val="0"/>
          <w:szCs w:val="20"/>
        </w:rPr>
        <w:t>şi</w:t>
      </w:r>
      <w:proofErr w:type="spellEnd"/>
      <w:r w:rsidRPr="005E7C00">
        <w:rPr>
          <w:rFonts w:ascii="Baltica RR" w:hAnsi="Baltica RR"/>
          <w:noProof w:val="0"/>
          <w:szCs w:val="20"/>
        </w:rPr>
        <w:t xml:space="preserve"> va putea fi acceptată în orice moment </w:t>
      </w:r>
      <w:proofErr w:type="spellStart"/>
      <w:r w:rsidRPr="005E7C00">
        <w:rPr>
          <w:rFonts w:ascii="Baltica RR" w:hAnsi="Baltica RR"/>
          <w:noProof w:val="0"/>
          <w:szCs w:val="20"/>
        </w:rPr>
        <w:t>pînă</w:t>
      </w:r>
      <w:proofErr w:type="spellEnd"/>
      <w:r w:rsidRPr="005E7C00">
        <w:rPr>
          <w:rFonts w:ascii="Baltica RR" w:hAnsi="Baltica RR"/>
          <w:noProof w:val="0"/>
          <w:szCs w:val="20"/>
        </w:rPr>
        <w:t xml:space="preserve"> la expirarea acestei perioade;</w:t>
      </w:r>
    </w:p>
    <w:p w14:paraId="0BA2E3B8" w14:textId="77777777" w:rsidR="005E7C00" w:rsidRPr="005E7C00" w:rsidRDefault="005E7C00" w:rsidP="006E73A0">
      <w:pPr>
        <w:widowControl w:val="0"/>
        <w:numPr>
          <w:ilvl w:val="0"/>
          <w:numId w:val="7"/>
        </w:numPr>
        <w:tabs>
          <w:tab w:val="left" w:pos="850"/>
        </w:tabs>
        <w:autoSpaceDE w:val="0"/>
        <w:autoSpaceDN w:val="0"/>
        <w:spacing w:before="4"/>
        <w:ind w:right="144"/>
        <w:jc w:val="both"/>
        <w:rPr>
          <w:noProof w:val="0"/>
          <w:lang w:val="en-US"/>
        </w:rPr>
      </w:pPr>
      <w:proofErr w:type="spellStart"/>
      <w:r w:rsidRPr="005E7C00">
        <w:rPr>
          <w:noProof w:val="0"/>
          <w:lang w:val="en-US"/>
        </w:rPr>
        <w:t>Compania</w:t>
      </w:r>
      <w:proofErr w:type="spellEnd"/>
      <w:r w:rsidRPr="005E7C00">
        <w:rPr>
          <w:noProof w:val="0"/>
          <w:lang w:val="en-US"/>
        </w:rPr>
        <w:t xml:space="preserve"> </w:t>
      </w:r>
      <w:proofErr w:type="spellStart"/>
      <w:r w:rsidRPr="005E7C00">
        <w:rPr>
          <w:noProof w:val="0"/>
          <w:lang w:val="en-US"/>
        </w:rPr>
        <w:t>semnatară</w:t>
      </w:r>
      <w:proofErr w:type="spellEnd"/>
      <w:r w:rsidRPr="005E7C00">
        <w:rPr>
          <w:noProof w:val="0"/>
          <w:lang w:val="en-US"/>
        </w:rPr>
        <w:t xml:space="preserve">, </w:t>
      </w:r>
      <w:proofErr w:type="spellStart"/>
      <w:r w:rsidRPr="005E7C00">
        <w:rPr>
          <w:noProof w:val="0"/>
          <w:lang w:val="en-US"/>
        </w:rPr>
        <w:t>afiliaţii</w:t>
      </w:r>
      <w:proofErr w:type="spellEnd"/>
      <w:r w:rsidRPr="005E7C00">
        <w:rPr>
          <w:noProof w:val="0"/>
          <w:lang w:val="en-US"/>
        </w:rPr>
        <w:t xml:space="preserve"> </w:t>
      </w:r>
      <w:proofErr w:type="spellStart"/>
      <w:r w:rsidRPr="005E7C00">
        <w:rPr>
          <w:noProof w:val="0"/>
          <w:lang w:val="en-US"/>
        </w:rPr>
        <w:t>sau</w:t>
      </w:r>
      <w:proofErr w:type="spellEnd"/>
      <w:r w:rsidRPr="005E7C00">
        <w:rPr>
          <w:noProof w:val="0"/>
          <w:lang w:val="en-US"/>
        </w:rPr>
        <w:t xml:space="preserve"> </w:t>
      </w:r>
      <w:proofErr w:type="spellStart"/>
      <w:r w:rsidRPr="005E7C00">
        <w:rPr>
          <w:noProof w:val="0"/>
          <w:lang w:val="en-US"/>
        </w:rPr>
        <w:t>sucursalele</w:t>
      </w:r>
      <w:proofErr w:type="spellEnd"/>
      <w:r w:rsidRPr="005E7C00">
        <w:rPr>
          <w:noProof w:val="0"/>
          <w:lang w:val="en-US"/>
        </w:rPr>
        <w:t xml:space="preserve"> sale, </w:t>
      </w:r>
      <w:proofErr w:type="spellStart"/>
      <w:r w:rsidRPr="005E7C00">
        <w:rPr>
          <w:noProof w:val="0"/>
          <w:lang w:val="en-US"/>
        </w:rPr>
        <w:t>inclusiv</w:t>
      </w:r>
      <w:proofErr w:type="spellEnd"/>
      <w:r w:rsidRPr="005E7C00">
        <w:rPr>
          <w:noProof w:val="0"/>
          <w:lang w:val="en-US"/>
        </w:rPr>
        <w:t xml:space="preserve"> </w:t>
      </w:r>
      <w:proofErr w:type="spellStart"/>
      <w:r w:rsidRPr="005E7C00">
        <w:rPr>
          <w:noProof w:val="0"/>
          <w:lang w:val="en-US"/>
        </w:rPr>
        <w:t>fiecare</w:t>
      </w:r>
      <w:proofErr w:type="spellEnd"/>
      <w:r w:rsidRPr="005E7C00">
        <w:rPr>
          <w:noProof w:val="0"/>
          <w:lang w:val="en-US"/>
        </w:rPr>
        <w:t xml:space="preserve"> </w:t>
      </w:r>
      <w:proofErr w:type="spellStart"/>
      <w:r w:rsidRPr="005E7C00">
        <w:rPr>
          <w:noProof w:val="0"/>
          <w:lang w:val="en-US"/>
        </w:rPr>
        <w:t>partener</w:t>
      </w:r>
      <w:proofErr w:type="spellEnd"/>
      <w:r w:rsidRPr="005E7C00">
        <w:rPr>
          <w:noProof w:val="0"/>
          <w:lang w:val="en-US"/>
        </w:rPr>
        <w:t xml:space="preserve"> </w:t>
      </w:r>
      <w:proofErr w:type="spellStart"/>
      <w:r w:rsidRPr="005E7C00">
        <w:rPr>
          <w:noProof w:val="0"/>
          <w:lang w:val="en-US"/>
        </w:rPr>
        <w:t>sau</w:t>
      </w:r>
      <w:proofErr w:type="spellEnd"/>
      <w:r w:rsidRPr="005E7C00">
        <w:rPr>
          <w:noProof w:val="0"/>
          <w:spacing w:val="40"/>
          <w:lang w:val="en-US"/>
        </w:rPr>
        <w:t xml:space="preserve"> </w:t>
      </w:r>
      <w:r w:rsidRPr="005E7C00">
        <w:rPr>
          <w:noProof w:val="0"/>
          <w:lang w:val="en-US"/>
        </w:rPr>
        <w:t xml:space="preserve">subcontractor </w:t>
      </w:r>
      <w:proofErr w:type="spellStart"/>
      <w:r w:rsidRPr="005E7C00">
        <w:rPr>
          <w:noProof w:val="0"/>
          <w:lang w:val="en-US"/>
        </w:rPr>
        <w:t>ce</w:t>
      </w:r>
      <w:proofErr w:type="spellEnd"/>
      <w:r w:rsidRPr="005E7C00">
        <w:rPr>
          <w:noProof w:val="0"/>
          <w:lang w:val="en-US"/>
        </w:rPr>
        <w:t xml:space="preserve"> fac </w:t>
      </w:r>
      <w:proofErr w:type="spellStart"/>
      <w:r w:rsidRPr="005E7C00">
        <w:rPr>
          <w:noProof w:val="0"/>
          <w:lang w:val="en-US"/>
        </w:rPr>
        <w:t>parte</w:t>
      </w:r>
      <w:proofErr w:type="spellEnd"/>
      <w:r w:rsidRPr="005E7C00">
        <w:rPr>
          <w:noProof w:val="0"/>
          <w:lang w:val="en-US"/>
        </w:rPr>
        <w:t xml:space="preserve"> din contract, nu au </w:t>
      </w:r>
      <w:proofErr w:type="spellStart"/>
      <w:r w:rsidRPr="005E7C00">
        <w:rPr>
          <w:noProof w:val="0"/>
          <w:lang w:val="en-US"/>
        </w:rPr>
        <w:t>fost</w:t>
      </w:r>
      <w:proofErr w:type="spellEnd"/>
      <w:r w:rsidRPr="005E7C00">
        <w:rPr>
          <w:noProof w:val="0"/>
          <w:lang w:val="en-US"/>
        </w:rPr>
        <w:t xml:space="preserve"> </w:t>
      </w:r>
      <w:proofErr w:type="spellStart"/>
      <w:r w:rsidRPr="005E7C00">
        <w:rPr>
          <w:noProof w:val="0"/>
          <w:lang w:val="en-US"/>
        </w:rPr>
        <w:t>declarate</w:t>
      </w:r>
      <w:proofErr w:type="spellEnd"/>
      <w:r w:rsidRPr="005E7C00">
        <w:rPr>
          <w:noProof w:val="0"/>
          <w:lang w:val="en-US"/>
        </w:rPr>
        <w:t xml:space="preserve"> </w:t>
      </w:r>
      <w:proofErr w:type="spellStart"/>
      <w:r w:rsidRPr="005E7C00">
        <w:rPr>
          <w:noProof w:val="0"/>
          <w:lang w:val="en-US"/>
        </w:rPr>
        <w:t>neeligibile</w:t>
      </w:r>
      <w:proofErr w:type="spellEnd"/>
      <w:r w:rsidRPr="005E7C00">
        <w:rPr>
          <w:noProof w:val="0"/>
          <w:lang w:val="en-US"/>
        </w:rPr>
        <w:t xml:space="preserve"> </w:t>
      </w:r>
      <w:proofErr w:type="spellStart"/>
      <w:r w:rsidRPr="005E7C00">
        <w:rPr>
          <w:noProof w:val="0"/>
          <w:lang w:val="en-US"/>
        </w:rPr>
        <w:t>în</w:t>
      </w:r>
      <w:proofErr w:type="spellEnd"/>
      <w:r w:rsidRPr="005E7C00">
        <w:rPr>
          <w:noProof w:val="0"/>
          <w:lang w:val="en-US"/>
        </w:rPr>
        <w:t xml:space="preserve"> </w:t>
      </w:r>
      <w:proofErr w:type="spellStart"/>
      <w:r w:rsidRPr="005E7C00">
        <w:rPr>
          <w:noProof w:val="0"/>
          <w:lang w:val="en-US"/>
        </w:rPr>
        <w:t>baza</w:t>
      </w:r>
      <w:proofErr w:type="spellEnd"/>
      <w:r w:rsidRPr="005E7C00">
        <w:rPr>
          <w:noProof w:val="0"/>
          <w:lang w:val="en-US"/>
        </w:rPr>
        <w:t xml:space="preserve"> </w:t>
      </w:r>
      <w:proofErr w:type="spellStart"/>
      <w:r w:rsidRPr="005E7C00">
        <w:rPr>
          <w:noProof w:val="0"/>
          <w:lang w:val="en-US"/>
        </w:rPr>
        <w:t>prevederilor</w:t>
      </w:r>
      <w:proofErr w:type="spellEnd"/>
      <w:r w:rsidRPr="005E7C00">
        <w:rPr>
          <w:noProof w:val="0"/>
          <w:lang w:val="en-US"/>
        </w:rPr>
        <w:t xml:space="preserve"> </w:t>
      </w:r>
      <w:proofErr w:type="spellStart"/>
      <w:r w:rsidRPr="005E7C00">
        <w:rPr>
          <w:noProof w:val="0"/>
          <w:lang w:val="en-US"/>
        </w:rPr>
        <w:t>legislaţiei</w:t>
      </w:r>
      <w:proofErr w:type="spellEnd"/>
      <w:r w:rsidRPr="005E7C00">
        <w:rPr>
          <w:noProof w:val="0"/>
          <w:lang w:val="en-US"/>
        </w:rPr>
        <w:t xml:space="preserve"> </w:t>
      </w:r>
      <w:proofErr w:type="spellStart"/>
      <w:r w:rsidRPr="005E7C00">
        <w:rPr>
          <w:noProof w:val="0"/>
          <w:lang w:val="en-US"/>
        </w:rPr>
        <w:t>în</w:t>
      </w:r>
      <w:proofErr w:type="spellEnd"/>
      <w:r w:rsidRPr="005E7C00">
        <w:rPr>
          <w:noProof w:val="0"/>
          <w:lang w:val="en-US"/>
        </w:rPr>
        <w:t xml:space="preserve"> </w:t>
      </w:r>
      <w:proofErr w:type="spellStart"/>
      <w:r w:rsidRPr="005E7C00">
        <w:rPr>
          <w:noProof w:val="0"/>
          <w:lang w:val="en-US"/>
        </w:rPr>
        <w:t>vigoare</w:t>
      </w:r>
      <w:proofErr w:type="spellEnd"/>
      <w:r w:rsidRPr="005E7C00">
        <w:rPr>
          <w:noProof w:val="0"/>
          <w:lang w:val="en-US"/>
        </w:rPr>
        <w:t xml:space="preserve"> </w:t>
      </w:r>
      <w:proofErr w:type="spellStart"/>
      <w:r w:rsidRPr="005E7C00">
        <w:rPr>
          <w:noProof w:val="0"/>
          <w:lang w:val="en-US"/>
        </w:rPr>
        <w:t>sau</w:t>
      </w:r>
      <w:proofErr w:type="spellEnd"/>
      <w:r w:rsidRPr="005E7C00">
        <w:rPr>
          <w:noProof w:val="0"/>
          <w:lang w:val="en-US"/>
        </w:rPr>
        <w:t xml:space="preserve"> a </w:t>
      </w:r>
      <w:proofErr w:type="spellStart"/>
      <w:r w:rsidRPr="005E7C00">
        <w:rPr>
          <w:noProof w:val="0"/>
          <w:lang w:val="en-US"/>
        </w:rPr>
        <w:t>regulamentelor</w:t>
      </w:r>
      <w:proofErr w:type="spellEnd"/>
      <w:r w:rsidRPr="005E7C00">
        <w:rPr>
          <w:noProof w:val="0"/>
          <w:lang w:val="en-US"/>
        </w:rPr>
        <w:t xml:space="preserve"> cu </w:t>
      </w:r>
      <w:proofErr w:type="spellStart"/>
      <w:r w:rsidRPr="005E7C00">
        <w:rPr>
          <w:noProof w:val="0"/>
          <w:lang w:val="en-US"/>
        </w:rPr>
        <w:t>incidenţă</w:t>
      </w:r>
      <w:proofErr w:type="spellEnd"/>
      <w:r w:rsidRPr="005E7C00">
        <w:rPr>
          <w:noProof w:val="0"/>
          <w:lang w:val="en-US"/>
        </w:rPr>
        <w:t xml:space="preserve"> </w:t>
      </w:r>
      <w:proofErr w:type="spellStart"/>
      <w:r w:rsidRPr="005E7C00">
        <w:rPr>
          <w:noProof w:val="0"/>
          <w:lang w:val="en-US"/>
        </w:rPr>
        <w:t>în</w:t>
      </w:r>
      <w:proofErr w:type="spellEnd"/>
      <w:r w:rsidRPr="005E7C00">
        <w:rPr>
          <w:noProof w:val="0"/>
          <w:lang w:val="en-US"/>
        </w:rPr>
        <w:t xml:space="preserve"> </w:t>
      </w:r>
      <w:proofErr w:type="spellStart"/>
      <w:r w:rsidRPr="005E7C00">
        <w:rPr>
          <w:noProof w:val="0"/>
          <w:lang w:val="en-US"/>
        </w:rPr>
        <w:t>domeniul</w:t>
      </w:r>
      <w:proofErr w:type="spellEnd"/>
      <w:r w:rsidRPr="005E7C00">
        <w:rPr>
          <w:noProof w:val="0"/>
          <w:lang w:val="en-US"/>
        </w:rPr>
        <w:t xml:space="preserve"> </w:t>
      </w:r>
      <w:proofErr w:type="spellStart"/>
      <w:r w:rsidRPr="005E7C00">
        <w:rPr>
          <w:noProof w:val="0"/>
          <w:lang w:val="en-US"/>
        </w:rPr>
        <w:t>achiziţiilor</w:t>
      </w:r>
      <w:proofErr w:type="spellEnd"/>
      <w:r w:rsidRPr="005E7C00">
        <w:rPr>
          <w:noProof w:val="0"/>
          <w:lang w:val="en-US"/>
        </w:rPr>
        <w:t xml:space="preserve"> </w:t>
      </w:r>
      <w:proofErr w:type="spellStart"/>
      <w:r w:rsidRPr="005E7C00">
        <w:rPr>
          <w:noProof w:val="0"/>
          <w:lang w:val="en-US"/>
        </w:rPr>
        <w:t>publice</w:t>
      </w:r>
      <w:proofErr w:type="spellEnd"/>
      <w:r w:rsidRPr="005E7C00">
        <w:rPr>
          <w:noProof w:val="0"/>
          <w:lang w:val="en-US"/>
        </w:rPr>
        <w:t>.</w:t>
      </w:r>
    </w:p>
    <w:p w14:paraId="0306B6E1" w14:textId="77777777" w:rsidR="005E7C00" w:rsidRPr="005E7C00" w:rsidRDefault="005E7C00" w:rsidP="005E7C00">
      <w:pPr>
        <w:spacing w:before="3"/>
        <w:rPr>
          <w:rFonts w:ascii="Baltica RR" w:hAnsi="Baltica RR"/>
          <w:noProof w:val="0"/>
          <w:sz w:val="9"/>
          <w:szCs w:val="20"/>
        </w:rPr>
      </w:pPr>
    </w:p>
    <w:p w14:paraId="33A28F96" w14:textId="77777777" w:rsidR="005E7C00" w:rsidRPr="005E7C00" w:rsidRDefault="005E7C00" w:rsidP="005E7C00">
      <w:pPr>
        <w:rPr>
          <w:rFonts w:ascii="Baltica RR" w:hAnsi="Baltica RR"/>
          <w:noProof w:val="0"/>
          <w:sz w:val="9"/>
          <w:szCs w:val="20"/>
        </w:rPr>
        <w:sectPr w:rsidR="005E7C00" w:rsidRPr="005E7C00" w:rsidSect="00760F4D">
          <w:pgSz w:w="11910" w:h="16840"/>
          <w:pgMar w:top="680" w:right="992" w:bottom="280" w:left="992" w:header="720" w:footer="720" w:gutter="0"/>
          <w:cols w:space="720"/>
        </w:sectPr>
      </w:pPr>
    </w:p>
    <w:p w14:paraId="7E6B29A9" w14:textId="77777777" w:rsidR="005E7C00" w:rsidRPr="005E7C00" w:rsidRDefault="005E7C00" w:rsidP="005E7C00">
      <w:pPr>
        <w:spacing w:before="169" w:line="121" w:lineRule="exact"/>
        <w:rPr>
          <w:rFonts w:ascii="Baltica RR" w:hAnsi="Baltica RR"/>
          <w:noProof w:val="0"/>
          <w:szCs w:val="20"/>
        </w:rPr>
      </w:pPr>
      <w:r w:rsidRPr="005E7C00">
        <w:rPr>
          <w:rFonts w:ascii="Baltica RR" w:hAnsi="Baltica RR"/>
          <w:noProof w:val="0"/>
          <w:spacing w:val="-2"/>
          <w:szCs w:val="20"/>
        </w:rPr>
        <w:t>Semnat:</w:t>
      </w:r>
    </w:p>
    <w:p w14:paraId="702A23C4" w14:textId="77777777" w:rsidR="005E7C00" w:rsidRPr="005E7C00" w:rsidRDefault="005E7C00" w:rsidP="005E7C00">
      <w:pPr>
        <w:spacing w:before="99"/>
        <w:ind w:left="141"/>
        <w:rPr>
          <w:sz w:val="15"/>
        </w:rPr>
      </w:pPr>
      <w:r w:rsidRPr="005E7C00">
        <w:br w:type="column"/>
      </w:r>
    </w:p>
    <w:p w14:paraId="1BAAFB49" w14:textId="77777777" w:rsidR="005E7C00" w:rsidRPr="005E7C00" w:rsidRDefault="005E7C00" w:rsidP="005E7C00">
      <w:pPr>
        <w:rPr>
          <w:sz w:val="15"/>
        </w:rPr>
        <w:sectPr w:rsidR="005E7C00" w:rsidRPr="005E7C00">
          <w:type w:val="continuous"/>
          <w:pgSz w:w="11910" w:h="16840"/>
          <w:pgMar w:top="680" w:right="992" w:bottom="280" w:left="992" w:header="720" w:footer="720" w:gutter="0"/>
          <w:cols w:num="2" w:space="720" w:equalWidth="0">
            <w:col w:w="968" w:space="5199"/>
            <w:col w:w="3759"/>
          </w:cols>
        </w:sectPr>
      </w:pPr>
    </w:p>
    <w:p w14:paraId="0976D459" w14:textId="77777777" w:rsidR="005E7C00" w:rsidRPr="005E7C00" w:rsidRDefault="005E7C00" w:rsidP="005E7C00">
      <w:pPr>
        <w:tabs>
          <w:tab w:val="left" w:pos="6307"/>
        </w:tabs>
        <w:spacing w:line="159" w:lineRule="exact"/>
        <w:ind w:left="927"/>
        <w:rPr>
          <w:sz w:val="15"/>
        </w:rPr>
      </w:pPr>
      <w:r w:rsidRPr="005E7C00">
        <w:rPr>
          <w:sz w:val="15"/>
          <w:u w:val="single"/>
        </w:rPr>
        <w:tab/>
      </w:r>
    </w:p>
    <w:p w14:paraId="2EBD0FFB" w14:textId="77777777" w:rsidR="005E7C00" w:rsidRPr="005E7C00" w:rsidRDefault="005E7C00" w:rsidP="005E7C00">
      <w:pPr>
        <w:spacing w:line="159" w:lineRule="exact"/>
        <w:rPr>
          <w:sz w:val="15"/>
        </w:rPr>
        <w:sectPr w:rsidR="005E7C00" w:rsidRPr="005E7C00">
          <w:type w:val="continuous"/>
          <w:pgSz w:w="11910" w:h="16840"/>
          <w:pgMar w:top="680" w:right="992" w:bottom="280" w:left="992" w:header="720" w:footer="720" w:gutter="0"/>
          <w:cols w:space="720"/>
        </w:sectPr>
      </w:pPr>
    </w:p>
    <w:p w14:paraId="261AEC1F" w14:textId="77777777" w:rsidR="005E7C00" w:rsidRPr="005E7C00" w:rsidRDefault="005E7C00" w:rsidP="005E7C00">
      <w:pPr>
        <w:spacing w:line="223" w:lineRule="exact"/>
        <w:ind w:left="1557"/>
        <w:rPr>
          <w:sz w:val="20"/>
        </w:rPr>
      </w:pPr>
      <w:r w:rsidRPr="005E7C00">
        <w:rPr>
          <w:sz w:val="20"/>
        </w:rPr>
        <w:t>[semnătura</w:t>
      </w:r>
      <w:r w:rsidRPr="005E7C00">
        <w:rPr>
          <w:spacing w:val="-11"/>
          <w:sz w:val="20"/>
        </w:rPr>
        <w:t xml:space="preserve"> </w:t>
      </w:r>
      <w:r w:rsidRPr="005E7C00">
        <w:rPr>
          <w:sz w:val="20"/>
        </w:rPr>
        <w:t>persoanei</w:t>
      </w:r>
      <w:r w:rsidRPr="005E7C00">
        <w:rPr>
          <w:spacing w:val="-9"/>
          <w:sz w:val="20"/>
        </w:rPr>
        <w:t xml:space="preserve"> </w:t>
      </w:r>
      <w:r w:rsidRPr="005E7C00">
        <w:rPr>
          <w:sz w:val="20"/>
        </w:rPr>
        <w:t>autorizate</w:t>
      </w:r>
      <w:r w:rsidRPr="005E7C00">
        <w:rPr>
          <w:spacing w:val="-9"/>
          <w:sz w:val="20"/>
        </w:rPr>
        <w:t xml:space="preserve"> </w:t>
      </w:r>
      <w:r w:rsidRPr="005E7C00">
        <w:rPr>
          <w:sz w:val="20"/>
        </w:rPr>
        <w:t>pentru</w:t>
      </w:r>
      <w:r w:rsidRPr="005E7C00">
        <w:rPr>
          <w:spacing w:val="-11"/>
          <w:sz w:val="20"/>
        </w:rPr>
        <w:t xml:space="preserve"> </w:t>
      </w:r>
      <w:r w:rsidRPr="005E7C00">
        <w:rPr>
          <w:sz w:val="20"/>
        </w:rPr>
        <w:t>semnarea</w:t>
      </w:r>
      <w:r w:rsidRPr="005E7C00">
        <w:rPr>
          <w:spacing w:val="-4"/>
          <w:sz w:val="20"/>
        </w:rPr>
        <w:t xml:space="preserve"> </w:t>
      </w:r>
      <w:r w:rsidRPr="005E7C00">
        <w:rPr>
          <w:spacing w:val="-2"/>
          <w:sz w:val="20"/>
        </w:rPr>
        <w:t>ofertei]</w:t>
      </w:r>
    </w:p>
    <w:p w14:paraId="71E1363A" w14:textId="10971DA0" w:rsidR="005E7C00" w:rsidRPr="005E7C00" w:rsidRDefault="005E7C00" w:rsidP="005E7C00">
      <w:pPr>
        <w:tabs>
          <w:tab w:val="left" w:pos="1149"/>
        </w:tabs>
        <w:spacing w:before="1" w:line="275" w:lineRule="exact"/>
        <w:rPr>
          <w:rFonts w:ascii="Baltica RR" w:hAnsi="Baltica RR"/>
          <w:noProof w:val="0"/>
          <w:szCs w:val="20"/>
        </w:rPr>
      </w:pPr>
      <w:r>
        <w:rPr>
          <w:rFonts w:ascii="Baltica RR" w:hAnsi="Baltica RR"/>
          <w:noProof w:val="0"/>
          <w:spacing w:val="-2"/>
          <w:szCs w:val="20"/>
        </w:rPr>
        <w:t>Ofertantul</w:t>
      </w:r>
      <w:r w:rsidRPr="005E7C00">
        <w:rPr>
          <w:rFonts w:ascii="Baltica RR" w:hAnsi="Baltica RR"/>
          <w:noProof w:val="0"/>
          <w:szCs w:val="20"/>
          <w:u w:val="single"/>
        </w:rPr>
        <w:tab/>
        <w:t>______________</w:t>
      </w:r>
    </w:p>
    <w:p w14:paraId="5A1DB13B" w14:textId="77777777" w:rsidR="005E7C00" w:rsidRDefault="005E7C00" w:rsidP="005E7C00">
      <w:pPr>
        <w:tabs>
          <w:tab w:val="left" w:pos="1869"/>
        </w:tabs>
        <w:spacing w:line="275" w:lineRule="exact"/>
        <w:rPr>
          <w:rFonts w:ascii="Baltica RR" w:hAnsi="Baltica RR"/>
          <w:noProof w:val="0"/>
          <w:spacing w:val="-2"/>
          <w:szCs w:val="20"/>
        </w:rPr>
      </w:pPr>
    </w:p>
    <w:p w14:paraId="57ACBFD4" w14:textId="582D3A2D" w:rsidR="005E7C00" w:rsidRPr="005E7C00" w:rsidRDefault="005E7C00" w:rsidP="005E7C00">
      <w:pPr>
        <w:tabs>
          <w:tab w:val="left" w:pos="1869"/>
        </w:tabs>
        <w:spacing w:line="275" w:lineRule="exact"/>
        <w:rPr>
          <w:rFonts w:ascii="Baltica RR" w:hAnsi="Baltica RR"/>
          <w:noProof w:val="0"/>
          <w:position w:val="-3"/>
          <w:sz w:val="19"/>
          <w:szCs w:val="20"/>
        </w:rPr>
        <w:sectPr w:rsidR="005E7C00" w:rsidRPr="005E7C00">
          <w:type w:val="continuous"/>
          <w:pgSz w:w="11910" w:h="16840"/>
          <w:pgMar w:top="680" w:right="992" w:bottom="280" w:left="992" w:header="720" w:footer="720" w:gutter="0"/>
          <w:cols w:num="2" w:space="720" w:equalWidth="0">
            <w:col w:w="6105" w:space="61"/>
            <w:col w:w="3760"/>
          </w:cols>
        </w:sectPr>
      </w:pPr>
      <w:r>
        <w:rPr>
          <w:rFonts w:ascii="Baltica RR" w:hAnsi="Baltica RR"/>
          <w:noProof w:val="0"/>
          <w:spacing w:val="-2"/>
          <w:szCs w:val="20"/>
        </w:rPr>
        <w:t>Data ________________</w:t>
      </w:r>
    </w:p>
    <w:p w14:paraId="1641D1F6" w14:textId="0713FE25" w:rsidR="00BA7FF4" w:rsidRPr="00FF430B" w:rsidRDefault="00BA7FF4" w:rsidP="00BA7FF4">
      <w:pPr>
        <w:jc w:val="right"/>
        <w:rPr>
          <w:noProof w:val="0"/>
          <w:sz w:val="22"/>
          <w:szCs w:val="22"/>
        </w:rPr>
      </w:pPr>
      <w:bookmarkStart w:id="3" w:name="_Toc449692097"/>
      <w:bookmarkEnd w:id="1"/>
      <w:r w:rsidRPr="00FF430B">
        <w:rPr>
          <w:noProof w:val="0"/>
        </w:rPr>
        <w:lastRenderedPageBreak/>
        <w:t>Anexa nr.</w:t>
      </w:r>
      <w:r w:rsidR="00FF430B">
        <w:rPr>
          <w:noProof w:val="0"/>
        </w:rPr>
        <w:t xml:space="preserve"> </w:t>
      </w:r>
      <w:r w:rsidR="00A12261">
        <w:rPr>
          <w:noProof w:val="0"/>
        </w:rPr>
        <w:t>5</w:t>
      </w:r>
    </w:p>
    <w:p w14:paraId="3D248731" w14:textId="77777777" w:rsidR="00B65C93" w:rsidRPr="00FF430B" w:rsidRDefault="00B65C93" w:rsidP="00196AB4">
      <w:pPr>
        <w:spacing w:after="200" w:line="276" w:lineRule="auto"/>
        <w:jc w:val="center"/>
        <w:rPr>
          <w:lang w:eastAsia="zh-CN"/>
        </w:rPr>
      </w:pPr>
    </w:p>
    <w:p w14:paraId="3D6335F9" w14:textId="77777777" w:rsidR="00950D18" w:rsidRPr="00FF430B" w:rsidRDefault="00950D18" w:rsidP="00950D18">
      <w:pPr>
        <w:rPr>
          <w:lang w:eastAsia="zh-CN"/>
        </w:rPr>
      </w:pPr>
    </w:p>
    <w:bookmarkEnd w:id="3"/>
    <w:p w14:paraId="221A5CC3" w14:textId="77777777" w:rsidR="008B330F" w:rsidRPr="00FF430B" w:rsidRDefault="008B330F" w:rsidP="00950D18">
      <w:pPr>
        <w:jc w:val="center"/>
        <w:rPr>
          <w:b/>
        </w:rPr>
      </w:pPr>
    </w:p>
    <w:p w14:paraId="68656D5E"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1621A8C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453ECC0" w14:textId="056FBC35" w:rsidR="00AA1372"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61F3C59D" w14:textId="77777777" w:rsidR="007E7DA6" w:rsidRDefault="007E7DA6" w:rsidP="007E7DA6">
      <w:pPr>
        <w:pStyle w:val="Corptext"/>
        <w:tabs>
          <w:tab w:val="left" w:pos="567"/>
        </w:tabs>
        <w:rPr>
          <w:rFonts w:ascii="Times New Roman" w:hAnsi="Times New Roman"/>
          <w:szCs w:val="24"/>
        </w:rPr>
      </w:pPr>
    </w:p>
    <w:p w14:paraId="2B0C13AF" w14:textId="77777777" w:rsidR="007E7DA6" w:rsidRDefault="007E7DA6" w:rsidP="007E7DA6">
      <w:pPr>
        <w:pStyle w:val="Corptext"/>
        <w:tabs>
          <w:tab w:val="left" w:pos="567"/>
        </w:tabs>
        <w:rPr>
          <w:rFonts w:ascii="Times New Roman" w:hAnsi="Times New Roman"/>
          <w:b/>
          <w:bCs/>
          <w:szCs w:val="24"/>
        </w:rPr>
      </w:pPr>
    </w:p>
    <w:p w14:paraId="2A93EBF0" w14:textId="2E2A8155" w:rsidR="007E7DA6" w:rsidRDefault="007E7DA6" w:rsidP="007E7DA6">
      <w:pPr>
        <w:pStyle w:val="Corptext"/>
        <w:tabs>
          <w:tab w:val="left" w:pos="567"/>
        </w:tabs>
        <w:rPr>
          <w:rFonts w:ascii="Times New Roman" w:hAnsi="Times New Roman"/>
          <w:szCs w:val="24"/>
        </w:rPr>
      </w:pPr>
      <w:r w:rsidRPr="007E7DA6">
        <w:rPr>
          <w:rFonts w:ascii="Times New Roman" w:hAnsi="Times New Roman"/>
          <w:b/>
          <w:bCs/>
          <w:szCs w:val="24"/>
        </w:rPr>
        <w:t>Descrierea metodei de lucru / planului de execuție</w:t>
      </w:r>
      <w:r>
        <w:rPr>
          <w:rFonts w:ascii="Times New Roman" w:hAnsi="Times New Roman"/>
          <w:b/>
          <w:bCs/>
          <w:szCs w:val="24"/>
        </w:rPr>
        <w:t xml:space="preserve"> (</w:t>
      </w:r>
      <w:r w:rsidRPr="007E7DA6">
        <w:rPr>
          <w:rFonts w:ascii="Times New Roman" w:hAnsi="Times New Roman"/>
          <w:b/>
          <w:bCs/>
          <w:szCs w:val="24"/>
        </w:rPr>
        <w:t>inclusiv, descrierea măsurilor de asigurare a calității și controlului în zona de intervenție)</w:t>
      </w:r>
      <w:r>
        <w:rPr>
          <w:rFonts w:ascii="Times New Roman" w:hAnsi="Times New Roman"/>
          <w:szCs w:val="24"/>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614342" w14:textId="77777777" w:rsidR="007E7DA6" w:rsidRPr="00FF430B" w:rsidRDefault="007E7DA6" w:rsidP="007E7DA6">
      <w:pPr>
        <w:pStyle w:val="Corptext"/>
        <w:tabs>
          <w:tab w:val="left" w:pos="567"/>
        </w:tabs>
        <w:rPr>
          <w:rFonts w:ascii="Times New Roman" w:hAnsi="Times New Roman"/>
          <w:szCs w:val="24"/>
        </w:rPr>
      </w:pPr>
    </w:p>
    <w:p w14:paraId="42AE4629"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44D84CA" w14:textId="77777777" w:rsidTr="00233538">
        <w:trPr>
          <w:cantSplit/>
          <w:trHeight w:val="300"/>
        </w:trPr>
        <w:tc>
          <w:tcPr>
            <w:tcW w:w="709" w:type="dxa"/>
            <w:vMerge w:val="restart"/>
          </w:tcPr>
          <w:p w14:paraId="32C6668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0057A4B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D56638F"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36363A72"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596CF2F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3B0E4F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050D03FD" w14:textId="77777777" w:rsidTr="00233538">
        <w:trPr>
          <w:cantSplit/>
          <w:trHeight w:val="240"/>
        </w:trPr>
        <w:tc>
          <w:tcPr>
            <w:tcW w:w="709" w:type="dxa"/>
            <w:vMerge/>
          </w:tcPr>
          <w:p w14:paraId="5CEC3324"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6C72CC5C"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0B16CEE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51EC237A" w14:textId="77777777" w:rsidTr="00233538">
        <w:trPr>
          <w:cantSplit/>
          <w:trHeight w:val="120"/>
        </w:trPr>
        <w:tc>
          <w:tcPr>
            <w:tcW w:w="709" w:type="dxa"/>
            <w:vMerge/>
          </w:tcPr>
          <w:p w14:paraId="5F5EA2A0"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4C91CA49"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100A3D8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73E6D97A"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7A32061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6C1FB7FA"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7E1F120"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725CA4AD" w14:textId="77777777" w:rsidTr="00233538">
        <w:trPr>
          <w:cantSplit/>
          <w:trHeight w:val="180"/>
        </w:trPr>
        <w:tc>
          <w:tcPr>
            <w:tcW w:w="709" w:type="dxa"/>
          </w:tcPr>
          <w:p w14:paraId="6B19EAC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5C504D2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FAD8773"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F3200ED"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C5A35C7"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7BCDD72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2C4C8EB"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6188B173" w14:textId="77777777" w:rsidTr="00233538">
        <w:trPr>
          <w:cantSplit/>
          <w:trHeight w:val="1372"/>
        </w:trPr>
        <w:tc>
          <w:tcPr>
            <w:tcW w:w="709" w:type="dxa"/>
          </w:tcPr>
          <w:p w14:paraId="672681B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4B4B803B" w14:textId="77777777" w:rsidR="00AA1372" w:rsidRPr="00FF430B" w:rsidRDefault="00AA1372" w:rsidP="00950D18">
            <w:pPr>
              <w:pStyle w:val="Corptext"/>
              <w:tabs>
                <w:tab w:val="left" w:pos="567"/>
              </w:tabs>
              <w:rPr>
                <w:rFonts w:ascii="Times New Roman" w:hAnsi="Times New Roman"/>
                <w:szCs w:val="24"/>
              </w:rPr>
            </w:pPr>
          </w:p>
          <w:p w14:paraId="2A833219" w14:textId="77777777" w:rsidR="00AA1372" w:rsidRPr="00FF430B" w:rsidRDefault="00AA1372" w:rsidP="00950D18">
            <w:pPr>
              <w:pStyle w:val="Corptext"/>
              <w:tabs>
                <w:tab w:val="left" w:pos="567"/>
              </w:tabs>
              <w:rPr>
                <w:rFonts w:ascii="Times New Roman" w:hAnsi="Times New Roman"/>
                <w:szCs w:val="24"/>
              </w:rPr>
            </w:pPr>
          </w:p>
          <w:p w14:paraId="0625BAAF" w14:textId="77777777" w:rsidR="00AA1372" w:rsidRPr="00FF430B" w:rsidRDefault="00AA1372" w:rsidP="00950D18">
            <w:pPr>
              <w:pStyle w:val="Corptext"/>
              <w:tabs>
                <w:tab w:val="left" w:pos="567"/>
              </w:tabs>
              <w:rPr>
                <w:rFonts w:ascii="Times New Roman" w:hAnsi="Times New Roman"/>
                <w:szCs w:val="24"/>
              </w:rPr>
            </w:pPr>
          </w:p>
          <w:p w14:paraId="707777A1"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235543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2EBF3F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70FBBA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43463A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E09094"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A176878"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3F0F69E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4D5DD5F9"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3E68741"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DDF7B43"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791599D1" w14:textId="77777777" w:rsidTr="00233538">
        <w:trPr>
          <w:cantSplit/>
          <w:trHeight w:val="1412"/>
        </w:trPr>
        <w:tc>
          <w:tcPr>
            <w:tcW w:w="709" w:type="dxa"/>
          </w:tcPr>
          <w:p w14:paraId="540C6922"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7B2A2DD1" w14:textId="77777777" w:rsidR="00AA1372" w:rsidRPr="00FF430B" w:rsidRDefault="00AA1372" w:rsidP="00950D18">
            <w:pPr>
              <w:pStyle w:val="Corptext"/>
              <w:tabs>
                <w:tab w:val="left" w:pos="567"/>
              </w:tabs>
              <w:rPr>
                <w:rFonts w:ascii="Times New Roman" w:hAnsi="Times New Roman"/>
                <w:szCs w:val="24"/>
              </w:rPr>
            </w:pPr>
          </w:p>
          <w:p w14:paraId="1C2C9D6B" w14:textId="77777777" w:rsidR="00AA1372" w:rsidRPr="00FF430B" w:rsidRDefault="00AA1372" w:rsidP="00950D18">
            <w:pPr>
              <w:pStyle w:val="Corptext"/>
              <w:tabs>
                <w:tab w:val="left" w:pos="567"/>
              </w:tabs>
              <w:rPr>
                <w:rFonts w:ascii="Times New Roman" w:hAnsi="Times New Roman"/>
                <w:szCs w:val="24"/>
              </w:rPr>
            </w:pPr>
          </w:p>
          <w:p w14:paraId="769FDA53" w14:textId="77777777" w:rsidR="00AA1372" w:rsidRPr="00FF430B" w:rsidRDefault="00AA1372" w:rsidP="00950D18">
            <w:pPr>
              <w:pStyle w:val="Corptext"/>
              <w:tabs>
                <w:tab w:val="left" w:pos="567"/>
              </w:tabs>
              <w:rPr>
                <w:rFonts w:ascii="Times New Roman" w:hAnsi="Times New Roman"/>
                <w:szCs w:val="24"/>
              </w:rPr>
            </w:pPr>
          </w:p>
          <w:p w14:paraId="6D8794CA"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0564064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695216E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D467E5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4693C7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442C82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104545D"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E25140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F7D4841"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54499514"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5E90FF3"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16B9047" w14:textId="77777777" w:rsidTr="00233538">
        <w:trPr>
          <w:cantSplit/>
          <w:trHeight w:val="1593"/>
        </w:trPr>
        <w:tc>
          <w:tcPr>
            <w:tcW w:w="709" w:type="dxa"/>
          </w:tcPr>
          <w:p w14:paraId="4CBADE2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37E8BE4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76D79FC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491958C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C70A3A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8428506"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AF604BA"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7B2053B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237C4E2"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5088D742"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CB6F1EB" w14:textId="77777777" w:rsidR="00AA1372" w:rsidRPr="00FF430B" w:rsidRDefault="00AA1372" w:rsidP="00950D18">
            <w:pPr>
              <w:pStyle w:val="Corptext"/>
              <w:tabs>
                <w:tab w:val="left" w:pos="567"/>
              </w:tabs>
              <w:rPr>
                <w:rFonts w:ascii="Times New Roman" w:hAnsi="Times New Roman"/>
                <w:szCs w:val="24"/>
              </w:rPr>
            </w:pPr>
          </w:p>
        </w:tc>
      </w:tr>
    </w:tbl>
    <w:p w14:paraId="168AA759" w14:textId="77777777" w:rsidR="00AA1372" w:rsidRPr="00FF430B" w:rsidRDefault="00AA1372" w:rsidP="00950D18">
      <w:pPr>
        <w:jc w:val="both"/>
      </w:pPr>
    </w:p>
    <w:p w14:paraId="6042B39C" w14:textId="77777777" w:rsidR="00E706C1" w:rsidRPr="00FF430B" w:rsidRDefault="00E706C1" w:rsidP="00950D18">
      <w:pPr>
        <w:jc w:val="both"/>
      </w:pPr>
    </w:p>
    <w:p w14:paraId="79F14870"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874F443"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9CB86AD"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FFAA0F9"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 w:name="_Toc449692098"/>
      <w:r w:rsidRPr="00FF430B">
        <w:rPr>
          <w:rFonts w:eastAsia="PMingLiU"/>
          <w:lang w:eastAsia="zh-CN"/>
        </w:rPr>
        <w:t>____</w:t>
      </w:r>
    </w:p>
    <w:p w14:paraId="1CFE2954" w14:textId="77777777" w:rsidR="00F43D02" w:rsidRPr="00FF430B" w:rsidRDefault="00F43D02" w:rsidP="00F43D02">
      <w:pPr>
        <w:jc w:val="both"/>
        <w:rPr>
          <w:rFonts w:eastAsia="PMingLiU"/>
          <w:lang w:eastAsia="zh-CN"/>
        </w:rPr>
      </w:pPr>
    </w:p>
    <w:p w14:paraId="5D84502F" w14:textId="77777777" w:rsidR="00B65C93" w:rsidRPr="00FF430B" w:rsidRDefault="00B65C93" w:rsidP="00F43D02">
      <w:pPr>
        <w:jc w:val="both"/>
        <w:rPr>
          <w:rFonts w:eastAsia="PMingLiU"/>
          <w:lang w:eastAsia="zh-CN"/>
        </w:rPr>
      </w:pPr>
    </w:p>
    <w:p w14:paraId="3804FEA8" w14:textId="77777777" w:rsidR="00B65C93" w:rsidRPr="00FF430B" w:rsidRDefault="00B65C93" w:rsidP="00F43D02">
      <w:pPr>
        <w:jc w:val="both"/>
        <w:rPr>
          <w:rFonts w:eastAsia="PMingLiU"/>
          <w:lang w:eastAsia="zh-CN"/>
        </w:rPr>
      </w:pPr>
    </w:p>
    <w:p w14:paraId="32AA35DE" w14:textId="77777777" w:rsidR="00B65C93" w:rsidRPr="00FF430B" w:rsidRDefault="00B65C93" w:rsidP="00F43D02">
      <w:pPr>
        <w:jc w:val="both"/>
        <w:rPr>
          <w:rFonts w:eastAsia="PMingLiU"/>
          <w:lang w:eastAsia="zh-CN"/>
        </w:rPr>
      </w:pPr>
    </w:p>
    <w:p w14:paraId="46E16063" w14:textId="77777777" w:rsidR="00B65C93" w:rsidRPr="00FF430B" w:rsidRDefault="00B65C93" w:rsidP="00F43D02">
      <w:pPr>
        <w:jc w:val="both"/>
        <w:rPr>
          <w:rFonts w:eastAsia="PMingLiU"/>
          <w:lang w:eastAsia="zh-CN"/>
        </w:rPr>
      </w:pPr>
    </w:p>
    <w:p w14:paraId="3339A577" w14:textId="77777777" w:rsidR="00B65C93" w:rsidRPr="00FF430B" w:rsidRDefault="00B65C93" w:rsidP="00F43D02">
      <w:pPr>
        <w:jc w:val="both"/>
        <w:rPr>
          <w:rFonts w:eastAsia="PMingLiU"/>
          <w:lang w:eastAsia="zh-CN"/>
        </w:rPr>
      </w:pPr>
    </w:p>
    <w:p w14:paraId="458D9BCC" w14:textId="77777777" w:rsidR="00B65C93" w:rsidRPr="00FF430B" w:rsidRDefault="00B65C93" w:rsidP="00F43D02">
      <w:pPr>
        <w:jc w:val="both"/>
        <w:rPr>
          <w:rFonts w:eastAsia="PMingLiU"/>
          <w:lang w:eastAsia="zh-CN"/>
        </w:rPr>
      </w:pPr>
    </w:p>
    <w:p w14:paraId="61D79064" w14:textId="77777777" w:rsidR="00B65C93" w:rsidRPr="00FF430B" w:rsidRDefault="00B65C93" w:rsidP="00F43D02">
      <w:pPr>
        <w:jc w:val="both"/>
        <w:rPr>
          <w:rFonts w:eastAsia="PMingLiU"/>
          <w:lang w:eastAsia="zh-CN"/>
        </w:rPr>
      </w:pPr>
    </w:p>
    <w:p w14:paraId="25CB475D" w14:textId="7AFD68D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A12261">
        <w:rPr>
          <w:noProof w:val="0"/>
        </w:rPr>
        <w:t>6</w:t>
      </w:r>
    </w:p>
    <w:bookmarkEnd w:id="4"/>
    <w:p w14:paraId="77765C44" w14:textId="77777777" w:rsidR="002242A0" w:rsidRPr="00FF430B" w:rsidRDefault="002242A0" w:rsidP="00773FE9">
      <w:pPr>
        <w:rPr>
          <w:rFonts w:eastAsia="PMingLiU"/>
          <w:b/>
          <w:lang w:eastAsia="zh-CN"/>
        </w:rPr>
      </w:pPr>
    </w:p>
    <w:p w14:paraId="12BE8C4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33181EBD" w14:textId="77777777" w:rsidR="00A50D0A" w:rsidRPr="00FF430B" w:rsidRDefault="00A227F2">
      <w:pPr>
        <w:pStyle w:val="Corp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F60132D" w14:textId="77777777" w:rsidR="00FB2FFC" w:rsidRPr="00FF430B" w:rsidRDefault="00FB2FFC">
      <w:pPr>
        <w:pStyle w:val="Corptext"/>
        <w:tabs>
          <w:tab w:val="left" w:pos="567"/>
        </w:tabs>
        <w:jc w:val="center"/>
        <w:rPr>
          <w:rFonts w:ascii="Times New Roman" w:hAnsi="Times New Roman"/>
          <w:b/>
          <w:szCs w:val="24"/>
        </w:rPr>
      </w:pPr>
    </w:p>
    <w:p w14:paraId="63CC6902" w14:textId="2E6235FE"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w:t>
      </w:r>
      <w:r w:rsidR="007C0348">
        <w:rPr>
          <w:rFonts w:ascii="Times New Roman" w:hAnsi="Times New Roman"/>
          <w:szCs w:val="24"/>
        </w:rPr>
        <w:t xml:space="preserve"> </w:t>
      </w:r>
      <w:r w:rsidRPr="00FF430B">
        <w:rPr>
          <w:rFonts w:ascii="Times New Roman" w:hAnsi="Times New Roman"/>
          <w:szCs w:val="24"/>
        </w:rPr>
        <w:t>contractului_____________________________________________</w:t>
      </w:r>
    </w:p>
    <w:p w14:paraId="33E54C64" w14:textId="08BE1BD5"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w:t>
      </w:r>
    </w:p>
    <w:p w14:paraId="7EB069EC" w14:textId="003E6398"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w:t>
      </w:r>
    </w:p>
    <w:p w14:paraId="50DC7B85" w14:textId="747F6DF2"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w:t>
      </w:r>
    </w:p>
    <w:p w14:paraId="357B6FA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5B779822"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16144637"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22D67B1B" w14:textId="77777777" w:rsidR="00AA1372" w:rsidRPr="00FF430B" w:rsidRDefault="00A227F2" w:rsidP="006E73A0">
      <w:pPr>
        <w:pStyle w:val="Corptext"/>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193D8D75" w14:textId="77777777" w:rsidR="00AA1372" w:rsidRPr="00FF430B" w:rsidRDefault="00A227F2" w:rsidP="006E73A0">
      <w:pPr>
        <w:pStyle w:val="Corptext"/>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69688264" w14:textId="77777777" w:rsidR="00AA1372" w:rsidRPr="00FF430B" w:rsidRDefault="00A227F2" w:rsidP="006E73A0">
      <w:pPr>
        <w:pStyle w:val="Corptext"/>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95F1BB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0B6BF6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7DD8B0CB"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7D0363AA" w14:textId="57A9D1CD"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0613692C"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31B66C91" w14:textId="1873C11C"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w:t>
      </w:r>
    </w:p>
    <w:p w14:paraId="3E6FB74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5ED67535" w14:textId="1D160468" w:rsidR="006C34D7" w:rsidRPr="00FF430B" w:rsidRDefault="00A227F2" w:rsidP="006E73A0">
      <w:pPr>
        <w:pStyle w:val="Corptext"/>
        <w:numPr>
          <w:ilvl w:val="0"/>
          <w:numId w:val="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w:t>
      </w:r>
    </w:p>
    <w:p w14:paraId="645B535C"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E99D9D9"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0F47231D"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371ADBBD" w14:textId="50DA09CC"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w:t>
      </w:r>
    </w:p>
    <w:p w14:paraId="1C6CB11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0D26127" w14:textId="3B1CD6E4"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w:t>
      </w:r>
    </w:p>
    <w:p w14:paraId="71E5C592" w14:textId="77777777" w:rsidR="0019071C" w:rsidRPr="00FF430B" w:rsidRDefault="0019071C" w:rsidP="00773FE9">
      <w:pPr>
        <w:rPr>
          <w:rFonts w:eastAsia="MS Mincho"/>
          <w:lang w:eastAsia="zh-CN"/>
        </w:rPr>
      </w:pPr>
    </w:p>
    <w:p w14:paraId="16D958EB"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B34F1FC"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9341662"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4E4B6C2B"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E817ACC"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0850C166" w14:textId="77777777" w:rsidR="009A7C84" w:rsidRPr="00FF430B" w:rsidRDefault="009A7C84" w:rsidP="009A7C84">
      <w:pPr>
        <w:spacing w:after="200" w:line="276" w:lineRule="auto"/>
        <w:rPr>
          <w:rFonts w:eastAsia="PMingLiU"/>
          <w:lang w:eastAsia="zh-CN"/>
        </w:rPr>
      </w:pPr>
      <w:bookmarkStart w:id="5" w:name="_Toc449692109"/>
    </w:p>
    <w:p w14:paraId="1D181F01" w14:textId="77777777" w:rsidR="002D6E71" w:rsidRPr="00FF430B" w:rsidRDefault="002D6E71" w:rsidP="009A7C84">
      <w:pPr>
        <w:jc w:val="center"/>
        <w:rPr>
          <w:rFonts w:eastAsia="PMingLiU"/>
          <w:b/>
          <w:lang w:eastAsia="zh-CN"/>
        </w:rPr>
      </w:pPr>
    </w:p>
    <w:p w14:paraId="416A1EA3" w14:textId="77777777" w:rsidR="002D6E71" w:rsidRPr="00FF430B" w:rsidRDefault="002D6E71" w:rsidP="009A7C84">
      <w:pPr>
        <w:jc w:val="center"/>
        <w:rPr>
          <w:rFonts w:eastAsia="PMingLiU"/>
          <w:b/>
          <w:lang w:eastAsia="zh-CN"/>
        </w:rPr>
      </w:pPr>
    </w:p>
    <w:p w14:paraId="1F2632AD" w14:textId="77777777" w:rsidR="002D6E71" w:rsidRPr="00FF430B" w:rsidRDefault="002D6E71" w:rsidP="009A7C84">
      <w:pPr>
        <w:jc w:val="center"/>
        <w:rPr>
          <w:rFonts w:eastAsia="PMingLiU"/>
          <w:b/>
          <w:lang w:eastAsia="zh-CN"/>
        </w:rPr>
      </w:pPr>
    </w:p>
    <w:p w14:paraId="1E70E2C8" w14:textId="13664BE6"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A12261">
        <w:rPr>
          <w:noProof w:val="0"/>
        </w:rPr>
        <w:t>7</w:t>
      </w:r>
    </w:p>
    <w:p w14:paraId="7E0663AD" w14:textId="77777777" w:rsidR="002D6E71" w:rsidRPr="00FF430B" w:rsidRDefault="002D6E71" w:rsidP="009A7C84">
      <w:pPr>
        <w:jc w:val="center"/>
        <w:rPr>
          <w:rFonts w:eastAsia="PMingLiU"/>
          <w:b/>
          <w:lang w:eastAsia="zh-CN"/>
        </w:rPr>
      </w:pPr>
    </w:p>
    <w:p w14:paraId="562AE313" w14:textId="77777777" w:rsidR="002D6E71" w:rsidRPr="00FF430B" w:rsidRDefault="002D6E71" w:rsidP="009A7C84">
      <w:pPr>
        <w:jc w:val="center"/>
        <w:rPr>
          <w:rFonts w:eastAsia="PMingLiU"/>
          <w:b/>
          <w:lang w:eastAsia="zh-CN"/>
        </w:rPr>
      </w:pPr>
    </w:p>
    <w:bookmarkEnd w:id="5"/>
    <w:p w14:paraId="46563A3A" w14:textId="77777777" w:rsidR="00B14173" w:rsidRPr="00FF430B" w:rsidRDefault="00B14173" w:rsidP="009A7C84">
      <w:pPr>
        <w:jc w:val="center"/>
        <w:rPr>
          <w:b/>
        </w:rPr>
      </w:pPr>
    </w:p>
    <w:p w14:paraId="7504933E"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B919900" w14:textId="00FB6D1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w:t>
      </w:r>
      <w:r w:rsidR="007E7DA6">
        <w:rPr>
          <w:rFonts w:ascii="Times New Roman" w:hAnsi="Times New Roman"/>
          <w:b/>
          <w:szCs w:val="24"/>
        </w:rPr>
        <w:t>ii 5</w:t>
      </w:r>
      <w:r w:rsidRPr="00FF430B">
        <w:rPr>
          <w:rFonts w:ascii="Times New Roman" w:hAnsi="Times New Roman"/>
          <w:b/>
          <w:szCs w:val="24"/>
        </w:rPr>
        <w:t xml:space="preserve"> an</w:t>
      </w:r>
      <w:r w:rsidR="007E7DA6">
        <w:rPr>
          <w:rFonts w:ascii="Times New Roman" w:hAnsi="Times New Roman"/>
          <w:b/>
          <w:szCs w:val="24"/>
        </w:rPr>
        <w:t>i</w:t>
      </w:r>
      <w:r w:rsidRPr="00FF430B">
        <w:rPr>
          <w:rFonts w:ascii="Times New Roman" w:hAnsi="Times New Roman"/>
          <w:b/>
          <w:szCs w:val="24"/>
        </w:rPr>
        <w:t xml:space="preserve"> de activitate</w:t>
      </w:r>
    </w:p>
    <w:p w14:paraId="2BA768FF"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45D4A5F1"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073C9DD" w14:textId="77777777" w:rsidR="00AA1372" w:rsidRPr="00FF430B" w:rsidRDefault="00A227F2" w:rsidP="00196AB4">
            <w:pPr>
              <w:jc w:val="center"/>
              <w:rPr>
                <w:b/>
                <w:bCs/>
              </w:rPr>
            </w:pPr>
            <w:r w:rsidRPr="00FF430B">
              <w:rPr>
                <w:b/>
                <w:bCs/>
              </w:rPr>
              <w:t>Nr</w:t>
            </w:r>
          </w:p>
          <w:p w14:paraId="05140B37"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6CFEEDFB"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0AFCAE72"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1ABD136C"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629EDF10"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3E057EF"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09A2D9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47745C60"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09EEFA73"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300AD6D5"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AE0870A"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2A9666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7CB044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26F860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75F63E" w14:textId="77777777" w:rsidR="00AA1372" w:rsidRPr="00FF430B" w:rsidRDefault="00A227F2" w:rsidP="00196AB4">
            <w:pPr>
              <w:jc w:val="center"/>
            </w:pPr>
            <w:r w:rsidRPr="00FF430B">
              <w:t> </w:t>
            </w:r>
          </w:p>
        </w:tc>
      </w:tr>
      <w:tr w:rsidR="00AA1372" w:rsidRPr="00EC30C2" w14:paraId="1DEBBF2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608B405"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6EEF69D"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877B3D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633BDC0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A75FCD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B70E82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65879854" w14:textId="77777777" w:rsidR="00AA1372" w:rsidRPr="00FF430B" w:rsidRDefault="00A227F2" w:rsidP="00196AB4">
            <w:pPr>
              <w:jc w:val="center"/>
            </w:pPr>
            <w:r w:rsidRPr="00FF430B">
              <w:t> </w:t>
            </w:r>
          </w:p>
        </w:tc>
      </w:tr>
      <w:tr w:rsidR="00AA1372" w:rsidRPr="00EC30C2" w14:paraId="46ECFCFE"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810556A"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25A9AA16"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8EEDB17"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E57FE0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0B982B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7D7E85E"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70FA21BB" w14:textId="77777777" w:rsidR="00AA1372" w:rsidRPr="00FF430B" w:rsidRDefault="00A227F2" w:rsidP="00196AB4">
            <w:pPr>
              <w:jc w:val="center"/>
            </w:pPr>
            <w:r w:rsidRPr="00FF430B">
              <w:t> </w:t>
            </w:r>
          </w:p>
        </w:tc>
      </w:tr>
    </w:tbl>
    <w:p w14:paraId="0CB27212" w14:textId="77777777" w:rsidR="00AB1EC3" w:rsidRPr="00FF430B" w:rsidRDefault="00AB1EC3" w:rsidP="009A7C84">
      <w:pPr>
        <w:jc w:val="both"/>
      </w:pPr>
    </w:p>
    <w:p w14:paraId="34CECF31"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7CEF5C8B" w14:textId="77777777" w:rsidR="00AB1EC3" w:rsidRPr="00FF430B" w:rsidRDefault="00AB1EC3" w:rsidP="00196AB4">
      <w:pPr>
        <w:jc w:val="both"/>
        <w:rPr>
          <w:rFonts w:eastAsia="PMingLiU"/>
          <w:lang w:eastAsia="zh-CN"/>
        </w:rPr>
      </w:pPr>
    </w:p>
    <w:p w14:paraId="05BE4739"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6FBEF998"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C7A3CA6"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48756CAB"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5BD6B715" w14:textId="77777777" w:rsidR="00284ED0" w:rsidRPr="00FF430B" w:rsidRDefault="00284ED0" w:rsidP="00284ED0">
      <w:pPr>
        <w:spacing w:after="200" w:line="276" w:lineRule="auto"/>
        <w:rPr>
          <w:rFonts w:eastAsia="PMingLiU"/>
          <w:lang w:eastAsia="zh-CN"/>
        </w:rPr>
      </w:pPr>
      <w:bookmarkStart w:id="6" w:name="_Toc449692110"/>
    </w:p>
    <w:p w14:paraId="573A8E19" w14:textId="77777777" w:rsidR="002D6E71" w:rsidRPr="00FF430B" w:rsidRDefault="002D6E71" w:rsidP="00284ED0">
      <w:pPr>
        <w:spacing w:line="276" w:lineRule="auto"/>
        <w:jc w:val="center"/>
        <w:rPr>
          <w:rFonts w:eastAsia="PMingLiU"/>
          <w:b/>
          <w:lang w:eastAsia="zh-CN"/>
        </w:rPr>
      </w:pPr>
    </w:p>
    <w:p w14:paraId="7C6A3D61" w14:textId="77777777" w:rsidR="002D6E71" w:rsidRPr="00FF430B" w:rsidRDefault="002D6E71" w:rsidP="00284ED0">
      <w:pPr>
        <w:spacing w:line="276" w:lineRule="auto"/>
        <w:jc w:val="center"/>
        <w:rPr>
          <w:rFonts w:eastAsia="PMingLiU"/>
          <w:b/>
          <w:lang w:eastAsia="zh-CN"/>
        </w:rPr>
      </w:pPr>
    </w:p>
    <w:p w14:paraId="12C1AC73" w14:textId="77777777" w:rsidR="002D6E71" w:rsidRPr="00FF430B" w:rsidRDefault="002D6E71" w:rsidP="00284ED0">
      <w:pPr>
        <w:spacing w:line="276" w:lineRule="auto"/>
        <w:jc w:val="center"/>
        <w:rPr>
          <w:rFonts w:eastAsia="PMingLiU"/>
          <w:b/>
          <w:lang w:eastAsia="zh-CN"/>
        </w:rPr>
      </w:pPr>
    </w:p>
    <w:p w14:paraId="2B017525" w14:textId="77777777" w:rsidR="002D6E71" w:rsidRPr="00FF430B" w:rsidRDefault="002D6E71" w:rsidP="00284ED0">
      <w:pPr>
        <w:spacing w:line="276" w:lineRule="auto"/>
        <w:jc w:val="center"/>
        <w:rPr>
          <w:rFonts w:eastAsia="PMingLiU"/>
          <w:b/>
          <w:lang w:eastAsia="zh-CN"/>
        </w:rPr>
      </w:pPr>
    </w:p>
    <w:p w14:paraId="71F7DD36" w14:textId="77777777" w:rsidR="002D6E71" w:rsidRPr="00FF430B" w:rsidRDefault="002D6E71" w:rsidP="00284ED0">
      <w:pPr>
        <w:spacing w:line="276" w:lineRule="auto"/>
        <w:jc w:val="center"/>
        <w:rPr>
          <w:rFonts w:eastAsia="PMingLiU"/>
          <w:b/>
          <w:lang w:eastAsia="zh-CN"/>
        </w:rPr>
      </w:pPr>
    </w:p>
    <w:p w14:paraId="4CEE597A" w14:textId="77777777" w:rsidR="002D6E71" w:rsidRPr="00FF430B" w:rsidRDefault="002D6E71" w:rsidP="00284ED0">
      <w:pPr>
        <w:spacing w:line="276" w:lineRule="auto"/>
        <w:jc w:val="center"/>
        <w:rPr>
          <w:rFonts w:eastAsia="PMingLiU"/>
          <w:b/>
          <w:lang w:eastAsia="zh-CN"/>
        </w:rPr>
      </w:pPr>
    </w:p>
    <w:p w14:paraId="6EEB76B5" w14:textId="77777777" w:rsidR="002D6E71" w:rsidRPr="00FF430B" w:rsidRDefault="002D6E71" w:rsidP="00284ED0">
      <w:pPr>
        <w:spacing w:line="276" w:lineRule="auto"/>
        <w:jc w:val="center"/>
        <w:rPr>
          <w:rFonts w:eastAsia="PMingLiU"/>
          <w:b/>
          <w:lang w:eastAsia="zh-CN"/>
        </w:rPr>
      </w:pPr>
    </w:p>
    <w:p w14:paraId="5A35F257" w14:textId="77777777" w:rsidR="002D6E71" w:rsidRPr="00FF430B" w:rsidRDefault="002D6E71" w:rsidP="00284ED0">
      <w:pPr>
        <w:spacing w:line="276" w:lineRule="auto"/>
        <w:jc w:val="center"/>
        <w:rPr>
          <w:rFonts w:eastAsia="PMingLiU"/>
          <w:b/>
          <w:lang w:eastAsia="zh-CN"/>
        </w:rPr>
      </w:pPr>
    </w:p>
    <w:p w14:paraId="629EE5B8" w14:textId="77777777" w:rsidR="002D6E71" w:rsidRPr="00FF430B" w:rsidRDefault="002D6E71" w:rsidP="00284ED0">
      <w:pPr>
        <w:spacing w:line="276" w:lineRule="auto"/>
        <w:jc w:val="center"/>
        <w:rPr>
          <w:rFonts w:eastAsia="PMingLiU"/>
          <w:b/>
          <w:lang w:eastAsia="zh-CN"/>
        </w:rPr>
      </w:pPr>
    </w:p>
    <w:p w14:paraId="04DFB630" w14:textId="77777777" w:rsidR="002D6E71" w:rsidRPr="00FF430B" w:rsidRDefault="002D6E71" w:rsidP="00284ED0">
      <w:pPr>
        <w:spacing w:line="276" w:lineRule="auto"/>
        <w:jc w:val="center"/>
        <w:rPr>
          <w:rFonts w:eastAsia="PMingLiU"/>
          <w:b/>
          <w:lang w:eastAsia="zh-CN"/>
        </w:rPr>
      </w:pPr>
    </w:p>
    <w:p w14:paraId="155D09F6" w14:textId="77777777" w:rsidR="002D6E71" w:rsidRPr="00FF430B" w:rsidRDefault="002D6E71" w:rsidP="00284ED0">
      <w:pPr>
        <w:spacing w:line="276" w:lineRule="auto"/>
        <w:jc w:val="center"/>
        <w:rPr>
          <w:rFonts w:eastAsia="PMingLiU"/>
          <w:b/>
          <w:lang w:eastAsia="zh-CN"/>
        </w:rPr>
      </w:pPr>
    </w:p>
    <w:p w14:paraId="2D53D086" w14:textId="77777777" w:rsidR="002D6E71" w:rsidRPr="00FF430B" w:rsidRDefault="002D6E71" w:rsidP="00284ED0">
      <w:pPr>
        <w:spacing w:line="276" w:lineRule="auto"/>
        <w:jc w:val="center"/>
        <w:rPr>
          <w:rFonts w:eastAsia="PMingLiU"/>
          <w:b/>
          <w:lang w:eastAsia="zh-CN"/>
        </w:rPr>
      </w:pPr>
    </w:p>
    <w:p w14:paraId="03737A54" w14:textId="77777777" w:rsidR="002D6E71" w:rsidRPr="00FF430B" w:rsidRDefault="002D6E71" w:rsidP="00284ED0">
      <w:pPr>
        <w:spacing w:line="276" w:lineRule="auto"/>
        <w:jc w:val="center"/>
        <w:rPr>
          <w:rFonts w:eastAsia="PMingLiU"/>
          <w:b/>
          <w:lang w:eastAsia="zh-CN"/>
        </w:rPr>
      </w:pPr>
    </w:p>
    <w:p w14:paraId="00288D3C" w14:textId="77777777" w:rsidR="002D6E71" w:rsidRPr="00FF430B" w:rsidRDefault="002D6E71" w:rsidP="00284ED0">
      <w:pPr>
        <w:spacing w:line="276" w:lineRule="auto"/>
        <w:jc w:val="center"/>
        <w:rPr>
          <w:rFonts w:eastAsia="PMingLiU"/>
          <w:b/>
          <w:lang w:eastAsia="zh-CN"/>
        </w:rPr>
      </w:pPr>
    </w:p>
    <w:p w14:paraId="2EBEEA6D" w14:textId="77777777" w:rsidR="002D6E71" w:rsidRPr="00FF430B" w:rsidRDefault="002D6E71" w:rsidP="00284ED0">
      <w:pPr>
        <w:spacing w:line="276" w:lineRule="auto"/>
        <w:jc w:val="center"/>
        <w:rPr>
          <w:rFonts w:eastAsia="PMingLiU"/>
          <w:b/>
          <w:lang w:eastAsia="zh-CN"/>
        </w:rPr>
      </w:pPr>
    </w:p>
    <w:p w14:paraId="6D3410D8" w14:textId="77777777" w:rsidR="002D6E71" w:rsidRPr="00FF430B" w:rsidRDefault="002D6E71" w:rsidP="00284ED0">
      <w:pPr>
        <w:spacing w:line="276" w:lineRule="auto"/>
        <w:jc w:val="center"/>
        <w:rPr>
          <w:rFonts w:eastAsia="PMingLiU"/>
          <w:b/>
          <w:lang w:eastAsia="zh-CN"/>
        </w:rPr>
      </w:pPr>
    </w:p>
    <w:p w14:paraId="01770E02" w14:textId="77777777" w:rsidR="002D6E71" w:rsidRPr="00FF430B" w:rsidRDefault="002D6E71" w:rsidP="00284ED0">
      <w:pPr>
        <w:spacing w:line="276" w:lineRule="auto"/>
        <w:jc w:val="center"/>
        <w:rPr>
          <w:rFonts w:eastAsia="PMingLiU"/>
          <w:b/>
          <w:lang w:eastAsia="zh-CN"/>
        </w:rPr>
      </w:pPr>
    </w:p>
    <w:p w14:paraId="4F61069E" w14:textId="77777777" w:rsidR="002D6E71" w:rsidRPr="00FF430B" w:rsidRDefault="002D6E71" w:rsidP="00284ED0">
      <w:pPr>
        <w:spacing w:line="276" w:lineRule="auto"/>
        <w:jc w:val="center"/>
        <w:rPr>
          <w:rFonts w:eastAsia="PMingLiU"/>
          <w:b/>
          <w:lang w:eastAsia="zh-CN"/>
        </w:rPr>
      </w:pPr>
    </w:p>
    <w:p w14:paraId="5847B576" w14:textId="77777777" w:rsidR="002D6E71" w:rsidRPr="00FF430B" w:rsidRDefault="002D6E71" w:rsidP="00284ED0">
      <w:pPr>
        <w:spacing w:line="276" w:lineRule="auto"/>
        <w:jc w:val="center"/>
        <w:rPr>
          <w:rFonts w:eastAsia="PMingLiU"/>
          <w:b/>
          <w:lang w:eastAsia="zh-CN"/>
        </w:rPr>
      </w:pPr>
    </w:p>
    <w:p w14:paraId="520961E8" w14:textId="77777777" w:rsidR="002D6E71" w:rsidRPr="00FF430B" w:rsidRDefault="002D6E71" w:rsidP="00284ED0">
      <w:pPr>
        <w:spacing w:line="276" w:lineRule="auto"/>
        <w:jc w:val="center"/>
        <w:rPr>
          <w:rFonts w:eastAsia="PMingLiU"/>
          <w:b/>
          <w:lang w:eastAsia="zh-CN"/>
        </w:rPr>
      </w:pPr>
    </w:p>
    <w:p w14:paraId="4CFDECA7" w14:textId="77777777" w:rsidR="002D6E71" w:rsidRPr="00FF430B" w:rsidRDefault="002D6E71" w:rsidP="00284ED0">
      <w:pPr>
        <w:spacing w:line="276" w:lineRule="auto"/>
        <w:jc w:val="center"/>
        <w:rPr>
          <w:rFonts w:eastAsia="PMingLiU"/>
          <w:b/>
          <w:lang w:eastAsia="zh-CN"/>
        </w:rPr>
      </w:pPr>
    </w:p>
    <w:p w14:paraId="446CA7AC" w14:textId="77777777" w:rsidR="002D6E71" w:rsidRPr="00FF430B" w:rsidRDefault="002D6E71" w:rsidP="00284ED0">
      <w:pPr>
        <w:spacing w:line="276" w:lineRule="auto"/>
        <w:jc w:val="center"/>
        <w:rPr>
          <w:rFonts w:eastAsia="PMingLiU"/>
          <w:b/>
          <w:lang w:eastAsia="zh-CN"/>
        </w:rPr>
      </w:pPr>
    </w:p>
    <w:p w14:paraId="05D3729A" w14:textId="3419C5DC" w:rsidR="007E7DA6" w:rsidRPr="00FF430B" w:rsidRDefault="007E7DA6" w:rsidP="007E7DA6">
      <w:pPr>
        <w:jc w:val="right"/>
        <w:rPr>
          <w:noProof w:val="0"/>
          <w:sz w:val="22"/>
          <w:szCs w:val="22"/>
        </w:rPr>
      </w:pPr>
      <w:r w:rsidRPr="00FF430B">
        <w:rPr>
          <w:noProof w:val="0"/>
        </w:rPr>
        <w:lastRenderedPageBreak/>
        <w:t>Anexa nr.</w:t>
      </w:r>
      <w:r>
        <w:rPr>
          <w:noProof w:val="0"/>
        </w:rPr>
        <w:t xml:space="preserve"> </w:t>
      </w:r>
      <w:r w:rsidR="00A12261">
        <w:rPr>
          <w:noProof w:val="0"/>
        </w:rPr>
        <w:t>8</w:t>
      </w:r>
    </w:p>
    <w:p w14:paraId="48FD02EE" w14:textId="77777777" w:rsidR="007E7DA6" w:rsidRPr="00FF430B" w:rsidRDefault="007E7DA6" w:rsidP="007E7DA6">
      <w:pPr>
        <w:spacing w:line="276" w:lineRule="auto"/>
        <w:jc w:val="center"/>
        <w:rPr>
          <w:rFonts w:eastAsia="PMingLiU"/>
          <w:b/>
          <w:lang w:eastAsia="zh-CN"/>
        </w:rPr>
      </w:pPr>
    </w:p>
    <w:p w14:paraId="2D6640DA" w14:textId="77777777" w:rsidR="007E7DA6" w:rsidRPr="00FF430B" w:rsidRDefault="007E7DA6" w:rsidP="007E7DA6">
      <w:pPr>
        <w:spacing w:line="276" w:lineRule="auto"/>
        <w:jc w:val="center"/>
        <w:rPr>
          <w:rFonts w:eastAsia="PMingLiU"/>
          <w:b/>
          <w:lang w:eastAsia="zh-CN"/>
        </w:rPr>
      </w:pPr>
    </w:p>
    <w:p w14:paraId="46D2A8B6" w14:textId="77777777" w:rsidR="007E7DA6" w:rsidRPr="00FF430B" w:rsidRDefault="007E7DA6" w:rsidP="007E7DA6">
      <w:pPr>
        <w:spacing w:line="276" w:lineRule="auto"/>
        <w:jc w:val="center"/>
        <w:rPr>
          <w:rFonts w:eastAsia="PMingLiU"/>
          <w:b/>
          <w:noProof w:val="0"/>
          <w:lang w:eastAsia="zh-CN"/>
        </w:rPr>
      </w:pPr>
    </w:p>
    <w:p w14:paraId="1A9F2CD4" w14:textId="77777777" w:rsidR="007E7DA6" w:rsidRPr="00FF430B" w:rsidRDefault="007E7DA6" w:rsidP="007E7DA6">
      <w:pPr>
        <w:ind w:firstLine="709"/>
        <w:jc w:val="center"/>
        <w:rPr>
          <w:rFonts w:eastAsia="PMingLiU"/>
          <w:b/>
          <w:lang w:eastAsia="zh-CN"/>
        </w:rPr>
      </w:pPr>
      <w:r w:rsidRPr="00FF430B">
        <w:rPr>
          <w:rFonts w:eastAsia="PMingLiU"/>
          <w:b/>
          <w:lang w:eastAsia="zh-CN"/>
        </w:rPr>
        <w:t>DECLARAŢIE</w:t>
      </w:r>
    </w:p>
    <w:p w14:paraId="67878B44" w14:textId="77777777" w:rsidR="007E7DA6" w:rsidRPr="00FF430B" w:rsidRDefault="007E7DA6" w:rsidP="007E7DA6">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55F6B021" w14:textId="77777777" w:rsidR="007E7DA6" w:rsidRPr="00FF430B" w:rsidRDefault="007E7DA6" w:rsidP="007E7DA6">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7E7DA6" w:rsidRPr="00EC30C2" w14:paraId="0AD15277" w14:textId="77777777" w:rsidTr="00B70564">
        <w:trPr>
          <w:cantSplit/>
          <w:trHeight w:val="1942"/>
        </w:trPr>
        <w:tc>
          <w:tcPr>
            <w:tcW w:w="273" w:type="pct"/>
            <w:vAlign w:val="center"/>
          </w:tcPr>
          <w:p w14:paraId="73CFC890" w14:textId="77777777" w:rsidR="007E7DA6" w:rsidRPr="00FF430B" w:rsidRDefault="007E7DA6" w:rsidP="00B70564">
            <w:pPr>
              <w:tabs>
                <w:tab w:val="left" w:pos="567"/>
              </w:tabs>
              <w:jc w:val="center"/>
              <w:rPr>
                <w:b/>
                <w:bCs/>
              </w:rPr>
            </w:pPr>
          </w:p>
          <w:p w14:paraId="054E2FB5" w14:textId="77777777" w:rsidR="007E7DA6" w:rsidRPr="00FF430B" w:rsidRDefault="007E7DA6" w:rsidP="00B70564">
            <w:pPr>
              <w:tabs>
                <w:tab w:val="left" w:pos="567"/>
              </w:tabs>
              <w:jc w:val="center"/>
              <w:rPr>
                <w:b/>
                <w:bCs/>
              </w:rPr>
            </w:pPr>
            <w:r w:rsidRPr="00FF430B">
              <w:rPr>
                <w:b/>
                <w:bCs/>
              </w:rPr>
              <w:t>Nr.</w:t>
            </w:r>
          </w:p>
          <w:p w14:paraId="2388DBBE" w14:textId="77777777" w:rsidR="007E7DA6" w:rsidRPr="00FF430B" w:rsidRDefault="007E7DA6" w:rsidP="00B70564">
            <w:pPr>
              <w:tabs>
                <w:tab w:val="left" w:pos="567"/>
              </w:tabs>
              <w:jc w:val="center"/>
              <w:rPr>
                <w:b/>
                <w:bCs/>
              </w:rPr>
            </w:pPr>
            <w:r w:rsidRPr="00FF430B">
              <w:rPr>
                <w:b/>
                <w:bCs/>
              </w:rPr>
              <w:t>d/o</w:t>
            </w:r>
          </w:p>
        </w:tc>
        <w:tc>
          <w:tcPr>
            <w:tcW w:w="727" w:type="pct"/>
            <w:vAlign w:val="center"/>
          </w:tcPr>
          <w:p w14:paraId="5462C936" w14:textId="77777777" w:rsidR="007E7DA6" w:rsidRPr="00FF430B" w:rsidRDefault="007E7DA6" w:rsidP="00B70564">
            <w:pPr>
              <w:tabs>
                <w:tab w:val="left" w:pos="567"/>
                <w:tab w:val="left" w:pos="1134"/>
              </w:tabs>
              <w:ind w:left="360"/>
              <w:jc w:val="center"/>
              <w:outlineLvl w:val="0"/>
              <w:rPr>
                <w:b/>
                <w:bCs/>
              </w:rPr>
            </w:pPr>
          </w:p>
          <w:p w14:paraId="6CCDF781" w14:textId="77777777" w:rsidR="007E7DA6" w:rsidRPr="00FF430B" w:rsidRDefault="007E7DA6" w:rsidP="00B70564">
            <w:pPr>
              <w:tabs>
                <w:tab w:val="left" w:pos="567"/>
              </w:tabs>
              <w:jc w:val="center"/>
              <w:rPr>
                <w:b/>
                <w:bCs/>
              </w:rPr>
            </w:pPr>
            <w:r w:rsidRPr="00FF430B">
              <w:rPr>
                <w:b/>
                <w:bCs/>
              </w:rPr>
              <w:t>Funcţia</w:t>
            </w:r>
          </w:p>
        </w:tc>
        <w:tc>
          <w:tcPr>
            <w:tcW w:w="1000" w:type="pct"/>
            <w:vAlign w:val="center"/>
          </w:tcPr>
          <w:p w14:paraId="349CF65E" w14:textId="77777777" w:rsidR="007E7DA6" w:rsidRPr="00FF430B" w:rsidRDefault="007E7DA6" w:rsidP="00B70564">
            <w:pPr>
              <w:tabs>
                <w:tab w:val="left" w:pos="567"/>
                <w:tab w:val="left" w:pos="1134"/>
              </w:tabs>
              <w:ind w:left="360"/>
              <w:jc w:val="center"/>
              <w:outlineLvl w:val="0"/>
              <w:rPr>
                <w:b/>
                <w:bCs/>
              </w:rPr>
            </w:pPr>
          </w:p>
          <w:p w14:paraId="04A43A36" w14:textId="77777777" w:rsidR="007E7DA6" w:rsidRPr="00FF430B" w:rsidRDefault="007E7DA6" w:rsidP="00B70564">
            <w:pPr>
              <w:tabs>
                <w:tab w:val="left" w:pos="567"/>
              </w:tabs>
              <w:jc w:val="center"/>
              <w:rPr>
                <w:b/>
                <w:bCs/>
              </w:rPr>
            </w:pPr>
            <w:r w:rsidRPr="00FF430B">
              <w:rPr>
                <w:b/>
                <w:bCs/>
              </w:rPr>
              <w:t>Studii de specialitate</w:t>
            </w:r>
          </w:p>
        </w:tc>
        <w:tc>
          <w:tcPr>
            <w:tcW w:w="1036" w:type="pct"/>
            <w:vAlign w:val="center"/>
          </w:tcPr>
          <w:p w14:paraId="2B59D6BA" w14:textId="77777777" w:rsidR="007E7DA6" w:rsidRPr="00FF430B" w:rsidRDefault="007E7DA6" w:rsidP="00B70564">
            <w:pPr>
              <w:tabs>
                <w:tab w:val="left" w:pos="567"/>
              </w:tabs>
              <w:jc w:val="center"/>
              <w:rPr>
                <w:b/>
                <w:bCs/>
              </w:rPr>
            </w:pPr>
            <w:r w:rsidRPr="00FF430B">
              <w:rPr>
                <w:b/>
                <w:bCs/>
              </w:rPr>
              <w:t>Vechimea în  munca de specialitate (ani)</w:t>
            </w:r>
          </w:p>
        </w:tc>
        <w:tc>
          <w:tcPr>
            <w:tcW w:w="1056" w:type="pct"/>
            <w:vAlign w:val="center"/>
          </w:tcPr>
          <w:p w14:paraId="308F5E62" w14:textId="77777777" w:rsidR="007E7DA6" w:rsidRPr="00FF430B" w:rsidRDefault="007E7DA6" w:rsidP="00B7056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0724B404" w14:textId="77777777" w:rsidR="007E7DA6" w:rsidRPr="00FF430B" w:rsidRDefault="007E7DA6" w:rsidP="00B70564">
            <w:pPr>
              <w:tabs>
                <w:tab w:val="left" w:pos="567"/>
              </w:tabs>
              <w:jc w:val="center"/>
              <w:rPr>
                <w:b/>
                <w:bCs/>
              </w:rPr>
            </w:pPr>
            <w:r w:rsidRPr="00FF430B">
              <w:rPr>
                <w:b/>
                <w:bCs/>
              </w:rPr>
              <w:t>Numărul certificatului de atestare</w:t>
            </w:r>
          </w:p>
          <w:p w14:paraId="261AABD6" w14:textId="77777777" w:rsidR="007E7DA6" w:rsidRPr="00FF430B" w:rsidRDefault="007E7DA6" w:rsidP="00B70564">
            <w:pPr>
              <w:tabs>
                <w:tab w:val="left" w:pos="567"/>
              </w:tabs>
              <w:jc w:val="center"/>
              <w:rPr>
                <w:b/>
                <w:bCs/>
              </w:rPr>
            </w:pPr>
            <w:r w:rsidRPr="00FF430B">
              <w:rPr>
                <w:b/>
                <w:bCs/>
              </w:rPr>
              <w:t>și data eliberării</w:t>
            </w:r>
          </w:p>
          <w:p w14:paraId="683EF4ED" w14:textId="77777777" w:rsidR="007E7DA6" w:rsidRPr="00FF430B" w:rsidRDefault="007E7DA6" w:rsidP="00B70564">
            <w:pPr>
              <w:tabs>
                <w:tab w:val="left" w:pos="567"/>
                <w:tab w:val="left" w:pos="1134"/>
              </w:tabs>
              <w:ind w:left="360"/>
              <w:jc w:val="center"/>
              <w:outlineLvl w:val="0"/>
              <w:rPr>
                <w:b/>
                <w:bCs/>
              </w:rPr>
            </w:pPr>
          </w:p>
          <w:p w14:paraId="52470D2D" w14:textId="77777777" w:rsidR="007E7DA6" w:rsidRPr="00FF430B" w:rsidRDefault="007E7DA6" w:rsidP="00B70564">
            <w:pPr>
              <w:tabs>
                <w:tab w:val="left" w:pos="567"/>
                <w:tab w:val="left" w:pos="1134"/>
              </w:tabs>
              <w:ind w:left="360"/>
              <w:jc w:val="center"/>
              <w:outlineLvl w:val="0"/>
              <w:rPr>
                <w:b/>
                <w:bCs/>
              </w:rPr>
            </w:pPr>
          </w:p>
        </w:tc>
      </w:tr>
      <w:tr w:rsidR="007E7DA6" w:rsidRPr="00EC30C2" w14:paraId="1934220A" w14:textId="77777777" w:rsidTr="00B70564">
        <w:trPr>
          <w:cantSplit/>
          <w:trHeight w:val="320"/>
        </w:trPr>
        <w:tc>
          <w:tcPr>
            <w:tcW w:w="273" w:type="pct"/>
          </w:tcPr>
          <w:p w14:paraId="1B554DEA" w14:textId="77777777" w:rsidR="007E7DA6" w:rsidRPr="00FF430B" w:rsidRDefault="007E7DA6" w:rsidP="00B70564">
            <w:pPr>
              <w:tabs>
                <w:tab w:val="left" w:pos="567"/>
                <w:tab w:val="left" w:pos="1134"/>
              </w:tabs>
              <w:ind w:left="360"/>
              <w:jc w:val="both"/>
              <w:outlineLvl w:val="0"/>
              <w:rPr>
                <w:b/>
                <w:bCs/>
              </w:rPr>
            </w:pPr>
          </w:p>
        </w:tc>
        <w:tc>
          <w:tcPr>
            <w:tcW w:w="727" w:type="pct"/>
          </w:tcPr>
          <w:p w14:paraId="329AC3B4" w14:textId="77777777" w:rsidR="007E7DA6" w:rsidRPr="00FF430B" w:rsidRDefault="007E7DA6" w:rsidP="00B70564">
            <w:pPr>
              <w:tabs>
                <w:tab w:val="left" w:pos="567"/>
              </w:tabs>
              <w:jc w:val="both"/>
              <w:rPr>
                <w:b/>
                <w:bCs/>
              </w:rPr>
            </w:pPr>
            <w:r w:rsidRPr="00FF430B">
              <w:rPr>
                <w:b/>
                <w:bCs/>
              </w:rPr>
              <w:t>1</w:t>
            </w:r>
          </w:p>
        </w:tc>
        <w:tc>
          <w:tcPr>
            <w:tcW w:w="1000" w:type="pct"/>
          </w:tcPr>
          <w:p w14:paraId="7652A4FB" w14:textId="77777777" w:rsidR="007E7DA6" w:rsidRPr="00FF430B" w:rsidRDefault="007E7DA6" w:rsidP="00B70564">
            <w:pPr>
              <w:tabs>
                <w:tab w:val="left" w:pos="567"/>
              </w:tabs>
              <w:jc w:val="both"/>
              <w:rPr>
                <w:b/>
                <w:bCs/>
              </w:rPr>
            </w:pPr>
            <w:r w:rsidRPr="00FF430B">
              <w:rPr>
                <w:b/>
                <w:bCs/>
              </w:rPr>
              <w:t>2</w:t>
            </w:r>
          </w:p>
        </w:tc>
        <w:tc>
          <w:tcPr>
            <w:tcW w:w="1036" w:type="pct"/>
          </w:tcPr>
          <w:p w14:paraId="5B903428" w14:textId="77777777" w:rsidR="007E7DA6" w:rsidRPr="00FF430B" w:rsidRDefault="007E7DA6" w:rsidP="00B70564">
            <w:pPr>
              <w:tabs>
                <w:tab w:val="left" w:pos="567"/>
              </w:tabs>
              <w:jc w:val="both"/>
              <w:rPr>
                <w:b/>
                <w:bCs/>
              </w:rPr>
            </w:pPr>
            <w:r w:rsidRPr="00FF430B">
              <w:rPr>
                <w:b/>
                <w:bCs/>
              </w:rPr>
              <w:t>3</w:t>
            </w:r>
          </w:p>
        </w:tc>
        <w:tc>
          <w:tcPr>
            <w:tcW w:w="1056" w:type="pct"/>
          </w:tcPr>
          <w:p w14:paraId="462DCFDA" w14:textId="77777777" w:rsidR="007E7DA6" w:rsidRPr="00FF430B" w:rsidRDefault="007E7DA6" w:rsidP="00B70564">
            <w:pPr>
              <w:tabs>
                <w:tab w:val="left" w:pos="567"/>
              </w:tabs>
              <w:jc w:val="both"/>
              <w:rPr>
                <w:b/>
                <w:bCs/>
              </w:rPr>
            </w:pPr>
            <w:r w:rsidRPr="00FF430B">
              <w:rPr>
                <w:b/>
                <w:bCs/>
              </w:rPr>
              <w:t>4</w:t>
            </w:r>
          </w:p>
        </w:tc>
        <w:tc>
          <w:tcPr>
            <w:tcW w:w="908" w:type="pct"/>
          </w:tcPr>
          <w:p w14:paraId="668BB88F" w14:textId="77777777" w:rsidR="007E7DA6" w:rsidRPr="00FF430B" w:rsidRDefault="007E7DA6" w:rsidP="00B70564">
            <w:pPr>
              <w:tabs>
                <w:tab w:val="left" w:pos="567"/>
              </w:tabs>
              <w:jc w:val="both"/>
              <w:rPr>
                <w:b/>
                <w:bCs/>
              </w:rPr>
            </w:pPr>
            <w:r w:rsidRPr="00FF430B">
              <w:rPr>
                <w:b/>
                <w:bCs/>
              </w:rPr>
              <w:t>5</w:t>
            </w:r>
          </w:p>
        </w:tc>
      </w:tr>
      <w:tr w:rsidR="007E7DA6" w:rsidRPr="00EC30C2" w14:paraId="641D6792" w14:textId="77777777" w:rsidTr="00B70564">
        <w:trPr>
          <w:cantSplit/>
          <w:trHeight w:val="140"/>
        </w:trPr>
        <w:tc>
          <w:tcPr>
            <w:tcW w:w="273" w:type="pct"/>
          </w:tcPr>
          <w:p w14:paraId="000A962E" w14:textId="77777777" w:rsidR="007E7DA6" w:rsidRPr="00FF430B" w:rsidRDefault="007E7DA6" w:rsidP="00B70564">
            <w:pPr>
              <w:keepNext/>
              <w:keepLines/>
              <w:tabs>
                <w:tab w:val="left" w:pos="567"/>
              </w:tabs>
              <w:spacing w:before="200"/>
              <w:jc w:val="both"/>
              <w:outlineLvl w:val="2"/>
              <w:rPr>
                <w:bCs/>
              </w:rPr>
            </w:pPr>
          </w:p>
        </w:tc>
        <w:tc>
          <w:tcPr>
            <w:tcW w:w="727" w:type="pct"/>
          </w:tcPr>
          <w:p w14:paraId="31300D32" w14:textId="77777777" w:rsidR="007E7DA6" w:rsidRPr="00FF430B" w:rsidRDefault="007E7DA6" w:rsidP="00B70564">
            <w:pPr>
              <w:tabs>
                <w:tab w:val="left" w:pos="567"/>
              </w:tabs>
              <w:jc w:val="both"/>
              <w:rPr>
                <w:bCs/>
              </w:rPr>
            </w:pPr>
            <w:r w:rsidRPr="00FF430B">
              <w:rPr>
                <w:bCs/>
              </w:rPr>
              <w:t>Arhitect-șef</w:t>
            </w:r>
          </w:p>
        </w:tc>
        <w:tc>
          <w:tcPr>
            <w:tcW w:w="1000" w:type="pct"/>
          </w:tcPr>
          <w:p w14:paraId="1B7710A2" w14:textId="77777777" w:rsidR="007E7DA6" w:rsidRPr="00FF430B" w:rsidRDefault="007E7DA6" w:rsidP="00B70564">
            <w:pPr>
              <w:keepNext/>
              <w:keepLines/>
              <w:tabs>
                <w:tab w:val="left" w:pos="567"/>
              </w:tabs>
              <w:spacing w:before="200"/>
              <w:jc w:val="both"/>
              <w:outlineLvl w:val="2"/>
              <w:rPr>
                <w:bCs/>
              </w:rPr>
            </w:pPr>
          </w:p>
        </w:tc>
        <w:tc>
          <w:tcPr>
            <w:tcW w:w="1036" w:type="pct"/>
          </w:tcPr>
          <w:p w14:paraId="41C5D352" w14:textId="77777777" w:rsidR="007E7DA6" w:rsidRPr="00FF430B" w:rsidRDefault="007E7DA6" w:rsidP="00B70564">
            <w:pPr>
              <w:keepNext/>
              <w:keepLines/>
              <w:tabs>
                <w:tab w:val="left" w:pos="567"/>
              </w:tabs>
              <w:spacing w:before="200"/>
              <w:jc w:val="both"/>
              <w:outlineLvl w:val="2"/>
              <w:rPr>
                <w:bCs/>
              </w:rPr>
            </w:pPr>
          </w:p>
        </w:tc>
        <w:tc>
          <w:tcPr>
            <w:tcW w:w="1056" w:type="pct"/>
          </w:tcPr>
          <w:p w14:paraId="5D48BAAB" w14:textId="77777777" w:rsidR="007E7DA6" w:rsidRPr="00FF430B" w:rsidRDefault="007E7DA6" w:rsidP="00B70564">
            <w:pPr>
              <w:keepNext/>
              <w:keepLines/>
              <w:tabs>
                <w:tab w:val="left" w:pos="567"/>
              </w:tabs>
              <w:spacing w:before="200"/>
              <w:jc w:val="both"/>
              <w:outlineLvl w:val="2"/>
              <w:rPr>
                <w:bCs/>
              </w:rPr>
            </w:pPr>
          </w:p>
        </w:tc>
        <w:tc>
          <w:tcPr>
            <w:tcW w:w="908" w:type="pct"/>
          </w:tcPr>
          <w:p w14:paraId="4A2E0FB5" w14:textId="77777777" w:rsidR="007E7DA6" w:rsidRPr="00FF430B" w:rsidRDefault="007E7DA6" w:rsidP="00B70564">
            <w:pPr>
              <w:keepNext/>
              <w:keepLines/>
              <w:tabs>
                <w:tab w:val="left" w:pos="567"/>
              </w:tabs>
              <w:spacing w:before="200"/>
              <w:jc w:val="both"/>
              <w:outlineLvl w:val="2"/>
              <w:rPr>
                <w:bCs/>
              </w:rPr>
            </w:pPr>
          </w:p>
        </w:tc>
      </w:tr>
      <w:tr w:rsidR="007E7DA6" w:rsidRPr="00EC30C2" w14:paraId="23C2BC07" w14:textId="77777777" w:rsidTr="00B70564">
        <w:trPr>
          <w:cantSplit/>
          <w:trHeight w:val="140"/>
        </w:trPr>
        <w:tc>
          <w:tcPr>
            <w:tcW w:w="273" w:type="pct"/>
          </w:tcPr>
          <w:p w14:paraId="571B3D8E" w14:textId="77777777" w:rsidR="007E7DA6" w:rsidRPr="00FF430B" w:rsidRDefault="007E7DA6" w:rsidP="00B70564">
            <w:pPr>
              <w:keepNext/>
              <w:keepLines/>
              <w:tabs>
                <w:tab w:val="left" w:pos="567"/>
              </w:tabs>
              <w:spacing w:before="200"/>
              <w:jc w:val="both"/>
              <w:outlineLvl w:val="2"/>
              <w:rPr>
                <w:bCs/>
              </w:rPr>
            </w:pPr>
          </w:p>
        </w:tc>
        <w:tc>
          <w:tcPr>
            <w:tcW w:w="727" w:type="pct"/>
          </w:tcPr>
          <w:p w14:paraId="4B15518B" w14:textId="77777777" w:rsidR="007E7DA6" w:rsidRPr="00FF430B" w:rsidRDefault="007E7DA6" w:rsidP="00B70564">
            <w:pPr>
              <w:tabs>
                <w:tab w:val="left" w:pos="567"/>
              </w:tabs>
              <w:jc w:val="both"/>
              <w:rPr>
                <w:bCs/>
              </w:rPr>
            </w:pPr>
            <w:r w:rsidRPr="00FF430B">
              <w:rPr>
                <w:bCs/>
              </w:rPr>
              <w:t>Inginer-șef</w:t>
            </w:r>
          </w:p>
        </w:tc>
        <w:tc>
          <w:tcPr>
            <w:tcW w:w="1000" w:type="pct"/>
          </w:tcPr>
          <w:p w14:paraId="0BE61CFD" w14:textId="77777777" w:rsidR="007E7DA6" w:rsidRPr="00FF430B" w:rsidRDefault="007E7DA6" w:rsidP="00B70564">
            <w:pPr>
              <w:keepNext/>
              <w:keepLines/>
              <w:tabs>
                <w:tab w:val="left" w:pos="567"/>
              </w:tabs>
              <w:spacing w:before="200"/>
              <w:jc w:val="both"/>
              <w:outlineLvl w:val="2"/>
              <w:rPr>
                <w:bCs/>
              </w:rPr>
            </w:pPr>
          </w:p>
        </w:tc>
        <w:tc>
          <w:tcPr>
            <w:tcW w:w="1036" w:type="pct"/>
          </w:tcPr>
          <w:p w14:paraId="15F2C112" w14:textId="77777777" w:rsidR="007E7DA6" w:rsidRPr="00FF430B" w:rsidRDefault="007E7DA6" w:rsidP="00B70564">
            <w:pPr>
              <w:keepNext/>
              <w:keepLines/>
              <w:tabs>
                <w:tab w:val="left" w:pos="567"/>
              </w:tabs>
              <w:spacing w:before="200"/>
              <w:jc w:val="both"/>
              <w:outlineLvl w:val="2"/>
              <w:rPr>
                <w:bCs/>
              </w:rPr>
            </w:pPr>
          </w:p>
        </w:tc>
        <w:tc>
          <w:tcPr>
            <w:tcW w:w="1056" w:type="pct"/>
          </w:tcPr>
          <w:p w14:paraId="1CE59AFF" w14:textId="77777777" w:rsidR="007E7DA6" w:rsidRPr="00FF430B" w:rsidRDefault="007E7DA6" w:rsidP="00B70564">
            <w:pPr>
              <w:keepNext/>
              <w:keepLines/>
              <w:tabs>
                <w:tab w:val="left" w:pos="567"/>
              </w:tabs>
              <w:spacing w:before="200"/>
              <w:jc w:val="both"/>
              <w:outlineLvl w:val="2"/>
              <w:rPr>
                <w:bCs/>
              </w:rPr>
            </w:pPr>
          </w:p>
        </w:tc>
        <w:tc>
          <w:tcPr>
            <w:tcW w:w="908" w:type="pct"/>
          </w:tcPr>
          <w:p w14:paraId="2F77D8BE" w14:textId="77777777" w:rsidR="007E7DA6" w:rsidRPr="00FF430B" w:rsidRDefault="007E7DA6" w:rsidP="00B70564">
            <w:pPr>
              <w:keepNext/>
              <w:keepLines/>
              <w:tabs>
                <w:tab w:val="left" w:pos="567"/>
              </w:tabs>
              <w:spacing w:before="200"/>
              <w:jc w:val="both"/>
              <w:outlineLvl w:val="2"/>
              <w:rPr>
                <w:bCs/>
              </w:rPr>
            </w:pPr>
          </w:p>
        </w:tc>
      </w:tr>
      <w:tr w:rsidR="007E7DA6" w:rsidRPr="00EC30C2" w14:paraId="1C4A91D5" w14:textId="77777777" w:rsidTr="00B70564">
        <w:trPr>
          <w:cantSplit/>
          <w:trHeight w:val="140"/>
        </w:trPr>
        <w:tc>
          <w:tcPr>
            <w:tcW w:w="273" w:type="pct"/>
          </w:tcPr>
          <w:p w14:paraId="00B42B91" w14:textId="77777777" w:rsidR="007E7DA6" w:rsidRPr="00FF430B" w:rsidRDefault="007E7DA6" w:rsidP="00B70564">
            <w:pPr>
              <w:keepNext/>
              <w:keepLines/>
              <w:tabs>
                <w:tab w:val="left" w:pos="567"/>
              </w:tabs>
              <w:spacing w:before="200"/>
              <w:jc w:val="both"/>
              <w:outlineLvl w:val="2"/>
              <w:rPr>
                <w:bCs/>
              </w:rPr>
            </w:pPr>
          </w:p>
        </w:tc>
        <w:tc>
          <w:tcPr>
            <w:tcW w:w="727" w:type="pct"/>
          </w:tcPr>
          <w:p w14:paraId="1AF8170B" w14:textId="77777777" w:rsidR="007E7DA6" w:rsidRPr="00FF430B" w:rsidRDefault="007E7DA6" w:rsidP="00B70564">
            <w:pPr>
              <w:tabs>
                <w:tab w:val="left" w:pos="567"/>
              </w:tabs>
              <w:jc w:val="both"/>
              <w:rPr>
                <w:bCs/>
              </w:rPr>
            </w:pPr>
            <w:r w:rsidRPr="00FF430B">
              <w:rPr>
                <w:bCs/>
              </w:rPr>
              <w:t>Diriginţi de şantier</w:t>
            </w:r>
          </w:p>
        </w:tc>
        <w:tc>
          <w:tcPr>
            <w:tcW w:w="1000" w:type="pct"/>
          </w:tcPr>
          <w:p w14:paraId="3A98D1C5" w14:textId="77777777" w:rsidR="007E7DA6" w:rsidRPr="00FF430B" w:rsidRDefault="007E7DA6" w:rsidP="00B70564">
            <w:pPr>
              <w:keepNext/>
              <w:keepLines/>
              <w:tabs>
                <w:tab w:val="left" w:pos="567"/>
              </w:tabs>
              <w:spacing w:before="200"/>
              <w:jc w:val="both"/>
              <w:outlineLvl w:val="2"/>
              <w:rPr>
                <w:bCs/>
              </w:rPr>
            </w:pPr>
          </w:p>
        </w:tc>
        <w:tc>
          <w:tcPr>
            <w:tcW w:w="1036" w:type="pct"/>
          </w:tcPr>
          <w:p w14:paraId="13B45091" w14:textId="77777777" w:rsidR="007E7DA6" w:rsidRPr="00FF430B" w:rsidRDefault="007E7DA6" w:rsidP="00B70564">
            <w:pPr>
              <w:keepNext/>
              <w:keepLines/>
              <w:tabs>
                <w:tab w:val="left" w:pos="567"/>
              </w:tabs>
              <w:spacing w:before="200"/>
              <w:jc w:val="both"/>
              <w:outlineLvl w:val="2"/>
              <w:rPr>
                <w:bCs/>
              </w:rPr>
            </w:pPr>
          </w:p>
        </w:tc>
        <w:tc>
          <w:tcPr>
            <w:tcW w:w="1056" w:type="pct"/>
          </w:tcPr>
          <w:p w14:paraId="07838C51" w14:textId="77777777" w:rsidR="007E7DA6" w:rsidRPr="00FF430B" w:rsidRDefault="007E7DA6" w:rsidP="00B70564">
            <w:pPr>
              <w:keepNext/>
              <w:keepLines/>
              <w:tabs>
                <w:tab w:val="left" w:pos="567"/>
              </w:tabs>
              <w:spacing w:before="200"/>
              <w:jc w:val="both"/>
              <w:outlineLvl w:val="2"/>
              <w:rPr>
                <w:bCs/>
              </w:rPr>
            </w:pPr>
          </w:p>
        </w:tc>
        <w:tc>
          <w:tcPr>
            <w:tcW w:w="908" w:type="pct"/>
          </w:tcPr>
          <w:p w14:paraId="5CAAB765" w14:textId="77777777" w:rsidR="007E7DA6" w:rsidRPr="00FF430B" w:rsidRDefault="007E7DA6" w:rsidP="00B70564">
            <w:pPr>
              <w:keepNext/>
              <w:keepLines/>
              <w:tabs>
                <w:tab w:val="left" w:pos="567"/>
              </w:tabs>
              <w:spacing w:before="200"/>
              <w:jc w:val="both"/>
              <w:outlineLvl w:val="2"/>
              <w:rPr>
                <w:bCs/>
              </w:rPr>
            </w:pPr>
          </w:p>
        </w:tc>
      </w:tr>
      <w:tr w:rsidR="007E7DA6" w:rsidRPr="00EC30C2" w14:paraId="79F9DF59" w14:textId="77777777" w:rsidTr="00B70564">
        <w:trPr>
          <w:cantSplit/>
          <w:trHeight w:val="140"/>
        </w:trPr>
        <w:tc>
          <w:tcPr>
            <w:tcW w:w="273" w:type="pct"/>
          </w:tcPr>
          <w:p w14:paraId="73C960AF" w14:textId="77777777" w:rsidR="007E7DA6" w:rsidRPr="00FF430B" w:rsidRDefault="007E7DA6" w:rsidP="00B70564">
            <w:pPr>
              <w:keepNext/>
              <w:keepLines/>
              <w:tabs>
                <w:tab w:val="left" w:pos="567"/>
              </w:tabs>
              <w:spacing w:before="200"/>
              <w:jc w:val="both"/>
              <w:outlineLvl w:val="2"/>
              <w:rPr>
                <w:bCs/>
              </w:rPr>
            </w:pPr>
          </w:p>
        </w:tc>
        <w:tc>
          <w:tcPr>
            <w:tcW w:w="727" w:type="pct"/>
          </w:tcPr>
          <w:p w14:paraId="0F8EFE48" w14:textId="77777777" w:rsidR="007E7DA6" w:rsidRPr="00FF430B" w:rsidRDefault="007E7DA6" w:rsidP="00B70564">
            <w:pPr>
              <w:tabs>
                <w:tab w:val="left" w:pos="567"/>
              </w:tabs>
              <w:jc w:val="both"/>
              <w:rPr>
                <w:bCs/>
              </w:rPr>
            </w:pPr>
            <w:r w:rsidRPr="00FF430B">
              <w:rPr>
                <w:bCs/>
              </w:rPr>
              <w:t>Maiştri</w:t>
            </w:r>
          </w:p>
        </w:tc>
        <w:tc>
          <w:tcPr>
            <w:tcW w:w="1000" w:type="pct"/>
          </w:tcPr>
          <w:p w14:paraId="7BBDC86D" w14:textId="77777777" w:rsidR="007E7DA6" w:rsidRPr="00FF430B" w:rsidRDefault="007E7DA6" w:rsidP="00B70564">
            <w:pPr>
              <w:keepNext/>
              <w:keepLines/>
              <w:tabs>
                <w:tab w:val="left" w:pos="567"/>
              </w:tabs>
              <w:spacing w:before="200"/>
              <w:jc w:val="both"/>
              <w:outlineLvl w:val="2"/>
              <w:rPr>
                <w:bCs/>
              </w:rPr>
            </w:pPr>
          </w:p>
        </w:tc>
        <w:tc>
          <w:tcPr>
            <w:tcW w:w="1036" w:type="pct"/>
          </w:tcPr>
          <w:p w14:paraId="3ABEE73F" w14:textId="77777777" w:rsidR="007E7DA6" w:rsidRPr="00FF430B" w:rsidRDefault="007E7DA6" w:rsidP="00B70564">
            <w:pPr>
              <w:keepNext/>
              <w:keepLines/>
              <w:tabs>
                <w:tab w:val="left" w:pos="567"/>
              </w:tabs>
              <w:spacing w:before="200"/>
              <w:jc w:val="both"/>
              <w:outlineLvl w:val="2"/>
              <w:rPr>
                <w:bCs/>
              </w:rPr>
            </w:pPr>
          </w:p>
        </w:tc>
        <w:tc>
          <w:tcPr>
            <w:tcW w:w="1056" w:type="pct"/>
          </w:tcPr>
          <w:p w14:paraId="48BA3A39" w14:textId="77777777" w:rsidR="007E7DA6" w:rsidRPr="00FF430B" w:rsidRDefault="007E7DA6" w:rsidP="00B70564">
            <w:pPr>
              <w:keepNext/>
              <w:keepLines/>
              <w:tabs>
                <w:tab w:val="left" w:pos="567"/>
              </w:tabs>
              <w:spacing w:before="200"/>
              <w:jc w:val="both"/>
              <w:outlineLvl w:val="2"/>
              <w:rPr>
                <w:bCs/>
              </w:rPr>
            </w:pPr>
          </w:p>
        </w:tc>
        <w:tc>
          <w:tcPr>
            <w:tcW w:w="908" w:type="pct"/>
          </w:tcPr>
          <w:p w14:paraId="2B586A7C" w14:textId="77777777" w:rsidR="007E7DA6" w:rsidRPr="00FF430B" w:rsidRDefault="007E7DA6" w:rsidP="00B70564">
            <w:pPr>
              <w:keepNext/>
              <w:keepLines/>
              <w:tabs>
                <w:tab w:val="left" w:pos="567"/>
              </w:tabs>
              <w:spacing w:before="200"/>
              <w:jc w:val="both"/>
              <w:outlineLvl w:val="2"/>
              <w:rPr>
                <w:bCs/>
              </w:rPr>
            </w:pPr>
          </w:p>
        </w:tc>
      </w:tr>
      <w:tr w:rsidR="007E7DA6" w:rsidRPr="00EC30C2" w14:paraId="2F9E6514" w14:textId="77777777" w:rsidTr="00B70564">
        <w:trPr>
          <w:cantSplit/>
          <w:trHeight w:val="1270"/>
        </w:trPr>
        <w:tc>
          <w:tcPr>
            <w:tcW w:w="273" w:type="pct"/>
          </w:tcPr>
          <w:p w14:paraId="01FA6467" w14:textId="77777777" w:rsidR="007E7DA6" w:rsidRPr="00FF430B" w:rsidRDefault="007E7DA6" w:rsidP="00B70564">
            <w:pPr>
              <w:keepNext/>
              <w:keepLines/>
              <w:tabs>
                <w:tab w:val="left" w:pos="567"/>
              </w:tabs>
              <w:spacing w:before="200"/>
              <w:jc w:val="both"/>
              <w:outlineLvl w:val="2"/>
              <w:rPr>
                <w:bCs/>
              </w:rPr>
            </w:pPr>
          </w:p>
        </w:tc>
        <w:tc>
          <w:tcPr>
            <w:tcW w:w="727" w:type="pct"/>
          </w:tcPr>
          <w:p w14:paraId="7DEA7BB0" w14:textId="77777777" w:rsidR="007E7DA6" w:rsidRPr="00FF430B" w:rsidRDefault="007E7DA6" w:rsidP="00B70564">
            <w:pPr>
              <w:tabs>
                <w:tab w:val="left" w:pos="567"/>
              </w:tabs>
              <w:jc w:val="both"/>
              <w:rPr>
                <w:bCs/>
              </w:rPr>
            </w:pPr>
            <w:r w:rsidRPr="00FF430B">
              <w:rPr>
                <w:bCs/>
              </w:rPr>
              <w:t>Specialişti</w:t>
            </w:r>
          </w:p>
          <w:p w14:paraId="2797F897" w14:textId="77777777" w:rsidR="007E7DA6" w:rsidRPr="00FF430B" w:rsidRDefault="007E7DA6" w:rsidP="00B70564">
            <w:pPr>
              <w:tabs>
                <w:tab w:val="left" w:pos="567"/>
              </w:tabs>
              <w:jc w:val="both"/>
              <w:rPr>
                <w:bCs/>
              </w:rPr>
            </w:pPr>
            <w:r w:rsidRPr="00FF430B">
              <w:rPr>
                <w:bCs/>
              </w:rPr>
              <w:t>……………</w:t>
            </w:r>
          </w:p>
          <w:p w14:paraId="0C2887C2" w14:textId="77777777" w:rsidR="007E7DA6" w:rsidRPr="00FF430B" w:rsidRDefault="007E7DA6" w:rsidP="00B70564">
            <w:pPr>
              <w:tabs>
                <w:tab w:val="left" w:pos="567"/>
              </w:tabs>
              <w:jc w:val="both"/>
              <w:rPr>
                <w:bCs/>
              </w:rPr>
            </w:pPr>
            <w:r w:rsidRPr="00FF430B">
              <w:rPr>
                <w:bCs/>
              </w:rPr>
              <w:t>……………</w:t>
            </w:r>
          </w:p>
          <w:p w14:paraId="09ECDB39" w14:textId="77777777" w:rsidR="007E7DA6" w:rsidRPr="00FF430B" w:rsidRDefault="007E7DA6" w:rsidP="00B70564">
            <w:pPr>
              <w:tabs>
                <w:tab w:val="left" w:pos="567"/>
              </w:tabs>
              <w:jc w:val="both"/>
              <w:rPr>
                <w:bCs/>
              </w:rPr>
            </w:pPr>
            <w:r w:rsidRPr="00FF430B">
              <w:rPr>
                <w:bCs/>
              </w:rPr>
              <w:t>…………….</w:t>
            </w:r>
          </w:p>
        </w:tc>
        <w:tc>
          <w:tcPr>
            <w:tcW w:w="1000" w:type="pct"/>
          </w:tcPr>
          <w:p w14:paraId="5EA2C098" w14:textId="77777777" w:rsidR="007E7DA6" w:rsidRPr="00FF430B" w:rsidRDefault="007E7DA6" w:rsidP="00B70564">
            <w:pPr>
              <w:keepNext/>
              <w:keepLines/>
              <w:tabs>
                <w:tab w:val="left" w:pos="567"/>
              </w:tabs>
              <w:spacing w:before="200"/>
              <w:jc w:val="both"/>
              <w:outlineLvl w:val="2"/>
              <w:rPr>
                <w:bCs/>
              </w:rPr>
            </w:pPr>
          </w:p>
        </w:tc>
        <w:tc>
          <w:tcPr>
            <w:tcW w:w="1036" w:type="pct"/>
          </w:tcPr>
          <w:p w14:paraId="24C36B7A" w14:textId="77777777" w:rsidR="007E7DA6" w:rsidRPr="00FF430B" w:rsidRDefault="007E7DA6" w:rsidP="00B70564">
            <w:pPr>
              <w:keepNext/>
              <w:keepLines/>
              <w:tabs>
                <w:tab w:val="left" w:pos="567"/>
              </w:tabs>
              <w:spacing w:before="200"/>
              <w:jc w:val="both"/>
              <w:outlineLvl w:val="2"/>
              <w:rPr>
                <w:bCs/>
              </w:rPr>
            </w:pPr>
          </w:p>
        </w:tc>
        <w:tc>
          <w:tcPr>
            <w:tcW w:w="1056" w:type="pct"/>
          </w:tcPr>
          <w:p w14:paraId="77FEDC24" w14:textId="77777777" w:rsidR="007E7DA6" w:rsidRPr="00FF430B" w:rsidRDefault="007E7DA6" w:rsidP="00B70564">
            <w:pPr>
              <w:keepNext/>
              <w:keepLines/>
              <w:tabs>
                <w:tab w:val="left" w:pos="567"/>
              </w:tabs>
              <w:spacing w:before="200"/>
              <w:jc w:val="both"/>
              <w:outlineLvl w:val="2"/>
              <w:rPr>
                <w:bCs/>
              </w:rPr>
            </w:pPr>
          </w:p>
        </w:tc>
        <w:tc>
          <w:tcPr>
            <w:tcW w:w="908" w:type="pct"/>
          </w:tcPr>
          <w:p w14:paraId="07505375" w14:textId="77777777" w:rsidR="007E7DA6" w:rsidRPr="00FF430B" w:rsidRDefault="007E7DA6" w:rsidP="00B70564">
            <w:pPr>
              <w:keepNext/>
              <w:keepLines/>
              <w:tabs>
                <w:tab w:val="left" w:pos="567"/>
              </w:tabs>
              <w:spacing w:before="200"/>
              <w:jc w:val="both"/>
              <w:outlineLvl w:val="2"/>
              <w:rPr>
                <w:bCs/>
              </w:rPr>
            </w:pPr>
          </w:p>
        </w:tc>
      </w:tr>
    </w:tbl>
    <w:p w14:paraId="6A98853B" w14:textId="77777777" w:rsidR="007E7DA6" w:rsidRPr="00FF430B" w:rsidRDefault="007E7DA6" w:rsidP="007E7DA6">
      <w:pPr>
        <w:jc w:val="both"/>
        <w:rPr>
          <w:rFonts w:eastAsia="PMingLiU"/>
          <w:lang w:eastAsia="zh-CN"/>
        </w:rPr>
      </w:pPr>
    </w:p>
    <w:p w14:paraId="394FB741" w14:textId="77777777" w:rsidR="007E7DA6" w:rsidRDefault="007E7DA6" w:rsidP="007E7DA6">
      <w:pPr>
        <w:jc w:val="both"/>
        <w:rPr>
          <w:rFonts w:eastAsia="PMingLiU"/>
          <w:lang w:eastAsia="zh-CN"/>
        </w:rPr>
      </w:pPr>
    </w:p>
    <w:p w14:paraId="783C27E2" w14:textId="3833E11C" w:rsidR="007E7DA6" w:rsidRPr="00FF430B" w:rsidRDefault="007E7DA6" w:rsidP="007E7DA6">
      <w:pPr>
        <w:jc w:val="both"/>
        <w:rPr>
          <w:rFonts w:eastAsia="PMingLiU"/>
          <w:lang w:eastAsia="zh-CN"/>
        </w:rPr>
      </w:pPr>
      <w:r w:rsidRPr="00FF430B">
        <w:rPr>
          <w:rFonts w:eastAsia="PMingLiU"/>
          <w:lang w:eastAsia="zh-CN"/>
        </w:rPr>
        <w:t>Semnat: _________________________________________</w:t>
      </w:r>
    </w:p>
    <w:p w14:paraId="36D3082E" w14:textId="77777777" w:rsidR="007E7DA6" w:rsidRPr="00FF430B" w:rsidRDefault="007E7DA6" w:rsidP="007E7DA6">
      <w:pPr>
        <w:jc w:val="both"/>
        <w:rPr>
          <w:rFonts w:eastAsia="PMingLiU"/>
          <w:lang w:eastAsia="zh-CN"/>
        </w:rPr>
      </w:pPr>
      <w:r w:rsidRPr="00FF430B">
        <w:rPr>
          <w:rFonts w:eastAsia="PMingLiU"/>
          <w:lang w:eastAsia="zh-CN"/>
        </w:rPr>
        <w:t>Nume: __________________________________________</w:t>
      </w:r>
    </w:p>
    <w:p w14:paraId="58EDA8F2" w14:textId="77777777" w:rsidR="007E7DA6" w:rsidRPr="00FF430B" w:rsidRDefault="007E7DA6" w:rsidP="007E7DA6">
      <w:pPr>
        <w:jc w:val="both"/>
        <w:rPr>
          <w:rFonts w:eastAsia="PMingLiU"/>
          <w:lang w:eastAsia="zh-CN"/>
        </w:rPr>
      </w:pPr>
      <w:r w:rsidRPr="00FF430B">
        <w:rPr>
          <w:rFonts w:eastAsia="PMingLiU"/>
          <w:lang w:eastAsia="zh-CN"/>
        </w:rPr>
        <w:t>Funcţia în cadrul întreprinderii: ____________________________</w:t>
      </w:r>
    </w:p>
    <w:p w14:paraId="30773CC2" w14:textId="77777777" w:rsidR="007E7DA6" w:rsidRPr="00FF430B" w:rsidRDefault="007E7DA6" w:rsidP="007E7DA6">
      <w:pPr>
        <w:jc w:val="both"/>
        <w:rPr>
          <w:rFonts w:eastAsia="PMingLiU"/>
          <w:lang w:eastAsia="zh-CN"/>
        </w:rPr>
      </w:pPr>
      <w:r w:rsidRPr="00FF430B">
        <w:rPr>
          <w:rFonts w:eastAsia="PMingLiU"/>
          <w:lang w:eastAsia="zh-CN"/>
        </w:rPr>
        <w:t>Denumirea întreprinderii: _________________________________</w:t>
      </w:r>
    </w:p>
    <w:p w14:paraId="021B5F3A" w14:textId="77777777" w:rsidR="007E7DA6" w:rsidRDefault="007E7DA6" w:rsidP="00BA7FF4">
      <w:pPr>
        <w:jc w:val="right"/>
        <w:rPr>
          <w:noProof w:val="0"/>
        </w:rPr>
      </w:pPr>
    </w:p>
    <w:p w14:paraId="597CF8C5" w14:textId="42360869" w:rsidR="007E7DA6" w:rsidRDefault="007E7DA6" w:rsidP="00BA7FF4">
      <w:pPr>
        <w:jc w:val="right"/>
        <w:rPr>
          <w:noProof w:val="0"/>
        </w:rPr>
      </w:pPr>
    </w:p>
    <w:p w14:paraId="2DED8F25" w14:textId="0D99409B" w:rsidR="007E7DA6" w:rsidRDefault="007E7DA6" w:rsidP="00BA7FF4">
      <w:pPr>
        <w:jc w:val="right"/>
        <w:rPr>
          <w:noProof w:val="0"/>
        </w:rPr>
      </w:pPr>
    </w:p>
    <w:p w14:paraId="4B503CB2" w14:textId="60354FF4" w:rsidR="007E7DA6" w:rsidRDefault="007E7DA6" w:rsidP="00BA7FF4">
      <w:pPr>
        <w:jc w:val="right"/>
        <w:rPr>
          <w:noProof w:val="0"/>
        </w:rPr>
      </w:pPr>
    </w:p>
    <w:p w14:paraId="784934EE" w14:textId="2B8080E1" w:rsidR="007E7DA6" w:rsidRDefault="007E7DA6" w:rsidP="00BA7FF4">
      <w:pPr>
        <w:jc w:val="right"/>
        <w:rPr>
          <w:noProof w:val="0"/>
        </w:rPr>
      </w:pPr>
    </w:p>
    <w:p w14:paraId="7BDCF94C" w14:textId="6754D656" w:rsidR="007E7DA6" w:rsidRDefault="007E7DA6" w:rsidP="00BA7FF4">
      <w:pPr>
        <w:jc w:val="right"/>
        <w:rPr>
          <w:noProof w:val="0"/>
        </w:rPr>
      </w:pPr>
    </w:p>
    <w:p w14:paraId="3CAF99A7" w14:textId="37A67189" w:rsidR="007E7DA6" w:rsidRDefault="007E7DA6" w:rsidP="00BA7FF4">
      <w:pPr>
        <w:jc w:val="right"/>
        <w:rPr>
          <w:noProof w:val="0"/>
        </w:rPr>
      </w:pPr>
    </w:p>
    <w:p w14:paraId="075E74C2" w14:textId="4DB1DDBD" w:rsidR="007E7DA6" w:rsidRDefault="007E7DA6" w:rsidP="00BA7FF4">
      <w:pPr>
        <w:jc w:val="right"/>
        <w:rPr>
          <w:noProof w:val="0"/>
        </w:rPr>
      </w:pPr>
    </w:p>
    <w:p w14:paraId="3B947C65" w14:textId="4A74F546" w:rsidR="007E7DA6" w:rsidRDefault="007E7DA6" w:rsidP="00BA7FF4">
      <w:pPr>
        <w:jc w:val="right"/>
        <w:rPr>
          <w:noProof w:val="0"/>
        </w:rPr>
      </w:pPr>
    </w:p>
    <w:p w14:paraId="03F25C52" w14:textId="03CC59C2" w:rsidR="007E7DA6" w:rsidRDefault="007E7DA6" w:rsidP="00BA7FF4">
      <w:pPr>
        <w:jc w:val="right"/>
        <w:rPr>
          <w:noProof w:val="0"/>
        </w:rPr>
      </w:pPr>
    </w:p>
    <w:p w14:paraId="519C2225" w14:textId="6DD6C7E5" w:rsidR="007E7DA6" w:rsidRDefault="007E7DA6" w:rsidP="00BA7FF4">
      <w:pPr>
        <w:jc w:val="right"/>
        <w:rPr>
          <w:noProof w:val="0"/>
        </w:rPr>
      </w:pPr>
    </w:p>
    <w:p w14:paraId="63BF8FF4" w14:textId="470275E8" w:rsidR="007E7DA6" w:rsidRDefault="007E7DA6" w:rsidP="00BA7FF4">
      <w:pPr>
        <w:jc w:val="right"/>
        <w:rPr>
          <w:noProof w:val="0"/>
        </w:rPr>
      </w:pPr>
    </w:p>
    <w:p w14:paraId="44721F32" w14:textId="692399CD" w:rsidR="007E7DA6" w:rsidRDefault="007E7DA6" w:rsidP="00BA7FF4">
      <w:pPr>
        <w:jc w:val="right"/>
        <w:rPr>
          <w:noProof w:val="0"/>
        </w:rPr>
      </w:pPr>
    </w:p>
    <w:p w14:paraId="15D0491B" w14:textId="72915F68" w:rsidR="007E7DA6" w:rsidRDefault="007E7DA6" w:rsidP="00BA7FF4">
      <w:pPr>
        <w:jc w:val="right"/>
        <w:rPr>
          <w:noProof w:val="0"/>
        </w:rPr>
      </w:pPr>
    </w:p>
    <w:p w14:paraId="4E060760" w14:textId="5855CB9C" w:rsidR="007E7DA6" w:rsidRDefault="007E7DA6" w:rsidP="00BA7FF4">
      <w:pPr>
        <w:jc w:val="right"/>
        <w:rPr>
          <w:noProof w:val="0"/>
        </w:rPr>
      </w:pPr>
    </w:p>
    <w:p w14:paraId="6E71026D" w14:textId="0076F8E0" w:rsidR="007E7DA6" w:rsidRDefault="007E7DA6" w:rsidP="00BA7FF4">
      <w:pPr>
        <w:jc w:val="right"/>
        <w:rPr>
          <w:noProof w:val="0"/>
        </w:rPr>
      </w:pPr>
    </w:p>
    <w:p w14:paraId="6F3664CA" w14:textId="14C59B2A" w:rsidR="007E7DA6" w:rsidRDefault="007E7DA6" w:rsidP="00BA7FF4">
      <w:pPr>
        <w:jc w:val="right"/>
        <w:rPr>
          <w:noProof w:val="0"/>
        </w:rPr>
      </w:pPr>
    </w:p>
    <w:p w14:paraId="7BDE49FC" w14:textId="19C93D70" w:rsidR="007E7DA6" w:rsidRDefault="007E7DA6" w:rsidP="00BA7FF4">
      <w:pPr>
        <w:jc w:val="right"/>
        <w:rPr>
          <w:noProof w:val="0"/>
        </w:rPr>
      </w:pPr>
    </w:p>
    <w:p w14:paraId="5846B2F3" w14:textId="2B4BF623" w:rsidR="007E7DA6" w:rsidRDefault="007E7DA6" w:rsidP="00BA7FF4">
      <w:pPr>
        <w:jc w:val="right"/>
        <w:rPr>
          <w:noProof w:val="0"/>
        </w:rPr>
      </w:pPr>
    </w:p>
    <w:p w14:paraId="3CA10AA7" w14:textId="306AD10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A12261">
        <w:rPr>
          <w:noProof w:val="0"/>
        </w:rPr>
        <w:t>9</w:t>
      </w:r>
    </w:p>
    <w:p w14:paraId="7EB9426A" w14:textId="77777777" w:rsidR="002D6E71" w:rsidRPr="00FF430B" w:rsidRDefault="002D6E71" w:rsidP="00284ED0">
      <w:pPr>
        <w:spacing w:line="276" w:lineRule="auto"/>
        <w:jc w:val="center"/>
        <w:rPr>
          <w:rFonts w:eastAsia="PMingLiU"/>
          <w:b/>
          <w:lang w:eastAsia="zh-CN"/>
        </w:rPr>
      </w:pPr>
    </w:p>
    <w:p w14:paraId="2435C7F5" w14:textId="77777777" w:rsidR="002D6E71" w:rsidRPr="00FF430B" w:rsidRDefault="002D6E71" w:rsidP="00284ED0">
      <w:pPr>
        <w:spacing w:line="276" w:lineRule="auto"/>
        <w:jc w:val="center"/>
        <w:rPr>
          <w:rFonts w:eastAsia="PMingLiU"/>
          <w:b/>
          <w:lang w:eastAsia="zh-CN"/>
        </w:rPr>
      </w:pPr>
    </w:p>
    <w:bookmarkEnd w:id="6"/>
    <w:p w14:paraId="3E44C7C3" w14:textId="77777777" w:rsidR="00B14173" w:rsidRPr="00FF430B" w:rsidRDefault="00B14173" w:rsidP="00284ED0">
      <w:pPr>
        <w:spacing w:line="276" w:lineRule="auto"/>
        <w:jc w:val="center"/>
        <w:rPr>
          <w:rFonts w:eastAsia="PMingLiU"/>
          <w:b/>
          <w:noProof w:val="0"/>
          <w:lang w:eastAsia="zh-CN"/>
        </w:rPr>
      </w:pPr>
    </w:p>
    <w:p w14:paraId="6FB061CC" w14:textId="77777777" w:rsidR="00AA1372" w:rsidRPr="00FF430B" w:rsidRDefault="00A227F2" w:rsidP="00284ED0">
      <w:pPr>
        <w:keepNext/>
        <w:ind w:firstLine="1"/>
        <w:jc w:val="center"/>
        <w:outlineLvl w:val="1"/>
        <w:rPr>
          <w:rFonts w:eastAsia="PMingLiU"/>
          <w:b/>
          <w:bCs/>
          <w:iCs/>
          <w:lang w:eastAsia="zh-CN"/>
        </w:rPr>
      </w:pPr>
      <w:bookmarkStart w:id="7" w:name="_Toc449632664"/>
      <w:bookmarkStart w:id="8" w:name="_Toc449633156"/>
      <w:bookmarkStart w:id="9" w:name="_Toc449692111"/>
      <w:r w:rsidRPr="00FF430B">
        <w:rPr>
          <w:rFonts w:eastAsia="PMingLiU"/>
          <w:b/>
          <w:bCs/>
          <w:iCs/>
          <w:lang w:eastAsia="zh-CN"/>
        </w:rPr>
        <w:t>DECLARAŢIE</w:t>
      </w:r>
      <w:bookmarkEnd w:id="7"/>
      <w:bookmarkEnd w:id="8"/>
      <w:bookmarkEnd w:id="9"/>
    </w:p>
    <w:p w14:paraId="5CA4C6C5" w14:textId="77777777" w:rsidR="00AA1372" w:rsidRPr="00FF430B" w:rsidRDefault="00A227F2" w:rsidP="00284ED0">
      <w:pPr>
        <w:tabs>
          <w:tab w:val="left" w:pos="720"/>
        </w:tabs>
        <w:jc w:val="center"/>
        <w:outlineLvl w:val="1"/>
        <w:rPr>
          <w:rFonts w:eastAsia="PMingLiU"/>
          <w:b/>
          <w:lang w:eastAsia="zh-CN"/>
        </w:rPr>
      </w:pPr>
      <w:bookmarkStart w:id="10" w:name="_Toc449632665"/>
      <w:bookmarkStart w:id="11" w:name="_Toc449633157"/>
      <w:bookmarkStart w:id="12"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10"/>
      <w:bookmarkEnd w:id="11"/>
      <w:bookmarkEnd w:id="12"/>
    </w:p>
    <w:p w14:paraId="386A508E"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0862A10B" w14:textId="77777777" w:rsidTr="00233538">
        <w:trPr>
          <w:trHeight w:val="700"/>
        </w:trPr>
        <w:tc>
          <w:tcPr>
            <w:tcW w:w="720" w:type="dxa"/>
          </w:tcPr>
          <w:p w14:paraId="61A11B05" w14:textId="77777777" w:rsidR="00AA1372" w:rsidRPr="00FF430B" w:rsidRDefault="00AA1372" w:rsidP="008A6911">
            <w:pPr>
              <w:tabs>
                <w:tab w:val="left" w:pos="567"/>
                <w:tab w:val="left" w:pos="1134"/>
              </w:tabs>
              <w:ind w:left="360"/>
              <w:jc w:val="both"/>
              <w:outlineLvl w:val="0"/>
              <w:rPr>
                <w:b/>
              </w:rPr>
            </w:pPr>
          </w:p>
          <w:p w14:paraId="7C967AEF" w14:textId="77777777" w:rsidR="00AA1372" w:rsidRPr="00FF430B" w:rsidRDefault="00A227F2" w:rsidP="00196AB4">
            <w:pPr>
              <w:tabs>
                <w:tab w:val="left" w:pos="567"/>
              </w:tabs>
              <w:jc w:val="both"/>
              <w:rPr>
                <w:b/>
              </w:rPr>
            </w:pPr>
            <w:r w:rsidRPr="00FF430B">
              <w:rPr>
                <w:b/>
              </w:rPr>
              <w:t>Nr.</w:t>
            </w:r>
          </w:p>
          <w:p w14:paraId="33F72726" w14:textId="77777777" w:rsidR="00AA1372" w:rsidRPr="00FF430B" w:rsidRDefault="00A227F2" w:rsidP="00196AB4">
            <w:pPr>
              <w:tabs>
                <w:tab w:val="left" w:pos="567"/>
              </w:tabs>
              <w:jc w:val="both"/>
              <w:rPr>
                <w:b/>
              </w:rPr>
            </w:pPr>
            <w:r w:rsidRPr="00FF430B">
              <w:rPr>
                <w:b/>
              </w:rPr>
              <w:t>d/o</w:t>
            </w:r>
          </w:p>
        </w:tc>
        <w:tc>
          <w:tcPr>
            <w:tcW w:w="4680" w:type="dxa"/>
            <w:vAlign w:val="center"/>
          </w:tcPr>
          <w:p w14:paraId="2BA5AE41"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E1AB81A" w14:textId="77777777" w:rsidR="00AA1372" w:rsidRPr="00FF430B" w:rsidRDefault="00AA1372" w:rsidP="008A6911">
            <w:pPr>
              <w:tabs>
                <w:tab w:val="left" w:pos="567"/>
                <w:tab w:val="left" w:pos="1134"/>
              </w:tabs>
              <w:ind w:left="360"/>
              <w:jc w:val="center"/>
              <w:outlineLvl w:val="0"/>
              <w:rPr>
                <w:b/>
              </w:rPr>
            </w:pPr>
          </w:p>
          <w:p w14:paraId="321571AC" w14:textId="77777777" w:rsidR="00AA1372" w:rsidRPr="00FF430B" w:rsidRDefault="00A227F2" w:rsidP="00196AB4">
            <w:pPr>
              <w:tabs>
                <w:tab w:val="left" w:pos="567"/>
              </w:tabs>
              <w:jc w:val="center"/>
              <w:rPr>
                <w:b/>
              </w:rPr>
            </w:pPr>
            <w:r w:rsidRPr="00FF430B">
              <w:rPr>
                <w:b/>
              </w:rPr>
              <w:t>Unitatea de măsură</w:t>
            </w:r>
          </w:p>
          <w:p w14:paraId="7BB69E1C"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27DC9514" w14:textId="77777777" w:rsidR="00AA1372" w:rsidRPr="00FF430B" w:rsidRDefault="00AA1372" w:rsidP="008A6911">
            <w:pPr>
              <w:tabs>
                <w:tab w:val="left" w:pos="567"/>
                <w:tab w:val="left" w:pos="1134"/>
              </w:tabs>
              <w:ind w:left="360"/>
              <w:jc w:val="center"/>
              <w:outlineLvl w:val="0"/>
              <w:rPr>
                <w:b/>
              </w:rPr>
            </w:pPr>
          </w:p>
          <w:p w14:paraId="544FF25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A0FBCEF" w14:textId="77777777" w:rsidR="00AA1372" w:rsidRPr="00FF430B" w:rsidRDefault="00AA1372" w:rsidP="008A6911">
            <w:pPr>
              <w:tabs>
                <w:tab w:val="left" w:pos="567"/>
                <w:tab w:val="left" w:pos="1134"/>
              </w:tabs>
              <w:ind w:left="360"/>
              <w:jc w:val="center"/>
              <w:outlineLvl w:val="0"/>
              <w:rPr>
                <w:b/>
              </w:rPr>
            </w:pPr>
          </w:p>
          <w:p w14:paraId="68CFD671"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AC96A6B" w14:textId="77777777" w:rsidTr="00233538">
        <w:trPr>
          <w:trHeight w:val="240"/>
        </w:trPr>
        <w:tc>
          <w:tcPr>
            <w:tcW w:w="720" w:type="dxa"/>
          </w:tcPr>
          <w:p w14:paraId="4AC8DD5D" w14:textId="77777777" w:rsidR="00AA1372" w:rsidRPr="00FF430B" w:rsidRDefault="00D7570D" w:rsidP="00196AB4">
            <w:pPr>
              <w:tabs>
                <w:tab w:val="left" w:pos="567"/>
              </w:tabs>
              <w:jc w:val="both"/>
              <w:rPr>
                <w:b/>
              </w:rPr>
            </w:pPr>
            <w:r w:rsidRPr="00FF430B">
              <w:rPr>
                <w:b/>
              </w:rPr>
              <w:t>0</w:t>
            </w:r>
          </w:p>
        </w:tc>
        <w:tc>
          <w:tcPr>
            <w:tcW w:w="4680" w:type="dxa"/>
          </w:tcPr>
          <w:p w14:paraId="16E125BC" w14:textId="77777777" w:rsidR="00AA1372" w:rsidRPr="00FF430B" w:rsidRDefault="00D7570D" w:rsidP="00196AB4">
            <w:pPr>
              <w:tabs>
                <w:tab w:val="left" w:pos="567"/>
              </w:tabs>
              <w:jc w:val="both"/>
              <w:rPr>
                <w:b/>
              </w:rPr>
            </w:pPr>
            <w:r w:rsidRPr="00FF430B">
              <w:rPr>
                <w:b/>
              </w:rPr>
              <w:t xml:space="preserve">                             1</w:t>
            </w:r>
          </w:p>
        </w:tc>
        <w:tc>
          <w:tcPr>
            <w:tcW w:w="1260" w:type="dxa"/>
          </w:tcPr>
          <w:p w14:paraId="567154D1" w14:textId="77777777" w:rsidR="00AA1372" w:rsidRPr="00FF430B" w:rsidRDefault="0003591A" w:rsidP="00196AB4">
            <w:pPr>
              <w:tabs>
                <w:tab w:val="left" w:pos="567"/>
              </w:tabs>
              <w:jc w:val="both"/>
              <w:rPr>
                <w:b/>
              </w:rPr>
            </w:pPr>
            <w:r w:rsidRPr="00FF430B">
              <w:rPr>
                <w:b/>
              </w:rPr>
              <w:t>2</w:t>
            </w:r>
          </w:p>
        </w:tc>
        <w:tc>
          <w:tcPr>
            <w:tcW w:w="1289" w:type="dxa"/>
          </w:tcPr>
          <w:p w14:paraId="54CFC69E" w14:textId="77777777" w:rsidR="00AA1372" w:rsidRPr="00FF430B" w:rsidRDefault="0003591A" w:rsidP="00196AB4">
            <w:pPr>
              <w:tabs>
                <w:tab w:val="left" w:pos="567"/>
              </w:tabs>
              <w:jc w:val="both"/>
              <w:rPr>
                <w:b/>
              </w:rPr>
            </w:pPr>
            <w:r w:rsidRPr="00FF430B">
              <w:rPr>
                <w:b/>
              </w:rPr>
              <w:t>3</w:t>
            </w:r>
          </w:p>
        </w:tc>
        <w:tc>
          <w:tcPr>
            <w:tcW w:w="1544" w:type="dxa"/>
          </w:tcPr>
          <w:p w14:paraId="42037C6E" w14:textId="77777777" w:rsidR="00AA1372" w:rsidRPr="00FF430B" w:rsidRDefault="0003591A" w:rsidP="00196AB4">
            <w:pPr>
              <w:tabs>
                <w:tab w:val="left" w:pos="567"/>
              </w:tabs>
              <w:jc w:val="both"/>
              <w:rPr>
                <w:b/>
              </w:rPr>
            </w:pPr>
            <w:r w:rsidRPr="00FF430B">
              <w:rPr>
                <w:b/>
              </w:rPr>
              <w:t>4</w:t>
            </w:r>
          </w:p>
        </w:tc>
      </w:tr>
      <w:tr w:rsidR="00AA1372" w:rsidRPr="00EC30C2" w14:paraId="5EC77707" w14:textId="77777777" w:rsidTr="00233538">
        <w:trPr>
          <w:trHeight w:val="240"/>
        </w:trPr>
        <w:tc>
          <w:tcPr>
            <w:tcW w:w="720" w:type="dxa"/>
          </w:tcPr>
          <w:p w14:paraId="3C045846" w14:textId="77777777" w:rsidR="00AA1372" w:rsidRPr="00FF430B" w:rsidRDefault="0003591A" w:rsidP="00196AB4">
            <w:pPr>
              <w:tabs>
                <w:tab w:val="left" w:pos="567"/>
              </w:tabs>
              <w:jc w:val="both"/>
            </w:pPr>
            <w:r w:rsidRPr="00FF430B">
              <w:t>1.</w:t>
            </w:r>
          </w:p>
        </w:tc>
        <w:tc>
          <w:tcPr>
            <w:tcW w:w="4680" w:type="dxa"/>
          </w:tcPr>
          <w:p w14:paraId="0DBB4143" w14:textId="77777777" w:rsidR="00AA1372" w:rsidRPr="00FF430B" w:rsidRDefault="00AA1372" w:rsidP="00196AB4">
            <w:pPr>
              <w:keepNext/>
              <w:keepLines/>
              <w:tabs>
                <w:tab w:val="left" w:pos="567"/>
              </w:tabs>
              <w:spacing w:before="200"/>
              <w:jc w:val="both"/>
              <w:outlineLvl w:val="2"/>
            </w:pPr>
          </w:p>
        </w:tc>
        <w:tc>
          <w:tcPr>
            <w:tcW w:w="1260" w:type="dxa"/>
          </w:tcPr>
          <w:p w14:paraId="63C353EC" w14:textId="77777777" w:rsidR="00AA1372" w:rsidRPr="00FF430B" w:rsidRDefault="00AA1372" w:rsidP="00196AB4">
            <w:pPr>
              <w:keepNext/>
              <w:keepLines/>
              <w:tabs>
                <w:tab w:val="left" w:pos="567"/>
              </w:tabs>
              <w:spacing w:before="200"/>
              <w:jc w:val="both"/>
              <w:outlineLvl w:val="2"/>
            </w:pPr>
          </w:p>
        </w:tc>
        <w:tc>
          <w:tcPr>
            <w:tcW w:w="1289" w:type="dxa"/>
          </w:tcPr>
          <w:p w14:paraId="5777617F" w14:textId="77777777" w:rsidR="00AA1372" w:rsidRPr="00FF430B" w:rsidRDefault="00AA1372" w:rsidP="00196AB4">
            <w:pPr>
              <w:keepNext/>
              <w:keepLines/>
              <w:tabs>
                <w:tab w:val="left" w:pos="567"/>
              </w:tabs>
              <w:spacing w:before="200"/>
              <w:jc w:val="both"/>
              <w:outlineLvl w:val="2"/>
            </w:pPr>
          </w:p>
        </w:tc>
        <w:tc>
          <w:tcPr>
            <w:tcW w:w="1544" w:type="dxa"/>
          </w:tcPr>
          <w:p w14:paraId="19E41A08" w14:textId="77777777" w:rsidR="00AA1372" w:rsidRPr="00FF430B" w:rsidRDefault="00AA1372" w:rsidP="00196AB4">
            <w:pPr>
              <w:keepNext/>
              <w:keepLines/>
              <w:tabs>
                <w:tab w:val="left" w:pos="567"/>
              </w:tabs>
              <w:spacing w:before="200"/>
              <w:jc w:val="both"/>
              <w:outlineLvl w:val="2"/>
            </w:pPr>
          </w:p>
        </w:tc>
      </w:tr>
      <w:tr w:rsidR="00AA1372" w:rsidRPr="00EC30C2" w14:paraId="7A71B2E0" w14:textId="77777777" w:rsidTr="00233538">
        <w:trPr>
          <w:trHeight w:val="240"/>
        </w:trPr>
        <w:tc>
          <w:tcPr>
            <w:tcW w:w="720" w:type="dxa"/>
          </w:tcPr>
          <w:p w14:paraId="252E2462" w14:textId="77777777" w:rsidR="00AA1372" w:rsidRPr="00FF430B" w:rsidRDefault="0003591A" w:rsidP="00196AB4">
            <w:pPr>
              <w:tabs>
                <w:tab w:val="left" w:pos="567"/>
              </w:tabs>
              <w:jc w:val="both"/>
            </w:pPr>
            <w:r w:rsidRPr="00FF430B">
              <w:t>2.</w:t>
            </w:r>
          </w:p>
        </w:tc>
        <w:tc>
          <w:tcPr>
            <w:tcW w:w="4680" w:type="dxa"/>
          </w:tcPr>
          <w:p w14:paraId="76367919" w14:textId="77777777" w:rsidR="00AA1372" w:rsidRPr="00FF430B" w:rsidRDefault="00AA1372" w:rsidP="00196AB4">
            <w:pPr>
              <w:keepNext/>
              <w:keepLines/>
              <w:tabs>
                <w:tab w:val="left" w:pos="567"/>
              </w:tabs>
              <w:spacing w:before="200"/>
              <w:jc w:val="both"/>
              <w:outlineLvl w:val="2"/>
            </w:pPr>
          </w:p>
        </w:tc>
        <w:tc>
          <w:tcPr>
            <w:tcW w:w="1260" w:type="dxa"/>
          </w:tcPr>
          <w:p w14:paraId="22D0A873" w14:textId="77777777" w:rsidR="00AA1372" w:rsidRPr="00FF430B" w:rsidRDefault="00AA1372" w:rsidP="00196AB4">
            <w:pPr>
              <w:keepNext/>
              <w:keepLines/>
              <w:tabs>
                <w:tab w:val="left" w:pos="567"/>
              </w:tabs>
              <w:spacing w:before="200"/>
              <w:jc w:val="both"/>
              <w:outlineLvl w:val="2"/>
            </w:pPr>
          </w:p>
        </w:tc>
        <w:tc>
          <w:tcPr>
            <w:tcW w:w="1289" w:type="dxa"/>
          </w:tcPr>
          <w:p w14:paraId="39DAFAB3" w14:textId="77777777" w:rsidR="00AA1372" w:rsidRPr="00FF430B" w:rsidRDefault="00AA1372" w:rsidP="00196AB4">
            <w:pPr>
              <w:keepNext/>
              <w:keepLines/>
              <w:tabs>
                <w:tab w:val="left" w:pos="567"/>
              </w:tabs>
              <w:spacing w:before="200"/>
              <w:jc w:val="both"/>
              <w:outlineLvl w:val="2"/>
            </w:pPr>
          </w:p>
        </w:tc>
        <w:tc>
          <w:tcPr>
            <w:tcW w:w="1544" w:type="dxa"/>
          </w:tcPr>
          <w:p w14:paraId="20D08457" w14:textId="77777777" w:rsidR="00AA1372" w:rsidRPr="00FF430B" w:rsidRDefault="00AA1372" w:rsidP="00196AB4">
            <w:pPr>
              <w:keepNext/>
              <w:keepLines/>
              <w:tabs>
                <w:tab w:val="left" w:pos="567"/>
              </w:tabs>
              <w:spacing w:before="200"/>
              <w:jc w:val="both"/>
              <w:outlineLvl w:val="2"/>
            </w:pPr>
          </w:p>
        </w:tc>
      </w:tr>
      <w:tr w:rsidR="00AA1372" w:rsidRPr="00EC30C2" w14:paraId="57376605" w14:textId="77777777" w:rsidTr="00233538">
        <w:trPr>
          <w:trHeight w:val="240"/>
        </w:trPr>
        <w:tc>
          <w:tcPr>
            <w:tcW w:w="720" w:type="dxa"/>
          </w:tcPr>
          <w:p w14:paraId="76E84132" w14:textId="77777777" w:rsidR="00AA1372" w:rsidRPr="00FF430B" w:rsidRDefault="0003591A" w:rsidP="00196AB4">
            <w:pPr>
              <w:tabs>
                <w:tab w:val="left" w:pos="567"/>
              </w:tabs>
              <w:jc w:val="both"/>
            </w:pPr>
            <w:r w:rsidRPr="00FF430B">
              <w:t>3.</w:t>
            </w:r>
          </w:p>
        </w:tc>
        <w:tc>
          <w:tcPr>
            <w:tcW w:w="4680" w:type="dxa"/>
          </w:tcPr>
          <w:p w14:paraId="471A04E3" w14:textId="77777777" w:rsidR="00AA1372" w:rsidRPr="00FF430B" w:rsidRDefault="00AA1372" w:rsidP="00196AB4">
            <w:pPr>
              <w:keepNext/>
              <w:keepLines/>
              <w:tabs>
                <w:tab w:val="left" w:pos="567"/>
              </w:tabs>
              <w:spacing w:before="200"/>
              <w:jc w:val="both"/>
              <w:outlineLvl w:val="2"/>
            </w:pPr>
          </w:p>
        </w:tc>
        <w:tc>
          <w:tcPr>
            <w:tcW w:w="1260" w:type="dxa"/>
          </w:tcPr>
          <w:p w14:paraId="4C3A5DB1" w14:textId="77777777" w:rsidR="00AA1372" w:rsidRPr="00FF430B" w:rsidRDefault="00AA1372" w:rsidP="00196AB4">
            <w:pPr>
              <w:keepNext/>
              <w:keepLines/>
              <w:tabs>
                <w:tab w:val="left" w:pos="567"/>
              </w:tabs>
              <w:spacing w:before="200"/>
              <w:jc w:val="both"/>
              <w:outlineLvl w:val="2"/>
            </w:pPr>
          </w:p>
        </w:tc>
        <w:tc>
          <w:tcPr>
            <w:tcW w:w="1289" w:type="dxa"/>
          </w:tcPr>
          <w:p w14:paraId="76293859" w14:textId="77777777" w:rsidR="00AA1372" w:rsidRPr="00FF430B" w:rsidRDefault="00AA1372" w:rsidP="00196AB4">
            <w:pPr>
              <w:keepNext/>
              <w:keepLines/>
              <w:tabs>
                <w:tab w:val="left" w:pos="567"/>
              </w:tabs>
              <w:spacing w:before="200"/>
              <w:jc w:val="both"/>
              <w:outlineLvl w:val="2"/>
            </w:pPr>
          </w:p>
        </w:tc>
        <w:tc>
          <w:tcPr>
            <w:tcW w:w="1544" w:type="dxa"/>
          </w:tcPr>
          <w:p w14:paraId="2663A180" w14:textId="77777777" w:rsidR="00AA1372" w:rsidRPr="00FF430B" w:rsidRDefault="00AA1372" w:rsidP="00196AB4">
            <w:pPr>
              <w:keepNext/>
              <w:keepLines/>
              <w:tabs>
                <w:tab w:val="left" w:pos="567"/>
              </w:tabs>
              <w:spacing w:before="200"/>
              <w:jc w:val="both"/>
              <w:outlineLvl w:val="2"/>
            </w:pPr>
          </w:p>
        </w:tc>
      </w:tr>
      <w:tr w:rsidR="00AA1372" w:rsidRPr="00EC30C2" w14:paraId="1B9E7A82" w14:textId="77777777" w:rsidTr="00233538">
        <w:trPr>
          <w:trHeight w:val="240"/>
        </w:trPr>
        <w:tc>
          <w:tcPr>
            <w:tcW w:w="720" w:type="dxa"/>
          </w:tcPr>
          <w:p w14:paraId="0351A257" w14:textId="77777777" w:rsidR="00AA1372" w:rsidRPr="00FF430B" w:rsidRDefault="0003591A" w:rsidP="00196AB4">
            <w:pPr>
              <w:tabs>
                <w:tab w:val="left" w:pos="567"/>
              </w:tabs>
              <w:jc w:val="both"/>
            </w:pPr>
            <w:r w:rsidRPr="00FF430B">
              <w:t>.</w:t>
            </w:r>
          </w:p>
        </w:tc>
        <w:tc>
          <w:tcPr>
            <w:tcW w:w="4680" w:type="dxa"/>
          </w:tcPr>
          <w:p w14:paraId="6DCD92E2" w14:textId="77777777" w:rsidR="00AA1372" w:rsidRPr="00FF430B" w:rsidRDefault="00AA1372" w:rsidP="00196AB4">
            <w:pPr>
              <w:keepNext/>
              <w:keepLines/>
              <w:tabs>
                <w:tab w:val="left" w:pos="567"/>
              </w:tabs>
              <w:spacing w:before="200"/>
              <w:jc w:val="both"/>
              <w:outlineLvl w:val="2"/>
            </w:pPr>
          </w:p>
        </w:tc>
        <w:tc>
          <w:tcPr>
            <w:tcW w:w="1260" w:type="dxa"/>
          </w:tcPr>
          <w:p w14:paraId="0288D98D" w14:textId="77777777" w:rsidR="00AA1372" w:rsidRPr="00FF430B" w:rsidRDefault="00AA1372" w:rsidP="00196AB4">
            <w:pPr>
              <w:keepNext/>
              <w:keepLines/>
              <w:tabs>
                <w:tab w:val="left" w:pos="567"/>
              </w:tabs>
              <w:spacing w:before="200"/>
              <w:jc w:val="both"/>
              <w:outlineLvl w:val="2"/>
            </w:pPr>
          </w:p>
        </w:tc>
        <w:tc>
          <w:tcPr>
            <w:tcW w:w="1289" w:type="dxa"/>
          </w:tcPr>
          <w:p w14:paraId="570E9A90" w14:textId="77777777" w:rsidR="00AA1372" w:rsidRPr="00FF430B" w:rsidRDefault="00AA1372" w:rsidP="00196AB4">
            <w:pPr>
              <w:keepNext/>
              <w:keepLines/>
              <w:tabs>
                <w:tab w:val="left" w:pos="567"/>
              </w:tabs>
              <w:spacing w:before="200"/>
              <w:jc w:val="both"/>
              <w:outlineLvl w:val="2"/>
            </w:pPr>
          </w:p>
        </w:tc>
        <w:tc>
          <w:tcPr>
            <w:tcW w:w="1544" w:type="dxa"/>
          </w:tcPr>
          <w:p w14:paraId="664C63D3" w14:textId="77777777" w:rsidR="00AA1372" w:rsidRPr="00FF430B" w:rsidRDefault="00AA1372" w:rsidP="00196AB4">
            <w:pPr>
              <w:keepNext/>
              <w:keepLines/>
              <w:tabs>
                <w:tab w:val="left" w:pos="567"/>
              </w:tabs>
              <w:spacing w:before="200"/>
              <w:jc w:val="both"/>
              <w:outlineLvl w:val="2"/>
            </w:pPr>
          </w:p>
        </w:tc>
      </w:tr>
      <w:tr w:rsidR="00AA1372" w:rsidRPr="00EC30C2" w14:paraId="08890C26" w14:textId="77777777" w:rsidTr="00233538">
        <w:trPr>
          <w:trHeight w:val="240"/>
        </w:trPr>
        <w:tc>
          <w:tcPr>
            <w:tcW w:w="720" w:type="dxa"/>
          </w:tcPr>
          <w:p w14:paraId="29CE9370" w14:textId="77777777" w:rsidR="00AA1372" w:rsidRPr="00FF430B" w:rsidRDefault="00AA1372" w:rsidP="00196AB4">
            <w:pPr>
              <w:keepNext/>
              <w:keepLines/>
              <w:tabs>
                <w:tab w:val="left" w:pos="567"/>
              </w:tabs>
              <w:spacing w:before="200"/>
              <w:jc w:val="both"/>
              <w:outlineLvl w:val="2"/>
            </w:pPr>
          </w:p>
        </w:tc>
        <w:tc>
          <w:tcPr>
            <w:tcW w:w="4680" w:type="dxa"/>
          </w:tcPr>
          <w:p w14:paraId="74FAEABA" w14:textId="77777777" w:rsidR="00AA1372" w:rsidRPr="00FF430B" w:rsidRDefault="00AA1372" w:rsidP="00196AB4">
            <w:pPr>
              <w:keepNext/>
              <w:keepLines/>
              <w:tabs>
                <w:tab w:val="left" w:pos="567"/>
              </w:tabs>
              <w:spacing w:before="200"/>
              <w:jc w:val="both"/>
              <w:outlineLvl w:val="2"/>
            </w:pPr>
          </w:p>
        </w:tc>
        <w:tc>
          <w:tcPr>
            <w:tcW w:w="1260" w:type="dxa"/>
          </w:tcPr>
          <w:p w14:paraId="590BE6DE" w14:textId="77777777" w:rsidR="00AA1372" w:rsidRPr="00FF430B" w:rsidRDefault="00AA1372" w:rsidP="00196AB4">
            <w:pPr>
              <w:keepNext/>
              <w:keepLines/>
              <w:tabs>
                <w:tab w:val="left" w:pos="567"/>
              </w:tabs>
              <w:spacing w:before="200"/>
              <w:jc w:val="both"/>
              <w:outlineLvl w:val="2"/>
            </w:pPr>
          </w:p>
        </w:tc>
        <w:tc>
          <w:tcPr>
            <w:tcW w:w="1289" w:type="dxa"/>
          </w:tcPr>
          <w:p w14:paraId="38A4B1E2" w14:textId="77777777" w:rsidR="00AA1372" w:rsidRPr="00FF430B" w:rsidRDefault="00AA1372" w:rsidP="00196AB4">
            <w:pPr>
              <w:keepNext/>
              <w:keepLines/>
              <w:tabs>
                <w:tab w:val="left" w:pos="567"/>
              </w:tabs>
              <w:spacing w:before="200"/>
              <w:jc w:val="both"/>
              <w:outlineLvl w:val="2"/>
            </w:pPr>
          </w:p>
        </w:tc>
        <w:tc>
          <w:tcPr>
            <w:tcW w:w="1544" w:type="dxa"/>
          </w:tcPr>
          <w:p w14:paraId="2148FFC6" w14:textId="77777777" w:rsidR="00AA1372" w:rsidRPr="00FF430B" w:rsidRDefault="00AA1372" w:rsidP="00196AB4">
            <w:pPr>
              <w:keepNext/>
              <w:keepLines/>
              <w:tabs>
                <w:tab w:val="left" w:pos="567"/>
              </w:tabs>
              <w:spacing w:before="200"/>
              <w:jc w:val="both"/>
              <w:outlineLvl w:val="2"/>
            </w:pPr>
          </w:p>
        </w:tc>
      </w:tr>
      <w:tr w:rsidR="00AA1372" w:rsidRPr="00EC30C2" w14:paraId="73BA587A" w14:textId="77777777" w:rsidTr="00233538">
        <w:trPr>
          <w:trHeight w:val="240"/>
        </w:trPr>
        <w:tc>
          <w:tcPr>
            <w:tcW w:w="720" w:type="dxa"/>
          </w:tcPr>
          <w:p w14:paraId="0CA3D0A5" w14:textId="77777777" w:rsidR="00AA1372" w:rsidRPr="00FF430B" w:rsidRDefault="0003591A" w:rsidP="00196AB4">
            <w:pPr>
              <w:tabs>
                <w:tab w:val="left" w:pos="567"/>
              </w:tabs>
              <w:jc w:val="both"/>
            </w:pPr>
            <w:r w:rsidRPr="00FF430B">
              <w:t>n</w:t>
            </w:r>
          </w:p>
        </w:tc>
        <w:tc>
          <w:tcPr>
            <w:tcW w:w="4680" w:type="dxa"/>
          </w:tcPr>
          <w:p w14:paraId="0387FE52" w14:textId="77777777" w:rsidR="00AA1372" w:rsidRPr="00FF430B" w:rsidRDefault="00AA1372" w:rsidP="00196AB4">
            <w:pPr>
              <w:keepNext/>
              <w:keepLines/>
              <w:tabs>
                <w:tab w:val="left" w:pos="567"/>
              </w:tabs>
              <w:spacing w:before="200"/>
              <w:jc w:val="both"/>
              <w:outlineLvl w:val="2"/>
            </w:pPr>
          </w:p>
        </w:tc>
        <w:tc>
          <w:tcPr>
            <w:tcW w:w="1260" w:type="dxa"/>
          </w:tcPr>
          <w:p w14:paraId="133441FE" w14:textId="77777777" w:rsidR="00AA1372" w:rsidRPr="00FF430B" w:rsidRDefault="00AA1372" w:rsidP="00196AB4">
            <w:pPr>
              <w:keepNext/>
              <w:keepLines/>
              <w:tabs>
                <w:tab w:val="left" w:pos="567"/>
              </w:tabs>
              <w:spacing w:before="200"/>
              <w:jc w:val="both"/>
              <w:outlineLvl w:val="2"/>
            </w:pPr>
          </w:p>
        </w:tc>
        <w:tc>
          <w:tcPr>
            <w:tcW w:w="1289" w:type="dxa"/>
          </w:tcPr>
          <w:p w14:paraId="56D47B93" w14:textId="77777777" w:rsidR="00AA1372" w:rsidRPr="00FF430B" w:rsidRDefault="00AA1372" w:rsidP="00196AB4">
            <w:pPr>
              <w:keepNext/>
              <w:keepLines/>
              <w:tabs>
                <w:tab w:val="left" w:pos="567"/>
              </w:tabs>
              <w:spacing w:before="200"/>
              <w:jc w:val="both"/>
              <w:outlineLvl w:val="2"/>
            </w:pPr>
          </w:p>
        </w:tc>
        <w:tc>
          <w:tcPr>
            <w:tcW w:w="1544" w:type="dxa"/>
          </w:tcPr>
          <w:p w14:paraId="30958920" w14:textId="77777777" w:rsidR="00AA1372" w:rsidRPr="00FF430B" w:rsidRDefault="00AA1372" w:rsidP="00196AB4">
            <w:pPr>
              <w:keepNext/>
              <w:keepLines/>
              <w:tabs>
                <w:tab w:val="left" w:pos="567"/>
              </w:tabs>
              <w:spacing w:before="200"/>
              <w:jc w:val="both"/>
              <w:outlineLvl w:val="2"/>
            </w:pPr>
          </w:p>
        </w:tc>
      </w:tr>
    </w:tbl>
    <w:p w14:paraId="4EE147F1" w14:textId="77777777" w:rsidR="008A6911" w:rsidRPr="00FF430B" w:rsidRDefault="008A6911" w:rsidP="00196AB4">
      <w:pPr>
        <w:jc w:val="both"/>
        <w:rPr>
          <w:rFonts w:eastAsia="PMingLiU"/>
          <w:lang w:eastAsia="zh-CN"/>
        </w:rPr>
      </w:pPr>
    </w:p>
    <w:p w14:paraId="3391B9B3" w14:textId="77777777" w:rsidR="0019071C" w:rsidRPr="00FF430B" w:rsidRDefault="0019071C" w:rsidP="00196AB4">
      <w:pPr>
        <w:jc w:val="both"/>
        <w:rPr>
          <w:rFonts w:eastAsia="PMingLiU"/>
          <w:lang w:eastAsia="zh-CN"/>
        </w:rPr>
      </w:pPr>
    </w:p>
    <w:p w14:paraId="788DD700"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47E061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1BBD01C"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D2B877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49F95432" w14:textId="77777777" w:rsidR="00B322B4" w:rsidRPr="00FF430B" w:rsidRDefault="00B322B4" w:rsidP="00B322B4">
      <w:pPr>
        <w:spacing w:after="200" w:line="276" w:lineRule="auto"/>
        <w:jc w:val="center"/>
        <w:rPr>
          <w:rFonts w:eastAsia="PMingLiU"/>
          <w:lang w:eastAsia="zh-CN"/>
        </w:rPr>
      </w:pPr>
      <w:bookmarkStart w:id="13" w:name="_Toc449692113"/>
    </w:p>
    <w:p w14:paraId="7D1FEC2F" w14:textId="77777777" w:rsidR="002D6E71" w:rsidRPr="00FF430B" w:rsidRDefault="002D6E71" w:rsidP="00B322B4">
      <w:pPr>
        <w:spacing w:line="276" w:lineRule="auto"/>
        <w:jc w:val="center"/>
        <w:rPr>
          <w:rFonts w:eastAsia="PMingLiU"/>
          <w:b/>
          <w:lang w:eastAsia="zh-CN"/>
        </w:rPr>
      </w:pPr>
    </w:p>
    <w:p w14:paraId="4CB4C81A" w14:textId="77777777" w:rsidR="002D6E71" w:rsidRPr="00FF430B" w:rsidRDefault="002D6E71" w:rsidP="00B322B4">
      <w:pPr>
        <w:spacing w:line="276" w:lineRule="auto"/>
        <w:jc w:val="center"/>
        <w:rPr>
          <w:rFonts w:eastAsia="PMingLiU"/>
          <w:b/>
          <w:lang w:eastAsia="zh-CN"/>
        </w:rPr>
      </w:pPr>
    </w:p>
    <w:p w14:paraId="4E6D5F31" w14:textId="77777777" w:rsidR="002D6E71" w:rsidRPr="00FF430B" w:rsidRDefault="002D6E71" w:rsidP="00B322B4">
      <w:pPr>
        <w:spacing w:line="276" w:lineRule="auto"/>
        <w:jc w:val="center"/>
        <w:rPr>
          <w:rFonts w:eastAsia="PMingLiU"/>
          <w:b/>
          <w:lang w:eastAsia="zh-CN"/>
        </w:rPr>
      </w:pPr>
    </w:p>
    <w:p w14:paraId="54E9BB28" w14:textId="77777777" w:rsidR="002D6E71" w:rsidRPr="00FF430B" w:rsidRDefault="002D6E71" w:rsidP="00B322B4">
      <w:pPr>
        <w:spacing w:line="276" w:lineRule="auto"/>
        <w:jc w:val="center"/>
        <w:rPr>
          <w:rFonts w:eastAsia="PMingLiU"/>
          <w:b/>
          <w:lang w:eastAsia="zh-CN"/>
        </w:rPr>
      </w:pPr>
    </w:p>
    <w:p w14:paraId="25BDDE00" w14:textId="77777777" w:rsidR="002D6E71" w:rsidRPr="00FF430B" w:rsidRDefault="002D6E71" w:rsidP="00B322B4">
      <w:pPr>
        <w:spacing w:line="276" w:lineRule="auto"/>
        <w:jc w:val="center"/>
        <w:rPr>
          <w:rFonts w:eastAsia="PMingLiU"/>
          <w:b/>
          <w:lang w:eastAsia="zh-CN"/>
        </w:rPr>
      </w:pPr>
    </w:p>
    <w:p w14:paraId="7FFA7220" w14:textId="77777777" w:rsidR="002D6E71" w:rsidRPr="00FF430B" w:rsidRDefault="002D6E71" w:rsidP="00B322B4">
      <w:pPr>
        <w:spacing w:line="276" w:lineRule="auto"/>
        <w:jc w:val="center"/>
        <w:rPr>
          <w:rFonts w:eastAsia="PMingLiU"/>
          <w:b/>
          <w:lang w:eastAsia="zh-CN"/>
        </w:rPr>
      </w:pPr>
    </w:p>
    <w:p w14:paraId="45F92472" w14:textId="77777777" w:rsidR="002D6E71" w:rsidRPr="00FF430B" w:rsidRDefault="002D6E71" w:rsidP="00B322B4">
      <w:pPr>
        <w:spacing w:line="276" w:lineRule="auto"/>
        <w:jc w:val="center"/>
        <w:rPr>
          <w:rFonts w:eastAsia="PMingLiU"/>
          <w:b/>
          <w:lang w:eastAsia="zh-CN"/>
        </w:rPr>
      </w:pPr>
    </w:p>
    <w:p w14:paraId="01F7F5C5" w14:textId="77777777" w:rsidR="002D6E71" w:rsidRPr="00FF430B" w:rsidRDefault="002D6E71" w:rsidP="00B322B4">
      <w:pPr>
        <w:spacing w:line="276" w:lineRule="auto"/>
        <w:jc w:val="center"/>
        <w:rPr>
          <w:rFonts w:eastAsia="PMingLiU"/>
          <w:b/>
          <w:lang w:eastAsia="zh-CN"/>
        </w:rPr>
      </w:pPr>
    </w:p>
    <w:p w14:paraId="209C3D91" w14:textId="77777777" w:rsidR="002D6E71" w:rsidRPr="00FF430B" w:rsidRDefault="002D6E71" w:rsidP="00B322B4">
      <w:pPr>
        <w:spacing w:line="276" w:lineRule="auto"/>
        <w:jc w:val="center"/>
        <w:rPr>
          <w:rFonts w:eastAsia="PMingLiU"/>
          <w:b/>
          <w:lang w:eastAsia="zh-CN"/>
        </w:rPr>
      </w:pPr>
    </w:p>
    <w:p w14:paraId="24F2A398" w14:textId="77777777" w:rsidR="002D6E71" w:rsidRPr="00FF430B" w:rsidRDefault="002D6E71" w:rsidP="00B322B4">
      <w:pPr>
        <w:spacing w:line="276" w:lineRule="auto"/>
        <w:jc w:val="center"/>
        <w:rPr>
          <w:rFonts w:eastAsia="PMingLiU"/>
          <w:b/>
          <w:lang w:eastAsia="zh-CN"/>
        </w:rPr>
      </w:pPr>
    </w:p>
    <w:p w14:paraId="0B7AC661" w14:textId="77777777" w:rsidR="002D6E71" w:rsidRPr="00FF430B" w:rsidRDefault="002D6E71" w:rsidP="00B322B4">
      <w:pPr>
        <w:spacing w:line="276" w:lineRule="auto"/>
        <w:jc w:val="center"/>
        <w:rPr>
          <w:rFonts w:eastAsia="PMingLiU"/>
          <w:b/>
          <w:lang w:eastAsia="zh-CN"/>
        </w:rPr>
      </w:pPr>
    </w:p>
    <w:p w14:paraId="001927A5" w14:textId="77777777" w:rsidR="002D6E71" w:rsidRPr="00FF430B" w:rsidRDefault="002D6E71" w:rsidP="00B322B4">
      <w:pPr>
        <w:spacing w:line="276" w:lineRule="auto"/>
        <w:jc w:val="center"/>
        <w:rPr>
          <w:rFonts w:eastAsia="PMingLiU"/>
          <w:b/>
          <w:lang w:eastAsia="zh-CN"/>
        </w:rPr>
      </w:pPr>
    </w:p>
    <w:p w14:paraId="6012A574" w14:textId="77777777" w:rsidR="002D6E71" w:rsidRPr="00FF430B" w:rsidRDefault="002D6E71" w:rsidP="00B322B4">
      <w:pPr>
        <w:spacing w:line="276" w:lineRule="auto"/>
        <w:jc w:val="center"/>
        <w:rPr>
          <w:rFonts w:eastAsia="PMingLiU"/>
          <w:b/>
          <w:lang w:eastAsia="zh-CN"/>
        </w:rPr>
      </w:pPr>
    </w:p>
    <w:p w14:paraId="46623C0B" w14:textId="77777777" w:rsidR="002D6E71" w:rsidRPr="00FF430B" w:rsidRDefault="002D6E71" w:rsidP="00B322B4">
      <w:pPr>
        <w:spacing w:line="276" w:lineRule="auto"/>
        <w:jc w:val="center"/>
        <w:rPr>
          <w:rFonts w:eastAsia="PMingLiU"/>
          <w:b/>
          <w:lang w:eastAsia="zh-CN"/>
        </w:rPr>
      </w:pPr>
    </w:p>
    <w:p w14:paraId="41A63E80" w14:textId="16D8F325" w:rsidR="000E4D7D" w:rsidRDefault="000E4D7D" w:rsidP="00B322B4">
      <w:pPr>
        <w:spacing w:line="276" w:lineRule="auto"/>
        <w:jc w:val="center"/>
        <w:rPr>
          <w:rFonts w:eastAsia="PMingLiU"/>
          <w:b/>
          <w:lang w:eastAsia="zh-CN"/>
        </w:rPr>
      </w:pPr>
    </w:p>
    <w:p w14:paraId="2DE730EB" w14:textId="2D97CA1B" w:rsidR="00BA7FF4" w:rsidRPr="00FF430B" w:rsidRDefault="00BA7FF4" w:rsidP="00BA7FF4">
      <w:pPr>
        <w:jc w:val="right"/>
        <w:rPr>
          <w:noProof w:val="0"/>
          <w:sz w:val="22"/>
          <w:szCs w:val="22"/>
        </w:rPr>
      </w:pPr>
      <w:bookmarkStart w:id="14" w:name="_Toc449692114"/>
      <w:bookmarkEnd w:id="13"/>
      <w:r w:rsidRPr="00FF430B">
        <w:rPr>
          <w:noProof w:val="0"/>
        </w:rPr>
        <w:lastRenderedPageBreak/>
        <w:t>Anexa nr.</w:t>
      </w:r>
      <w:r w:rsidR="00FF430B">
        <w:rPr>
          <w:noProof w:val="0"/>
        </w:rPr>
        <w:t xml:space="preserve"> </w:t>
      </w:r>
      <w:r w:rsidR="00A12261">
        <w:rPr>
          <w:noProof w:val="0"/>
        </w:rPr>
        <w:t>10</w:t>
      </w:r>
    </w:p>
    <w:p w14:paraId="3D8E53AA" w14:textId="77777777" w:rsidR="002D6E71" w:rsidRPr="00FF430B" w:rsidRDefault="002D6E71" w:rsidP="004F77F1">
      <w:pPr>
        <w:spacing w:line="276" w:lineRule="auto"/>
        <w:jc w:val="center"/>
        <w:rPr>
          <w:rFonts w:eastAsia="PMingLiU"/>
          <w:b/>
          <w:lang w:eastAsia="zh-CN"/>
        </w:rPr>
      </w:pPr>
    </w:p>
    <w:p w14:paraId="182C7953" w14:textId="77777777" w:rsidR="002D6E71" w:rsidRPr="00FF430B" w:rsidRDefault="002D6E71" w:rsidP="004F77F1">
      <w:pPr>
        <w:spacing w:line="276" w:lineRule="auto"/>
        <w:jc w:val="center"/>
        <w:rPr>
          <w:rFonts w:eastAsia="PMingLiU"/>
          <w:b/>
          <w:lang w:eastAsia="zh-CN"/>
        </w:rPr>
      </w:pPr>
    </w:p>
    <w:bookmarkEnd w:id="14"/>
    <w:p w14:paraId="7D373373" w14:textId="77777777" w:rsidR="00316C81" w:rsidRPr="00FF430B" w:rsidRDefault="00316C81" w:rsidP="004F77F1">
      <w:pPr>
        <w:spacing w:line="276" w:lineRule="auto"/>
        <w:jc w:val="center"/>
        <w:rPr>
          <w:rFonts w:eastAsia="PMingLiU"/>
          <w:b/>
          <w:noProof w:val="0"/>
          <w:lang w:eastAsia="zh-CN"/>
        </w:rPr>
      </w:pPr>
    </w:p>
    <w:p w14:paraId="49BDBBDC"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0EDCD525"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8E9A756"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6C55F3D"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EC30C2" w14:paraId="0D03B013" w14:textId="77777777" w:rsidTr="00233538">
        <w:trPr>
          <w:cantSplit/>
          <w:trHeight w:val="920"/>
        </w:trPr>
        <w:tc>
          <w:tcPr>
            <w:tcW w:w="0" w:type="auto"/>
            <w:vAlign w:val="center"/>
          </w:tcPr>
          <w:p w14:paraId="1CE38E90"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0E0F743" w14:textId="77777777" w:rsidR="00AA1372" w:rsidRPr="00FF430B" w:rsidRDefault="0003591A" w:rsidP="00196AB4">
            <w:pPr>
              <w:jc w:val="center"/>
              <w:rPr>
                <w:b/>
              </w:rPr>
            </w:pPr>
            <w:r w:rsidRPr="00FF430B">
              <w:rPr>
                <w:b/>
              </w:rPr>
              <w:t>Numele şi adresa subantreprenorilor</w:t>
            </w:r>
          </w:p>
        </w:tc>
        <w:tc>
          <w:tcPr>
            <w:tcW w:w="1984" w:type="dxa"/>
            <w:vAlign w:val="center"/>
          </w:tcPr>
          <w:p w14:paraId="317AB416"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4B5B754D"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0EAFE57D"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318736C8" w14:textId="77777777" w:rsidTr="00233538">
        <w:trPr>
          <w:trHeight w:val="175"/>
        </w:trPr>
        <w:tc>
          <w:tcPr>
            <w:tcW w:w="0" w:type="auto"/>
          </w:tcPr>
          <w:p w14:paraId="61867D33" w14:textId="77777777" w:rsidR="00AA1372" w:rsidRPr="00FF430B" w:rsidRDefault="0003591A" w:rsidP="00196AB4">
            <w:pPr>
              <w:tabs>
                <w:tab w:val="left" w:pos="567"/>
              </w:tabs>
              <w:jc w:val="both"/>
            </w:pPr>
            <w:r w:rsidRPr="00FF430B">
              <w:t>1.</w:t>
            </w:r>
          </w:p>
        </w:tc>
        <w:tc>
          <w:tcPr>
            <w:tcW w:w="3126" w:type="dxa"/>
          </w:tcPr>
          <w:p w14:paraId="7F7E057C" w14:textId="77777777" w:rsidR="00AA1372" w:rsidRPr="00FF430B" w:rsidRDefault="00AA1372" w:rsidP="00196AB4">
            <w:pPr>
              <w:keepNext/>
              <w:keepLines/>
              <w:tabs>
                <w:tab w:val="left" w:pos="567"/>
              </w:tabs>
              <w:spacing w:before="200"/>
              <w:jc w:val="both"/>
              <w:outlineLvl w:val="2"/>
            </w:pPr>
          </w:p>
        </w:tc>
        <w:tc>
          <w:tcPr>
            <w:tcW w:w="1984" w:type="dxa"/>
          </w:tcPr>
          <w:p w14:paraId="20A55ED5" w14:textId="77777777" w:rsidR="00AA1372" w:rsidRPr="00FF430B" w:rsidRDefault="00AA1372" w:rsidP="00196AB4">
            <w:pPr>
              <w:keepNext/>
              <w:keepLines/>
              <w:tabs>
                <w:tab w:val="left" w:pos="567"/>
              </w:tabs>
              <w:spacing w:before="200"/>
              <w:jc w:val="both"/>
              <w:outlineLvl w:val="2"/>
            </w:pPr>
          </w:p>
        </w:tc>
        <w:tc>
          <w:tcPr>
            <w:tcW w:w="1443" w:type="dxa"/>
          </w:tcPr>
          <w:p w14:paraId="0333E3BB" w14:textId="77777777" w:rsidR="00AA1372" w:rsidRPr="00FF430B" w:rsidRDefault="00AA1372" w:rsidP="00196AB4">
            <w:pPr>
              <w:keepNext/>
              <w:keepLines/>
              <w:tabs>
                <w:tab w:val="left" w:pos="567"/>
              </w:tabs>
              <w:spacing w:before="200"/>
              <w:jc w:val="both"/>
              <w:outlineLvl w:val="2"/>
            </w:pPr>
          </w:p>
        </w:tc>
        <w:tc>
          <w:tcPr>
            <w:tcW w:w="0" w:type="auto"/>
          </w:tcPr>
          <w:p w14:paraId="78B421F2" w14:textId="77777777" w:rsidR="00AA1372" w:rsidRPr="00FF430B" w:rsidRDefault="00AA1372" w:rsidP="00196AB4">
            <w:pPr>
              <w:keepNext/>
              <w:keepLines/>
              <w:tabs>
                <w:tab w:val="left" w:pos="567"/>
              </w:tabs>
              <w:spacing w:before="200"/>
              <w:jc w:val="both"/>
              <w:outlineLvl w:val="2"/>
            </w:pPr>
          </w:p>
        </w:tc>
      </w:tr>
      <w:tr w:rsidR="00AA1372" w:rsidRPr="00EC30C2" w14:paraId="1CF96B24" w14:textId="77777777" w:rsidTr="00233538">
        <w:trPr>
          <w:trHeight w:val="337"/>
        </w:trPr>
        <w:tc>
          <w:tcPr>
            <w:tcW w:w="0" w:type="auto"/>
          </w:tcPr>
          <w:p w14:paraId="2B4D566C" w14:textId="77777777" w:rsidR="00AA1372" w:rsidRPr="00FF430B" w:rsidRDefault="0003591A" w:rsidP="00196AB4">
            <w:pPr>
              <w:tabs>
                <w:tab w:val="left" w:pos="567"/>
              </w:tabs>
              <w:jc w:val="both"/>
            </w:pPr>
            <w:r w:rsidRPr="00FF430B">
              <w:t>2.</w:t>
            </w:r>
          </w:p>
        </w:tc>
        <w:tc>
          <w:tcPr>
            <w:tcW w:w="3126" w:type="dxa"/>
          </w:tcPr>
          <w:p w14:paraId="50F936D0" w14:textId="77777777" w:rsidR="00AA1372" w:rsidRPr="00FF430B" w:rsidRDefault="00AA1372" w:rsidP="00196AB4">
            <w:pPr>
              <w:keepNext/>
              <w:keepLines/>
              <w:tabs>
                <w:tab w:val="left" w:pos="567"/>
              </w:tabs>
              <w:spacing w:before="200"/>
              <w:jc w:val="both"/>
              <w:outlineLvl w:val="2"/>
            </w:pPr>
          </w:p>
        </w:tc>
        <w:tc>
          <w:tcPr>
            <w:tcW w:w="1984" w:type="dxa"/>
          </w:tcPr>
          <w:p w14:paraId="03B8B1A4" w14:textId="77777777" w:rsidR="00AA1372" w:rsidRPr="00FF430B" w:rsidRDefault="00AA1372" w:rsidP="00196AB4">
            <w:pPr>
              <w:keepNext/>
              <w:keepLines/>
              <w:tabs>
                <w:tab w:val="left" w:pos="567"/>
              </w:tabs>
              <w:spacing w:before="200"/>
              <w:jc w:val="both"/>
              <w:outlineLvl w:val="2"/>
            </w:pPr>
          </w:p>
        </w:tc>
        <w:tc>
          <w:tcPr>
            <w:tcW w:w="1443" w:type="dxa"/>
          </w:tcPr>
          <w:p w14:paraId="5F839F84" w14:textId="77777777" w:rsidR="00AA1372" w:rsidRPr="00FF430B" w:rsidRDefault="00AA1372" w:rsidP="00196AB4">
            <w:pPr>
              <w:keepNext/>
              <w:keepLines/>
              <w:tabs>
                <w:tab w:val="left" w:pos="567"/>
              </w:tabs>
              <w:spacing w:before="200"/>
              <w:jc w:val="both"/>
              <w:outlineLvl w:val="2"/>
            </w:pPr>
          </w:p>
        </w:tc>
        <w:tc>
          <w:tcPr>
            <w:tcW w:w="0" w:type="auto"/>
          </w:tcPr>
          <w:p w14:paraId="578B7AF8" w14:textId="77777777" w:rsidR="00AA1372" w:rsidRPr="00FF430B" w:rsidRDefault="00AA1372" w:rsidP="00196AB4">
            <w:pPr>
              <w:keepNext/>
              <w:keepLines/>
              <w:tabs>
                <w:tab w:val="left" w:pos="567"/>
              </w:tabs>
              <w:spacing w:before="200"/>
              <w:jc w:val="both"/>
              <w:outlineLvl w:val="2"/>
            </w:pPr>
          </w:p>
        </w:tc>
      </w:tr>
      <w:tr w:rsidR="00AA1372" w:rsidRPr="00EC30C2" w14:paraId="3F1A084C" w14:textId="77777777" w:rsidTr="00233538">
        <w:trPr>
          <w:trHeight w:val="181"/>
        </w:trPr>
        <w:tc>
          <w:tcPr>
            <w:tcW w:w="0" w:type="auto"/>
          </w:tcPr>
          <w:p w14:paraId="278FFEE6" w14:textId="77777777" w:rsidR="00AA1372" w:rsidRPr="00FF430B" w:rsidRDefault="0003591A" w:rsidP="00196AB4">
            <w:pPr>
              <w:tabs>
                <w:tab w:val="left" w:pos="567"/>
              </w:tabs>
              <w:jc w:val="both"/>
            </w:pPr>
            <w:r w:rsidRPr="00FF430B">
              <w:t>3.</w:t>
            </w:r>
          </w:p>
        </w:tc>
        <w:tc>
          <w:tcPr>
            <w:tcW w:w="3126" w:type="dxa"/>
          </w:tcPr>
          <w:p w14:paraId="5A328795" w14:textId="77777777" w:rsidR="00AA1372" w:rsidRPr="00FF430B" w:rsidRDefault="00AA1372" w:rsidP="00196AB4">
            <w:pPr>
              <w:keepNext/>
              <w:keepLines/>
              <w:tabs>
                <w:tab w:val="left" w:pos="567"/>
              </w:tabs>
              <w:spacing w:before="200"/>
              <w:jc w:val="both"/>
              <w:outlineLvl w:val="2"/>
            </w:pPr>
          </w:p>
        </w:tc>
        <w:tc>
          <w:tcPr>
            <w:tcW w:w="1984" w:type="dxa"/>
          </w:tcPr>
          <w:p w14:paraId="5F884AA6" w14:textId="77777777" w:rsidR="00AA1372" w:rsidRPr="00FF430B" w:rsidRDefault="00AA1372" w:rsidP="00196AB4">
            <w:pPr>
              <w:keepNext/>
              <w:keepLines/>
              <w:tabs>
                <w:tab w:val="left" w:pos="567"/>
              </w:tabs>
              <w:spacing w:before="200"/>
              <w:jc w:val="both"/>
              <w:outlineLvl w:val="2"/>
            </w:pPr>
          </w:p>
        </w:tc>
        <w:tc>
          <w:tcPr>
            <w:tcW w:w="1443" w:type="dxa"/>
          </w:tcPr>
          <w:p w14:paraId="0AA4B540" w14:textId="77777777" w:rsidR="00AA1372" w:rsidRPr="00FF430B" w:rsidRDefault="00AA1372" w:rsidP="00196AB4">
            <w:pPr>
              <w:keepNext/>
              <w:keepLines/>
              <w:tabs>
                <w:tab w:val="left" w:pos="567"/>
              </w:tabs>
              <w:spacing w:before="200"/>
              <w:jc w:val="both"/>
              <w:outlineLvl w:val="2"/>
            </w:pPr>
          </w:p>
        </w:tc>
        <w:tc>
          <w:tcPr>
            <w:tcW w:w="0" w:type="auto"/>
          </w:tcPr>
          <w:p w14:paraId="6BC9FDC9" w14:textId="77777777" w:rsidR="00AA1372" w:rsidRPr="00FF430B" w:rsidRDefault="00AA1372" w:rsidP="00196AB4">
            <w:pPr>
              <w:keepNext/>
              <w:keepLines/>
              <w:tabs>
                <w:tab w:val="left" w:pos="567"/>
              </w:tabs>
              <w:spacing w:before="200"/>
              <w:jc w:val="both"/>
              <w:outlineLvl w:val="2"/>
            </w:pPr>
          </w:p>
        </w:tc>
      </w:tr>
      <w:tr w:rsidR="00AA1372" w:rsidRPr="00EC30C2" w14:paraId="28BDE5F8" w14:textId="77777777" w:rsidTr="00233538">
        <w:trPr>
          <w:trHeight w:val="181"/>
        </w:trPr>
        <w:tc>
          <w:tcPr>
            <w:tcW w:w="0" w:type="auto"/>
          </w:tcPr>
          <w:p w14:paraId="64BD243F" w14:textId="77777777" w:rsidR="00AA1372" w:rsidRPr="00FF430B" w:rsidRDefault="0003591A" w:rsidP="00196AB4">
            <w:pPr>
              <w:tabs>
                <w:tab w:val="left" w:pos="567"/>
              </w:tabs>
              <w:jc w:val="both"/>
            </w:pPr>
            <w:r w:rsidRPr="00FF430B">
              <w:t>4.</w:t>
            </w:r>
          </w:p>
        </w:tc>
        <w:tc>
          <w:tcPr>
            <w:tcW w:w="3126" w:type="dxa"/>
          </w:tcPr>
          <w:p w14:paraId="47248085" w14:textId="77777777" w:rsidR="00AA1372" w:rsidRPr="00FF430B" w:rsidRDefault="00AA1372" w:rsidP="00196AB4">
            <w:pPr>
              <w:keepNext/>
              <w:keepLines/>
              <w:tabs>
                <w:tab w:val="left" w:pos="567"/>
              </w:tabs>
              <w:spacing w:before="200"/>
              <w:jc w:val="both"/>
              <w:outlineLvl w:val="2"/>
            </w:pPr>
          </w:p>
        </w:tc>
        <w:tc>
          <w:tcPr>
            <w:tcW w:w="1984" w:type="dxa"/>
          </w:tcPr>
          <w:p w14:paraId="5E633CEA" w14:textId="77777777" w:rsidR="00AA1372" w:rsidRPr="00FF430B" w:rsidRDefault="00AA1372" w:rsidP="00196AB4">
            <w:pPr>
              <w:keepNext/>
              <w:keepLines/>
              <w:tabs>
                <w:tab w:val="left" w:pos="567"/>
              </w:tabs>
              <w:spacing w:before="200"/>
              <w:jc w:val="both"/>
              <w:outlineLvl w:val="2"/>
            </w:pPr>
          </w:p>
        </w:tc>
        <w:tc>
          <w:tcPr>
            <w:tcW w:w="1443" w:type="dxa"/>
          </w:tcPr>
          <w:p w14:paraId="2024CB9B" w14:textId="77777777" w:rsidR="00AA1372" w:rsidRPr="00FF430B" w:rsidRDefault="00AA1372" w:rsidP="00196AB4">
            <w:pPr>
              <w:keepNext/>
              <w:keepLines/>
              <w:tabs>
                <w:tab w:val="left" w:pos="567"/>
              </w:tabs>
              <w:spacing w:before="200"/>
              <w:jc w:val="both"/>
              <w:outlineLvl w:val="2"/>
            </w:pPr>
          </w:p>
        </w:tc>
        <w:tc>
          <w:tcPr>
            <w:tcW w:w="0" w:type="auto"/>
          </w:tcPr>
          <w:p w14:paraId="3EA3B0AE" w14:textId="77777777" w:rsidR="00AA1372" w:rsidRPr="00FF430B" w:rsidRDefault="00AA1372" w:rsidP="00196AB4">
            <w:pPr>
              <w:keepNext/>
              <w:keepLines/>
              <w:tabs>
                <w:tab w:val="left" w:pos="567"/>
              </w:tabs>
              <w:spacing w:before="200"/>
              <w:jc w:val="both"/>
              <w:outlineLvl w:val="2"/>
            </w:pPr>
          </w:p>
        </w:tc>
      </w:tr>
      <w:tr w:rsidR="00AA1372" w:rsidRPr="00EC30C2" w14:paraId="42A4EAC9" w14:textId="77777777" w:rsidTr="00233538">
        <w:trPr>
          <w:trHeight w:val="181"/>
        </w:trPr>
        <w:tc>
          <w:tcPr>
            <w:tcW w:w="0" w:type="auto"/>
          </w:tcPr>
          <w:p w14:paraId="182C1E02" w14:textId="77777777" w:rsidR="00AA1372" w:rsidRPr="00FF430B" w:rsidRDefault="00AA1372" w:rsidP="00196AB4">
            <w:pPr>
              <w:keepNext/>
              <w:keepLines/>
              <w:tabs>
                <w:tab w:val="left" w:pos="567"/>
              </w:tabs>
              <w:spacing w:before="200"/>
              <w:jc w:val="both"/>
              <w:outlineLvl w:val="2"/>
            </w:pPr>
          </w:p>
        </w:tc>
        <w:tc>
          <w:tcPr>
            <w:tcW w:w="3126" w:type="dxa"/>
          </w:tcPr>
          <w:p w14:paraId="6F87EE11" w14:textId="77777777" w:rsidR="00AA1372" w:rsidRPr="00FF430B" w:rsidRDefault="00AA1372" w:rsidP="00196AB4">
            <w:pPr>
              <w:keepNext/>
              <w:keepLines/>
              <w:tabs>
                <w:tab w:val="left" w:pos="567"/>
              </w:tabs>
              <w:spacing w:before="200"/>
              <w:jc w:val="both"/>
              <w:outlineLvl w:val="2"/>
            </w:pPr>
          </w:p>
        </w:tc>
        <w:tc>
          <w:tcPr>
            <w:tcW w:w="1984" w:type="dxa"/>
          </w:tcPr>
          <w:p w14:paraId="4CC4FCFC" w14:textId="77777777" w:rsidR="00AA1372" w:rsidRPr="00FF430B" w:rsidRDefault="00AA1372" w:rsidP="00196AB4">
            <w:pPr>
              <w:keepNext/>
              <w:keepLines/>
              <w:tabs>
                <w:tab w:val="left" w:pos="567"/>
              </w:tabs>
              <w:spacing w:before="200"/>
              <w:jc w:val="both"/>
              <w:outlineLvl w:val="2"/>
            </w:pPr>
          </w:p>
        </w:tc>
        <w:tc>
          <w:tcPr>
            <w:tcW w:w="1443" w:type="dxa"/>
          </w:tcPr>
          <w:p w14:paraId="3C2A1E4C" w14:textId="77777777" w:rsidR="00AA1372" w:rsidRPr="00FF430B" w:rsidRDefault="00AA1372" w:rsidP="00196AB4">
            <w:pPr>
              <w:keepNext/>
              <w:keepLines/>
              <w:tabs>
                <w:tab w:val="left" w:pos="567"/>
              </w:tabs>
              <w:spacing w:before="200"/>
              <w:jc w:val="both"/>
              <w:outlineLvl w:val="2"/>
            </w:pPr>
          </w:p>
        </w:tc>
        <w:tc>
          <w:tcPr>
            <w:tcW w:w="0" w:type="auto"/>
          </w:tcPr>
          <w:p w14:paraId="36D91FC7" w14:textId="77777777" w:rsidR="00AA1372" w:rsidRPr="00FF430B" w:rsidRDefault="00AA1372" w:rsidP="00196AB4">
            <w:pPr>
              <w:keepNext/>
              <w:keepLines/>
              <w:tabs>
                <w:tab w:val="left" w:pos="567"/>
              </w:tabs>
              <w:spacing w:before="200"/>
              <w:jc w:val="both"/>
              <w:outlineLvl w:val="2"/>
            </w:pPr>
          </w:p>
        </w:tc>
      </w:tr>
    </w:tbl>
    <w:p w14:paraId="4BD00486" w14:textId="77777777" w:rsidR="00B27D8B" w:rsidRPr="00FF430B" w:rsidRDefault="00B27D8B" w:rsidP="00196AB4">
      <w:pPr>
        <w:jc w:val="both"/>
        <w:rPr>
          <w:rFonts w:eastAsia="PMingLiU"/>
          <w:lang w:eastAsia="zh-CN"/>
        </w:rPr>
      </w:pPr>
    </w:p>
    <w:p w14:paraId="064A6AE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6FF44B80"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0A016C0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39B26F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2233597B" w14:textId="77777777" w:rsidR="00AA1372" w:rsidRPr="00FF430B" w:rsidRDefault="00AA1372" w:rsidP="00196AB4">
      <w:pPr>
        <w:rPr>
          <w:rFonts w:eastAsia="PMingLiU"/>
          <w:lang w:eastAsia="zh-CN"/>
        </w:rPr>
      </w:pPr>
    </w:p>
    <w:p w14:paraId="26FC858C" w14:textId="77777777" w:rsidR="00316C81" w:rsidRPr="00FF430B" w:rsidRDefault="00316C81" w:rsidP="00316C81">
      <w:pPr>
        <w:spacing w:after="200" w:line="276" w:lineRule="auto"/>
        <w:jc w:val="center"/>
        <w:rPr>
          <w:rFonts w:eastAsia="PMingLiU"/>
          <w:lang w:eastAsia="zh-CN"/>
        </w:rPr>
      </w:pPr>
      <w:bookmarkStart w:id="15" w:name="_Toc449692115"/>
    </w:p>
    <w:p w14:paraId="409C18BC" w14:textId="77777777" w:rsidR="002D6E71" w:rsidRPr="00FF430B" w:rsidRDefault="002D6E71" w:rsidP="00316C81">
      <w:pPr>
        <w:spacing w:after="200" w:line="276" w:lineRule="auto"/>
        <w:jc w:val="center"/>
        <w:rPr>
          <w:rFonts w:eastAsia="PMingLiU"/>
          <w:b/>
          <w:lang w:eastAsia="zh-CN"/>
        </w:rPr>
      </w:pPr>
    </w:p>
    <w:p w14:paraId="3F6DCC13" w14:textId="77777777" w:rsidR="002D6E71" w:rsidRPr="00FF430B" w:rsidRDefault="002D6E71" w:rsidP="00316C81">
      <w:pPr>
        <w:spacing w:after="200" w:line="276" w:lineRule="auto"/>
        <w:jc w:val="center"/>
        <w:rPr>
          <w:rFonts w:eastAsia="PMingLiU"/>
          <w:b/>
          <w:lang w:eastAsia="zh-CN"/>
        </w:rPr>
      </w:pPr>
    </w:p>
    <w:p w14:paraId="723ABE54" w14:textId="77777777" w:rsidR="002D6E71" w:rsidRPr="00FF430B" w:rsidRDefault="002D6E71" w:rsidP="00316C81">
      <w:pPr>
        <w:spacing w:after="200" w:line="276" w:lineRule="auto"/>
        <w:jc w:val="center"/>
        <w:rPr>
          <w:rFonts w:eastAsia="PMingLiU"/>
          <w:b/>
          <w:lang w:eastAsia="zh-CN"/>
        </w:rPr>
      </w:pPr>
    </w:p>
    <w:p w14:paraId="52A49D04" w14:textId="77777777" w:rsidR="002D6E71" w:rsidRPr="00FF430B" w:rsidRDefault="002D6E71" w:rsidP="00316C81">
      <w:pPr>
        <w:spacing w:after="200" w:line="276" w:lineRule="auto"/>
        <w:jc w:val="center"/>
        <w:rPr>
          <w:rFonts w:eastAsia="PMingLiU"/>
          <w:b/>
          <w:lang w:eastAsia="zh-CN"/>
        </w:rPr>
      </w:pPr>
    </w:p>
    <w:p w14:paraId="10289014" w14:textId="77777777" w:rsidR="002D6E71" w:rsidRPr="00FF430B" w:rsidRDefault="002D6E71" w:rsidP="00316C81">
      <w:pPr>
        <w:spacing w:after="200" w:line="276" w:lineRule="auto"/>
        <w:jc w:val="center"/>
        <w:rPr>
          <w:rFonts w:eastAsia="PMingLiU"/>
          <w:b/>
          <w:lang w:eastAsia="zh-CN"/>
        </w:rPr>
      </w:pPr>
    </w:p>
    <w:p w14:paraId="7F2BF8C6" w14:textId="77777777" w:rsidR="002D6E71" w:rsidRPr="00FF430B" w:rsidRDefault="002D6E71" w:rsidP="00316C81">
      <w:pPr>
        <w:spacing w:after="200" w:line="276" w:lineRule="auto"/>
        <w:jc w:val="center"/>
        <w:rPr>
          <w:rFonts w:eastAsia="PMingLiU"/>
          <w:b/>
          <w:lang w:eastAsia="zh-CN"/>
        </w:rPr>
      </w:pPr>
    </w:p>
    <w:p w14:paraId="54F3B5E5" w14:textId="77777777" w:rsidR="002D6E71" w:rsidRPr="00FF430B" w:rsidRDefault="002D6E71" w:rsidP="00316C81">
      <w:pPr>
        <w:spacing w:after="200" w:line="276" w:lineRule="auto"/>
        <w:jc w:val="center"/>
        <w:rPr>
          <w:rFonts w:eastAsia="PMingLiU"/>
          <w:b/>
          <w:lang w:eastAsia="zh-CN"/>
        </w:rPr>
      </w:pPr>
    </w:p>
    <w:p w14:paraId="2495F6AC" w14:textId="77777777" w:rsidR="002D6E71" w:rsidRPr="00FF430B" w:rsidRDefault="002D6E71" w:rsidP="00316C81">
      <w:pPr>
        <w:spacing w:after="200" w:line="276" w:lineRule="auto"/>
        <w:jc w:val="center"/>
        <w:rPr>
          <w:rFonts w:eastAsia="PMingLiU"/>
          <w:b/>
          <w:lang w:eastAsia="zh-CN"/>
        </w:rPr>
      </w:pPr>
    </w:p>
    <w:p w14:paraId="2824EE37" w14:textId="77777777" w:rsidR="002D6E71" w:rsidRPr="00FF430B" w:rsidRDefault="002D6E71" w:rsidP="00316C81">
      <w:pPr>
        <w:spacing w:after="200" w:line="276" w:lineRule="auto"/>
        <w:jc w:val="center"/>
        <w:rPr>
          <w:rFonts w:eastAsia="PMingLiU"/>
          <w:b/>
          <w:lang w:eastAsia="zh-CN"/>
        </w:rPr>
      </w:pPr>
    </w:p>
    <w:p w14:paraId="2BD383A1" w14:textId="77777777" w:rsidR="000E4D7D" w:rsidRPr="00FF430B" w:rsidRDefault="000E4D7D" w:rsidP="00316C81">
      <w:pPr>
        <w:spacing w:after="200" w:line="276" w:lineRule="auto"/>
        <w:jc w:val="center"/>
        <w:rPr>
          <w:rFonts w:eastAsia="PMingLiU"/>
          <w:b/>
          <w:lang w:eastAsia="zh-CN"/>
        </w:rPr>
      </w:pPr>
    </w:p>
    <w:p w14:paraId="6C6D948C" w14:textId="77777777" w:rsidR="000E4D7D" w:rsidRPr="00FF430B" w:rsidRDefault="000E4D7D" w:rsidP="00316C81">
      <w:pPr>
        <w:spacing w:after="200" w:line="276" w:lineRule="auto"/>
        <w:jc w:val="center"/>
        <w:rPr>
          <w:rFonts w:eastAsia="PMingLiU"/>
          <w:b/>
          <w:lang w:eastAsia="zh-CN"/>
        </w:rPr>
      </w:pPr>
    </w:p>
    <w:p w14:paraId="42E8AFA0" w14:textId="6D461DCC" w:rsidR="000E4D7D" w:rsidRDefault="000E4D7D" w:rsidP="00316C81">
      <w:pPr>
        <w:spacing w:after="200" w:line="276" w:lineRule="auto"/>
        <w:jc w:val="center"/>
        <w:rPr>
          <w:rFonts w:eastAsia="PMingLiU"/>
          <w:b/>
          <w:lang w:eastAsia="zh-CN"/>
        </w:rPr>
      </w:pPr>
    </w:p>
    <w:p w14:paraId="35F1FB2B" w14:textId="1F3D755E" w:rsidR="007E7DA6" w:rsidRDefault="007E7DA6" w:rsidP="00316C81">
      <w:pPr>
        <w:spacing w:after="200" w:line="276" w:lineRule="auto"/>
        <w:jc w:val="center"/>
        <w:rPr>
          <w:rFonts w:eastAsia="PMingLiU"/>
          <w:b/>
          <w:lang w:eastAsia="zh-CN"/>
        </w:rPr>
      </w:pPr>
    </w:p>
    <w:p w14:paraId="53EB0AD4" w14:textId="031B0E0D" w:rsidR="00BA7FF4" w:rsidRPr="00FF430B" w:rsidRDefault="007C0348" w:rsidP="00BA7FF4">
      <w:pPr>
        <w:jc w:val="right"/>
        <w:rPr>
          <w:noProof w:val="0"/>
          <w:sz w:val="22"/>
          <w:szCs w:val="22"/>
        </w:rPr>
      </w:pPr>
      <w:r>
        <w:rPr>
          <w:noProof w:val="0"/>
        </w:rPr>
        <w:lastRenderedPageBreak/>
        <w:t>A</w:t>
      </w:r>
      <w:r w:rsidR="00BA7FF4" w:rsidRPr="00FF430B">
        <w:rPr>
          <w:noProof w:val="0"/>
        </w:rPr>
        <w:t>nexa nr.</w:t>
      </w:r>
      <w:r w:rsidR="00FF430B">
        <w:rPr>
          <w:noProof w:val="0"/>
        </w:rPr>
        <w:t xml:space="preserve"> </w:t>
      </w:r>
      <w:r w:rsidR="00BA7FF4" w:rsidRPr="00FF430B">
        <w:rPr>
          <w:noProof w:val="0"/>
        </w:rPr>
        <w:t>1</w:t>
      </w:r>
      <w:r w:rsidR="00A12261">
        <w:rPr>
          <w:noProof w:val="0"/>
        </w:rPr>
        <w:t>1</w:t>
      </w:r>
    </w:p>
    <w:p w14:paraId="6C5B979B" w14:textId="77777777" w:rsidR="002D6E71" w:rsidRPr="00FF430B" w:rsidRDefault="002D6E71" w:rsidP="00316C81">
      <w:pPr>
        <w:spacing w:after="200" w:line="276" w:lineRule="auto"/>
        <w:jc w:val="center"/>
        <w:rPr>
          <w:rFonts w:eastAsia="PMingLiU"/>
          <w:b/>
          <w:lang w:eastAsia="zh-CN"/>
        </w:rPr>
      </w:pPr>
    </w:p>
    <w:p w14:paraId="10D413B7" w14:textId="77777777" w:rsidR="002D6E71" w:rsidRPr="00FF430B" w:rsidRDefault="002D6E71" w:rsidP="00316C81">
      <w:pPr>
        <w:spacing w:after="200" w:line="276" w:lineRule="auto"/>
        <w:jc w:val="center"/>
        <w:rPr>
          <w:rFonts w:eastAsia="PMingLiU"/>
          <w:b/>
          <w:lang w:eastAsia="zh-CN"/>
        </w:rPr>
      </w:pPr>
    </w:p>
    <w:bookmarkEnd w:id="15"/>
    <w:p w14:paraId="33051771"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65611A39"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5937E42F" w14:textId="77777777" w:rsidR="00AA1372" w:rsidRPr="00FF430B" w:rsidRDefault="0003591A" w:rsidP="008C0290">
      <w:pPr>
        <w:tabs>
          <w:tab w:val="left" w:pos="567"/>
        </w:tabs>
        <w:jc w:val="both"/>
      </w:pPr>
      <w:r w:rsidRPr="00FF430B">
        <w:t>____________________________________________________________________________</w:t>
      </w:r>
    </w:p>
    <w:p w14:paraId="5039B2FE" w14:textId="77777777" w:rsidR="00AA1372" w:rsidRPr="00FF430B" w:rsidRDefault="0003591A" w:rsidP="008C0290">
      <w:pPr>
        <w:tabs>
          <w:tab w:val="left" w:pos="567"/>
        </w:tabs>
        <w:jc w:val="center"/>
        <w:rPr>
          <w:b/>
        </w:rPr>
      </w:pPr>
      <w:r w:rsidRPr="00FF430B">
        <w:rPr>
          <w:b/>
        </w:rPr>
        <w:t>(denumirea)</w:t>
      </w:r>
    </w:p>
    <w:p w14:paraId="5094A4E5"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7186D13C" w14:textId="6B8F1F04" w:rsidR="00AA1372" w:rsidRPr="00FF430B" w:rsidRDefault="0003591A" w:rsidP="006E73A0">
      <w:pPr>
        <w:numPr>
          <w:ilvl w:val="0"/>
          <w:numId w:val="4"/>
        </w:numPr>
        <w:tabs>
          <w:tab w:val="clear" w:pos="1069"/>
          <w:tab w:val="left" w:pos="567"/>
          <w:tab w:val="left" w:pos="1080"/>
        </w:tabs>
        <w:ind w:left="0" w:firstLine="0"/>
        <w:jc w:val="both"/>
      </w:pPr>
      <w:r w:rsidRPr="00FF430B">
        <w:t>______________________________________________________________________</w:t>
      </w:r>
    </w:p>
    <w:p w14:paraId="5C15E827" w14:textId="313A3459" w:rsidR="00AA1372" w:rsidRPr="00FF430B" w:rsidRDefault="0003591A" w:rsidP="006E73A0">
      <w:pPr>
        <w:numPr>
          <w:ilvl w:val="0"/>
          <w:numId w:val="4"/>
        </w:numPr>
        <w:tabs>
          <w:tab w:val="clear" w:pos="1069"/>
          <w:tab w:val="left" w:pos="567"/>
          <w:tab w:val="left" w:pos="1080"/>
        </w:tabs>
        <w:ind w:left="0" w:firstLine="0"/>
        <w:jc w:val="both"/>
      </w:pPr>
      <w:r w:rsidRPr="00FF430B">
        <w:t>______________________________________________________________________</w:t>
      </w:r>
    </w:p>
    <w:p w14:paraId="4F77F5A9" w14:textId="427FE5A3" w:rsidR="00AA1372" w:rsidRPr="00FF430B" w:rsidRDefault="0003591A" w:rsidP="006E73A0">
      <w:pPr>
        <w:numPr>
          <w:ilvl w:val="0"/>
          <w:numId w:val="4"/>
        </w:numPr>
        <w:tabs>
          <w:tab w:val="clear" w:pos="1069"/>
          <w:tab w:val="left" w:pos="567"/>
          <w:tab w:val="left" w:pos="1080"/>
        </w:tabs>
        <w:ind w:left="0" w:firstLine="0"/>
        <w:jc w:val="both"/>
      </w:pPr>
      <w:r w:rsidRPr="00FF430B">
        <w:t>______________________________________________________________________</w:t>
      </w:r>
    </w:p>
    <w:p w14:paraId="481837E6"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642554C9" w14:textId="7F826D07" w:rsidR="00AA1372" w:rsidRPr="00FF430B" w:rsidRDefault="0003591A" w:rsidP="006E73A0">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w:t>
      </w:r>
    </w:p>
    <w:p w14:paraId="073281E2" w14:textId="3F962603" w:rsidR="00AA1372" w:rsidRPr="00FF430B" w:rsidRDefault="0003591A" w:rsidP="006E73A0">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w:t>
      </w:r>
    </w:p>
    <w:p w14:paraId="37AD6CEE" w14:textId="0B80B424" w:rsidR="00AA1372" w:rsidRPr="00FF430B" w:rsidRDefault="00A227F2" w:rsidP="006E73A0">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w:t>
      </w:r>
    </w:p>
    <w:p w14:paraId="1338B849" w14:textId="77777777" w:rsidR="00AA1372" w:rsidRPr="00FF430B" w:rsidRDefault="00A227F2" w:rsidP="008C0290">
      <w:pPr>
        <w:tabs>
          <w:tab w:val="left" w:pos="567"/>
        </w:tabs>
        <w:jc w:val="both"/>
      </w:pPr>
      <w:r w:rsidRPr="00FF430B">
        <w:rPr>
          <w:b/>
        </w:rPr>
        <w:t>3. Informaţii privind modul de asociere:</w:t>
      </w:r>
    </w:p>
    <w:p w14:paraId="0202897D" w14:textId="638B8BD6"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w:t>
      </w:r>
    </w:p>
    <w:p w14:paraId="36612008" w14:textId="0D5C9011" w:rsidR="00AA1372" w:rsidRPr="00FF430B" w:rsidRDefault="00A227F2" w:rsidP="008C0290">
      <w:pPr>
        <w:tabs>
          <w:tab w:val="left" w:pos="567"/>
        </w:tabs>
        <w:jc w:val="both"/>
      </w:pPr>
      <w:r w:rsidRPr="00FF430B">
        <w:t>b) Locul şi data înregistrării asociaţiei____________________________________________</w:t>
      </w:r>
    </w:p>
    <w:p w14:paraId="47169F69" w14:textId="75409FC5" w:rsidR="00AA1372" w:rsidRPr="00FF430B" w:rsidRDefault="00A227F2" w:rsidP="008C0290">
      <w:pPr>
        <w:pStyle w:val="Subsol"/>
        <w:tabs>
          <w:tab w:val="left" w:pos="567"/>
        </w:tabs>
        <w:jc w:val="both"/>
      </w:pPr>
      <w:r w:rsidRPr="00FF430B">
        <w:t>c) Activităţi economice ce se vor realiza în comun __________________________________</w:t>
      </w:r>
    </w:p>
    <w:p w14:paraId="49EE5B15" w14:textId="2F4101E7" w:rsidR="00AA1372" w:rsidRPr="00FF430B" w:rsidRDefault="00A227F2" w:rsidP="008C0290">
      <w:pPr>
        <w:tabs>
          <w:tab w:val="left" w:pos="567"/>
        </w:tabs>
        <w:jc w:val="both"/>
      </w:pPr>
      <w:r w:rsidRPr="00FF430B">
        <w:t>___________________________________________________________________________</w:t>
      </w:r>
    </w:p>
    <w:p w14:paraId="58290999" w14:textId="1D027C7F"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w:t>
      </w:r>
    </w:p>
    <w:p w14:paraId="39620BAC" w14:textId="4F287E76" w:rsidR="00AA1372" w:rsidRPr="00FF430B" w:rsidRDefault="00A227F2" w:rsidP="008C0290">
      <w:pPr>
        <w:tabs>
          <w:tab w:val="left" w:pos="567"/>
        </w:tabs>
        <w:jc w:val="both"/>
      </w:pPr>
      <w:r w:rsidRPr="00FF430B">
        <w:t>e) Valoarea  și cota procentuală a lucrărilor executate de fiecare asociat _________________</w:t>
      </w:r>
    </w:p>
    <w:p w14:paraId="01669E34" w14:textId="0B8B0411" w:rsidR="00355106" w:rsidRPr="00FF430B" w:rsidRDefault="00A227F2" w:rsidP="008C0290">
      <w:pPr>
        <w:tabs>
          <w:tab w:val="left" w:pos="567"/>
        </w:tabs>
        <w:jc w:val="both"/>
      </w:pPr>
      <w:r w:rsidRPr="00FF430B">
        <w:t>___________________________________________________________________________</w:t>
      </w:r>
    </w:p>
    <w:p w14:paraId="58CFE6C3" w14:textId="62435268" w:rsidR="00355106" w:rsidRPr="00FF430B" w:rsidRDefault="00A227F2" w:rsidP="008C0290">
      <w:pPr>
        <w:tabs>
          <w:tab w:val="left" w:pos="567"/>
        </w:tabs>
        <w:jc w:val="both"/>
      </w:pPr>
      <w:r w:rsidRPr="00FF430B">
        <w:t>f) Condiţii de administrare a asociaţiei____________________________________________</w:t>
      </w:r>
    </w:p>
    <w:p w14:paraId="3AD4B7AF" w14:textId="36C849E1"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w:t>
      </w:r>
    </w:p>
    <w:p w14:paraId="0D9788A6" w14:textId="3E18ADA9"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w:t>
      </w:r>
    </w:p>
    <w:p w14:paraId="0961F424" w14:textId="7A21D748"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w:t>
      </w:r>
    </w:p>
    <w:p w14:paraId="0DDFC686" w14:textId="417589DC" w:rsidR="00AA1372" w:rsidRPr="00FF430B" w:rsidRDefault="00A227F2" w:rsidP="008C0290">
      <w:pPr>
        <w:tabs>
          <w:tab w:val="left" w:pos="567"/>
        </w:tabs>
        <w:jc w:val="both"/>
      </w:pPr>
      <w:r w:rsidRPr="00FF430B">
        <w:t>j) Alte cauze________________________________________________________________</w:t>
      </w:r>
    </w:p>
    <w:p w14:paraId="5CCFB40E" w14:textId="77777777" w:rsidR="008C0290" w:rsidRPr="00FF430B" w:rsidRDefault="008C0290" w:rsidP="008C0290">
      <w:pPr>
        <w:jc w:val="both"/>
        <w:rPr>
          <w:rFonts w:eastAsia="PMingLiU"/>
          <w:lang w:eastAsia="zh-CN"/>
        </w:rPr>
      </w:pPr>
    </w:p>
    <w:p w14:paraId="273B71D3" w14:textId="77777777" w:rsidR="00B27D8B" w:rsidRPr="00FF430B" w:rsidRDefault="00B27D8B" w:rsidP="008C0290">
      <w:pPr>
        <w:jc w:val="both"/>
        <w:rPr>
          <w:rFonts w:eastAsia="PMingLiU"/>
          <w:lang w:eastAsia="zh-CN"/>
        </w:rPr>
      </w:pPr>
    </w:p>
    <w:p w14:paraId="2E8A85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132A44B5"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579A8F0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5F6DA6A7"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C9F4DD5"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6798CD7" w14:textId="77777777" w:rsidR="00AA1372" w:rsidRPr="00FF430B" w:rsidRDefault="00AA1372" w:rsidP="008C0290">
      <w:pPr>
        <w:jc w:val="both"/>
        <w:rPr>
          <w:rFonts w:eastAsia="PMingLiU"/>
          <w:lang w:eastAsia="zh-CN"/>
        </w:rPr>
      </w:pPr>
    </w:p>
    <w:p w14:paraId="101CF13F"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15FA8E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0DDF3D13"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836BA40"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7693F380" w14:textId="77777777" w:rsidR="00A1178E" w:rsidRPr="00FF430B" w:rsidRDefault="00A1178E" w:rsidP="00A1178E">
      <w:pPr>
        <w:tabs>
          <w:tab w:val="left" w:pos="567"/>
        </w:tabs>
        <w:jc w:val="both"/>
        <w:rPr>
          <w:rFonts w:eastAsia="PMingLiU"/>
          <w:lang w:eastAsia="zh-CN"/>
        </w:rPr>
      </w:pPr>
    </w:p>
    <w:p w14:paraId="24F175EE" w14:textId="77777777" w:rsidR="0036022B" w:rsidRPr="00FF430B" w:rsidRDefault="0036022B" w:rsidP="00A1178E">
      <w:pPr>
        <w:tabs>
          <w:tab w:val="left" w:pos="567"/>
        </w:tabs>
        <w:jc w:val="center"/>
        <w:rPr>
          <w:b/>
          <w:color w:val="000000"/>
          <w:w w:val="90"/>
          <w:sz w:val="28"/>
          <w:szCs w:val="28"/>
        </w:rPr>
      </w:pPr>
    </w:p>
    <w:p w14:paraId="5E45EBD3" w14:textId="77777777" w:rsidR="002D6E71" w:rsidRPr="00FF430B" w:rsidRDefault="002D6E71" w:rsidP="00A1178E">
      <w:pPr>
        <w:tabs>
          <w:tab w:val="left" w:pos="567"/>
        </w:tabs>
        <w:jc w:val="center"/>
        <w:rPr>
          <w:b/>
          <w:color w:val="000000"/>
          <w:w w:val="90"/>
        </w:rPr>
      </w:pPr>
    </w:p>
    <w:p w14:paraId="3B74D89E" w14:textId="77777777" w:rsidR="00B27D8B" w:rsidRPr="00FF430B" w:rsidRDefault="00B27D8B" w:rsidP="00A1178E">
      <w:pPr>
        <w:tabs>
          <w:tab w:val="left" w:pos="567"/>
        </w:tabs>
        <w:jc w:val="center"/>
        <w:rPr>
          <w:b/>
          <w:color w:val="000000"/>
          <w:w w:val="90"/>
        </w:rPr>
      </w:pPr>
    </w:p>
    <w:p w14:paraId="0CA6EC82" w14:textId="77777777" w:rsidR="00B27D8B" w:rsidRDefault="00B27D8B" w:rsidP="00A1178E">
      <w:pPr>
        <w:tabs>
          <w:tab w:val="left" w:pos="567"/>
        </w:tabs>
        <w:jc w:val="center"/>
        <w:rPr>
          <w:b/>
          <w:color w:val="000000"/>
          <w:w w:val="90"/>
        </w:rPr>
      </w:pPr>
    </w:p>
    <w:sectPr w:rsidR="00B27D8B"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5E14F" w14:textId="77777777" w:rsidR="002144D0" w:rsidRDefault="002144D0" w:rsidP="00A20ACF">
      <w:r>
        <w:separator/>
      </w:r>
    </w:p>
  </w:endnote>
  <w:endnote w:type="continuationSeparator" w:id="0">
    <w:p w14:paraId="0B19B14A" w14:textId="77777777" w:rsidR="002144D0" w:rsidRDefault="002144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7F697233" w14:textId="77777777" w:rsidR="008F1D40" w:rsidRDefault="008E2901">
        <w:pPr>
          <w:pStyle w:val="Subsol"/>
          <w:jc w:val="right"/>
        </w:pPr>
        <w:r>
          <w:fldChar w:fldCharType="begin"/>
        </w:r>
        <w:r w:rsidR="008F1D40">
          <w:instrText xml:space="preserve"> PAGE   \* MERGEFORMAT </w:instrText>
        </w:r>
        <w:r>
          <w:fldChar w:fldCharType="separate"/>
        </w:r>
        <w:r w:rsidR="00A32836">
          <w:t>53</w:t>
        </w:r>
        <w:r>
          <w:fldChar w:fldCharType="end"/>
        </w:r>
      </w:p>
    </w:sdtContent>
  </w:sdt>
  <w:p w14:paraId="0B4EF88E"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A33E4" w14:textId="77777777" w:rsidR="002144D0" w:rsidRDefault="002144D0" w:rsidP="00A20ACF">
      <w:r>
        <w:separator/>
      </w:r>
    </w:p>
  </w:footnote>
  <w:footnote w:type="continuationSeparator" w:id="0">
    <w:p w14:paraId="44B07776" w14:textId="77777777" w:rsidR="002144D0" w:rsidRDefault="002144D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D91B96"/>
    <w:multiLevelType w:val="hybridMultilevel"/>
    <w:tmpl w:val="DEC84D32"/>
    <w:lvl w:ilvl="0" w:tplc="537AE936">
      <w:start w:val="1"/>
      <w:numFmt w:val="lowerLetter"/>
      <w:lvlText w:val="%1)"/>
      <w:lvlJc w:val="left"/>
      <w:pPr>
        <w:ind w:left="141" w:hanging="255"/>
      </w:pPr>
      <w:rPr>
        <w:rFonts w:hint="default"/>
        <w:spacing w:val="-1"/>
        <w:w w:val="100"/>
        <w:lang w:val="ro-RO" w:eastAsia="en-US" w:bidi="ar-SA"/>
      </w:rPr>
    </w:lvl>
    <w:lvl w:ilvl="1" w:tplc="5818000C">
      <w:numFmt w:val="bullet"/>
      <w:lvlText w:val="•"/>
      <w:lvlJc w:val="left"/>
      <w:pPr>
        <w:ind w:left="1118" w:hanging="255"/>
      </w:pPr>
      <w:rPr>
        <w:rFonts w:hint="default"/>
        <w:lang w:val="ro-RO" w:eastAsia="en-US" w:bidi="ar-SA"/>
      </w:rPr>
    </w:lvl>
    <w:lvl w:ilvl="2" w:tplc="40A446EC">
      <w:numFmt w:val="bullet"/>
      <w:lvlText w:val="•"/>
      <w:lvlJc w:val="left"/>
      <w:pPr>
        <w:ind w:left="2096" w:hanging="255"/>
      </w:pPr>
      <w:rPr>
        <w:rFonts w:hint="default"/>
        <w:lang w:val="ro-RO" w:eastAsia="en-US" w:bidi="ar-SA"/>
      </w:rPr>
    </w:lvl>
    <w:lvl w:ilvl="3" w:tplc="5B16D0D8">
      <w:numFmt w:val="bullet"/>
      <w:lvlText w:val="•"/>
      <w:lvlJc w:val="left"/>
      <w:pPr>
        <w:ind w:left="3074" w:hanging="255"/>
      </w:pPr>
      <w:rPr>
        <w:rFonts w:hint="default"/>
        <w:lang w:val="ro-RO" w:eastAsia="en-US" w:bidi="ar-SA"/>
      </w:rPr>
    </w:lvl>
    <w:lvl w:ilvl="4" w:tplc="9A30AD8E">
      <w:numFmt w:val="bullet"/>
      <w:lvlText w:val="•"/>
      <w:lvlJc w:val="left"/>
      <w:pPr>
        <w:ind w:left="4052" w:hanging="255"/>
      </w:pPr>
      <w:rPr>
        <w:rFonts w:hint="default"/>
        <w:lang w:val="ro-RO" w:eastAsia="en-US" w:bidi="ar-SA"/>
      </w:rPr>
    </w:lvl>
    <w:lvl w:ilvl="5" w:tplc="8F540B30">
      <w:numFmt w:val="bullet"/>
      <w:lvlText w:val="•"/>
      <w:lvlJc w:val="left"/>
      <w:pPr>
        <w:ind w:left="5030" w:hanging="255"/>
      </w:pPr>
      <w:rPr>
        <w:rFonts w:hint="default"/>
        <w:lang w:val="ro-RO" w:eastAsia="en-US" w:bidi="ar-SA"/>
      </w:rPr>
    </w:lvl>
    <w:lvl w:ilvl="6" w:tplc="6C0C731A">
      <w:numFmt w:val="bullet"/>
      <w:lvlText w:val="•"/>
      <w:lvlJc w:val="left"/>
      <w:pPr>
        <w:ind w:left="6008" w:hanging="255"/>
      </w:pPr>
      <w:rPr>
        <w:rFonts w:hint="default"/>
        <w:lang w:val="ro-RO" w:eastAsia="en-US" w:bidi="ar-SA"/>
      </w:rPr>
    </w:lvl>
    <w:lvl w:ilvl="7" w:tplc="2D7EA44E">
      <w:numFmt w:val="bullet"/>
      <w:lvlText w:val="•"/>
      <w:lvlJc w:val="left"/>
      <w:pPr>
        <w:ind w:left="6986" w:hanging="255"/>
      </w:pPr>
      <w:rPr>
        <w:rFonts w:hint="default"/>
        <w:lang w:val="ro-RO" w:eastAsia="en-US" w:bidi="ar-SA"/>
      </w:rPr>
    </w:lvl>
    <w:lvl w:ilvl="8" w:tplc="CF6ACFDE">
      <w:numFmt w:val="bullet"/>
      <w:lvlText w:val="•"/>
      <w:lvlJc w:val="left"/>
      <w:pPr>
        <w:ind w:left="7964" w:hanging="255"/>
      </w:pPr>
      <w:rPr>
        <w:rFonts w:hint="default"/>
        <w:lang w:val="ro-RO" w:eastAsia="en-US" w:bidi="ar-SA"/>
      </w:r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2"/>
  </w:num>
  <w:num w:numId="3">
    <w:abstractNumId w:val="10"/>
  </w:num>
  <w:num w:numId="4">
    <w:abstractNumId w:val="7"/>
  </w:num>
  <w:num w:numId="5">
    <w:abstractNumId w:val="9"/>
  </w:num>
  <w:num w:numId="6">
    <w:abstractNumId w:val="6"/>
  </w:num>
  <w:num w:numId="7">
    <w:abstractNumId w:val="5"/>
  </w:num>
  <w:num w:numId="8">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D70AA"/>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38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8A1"/>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38"/>
    <w:rsid w:val="0015798C"/>
    <w:rsid w:val="00160A28"/>
    <w:rsid w:val="00160DF3"/>
    <w:rsid w:val="001618E0"/>
    <w:rsid w:val="00162EA4"/>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44D0"/>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3F3E"/>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05B"/>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CA8"/>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00"/>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5D8D"/>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E73A0"/>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47554"/>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6745"/>
    <w:rsid w:val="0077101F"/>
    <w:rsid w:val="007721DB"/>
    <w:rsid w:val="00772553"/>
    <w:rsid w:val="0077336C"/>
    <w:rsid w:val="00773FE9"/>
    <w:rsid w:val="007747EC"/>
    <w:rsid w:val="00774881"/>
    <w:rsid w:val="007759CB"/>
    <w:rsid w:val="0077604C"/>
    <w:rsid w:val="00776ADB"/>
    <w:rsid w:val="00777538"/>
    <w:rsid w:val="007807BE"/>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348"/>
    <w:rsid w:val="007C193B"/>
    <w:rsid w:val="007C752D"/>
    <w:rsid w:val="007D2250"/>
    <w:rsid w:val="007D2982"/>
    <w:rsid w:val="007D5C2B"/>
    <w:rsid w:val="007D6899"/>
    <w:rsid w:val="007D6F2A"/>
    <w:rsid w:val="007E146B"/>
    <w:rsid w:val="007E1C9E"/>
    <w:rsid w:val="007E20A2"/>
    <w:rsid w:val="007E229F"/>
    <w:rsid w:val="007E3AC8"/>
    <w:rsid w:val="007E3D0D"/>
    <w:rsid w:val="007E451D"/>
    <w:rsid w:val="007E45A2"/>
    <w:rsid w:val="007E463D"/>
    <w:rsid w:val="007E533B"/>
    <w:rsid w:val="007E6990"/>
    <w:rsid w:val="007E709D"/>
    <w:rsid w:val="007E79C1"/>
    <w:rsid w:val="007E7DA6"/>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8F4"/>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13F"/>
    <w:rsid w:val="008612A7"/>
    <w:rsid w:val="00862010"/>
    <w:rsid w:val="00863AAB"/>
    <w:rsid w:val="00864A45"/>
    <w:rsid w:val="00864B75"/>
    <w:rsid w:val="0086547A"/>
    <w:rsid w:val="00867DA9"/>
    <w:rsid w:val="008726D2"/>
    <w:rsid w:val="00873EA6"/>
    <w:rsid w:val="00873EEA"/>
    <w:rsid w:val="00875CFC"/>
    <w:rsid w:val="00877B36"/>
    <w:rsid w:val="0088124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646"/>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2901"/>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358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62A"/>
    <w:rsid w:val="009549F9"/>
    <w:rsid w:val="00955F6F"/>
    <w:rsid w:val="009561E1"/>
    <w:rsid w:val="009561E3"/>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F14"/>
    <w:rsid w:val="009F3CEA"/>
    <w:rsid w:val="009F5BE7"/>
    <w:rsid w:val="009F6B02"/>
    <w:rsid w:val="009F6CFB"/>
    <w:rsid w:val="009F7ECD"/>
    <w:rsid w:val="00A01179"/>
    <w:rsid w:val="00A01A87"/>
    <w:rsid w:val="00A04E5A"/>
    <w:rsid w:val="00A05835"/>
    <w:rsid w:val="00A07B23"/>
    <w:rsid w:val="00A101F6"/>
    <w:rsid w:val="00A109E6"/>
    <w:rsid w:val="00A1178E"/>
    <w:rsid w:val="00A12261"/>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836"/>
    <w:rsid w:val="00A3296C"/>
    <w:rsid w:val="00A33F25"/>
    <w:rsid w:val="00A366B8"/>
    <w:rsid w:val="00A3681E"/>
    <w:rsid w:val="00A42299"/>
    <w:rsid w:val="00A43070"/>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71BD"/>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3A4B"/>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9F8"/>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0A45"/>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127"/>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5BD"/>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4464"/>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3E8"/>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243A"/>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1059D16"/>
  <w15:docId w15:val="{1D0C4C88-151A-409E-881D-D2A3098EB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DC75C-7660-4C26-AB10-87BB4F35F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Pages>
  <Words>2448</Words>
  <Characters>14204</Characters>
  <Application>Microsoft Office Word</Application>
  <DocSecurity>0</DocSecurity>
  <Lines>118</Lines>
  <Paragraphs>33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36</cp:revision>
  <cp:lastPrinted>2023-01-13T11:29:00Z</cp:lastPrinted>
  <dcterms:created xsi:type="dcterms:W3CDTF">2021-06-14T10:00:00Z</dcterms:created>
  <dcterms:modified xsi:type="dcterms:W3CDTF">2025-11-09T07:51:00Z</dcterms:modified>
</cp:coreProperties>
</file>