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F0093"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311587" w:rsidRDefault="000E4D7D" w:rsidP="009F1E2C">
      <w:pPr>
        <w:pStyle w:val="af2"/>
        <w:shd w:val="clear" w:color="auto" w:fill="FFFFFF"/>
        <w:tabs>
          <w:tab w:val="left" w:pos="-284"/>
        </w:tabs>
        <w:ind w:left="-284" w:firstLine="284"/>
        <w:rPr>
          <w:color w:val="000000" w:themeColor="text1"/>
          <w:lang w:val="en-US" w:eastAsia="it-IT"/>
        </w:rPr>
      </w:pPr>
      <w:r w:rsidRPr="00311587">
        <w:rPr>
          <w:b/>
          <w:color w:val="000000" w:themeColor="text1"/>
          <w:lang w:val="en-US"/>
        </w:rPr>
        <w:t>9</w:t>
      </w:r>
      <w:r w:rsidR="0024699C" w:rsidRPr="00311587">
        <w:rPr>
          <w:b/>
          <w:color w:val="000000" w:themeColor="text1"/>
          <w:lang w:val="en-US"/>
        </w:rPr>
        <w:t>8</w:t>
      </w:r>
      <w:r w:rsidR="00B00190" w:rsidRPr="00311587">
        <w:rPr>
          <w:b/>
          <w:color w:val="000000" w:themeColor="text1"/>
          <w:lang w:val="en-US"/>
        </w:rPr>
        <w:t xml:space="preserve">. </w:t>
      </w:r>
      <w:r w:rsidR="009C11B3" w:rsidRPr="00311587">
        <w:rPr>
          <w:b/>
          <w:color w:val="000000" w:themeColor="text1"/>
          <w:lang w:val="en-US"/>
        </w:rPr>
        <w:t xml:space="preserve"> </w:t>
      </w:r>
      <w:r w:rsidR="00B00190" w:rsidRPr="00311587">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rPr>
            </w:pPr>
            <w:r w:rsidRPr="00FF430B">
              <w:rPr>
                <w:sz w:val="20"/>
                <w:szCs w:val="20"/>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6706F85E" w14:textId="52A3474F"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43F2E82E" w14:textId="77777777"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FF430B" w:rsidRDefault="00A156C0" w:rsidP="00196AB4">
            <w:pPr>
              <w:pStyle w:val="af2"/>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0D18755A" w14:textId="77777777"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7E5AA4F4" w14:textId="77777777"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4312716F" w14:textId="77777777"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w:t>
            </w:r>
            <w:r w:rsidR="00460653" w:rsidRPr="00FF430B">
              <w:lastRenderedPageBreak/>
              <w:t xml:space="preserve">lucrărilor  nu va fi semnat de comisia de recepţie, care confirmă că lucrările au fost executate </w:t>
            </w:r>
            <w:r w:rsidR="00A946E0" w:rsidRPr="00FF430B">
              <w:t>conform contractului.</w:t>
            </w:r>
          </w:p>
          <w:p w14:paraId="1925FC36" w14:textId="77777777"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 xml:space="preserve">garanţia se va restitui în cel mult 15 zile după înlăturarea </w:t>
            </w:r>
            <w:r w:rsidR="00EB65F6" w:rsidRPr="00FF430B">
              <w:lastRenderedPageBreak/>
              <w:t>acestora.</w:t>
            </w:r>
          </w:p>
          <w:p w14:paraId="4C7338E3" w14:textId="77777777"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7B5A3C5F" w14:textId="77777777"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5A7959BE" w14:textId="77777777"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24F23B" w14:textId="77777777"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lucrări pe şantier</w:t>
            </w:r>
            <w:r w:rsidR="005D4B79" w:rsidRPr="00FF430B">
              <w:t xml:space="preserve"> </w:t>
            </w:r>
            <w:r w:rsidR="00460653" w:rsidRPr="00FF430B">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pPr>
            <w:r w:rsidRPr="00FF430B">
              <w:lastRenderedPageBreak/>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229C0FE2" w14:textId="77777777" w:rsidR="00460653" w:rsidRPr="00FF430B" w:rsidRDefault="00460653" w:rsidP="00196AB4">
            <w:pPr>
              <w:pStyle w:val="af2"/>
              <w:tabs>
                <w:tab w:val="left" w:pos="567"/>
                <w:tab w:val="left" w:pos="1890"/>
              </w:tabs>
              <w:spacing w:line="276" w:lineRule="auto"/>
              <w:ind w:firstLine="0"/>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pPr>
            <w:r w:rsidRPr="00FF430B">
              <w:lastRenderedPageBreak/>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26E83AD9" w14:textId="77777777"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pPr>
            <w:r w:rsidRPr="00FF430B">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727FDBEA" w14:textId="16282731"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2E2488FC" w14:textId="1D7433BB"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89F0B5" w14:textId="77777777" w:rsidR="00DF0093" w:rsidRDefault="00DF0093" w:rsidP="00A20ACF">
      <w:r>
        <w:separator/>
      </w:r>
    </w:p>
  </w:endnote>
  <w:endnote w:type="continuationSeparator" w:id="0">
    <w:p w14:paraId="52D82F09" w14:textId="77777777" w:rsidR="00DF0093" w:rsidRDefault="00DF00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311587">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98E222" w14:textId="77777777" w:rsidR="00DF0093" w:rsidRDefault="00DF0093" w:rsidP="00A20ACF">
      <w:r>
        <w:separator/>
      </w:r>
    </w:p>
  </w:footnote>
  <w:footnote w:type="continuationSeparator" w:id="0">
    <w:p w14:paraId="3BE736C2" w14:textId="77777777" w:rsidR="00DF0093" w:rsidRDefault="00DF009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587"/>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09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7F427-2B75-4D99-B51D-C14F47641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Sef Contabil</cp:lastModifiedBy>
  <cp:revision>2</cp:revision>
  <cp:lastPrinted>2021-06-01T11:52:00Z</cp:lastPrinted>
  <dcterms:created xsi:type="dcterms:W3CDTF">2024-09-19T06:50:00Z</dcterms:created>
  <dcterms:modified xsi:type="dcterms:W3CDTF">2024-09-19T06:50:00Z</dcterms:modified>
</cp:coreProperties>
</file>