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453DF9" w:rsidRDefault="002C07A2" w:rsidP="00453DF9">
      <w:pPr>
        <w:tabs>
          <w:tab w:val="left" w:pos="5103"/>
          <w:tab w:val="left" w:pos="10348"/>
        </w:tabs>
        <w:jc w:val="right"/>
        <w:rPr>
          <w:noProof w:val="0"/>
          <w:lang w:val="ro-MD" w:eastAsia="ru-RU"/>
        </w:rPr>
      </w:pPr>
      <w:r w:rsidRPr="00453DF9">
        <w:rPr>
          <w:noProof w:val="0"/>
          <w:lang w:val="ro-MD" w:eastAsia="ru-RU"/>
        </w:rPr>
        <w:t>APROBAT</w:t>
      </w:r>
      <w:r w:rsidR="0072565E" w:rsidRPr="00453DF9">
        <w:rPr>
          <w:noProof w:val="0"/>
          <w:lang w:val="ro-MD" w:eastAsia="ru-RU"/>
        </w:rPr>
        <w:t>Ă</w:t>
      </w:r>
    </w:p>
    <w:p w14:paraId="7AED990A" w14:textId="77777777" w:rsidR="00453DF9" w:rsidRPr="00453DF9" w:rsidRDefault="002C07A2" w:rsidP="00453DF9">
      <w:pPr>
        <w:pStyle w:val="Titlu4"/>
        <w:shd w:val="clear" w:color="auto" w:fill="FFFFFF"/>
        <w:jc w:val="right"/>
        <w:rPr>
          <w:rFonts w:ascii="Times New Roman" w:hAnsi="Times New Roman"/>
          <w:szCs w:val="24"/>
          <w:lang w:val="ro-MD"/>
        </w:rPr>
      </w:pPr>
      <w:r w:rsidRPr="00453DF9">
        <w:rPr>
          <w:rFonts w:ascii="Times New Roman" w:hAnsi="Times New Roman"/>
          <w:szCs w:val="24"/>
          <w:lang w:val="ro-MD"/>
        </w:rPr>
        <w:t xml:space="preserve"> prin</w:t>
      </w:r>
      <w:r w:rsidR="003961E7" w:rsidRPr="00453DF9">
        <w:rPr>
          <w:rFonts w:ascii="Times New Roman" w:hAnsi="Times New Roman"/>
          <w:szCs w:val="24"/>
          <w:lang w:val="ro-MD"/>
        </w:rPr>
        <w:t xml:space="preserve"> Ordinul </w:t>
      </w:r>
    </w:p>
    <w:p w14:paraId="2EF46595" w14:textId="595DFBAD" w:rsidR="003961E7" w:rsidRPr="00453DF9" w:rsidRDefault="00453DF9" w:rsidP="00453DF9">
      <w:pPr>
        <w:pStyle w:val="Titlu4"/>
        <w:shd w:val="clear" w:color="auto" w:fill="FFFFFF"/>
        <w:jc w:val="right"/>
        <w:rPr>
          <w:rFonts w:ascii="Times New Roman" w:hAnsi="Times New Roman"/>
          <w:b w:val="0"/>
          <w:color w:val="333333"/>
          <w:szCs w:val="24"/>
          <w:lang w:val="ru-RU"/>
        </w:rPr>
      </w:pPr>
      <w:r w:rsidRPr="00453DF9">
        <w:rPr>
          <w:rStyle w:val="Robust"/>
          <w:rFonts w:ascii="Times New Roman" w:eastAsiaTheme="majorEastAsia" w:hAnsi="Times New Roman"/>
          <w:b/>
          <w:bCs w:val="0"/>
          <w:color w:val="333333"/>
          <w:szCs w:val="24"/>
        </w:rPr>
        <w:t>MINISTERUL FINANȚELOR</w:t>
      </w:r>
    </w:p>
    <w:p w14:paraId="28A46B45" w14:textId="2E7A745B" w:rsidR="00453DF9" w:rsidRPr="00453DF9" w:rsidRDefault="003961E7" w:rsidP="00453DF9">
      <w:pPr>
        <w:pStyle w:val="Titlu4"/>
        <w:shd w:val="clear" w:color="auto" w:fill="FFFFFF"/>
        <w:jc w:val="right"/>
        <w:rPr>
          <w:rFonts w:ascii="Times New Roman" w:hAnsi="Times New Roman"/>
          <w:b w:val="0"/>
          <w:color w:val="333333"/>
          <w:szCs w:val="24"/>
          <w:lang w:val="en-US"/>
        </w:rPr>
      </w:pPr>
      <w:r w:rsidRPr="00453DF9">
        <w:rPr>
          <w:rFonts w:ascii="Times New Roman" w:hAnsi="Times New Roman"/>
          <w:szCs w:val="24"/>
          <w:lang w:val="ro-MD"/>
        </w:rPr>
        <w:t xml:space="preserve">                                              </w:t>
      </w:r>
      <w:r w:rsidR="00453DF9" w:rsidRPr="00453DF9">
        <w:rPr>
          <w:rFonts w:ascii="Times New Roman" w:hAnsi="Times New Roman"/>
          <w:szCs w:val="24"/>
          <w:lang w:val="ro-MD"/>
        </w:rPr>
        <w:t xml:space="preserve">                                                                      </w:t>
      </w:r>
      <w:r w:rsidRPr="00453DF9">
        <w:rPr>
          <w:rFonts w:ascii="Times New Roman" w:hAnsi="Times New Roman"/>
          <w:szCs w:val="24"/>
          <w:lang w:val="ro-MD"/>
        </w:rPr>
        <w:t xml:space="preserve"> </w:t>
      </w:r>
      <w:r w:rsidR="00453DF9" w:rsidRPr="00453DF9">
        <w:rPr>
          <w:rFonts w:ascii="Times New Roman" w:hAnsi="Times New Roman"/>
          <w:b w:val="0"/>
          <w:bCs/>
          <w:color w:val="333333"/>
          <w:szCs w:val="24"/>
        </w:rPr>
        <w:t>Nr. 69</w:t>
      </w:r>
      <w:r w:rsidR="00453DF9" w:rsidRPr="00453DF9">
        <w:rPr>
          <w:rFonts w:ascii="Times New Roman" w:hAnsi="Times New Roman"/>
          <w:b w:val="0"/>
          <w:bCs/>
          <w:color w:val="333333"/>
          <w:szCs w:val="24"/>
        </w:rPr>
        <w:t xml:space="preserve"> </w:t>
      </w:r>
      <w:r w:rsidR="00453DF9" w:rsidRPr="00453DF9">
        <w:rPr>
          <w:rFonts w:ascii="Times New Roman" w:hAnsi="Times New Roman"/>
          <w:b w:val="0"/>
          <w:bCs/>
          <w:color w:val="333333"/>
          <w:szCs w:val="24"/>
        </w:rPr>
        <w:t>din 07-05-2021</w:t>
      </w:r>
    </w:p>
    <w:p w14:paraId="53784BAB" w14:textId="26D3DBCF" w:rsidR="003961E7" w:rsidRPr="00453DF9" w:rsidRDefault="003961E7" w:rsidP="003961E7">
      <w:pPr>
        <w:tabs>
          <w:tab w:val="left" w:pos="5103"/>
          <w:tab w:val="left" w:pos="10348"/>
        </w:tabs>
        <w:jc w:val="right"/>
        <w:rPr>
          <w:noProof w:val="0"/>
          <w:lang w:val="en-US"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bookmarkStart w:id="0" w:name="_GoBack"/>
      <w:bookmarkEnd w:id="0"/>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32F9E"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583FAE6B" w:rsidR="00B65C93" w:rsidRDefault="00B65C93" w:rsidP="00950D18">
      <w:pPr>
        <w:pStyle w:val="Corptext"/>
        <w:tabs>
          <w:tab w:val="left" w:pos="567"/>
        </w:tabs>
        <w:spacing w:line="360" w:lineRule="auto"/>
        <w:rPr>
          <w:rFonts w:ascii="Times New Roman" w:hAnsi="Times New Roman"/>
          <w:szCs w:val="24"/>
          <w:lang w:val="ro-MD"/>
        </w:rPr>
      </w:pPr>
    </w:p>
    <w:p w14:paraId="1E1327A0" w14:textId="5FE3D60D" w:rsidR="00BA6A10" w:rsidRDefault="00BA6A10" w:rsidP="00950D18">
      <w:pPr>
        <w:pStyle w:val="Corptext"/>
        <w:tabs>
          <w:tab w:val="left" w:pos="567"/>
        </w:tabs>
        <w:spacing w:line="360" w:lineRule="auto"/>
        <w:rPr>
          <w:rFonts w:ascii="Times New Roman" w:hAnsi="Times New Roman"/>
          <w:szCs w:val="24"/>
          <w:lang w:val="ro-MD"/>
        </w:rPr>
      </w:pPr>
    </w:p>
    <w:p w14:paraId="4297A204" w14:textId="4E2F3F81" w:rsidR="00BA6A10" w:rsidRDefault="00BA6A10" w:rsidP="00950D18">
      <w:pPr>
        <w:pStyle w:val="Corptext"/>
        <w:tabs>
          <w:tab w:val="left" w:pos="567"/>
        </w:tabs>
        <w:spacing w:line="360" w:lineRule="auto"/>
        <w:rPr>
          <w:rFonts w:ascii="Times New Roman" w:hAnsi="Times New Roman"/>
          <w:szCs w:val="24"/>
          <w:lang w:val="ro-MD"/>
        </w:rPr>
      </w:pPr>
    </w:p>
    <w:p w14:paraId="05A41FB8" w14:textId="04617FE2" w:rsidR="00BA6A10" w:rsidRDefault="00BA6A10" w:rsidP="00950D18">
      <w:pPr>
        <w:pStyle w:val="Corptext"/>
        <w:tabs>
          <w:tab w:val="left" w:pos="567"/>
        </w:tabs>
        <w:spacing w:line="360" w:lineRule="auto"/>
        <w:rPr>
          <w:rFonts w:ascii="Times New Roman" w:hAnsi="Times New Roman"/>
          <w:szCs w:val="24"/>
          <w:lang w:val="ro-MD"/>
        </w:rPr>
      </w:pPr>
    </w:p>
    <w:p w14:paraId="2B73B0C2" w14:textId="77777777" w:rsidR="00BA6A10" w:rsidRPr="00FF430B" w:rsidRDefault="00BA6A10"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584B6" w14:textId="77777777" w:rsidR="00332F9E" w:rsidRDefault="00332F9E" w:rsidP="00A20ACF">
      <w:r>
        <w:separator/>
      </w:r>
    </w:p>
  </w:endnote>
  <w:endnote w:type="continuationSeparator" w:id="0">
    <w:p w14:paraId="0B2293E4" w14:textId="77777777" w:rsidR="00332F9E" w:rsidRDefault="00332F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BA6A10" w:rsidRDefault="00BA6A1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BA6A10" w:rsidRDefault="00BA6A10">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BA6A10" w:rsidRDefault="00BA6A1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0B96A" w14:textId="77777777" w:rsidR="00332F9E" w:rsidRDefault="00332F9E" w:rsidP="00A20ACF">
      <w:r>
        <w:separator/>
      </w:r>
    </w:p>
  </w:footnote>
  <w:footnote w:type="continuationSeparator" w:id="0">
    <w:p w14:paraId="6E7ACBF3" w14:textId="77777777" w:rsidR="00332F9E" w:rsidRDefault="00332F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1E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2F9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DF9"/>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673"/>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BC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901"/>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1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F6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681219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76926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36920-2878-4959-95A0-61DE8E244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24630</Words>
  <Characters>140397</Characters>
  <Application>Microsoft Office Word</Application>
  <DocSecurity>0</DocSecurity>
  <Lines>1169</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5</cp:revision>
  <cp:lastPrinted>2021-06-01T11:52:00Z</cp:lastPrinted>
  <dcterms:created xsi:type="dcterms:W3CDTF">2025-03-11T13:44:00Z</dcterms:created>
  <dcterms:modified xsi:type="dcterms:W3CDTF">2025-06-17T11:23:00Z</dcterms:modified>
</cp:coreProperties>
</file>