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50D" w:rsidRPr="00FF430B" w:rsidRDefault="00D7250D" w:rsidP="00D7250D">
      <w:pPr>
        <w:tabs>
          <w:tab w:val="left" w:pos="5103"/>
          <w:tab w:val="left" w:pos="10348"/>
        </w:tabs>
        <w:jc w:val="right"/>
        <w:rPr>
          <w:noProof w:val="0"/>
          <w:lang w:val="ro-MD" w:eastAsia="ru-RU"/>
        </w:rPr>
      </w:pPr>
      <w:r w:rsidRPr="00FF430B">
        <w:rPr>
          <w:noProof w:val="0"/>
          <w:lang w:val="ro-MD" w:eastAsia="ru-RU"/>
        </w:rPr>
        <w:t>APROBATĂ</w:t>
      </w:r>
    </w:p>
    <w:p w:rsidR="00D7250D" w:rsidRPr="00FF430B" w:rsidRDefault="00D7250D" w:rsidP="00D7250D">
      <w:pPr>
        <w:tabs>
          <w:tab w:val="left" w:pos="5103"/>
          <w:tab w:val="left" w:pos="10348"/>
        </w:tabs>
        <w:jc w:val="right"/>
        <w:rPr>
          <w:noProof w:val="0"/>
          <w:lang w:val="ro-MD" w:eastAsia="ru-RU"/>
        </w:rPr>
      </w:pPr>
      <w:r w:rsidRPr="00FF430B">
        <w:rPr>
          <w:noProof w:val="0"/>
          <w:lang w:val="ro-MD" w:eastAsia="ru-RU"/>
        </w:rPr>
        <w:t xml:space="preserve"> prin Ordinul </w:t>
      </w:r>
    </w:p>
    <w:p w:rsidR="00D7250D" w:rsidRDefault="00D7250D" w:rsidP="00D7250D">
      <w:pPr>
        <w:tabs>
          <w:tab w:val="left" w:pos="5103"/>
          <w:tab w:val="left" w:pos="10348"/>
        </w:tabs>
        <w:jc w:val="right"/>
        <w:rPr>
          <w:noProof w:val="0"/>
          <w:lang w:val="ro-MD" w:eastAsia="ru-RU"/>
        </w:rPr>
      </w:pPr>
      <w:r w:rsidRPr="00FF430B">
        <w:rPr>
          <w:noProof w:val="0"/>
          <w:lang w:val="ro-MD" w:eastAsia="ru-RU"/>
        </w:rPr>
        <w:t xml:space="preserve">                                               nr.      din _________2021</w:t>
      </w:r>
    </w:p>
    <w:p w:rsidR="00D7250D" w:rsidRPr="00FF430B" w:rsidRDefault="00D7250D" w:rsidP="00D7250D">
      <w:pPr>
        <w:tabs>
          <w:tab w:val="left" w:pos="5103"/>
          <w:tab w:val="left" w:pos="10348"/>
        </w:tabs>
        <w:jc w:val="right"/>
        <w:rPr>
          <w:noProof w:val="0"/>
          <w:lang w:val="ro-MD" w:eastAsia="ru-RU"/>
        </w:rPr>
      </w:pPr>
    </w:p>
    <w:p w:rsidR="00D7250D" w:rsidRPr="00FF430B" w:rsidRDefault="00D7250D" w:rsidP="00D7250D">
      <w:pPr>
        <w:tabs>
          <w:tab w:val="left" w:pos="5103"/>
          <w:tab w:val="left" w:pos="10348"/>
        </w:tabs>
        <w:jc w:val="center"/>
        <w:rPr>
          <w:noProof w:val="0"/>
          <w:lang w:val="ro-MD" w:eastAsia="ru-RU"/>
        </w:rPr>
      </w:pPr>
    </w:p>
    <w:p w:rsidR="00D7250D" w:rsidRPr="00FF430B" w:rsidRDefault="00D7250D" w:rsidP="00D7250D">
      <w:pPr>
        <w:tabs>
          <w:tab w:val="left" w:pos="5103"/>
          <w:tab w:val="left" w:pos="10348"/>
        </w:tabs>
        <w:jc w:val="center"/>
        <w:rPr>
          <w:b/>
          <w:noProof w:val="0"/>
          <w:lang w:val="ro-MD" w:eastAsia="ru-RU"/>
        </w:rPr>
      </w:pPr>
    </w:p>
    <w:p w:rsidR="00D7250D" w:rsidRPr="00FF430B" w:rsidRDefault="00D7250D" w:rsidP="00D7250D">
      <w:pPr>
        <w:tabs>
          <w:tab w:val="left" w:pos="5103"/>
          <w:tab w:val="left" w:pos="10348"/>
        </w:tabs>
        <w:jc w:val="center"/>
        <w:rPr>
          <w:b/>
          <w:noProof w:val="0"/>
          <w:lang w:val="ro-MD" w:eastAsia="ru-RU"/>
        </w:rPr>
      </w:pPr>
      <w:r w:rsidRPr="00FF430B">
        <w:rPr>
          <w:b/>
          <w:noProof w:val="0"/>
          <w:lang w:val="ro-MD" w:eastAsia="ru-RU"/>
        </w:rPr>
        <w:t>DOCUMENTAŢIA STANDARD</w:t>
      </w:r>
    </w:p>
    <w:p w:rsidR="00D7250D" w:rsidRPr="00FF430B" w:rsidRDefault="00D7250D" w:rsidP="00D7250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rsidR="00D7250D" w:rsidRPr="00FF430B" w:rsidRDefault="00D7250D" w:rsidP="00D7250D">
      <w:pPr>
        <w:tabs>
          <w:tab w:val="left" w:pos="5103"/>
          <w:tab w:val="left" w:pos="10348"/>
        </w:tabs>
        <w:jc w:val="center"/>
        <w:rPr>
          <w:noProof w:val="0"/>
          <w:lang w:val="ro-MD" w:eastAsia="ru-RU"/>
        </w:rPr>
      </w:pPr>
    </w:p>
    <w:p w:rsidR="00D7250D" w:rsidRPr="00FF430B" w:rsidRDefault="00D7250D" w:rsidP="00D7250D">
      <w:pPr>
        <w:rPr>
          <w:lang w:val="ro-MD"/>
        </w:rPr>
      </w:pPr>
    </w:p>
    <w:p w:rsidR="00D7250D" w:rsidRDefault="00D7250D" w:rsidP="00D7250D">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rsidR="00D7250D" w:rsidRPr="007D2250" w:rsidRDefault="00D7250D" w:rsidP="00D7250D">
      <w:pPr>
        <w:rPr>
          <w:lang w:val="ro-MD"/>
        </w:rPr>
      </w:pPr>
    </w:p>
    <w:p w:rsidR="00D7250D" w:rsidRPr="00A14C96"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rsidR="00D7250D" w:rsidRPr="00A14C96" w:rsidRDefault="00D7250D" w:rsidP="00D7250D">
      <w:pPr>
        <w:rPr>
          <w:lang w:val="ro-MD"/>
        </w:rPr>
      </w:pPr>
    </w:p>
    <w:p w:rsidR="00D7250D" w:rsidRPr="00FF430B" w:rsidRDefault="00D7250D" w:rsidP="00D7250D">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7250D" w:rsidRPr="00FF430B" w:rsidRDefault="00D7250D" w:rsidP="00D7250D">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D7250D" w:rsidRPr="00FF430B" w:rsidRDefault="00D7250D" w:rsidP="00D7250D">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rsidR="00D7250D" w:rsidRPr="00FF430B" w:rsidRDefault="00D7250D" w:rsidP="00D7250D">
      <w:pPr>
        <w:pStyle w:val="a"/>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Invitație de participare la etapele de preselecție/la procedurile negociate (anexa nr. 3);</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Proces-verbal cu privire la rezultatele preselecției candidaților (anexa nr. 4);</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Anunț de atribuire (anexa nr. 5);</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Cerere de participare (anexa nr. 7);</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Declaraţie privind valabilitatea ofertei (anexa nr. 8);</w:t>
      </w:r>
    </w:p>
    <w:p w:rsidR="00D7250D" w:rsidRPr="00FF430B" w:rsidRDefault="00D7250D" w:rsidP="00D7250D">
      <w:pPr>
        <w:pStyle w:val="a"/>
        <w:numPr>
          <w:ilvl w:val="0"/>
          <w:numId w:val="48"/>
        </w:numPr>
        <w:tabs>
          <w:tab w:val="left" w:pos="-284"/>
          <w:tab w:val="left" w:pos="426"/>
        </w:tabs>
        <w:ind w:left="-284" w:firstLine="284"/>
        <w:rPr>
          <w:lang w:val="ro-MD"/>
        </w:rPr>
      </w:pPr>
      <w:r w:rsidRPr="00FF430B">
        <w:rPr>
          <w:lang w:val="ro-MD"/>
        </w:rPr>
        <w:t>Scrisoare  de  garanţie  bancară (anexa nr. 9);</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Grafic de  executare a documentației de proiect (anexa nr. 11);</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Declarație privind experienţa similară (anexa nr. 12);</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rsidR="00D7250D" w:rsidRPr="00FF430B" w:rsidRDefault="00D7250D" w:rsidP="00D7250D">
      <w:pPr>
        <w:pStyle w:val="a"/>
        <w:numPr>
          <w:ilvl w:val="0"/>
          <w:numId w:val="48"/>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rsidR="00D7250D" w:rsidRPr="00FF430B" w:rsidRDefault="00D7250D" w:rsidP="00D7250D">
      <w:pPr>
        <w:pStyle w:val="a"/>
        <w:numPr>
          <w:ilvl w:val="0"/>
          <w:numId w:val="48"/>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Informaţii privind asocierea (anexa nr. 17);</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Caiet de sarcini. Servicii de proiectare (anexa nr. 24);</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lastRenderedPageBreak/>
        <w:t>Contract de antrepriză (anexa nr. 25);</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Contract de achiziţionare a serviciilor de proiectare (anexa nr. 26);</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Acord adițional (anexa nr. 27);</w:t>
      </w:r>
    </w:p>
    <w:p w:rsidR="00D7250D" w:rsidRPr="00FF430B" w:rsidRDefault="00D7250D" w:rsidP="00D7250D">
      <w:pPr>
        <w:pStyle w:val="a"/>
        <w:numPr>
          <w:ilvl w:val="0"/>
          <w:numId w:val="48"/>
        </w:numPr>
        <w:tabs>
          <w:tab w:val="clear" w:pos="1134"/>
          <w:tab w:val="left" w:pos="-284"/>
          <w:tab w:val="left" w:pos="426"/>
        </w:tabs>
        <w:ind w:left="-284" w:firstLine="284"/>
        <w:rPr>
          <w:lang w:val="ro-MD"/>
        </w:rPr>
      </w:pPr>
      <w:r w:rsidRPr="00FF430B">
        <w:rPr>
          <w:lang w:val="ro-MD"/>
        </w:rPr>
        <w:t>Acord-cadru (anexa nr. 28).</w:t>
      </w:r>
    </w:p>
    <w:p w:rsidR="00D7250D" w:rsidRPr="00FF430B" w:rsidRDefault="00D7250D" w:rsidP="00D7250D">
      <w:pPr>
        <w:pStyle w:val="a"/>
        <w:numPr>
          <w:ilvl w:val="0"/>
          <w:numId w:val="0"/>
        </w:numPr>
        <w:tabs>
          <w:tab w:val="clear" w:pos="1134"/>
          <w:tab w:val="left" w:pos="-284"/>
          <w:tab w:val="left" w:pos="196"/>
          <w:tab w:val="left" w:pos="567"/>
        </w:tabs>
        <w:rPr>
          <w:color w:val="000000" w:themeColor="text1"/>
          <w:lang w:val="ro-MD"/>
        </w:rPr>
      </w:pPr>
    </w:p>
    <w:p w:rsidR="00D7250D" w:rsidRPr="00FF430B" w:rsidRDefault="00D7250D" w:rsidP="00D7250D">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rsidR="00D7250D" w:rsidRPr="00FF430B" w:rsidRDefault="00D7250D" w:rsidP="00D7250D">
      <w:pPr>
        <w:pStyle w:val="a"/>
        <w:numPr>
          <w:ilvl w:val="0"/>
          <w:numId w:val="0"/>
        </w:numPr>
        <w:tabs>
          <w:tab w:val="clear" w:pos="1134"/>
          <w:tab w:val="left" w:pos="-284"/>
          <w:tab w:val="left" w:pos="196"/>
          <w:tab w:val="left" w:pos="567"/>
        </w:tabs>
        <w:rPr>
          <w:color w:val="000000" w:themeColor="text1"/>
          <w:lang w:val="ro-MD"/>
        </w:rPr>
      </w:pPr>
    </w:p>
    <w:p w:rsidR="00D7250D" w:rsidRPr="00FF430B" w:rsidRDefault="00D7250D" w:rsidP="00D7250D">
      <w:pPr>
        <w:pStyle w:val="a"/>
        <w:numPr>
          <w:ilvl w:val="0"/>
          <w:numId w:val="19"/>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7250D" w:rsidRPr="00FF430B" w:rsidRDefault="00D7250D" w:rsidP="00D7250D">
      <w:pPr>
        <w:pStyle w:val="a"/>
        <w:numPr>
          <w:ilvl w:val="0"/>
          <w:numId w:val="0"/>
        </w:numPr>
        <w:ind w:left="360"/>
        <w:rPr>
          <w:lang w:val="ro-MD"/>
        </w:rPr>
      </w:pPr>
    </w:p>
    <w:p w:rsidR="00D7250D" w:rsidRPr="00FF430B" w:rsidRDefault="00D7250D" w:rsidP="00D7250D">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D7250D" w:rsidRPr="00FF430B" w:rsidRDefault="00D7250D" w:rsidP="00D7250D">
      <w:pPr>
        <w:pStyle w:val="a"/>
        <w:numPr>
          <w:ilvl w:val="0"/>
          <w:numId w:val="0"/>
        </w:numPr>
        <w:ind w:left="357"/>
        <w:rPr>
          <w:lang w:val="ro-MD"/>
        </w:rPr>
      </w:pPr>
    </w:p>
    <w:p w:rsidR="00D7250D" w:rsidRPr="00FF430B" w:rsidRDefault="00D7250D" w:rsidP="00D7250D">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rsidR="00D7250D" w:rsidRPr="00FF430B" w:rsidRDefault="00D7250D" w:rsidP="00D7250D">
      <w:pPr>
        <w:pStyle w:val="a"/>
        <w:numPr>
          <w:ilvl w:val="0"/>
          <w:numId w:val="20"/>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rsidR="00D7250D" w:rsidRPr="00FF430B" w:rsidRDefault="00D7250D" w:rsidP="00D7250D">
      <w:pPr>
        <w:pStyle w:val="a"/>
        <w:numPr>
          <w:ilvl w:val="0"/>
          <w:numId w:val="20"/>
        </w:numPr>
        <w:tabs>
          <w:tab w:val="clear" w:pos="1134"/>
          <w:tab w:val="left" w:pos="-284"/>
          <w:tab w:val="left" w:pos="284"/>
        </w:tabs>
        <w:spacing w:after="120"/>
        <w:ind w:left="-284" w:firstLine="284"/>
        <w:rPr>
          <w:lang w:val="ro-MD"/>
        </w:rPr>
      </w:pPr>
      <w:hyperlink r:id="rId5" w:history="1">
        <w:r w:rsidRPr="00FF430B">
          <w:rPr>
            <w:rStyle w:val="af3"/>
            <w:rFonts w:eastAsiaTheme="majorEastAsia"/>
            <w:bCs/>
            <w:color w:val="auto"/>
            <w:u w:val="none"/>
            <w:bdr w:val="none" w:sz="0" w:space="0" w:color="auto" w:frame="1"/>
            <w:shd w:val="clear" w:color="auto" w:fill="FFFFFF"/>
            <w:lang w:val="ro-MD"/>
          </w:rPr>
          <w:t>Hotărârii Guvernului nr.</w:t>
        </w:r>
        <w:r>
          <w:rPr>
            <w:rStyle w:val="af3"/>
            <w:rFonts w:eastAsiaTheme="majorEastAsia"/>
            <w:bCs/>
            <w:color w:val="auto"/>
            <w:u w:val="none"/>
            <w:bdr w:val="none" w:sz="0" w:space="0" w:color="auto" w:frame="1"/>
            <w:shd w:val="clear" w:color="auto" w:fill="FFFFFF"/>
            <w:lang w:val="ro-MD"/>
          </w:rPr>
          <w:t xml:space="preserve"> </w:t>
        </w:r>
        <w:r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aff"/>
          <w:b w:val="0"/>
          <w:bdr w:val="none" w:sz="0" w:space="0" w:color="auto" w:frame="1"/>
          <w:shd w:val="clear" w:color="auto" w:fill="FFFFFF"/>
          <w:lang w:val="ro-MD"/>
        </w:rPr>
        <w:t>.</w:t>
      </w:r>
    </w:p>
    <w:p w:rsidR="00D7250D" w:rsidRPr="00FF430B" w:rsidRDefault="00D7250D" w:rsidP="00D7250D">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rsidR="00D7250D" w:rsidRPr="00FF430B" w:rsidRDefault="00D7250D" w:rsidP="00D7250D">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rsidR="00D7250D" w:rsidRPr="00FF430B" w:rsidRDefault="00D7250D" w:rsidP="00D7250D">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rsidR="00D7250D" w:rsidRPr="00FF430B" w:rsidRDefault="00D7250D" w:rsidP="00D7250D">
      <w:pPr>
        <w:pStyle w:val="a"/>
        <w:numPr>
          <w:ilvl w:val="0"/>
          <w:numId w:val="21"/>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rsidR="00D7250D" w:rsidRPr="00FF430B" w:rsidRDefault="00D7250D" w:rsidP="00D7250D">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rsidR="00D7250D" w:rsidRPr="00FF430B" w:rsidRDefault="00D7250D" w:rsidP="00D7250D">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rsidR="00D7250D" w:rsidRPr="00FF430B" w:rsidRDefault="00D7250D" w:rsidP="00D7250D">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D7250D" w:rsidRPr="00FF430B" w:rsidRDefault="00D7250D" w:rsidP="00D7250D">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D7250D" w:rsidRPr="00FF430B" w:rsidRDefault="00D7250D" w:rsidP="00D7250D">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D7250D" w:rsidRPr="00FF430B" w:rsidRDefault="00D7250D" w:rsidP="00D7250D">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7250D" w:rsidRPr="00FF430B" w:rsidRDefault="00D7250D" w:rsidP="00D7250D">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D7250D" w:rsidRPr="00FF430B"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7250D" w:rsidRPr="00FF430B"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7250D" w:rsidRPr="00FF430B"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rsidR="00D7250D" w:rsidRPr="00FF430B" w:rsidRDefault="00D7250D" w:rsidP="00D7250D">
      <w:pPr>
        <w:rPr>
          <w:lang w:val="ro-MD"/>
        </w:rPr>
      </w:pPr>
    </w:p>
    <w:p w:rsidR="00D7250D" w:rsidRPr="00FF430B" w:rsidRDefault="00D7250D" w:rsidP="00D7250D">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rsidR="00D7250D" w:rsidRPr="00FF430B" w:rsidRDefault="00D7250D" w:rsidP="00D7250D">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rsidR="00D7250D" w:rsidRPr="00FF430B" w:rsidRDefault="00D7250D" w:rsidP="00D7250D">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7250D" w:rsidRPr="00FF430B" w:rsidRDefault="00D7250D" w:rsidP="00D7250D">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rsidR="00D7250D" w:rsidRPr="00FF430B" w:rsidRDefault="00D7250D" w:rsidP="00D7250D">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rsidR="00D7250D" w:rsidRPr="00FF430B" w:rsidRDefault="00D7250D" w:rsidP="00D7250D">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7250D" w:rsidRPr="00FF430B" w:rsidRDefault="00D7250D" w:rsidP="00D7250D">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rsidR="00D7250D" w:rsidRPr="00FF430B" w:rsidRDefault="00D7250D" w:rsidP="00D7250D">
      <w:pPr>
        <w:spacing w:after="120"/>
        <w:ind w:left="142"/>
        <w:rPr>
          <w:lang w:val="ro-MD"/>
        </w:rPr>
      </w:pPr>
      <w:r w:rsidRPr="00FF430B">
        <w:rPr>
          <w:lang w:val="ro-MD"/>
        </w:rPr>
        <w:t>1) eligibilitatea ofertantului sau candidatului;</w:t>
      </w:r>
    </w:p>
    <w:p w:rsidR="00D7250D" w:rsidRPr="00FF430B" w:rsidRDefault="00D7250D" w:rsidP="00D7250D">
      <w:pPr>
        <w:spacing w:after="120"/>
        <w:ind w:left="142"/>
        <w:rPr>
          <w:lang w:val="ro-MD"/>
        </w:rPr>
      </w:pPr>
      <w:r w:rsidRPr="00FF430B">
        <w:rPr>
          <w:lang w:val="ro-MD"/>
        </w:rPr>
        <w:t>2) capacitatea de exercitare a activității profesionale;</w:t>
      </w:r>
    </w:p>
    <w:p w:rsidR="00D7250D" w:rsidRPr="00FF430B" w:rsidRDefault="00D7250D" w:rsidP="00D7250D">
      <w:pPr>
        <w:pStyle w:val="a"/>
        <w:numPr>
          <w:ilvl w:val="0"/>
          <w:numId w:val="0"/>
        </w:numPr>
        <w:tabs>
          <w:tab w:val="clear" w:pos="1134"/>
          <w:tab w:val="left" w:pos="0"/>
        </w:tabs>
        <w:spacing w:after="120"/>
        <w:ind w:left="142"/>
        <w:rPr>
          <w:lang w:val="ro-MD"/>
        </w:rPr>
      </w:pPr>
      <w:r w:rsidRPr="00FF430B">
        <w:rPr>
          <w:lang w:val="ro-MD"/>
        </w:rPr>
        <w:t>3) capacitatea economică şi financiară;</w:t>
      </w:r>
    </w:p>
    <w:p w:rsidR="00D7250D" w:rsidRPr="00FF430B" w:rsidRDefault="00D7250D" w:rsidP="00D7250D">
      <w:pPr>
        <w:pStyle w:val="a"/>
        <w:numPr>
          <w:ilvl w:val="0"/>
          <w:numId w:val="0"/>
        </w:numPr>
        <w:tabs>
          <w:tab w:val="clear" w:pos="1134"/>
          <w:tab w:val="left" w:pos="0"/>
        </w:tabs>
        <w:spacing w:after="120"/>
        <w:ind w:left="142"/>
        <w:rPr>
          <w:lang w:val="ro-MD"/>
        </w:rPr>
      </w:pPr>
      <w:r w:rsidRPr="00FF430B">
        <w:rPr>
          <w:lang w:val="ro-MD"/>
        </w:rPr>
        <w:t>4) capacitatea tehnică;</w:t>
      </w:r>
    </w:p>
    <w:p w:rsidR="00D7250D" w:rsidRPr="00FF430B" w:rsidRDefault="00D7250D" w:rsidP="00D7250D">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rsidR="00D7250D" w:rsidRPr="00FF430B" w:rsidRDefault="00D7250D" w:rsidP="00D7250D">
      <w:pPr>
        <w:pStyle w:val="a"/>
        <w:numPr>
          <w:ilvl w:val="0"/>
          <w:numId w:val="0"/>
        </w:numPr>
        <w:tabs>
          <w:tab w:val="clear" w:pos="1134"/>
          <w:tab w:val="left" w:pos="0"/>
        </w:tabs>
        <w:spacing w:after="120"/>
        <w:ind w:left="142"/>
        <w:rPr>
          <w:lang w:val="ro-MD"/>
        </w:rPr>
      </w:pPr>
      <w:r w:rsidRPr="00FF430B">
        <w:rPr>
          <w:lang w:val="ro-MD"/>
        </w:rPr>
        <w:t>6) standarde de protecție a mediului.</w:t>
      </w:r>
    </w:p>
    <w:p w:rsidR="00D7250D" w:rsidRPr="00FF430B" w:rsidRDefault="00D7250D" w:rsidP="00D7250D">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rsidR="00D7250D" w:rsidRPr="00FF430B" w:rsidRDefault="00D7250D" w:rsidP="00D7250D">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7250D" w:rsidRPr="00FF430B" w:rsidRDefault="00D7250D" w:rsidP="00D7250D">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7250D" w:rsidRPr="00FF430B" w:rsidRDefault="00D7250D" w:rsidP="00D7250D">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rsidR="00D7250D" w:rsidRPr="00FF430B" w:rsidRDefault="00D7250D" w:rsidP="00D7250D">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rsidR="00D7250D" w:rsidRPr="00FF430B" w:rsidRDefault="00D7250D" w:rsidP="00D7250D">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rsidR="00D7250D" w:rsidRPr="00FF430B" w:rsidRDefault="00D7250D" w:rsidP="00D7250D">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D7250D" w:rsidRPr="00FF430B" w:rsidRDefault="00D7250D" w:rsidP="00D7250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D7250D" w:rsidRPr="00FF430B" w:rsidRDefault="00D7250D" w:rsidP="00D7250D">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D7250D" w:rsidRPr="00FF430B" w:rsidRDefault="00D7250D" w:rsidP="00D7250D">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rsidR="00D7250D" w:rsidRPr="00FF430B" w:rsidRDefault="00D7250D" w:rsidP="00D7250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rsidR="00D7250D" w:rsidRPr="00FF430B" w:rsidRDefault="00D7250D" w:rsidP="00D7250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D7250D" w:rsidRPr="00FF430B" w:rsidRDefault="00D7250D" w:rsidP="00D7250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rsidR="00D7250D" w:rsidRPr="00FF430B" w:rsidRDefault="00D7250D" w:rsidP="00D7250D">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rsidR="00D7250D" w:rsidRPr="00FF430B" w:rsidRDefault="00D7250D" w:rsidP="00D7250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rsidR="00D7250D" w:rsidRPr="00FF430B" w:rsidRDefault="00D7250D" w:rsidP="00D7250D">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rsidR="00D7250D" w:rsidRPr="00FF430B" w:rsidRDefault="00D7250D" w:rsidP="00D7250D">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7250D" w:rsidRPr="00FF430B" w:rsidRDefault="00D7250D" w:rsidP="00D7250D">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7250D" w:rsidRPr="00FF430B" w:rsidRDefault="00D7250D" w:rsidP="00D7250D">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rsidR="00D7250D" w:rsidRPr="00FF430B" w:rsidRDefault="00D7250D" w:rsidP="00D7250D">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7250D" w:rsidRPr="00FF430B" w:rsidRDefault="00D7250D" w:rsidP="00D7250D">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rsidR="00D7250D" w:rsidRPr="00FF430B" w:rsidRDefault="00D7250D" w:rsidP="00D7250D">
      <w:pPr>
        <w:tabs>
          <w:tab w:val="left" w:pos="-284"/>
          <w:tab w:val="left" w:pos="426"/>
          <w:tab w:val="left" w:pos="604"/>
        </w:tabs>
        <w:spacing w:after="120"/>
        <w:ind w:left="-284" w:firstLine="284"/>
        <w:jc w:val="both"/>
        <w:rPr>
          <w:lang w:val="ro-MD"/>
        </w:rPr>
      </w:pPr>
      <w:r w:rsidRPr="00FF430B">
        <w:rPr>
          <w:lang w:val="ro-MD"/>
        </w:rPr>
        <w:tab/>
      </w:r>
    </w:p>
    <w:p w:rsidR="00D7250D" w:rsidRPr="00FF430B"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rsidR="00D7250D" w:rsidRPr="00FF430B" w:rsidRDefault="00D7250D" w:rsidP="00D7250D">
      <w:pPr>
        <w:rPr>
          <w:lang w:val="ro-MD"/>
        </w:rPr>
      </w:pPr>
    </w:p>
    <w:bookmarkEnd w:id="25"/>
    <w:bookmarkEnd w:id="26"/>
    <w:p w:rsidR="00D7250D" w:rsidRPr="00FF430B" w:rsidRDefault="00D7250D" w:rsidP="00D7250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rsidR="00D7250D" w:rsidRPr="00FF430B" w:rsidRDefault="00D7250D" w:rsidP="00D7250D">
      <w:pPr>
        <w:tabs>
          <w:tab w:val="left" w:pos="-284"/>
        </w:tabs>
        <w:ind w:left="-284" w:firstLine="284"/>
        <w:rPr>
          <w:lang w:val="ro-MD"/>
        </w:rPr>
      </w:pPr>
    </w:p>
    <w:p w:rsidR="00D7250D" w:rsidRPr="00FF430B" w:rsidRDefault="00D7250D" w:rsidP="00D7250D">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rsidR="00D7250D" w:rsidRPr="00FF430B" w:rsidRDefault="00D7250D" w:rsidP="00D7250D">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rsidR="00D7250D" w:rsidRPr="00FF430B" w:rsidRDefault="00D7250D" w:rsidP="00D7250D">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rsidR="00D7250D" w:rsidRPr="00FF430B" w:rsidRDefault="00D7250D" w:rsidP="00D7250D">
      <w:pPr>
        <w:tabs>
          <w:tab w:val="left" w:pos="0"/>
          <w:tab w:val="left" w:pos="426"/>
          <w:tab w:val="left" w:pos="960"/>
        </w:tabs>
        <w:spacing w:after="120"/>
        <w:rPr>
          <w:lang w:val="ro-MD"/>
        </w:rPr>
      </w:pPr>
      <w:r w:rsidRPr="00FF430B">
        <w:rPr>
          <w:lang w:val="ro-MD"/>
        </w:rPr>
        <w:t>2) Propunerea financiară;</w:t>
      </w:r>
    </w:p>
    <w:p w:rsidR="00D7250D" w:rsidRPr="00FF430B" w:rsidRDefault="00D7250D" w:rsidP="00D7250D">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rsidR="00D7250D" w:rsidRPr="00FF430B" w:rsidRDefault="00D7250D" w:rsidP="00D7250D">
      <w:pPr>
        <w:tabs>
          <w:tab w:val="left" w:pos="0"/>
          <w:tab w:val="left" w:pos="426"/>
          <w:tab w:val="left" w:pos="960"/>
        </w:tabs>
        <w:spacing w:after="120"/>
        <w:rPr>
          <w:lang w:val="ro-MD"/>
        </w:rPr>
      </w:pPr>
      <w:r w:rsidRPr="00FF430B">
        <w:rPr>
          <w:color w:val="000000" w:themeColor="text1"/>
          <w:lang w:val="ro-MD"/>
        </w:rPr>
        <w:t>4) Garanția pentru ofertă, după caz (anexa nr. 9).</w:t>
      </w:r>
    </w:p>
    <w:p w:rsidR="00D7250D" w:rsidRPr="00FF430B" w:rsidRDefault="00D7250D" w:rsidP="00D7250D">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D7250D" w:rsidRPr="00FF430B" w:rsidRDefault="00D7250D" w:rsidP="00D7250D">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D7250D" w:rsidRPr="00FF430B" w:rsidRDefault="00D7250D" w:rsidP="00D7250D">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7250D" w:rsidRPr="00FF430B" w:rsidRDefault="00D7250D" w:rsidP="00D7250D">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6"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7250D" w:rsidRPr="00FF430B" w:rsidRDefault="00D7250D" w:rsidP="00D7250D">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rsidR="00D7250D" w:rsidRPr="00FF430B" w:rsidRDefault="00D7250D" w:rsidP="00D7250D">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D7250D" w:rsidRPr="00FF430B" w:rsidRDefault="00D7250D" w:rsidP="00D7250D">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rsidR="00D7250D" w:rsidRPr="00FF430B" w:rsidRDefault="00D7250D" w:rsidP="00D7250D">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D7250D" w:rsidRPr="00FF430B" w:rsidRDefault="00D7250D" w:rsidP="00D7250D">
      <w:pPr>
        <w:tabs>
          <w:tab w:val="left" w:pos="-284"/>
        </w:tabs>
        <w:ind w:left="-284" w:firstLine="284"/>
        <w:jc w:val="center"/>
        <w:rPr>
          <w:b/>
          <w:sz w:val="26"/>
          <w:szCs w:val="26"/>
          <w:lang w:val="ro-MD"/>
        </w:rPr>
      </w:pPr>
    </w:p>
    <w:p w:rsidR="00D7250D" w:rsidRPr="00FF430B" w:rsidRDefault="00D7250D" w:rsidP="00D7250D">
      <w:pPr>
        <w:tabs>
          <w:tab w:val="left" w:pos="-284"/>
        </w:tabs>
        <w:ind w:left="-284" w:firstLine="284"/>
        <w:jc w:val="center"/>
        <w:rPr>
          <w:b/>
          <w:sz w:val="26"/>
          <w:szCs w:val="26"/>
          <w:lang w:val="ro-MD"/>
        </w:rPr>
      </w:pPr>
      <w:r w:rsidRPr="00FF430B">
        <w:rPr>
          <w:b/>
          <w:sz w:val="26"/>
          <w:szCs w:val="26"/>
          <w:lang w:val="ro-MD"/>
        </w:rPr>
        <w:t>Secţiunea a 4-a</w:t>
      </w:r>
    </w:p>
    <w:p w:rsidR="00D7250D" w:rsidRPr="00FF430B" w:rsidRDefault="00D7250D" w:rsidP="00D7250D">
      <w:pPr>
        <w:tabs>
          <w:tab w:val="left" w:pos="-284"/>
        </w:tabs>
        <w:ind w:left="-284" w:firstLine="284"/>
        <w:jc w:val="center"/>
        <w:rPr>
          <w:b/>
          <w:sz w:val="26"/>
          <w:szCs w:val="26"/>
          <w:lang w:val="ro-MD"/>
        </w:rPr>
      </w:pPr>
    </w:p>
    <w:p w:rsidR="00D7250D" w:rsidRPr="00FF430B" w:rsidRDefault="00D7250D" w:rsidP="00D7250D">
      <w:pPr>
        <w:tabs>
          <w:tab w:val="left" w:pos="-284"/>
        </w:tabs>
        <w:ind w:left="-284" w:firstLine="284"/>
        <w:jc w:val="center"/>
        <w:rPr>
          <w:b/>
          <w:lang w:val="ro-MD"/>
        </w:rPr>
      </w:pPr>
      <w:r w:rsidRPr="00FF430B">
        <w:rPr>
          <w:b/>
          <w:lang w:val="ro-MD"/>
        </w:rPr>
        <w:t>Depunerea și deschiderea ofertelor</w:t>
      </w:r>
    </w:p>
    <w:p w:rsidR="00D7250D" w:rsidRPr="00FF430B" w:rsidRDefault="00D7250D" w:rsidP="00D7250D">
      <w:pPr>
        <w:tabs>
          <w:tab w:val="left" w:pos="-284"/>
        </w:tabs>
        <w:ind w:left="-284" w:firstLine="284"/>
        <w:jc w:val="center"/>
        <w:rPr>
          <w:b/>
          <w:lang w:val="ro-MD"/>
        </w:rPr>
      </w:pPr>
    </w:p>
    <w:p w:rsidR="00D7250D" w:rsidRPr="00FF430B" w:rsidRDefault="00D7250D" w:rsidP="00D7250D">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rsidR="00D7250D" w:rsidRPr="00FF430B" w:rsidRDefault="00D7250D" w:rsidP="00D7250D">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D7250D" w:rsidRPr="00FF430B" w:rsidRDefault="00D7250D" w:rsidP="00D7250D">
      <w:pPr>
        <w:tabs>
          <w:tab w:val="left" w:pos="-284"/>
          <w:tab w:val="left" w:pos="960"/>
        </w:tabs>
        <w:ind w:left="-284" w:firstLine="284"/>
        <w:jc w:val="both"/>
        <w:rPr>
          <w:lang w:val="ro-MD"/>
        </w:rPr>
      </w:pPr>
    </w:p>
    <w:p w:rsidR="00D7250D" w:rsidRPr="00FF430B" w:rsidRDefault="00D7250D" w:rsidP="00D7250D">
      <w:pPr>
        <w:tabs>
          <w:tab w:val="left" w:pos="-284"/>
          <w:tab w:val="left" w:pos="960"/>
        </w:tabs>
        <w:ind w:left="-284" w:firstLine="284"/>
        <w:jc w:val="both"/>
        <w:rPr>
          <w:lang w:val="ro-MD"/>
        </w:rPr>
      </w:pPr>
    </w:p>
    <w:p w:rsidR="00D7250D" w:rsidRPr="00FF430B" w:rsidRDefault="00D7250D" w:rsidP="00D7250D">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rsidR="00D7250D" w:rsidRPr="00FF430B" w:rsidRDefault="00D7250D" w:rsidP="00D7250D">
      <w:pPr>
        <w:tabs>
          <w:tab w:val="left" w:pos="-284"/>
          <w:tab w:val="left" w:pos="284"/>
          <w:tab w:val="left" w:pos="604"/>
          <w:tab w:val="left" w:pos="1134"/>
        </w:tabs>
        <w:ind w:left="-284" w:firstLine="284"/>
        <w:jc w:val="center"/>
        <w:rPr>
          <w:rFonts w:eastAsiaTheme="majorEastAsia"/>
          <w:b/>
          <w:bCs/>
          <w:lang w:val="ro-MD"/>
        </w:rPr>
      </w:pPr>
    </w:p>
    <w:p w:rsidR="00D7250D" w:rsidRPr="00FF430B" w:rsidRDefault="00D7250D" w:rsidP="00D7250D">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rsidR="00D7250D" w:rsidRPr="00FF430B" w:rsidRDefault="00D7250D" w:rsidP="00D7250D">
      <w:pPr>
        <w:tabs>
          <w:tab w:val="left" w:pos="-284"/>
          <w:tab w:val="left" w:pos="604"/>
          <w:tab w:val="left" w:pos="1134"/>
        </w:tabs>
        <w:ind w:left="-284" w:firstLine="284"/>
        <w:jc w:val="center"/>
        <w:rPr>
          <w:rFonts w:eastAsiaTheme="majorEastAsia"/>
          <w:b/>
          <w:bCs/>
          <w:lang w:val="ro-MD"/>
        </w:rPr>
      </w:pP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rsidR="00D7250D" w:rsidRPr="00FF430B" w:rsidRDefault="00D7250D" w:rsidP="00D7250D">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rsidR="00D7250D" w:rsidRPr="00FF430B" w:rsidRDefault="00D7250D" w:rsidP="00D7250D">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7250D" w:rsidRPr="00FF430B" w:rsidRDefault="00D7250D" w:rsidP="00D7250D">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7250D" w:rsidRPr="00FF430B" w:rsidRDefault="00D7250D" w:rsidP="00D7250D">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7250D" w:rsidRPr="00FF430B" w:rsidRDefault="00D7250D" w:rsidP="00D7250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D7250D" w:rsidRPr="00FF430B" w:rsidRDefault="00D7250D" w:rsidP="00D7250D">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7"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D7250D" w:rsidRPr="00FF430B" w:rsidRDefault="00D7250D" w:rsidP="00D7250D">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7250D" w:rsidRPr="00FF430B" w:rsidRDefault="00D7250D" w:rsidP="00D7250D">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rsidR="00D7250D" w:rsidRPr="00FF430B" w:rsidRDefault="00D7250D" w:rsidP="00D7250D">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7250D" w:rsidRPr="00FF430B" w:rsidRDefault="00D7250D" w:rsidP="00D7250D">
      <w:pPr>
        <w:tabs>
          <w:tab w:val="left" w:pos="-284"/>
          <w:tab w:val="left" w:pos="462"/>
          <w:tab w:val="left" w:pos="1134"/>
        </w:tabs>
        <w:spacing w:after="120"/>
        <w:ind w:left="-284" w:firstLine="284"/>
        <w:jc w:val="both"/>
        <w:rPr>
          <w:lang w:val="ro-MD"/>
        </w:rPr>
      </w:pPr>
    </w:p>
    <w:p w:rsidR="00D7250D" w:rsidRPr="00FF430B" w:rsidRDefault="00D7250D" w:rsidP="00D7250D">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rsidR="00D7250D" w:rsidRPr="00FF430B" w:rsidRDefault="00D7250D" w:rsidP="00D7250D">
      <w:pPr>
        <w:tabs>
          <w:tab w:val="left" w:pos="-284"/>
        </w:tabs>
        <w:ind w:left="-284" w:firstLine="284"/>
        <w:jc w:val="center"/>
        <w:rPr>
          <w:rFonts w:eastAsiaTheme="majorEastAsia"/>
          <w:b/>
          <w:bCs/>
          <w:sz w:val="26"/>
          <w:szCs w:val="26"/>
          <w:lang w:val="ro-MD"/>
        </w:rPr>
      </w:pPr>
    </w:p>
    <w:p w:rsidR="00D7250D" w:rsidRPr="00FF430B" w:rsidRDefault="00D7250D" w:rsidP="00D7250D">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rsidR="00D7250D" w:rsidRPr="00FF430B" w:rsidRDefault="00D7250D" w:rsidP="00D7250D">
      <w:pPr>
        <w:tabs>
          <w:tab w:val="left" w:pos="-284"/>
        </w:tabs>
        <w:ind w:left="-284" w:firstLine="284"/>
        <w:jc w:val="center"/>
        <w:rPr>
          <w:lang w:val="ro-MD"/>
        </w:rPr>
      </w:pP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rsidR="00D7250D" w:rsidRPr="00FF430B" w:rsidRDefault="00D7250D" w:rsidP="00D7250D">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7250D" w:rsidRPr="00FF430B" w:rsidRDefault="00D7250D" w:rsidP="00D7250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8"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D7250D" w:rsidRPr="00FF430B" w:rsidRDefault="00D7250D" w:rsidP="00D7250D">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rsidR="00D7250D" w:rsidRPr="00FF430B" w:rsidRDefault="00D7250D" w:rsidP="00D7250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7250D" w:rsidRPr="00FF430B" w:rsidRDefault="00D7250D" w:rsidP="00D7250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rsidR="00D7250D" w:rsidRPr="00FF430B" w:rsidRDefault="00D7250D" w:rsidP="00D7250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rsidR="00D7250D" w:rsidRPr="00FF430B" w:rsidRDefault="00D7250D" w:rsidP="00D7250D">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rsidR="00D7250D" w:rsidRPr="00FF430B" w:rsidRDefault="00D7250D" w:rsidP="00D7250D">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7250D" w:rsidRPr="00FF430B" w:rsidRDefault="00D7250D" w:rsidP="00D7250D">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rsidR="00D7250D" w:rsidRPr="00FF430B" w:rsidRDefault="00D7250D" w:rsidP="00D7250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Style3"/>
        <w:tabs>
          <w:tab w:val="left" w:pos="567"/>
        </w:tabs>
        <w:spacing w:before="0" w:beforeAutospacing="0" w:after="0"/>
        <w:ind w:left="0" w:firstLine="0"/>
        <w:jc w:val="center"/>
        <w:rPr>
          <w:rFonts w:eastAsia="PMingLiU"/>
          <w:b w:val="0"/>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b w:val="0"/>
          <w:lang w:val="ro-MD" w:eastAsia="zh-CN"/>
        </w:rPr>
      </w:pPr>
    </w:p>
    <w:p w:rsidR="00D7250D" w:rsidRPr="00FF430B" w:rsidRDefault="00D7250D" w:rsidP="00D7250D">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rsidR="00D7250D" w:rsidRPr="00FF430B" w:rsidRDefault="00D7250D" w:rsidP="00D7250D">
      <w:pPr>
        <w:spacing w:after="160" w:line="276" w:lineRule="auto"/>
        <w:jc w:val="center"/>
        <w:rPr>
          <w:rFonts w:eastAsia="Calibri"/>
          <w:noProof w:val="0"/>
          <w:lang w:val="ro-MD"/>
        </w:rPr>
      </w:pPr>
      <w:r w:rsidRPr="00FF430B">
        <w:rPr>
          <w:rFonts w:eastAsia="Calibri"/>
          <w:noProof w:val="0"/>
          <w:lang w:val="ro-MD"/>
        </w:rPr>
        <w:t xml:space="preserve">Nr. ______din____________ </w:t>
      </w:r>
    </w:p>
    <w:p w:rsidR="00D7250D" w:rsidRPr="00FF430B" w:rsidRDefault="00D7250D" w:rsidP="00D7250D">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IDNO</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Adresa</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rsidR="00D7250D" w:rsidRPr="00FF430B" w:rsidRDefault="00D7250D" w:rsidP="00F44DA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rsidR="00D7250D" w:rsidRPr="00FF430B" w:rsidRDefault="00D7250D" w:rsidP="00F44DA6">
            <w:pPr>
              <w:spacing w:line="276" w:lineRule="auto"/>
              <w:jc w:val="both"/>
              <w:rPr>
                <w:rFonts w:eastAsia="Calibri"/>
                <w:noProof w:val="0"/>
                <w:lang w:val="ro-MD"/>
              </w:rPr>
            </w:pPr>
          </w:p>
        </w:tc>
      </w:tr>
      <w:tr w:rsidR="00D7250D" w:rsidRPr="00EC30C2" w:rsidTr="00F44DA6">
        <w:tc>
          <w:tcPr>
            <w:tcW w:w="5949"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rsidR="00D7250D" w:rsidRPr="00FF430B" w:rsidRDefault="00D7250D" w:rsidP="00F44DA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D7250D" w:rsidRPr="00FF430B" w:rsidRDefault="00D7250D" w:rsidP="00F44DA6">
            <w:pPr>
              <w:spacing w:line="276" w:lineRule="auto"/>
              <w:jc w:val="both"/>
              <w:rPr>
                <w:rFonts w:eastAsia="Calibri"/>
                <w:noProof w:val="0"/>
                <w:lang w:val="ro-MD"/>
              </w:rPr>
            </w:pPr>
          </w:p>
        </w:tc>
      </w:tr>
    </w:tbl>
    <w:p w:rsidR="00D7250D" w:rsidRPr="00FF430B" w:rsidRDefault="00D7250D" w:rsidP="00D7250D">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7250D" w:rsidRPr="00EC30C2" w:rsidTr="00F44DA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D7250D" w:rsidRPr="00EC30C2" w:rsidTr="00F44DA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pacing w:line="276" w:lineRule="auto"/>
              <w:jc w:val="center"/>
              <w:rPr>
                <w:rFonts w:eastAsia="Calibri"/>
                <w:noProof w:val="0"/>
                <w:lang w:val="ro-MD"/>
              </w:rPr>
            </w:pPr>
          </w:p>
        </w:tc>
      </w:tr>
      <w:tr w:rsidR="00D7250D" w:rsidRPr="00EC30C2" w:rsidTr="00F44DA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pacing w:line="276" w:lineRule="auto"/>
              <w:jc w:val="center"/>
              <w:rPr>
                <w:rFonts w:eastAsia="Calibri"/>
                <w:noProof w:val="0"/>
                <w:lang w:val="ro-MD"/>
              </w:rPr>
            </w:pPr>
          </w:p>
        </w:tc>
      </w:tr>
    </w:tbl>
    <w:p w:rsidR="00D7250D" w:rsidRPr="00FF430B" w:rsidRDefault="00D7250D" w:rsidP="00D7250D">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D7250D" w:rsidRPr="00EC30C2" w:rsidTr="00F44DA6">
        <w:tc>
          <w:tcPr>
            <w:tcW w:w="5954" w:type="dxa"/>
            <w:shd w:val="clear" w:color="auto" w:fill="F2F2F2"/>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Nu □</w:t>
            </w:r>
          </w:p>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Da □</w:t>
            </w:r>
          </w:p>
        </w:tc>
      </w:tr>
      <w:tr w:rsidR="00D7250D" w:rsidRPr="00EC30C2" w:rsidTr="00F44DA6">
        <w:tc>
          <w:tcPr>
            <w:tcW w:w="5954" w:type="dxa"/>
            <w:shd w:val="clear" w:color="auto" w:fill="F2F2F2"/>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Nu □</w:t>
            </w:r>
          </w:p>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Da □</w:t>
            </w:r>
          </w:p>
        </w:tc>
      </w:tr>
      <w:tr w:rsidR="00D7250D" w:rsidRPr="00EC30C2" w:rsidTr="00F44DA6">
        <w:tc>
          <w:tcPr>
            <w:tcW w:w="5954" w:type="dxa"/>
            <w:shd w:val="clear" w:color="auto" w:fill="F2F2F2"/>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rsidR="00D7250D" w:rsidRPr="00FF430B" w:rsidRDefault="00D7250D" w:rsidP="00F44DA6">
            <w:pPr>
              <w:spacing w:line="276" w:lineRule="auto"/>
              <w:contextualSpacing/>
              <w:jc w:val="both"/>
              <w:rPr>
                <w:rFonts w:eastAsia="Calibri"/>
                <w:noProof w:val="0"/>
                <w:sz w:val="20"/>
                <w:szCs w:val="20"/>
                <w:lang w:val="ro-MD"/>
              </w:rPr>
            </w:pPr>
          </w:p>
          <w:p w:rsidR="00D7250D" w:rsidRPr="00FF430B" w:rsidRDefault="00D7250D" w:rsidP="00F44DA6">
            <w:pPr>
              <w:spacing w:line="276" w:lineRule="auto"/>
              <w:contextualSpacing/>
              <w:jc w:val="both"/>
              <w:rPr>
                <w:rFonts w:eastAsia="Calibri"/>
                <w:noProof w:val="0"/>
                <w:lang w:val="ro-MD"/>
              </w:rPr>
            </w:pPr>
          </w:p>
          <w:p w:rsidR="00D7250D" w:rsidRPr="00FF430B" w:rsidRDefault="00D7250D" w:rsidP="00F44DA6">
            <w:pPr>
              <w:spacing w:line="276" w:lineRule="auto"/>
              <w:contextualSpacing/>
              <w:jc w:val="both"/>
              <w:rPr>
                <w:rFonts w:eastAsia="Calibri"/>
                <w:noProof w:val="0"/>
                <w:lang w:val="ro-MD"/>
              </w:rPr>
            </w:pPr>
          </w:p>
        </w:tc>
      </w:tr>
    </w:tbl>
    <w:p w:rsidR="00D7250D" w:rsidRDefault="00D7250D" w:rsidP="00D7250D">
      <w:pPr>
        <w:spacing w:before="240" w:after="160" w:line="276" w:lineRule="auto"/>
        <w:ind w:left="1080"/>
        <w:jc w:val="both"/>
        <w:rPr>
          <w:rFonts w:eastAsia="Calibri"/>
          <w:b/>
          <w:noProof w:val="0"/>
          <w:lang w:val="ro-MD"/>
        </w:rPr>
      </w:pPr>
    </w:p>
    <w:p w:rsidR="00D7250D" w:rsidRPr="00FF430B" w:rsidRDefault="00D7250D" w:rsidP="00D7250D">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7250D" w:rsidRPr="00EC30C2" w:rsidTr="00F44DA6">
        <w:tc>
          <w:tcPr>
            <w:tcW w:w="5812" w:type="dxa"/>
            <w:shd w:val="clear" w:color="auto" w:fill="F2F2F2"/>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rsidR="00D7250D" w:rsidRPr="00FF430B" w:rsidRDefault="00D7250D" w:rsidP="00F44DA6">
            <w:pPr>
              <w:spacing w:line="276" w:lineRule="auto"/>
              <w:contextualSpacing/>
              <w:jc w:val="both"/>
              <w:rPr>
                <w:rFonts w:eastAsia="Calibri"/>
                <w:noProof w:val="0"/>
                <w:lang w:val="ro-MD"/>
              </w:rPr>
            </w:pPr>
          </w:p>
        </w:tc>
      </w:tr>
      <w:tr w:rsidR="00D7250D" w:rsidRPr="00EC30C2" w:rsidTr="00F44DA6">
        <w:tc>
          <w:tcPr>
            <w:tcW w:w="5812" w:type="dxa"/>
            <w:shd w:val="clear" w:color="auto" w:fill="F2F2F2"/>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Acord-cadru □</w:t>
            </w:r>
          </w:p>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D7250D" w:rsidRPr="00EC30C2" w:rsidTr="00F44DA6">
        <w:tc>
          <w:tcPr>
            <w:tcW w:w="5812" w:type="dxa"/>
            <w:shd w:val="clear" w:color="auto" w:fill="F2F2F2"/>
          </w:tcPr>
          <w:p w:rsidR="00D7250D" w:rsidRPr="00FF430B" w:rsidRDefault="00D7250D" w:rsidP="00F44DA6">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rsidR="00D7250D" w:rsidRPr="00FF430B" w:rsidRDefault="00D7250D" w:rsidP="00F44DA6">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Nu □</w:t>
            </w:r>
          </w:p>
          <w:p w:rsidR="00D7250D" w:rsidRPr="00FF430B" w:rsidRDefault="00D7250D" w:rsidP="00F44DA6">
            <w:pPr>
              <w:spacing w:line="276" w:lineRule="auto"/>
              <w:contextualSpacing/>
              <w:jc w:val="both"/>
              <w:rPr>
                <w:rFonts w:eastAsia="Calibri"/>
                <w:noProof w:val="0"/>
                <w:lang w:val="ro-MD"/>
              </w:rPr>
            </w:pPr>
            <w:r w:rsidRPr="00FF430B">
              <w:rPr>
                <w:rFonts w:eastAsia="Calibri"/>
                <w:noProof w:val="0"/>
                <w:lang w:val="ro-MD"/>
              </w:rPr>
              <w:t>Da □</w:t>
            </w:r>
          </w:p>
        </w:tc>
      </w:tr>
      <w:tr w:rsidR="00D7250D" w:rsidRPr="00EC30C2" w:rsidTr="00F44DA6">
        <w:tc>
          <w:tcPr>
            <w:tcW w:w="5812" w:type="dxa"/>
            <w:shd w:val="clear" w:color="auto" w:fill="F2F2F2"/>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Agenția Națională pentru Soluționarea Contestațiilor</w:t>
            </w:r>
          </w:p>
          <w:p w:rsidR="00D7250D" w:rsidRPr="00FF430B" w:rsidRDefault="00D7250D" w:rsidP="00F44DA6">
            <w:pPr>
              <w:spacing w:line="276" w:lineRule="auto"/>
              <w:contextualSpacing/>
              <w:jc w:val="both"/>
              <w:rPr>
                <w:noProof w:val="0"/>
                <w:lang w:val="ro-MD" w:eastAsia="zh-CN"/>
              </w:rPr>
            </w:pPr>
          </w:p>
        </w:tc>
        <w:tc>
          <w:tcPr>
            <w:tcW w:w="4111" w:type="dxa"/>
          </w:tcPr>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mun. Chișinău, bd. Ștefan cel Mare și Sfânt, 124, MD-2001;</w:t>
            </w:r>
          </w:p>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 xml:space="preserve">tel/fax: (022) 820 652, 820-651 </w:t>
            </w:r>
          </w:p>
          <w:p w:rsidR="00D7250D" w:rsidRPr="00FF430B" w:rsidRDefault="00D7250D" w:rsidP="00F44DA6">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9" w:history="1">
              <w:r w:rsidRPr="00FF430B">
                <w:rPr>
                  <w:rFonts w:eastAsia="Calibri"/>
                  <w:noProof w:val="0"/>
                  <w:color w:val="0563C1"/>
                  <w:u w:val="single"/>
                  <w:lang w:val="ro-MD"/>
                </w:rPr>
                <w:t>contestatii@ansc.md</w:t>
              </w:r>
            </w:hyperlink>
          </w:p>
          <w:p w:rsidR="00D7250D" w:rsidRPr="00FF430B" w:rsidRDefault="00D7250D" w:rsidP="00F44DA6">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D7250D" w:rsidRPr="00EC30C2" w:rsidTr="00F44DA6">
        <w:tc>
          <w:tcPr>
            <w:tcW w:w="5812" w:type="dxa"/>
            <w:shd w:val="clear" w:color="auto" w:fill="F2F2F2"/>
          </w:tcPr>
          <w:p w:rsidR="00D7250D" w:rsidRPr="00FF430B" w:rsidRDefault="00D7250D" w:rsidP="00F44DA6">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rsidR="00D7250D" w:rsidRPr="00FF430B" w:rsidRDefault="00D7250D" w:rsidP="00F44DA6">
            <w:pPr>
              <w:spacing w:line="276" w:lineRule="auto"/>
              <w:jc w:val="both"/>
              <w:rPr>
                <w:rFonts w:eastAsia="Calibri"/>
                <w:noProof w:val="0"/>
                <w:lang w:val="ro-MD"/>
              </w:rPr>
            </w:pPr>
          </w:p>
          <w:p w:rsidR="00D7250D" w:rsidRPr="00FF430B" w:rsidRDefault="00D7250D" w:rsidP="00F44DA6">
            <w:pPr>
              <w:spacing w:line="276" w:lineRule="auto"/>
              <w:jc w:val="both"/>
              <w:rPr>
                <w:rFonts w:eastAsia="Calibri"/>
                <w:noProof w:val="0"/>
                <w:lang w:val="ro-MD"/>
              </w:rPr>
            </w:pPr>
          </w:p>
        </w:tc>
      </w:tr>
    </w:tbl>
    <w:p w:rsidR="00D7250D" w:rsidRPr="00FF430B" w:rsidRDefault="00D7250D" w:rsidP="00D7250D">
      <w:pPr>
        <w:spacing w:after="160" w:line="276" w:lineRule="auto"/>
        <w:jc w:val="both"/>
        <w:rPr>
          <w:rFonts w:eastAsia="Calibri"/>
          <w:noProof w:val="0"/>
          <w:lang w:val="ro-MD"/>
        </w:rPr>
      </w:pPr>
    </w:p>
    <w:p w:rsidR="00D7250D" w:rsidRPr="00FF430B" w:rsidRDefault="00D7250D" w:rsidP="00D7250D">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D7250D" w:rsidRPr="00FF430B" w:rsidRDefault="00D7250D" w:rsidP="00D7250D">
      <w:pPr>
        <w:spacing w:after="160" w:line="276" w:lineRule="auto"/>
        <w:jc w:val="both"/>
        <w:rPr>
          <w:rFonts w:eastAsia="Calibri"/>
          <w:noProof w:val="0"/>
          <w:lang w:val="ro-MD"/>
        </w:rPr>
      </w:pPr>
    </w:p>
    <w:p w:rsidR="00D7250D" w:rsidRPr="00FF430B" w:rsidRDefault="00D7250D" w:rsidP="00D7250D">
      <w:pPr>
        <w:spacing w:after="160" w:line="276" w:lineRule="auto"/>
        <w:jc w:val="both"/>
        <w:rPr>
          <w:rFonts w:eastAsia="Calibri"/>
          <w:noProof w:val="0"/>
          <w:lang w:val="ro-MD"/>
        </w:rPr>
      </w:pPr>
    </w:p>
    <w:p w:rsidR="00D7250D" w:rsidRPr="00FF430B" w:rsidRDefault="00D7250D" w:rsidP="00D7250D">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spacing w:after="160" w:line="276" w:lineRule="auto"/>
        <w:rPr>
          <w:rFonts w:ascii="Calibri" w:eastAsia="Calibri" w:hAnsi="Calibri"/>
          <w:noProof w:val="0"/>
          <w:sz w:val="22"/>
          <w:szCs w:val="22"/>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jc w:val="right"/>
        <w:rPr>
          <w:noProof w:val="0"/>
          <w:lang w:val="ro-MD"/>
        </w:rPr>
      </w:pPr>
    </w:p>
    <w:p w:rsidR="00D7250D" w:rsidRPr="00FF430B" w:rsidRDefault="00D7250D" w:rsidP="00D7250D">
      <w:pPr>
        <w:jc w:val="right"/>
        <w:rPr>
          <w:noProof w:val="0"/>
          <w:lang w:val="ro-MD"/>
        </w:rPr>
      </w:pPr>
    </w:p>
    <w:p w:rsidR="00D7250D" w:rsidRPr="00FF430B" w:rsidRDefault="00D7250D" w:rsidP="00D7250D">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rsidR="00D7250D" w:rsidRPr="00FF430B" w:rsidRDefault="00D7250D" w:rsidP="00D7250D">
      <w:pPr>
        <w:rPr>
          <w:noProof w:val="0"/>
          <w:sz w:val="20"/>
          <w:szCs w:val="20"/>
          <w:lang w:val="ro-MD" w:eastAsia="ru-RU"/>
        </w:rPr>
      </w:pPr>
    </w:p>
    <w:p w:rsidR="00D7250D" w:rsidRPr="00FF430B" w:rsidRDefault="00D7250D" w:rsidP="00D7250D">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D7250D" w:rsidRPr="00FF430B" w:rsidRDefault="00D7250D" w:rsidP="00D7250D">
      <w:pPr>
        <w:shd w:val="clear" w:color="auto" w:fill="FFFFFF" w:themeFill="background1"/>
        <w:spacing w:before="120"/>
        <w:outlineLvl w:val="0"/>
        <w:rPr>
          <w:b/>
          <w:noProof w:val="0"/>
          <w:sz w:val="32"/>
          <w:szCs w:val="32"/>
          <w:lang w:val="ro-MD" w:eastAsia="ru-RU"/>
        </w:rPr>
      </w:pPr>
    </w:p>
    <w:p w:rsidR="00D7250D" w:rsidRPr="00FF430B" w:rsidRDefault="00D7250D" w:rsidP="00D7250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rsidR="00D7250D" w:rsidRPr="00FF430B" w:rsidRDefault="00D7250D" w:rsidP="00D7250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rsidR="00D7250D" w:rsidRPr="00FF430B" w:rsidRDefault="00D7250D" w:rsidP="00D7250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rsidR="00D7250D" w:rsidRPr="00FF430B" w:rsidRDefault="00D7250D" w:rsidP="00D7250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rsidR="00D7250D" w:rsidRPr="00FF430B" w:rsidRDefault="00D7250D" w:rsidP="00D7250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w:t>
      </w:r>
    </w:p>
    <w:p w:rsidR="00D7250D" w:rsidRPr="00FF430B" w:rsidRDefault="00D7250D" w:rsidP="00D7250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D7250D" w:rsidRPr="00FF430B" w:rsidRDefault="00D7250D" w:rsidP="00D7250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D7250D" w:rsidRPr="00FF430B" w:rsidRDefault="00D7250D" w:rsidP="00D7250D">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7250D" w:rsidRPr="00EC30C2" w:rsidTr="00F44DA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D7250D" w:rsidRPr="00EC30C2" w:rsidTr="00F44D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noProof w:val="0"/>
                <w:sz w:val="20"/>
                <w:szCs w:val="20"/>
                <w:lang w:val="ro-MD" w:eastAsia="ru-RU"/>
              </w:rPr>
            </w:pPr>
          </w:p>
        </w:tc>
      </w:tr>
      <w:tr w:rsidR="00D7250D" w:rsidRPr="00EC30C2" w:rsidTr="00F44D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noProof w:val="0"/>
                <w:sz w:val="20"/>
                <w:szCs w:val="20"/>
                <w:lang w:val="ro-MD" w:eastAsia="ru-RU"/>
              </w:rPr>
            </w:pPr>
          </w:p>
        </w:tc>
      </w:tr>
      <w:tr w:rsidR="00D7250D" w:rsidRPr="00EC30C2" w:rsidTr="00F44D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noProof w:val="0"/>
                <w:sz w:val="20"/>
                <w:szCs w:val="20"/>
                <w:lang w:val="ro-MD" w:eastAsia="ru-RU"/>
              </w:rPr>
            </w:pPr>
          </w:p>
        </w:tc>
      </w:tr>
      <w:tr w:rsidR="00D7250D" w:rsidRPr="00EC30C2" w:rsidTr="00F44D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noProof w:val="0"/>
                <w:sz w:val="20"/>
                <w:szCs w:val="20"/>
                <w:lang w:val="ro-MD" w:eastAsia="ru-RU"/>
              </w:rPr>
            </w:pPr>
          </w:p>
        </w:tc>
      </w:tr>
      <w:tr w:rsidR="00D7250D" w:rsidRPr="00EC30C2" w:rsidTr="00F44DA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7250D" w:rsidRPr="00FF430B" w:rsidRDefault="00D7250D" w:rsidP="00F44DA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7250D" w:rsidRPr="00FF430B" w:rsidRDefault="00D7250D" w:rsidP="00F44DA6">
            <w:pPr>
              <w:shd w:val="clear" w:color="auto" w:fill="FFFFFF" w:themeFill="background1"/>
              <w:spacing w:before="120"/>
              <w:jc w:val="center"/>
              <w:rPr>
                <w:noProof w:val="0"/>
                <w:sz w:val="20"/>
                <w:szCs w:val="20"/>
                <w:lang w:val="ro-MD" w:eastAsia="ru-RU"/>
              </w:rPr>
            </w:pPr>
          </w:p>
        </w:tc>
      </w:tr>
    </w:tbl>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acestora._________________________________________</w:t>
      </w:r>
    </w:p>
    <w:p w:rsidR="00D7250D" w:rsidRPr="00FF430B" w:rsidRDefault="00D7250D" w:rsidP="00D7250D">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rsidR="00D7250D" w:rsidRPr="00FF430B" w:rsidRDefault="00D7250D" w:rsidP="00D7250D">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rsidR="00D7250D" w:rsidRPr="00FF430B" w:rsidRDefault="00D7250D" w:rsidP="00D7250D">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rsidR="00D7250D" w:rsidRPr="00FF430B" w:rsidRDefault="00D7250D" w:rsidP="00D7250D">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rsidR="00D7250D" w:rsidRPr="00FF430B" w:rsidRDefault="00D7250D" w:rsidP="00D7250D">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rsidR="00D7250D" w:rsidRPr="00FF430B" w:rsidRDefault="00D7250D" w:rsidP="00D7250D">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________________________________</w:t>
      </w:r>
    </w:p>
    <w:p w:rsidR="00D7250D" w:rsidRPr="00FF430B" w:rsidRDefault="00D7250D" w:rsidP="00D7250D">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rsidR="00D7250D" w:rsidRPr="00FF430B" w:rsidRDefault="00D7250D" w:rsidP="00D7250D">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Termenii și condițiile de prestare/executare solicitați: ___________________________________________________________________________</w:t>
      </w:r>
    </w:p>
    <w:p w:rsidR="00D7250D" w:rsidRPr="00FF430B" w:rsidRDefault="00D7250D" w:rsidP="00D7250D">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contractului:________________________________________</w:t>
      </w:r>
    </w:p>
    <w:p w:rsidR="00D7250D" w:rsidRPr="00FF430B" w:rsidRDefault="00D7250D" w:rsidP="00D7250D">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________________________</w:t>
      </w:r>
    </w:p>
    <w:p w:rsidR="00D7250D" w:rsidRPr="00FF430B" w:rsidRDefault="00D7250D" w:rsidP="00D7250D">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legisau al unor acte administrative (după caz): __________________________________________________________________________</w:t>
      </w:r>
    </w:p>
    <w:p w:rsidR="00D7250D" w:rsidRPr="00FF430B" w:rsidRDefault="00D7250D" w:rsidP="00D7250D">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D7250D" w:rsidRPr="00EC30C2" w:rsidTr="00F44DA6">
        <w:tc>
          <w:tcPr>
            <w:tcW w:w="576" w:type="dxa"/>
            <w:shd w:val="clear" w:color="auto" w:fill="auto"/>
          </w:tcPr>
          <w:p w:rsidR="00D7250D" w:rsidRPr="00FF430B" w:rsidRDefault="00D7250D" w:rsidP="00F44DA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7250D" w:rsidRPr="00EC30C2" w:rsidTr="00F44DA6">
        <w:tc>
          <w:tcPr>
            <w:tcW w:w="576"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r w:rsidR="00D7250D" w:rsidRPr="00EC30C2" w:rsidTr="00F44DA6">
        <w:tc>
          <w:tcPr>
            <w:tcW w:w="576"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bl>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 cuantumul______.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electronică):_________</w:t>
      </w:r>
    </w:p>
    <w:p w:rsidR="00D7250D" w:rsidRPr="00FF430B" w:rsidRDefault="00D7250D" w:rsidP="00D7250D">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_____________________________________________________________________________</w:t>
      </w:r>
    </w:p>
    <w:p w:rsidR="00D7250D" w:rsidRPr="00FF430B" w:rsidRDefault="00D7250D" w:rsidP="00D7250D">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rsidR="00D7250D" w:rsidRPr="00FF430B" w:rsidRDefault="00D7250D" w:rsidP="00D7250D">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contractului:_______________________</w:t>
      </w:r>
    </w:p>
    <w:p w:rsidR="00D7250D" w:rsidRPr="00FF430B" w:rsidRDefault="00D7250D" w:rsidP="00D7250D">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D7250D" w:rsidRPr="00EC30C2" w:rsidTr="00F44DA6">
        <w:tc>
          <w:tcPr>
            <w:tcW w:w="577" w:type="dxa"/>
            <w:shd w:val="clear" w:color="auto" w:fill="auto"/>
          </w:tcPr>
          <w:p w:rsidR="00D7250D" w:rsidRPr="00FF430B" w:rsidRDefault="00D7250D" w:rsidP="00F44DA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D7250D" w:rsidRPr="00EC30C2" w:rsidTr="00F44DA6">
        <w:tc>
          <w:tcPr>
            <w:tcW w:w="577"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r w:rsidR="00D7250D" w:rsidRPr="00EC30C2" w:rsidTr="00F44DA6">
        <w:tc>
          <w:tcPr>
            <w:tcW w:w="577"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bl>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D7250D" w:rsidRPr="00FF430B" w:rsidRDefault="00D7250D" w:rsidP="00D7250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rsidR="00D7250D" w:rsidRPr="00FF430B" w:rsidRDefault="00D7250D" w:rsidP="00D7250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D7250D" w:rsidRPr="00FF430B" w:rsidRDefault="00D7250D" w:rsidP="00D7250D">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D7250D" w:rsidRPr="00FF430B" w:rsidRDefault="00D7250D" w:rsidP="00D7250D">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rsidR="00D7250D" w:rsidRPr="00FF430B" w:rsidRDefault="00D7250D" w:rsidP="00D7250D">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rsidR="00D7250D" w:rsidRPr="00FF430B" w:rsidRDefault="00D7250D" w:rsidP="00D7250D">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rsidR="00D7250D" w:rsidRPr="00FF430B" w:rsidRDefault="00D7250D" w:rsidP="00D7250D">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D7250D" w:rsidRPr="00FF430B" w:rsidRDefault="00D7250D" w:rsidP="00D7250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D7250D" w:rsidRPr="00FF430B" w:rsidRDefault="00D7250D" w:rsidP="00D7250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rsidR="00D7250D" w:rsidRPr="00FF430B" w:rsidRDefault="00D7250D" w:rsidP="00D7250D">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D7250D" w:rsidRPr="00FF430B" w:rsidRDefault="00D7250D" w:rsidP="00D7250D">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D7250D" w:rsidRPr="00FF430B" w:rsidRDefault="00D7250D" w:rsidP="00D7250D">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D7250D" w:rsidRPr="00FF430B" w:rsidRDefault="00D7250D" w:rsidP="00D7250D">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7250D" w:rsidRPr="00EC30C2" w:rsidTr="00F44DA6">
        <w:tc>
          <w:tcPr>
            <w:tcW w:w="5305" w:type="dxa"/>
            <w:shd w:val="clear" w:color="auto" w:fill="FFFFFF" w:themeFill="background1"/>
          </w:tcPr>
          <w:p w:rsidR="00D7250D" w:rsidRPr="00FF430B" w:rsidRDefault="00D7250D" w:rsidP="00F44DA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D7250D" w:rsidRPr="00FF430B" w:rsidRDefault="00D7250D" w:rsidP="00F44DA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7250D" w:rsidRPr="00EC30C2" w:rsidTr="00F44DA6">
        <w:tc>
          <w:tcPr>
            <w:tcW w:w="530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p>
        </w:tc>
      </w:tr>
      <w:tr w:rsidR="00D7250D" w:rsidRPr="00EC30C2" w:rsidTr="00F44DA6">
        <w:tc>
          <w:tcPr>
            <w:tcW w:w="530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p>
        </w:tc>
      </w:tr>
      <w:tr w:rsidR="00D7250D" w:rsidRPr="00EC30C2" w:rsidTr="00F44DA6">
        <w:tc>
          <w:tcPr>
            <w:tcW w:w="530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p>
        </w:tc>
      </w:tr>
      <w:tr w:rsidR="00D7250D" w:rsidRPr="00EC30C2" w:rsidTr="00F44DA6">
        <w:trPr>
          <w:trHeight w:val="77"/>
        </w:trPr>
        <w:tc>
          <w:tcPr>
            <w:tcW w:w="530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D7250D" w:rsidRPr="00FF430B" w:rsidRDefault="00D7250D" w:rsidP="00F44DA6">
            <w:pPr>
              <w:shd w:val="clear" w:color="auto" w:fill="FFFFFF" w:themeFill="background1"/>
              <w:tabs>
                <w:tab w:val="right" w:pos="426"/>
              </w:tabs>
              <w:rPr>
                <w:noProof w:val="0"/>
                <w:lang w:val="ro-MD" w:eastAsia="ru-RU"/>
              </w:rPr>
            </w:pPr>
          </w:p>
        </w:tc>
      </w:tr>
    </w:tbl>
    <w:p w:rsidR="00D7250D" w:rsidRPr="00FF430B" w:rsidRDefault="00D7250D" w:rsidP="00D7250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__________________________________________________________________________</w:t>
      </w:r>
    </w:p>
    <w:p w:rsidR="00D7250D" w:rsidRPr="00FF430B" w:rsidRDefault="00D7250D" w:rsidP="00D7250D">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rsidR="00D7250D" w:rsidRPr="00FF430B" w:rsidRDefault="00D7250D" w:rsidP="00D7250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D7250D" w:rsidRPr="00FF430B" w:rsidRDefault="00D7250D" w:rsidP="00D7250D">
      <w:pPr>
        <w:shd w:val="clear" w:color="auto" w:fill="FFFFFF" w:themeFill="background1"/>
        <w:spacing w:before="120" w:after="120"/>
        <w:rPr>
          <w:b/>
          <w:noProof w:val="0"/>
          <w:lang w:val="ro-MD" w:eastAsia="ru-RU"/>
        </w:rPr>
      </w:pPr>
    </w:p>
    <w:p w:rsidR="00D7250D" w:rsidRPr="00FF430B" w:rsidRDefault="00D7250D" w:rsidP="00D7250D">
      <w:pPr>
        <w:shd w:val="clear" w:color="auto" w:fill="FFFFFF" w:themeFill="background1"/>
        <w:spacing w:before="120" w:after="120"/>
        <w:rPr>
          <w:b/>
          <w:noProof w:val="0"/>
          <w:lang w:val="ro-MD" w:eastAsia="ru-RU"/>
        </w:rPr>
      </w:pPr>
    </w:p>
    <w:p w:rsidR="00D7250D" w:rsidRPr="00FF430B" w:rsidRDefault="00D7250D" w:rsidP="00D7250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3</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Style3"/>
        <w:tabs>
          <w:tab w:val="left" w:pos="567"/>
        </w:tabs>
        <w:spacing w:before="0" w:beforeAutospacing="0" w:after="0"/>
        <w:ind w:left="0" w:firstLine="0"/>
        <w:jc w:val="right"/>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rsidR="00D7250D" w:rsidRPr="00FF430B" w:rsidRDefault="00D7250D" w:rsidP="00D7250D">
      <w:pPr>
        <w:shd w:val="clear" w:color="auto" w:fill="FFFFFF" w:themeFill="background1"/>
        <w:spacing w:before="120"/>
        <w:rPr>
          <w:b/>
          <w:noProof w:val="0"/>
          <w:lang w:val="ro-MD" w:eastAsia="ru-RU"/>
        </w:rPr>
      </w:pPr>
    </w:p>
    <w:p w:rsidR="00D7250D" w:rsidRPr="00FF430B" w:rsidRDefault="00D7250D" w:rsidP="00D7250D">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D7250D" w:rsidRPr="00FF430B" w:rsidRDefault="00D7250D" w:rsidP="00D7250D">
      <w:pPr>
        <w:shd w:val="clear" w:color="auto" w:fill="FFFFFF" w:themeFill="background1"/>
        <w:rPr>
          <w:noProof w:val="0"/>
          <w:sz w:val="20"/>
          <w:szCs w:val="20"/>
          <w:lang w:val="ro-MD" w:eastAsia="ru-RU"/>
        </w:rPr>
      </w:pPr>
    </w:p>
    <w:p w:rsidR="00D7250D" w:rsidRPr="00FF430B" w:rsidRDefault="00D7250D" w:rsidP="00D7250D">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rsidR="00D7250D" w:rsidRPr="00FF430B" w:rsidRDefault="00D7250D" w:rsidP="00D7250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rsidR="00D7250D" w:rsidRPr="00FF430B" w:rsidRDefault="00D7250D" w:rsidP="00D7250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rsidR="00D7250D" w:rsidRPr="00FF430B" w:rsidRDefault="00D7250D" w:rsidP="00D7250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rsidR="00D7250D" w:rsidRPr="00FF430B" w:rsidRDefault="00D7250D" w:rsidP="00D7250D">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rsidR="00D7250D" w:rsidRPr="00FF430B" w:rsidRDefault="00D7250D" w:rsidP="00D7250D">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rsidR="00D7250D" w:rsidRPr="00FF430B" w:rsidRDefault="00D7250D" w:rsidP="00D7250D">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rsidR="00D7250D" w:rsidRPr="00FF430B" w:rsidRDefault="00D7250D" w:rsidP="00D7250D">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rsidR="00D7250D" w:rsidRPr="00FF430B" w:rsidRDefault="00D7250D" w:rsidP="00D7250D">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7250D" w:rsidRPr="00EC30C2" w:rsidTr="00F44DA6">
        <w:trPr>
          <w:jc w:val="center"/>
        </w:trPr>
        <w:tc>
          <w:tcPr>
            <w:tcW w:w="576"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D7250D" w:rsidRPr="00EC30C2" w:rsidTr="00F44DA6">
        <w:trPr>
          <w:jc w:val="center"/>
        </w:trPr>
        <w:tc>
          <w:tcPr>
            <w:tcW w:w="576"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r w:rsidR="00D7250D" w:rsidRPr="00EC30C2" w:rsidTr="00F44DA6">
        <w:trPr>
          <w:jc w:val="center"/>
        </w:trPr>
        <w:tc>
          <w:tcPr>
            <w:tcW w:w="576"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D7250D" w:rsidRPr="00FF430B" w:rsidRDefault="00D7250D" w:rsidP="00F44DA6">
            <w:pPr>
              <w:shd w:val="clear" w:color="auto" w:fill="FFFFFF" w:themeFill="background1"/>
              <w:tabs>
                <w:tab w:val="left" w:pos="612"/>
              </w:tabs>
              <w:spacing w:before="120" w:after="120"/>
              <w:rPr>
                <w:iCs/>
                <w:noProof w:val="0"/>
                <w:lang w:val="ro-MD" w:eastAsia="ru-RU"/>
              </w:rPr>
            </w:pPr>
          </w:p>
        </w:tc>
      </w:tr>
    </w:tbl>
    <w:p w:rsidR="00D7250D" w:rsidRPr="00FF430B" w:rsidRDefault="00D7250D" w:rsidP="00D7250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rsidR="00D7250D" w:rsidRPr="00FF430B" w:rsidRDefault="00D7250D" w:rsidP="00D7250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rsidR="00D7250D" w:rsidRPr="00FF430B" w:rsidRDefault="00D7250D" w:rsidP="00D7250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rsidR="00D7250D" w:rsidRPr="00FF430B" w:rsidRDefault="00D7250D" w:rsidP="00D7250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rsidR="00D7250D" w:rsidRPr="00FF430B" w:rsidRDefault="00D7250D" w:rsidP="00D7250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D7250D" w:rsidRPr="00FF430B" w:rsidRDefault="00D7250D" w:rsidP="00D7250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rsidR="00D7250D" w:rsidRPr="00FF430B" w:rsidRDefault="00D7250D" w:rsidP="00D7250D">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rsidR="00D7250D" w:rsidRPr="00FF430B" w:rsidRDefault="00D7250D" w:rsidP="00D7250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rsidR="00D7250D" w:rsidRPr="00FF430B" w:rsidRDefault="00D7250D" w:rsidP="00D7250D">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rsidR="00D7250D" w:rsidRPr="00FF430B" w:rsidRDefault="00D7250D" w:rsidP="00D7250D">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rsidR="00D7250D" w:rsidRPr="00FF430B" w:rsidRDefault="00D7250D" w:rsidP="00D7250D">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rsidR="00D7250D" w:rsidRPr="00FF430B" w:rsidRDefault="00D7250D" w:rsidP="00D7250D">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rsidR="00D7250D" w:rsidRPr="00FF430B" w:rsidRDefault="00D7250D" w:rsidP="00D7250D">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D7250D" w:rsidRPr="00FF430B" w:rsidRDefault="00D7250D" w:rsidP="00D7250D">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D7250D" w:rsidRPr="00FF430B" w:rsidRDefault="00D7250D" w:rsidP="00D7250D">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rsidR="00D7250D" w:rsidRPr="00FF430B" w:rsidRDefault="00D7250D" w:rsidP="00D7250D">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rsidR="00D7250D" w:rsidRPr="00FF430B" w:rsidRDefault="00D7250D" w:rsidP="00D7250D">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rsidR="00D7250D" w:rsidRPr="00FF430B" w:rsidRDefault="00D7250D" w:rsidP="00D7250D">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7250D" w:rsidRPr="00FF430B" w:rsidRDefault="00D7250D" w:rsidP="00D7250D">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D7250D" w:rsidRPr="00FF430B" w:rsidRDefault="00D7250D" w:rsidP="00D7250D">
      <w:pPr>
        <w:shd w:val="clear" w:color="auto" w:fill="FFFFFF" w:themeFill="background1"/>
        <w:spacing w:before="120" w:after="120"/>
        <w:rPr>
          <w:b/>
          <w:noProof w:val="0"/>
          <w:lang w:val="ro-MD" w:eastAsia="ru-RU"/>
        </w:rPr>
      </w:pPr>
    </w:p>
    <w:p w:rsidR="00D7250D" w:rsidRPr="00FF430B" w:rsidRDefault="00D7250D" w:rsidP="00D7250D">
      <w:pPr>
        <w:shd w:val="clear" w:color="auto" w:fill="FFFFFF" w:themeFill="background1"/>
        <w:spacing w:before="120" w:after="120"/>
        <w:rPr>
          <w:b/>
          <w:noProof w:val="0"/>
          <w:lang w:val="ro-MD" w:eastAsia="ru-RU"/>
        </w:rPr>
      </w:pPr>
    </w:p>
    <w:p w:rsidR="00D7250D" w:rsidRPr="00FF430B" w:rsidRDefault="00D7250D" w:rsidP="00D7250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4</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rsidR="00D7250D" w:rsidRPr="00FF430B" w:rsidRDefault="00D7250D" w:rsidP="00D7250D">
      <w:pPr>
        <w:pStyle w:val="Style3"/>
        <w:tabs>
          <w:tab w:val="left" w:pos="567"/>
        </w:tabs>
        <w:spacing w:before="0" w:beforeAutospacing="0" w:after="0"/>
        <w:ind w:left="0" w:firstLine="0"/>
        <w:jc w:val="center"/>
        <w:rPr>
          <w:rFonts w:eastAsia="PMingLiU"/>
          <w:sz w:val="28"/>
          <w:szCs w:val="28"/>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Autoritatea contractantă:________________________________________________________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ind w:right="129"/>
              <w:rPr>
                <w:b/>
                <w:bCs/>
                <w:lang w:val="ro-MD"/>
              </w:rPr>
            </w:pPr>
            <w:r w:rsidRPr="00FF430B">
              <w:rPr>
                <w:b/>
                <w:bCs/>
                <w:lang w:val="ro-MD"/>
              </w:rPr>
              <w:t>IDNO:________________________________________________________________________</w:t>
            </w:r>
          </w:p>
        </w:tc>
      </w:tr>
      <w:tr w:rsidR="00D7250D" w:rsidRPr="00EC30C2" w:rsidTr="00F44D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Procedura de achiziţie publică:___________________________________________________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Nr.:__________________________________________________________________________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publicată în ___________link:___________________________________________________</w:t>
            </w:r>
          </w:p>
        </w:tc>
      </w:tr>
      <w:tr w:rsidR="00D7250D" w:rsidRPr="00EC30C2" w:rsidTr="00F44D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Tipul obiectului de achiziţie:_____________________________________________________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ind w:right="129"/>
              <w:rPr>
                <w:b/>
                <w:bCs/>
                <w:lang w:val="ro-MD"/>
              </w:rPr>
            </w:pPr>
            <w:r w:rsidRPr="00FF430B">
              <w:rPr>
                <w:b/>
                <w:bCs/>
                <w:lang w:val="ro-MD"/>
              </w:rPr>
              <w:t>Obiectul achiziţiei:_____________________________________________________________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r w:rsidRPr="00FF430B">
              <w:rPr>
                <w:b/>
                <w:bCs/>
                <w:lang w:val="ro-MD"/>
              </w:rPr>
              <w:t>Cod CPV:____________________________________________________________________</w:t>
            </w:r>
          </w:p>
        </w:tc>
      </w:tr>
      <w:tr w:rsidR="00D7250D" w:rsidRPr="00EC30C2" w:rsidTr="00F44D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7250D" w:rsidRPr="00FF430B" w:rsidRDefault="00D7250D" w:rsidP="00F44DA6">
            <w:pPr>
              <w:rPr>
                <w:b/>
                <w:bCs/>
                <w:lang w:val="ro-MD"/>
              </w:rPr>
            </w:pPr>
          </w:p>
        </w:tc>
      </w:tr>
    </w:tbl>
    <w:p w:rsidR="00D7250D" w:rsidRPr="00FF430B" w:rsidRDefault="00D7250D" w:rsidP="00D7250D">
      <w:pPr>
        <w:pStyle w:val="Style3"/>
        <w:tabs>
          <w:tab w:val="left" w:pos="567"/>
        </w:tabs>
        <w:spacing w:before="0" w:beforeAutospacing="0" w:after="0"/>
        <w:ind w:left="0" w:firstLine="0"/>
        <w:rPr>
          <w:rFonts w:eastAsia="PMingLiU"/>
          <w:b w:val="0"/>
          <w:lang w:val="ro-MD" w:eastAsia="zh-CN"/>
        </w:rPr>
      </w:pPr>
    </w:p>
    <w:p w:rsidR="00D7250D" w:rsidRPr="00FF430B" w:rsidRDefault="00D7250D" w:rsidP="00D7250D">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rsidR="00D7250D" w:rsidRPr="00FF430B" w:rsidRDefault="00D7250D" w:rsidP="00D7250D">
      <w:pPr>
        <w:pStyle w:val="Style3"/>
        <w:tabs>
          <w:tab w:val="clear" w:pos="360"/>
          <w:tab w:val="left" w:pos="0"/>
        </w:tabs>
        <w:ind w:left="0" w:firstLine="0"/>
        <w:rPr>
          <w:rFonts w:eastAsia="PMingLiU"/>
          <w:b w:val="0"/>
          <w:lang w:val="ro-MD" w:eastAsia="zh-CN"/>
        </w:rPr>
      </w:pPr>
    </w:p>
    <w:p w:rsidR="00D7250D" w:rsidRPr="00FF430B" w:rsidRDefault="00D7250D" w:rsidP="00D7250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rsidR="00D7250D" w:rsidRPr="00FF430B" w:rsidRDefault="00D7250D" w:rsidP="00D7250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rsidR="00D7250D" w:rsidRPr="00FF430B" w:rsidRDefault="00D7250D" w:rsidP="00D7250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rsidR="00D7250D" w:rsidRPr="00FF430B" w:rsidRDefault="00D7250D" w:rsidP="00D7250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rsidR="00D7250D" w:rsidRPr="00FF430B" w:rsidRDefault="00D7250D" w:rsidP="00D7250D">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rsidR="00D7250D" w:rsidRPr="00FF430B" w:rsidRDefault="00D7250D" w:rsidP="00D7250D">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rsidR="00D7250D" w:rsidRPr="00FF430B" w:rsidRDefault="00D7250D" w:rsidP="00D7250D">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rsidR="00D7250D" w:rsidRPr="00FF430B" w:rsidRDefault="00D7250D" w:rsidP="00D7250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rsidR="00D7250D" w:rsidRPr="00FF430B" w:rsidRDefault="00D7250D" w:rsidP="00D7250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rsidR="00D7250D" w:rsidRPr="00FF430B" w:rsidRDefault="00D7250D" w:rsidP="00D7250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rsidR="00D7250D" w:rsidRPr="00FF430B" w:rsidRDefault="00D7250D" w:rsidP="00D7250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rsidR="00D7250D" w:rsidRPr="00FF430B" w:rsidRDefault="00D7250D" w:rsidP="00D7250D">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rsidR="00D7250D" w:rsidRPr="00FF430B" w:rsidRDefault="00D7250D" w:rsidP="00D7250D">
      <w:pPr>
        <w:pStyle w:val="Style3"/>
        <w:tabs>
          <w:tab w:val="left" w:pos="567"/>
        </w:tabs>
        <w:spacing w:before="0" w:beforeAutospacing="0" w:after="0"/>
        <w:ind w:left="0" w:firstLine="0"/>
        <w:rPr>
          <w:rFonts w:eastAsia="PMingLiU"/>
          <w:b w:val="0"/>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7250D" w:rsidRPr="00EC30C2" w:rsidTr="00F44DA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7250D" w:rsidRPr="00FF430B" w:rsidRDefault="00D7250D" w:rsidP="00F44DA6">
            <w:pPr>
              <w:rPr>
                <w:bCs/>
                <w:color w:val="000000" w:themeColor="text1"/>
                <w:lang w:val="ro-MD"/>
              </w:rPr>
            </w:pPr>
            <w:r w:rsidRPr="00FF430B">
              <w:rPr>
                <w:bCs/>
                <w:color w:val="000000" w:themeColor="text1"/>
                <w:lang w:val="ro-MD"/>
              </w:rPr>
              <w:t>CANDIDAT</w:t>
            </w:r>
          </w:p>
        </w:tc>
      </w:tr>
      <w:tr w:rsidR="00D7250D" w:rsidRPr="00EC30C2" w:rsidTr="00F44D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7250D" w:rsidRPr="00FF430B" w:rsidRDefault="00D7250D" w:rsidP="00F44DA6">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7250D" w:rsidRPr="00FF430B" w:rsidRDefault="00D7250D" w:rsidP="00F44DA6">
            <w:pPr>
              <w:jc w:val="center"/>
              <w:rPr>
                <w:bCs/>
                <w:color w:val="000000" w:themeColor="text1"/>
                <w:lang w:val="ro-MD"/>
              </w:rPr>
            </w:pPr>
            <w:r w:rsidRPr="00FF430B">
              <w:rPr>
                <w:bCs/>
                <w:color w:val="000000" w:themeColor="text1"/>
                <w:lang w:val="ro-MD"/>
              </w:rPr>
              <w:t xml:space="preserve">Corespundere                                  </w:t>
            </w:r>
          </w:p>
        </w:tc>
      </w:tr>
      <w:tr w:rsidR="00D7250D" w:rsidRPr="00EC30C2" w:rsidTr="00F44D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7250D" w:rsidRPr="00FF430B" w:rsidRDefault="00D7250D" w:rsidP="00F44DA6">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7250D" w:rsidRPr="00FF430B" w:rsidRDefault="00D7250D" w:rsidP="00F44DA6">
            <w:pPr>
              <w:jc w:val="center"/>
              <w:rPr>
                <w:bCs/>
                <w:color w:val="000000" w:themeColor="text1"/>
                <w:lang w:val="ro-MD"/>
              </w:rPr>
            </w:pPr>
          </w:p>
        </w:tc>
      </w:tr>
      <w:tr w:rsidR="00D7250D" w:rsidRPr="00EC30C2" w:rsidTr="00F44D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7250D" w:rsidRPr="00FF430B" w:rsidRDefault="00D7250D" w:rsidP="00F44DA6">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7250D" w:rsidRPr="00FF430B" w:rsidRDefault="00D7250D" w:rsidP="00F44DA6">
            <w:pPr>
              <w:jc w:val="center"/>
              <w:rPr>
                <w:bCs/>
                <w:color w:val="000000" w:themeColor="text1"/>
                <w:lang w:val="ro-MD"/>
              </w:rPr>
            </w:pPr>
          </w:p>
        </w:tc>
      </w:tr>
      <w:tr w:rsidR="00D7250D" w:rsidRPr="00EC30C2" w:rsidTr="00F44D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7250D" w:rsidRPr="00FF430B" w:rsidRDefault="00D7250D" w:rsidP="00F44DA6">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7250D" w:rsidRPr="00FF430B" w:rsidRDefault="00D7250D" w:rsidP="00F44DA6">
            <w:pPr>
              <w:jc w:val="center"/>
              <w:rPr>
                <w:bCs/>
                <w:color w:val="000000" w:themeColor="text1"/>
                <w:lang w:val="ro-MD"/>
              </w:rPr>
            </w:pPr>
          </w:p>
        </w:tc>
      </w:tr>
    </w:tbl>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spacing w:before="0" w:beforeAutospacing="0" w:after="0"/>
        <w:ind w:left="0" w:firstLine="0"/>
        <w:jc w:val="both"/>
        <w:rPr>
          <w:rFonts w:eastAsia="PMingLiU"/>
          <w:b w:val="0"/>
          <w:i/>
          <w:lang w:val="ro-MD" w:eastAsia="zh-CN"/>
        </w:rPr>
      </w:pPr>
    </w:p>
    <w:p w:rsidR="00D7250D" w:rsidRPr="00FF430B" w:rsidRDefault="00D7250D" w:rsidP="00D7250D">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rsidR="00D7250D" w:rsidRPr="00FF430B" w:rsidRDefault="00D7250D" w:rsidP="00D7250D">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D7250D" w:rsidRPr="00FF430B" w:rsidRDefault="00D7250D" w:rsidP="00D7250D">
      <w:pPr>
        <w:pStyle w:val="Style3"/>
        <w:tabs>
          <w:tab w:val="left" w:pos="567"/>
        </w:tabs>
        <w:spacing w:before="0" w:beforeAutospacing="0" w:after="0"/>
        <w:ind w:left="0" w:firstLine="0"/>
        <w:jc w:val="both"/>
        <w:rPr>
          <w:rFonts w:eastAsia="PMingLiU"/>
          <w:b w:val="0"/>
          <w:lang w:val="ro-MD" w:eastAsia="zh-CN"/>
        </w:rPr>
      </w:pPr>
    </w:p>
    <w:p w:rsidR="00D7250D" w:rsidRPr="00FF430B" w:rsidRDefault="00D7250D" w:rsidP="00D7250D">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rsidR="00D7250D" w:rsidRPr="00FF430B" w:rsidRDefault="00D7250D" w:rsidP="00D7250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D7250D" w:rsidRPr="00FF430B" w:rsidRDefault="00D7250D" w:rsidP="00D7250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D7250D" w:rsidRPr="00FF430B" w:rsidRDefault="00D7250D" w:rsidP="00D7250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D7250D" w:rsidRPr="00FF430B" w:rsidRDefault="00D7250D" w:rsidP="00D7250D">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rsidR="00D7250D" w:rsidRPr="00FF430B" w:rsidRDefault="00D7250D" w:rsidP="00D7250D">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5</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rsidR="00D7250D" w:rsidRPr="00FF430B" w:rsidRDefault="00D7250D" w:rsidP="00D7250D">
      <w:pPr>
        <w:spacing w:after="160"/>
        <w:jc w:val="center"/>
        <w:rPr>
          <w:rFonts w:eastAsia="Calibri"/>
          <w:noProof w:val="0"/>
          <w:u w:val="single"/>
          <w:lang w:val="ro-MD"/>
        </w:rPr>
      </w:pPr>
      <w:r w:rsidRPr="00FF430B">
        <w:rPr>
          <w:rFonts w:eastAsia="Cambria"/>
          <w:noProof w:val="0"/>
          <w:lang w:val="ro-MD"/>
        </w:rPr>
        <w:t>Nr.din___________</w:t>
      </w:r>
    </w:p>
    <w:p w:rsidR="00D7250D" w:rsidRPr="00FF430B" w:rsidRDefault="00D7250D" w:rsidP="00D7250D">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7250D" w:rsidRPr="00EC30C2" w:rsidTr="00F44DA6">
        <w:tc>
          <w:tcPr>
            <w:tcW w:w="4248" w:type="dxa"/>
            <w:shd w:val="clear" w:color="auto" w:fill="FFFFFF" w:themeFill="background1"/>
          </w:tcPr>
          <w:p w:rsidR="00D7250D" w:rsidRPr="00FF430B" w:rsidRDefault="00D7250D" w:rsidP="00F44DA6">
            <w:pPr>
              <w:ind w:right="-1"/>
              <w:jc w:val="both"/>
              <w:rPr>
                <w:rFonts w:eastAsia="Cambria"/>
                <w:noProof w:val="0"/>
                <w:lang w:val="ro-MD"/>
              </w:rPr>
            </w:pPr>
            <w:r w:rsidRPr="00FF430B">
              <w:rPr>
                <w:rFonts w:eastAsia="Calibri"/>
                <w:noProof w:val="0"/>
                <w:lang w:val="ro-MD"/>
              </w:rPr>
              <w:t>Denumirea autorității contractante</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mbria"/>
                <w:noProof w:val="0"/>
                <w:lang w:val="ro-MD"/>
              </w:rPr>
              <w:t>Localitate</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mbria"/>
                <w:noProof w:val="0"/>
                <w:lang w:val="ro-MD"/>
              </w:rPr>
            </w:pPr>
            <w:r w:rsidRPr="00FF430B">
              <w:rPr>
                <w:rFonts w:eastAsia="Calibri"/>
                <w:noProof w:val="0"/>
                <w:lang w:val="ro-MD"/>
              </w:rPr>
              <w:t>IDNO</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Adresa</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Număr de telefon/fax</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E-mail</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Pagina web oficială</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Persoana de contact</w:t>
            </w:r>
          </w:p>
        </w:tc>
        <w:tc>
          <w:tcPr>
            <w:tcW w:w="5528" w:type="dxa"/>
          </w:tcPr>
          <w:p w:rsidR="00D7250D" w:rsidRPr="00FF430B" w:rsidRDefault="00D7250D" w:rsidP="00F44DA6">
            <w:pPr>
              <w:ind w:right="-1"/>
              <w:jc w:val="both"/>
              <w:rPr>
                <w:rFonts w:eastAsia="Cambria"/>
                <w:noProof w:val="0"/>
                <w:lang w:val="ro-MD"/>
              </w:rPr>
            </w:pPr>
          </w:p>
        </w:tc>
      </w:tr>
      <w:tr w:rsidR="00D7250D" w:rsidRPr="00EC30C2" w:rsidTr="00F44DA6">
        <w:tc>
          <w:tcPr>
            <w:tcW w:w="4248" w:type="dxa"/>
            <w:shd w:val="clear" w:color="auto" w:fill="FFFFFF" w:themeFill="background1"/>
          </w:tcPr>
          <w:p w:rsidR="00D7250D" w:rsidRPr="00FF430B" w:rsidRDefault="00D7250D" w:rsidP="00F44DA6">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rsidR="00D7250D" w:rsidRPr="00FF430B" w:rsidRDefault="00D7250D" w:rsidP="00F44DA6">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D7250D" w:rsidRPr="00FF430B" w:rsidRDefault="00D7250D" w:rsidP="00F44DA6">
            <w:pPr>
              <w:ind w:right="-1"/>
              <w:jc w:val="both"/>
              <w:rPr>
                <w:rFonts w:eastAsia="Cambria"/>
                <w:noProof w:val="0"/>
                <w:lang w:val="ro-MD"/>
              </w:rPr>
            </w:pPr>
          </w:p>
        </w:tc>
      </w:tr>
    </w:tbl>
    <w:p w:rsidR="00D7250D" w:rsidRPr="00FF430B" w:rsidRDefault="00D7250D" w:rsidP="00D7250D">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D7250D" w:rsidRPr="00EC30C2" w:rsidTr="00F44DA6">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rsidR="00D7250D" w:rsidRPr="00FF430B" w:rsidRDefault="00D7250D" w:rsidP="00F44DA6">
            <w:pPr>
              <w:spacing w:after="160" w:line="259" w:lineRule="auto"/>
              <w:ind w:right="-1"/>
              <w:jc w:val="both"/>
              <w:rPr>
                <w:i/>
                <w:noProof w:val="0"/>
                <w:lang w:val="ro-MD" w:eastAsia="ro-RO"/>
              </w:rPr>
            </w:pPr>
          </w:p>
        </w:tc>
      </w:tr>
      <w:tr w:rsidR="00D7250D" w:rsidRPr="00EC30C2" w:rsidTr="00F44DA6">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rsidR="00D7250D" w:rsidRPr="00FF430B" w:rsidRDefault="00D7250D" w:rsidP="00F44DA6">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rsidR="00D7250D" w:rsidRPr="00FF430B" w:rsidRDefault="00D7250D" w:rsidP="00F44DA6">
            <w:pPr>
              <w:spacing w:after="160" w:line="259" w:lineRule="auto"/>
              <w:ind w:right="-1"/>
              <w:jc w:val="both"/>
              <w:rPr>
                <w:i/>
                <w:noProof w:val="0"/>
                <w:lang w:val="ro-MD" w:eastAsia="ro-RO"/>
              </w:rPr>
            </w:pPr>
          </w:p>
        </w:tc>
      </w:tr>
      <w:tr w:rsidR="00D7250D" w:rsidRPr="00EC30C2" w:rsidTr="00F44DA6">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 xml:space="preserve">Servicii de proiectare □  </w:t>
            </w:r>
          </w:p>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Lucrări □</w:t>
            </w:r>
          </w:p>
        </w:tc>
      </w:tr>
      <w:tr w:rsidR="00D7250D" w:rsidRPr="00EC30C2" w:rsidTr="00F44DA6">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rsidR="00D7250D" w:rsidRPr="00FF430B" w:rsidRDefault="00D7250D" w:rsidP="00F44DA6">
            <w:pPr>
              <w:spacing w:after="160" w:line="259" w:lineRule="auto"/>
              <w:ind w:right="-1"/>
              <w:jc w:val="both"/>
              <w:rPr>
                <w:noProof w:val="0"/>
                <w:lang w:val="ro-MD" w:eastAsia="ro-RO"/>
              </w:rPr>
            </w:pPr>
          </w:p>
        </w:tc>
      </w:tr>
      <w:tr w:rsidR="00D7250D" w:rsidRPr="00EC30C2" w:rsidTr="00F44DA6">
        <w:trPr>
          <w:trHeight w:val="255"/>
        </w:trPr>
        <w:tc>
          <w:tcPr>
            <w:tcW w:w="4248" w:type="dxa"/>
            <w:vMerge w:val="restart"/>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Anunțul de participare</w:t>
            </w:r>
          </w:p>
          <w:p w:rsidR="00D7250D" w:rsidRPr="00FF430B" w:rsidRDefault="00D7250D" w:rsidP="00F44DA6">
            <w:pPr>
              <w:spacing w:after="160" w:line="259" w:lineRule="auto"/>
              <w:ind w:right="-1"/>
              <w:jc w:val="both"/>
              <w:rPr>
                <w:i/>
                <w:noProof w:val="0"/>
                <w:lang w:val="ro-MD" w:eastAsia="ro-RO"/>
              </w:rPr>
            </w:pPr>
          </w:p>
        </w:tc>
        <w:tc>
          <w:tcPr>
            <w:tcW w:w="5570" w:type="dxa"/>
          </w:tcPr>
          <w:p w:rsidR="00D7250D" w:rsidRPr="00FF430B" w:rsidRDefault="00D7250D" w:rsidP="00F44DA6">
            <w:pPr>
              <w:spacing w:after="160" w:line="259" w:lineRule="auto"/>
              <w:ind w:right="-1"/>
              <w:jc w:val="both"/>
              <w:rPr>
                <w:rFonts w:eastAsia="Cambria"/>
                <w:noProof w:val="0"/>
                <w:lang w:val="ro-MD"/>
              </w:rPr>
            </w:pPr>
            <w:r w:rsidRPr="00FF430B">
              <w:rPr>
                <w:rFonts w:eastAsia="Cambria"/>
                <w:noProof w:val="0"/>
                <w:lang w:val="ro-MD"/>
              </w:rPr>
              <w:t>Nr.:</w:t>
            </w:r>
          </w:p>
        </w:tc>
      </w:tr>
      <w:tr w:rsidR="00D7250D" w:rsidRPr="00EC30C2" w:rsidTr="00F44DA6">
        <w:trPr>
          <w:trHeight w:val="255"/>
        </w:trPr>
        <w:tc>
          <w:tcPr>
            <w:tcW w:w="4248" w:type="dxa"/>
            <w:vMerge/>
            <w:shd w:val="clear" w:color="auto" w:fill="FFFFFF" w:themeFill="background1"/>
          </w:tcPr>
          <w:p w:rsidR="00D7250D" w:rsidRPr="00FF430B" w:rsidRDefault="00D7250D" w:rsidP="00F44DA6">
            <w:pPr>
              <w:spacing w:after="160" w:line="259" w:lineRule="auto"/>
              <w:ind w:right="-1"/>
              <w:jc w:val="both"/>
              <w:rPr>
                <w:noProof w:val="0"/>
                <w:lang w:val="ro-MD" w:eastAsia="ro-RO"/>
              </w:rPr>
            </w:pPr>
          </w:p>
        </w:tc>
        <w:tc>
          <w:tcPr>
            <w:tcW w:w="5570" w:type="dxa"/>
          </w:tcPr>
          <w:p w:rsidR="00D7250D" w:rsidRPr="00FF430B" w:rsidRDefault="00D7250D" w:rsidP="00F44DA6">
            <w:pPr>
              <w:spacing w:after="160" w:line="259" w:lineRule="auto"/>
              <w:ind w:right="-1"/>
              <w:jc w:val="both"/>
              <w:rPr>
                <w:rFonts w:eastAsia="Cambria"/>
                <w:noProof w:val="0"/>
                <w:lang w:val="ro-MD"/>
              </w:rPr>
            </w:pPr>
            <w:r w:rsidRPr="00FF430B">
              <w:rPr>
                <w:rFonts w:eastAsia="Cambria"/>
                <w:noProof w:val="0"/>
                <w:lang w:val="ro-MD"/>
              </w:rPr>
              <w:t>Data publicării:</w:t>
            </w:r>
          </w:p>
        </w:tc>
      </w:tr>
      <w:tr w:rsidR="00D7250D" w:rsidRPr="00EC30C2" w:rsidTr="00F44DA6">
        <w:trPr>
          <w:trHeight w:val="255"/>
        </w:trPr>
        <w:tc>
          <w:tcPr>
            <w:tcW w:w="4248" w:type="dxa"/>
            <w:vMerge/>
            <w:shd w:val="clear" w:color="auto" w:fill="FFFFFF" w:themeFill="background1"/>
          </w:tcPr>
          <w:p w:rsidR="00D7250D" w:rsidRPr="00FF430B" w:rsidRDefault="00D7250D" w:rsidP="00F44DA6">
            <w:pPr>
              <w:spacing w:after="160" w:line="259" w:lineRule="auto"/>
              <w:ind w:right="-1"/>
              <w:jc w:val="both"/>
              <w:rPr>
                <w:noProof w:val="0"/>
                <w:lang w:val="ro-MD" w:eastAsia="ro-RO"/>
              </w:rPr>
            </w:pPr>
          </w:p>
        </w:tc>
        <w:tc>
          <w:tcPr>
            <w:tcW w:w="5570" w:type="dxa"/>
          </w:tcPr>
          <w:p w:rsidR="00D7250D" w:rsidRPr="00FF430B" w:rsidRDefault="00D7250D" w:rsidP="00F44DA6">
            <w:pPr>
              <w:spacing w:after="160" w:line="259" w:lineRule="auto"/>
              <w:ind w:right="-1"/>
              <w:jc w:val="both"/>
              <w:rPr>
                <w:rFonts w:eastAsia="Cambria"/>
                <w:noProof w:val="0"/>
                <w:lang w:val="ro-MD"/>
              </w:rPr>
            </w:pPr>
            <w:r w:rsidRPr="00FF430B">
              <w:rPr>
                <w:rFonts w:eastAsia="Cambria"/>
                <w:noProof w:val="0"/>
                <w:lang w:val="ro-MD"/>
              </w:rPr>
              <w:t>Link:</w:t>
            </w:r>
          </w:p>
        </w:tc>
      </w:tr>
      <w:tr w:rsidR="00D7250D" w:rsidRPr="00EC30C2" w:rsidTr="00F44DA6">
        <w:trPr>
          <w:trHeight w:val="281"/>
        </w:trPr>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Prețul cel mai scăzut □</w:t>
            </w:r>
          </w:p>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Costul cel mai scăzut □</w:t>
            </w:r>
          </w:p>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Cel mai bun raport calitate-preț □</w:t>
            </w:r>
          </w:p>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Cel mai bun raport calitate-cost □</w:t>
            </w:r>
          </w:p>
        </w:tc>
      </w:tr>
      <w:tr w:rsidR="00D7250D" w:rsidRPr="00EC30C2" w:rsidTr="00F44DA6">
        <w:trPr>
          <w:trHeight w:val="281"/>
        </w:trPr>
        <w:tc>
          <w:tcPr>
            <w:tcW w:w="4248" w:type="dxa"/>
            <w:shd w:val="clear" w:color="auto" w:fill="FFFFFF" w:themeFill="background1"/>
          </w:tcPr>
          <w:p w:rsidR="00D7250D" w:rsidRPr="00FF430B" w:rsidRDefault="00D7250D" w:rsidP="00F44DA6">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 xml:space="preserve">Acord-cadru □ </w:t>
            </w:r>
          </w:p>
          <w:p w:rsidR="00D7250D" w:rsidRPr="00FF430B" w:rsidRDefault="00D7250D" w:rsidP="00F44DA6">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rsidR="00D7250D" w:rsidRPr="00FF430B" w:rsidRDefault="00D7250D" w:rsidP="00F44DA6">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D7250D" w:rsidRPr="00EC30C2" w:rsidTr="00F44DA6">
        <w:trPr>
          <w:trHeight w:val="281"/>
        </w:trPr>
        <w:tc>
          <w:tcPr>
            <w:tcW w:w="4248" w:type="dxa"/>
            <w:vMerge w:val="restart"/>
            <w:shd w:val="clear" w:color="auto" w:fill="FFFFFF" w:themeFill="background1"/>
          </w:tcPr>
          <w:p w:rsidR="00D7250D" w:rsidRPr="00FF430B" w:rsidRDefault="00D7250D" w:rsidP="00F44DA6">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rsidR="00D7250D" w:rsidRPr="00FF430B" w:rsidRDefault="00D7250D" w:rsidP="00F44DA6">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D7250D" w:rsidRPr="00EC30C2" w:rsidTr="00F44DA6">
        <w:trPr>
          <w:trHeight w:val="281"/>
        </w:trPr>
        <w:tc>
          <w:tcPr>
            <w:tcW w:w="4248" w:type="dxa"/>
            <w:vMerge/>
            <w:shd w:val="clear" w:color="auto" w:fill="FFFFFF" w:themeFill="background1"/>
          </w:tcPr>
          <w:p w:rsidR="00D7250D" w:rsidRPr="00FF430B" w:rsidRDefault="00D7250D" w:rsidP="00F44DA6">
            <w:pPr>
              <w:spacing w:after="160" w:line="259" w:lineRule="auto"/>
              <w:ind w:right="-1"/>
              <w:jc w:val="both"/>
              <w:rPr>
                <w:noProof w:val="0"/>
                <w:lang w:val="ro-MD"/>
              </w:rPr>
            </w:pPr>
          </w:p>
        </w:tc>
        <w:tc>
          <w:tcPr>
            <w:tcW w:w="5570" w:type="dxa"/>
          </w:tcPr>
          <w:p w:rsidR="00D7250D" w:rsidRPr="00FF430B" w:rsidRDefault="00D7250D" w:rsidP="00F44DA6">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D7250D" w:rsidRPr="00EC30C2" w:rsidTr="00F44DA6">
        <w:trPr>
          <w:trHeight w:val="281"/>
        </w:trPr>
        <w:tc>
          <w:tcPr>
            <w:tcW w:w="4248" w:type="dxa"/>
            <w:vMerge/>
            <w:shd w:val="clear" w:color="auto" w:fill="FFFFFF" w:themeFill="background1"/>
          </w:tcPr>
          <w:p w:rsidR="00D7250D" w:rsidRPr="00FF430B" w:rsidRDefault="00D7250D" w:rsidP="00F44DA6">
            <w:pPr>
              <w:spacing w:after="160" w:line="259" w:lineRule="auto"/>
              <w:ind w:right="-1"/>
              <w:jc w:val="both"/>
              <w:rPr>
                <w:noProof w:val="0"/>
                <w:lang w:val="ro-MD"/>
              </w:rPr>
            </w:pPr>
          </w:p>
        </w:tc>
        <w:tc>
          <w:tcPr>
            <w:tcW w:w="5570" w:type="dxa"/>
          </w:tcPr>
          <w:p w:rsidR="00D7250D" w:rsidRPr="00FF430B" w:rsidRDefault="00D7250D" w:rsidP="00F44DA6">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D7250D" w:rsidRPr="00EC30C2" w:rsidTr="00F44DA6">
        <w:trPr>
          <w:trHeight w:val="281"/>
        </w:trPr>
        <w:tc>
          <w:tcPr>
            <w:tcW w:w="4248" w:type="dxa"/>
            <w:vMerge/>
            <w:shd w:val="clear" w:color="auto" w:fill="FFFFFF" w:themeFill="background1"/>
          </w:tcPr>
          <w:p w:rsidR="00D7250D" w:rsidRPr="00FF430B" w:rsidRDefault="00D7250D" w:rsidP="00F44DA6">
            <w:pPr>
              <w:spacing w:after="160" w:line="259" w:lineRule="auto"/>
              <w:ind w:right="-1"/>
              <w:jc w:val="both"/>
              <w:rPr>
                <w:noProof w:val="0"/>
                <w:lang w:val="ro-MD"/>
              </w:rPr>
            </w:pPr>
          </w:p>
        </w:tc>
        <w:tc>
          <w:tcPr>
            <w:tcW w:w="5570" w:type="dxa"/>
          </w:tcPr>
          <w:p w:rsidR="00D7250D" w:rsidRPr="00FF430B" w:rsidRDefault="00D7250D" w:rsidP="00F44DA6">
            <w:pPr>
              <w:spacing w:after="160" w:line="259" w:lineRule="auto"/>
              <w:ind w:right="-1"/>
              <w:jc w:val="both"/>
              <w:rPr>
                <w:noProof w:val="0"/>
                <w:lang w:val="ro-MD" w:eastAsia="ro-RO"/>
              </w:rPr>
            </w:pPr>
            <w:r w:rsidRPr="00FF430B">
              <w:rPr>
                <w:rFonts w:eastAsia="Calibri"/>
                <w:noProof w:val="0"/>
                <w:lang w:val="ro-MD"/>
              </w:rPr>
              <w:t>Pe cale electronică:</w:t>
            </w:r>
          </w:p>
        </w:tc>
      </w:tr>
    </w:tbl>
    <w:p w:rsidR="00D7250D" w:rsidRPr="00FF430B" w:rsidRDefault="00D7250D" w:rsidP="00D7250D">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rsidR="00D7250D" w:rsidRPr="00FF430B" w:rsidRDefault="00D7250D" w:rsidP="00D7250D">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D7250D" w:rsidRPr="00EC30C2" w:rsidTr="00F44DA6">
        <w:trPr>
          <w:trHeight w:val="269"/>
        </w:trPr>
        <w:tc>
          <w:tcPr>
            <w:tcW w:w="4253" w:type="dxa"/>
            <w:shd w:val="clear" w:color="auto" w:fill="FFFFFF" w:themeFill="background1"/>
          </w:tcPr>
          <w:p w:rsidR="00D7250D" w:rsidRPr="00FF430B" w:rsidRDefault="00D7250D" w:rsidP="00F44DA6">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rsidR="00D7250D" w:rsidRPr="00FF430B" w:rsidRDefault="00D7250D" w:rsidP="00F44DA6">
            <w:pPr>
              <w:tabs>
                <w:tab w:val="left" w:pos="1134"/>
                <w:tab w:val="left" w:pos="2694"/>
              </w:tabs>
              <w:jc w:val="both"/>
              <w:rPr>
                <w:rFonts w:eastAsia="Calibri"/>
                <w:noProof w:val="0"/>
                <w:lang w:val="ro-MD"/>
              </w:rPr>
            </w:pPr>
          </w:p>
        </w:tc>
      </w:tr>
      <w:tr w:rsidR="00D7250D" w:rsidRPr="00EC30C2" w:rsidTr="00F44DA6">
        <w:trPr>
          <w:trHeight w:val="269"/>
        </w:trPr>
        <w:tc>
          <w:tcPr>
            <w:tcW w:w="4253" w:type="dxa"/>
            <w:shd w:val="clear" w:color="auto" w:fill="FFFFFF" w:themeFill="background1"/>
          </w:tcPr>
          <w:p w:rsidR="00D7250D" w:rsidRPr="00FF430B" w:rsidRDefault="00D7250D" w:rsidP="00F44DA6">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rsidR="00D7250D" w:rsidRPr="00FF430B" w:rsidRDefault="00D7250D" w:rsidP="00F44DA6">
            <w:pPr>
              <w:tabs>
                <w:tab w:val="left" w:pos="1134"/>
                <w:tab w:val="left" w:pos="2694"/>
              </w:tabs>
              <w:jc w:val="both"/>
              <w:rPr>
                <w:rFonts w:eastAsia="Calibri"/>
                <w:noProof w:val="0"/>
                <w:lang w:val="ro-MD"/>
              </w:rPr>
            </w:pPr>
          </w:p>
        </w:tc>
      </w:tr>
      <w:tr w:rsidR="00D7250D" w:rsidRPr="00EC30C2" w:rsidTr="00F44DA6">
        <w:trPr>
          <w:trHeight w:val="269"/>
        </w:trPr>
        <w:tc>
          <w:tcPr>
            <w:tcW w:w="4253" w:type="dxa"/>
            <w:shd w:val="clear" w:color="auto" w:fill="FFFFFF" w:themeFill="background1"/>
          </w:tcPr>
          <w:p w:rsidR="00D7250D" w:rsidRPr="00FF430B" w:rsidRDefault="00D7250D" w:rsidP="00F44DA6">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rsidR="00D7250D" w:rsidRPr="00FF430B" w:rsidRDefault="00D7250D" w:rsidP="00F44DA6">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rsidR="00D7250D" w:rsidRPr="00FF430B" w:rsidRDefault="00D7250D" w:rsidP="00F44DA6">
            <w:pPr>
              <w:tabs>
                <w:tab w:val="left" w:pos="1134"/>
                <w:tab w:val="left" w:pos="2694"/>
              </w:tabs>
              <w:jc w:val="both"/>
              <w:rPr>
                <w:rFonts w:eastAsia="Calibri"/>
                <w:noProof w:val="0"/>
                <w:lang w:val="ro-MD"/>
              </w:rPr>
            </w:pPr>
          </w:p>
        </w:tc>
      </w:tr>
      <w:tr w:rsidR="00D7250D" w:rsidRPr="00EC30C2" w:rsidTr="00F44DA6">
        <w:trPr>
          <w:trHeight w:val="269"/>
        </w:trPr>
        <w:tc>
          <w:tcPr>
            <w:tcW w:w="4253" w:type="dxa"/>
            <w:shd w:val="clear" w:color="auto" w:fill="FFFFFF" w:themeFill="background1"/>
          </w:tcPr>
          <w:p w:rsidR="00D7250D" w:rsidRPr="00FF430B" w:rsidRDefault="00D7250D" w:rsidP="00F44DA6">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rsidR="00D7250D" w:rsidRPr="00FF430B" w:rsidRDefault="00D7250D" w:rsidP="00F44DA6">
            <w:pPr>
              <w:ind w:right="-1"/>
              <w:jc w:val="both"/>
              <w:rPr>
                <w:noProof w:val="0"/>
                <w:lang w:val="ro-MD" w:eastAsia="ro-RO"/>
              </w:rPr>
            </w:pPr>
            <w:r w:rsidRPr="00FF430B">
              <w:rPr>
                <w:noProof w:val="0"/>
                <w:lang w:val="ro-MD" w:eastAsia="ro-RO"/>
              </w:rPr>
              <w:t xml:space="preserve">Da □       Nu □       </w:t>
            </w:r>
          </w:p>
        </w:tc>
      </w:tr>
      <w:tr w:rsidR="00D7250D" w:rsidRPr="00EC30C2" w:rsidTr="00F44DA6">
        <w:trPr>
          <w:trHeight w:val="269"/>
        </w:trPr>
        <w:tc>
          <w:tcPr>
            <w:tcW w:w="4253" w:type="dxa"/>
            <w:shd w:val="clear" w:color="auto" w:fill="FFFFFF" w:themeFill="background1"/>
          </w:tcPr>
          <w:p w:rsidR="00D7250D" w:rsidRPr="00FF430B" w:rsidRDefault="00D7250D" w:rsidP="00F44DA6">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rsidR="00D7250D" w:rsidRPr="00FF430B" w:rsidRDefault="00D7250D" w:rsidP="00F44DA6">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rsidR="00D7250D" w:rsidRPr="00FF430B" w:rsidRDefault="00D7250D" w:rsidP="00F44DA6">
            <w:pPr>
              <w:tabs>
                <w:tab w:val="left" w:pos="1134"/>
                <w:tab w:val="left" w:pos="2694"/>
              </w:tabs>
              <w:jc w:val="both"/>
              <w:rPr>
                <w:noProof w:val="0"/>
                <w:lang w:val="ro-MD" w:eastAsia="ro-RO"/>
              </w:rPr>
            </w:pPr>
            <w:r w:rsidRPr="00FF430B">
              <w:rPr>
                <w:noProof w:val="0"/>
                <w:lang w:val="ro-MD" w:eastAsia="ro-RO"/>
              </w:rPr>
              <w:t xml:space="preserve">Da □       Nu □       </w:t>
            </w:r>
          </w:p>
          <w:p w:rsidR="00D7250D" w:rsidRPr="00FF430B" w:rsidRDefault="00D7250D" w:rsidP="00F44DA6">
            <w:pPr>
              <w:tabs>
                <w:tab w:val="left" w:pos="1134"/>
                <w:tab w:val="left" w:pos="2694"/>
              </w:tabs>
              <w:jc w:val="both"/>
              <w:rPr>
                <w:rFonts w:eastAsia="Calibri"/>
                <w:noProof w:val="0"/>
                <w:lang w:val="ro-MD"/>
              </w:rPr>
            </w:pPr>
          </w:p>
        </w:tc>
      </w:tr>
      <w:tr w:rsidR="00D7250D" w:rsidRPr="00EC30C2" w:rsidTr="00F44DA6">
        <w:trPr>
          <w:trHeight w:val="604"/>
        </w:trPr>
        <w:tc>
          <w:tcPr>
            <w:tcW w:w="4253" w:type="dxa"/>
            <w:shd w:val="clear" w:color="auto" w:fill="FFFFFF" w:themeFill="background1"/>
          </w:tcPr>
          <w:p w:rsidR="00D7250D" w:rsidRPr="00FF430B" w:rsidRDefault="00D7250D" w:rsidP="00F44DA6">
            <w:pPr>
              <w:tabs>
                <w:tab w:val="left" w:pos="1134"/>
                <w:tab w:val="left" w:pos="2694"/>
              </w:tabs>
              <w:jc w:val="both"/>
              <w:rPr>
                <w:rFonts w:eastAsia="Calibri"/>
                <w:noProof w:val="0"/>
                <w:lang w:val="ro-MD"/>
              </w:rPr>
            </w:pPr>
            <w:r w:rsidRPr="00FF430B">
              <w:rPr>
                <w:rFonts w:eastAsia="Calibri"/>
                <w:noProof w:val="0"/>
                <w:lang w:val="ro-MD"/>
              </w:rPr>
              <w:t>Subcontractanți</w:t>
            </w:r>
          </w:p>
          <w:p w:rsidR="00D7250D" w:rsidRPr="00FF430B" w:rsidRDefault="00D7250D" w:rsidP="00F44DA6">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rsidR="00D7250D" w:rsidRPr="00FF430B" w:rsidRDefault="00D7250D" w:rsidP="00F44DA6">
            <w:pPr>
              <w:tabs>
                <w:tab w:val="left" w:pos="1134"/>
                <w:tab w:val="left" w:pos="2694"/>
              </w:tabs>
              <w:jc w:val="both"/>
              <w:rPr>
                <w:noProof w:val="0"/>
                <w:lang w:val="ro-MD" w:eastAsia="ro-RO"/>
              </w:rPr>
            </w:pPr>
            <w:r w:rsidRPr="00FF430B">
              <w:rPr>
                <w:noProof w:val="0"/>
                <w:lang w:val="ro-MD" w:eastAsia="ro-RO"/>
              </w:rPr>
              <w:t xml:space="preserve">Da □       Nu □      </w:t>
            </w:r>
          </w:p>
          <w:p w:rsidR="00D7250D" w:rsidRPr="00FF430B" w:rsidRDefault="00D7250D" w:rsidP="00F44DA6">
            <w:pPr>
              <w:tabs>
                <w:tab w:val="left" w:pos="1134"/>
                <w:tab w:val="left" w:pos="2694"/>
              </w:tabs>
              <w:jc w:val="both"/>
              <w:rPr>
                <w:noProof w:val="0"/>
                <w:lang w:val="ro-MD" w:eastAsia="ro-RO"/>
              </w:rPr>
            </w:pPr>
          </w:p>
        </w:tc>
      </w:tr>
    </w:tbl>
    <w:p w:rsidR="00D7250D" w:rsidRPr="00FF430B" w:rsidRDefault="00D7250D" w:rsidP="00D7250D">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D7250D" w:rsidRPr="00EC30C2" w:rsidTr="00F44DA6">
        <w:tc>
          <w:tcPr>
            <w:tcW w:w="562"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rsidR="00D7250D" w:rsidRPr="00FF430B" w:rsidRDefault="00D7250D" w:rsidP="00F44DA6">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D7250D" w:rsidRPr="00EC30C2" w:rsidTr="00F44DA6">
        <w:tc>
          <w:tcPr>
            <w:tcW w:w="562" w:type="dxa"/>
          </w:tcPr>
          <w:p w:rsidR="00D7250D" w:rsidRPr="00FF430B" w:rsidRDefault="00D7250D" w:rsidP="00F44DA6">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rsidR="00D7250D" w:rsidRPr="00FF430B" w:rsidRDefault="00D7250D" w:rsidP="00F44DA6">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417"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560"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417" w:type="dxa"/>
          </w:tcPr>
          <w:p w:rsidR="00D7250D" w:rsidRPr="00FF430B" w:rsidRDefault="00D7250D" w:rsidP="00F44DA6">
            <w:pPr>
              <w:tabs>
                <w:tab w:val="left" w:pos="1134"/>
                <w:tab w:val="left" w:pos="2694"/>
              </w:tabs>
              <w:spacing w:before="240"/>
              <w:jc w:val="center"/>
              <w:rPr>
                <w:rFonts w:eastAsia="Calibri"/>
                <w:noProof w:val="0"/>
                <w:lang w:val="ro-MD"/>
              </w:rPr>
            </w:pPr>
          </w:p>
        </w:tc>
      </w:tr>
      <w:tr w:rsidR="00D7250D" w:rsidRPr="00EC30C2" w:rsidTr="00F44DA6">
        <w:tc>
          <w:tcPr>
            <w:tcW w:w="562" w:type="dxa"/>
          </w:tcPr>
          <w:p w:rsidR="00D7250D" w:rsidRPr="00FF430B" w:rsidRDefault="00D7250D" w:rsidP="00F44DA6">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rsidR="00D7250D" w:rsidRPr="00FF430B" w:rsidRDefault="00D7250D" w:rsidP="00F44DA6">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417"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560" w:type="dxa"/>
          </w:tcPr>
          <w:p w:rsidR="00D7250D" w:rsidRPr="00FF430B" w:rsidRDefault="00D7250D" w:rsidP="00F44DA6">
            <w:pPr>
              <w:tabs>
                <w:tab w:val="left" w:pos="1134"/>
                <w:tab w:val="left" w:pos="2694"/>
              </w:tabs>
              <w:spacing w:before="240"/>
              <w:jc w:val="center"/>
              <w:rPr>
                <w:rFonts w:eastAsia="Calibri"/>
                <w:noProof w:val="0"/>
                <w:lang w:val="ro-MD"/>
              </w:rPr>
            </w:pPr>
          </w:p>
        </w:tc>
        <w:tc>
          <w:tcPr>
            <w:tcW w:w="1417" w:type="dxa"/>
          </w:tcPr>
          <w:p w:rsidR="00D7250D" w:rsidRPr="00FF430B" w:rsidRDefault="00D7250D" w:rsidP="00F44DA6">
            <w:pPr>
              <w:tabs>
                <w:tab w:val="left" w:pos="1134"/>
                <w:tab w:val="left" w:pos="2694"/>
              </w:tabs>
              <w:spacing w:before="240"/>
              <w:jc w:val="center"/>
              <w:rPr>
                <w:rFonts w:eastAsia="Calibri"/>
                <w:noProof w:val="0"/>
                <w:lang w:val="ro-MD"/>
              </w:rPr>
            </w:pPr>
          </w:p>
        </w:tc>
      </w:tr>
    </w:tbl>
    <w:p w:rsidR="00D7250D" w:rsidRPr="00FF430B" w:rsidRDefault="00D7250D" w:rsidP="00D7250D">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rsidR="00D7250D" w:rsidRPr="00FF430B" w:rsidRDefault="00D7250D" w:rsidP="00D7250D">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D7250D" w:rsidRPr="00EC30C2" w:rsidTr="00F44DA6">
        <w:tc>
          <w:tcPr>
            <w:tcW w:w="5524" w:type="dxa"/>
            <w:shd w:val="clear" w:color="auto" w:fill="FFFFFF" w:themeFill="background1"/>
          </w:tcPr>
          <w:p w:rsidR="00D7250D" w:rsidRPr="00FF430B" w:rsidRDefault="00D7250D" w:rsidP="00F44DA6">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rsidR="00D7250D" w:rsidRPr="00FF430B" w:rsidRDefault="00D7250D" w:rsidP="00F44DA6">
            <w:pPr>
              <w:ind w:right="-1"/>
              <w:jc w:val="both"/>
              <w:rPr>
                <w:noProof w:val="0"/>
                <w:lang w:val="ro-MD" w:eastAsia="ro-RO"/>
              </w:rPr>
            </w:pPr>
            <w:r w:rsidRPr="00FF430B">
              <w:rPr>
                <w:noProof w:val="0"/>
                <w:lang w:val="ro-MD" w:eastAsia="ro-RO"/>
              </w:rPr>
              <w:t xml:space="preserve">Nu □        </w:t>
            </w:r>
          </w:p>
          <w:p w:rsidR="00D7250D" w:rsidRPr="00FF430B" w:rsidRDefault="00D7250D" w:rsidP="00F44DA6">
            <w:pPr>
              <w:ind w:right="-1"/>
              <w:jc w:val="both"/>
              <w:rPr>
                <w:noProof w:val="0"/>
                <w:lang w:val="ro-MD" w:eastAsia="ro-RO"/>
              </w:rPr>
            </w:pPr>
            <w:r w:rsidRPr="00FF430B">
              <w:rPr>
                <w:noProof w:val="0"/>
                <w:lang w:val="ro-MD" w:eastAsia="ro-RO"/>
              </w:rPr>
              <w:t xml:space="preserve">Da □        </w:t>
            </w:r>
          </w:p>
        </w:tc>
      </w:tr>
      <w:tr w:rsidR="00D7250D" w:rsidRPr="00EC30C2" w:rsidTr="00F44DA6">
        <w:tc>
          <w:tcPr>
            <w:tcW w:w="5524" w:type="dxa"/>
            <w:vMerge w:val="restart"/>
            <w:shd w:val="clear" w:color="auto" w:fill="FFFFFF" w:themeFill="background1"/>
          </w:tcPr>
          <w:p w:rsidR="00D7250D" w:rsidRPr="00FF430B" w:rsidRDefault="00D7250D" w:rsidP="00F44DA6">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rsidR="00D7250D" w:rsidRPr="00FF430B" w:rsidRDefault="00D7250D" w:rsidP="00F44DA6">
            <w:pPr>
              <w:ind w:right="-1"/>
              <w:jc w:val="both"/>
              <w:rPr>
                <w:noProof w:val="0"/>
                <w:lang w:val="ro-MD" w:eastAsia="ro-RO"/>
              </w:rPr>
            </w:pPr>
            <w:r w:rsidRPr="00FF430B">
              <w:rPr>
                <w:noProof w:val="0"/>
                <w:lang w:val="ro-MD" w:eastAsia="ro-RO"/>
              </w:rPr>
              <w:t xml:space="preserve">Nu □        </w:t>
            </w:r>
          </w:p>
        </w:tc>
      </w:tr>
      <w:tr w:rsidR="00D7250D" w:rsidRPr="00EC30C2" w:rsidTr="00F44DA6">
        <w:tc>
          <w:tcPr>
            <w:tcW w:w="5524" w:type="dxa"/>
            <w:vMerge/>
            <w:shd w:val="clear" w:color="auto" w:fill="FFFFFF" w:themeFill="background1"/>
          </w:tcPr>
          <w:p w:rsidR="00D7250D" w:rsidRPr="00FF430B" w:rsidRDefault="00D7250D" w:rsidP="00F44DA6">
            <w:pPr>
              <w:jc w:val="both"/>
              <w:rPr>
                <w:rFonts w:eastAsia="Calibri"/>
                <w:noProof w:val="0"/>
                <w:lang w:val="ro-MD"/>
              </w:rPr>
            </w:pPr>
          </w:p>
        </w:tc>
        <w:tc>
          <w:tcPr>
            <w:tcW w:w="4394" w:type="dxa"/>
          </w:tcPr>
          <w:p w:rsidR="00D7250D" w:rsidRPr="00FF430B" w:rsidRDefault="00D7250D" w:rsidP="00F44DA6">
            <w:pPr>
              <w:jc w:val="both"/>
              <w:rPr>
                <w:rFonts w:eastAsia="Calibri"/>
                <w:noProof w:val="0"/>
                <w:lang w:val="ro-MD"/>
              </w:rPr>
            </w:pPr>
            <w:r w:rsidRPr="00FF430B">
              <w:rPr>
                <w:noProof w:val="0"/>
                <w:lang w:val="ro-MD" w:eastAsia="ro-RO"/>
              </w:rPr>
              <w:t>Data (datele) și referința (referințele) publicărilor:</w:t>
            </w:r>
          </w:p>
        </w:tc>
      </w:tr>
      <w:tr w:rsidR="00D7250D" w:rsidRPr="00EC30C2" w:rsidTr="00F44DA6">
        <w:tc>
          <w:tcPr>
            <w:tcW w:w="5524" w:type="dxa"/>
            <w:shd w:val="clear" w:color="auto" w:fill="FFFFFF" w:themeFill="background1"/>
          </w:tcPr>
          <w:p w:rsidR="00D7250D" w:rsidRPr="00FF430B" w:rsidRDefault="00D7250D" w:rsidP="00F44DA6">
            <w:pPr>
              <w:jc w:val="both"/>
              <w:rPr>
                <w:rFonts w:eastAsia="Calibri"/>
                <w:noProof w:val="0"/>
                <w:lang w:val="ro-MD"/>
              </w:rPr>
            </w:pPr>
            <w:r w:rsidRPr="00FF430B">
              <w:rPr>
                <w:rFonts w:eastAsia="Calibri"/>
                <w:noProof w:val="0"/>
                <w:lang w:val="ro-MD"/>
              </w:rPr>
              <w:t>Agenția Națională pentru Soluționarea Contestațiilor</w:t>
            </w:r>
          </w:p>
          <w:p w:rsidR="00D7250D" w:rsidRPr="00FF430B" w:rsidRDefault="00D7250D" w:rsidP="00F44DA6">
            <w:pPr>
              <w:contextualSpacing/>
              <w:jc w:val="both"/>
              <w:rPr>
                <w:noProof w:val="0"/>
                <w:lang w:val="ro-MD" w:eastAsia="zh-CN"/>
              </w:rPr>
            </w:pPr>
          </w:p>
        </w:tc>
        <w:tc>
          <w:tcPr>
            <w:tcW w:w="4394" w:type="dxa"/>
          </w:tcPr>
          <w:p w:rsidR="00D7250D" w:rsidRPr="00FF430B" w:rsidRDefault="00D7250D" w:rsidP="00F44DA6">
            <w:pPr>
              <w:jc w:val="both"/>
              <w:rPr>
                <w:rFonts w:eastAsia="Calibri"/>
                <w:noProof w:val="0"/>
                <w:lang w:val="ro-MD"/>
              </w:rPr>
            </w:pPr>
            <w:r w:rsidRPr="00FF430B">
              <w:rPr>
                <w:rFonts w:eastAsia="Calibri"/>
                <w:noProof w:val="0"/>
                <w:lang w:val="ro-MD"/>
              </w:rPr>
              <w:t>mun. Chișinău, bd. Ștefan cel Mare și Sfânt, 124, MD-2001;</w:t>
            </w:r>
          </w:p>
          <w:p w:rsidR="00D7250D" w:rsidRPr="00FF430B" w:rsidRDefault="00D7250D" w:rsidP="00F44DA6">
            <w:pPr>
              <w:jc w:val="both"/>
              <w:rPr>
                <w:rFonts w:eastAsia="Calibri"/>
                <w:noProof w:val="0"/>
                <w:lang w:val="ro-MD"/>
              </w:rPr>
            </w:pPr>
            <w:r w:rsidRPr="00FF430B">
              <w:rPr>
                <w:rFonts w:eastAsia="Calibri"/>
                <w:noProof w:val="0"/>
                <w:lang w:val="ro-MD"/>
              </w:rPr>
              <w:t xml:space="preserve">tel/fax: (022) 820 652, 820-651 </w:t>
            </w:r>
          </w:p>
          <w:p w:rsidR="00D7250D" w:rsidRPr="00FF430B" w:rsidRDefault="00D7250D" w:rsidP="00F44DA6">
            <w:pPr>
              <w:jc w:val="both"/>
              <w:rPr>
                <w:rFonts w:eastAsia="Calibri"/>
                <w:noProof w:val="0"/>
                <w:color w:val="0563C1"/>
                <w:u w:val="single"/>
                <w:lang w:val="ro-MD"/>
              </w:rPr>
            </w:pPr>
            <w:r w:rsidRPr="00FF430B">
              <w:rPr>
                <w:rFonts w:eastAsia="Calibri"/>
                <w:noProof w:val="0"/>
                <w:lang w:val="ro-MD"/>
              </w:rPr>
              <w:t xml:space="preserve">e-mail: </w:t>
            </w:r>
            <w:hyperlink r:id="rId10" w:history="1">
              <w:r w:rsidRPr="00FF430B">
                <w:rPr>
                  <w:rFonts w:eastAsia="Calibri"/>
                  <w:noProof w:val="0"/>
                  <w:color w:val="0563C1"/>
                  <w:u w:val="single"/>
                  <w:lang w:val="ro-MD"/>
                </w:rPr>
                <w:t>contestatii@ansc.md</w:t>
              </w:r>
            </w:hyperlink>
          </w:p>
          <w:p w:rsidR="00D7250D" w:rsidRPr="00FF430B" w:rsidRDefault="00D7250D" w:rsidP="00F44DA6">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D7250D" w:rsidRPr="00EC30C2" w:rsidTr="00F44DA6">
        <w:tc>
          <w:tcPr>
            <w:tcW w:w="5524" w:type="dxa"/>
            <w:shd w:val="clear" w:color="auto" w:fill="FFFFFF" w:themeFill="background1"/>
          </w:tcPr>
          <w:p w:rsidR="00D7250D" w:rsidRPr="00FF430B" w:rsidRDefault="00D7250D" w:rsidP="00F44DA6">
            <w:pPr>
              <w:jc w:val="both"/>
              <w:rPr>
                <w:rFonts w:eastAsia="Calibri"/>
                <w:noProof w:val="0"/>
                <w:lang w:val="ro-MD"/>
              </w:rPr>
            </w:pPr>
            <w:r w:rsidRPr="00FF430B">
              <w:rPr>
                <w:rFonts w:eastAsia="Calibri"/>
                <w:noProof w:val="0"/>
                <w:lang w:val="ro-MD"/>
              </w:rPr>
              <w:t>Alte informații relevante</w:t>
            </w:r>
          </w:p>
        </w:tc>
        <w:tc>
          <w:tcPr>
            <w:tcW w:w="4394" w:type="dxa"/>
          </w:tcPr>
          <w:p w:rsidR="00D7250D" w:rsidRPr="00FF430B" w:rsidRDefault="00D7250D" w:rsidP="00F44DA6">
            <w:pPr>
              <w:jc w:val="both"/>
              <w:rPr>
                <w:rFonts w:eastAsia="Calibri"/>
                <w:noProof w:val="0"/>
                <w:lang w:val="ro-MD"/>
              </w:rPr>
            </w:pPr>
          </w:p>
        </w:tc>
      </w:tr>
    </w:tbl>
    <w:p w:rsidR="00D7250D" w:rsidRPr="00FF430B" w:rsidRDefault="00D7250D" w:rsidP="00D7250D">
      <w:pPr>
        <w:jc w:val="both"/>
        <w:rPr>
          <w:rFonts w:eastAsia="Calibri"/>
          <w:noProof w:val="0"/>
          <w:lang w:val="ro-MD"/>
        </w:rPr>
      </w:pPr>
    </w:p>
    <w:p w:rsidR="00D7250D" w:rsidRPr="00FF430B" w:rsidRDefault="00D7250D" w:rsidP="00D7250D">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D7250D" w:rsidRPr="00FF430B" w:rsidRDefault="00D7250D" w:rsidP="00D7250D">
      <w:pPr>
        <w:jc w:val="both"/>
        <w:rPr>
          <w:rFonts w:eastAsia="Calibri"/>
          <w:noProof w:val="0"/>
          <w:lang w:val="ro-MD"/>
        </w:rPr>
      </w:pPr>
    </w:p>
    <w:p w:rsidR="00D7250D" w:rsidRPr="00FF430B" w:rsidRDefault="00D7250D" w:rsidP="00D7250D">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6</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jc w:val="right"/>
        <w:rPr>
          <w:noProof w:val="0"/>
          <w:sz w:val="22"/>
          <w:szCs w:val="22"/>
          <w:lang w:val="ro-MD"/>
        </w:rPr>
      </w:pPr>
    </w:p>
    <w:p w:rsidR="00D7250D" w:rsidRPr="00FF430B" w:rsidRDefault="00D7250D" w:rsidP="00D7250D">
      <w:pPr>
        <w:jc w:val="right"/>
        <w:rPr>
          <w:i/>
          <w:noProof w:val="0"/>
          <w:sz w:val="22"/>
          <w:szCs w:val="22"/>
          <w:lang w:val="ro-MD"/>
        </w:rPr>
      </w:pPr>
    </w:p>
    <w:p w:rsidR="00D7250D" w:rsidRPr="00FF430B" w:rsidRDefault="00D7250D" w:rsidP="00D7250D">
      <w:pPr>
        <w:ind w:right="-1"/>
        <w:jc w:val="center"/>
        <w:rPr>
          <w:b/>
          <w:bCs/>
          <w:noProof w:val="0"/>
          <w:color w:val="000000"/>
          <w:sz w:val="22"/>
          <w:szCs w:val="22"/>
          <w:lang w:val="ro-MD"/>
        </w:rPr>
      </w:pPr>
    </w:p>
    <w:p w:rsidR="00D7250D" w:rsidRPr="00FF430B" w:rsidRDefault="00D7250D" w:rsidP="00D7250D">
      <w:pPr>
        <w:ind w:right="-1"/>
        <w:jc w:val="center"/>
        <w:rPr>
          <w:b/>
          <w:bCs/>
          <w:noProof w:val="0"/>
          <w:color w:val="000000"/>
          <w:sz w:val="28"/>
          <w:szCs w:val="28"/>
          <w:lang w:val="ro-MD"/>
        </w:rPr>
      </w:pPr>
      <w:r w:rsidRPr="00FF430B">
        <w:rPr>
          <w:b/>
          <w:bCs/>
          <w:noProof w:val="0"/>
          <w:color w:val="000000"/>
          <w:sz w:val="28"/>
          <w:szCs w:val="28"/>
          <w:lang w:val="ro-MD"/>
        </w:rPr>
        <w:t>ANUNȚ</w:t>
      </w:r>
    </w:p>
    <w:p w:rsidR="00D7250D" w:rsidRPr="00FF430B" w:rsidRDefault="00D7250D" w:rsidP="00D7250D">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rsidR="00D7250D" w:rsidRPr="00FF430B" w:rsidRDefault="00D7250D" w:rsidP="00D7250D">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rsidR="00D7250D" w:rsidRPr="00FF430B" w:rsidRDefault="00D7250D" w:rsidP="00D7250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D7250D" w:rsidRPr="00EC30C2" w:rsidTr="00F44DA6">
        <w:tc>
          <w:tcPr>
            <w:tcW w:w="5353" w:type="dxa"/>
            <w:shd w:val="clear" w:color="auto" w:fill="FFFFFF" w:themeFill="background1"/>
          </w:tcPr>
          <w:p w:rsidR="00D7250D" w:rsidRPr="00FF430B" w:rsidRDefault="00D7250D" w:rsidP="00F44DA6">
            <w:pPr>
              <w:jc w:val="both"/>
              <w:rPr>
                <w:rFonts w:eastAsia="Cambria"/>
                <w:b/>
                <w:noProof w:val="0"/>
                <w:lang w:val="ro-MD"/>
              </w:rPr>
            </w:pPr>
            <w:r w:rsidRPr="00FF430B">
              <w:rPr>
                <w:b/>
                <w:noProof w:val="0"/>
                <w:lang w:val="ro-MD"/>
              </w:rPr>
              <w:t>Denumirea autorității contractante</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rFonts w:eastAsia="Cambria"/>
                <w:b/>
                <w:noProof w:val="0"/>
                <w:lang w:val="ro-MD"/>
              </w:rPr>
              <w:t>Localitate</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rFonts w:eastAsia="Cambria"/>
                <w:b/>
                <w:noProof w:val="0"/>
                <w:lang w:val="ro-MD"/>
              </w:rPr>
            </w:pPr>
            <w:r w:rsidRPr="00FF430B">
              <w:rPr>
                <w:b/>
                <w:noProof w:val="0"/>
                <w:lang w:val="ro-MD"/>
              </w:rPr>
              <w:t>IDNO</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Adresa</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Număr de telefon</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Număr de fax</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 xml:space="preserve">E-mail </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Pagina web oficială</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rPr>
              <w:t xml:space="preserve">Persoana de contact </w:t>
            </w:r>
          </w:p>
          <w:p w:rsidR="00D7250D" w:rsidRPr="00FF430B" w:rsidRDefault="00D7250D" w:rsidP="00F44DA6">
            <w:pPr>
              <w:jc w:val="both"/>
              <w:rPr>
                <w:b/>
                <w:noProof w:val="0"/>
                <w:lang w:val="ro-MD"/>
              </w:rPr>
            </w:pPr>
            <w:r w:rsidRPr="00FF430B">
              <w:rPr>
                <w:i/>
                <w:noProof w:val="0"/>
                <w:lang w:val="ro-MD"/>
              </w:rPr>
              <w:t>(nume, prenume, telefon, e-mail)</w:t>
            </w:r>
          </w:p>
        </w:tc>
        <w:tc>
          <w:tcPr>
            <w:tcW w:w="4218" w:type="dxa"/>
          </w:tcPr>
          <w:p w:rsidR="00D7250D" w:rsidRPr="00FF430B" w:rsidRDefault="00D7250D" w:rsidP="00F44DA6">
            <w:pPr>
              <w:jc w:val="both"/>
              <w:rPr>
                <w:rFonts w:eastAsia="Cambria"/>
                <w:noProof w:val="0"/>
                <w:lang w:val="ro-MD"/>
              </w:rPr>
            </w:pPr>
          </w:p>
        </w:tc>
      </w:tr>
    </w:tbl>
    <w:p w:rsidR="00D7250D" w:rsidRPr="00FF430B" w:rsidRDefault="00D7250D" w:rsidP="00D7250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D7250D" w:rsidRPr="00EC30C2" w:rsidTr="00F44DA6">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Tipul procedurii de achiziție</w:t>
            </w:r>
          </w:p>
        </w:tc>
        <w:tc>
          <w:tcPr>
            <w:tcW w:w="4218" w:type="dxa"/>
          </w:tcPr>
          <w:p w:rsidR="00D7250D" w:rsidRPr="00FF430B" w:rsidRDefault="00D7250D" w:rsidP="00F44DA6">
            <w:pPr>
              <w:jc w:val="both"/>
              <w:rPr>
                <w:noProof w:val="0"/>
                <w:lang w:val="ro-MD" w:eastAsia="ro-RO"/>
              </w:rPr>
            </w:pPr>
            <w:r w:rsidRPr="00FF430B">
              <w:rPr>
                <w:noProof w:val="0"/>
                <w:lang w:val="ro-MD" w:eastAsia="ro-RO"/>
              </w:rPr>
              <w:t xml:space="preserve">Cererea ofertelor de prețuri □  </w:t>
            </w:r>
          </w:p>
          <w:p w:rsidR="00D7250D" w:rsidRPr="00FF430B" w:rsidRDefault="00D7250D" w:rsidP="00F44DA6">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Obiectul achiziției</w:t>
            </w:r>
          </w:p>
        </w:tc>
        <w:tc>
          <w:tcPr>
            <w:tcW w:w="4218" w:type="dxa"/>
          </w:tcPr>
          <w:p w:rsidR="00D7250D" w:rsidRPr="00FF430B" w:rsidRDefault="00D7250D" w:rsidP="00F44DA6">
            <w:pPr>
              <w:jc w:val="both"/>
              <w:rPr>
                <w:noProof w:val="0"/>
                <w:lang w:val="ro-MD" w:eastAsia="ro-RO"/>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Cod CPV</w:t>
            </w:r>
          </w:p>
        </w:tc>
        <w:tc>
          <w:tcPr>
            <w:tcW w:w="4218" w:type="dxa"/>
          </w:tcPr>
          <w:p w:rsidR="00D7250D" w:rsidRPr="00FF430B" w:rsidRDefault="00D7250D" w:rsidP="00F44DA6">
            <w:pPr>
              <w:jc w:val="both"/>
              <w:rPr>
                <w:noProof w:val="0"/>
                <w:lang w:val="ro-MD" w:eastAsia="ro-RO"/>
              </w:rPr>
            </w:pP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 xml:space="preserve">Valoarea estimată a achiziției </w:t>
            </w:r>
          </w:p>
        </w:tc>
        <w:tc>
          <w:tcPr>
            <w:tcW w:w="4218" w:type="dxa"/>
          </w:tcPr>
          <w:p w:rsidR="00D7250D" w:rsidRPr="00FF430B" w:rsidRDefault="00D7250D" w:rsidP="00F44DA6">
            <w:pPr>
              <w:jc w:val="both"/>
              <w:rPr>
                <w:rFonts w:eastAsia="Cambria"/>
                <w:noProof w:val="0"/>
                <w:lang w:val="ro-MD"/>
              </w:rPr>
            </w:pPr>
          </w:p>
        </w:tc>
      </w:tr>
      <w:tr w:rsidR="00D7250D" w:rsidRPr="00EC30C2" w:rsidTr="00F44DA6">
        <w:tc>
          <w:tcPr>
            <w:tcW w:w="5353" w:type="dxa"/>
            <w:vMerge w:val="restart"/>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rsidR="00D7250D" w:rsidRPr="00FF430B" w:rsidRDefault="00D7250D" w:rsidP="00F44DA6">
            <w:pPr>
              <w:jc w:val="both"/>
              <w:rPr>
                <w:rFonts w:eastAsia="Cambria"/>
                <w:noProof w:val="0"/>
                <w:lang w:val="ro-MD"/>
              </w:rPr>
            </w:pPr>
            <w:r w:rsidRPr="00FF430B">
              <w:rPr>
                <w:rFonts w:eastAsia="Cambria"/>
                <w:noProof w:val="0"/>
                <w:lang w:val="ro-MD"/>
              </w:rPr>
              <w:t>Nr:</w:t>
            </w:r>
          </w:p>
        </w:tc>
      </w:tr>
      <w:tr w:rsidR="00D7250D" w:rsidRPr="00EC30C2" w:rsidTr="00F44DA6">
        <w:tc>
          <w:tcPr>
            <w:tcW w:w="5353" w:type="dxa"/>
            <w:vMerge/>
            <w:shd w:val="clear" w:color="auto" w:fill="FFFFFF" w:themeFill="background1"/>
          </w:tcPr>
          <w:p w:rsidR="00D7250D" w:rsidRPr="00FF430B" w:rsidRDefault="00D7250D" w:rsidP="00F44DA6">
            <w:pPr>
              <w:jc w:val="both"/>
              <w:rPr>
                <w:b/>
                <w:noProof w:val="0"/>
                <w:lang w:val="ro-MD" w:eastAsia="ro-RO"/>
              </w:rPr>
            </w:pPr>
          </w:p>
        </w:tc>
        <w:tc>
          <w:tcPr>
            <w:tcW w:w="4218" w:type="dxa"/>
          </w:tcPr>
          <w:p w:rsidR="00D7250D" w:rsidRPr="00FF430B" w:rsidRDefault="00D7250D" w:rsidP="00F44DA6">
            <w:pPr>
              <w:jc w:val="both"/>
              <w:rPr>
                <w:rFonts w:eastAsia="Cambria"/>
                <w:noProof w:val="0"/>
                <w:lang w:val="ro-MD"/>
              </w:rPr>
            </w:pPr>
            <w:r w:rsidRPr="00FF430B">
              <w:rPr>
                <w:rFonts w:eastAsia="Cambria"/>
                <w:noProof w:val="0"/>
                <w:lang w:val="ro-MD"/>
              </w:rPr>
              <w:t>Link:</w:t>
            </w:r>
          </w:p>
        </w:tc>
      </w:tr>
      <w:tr w:rsidR="00D7250D" w:rsidRPr="00EC30C2" w:rsidTr="00F44DA6">
        <w:tc>
          <w:tcPr>
            <w:tcW w:w="5353" w:type="dxa"/>
            <w:shd w:val="clear" w:color="auto" w:fill="FFFFFF" w:themeFill="background1"/>
          </w:tcPr>
          <w:p w:rsidR="00D7250D" w:rsidRPr="00FF430B" w:rsidRDefault="00D7250D" w:rsidP="00F44DA6">
            <w:pPr>
              <w:jc w:val="both"/>
              <w:rPr>
                <w:b/>
                <w:noProof w:val="0"/>
                <w:lang w:val="ro-MD"/>
              </w:rPr>
            </w:pPr>
            <w:r w:rsidRPr="00FF430B">
              <w:rPr>
                <w:b/>
                <w:noProof w:val="0"/>
                <w:lang w:val="ro-MD" w:eastAsia="ro-RO"/>
              </w:rPr>
              <w:t>Data publicării anunțului de participare</w:t>
            </w:r>
          </w:p>
        </w:tc>
        <w:tc>
          <w:tcPr>
            <w:tcW w:w="4218" w:type="dxa"/>
          </w:tcPr>
          <w:p w:rsidR="00D7250D" w:rsidRPr="00FF430B" w:rsidRDefault="00D7250D" w:rsidP="00F44DA6">
            <w:pPr>
              <w:jc w:val="both"/>
              <w:rPr>
                <w:rFonts w:eastAsia="Cambria"/>
                <w:noProof w:val="0"/>
                <w:lang w:val="ro-MD"/>
              </w:rPr>
            </w:pPr>
          </w:p>
        </w:tc>
      </w:tr>
      <w:tr w:rsidR="00D7250D" w:rsidRPr="00EC30C2" w:rsidTr="00F44DA6">
        <w:trPr>
          <w:trHeight w:val="1040"/>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rsidR="00D7250D" w:rsidRPr="00FF430B" w:rsidRDefault="00D7250D" w:rsidP="00F44DA6">
            <w:pPr>
              <w:jc w:val="both"/>
              <w:rPr>
                <w:rFonts w:eastAsia="Cambria"/>
                <w:noProof w:val="0"/>
                <w:lang w:val="ro-MD"/>
              </w:rPr>
            </w:pPr>
          </w:p>
        </w:tc>
      </w:tr>
    </w:tbl>
    <w:p w:rsidR="00D7250D" w:rsidRPr="00FF430B" w:rsidRDefault="00D7250D" w:rsidP="00D7250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D7250D" w:rsidRPr="00EC30C2" w:rsidTr="00F44DA6">
        <w:trPr>
          <w:trHeight w:val="304"/>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Tipul contractului de achiziție/acordului-cadru</w:t>
            </w:r>
          </w:p>
        </w:tc>
        <w:tc>
          <w:tcPr>
            <w:tcW w:w="4218" w:type="dxa"/>
          </w:tcPr>
          <w:p w:rsidR="00D7250D" w:rsidRPr="00FF430B" w:rsidRDefault="00D7250D" w:rsidP="00F44DA6">
            <w:pPr>
              <w:jc w:val="both"/>
              <w:rPr>
                <w:noProof w:val="0"/>
                <w:lang w:val="ro-MD" w:eastAsia="ro-RO"/>
              </w:rPr>
            </w:pPr>
            <w:r w:rsidRPr="00FF430B">
              <w:rPr>
                <w:noProof w:val="0"/>
                <w:lang w:val="ro-MD" w:eastAsia="ro-RO"/>
              </w:rPr>
              <w:t xml:space="preserve"> Servicii de proiectare □      Lucrări □</w:t>
            </w:r>
          </w:p>
        </w:tc>
      </w:tr>
      <w:tr w:rsidR="00D7250D" w:rsidRPr="00EC30C2" w:rsidTr="00F44DA6">
        <w:trPr>
          <w:trHeight w:val="315"/>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rsidR="00D7250D" w:rsidRPr="00FF430B" w:rsidRDefault="00D7250D" w:rsidP="00F44DA6">
            <w:pPr>
              <w:jc w:val="both"/>
              <w:rPr>
                <w:noProof w:val="0"/>
                <w:lang w:val="ro-MD" w:eastAsia="ro-RO"/>
              </w:rPr>
            </w:pPr>
            <w:r w:rsidRPr="00FF430B">
              <w:rPr>
                <w:noProof w:val="0"/>
                <w:lang w:val="ro-MD" w:eastAsia="ro-RO"/>
              </w:rPr>
              <w:t>Nu □    Da □</w:t>
            </w:r>
          </w:p>
        </w:tc>
      </w:tr>
      <w:tr w:rsidR="00D7250D" w:rsidRPr="00EC30C2" w:rsidTr="00F44DA6">
        <w:trPr>
          <w:trHeight w:val="525"/>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Sursa de finanțare</w:t>
            </w:r>
          </w:p>
        </w:tc>
        <w:tc>
          <w:tcPr>
            <w:tcW w:w="4218" w:type="dxa"/>
          </w:tcPr>
          <w:p w:rsidR="00D7250D" w:rsidRPr="00FF430B" w:rsidRDefault="00D7250D" w:rsidP="00F44DA6">
            <w:pPr>
              <w:jc w:val="both"/>
              <w:rPr>
                <w:noProof w:val="0"/>
                <w:lang w:val="ro-MD" w:eastAsia="ro-RO"/>
              </w:rPr>
            </w:pPr>
            <w:r w:rsidRPr="00FF430B">
              <w:rPr>
                <w:noProof w:val="0"/>
                <w:lang w:val="ro-MD" w:eastAsia="ro-RO"/>
              </w:rPr>
              <w:t xml:space="preserve">Bugetul de stat □     FAOAM □ </w:t>
            </w:r>
          </w:p>
          <w:p w:rsidR="00D7250D" w:rsidRPr="00FF430B" w:rsidRDefault="00D7250D" w:rsidP="00F44DA6">
            <w:pPr>
              <w:jc w:val="both"/>
              <w:rPr>
                <w:noProof w:val="0"/>
                <w:lang w:val="ro-MD" w:eastAsia="ro-RO"/>
              </w:rPr>
            </w:pPr>
            <w:r w:rsidRPr="00FF430B">
              <w:rPr>
                <w:noProof w:val="0"/>
                <w:lang w:val="ro-MD" w:eastAsia="ro-RO"/>
              </w:rPr>
              <w:t xml:space="preserve">BASS □     Surse externe □ </w:t>
            </w:r>
          </w:p>
          <w:p w:rsidR="00D7250D" w:rsidRPr="00FF430B" w:rsidRDefault="00D7250D" w:rsidP="00F44DA6">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D7250D" w:rsidRPr="00EC30C2" w:rsidTr="00F44DA6">
        <w:trPr>
          <w:trHeight w:val="353"/>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rsidR="00D7250D" w:rsidRPr="00FF430B" w:rsidRDefault="00D7250D" w:rsidP="00F44DA6">
            <w:pPr>
              <w:jc w:val="both"/>
              <w:rPr>
                <w:noProof w:val="0"/>
                <w:lang w:val="ro-MD" w:eastAsia="ro-RO"/>
              </w:rPr>
            </w:pPr>
          </w:p>
        </w:tc>
      </w:tr>
      <w:tr w:rsidR="00D7250D" w:rsidRPr="00EC30C2" w:rsidTr="00F44DA6">
        <w:trPr>
          <w:trHeight w:val="140"/>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Denumirea operatorului economic</w:t>
            </w:r>
          </w:p>
        </w:tc>
        <w:tc>
          <w:tcPr>
            <w:tcW w:w="4218" w:type="dxa"/>
          </w:tcPr>
          <w:p w:rsidR="00D7250D" w:rsidRPr="00FF430B" w:rsidRDefault="00D7250D" w:rsidP="00F44DA6">
            <w:pPr>
              <w:jc w:val="both"/>
              <w:rPr>
                <w:i/>
                <w:noProof w:val="0"/>
                <w:lang w:val="ro-MD" w:eastAsia="ro-RO"/>
              </w:rPr>
            </w:pPr>
          </w:p>
        </w:tc>
      </w:tr>
      <w:tr w:rsidR="00D7250D" w:rsidRPr="00EC30C2" w:rsidTr="00F44DA6">
        <w:trPr>
          <w:trHeight w:val="188"/>
        </w:trPr>
        <w:tc>
          <w:tcPr>
            <w:tcW w:w="5353" w:type="dxa"/>
            <w:vMerge w:val="restart"/>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Nr. și data contractului de achiziție/acordului-cadru</w:t>
            </w:r>
          </w:p>
        </w:tc>
        <w:tc>
          <w:tcPr>
            <w:tcW w:w="4218" w:type="dxa"/>
          </w:tcPr>
          <w:p w:rsidR="00D7250D" w:rsidRPr="00FF430B" w:rsidRDefault="00D7250D" w:rsidP="00F44DA6">
            <w:pPr>
              <w:jc w:val="both"/>
              <w:rPr>
                <w:noProof w:val="0"/>
                <w:lang w:val="ro-MD" w:eastAsia="ro-RO"/>
              </w:rPr>
            </w:pPr>
            <w:r w:rsidRPr="00FF430B">
              <w:rPr>
                <w:noProof w:val="0"/>
                <w:lang w:val="ro-MD" w:eastAsia="ro-RO"/>
              </w:rPr>
              <w:t>Nr:</w:t>
            </w:r>
          </w:p>
        </w:tc>
      </w:tr>
      <w:tr w:rsidR="00D7250D" w:rsidRPr="00EC30C2" w:rsidTr="00F44DA6">
        <w:trPr>
          <w:trHeight w:val="219"/>
        </w:trPr>
        <w:tc>
          <w:tcPr>
            <w:tcW w:w="5353" w:type="dxa"/>
            <w:vMerge/>
            <w:shd w:val="clear" w:color="auto" w:fill="FFFFFF" w:themeFill="background1"/>
          </w:tcPr>
          <w:p w:rsidR="00D7250D" w:rsidRPr="00FF430B" w:rsidRDefault="00D7250D" w:rsidP="00F44DA6">
            <w:pPr>
              <w:jc w:val="both"/>
              <w:rPr>
                <w:b/>
                <w:noProof w:val="0"/>
                <w:lang w:val="ro-MD" w:eastAsia="ro-RO"/>
              </w:rPr>
            </w:pPr>
          </w:p>
        </w:tc>
        <w:tc>
          <w:tcPr>
            <w:tcW w:w="4218" w:type="dxa"/>
          </w:tcPr>
          <w:p w:rsidR="00D7250D" w:rsidRPr="00FF430B" w:rsidRDefault="00D7250D" w:rsidP="00F44DA6">
            <w:pPr>
              <w:jc w:val="both"/>
              <w:rPr>
                <w:noProof w:val="0"/>
                <w:lang w:val="ro-MD" w:eastAsia="ro-RO"/>
              </w:rPr>
            </w:pPr>
            <w:r w:rsidRPr="00FF430B">
              <w:rPr>
                <w:noProof w:val="0"/>
                <w:lang w:val="ro-MD" w:eastAsia="ro-RO"/>
              </w:rPr>
              <w:t>Data:</w:t>
            </w:r>
          </w:p>
        </w:tc>
      </w:tr>
      <w:tr w:rsidR="00D7250D" w:rsidRPr="00EC30C2" w:rsidTr="00F44DA6">
        <w:trPr>
          <w:trHeight w:val="207"/>
        </w:trPr>
        <w:tc>
          <w:tcPr>
            <w:tcW w:w="5353" w:type="dxa"/>
            <w:vMerge w:val="restart"/>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Valoarea contractului de achiziție/acordului-cadru</w:t>
            </w:r>
          </w:p>
        </w:tc>
        <w:tc>
          <w:tcPr>
            <w:tcW w:w="4218" w:type="dxa"/>
          </w:tcPr>
          <w:p w:rsidR="00D7250D" w:rsidRPr="00FF430B" w:rsidRDefault="00D7250D" w:rsidP="00F44DA6">
            <w:pPr>
              <w:jc w:val="both"/>
              <w:rPr>
                <w:noProof w:val="0"/>
                <w:lang w:val="ro-MD" w:eastAsia="ro-RO"/>
              </w:rPr>
            </w:pPr>
            <w:r w:rsidRPr="00FF430B">
              <w:rPr>
                <w:noProof w:val="0"/>
                <w:lang w:val="ro-MD" w:eastAsia="ro-RO"/>
              </w:rPr>
              <w:t>Fără TVA:</w:t>
            </w:r>
          </w:p>
        </w:tc>
      </w:tr>
      <w:tr w:rsidR="00D7250D" w:rsidRPr="00EC30C2" w:rsidTr="00F44DA6">
        <w:trPr>
          <w:trHeight w:val="207"/>
        </w:trPr>
        <w:tc>
          <w:tcPr>
            <w:tcW w:w="5353" w:type="dxa"/>
            <w:vMerge/>
            <w:shd w:val="clear" w:color="auto" w:fill="FFFFFF" w:themeFill="background1"/>
          </w:tcPr>
          <w:p w:rsidR="00D7250D" w:rsidRPr="00FF430B" w:rsidRDefault="00D7250D" w:rsidP="00F44DA6">
            <w:pPr>
              <w:jc w:val="both"/>
              <w:rPr>
                <w:b/>
                <w:noProof w:val="0"/>
                <w:lang w:val="ro-MD" w:eastAsia="ro-RO"/>
              </w:rPr>
            </w:pPr>
          </w:p>
        </w:tc>
        <w:tc>
          <w:tcPr>
            <w:tcW w:w="4218" w:type="dxa"/>
          </w:tcPr>
          <w:p w:rsidR="00D7250D" w:rsidRPr="00FF430B" w:rsidRDefault="00D7250D" w:rsidP="00F44DA6">
            <w:pPr>
              <w:jc w:val="both"/>
              <w:rPr>
                <w:noProof w:val="0"/>
                <w:lang w:val="ro-MD" w:eastAsia="ro-RO"/>
              </w:rPr>
            </w:pPr>
            <w:r w:rsidRPr="00FF430B">
              <w:rPr>
                <w:noProof w:val="0"/>
                <w:lang w:val="ro-MD" w:eastAsia="ro-RO"/>
              </w:rPr>
              <w:t>Inclusiv TVA:</w:t>
            </w:r>
          </w:p>
        </w:tc>
      </w:tr>
      <w:tr w:rsidR="00D7250D" w:rsidRPr="00EC30C2" w:rsidTr="00F44DA6">
        <w:trPr>
          <w:trHeight w:val="115"/>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lastRenderedPageBreak/>
              <w:t>Termen de valabilitate</w:t>
            </w:r>
          </w:p>
        </w:tc>
        <w:tc>
          <w:tcPr>
            <w:tcW w:w="4218" w:type="dxa"/>
          </w:tcPr>
          <w:p w:rsidR="00D7250D" w:rsidRPr="00FF430B" w:rsidRDefault="00D7250D" w:rsidP="00F44DA6">
            <w:pPr>
              <w:jc w:val="both"/>
              <w:rPr>
                <w:noProof w:val="0"/>
                <w:lang w:val="ro-MD" w:eastAsia="ro-RO"/>
              </w:rPr>
            </w:pPr>
          </w:p>
        </w:tc>
      </w:tr>
      <w:tr w:rsidR="00D7250D" w:rsidRPr="00EC30C2" w:rsidTr="00F44DA6">
        <w:trPr>
          <w:trHeight w:val="70"/>
        </w:trPr>
        <w:tc>
          <w:tcPr>
            <w:tcW w:w="5353" w:type="dxa"/>
            <w:shd w:val="clear" w:color="auto" w:fill="FFFFFF" w:themeFill="background1"/>
          </w:tcPr>
          <w:p w:rsidR="00D7250D" w:rsidRPr="00FF430B" w:rsidRDefault="00D7250D" w:rsidP="00F44DA6">
            <w:pPr>
              <w:jc w:val="both"/>
              <w:rPr>
                <w:b/>
                <w:noProof w:val="0"/>
                <w:lang w:val="ro-MD" w:eastAsia="ro-RO"/>
              </w:rPr>
            </w:pPr>
            <w:r w:rsidRPr="00FF430B">
              <w:rPr>
                <w:b/>
                <w:noProof w:val="0"/>
                <w:lang w:val="ro-MD" w:eastAsia="ro-RO"/>
              </w:rPr>
              <w:t>Termen de execuție</w:t>
            </w:r>
          </w:p>
        </w:tc>
        <w:tc>
          <w:tcPr>
            <w:tcW w:w="4218" w:type="dxa"/>
          </w:tcPr>
          <w:p w:rsidR="00D7250D" w:rsidRPr="00FF430B" w:rsidRDefault="00D7250D" w:rsidP="00F44DA6">
            <w:pPr>
              <w:jc w:val="both"/>
              <w:rPr>
                <w:noProof w:val="0"/>
                <w:lang w:val="ro-MD" w:eastAsia="ro-RO"/>
              </w:rPr>
            </w:pPr>
          </w:p>
        </w:tc>
      </w:tr>
    </w:tbl>
    <w:p w:rsidR="00D7250D" w:rsidRPr="00FF430B" w:rsidRDefault="00D7250D" w:rsidP="00D7250D">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D7250D" w:rsidRPr="00EC30C2" w:rsidTr="00F44DA6">
        <w:tc>
          <w:tcPr>
            <w:tcW w:w="4785" w:type="dxa"/>
            <w:shd w:val="clear" w:color="auto" w:fill="FFFFFF" w:themeFill="background1"/>
          </w:tcPr>
          <w:p w:rsidR="00D7250D" w:rsidRPr="00FF430B" w:rsidRDefault="00D7250D" w:rsidP="00F44DA6">
            <w:pPr>
              <w:ind w:right="-1"/>
              <w:jc w:val="both"/>
              <w:rPr>
                <w:b/>
                <w:noProof w:val="0"/>
                <w:lang w:val="ro-MD" w:eastAsia="ro-RO"/>
              </w:rPr>
            </w:pPr>
            <w:r w:rsidRPr="00FF430B">
              <w:rPr>
                <w:b/>
                <w:noProof w:val="0"/>
                <w:lang w:val="ro-MD" w:eastAsia="ro-RO"/>
              </w:rPr>
              <w:t xml:space="preserve">Tipul modificărilor </w:t>
            </w:r>
          </w:p>
        </w:tc>
        <w:tc>
          <w:tcPr>
            <w:tcW w:w="4786" w:type="dxa"/>
          </w:tcPr>
          <w:p w:rsidR="00D7250D" w:rsidRPr="00FF430B" w:rsidRDefault="00D7250D" w:rsidP="00F44DA6">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rsidR="00D7250D" w:rsidRPr="00FF430B" w:rsidRDefault="00D7250D" w:rsidP="00F44DA6">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rsidR="00D7250D" w:rsidRPr="00FF430B" w:rsidRDefault="00D7250D" w:rsidP="00F44DA6">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rsidR="00D7250D" w:rsidRPr="00FF430B" w:rsidRDefault="00D7250D" w:rsidP="00F44DA6">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rsidR="00D7250D" w:rsidRPr="00FF430B" w:rsidRDefault="00D7250D" w:rsidP="00F44DA6">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rsidR="00D7250D" w:rsidRPr="00FF430B" w:rsidRDefault="00D7250D" w:rsidP="00F44DA6">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D7250D" w:rsidRPr="00EC30C2" w:rsidTr="00F44DA6">
        <w:tc>
          <w:tcPr>
            <w:tcW w:w="4785" w:type="dxa"/>
            <w:shd w:val="clear" w:color="auto" w:fill="FFFFFF" w:themeFill="background1"/>
          </w:tcPr>
          <w:p w:rsidR="00D7250D" w:rsidRPr="00FF430B" w:rsidRDefault="00D7250D" w:rsidP="00F44DA6">
            <w:pPr>
              <w:ind w:right="-1"/>
              <w:jc w:val="both"/>
              <w:rPr>
                <w:b/>
                <w:noProof w:val="0"/>
                <w:lang w:val="ro-MD" w:eastAsia="ro-RO"/>
              </w:rPr>
            </w:pPr>
            <w:r w:rsidRPr="00FF430B">
              <w:rPr>
                <w:b/>
                <w:noProof w:val="0"/>
                <w:lang w:val="ro-MD" w:eastAsia="ro-RO"/>
              </w:rPr>
              <w:t>Temeiul juridic</w:t>
            </w:r>
          </w:p>
        </w:tc>
        <w:tc>
          <w:tcPr>
            <w:tcW w:w="4786" w:type="dxa"/>
          </w:tcPr>
          <w:p w:rsidR="00D7250D" w:rsidRPr="00FF430B" w:rsidRDefault="00D7250D" w:rsidP="00F44DA6">
            <w:pPr>
              <w:ind w:right="-1"/>
              <w:jc w:val="both"/>
              <w:rPr>
                <w:noProof w:val="0"/>
                <w:lang w:val="ro-MD"/>
              </w:rPr>
            </w:pPr>
            <w:r w:rsidRPr="00FF430B">
              <w:rPr>
                <w:i/>
                <w:noProof w:val="0"/>
                <w:lang w:val="ro-MD" w:eastAsia="ro-RO"/>
              </w:rPr>
              <w:t>[Indicați actul normativ, articol, alineat]</w:t>
            </w:r>
          </w:p>
        </w:tc>
      </w:tr>
      <w:tr w:rsidR="00D7250D" w:rsidRPr="00EC30C2" w:rsidTr="00F44DA6">
        <w:tc>
          <w:tcPr>
            <w:tcW w:w="4785" w:type="dxa"/>
            <w:shd w:val="clear" w:color="auto" w:fill="FFFFFF" w:themeFill="background1"/>
          </w:tcPr>
          <w:p w:rsidR="00D7250D" w:rsidRPr="00FF430B" w:rsidRDefault="00D7250D" w:rsidP="00F44DA6">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rsidR="00D7250D" w:rsidRPr="00FF430B" w:rsidRDefault="00D7250D" w:rsidP="00F44DA6">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D7250D" w:rsidRPr="00EC30C2" w:rsidTr="00F44DA6">
        <w:tc>
          <w:tcPr>
            <w:tcW w:w="4785" w:type="dxa"/>
            <w:shd w:val="clear" w:color="auto" w:fill="FFFFFF" w:themeFill="background1"/>
          </w:tcPr>
          <w:p w:rsidR="00D7250D" w:rsidRPr="00FF430B" w:rsidRDefault="00D7250D" w:rsidP="00F44DA6">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rsidR="00D7250D" w:rsidRPr="00FF430B" w:rsidRDefault="00D7250D" w:rsidP="00F44DA6">
            <w:pPr>
              <w:ind w:right="-1"/>
              <w:jc w:val="both"/>
              <w:rPr>
                <w:i/>
                <w:noProof w:val="0"/>
                <w:lang w:val="ro-MD" w:eastAsia="ro-RO"/>
              </w:rPr>
            </w:pPr>
            <w:r w:rsidRPr="00FF430B">
              <w:rPr>
                <w:i/>
                <w:noProof w:val="0"/>
                <w:lang w:val="ro-MD" w:eastAsia="ro-RO"/>
              </w:rPr>
              <w:t>[Se vor indica toate modificările operate anterior și valoarea acestora]</w:t>
            </w:r>
          </w:p>
        </w:tc>
      </w:tr>
      <w:tr w:rsidR="00D7250D" w:rsidRPr="00EC30C2" w:rsidTr="00F44DA6">
        <w:tc>
          <w:tcPr>
            <w:tcW w:w="4785" w:type="dxa"/>
            <w:shd w:val="clear" w:color="auto" w:fill="FFFFFF" w:themeFill="background1"/>
          </w:tcPr>
          <w:p w:rsidR="00D7250D" w:rsidRPr="00FF430B" w:rsidRDefault="00D7250D" w:rsidP="00F44DA6">
            <w:pPr>
              <w:ind w:right="-1"/>
              <w:jc w:val="both"/>
              <w:rPr>
                <w:b/>
                <w:noProof w:val="0"/>
                <w:lang w:val="ro-MD" w:eastAsia="ro-RO"/>
              </w:rPr>
            </w:pPr>
            <w:r w:rsidRPr="00FF430B">
              <w:rPr>
                <w:b/>
                <w:noProof w:val="0"/>
                <w:lang w:val="ro-MD" w:eastAsia="ro-RO"/>
              </w:rPr>
              <w:t>Alte informații relevante</w:t>
            </w:r>
          </w:p>
        </w:tc>
        <w:tc>
          <w:tcPr>
            <w:tcW w:w="4786" w:type="dxa"/>
          </w:tcPr>
          <w:p w:rsidR="00D7250D" w:rsidRPr="00FF430B" w:rsidRDefault="00D7250D" w:rsidP="00F44DA6">
            <w:pPr>
              <w:ind w:right="-1"/>
              <w:jc w:val="both"/>
              <w:rPr>
                <w:noProof w:val="0"/>
                <w:lang w:val="ro-MD" w:eastAsia="ro-RO"/>
              </w:rPr>
            </w:pPr>
          </w:p>
        </w:tc>
      </w:tr>
    </w:tbl>
    <w:p w:rsidR="00D7250D" w:rsidRPr="00FF430B" w:rsidRDefault="00D7250D" w:rsidP="00D7250D">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rsidR="00D7250D" w:rsidRPr="00FF430B" w:rsidRDefault="00D7250D" w:rsidP="00D7250D">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rsidR="00D7250D" w:rsidRPr="00FF430B" w:rsidRDefault="00D7250D" w:rsidP="00D7250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7250D" w:rsidRPr="00FF430B" w:rsidRDefault="00D7250D" w:rsidP="00D7250D">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rsidR="00D7250D" w:rsidRPr="00FF430B" w:rsidRDefault="00D7250D" w:rsidP="00D7250D">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rsidR="00D7250D" w:rsidRPr="00FF430B" w:rsidRDefault="00D7250D" w:rsidP="00D7250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7250D" w:rsidRPr="00FF430B" w:rsidRDefault="00D7250D" w:rsidP="00D7250D">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rsidR="00D7250D" w:rsidRPr="00FF430B" w:rsidRDefault="00D7250D" w:rsidP="00D7250D">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D7250D" w:rsidRPr="00EC30C2" w:rsidTr="00F44DA6">
        <w:tc>
          <w:tcPr>
            <w:tcW w:w="2093" w:type="dxa"/>
            <w:vMerge w:val="restart"/>
            <w:shd w:val="clear" w:color="auto" w:fill="FFFFFF" w:themeFill="background1"/>
            <w:vAlign w:val="center"/>
          </w:tcPr>
          <w:p w:rsidR="00D7250D" w:rsidRPr="00FF430B" w:rsidRDefault="00D7250D" w:rsidP="00F44DA6">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rsidR="00D7250D" w:rsidRPr="00FF430B" w:rsidRDefault="00D7250D" w:rsidP="00F44DA6">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rsidR="00D7250D" w:rsidRPr="00FF430B" w:rsidRDefault="00D7250D" w:rsidP="00F44DA6">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D7250D" w:rsidRPr="00EC30C2" w:rsidTr="00F44DA6">
        <w:tc>
          <w:tcPr>
            <w:tcW w:w="2093" w:type="dxa"/>
            <w:vMerge/>
            <w:shd w:val="clear" w:color="auto" w:fill="FFFFFF" w:themeFill="background1"/>
            <w:vAlign w:val="center"/>
          </w:tcPr>
          <w:p w:rsidR="00D7250D" w:rsidRPr="00FF430B" w:rsidRDefault="00D7250D" w:rsidP="00F44DA6">
            <w:pPr>
              <w:ind w:right="-1"/>
              <w:jc w:val="center"/>
              <w:rPr>
                <w:b/>
                <w:noProof w:val="0"/>
                <w:lang w:val="ro-MD"/>
              </w:rPr>
            </w:pPr>
          </w:p>
        </w:tc>
        <w:tc>
          <w:tcPr>
            <w:tcW w:w="3402" w:type="dxa"/>
            <w:gridSpan w:val="2"/>
            <w:vMerge/>
            <w:shd w:val="clear" w:color="auto" w:fill="FFFFFF" w:themeFill="background1"/>
            <w:vAlign w:val="center"/>
          </w:tcPr>
          <w:p w:rsidR="00D7250D" w:rsidRPr="00FF430B" w:rsidRDefault="00D7250D" w:rsidP="00F44DA6">
            <w:pPr>
              <w:ind w:right="-1"/>
              <w:jc w:val="center"/>
              <w:rPr>
                <w:b/>
                <w:noProof w:val="0"/>
                <w:lang w:val="ro-MD"/>
              </w:rPr>
            </w:pPr>
          </w:p>
        </w:tc>
        <w:tc>
          <w:tcPr>
            <w:tcW w:w="2161" w:type="dxa"/>
            <w:shd w:val="clear" w:color="auto" w:fill="FFFFFF" w:themeFill="background1"/>
            <w:vAlign w:val="center"/>
          </w:tcPr>
          <w:p w:rsidR="00D7250D" w:rsidRPr="00FF430B" w:rsidRDefault="00D7250D" w:rsidP="00F44DA6">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rsidR="00D7250D" w:rsidRPr="00FF430B" w:rsidRDefault="00D7250D" w:rsidP="00F44DA6">
            <w:pPr>
              <w:ind w:right="-1"/>
              <w:jc w:val="center"/>
              <w:rPr>
                <w:b/>
                <w:noProof w:val="0"/>
                <w:lang w:val="ro-MD"/>
              </w:rPr>
            </w:pPr>
            <w:r w:rsidRPr="00FF430B">
              <w:rPr>
                <w:b/>
                <w:noProof w:val="0"/>
                <w:lang w:val="ro-MD"/>
              </w:rPr>
              <w:t>Inclusiv TVA</w:t>
            </w:r>
          </w:p>
        </w:tc>
      </w:tr>
      <w:tr w:rsidR="00D7250D" w:rsidRPr="00EC30C2" w:rsidTr="00F44DA6">
        <w:tc>
          <w:tcPr>
            <w:tcW w:w="2093" w:type="dxa"/>
          </w:tcPr>
          <w:p w:rsidR="00D7250D" w:rsidRPr="00FF430B" w:rsidRDefault="00D7250D" w:rsidP="00F44DA6">
            <w:pPr>
              <w:jc w:val="both"/>
              <w:rPr>
                <w:noProof w:val="0"/>
                <w:lang w:val="ro-MD"/>
              </w:rPr>
            </w:pPr>
          </w:p>
        </w:tc>
        <w:tc>
          <w:tcPr>
            <w:tcW w:w="1735" w:type="dxa"/>
          </w:tcPr>
          <w:p w:rsidR="00D7250D" w:rsidRPr="00FF430B" w:rsidRDefault="00D7250D" w:rsidP="00F44DA6">
            <w:pPr>
              <w:jc w:val="both"/>
              <w:rPr>
                <w:noProof w:val="0"/>
                <w:lang w:val="ro-MD"/>
              </w:rPr>
            </w:pPr>
          </w:p>
        </w:tc>
        <w:tc>
          <w:tcPr>
            <w:tcW w:w="1667" w:type="dxa"/>
          </w:tcPr>
          <w:p w:rsidR="00D7250D" w:rsidRPr="00FF430B" w:rsidRDefault="00D7250D" w:rsidP="00F44DA6">
            <w:pPr>
              <w:jc w:val="both"/>
              <w:rPr>
                <w:noProof w:val="0"/>
                <w:lang w:val="ro-MD"/>
              </w:rPr>
            </w:pPr>
          </w:p>
        </w:tc>
        <w:tc>
          <w:tcPr>
            <w:tcW w:w="2161" w:type="dxa"/>
          </w:tcPr>
          <w:p w:rsidR="00D7250D" w:rsidRPr="00FF430B" w:rsidRDefault="00D7250D" w:rsidP="00F44DA6">
            <w:pPr>
              <w:jc w:val="both"/>
              <w:rPr>
                <w:noProof w:val="0"/>
                <w:lang w:val="ro-MD"/>
              </w:rPr>
            </w:pPr>
          </w:p>
        </w:tc>
        <w:tc>
          <w:tcPr>
            <w:tcW w:w="1915" w:type="dxa"/>
          </w:tcPr>
          <w:p w:rsidR="00D7250D" w:rsidRPr="00FF430B" w:rsidRDefault="00D7250D" w:rsidP="00F44DA6">
            <w:pPr>
              <w:jc w:val="both"/>
              <w:rPr>
                <w:noProof w:val="0"/>
                <w:lang w:val="ro-MD"/>
              </w:rPr>
            </w:pPr>
          </w:p>
        </w:tc>
      </w:tr>
    </w:tbl>
    <w:p w:rsidR="00D7250D" w:rsidRPr="00FF430B" w:rsidRDefault="00D7250D" w:rsidP="00D7250D">
      <w:pPr>
        <w:spacing w:before="240"/>
        <w:ind w:right="-1"/>
        <w:jc w:val="both"/>
        <w:rPr>
          <w:b/>
          <w:noProof w:val="0"/>
          <w:sz w:val="22"/>
          <w:szCs w:val="22"/>
          <w:lang w:val="ro-MD"/>
        </w:rPr>
      </w:pPr>
      <w:r w:rsidRPr="00FF430B">
        <w:rPr>
          <w:b/>
          <w:noProof w:val="0"/>
          <w:sz w:val="22"/>
          <w:szCs w:val="22"/>
          <w:lang w:val="ro-MD"/>
        </w:rPr>
        <w:t>Conducătorul grupului de lucru:</w:t>
      </w:r>
    </w:p>
    <w:p w:rsidR="00D7250D" w:rsidRPr="00FF430B" w:rsidRDefault="00D7250D" w:rsidP="00D7250D">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rsidR="00D7250D" w:rsidRPr="00FF430B" w:rsidRDefault="00D7250D" w:rsidP="00D7250D">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rsidR="00D7250D" w:rsidRPr="00FF430B" w:rsidRDefault="00D7250D" w:rsidP="00D7250D">
      <w:pPr>
        <w:keepNext/>
        <w:tabs>
          <w:tab w:val="left" w:pos="1134"/>
        </w:tabs>
        <w:suppressAutoHyphens/>
        <w:ind w:right="-1"/>
        <w:jc w:val="both"/>
        <w:outlineLvl w:val="1"/>
        <w:rPr>
          <w:b/>
          <w:iCs/>
          <w:noProof w:val="0"/>
          <w:color w:val="000000"/>
          <w:sz w:val="22"/>
          <w:szCs w:val="22"/>
          <w:lang w:val="ro-MD" w:eastAsia="zh-CN"/>
        </w:rPr>
      </w:pPr>
    </w:p>
    <w:p w:rsidR="00D7250D" w:rsidRPr="00FF430B" w:rsidRDefault="00D7250D" w:rsidP="00D7250D">
      <w:pPr>
        <w:keepNext/>
        <w:tabs>
          <w:tab w:val="left" w:pos="1134"/>
        </w:tabs>
        <w:suppressAutoHyphens/>
        <w:ind w:right="-1"/>
        <w:jc w:val="center"/>
        <w:outlineLvl w:val="1"/>
        <w:rPr>
          <w:b/>
          <w:iCs/>
          <w:noProof w:val="0"/>
          <w:color w:val="000000"/>
          <w:sz w:val="22"/>
          <w:szCs w:val="22"/>
          <w:lang w:val="ro-MD" w:eastAsia="zh-CN"/>
        </w:rPr>
      </w:pPr>
    </w:p>
    <w:p w:rsidR="00D7250D" w:rsidRPr="00FF430B" w:rsidRDefault="00D7250D" w:rsidP="00D7250D">
      <w:pPr>
        <w:rPr>
          <w:noProof w:val="0"/>
          <w:lang w:val="ro-MD" w:eastAsia="zh-CN"/>
        </w:rPr>
      </w:pP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tabs>
          <w:tab w:val="decimal" w:pos="8364"/>
        </w:tabs>
        <w:spacing w:line="276" w:lineRule="auto"/>
        <w:ind w:right="-144"/>
        <w:jc w:val="center"/>
        <w:rPr>
          <w:b/>
          <w:bCs/>
          <w:color w:val="000000"/>
          <w:lang w:val="ro-MD"/>
        </w:rPr>
      </w:pPr>
    </w:p>
    <w:p w:rsidR="00D7250D" w:rsidRPr="00FF430B" w:rsidRDefault="00D7250D" w:rsidP="00D7250D">
      <w:pPr>
        <w:jc w:val="right"/>
        <w:rPr>
          <w:noProof w:val="0"/>
          <w:sz w:val="22"/>
          <w:szCs w:val="22"/>
          <w:lang w:val="ro-MD"/>
        </w:rPr>
      </w:pPr>
      <w:bookmarkStart w:id="46" w:name="_Toc449692095"/>
      <w:r w:rsidRPr="00FF430B">
        <w:rPr>
          <w:noProof w:val="0"/>
          <w:lang w:val="ro-MD"/>
        </w:rPr>
        <w:lastRenderedPageBreak/>
        <w:t>Anexa nr.</w:t>
      </w:r>
      <w:r>
        <w:rPr>
          <w:noProof w:val="0"/>
          <w:lang w:val="ro-MD"/>
        </w:rPr>
        <w:t xml:space="preserve"> </w:t>
      </w:r>
      <w:r w:rsidRPr="00FF430B">
        <w:rPr>
          <w:noProof w:val="0"/>
          <w:lang w:val="ro-MD"/>
        </w:rPr>
        <w:t>7</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Style3"/>
        <w:tabs>
          <w:tab w:val="left" w:pos="567"/>
        </w:tabs>
        <w:spacing w:before="0" w:beforeAutospacing="0" w:after="0"/>
        <w:ind w:left="0" w:firstLine="0"/>
        <w:rPr>
          <w:rFonts w:eastAsia="PMingLiU"/>
          <w:lang w:val="ro-MD" w:eastAsia="zh-CN"/>
        </w:rPr>
      </w:pP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a7"/>
        <w:tabs>
          <w:tab w:val="left" w:pos="567"/>
        </w:tabs>
        <w:rPr>
          <w:rFonts w:asciiTheme="majorHAnsi" w:hAnsiTheme="majorHAnsi" w:cstheme="majorHAnsi"/>
          <w:b/>
          <w:szCs w:val="24"/>
          <w:lang w:val="ro-MD"/>
        </w:rPr>
      </w:pPr>
      <w:bookmarkStart w:id="47" w:name="_Toc449692096"/>
      <w:bookmarkEnd w:id="46"/>
    </w:p>
    <w:p w:rsidR="00D7250D" w:rsidRPr="00FF430B" w:rsidRDefault="00D7250D" w:rsidP="00D7250D">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D7250D" w:rsidRPr="00FF430B" w:rsidRDefault="00D7250D" w:rsidP="00D7250D">
      <w:pPr>
        <w:pStyle w:val="a7"/>
        <w:tabs>
          <w:tab w:val="left" w:pos="-142"/>
        </w:tabs>
        <w:spacing w:before="240"/>
        <w:jc w:val="center"/>
        <w:rPr>
          <w:rFonts w:asciiTheme="majorHAnsi" w:hAnsiTheme="majorHAnsi" w:cstheme="majorHAnsi"/>
          <w:szCs w:val="24"/>
          <w:lang w:val="ro-MD"/>
        </w:rPr>
      </w:pPr>
    </w:p>
    <w:p w:rsidR="00D7250D" w:rsidRPr="00FF430B" w:rsidRDefault="00D7250D" w:rsidP="00D7250D">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D7250D" w:rsidRPr="00FF430B" w:rsidRDefault="00D7250D" w:rsidP="00D7250D">
      <w:pPr>
        <w:pStyle w:val="a7"/>
        <w:tabs>
          <w:tab w:val="left" w:pos="567"/>
        </w:tabs>
        <w:spacing w:line="360" w:lineRule="auto"/>
        <w:jc w:val="both"/>
        <w:rPr>
          <w:rFonts w:ascii="Times New Roman" w:hAnsi="Times New Roman"/>
          <w:szCs w:val="24"/>
          <w:lang w:val="ro-MD"/>
        </w:rPr>
      </w:pPr>
    </w:p>
    <w:p w:rsidR="00D7250D" w:rsidRPr="00FF430B" w:rsidRDefault="00D7250D" w:rsidP="00D7250D">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D7250D" w:rsidRPr="00FF430B" w:rsidRDefault="00D7250D" w:rsidP="00D7250D">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D7250D" w:rsidRPr="00FF430B" w:rsidRDefault="00D7250D" w:rsidP="00D7250D">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D7250D" w:rsidRPr="00FF430B" w:rsidRDefault="00D7250D" w:rsidP="00D7250D">
      <w:pPr>
        <w:pStyle w:val="a7"/>
        <w:tabs>
          <w:tab w:val="left" w:pos="567"/>
        </w:tabs>
        <w:spacing w:line="360" w:lineRule="auto"/>
        <w:jc w:val="both"/>
        <w:rPr>
          <w:rFonts w:ascii="Times New Roman" w:hAnsi="Times New Roman"/>
          <w:szCs w:val="24"/>
          <w:lang w:val="ro-MD"/>
        </w:rPr>
      </w:pPr>
    </w:p>
    <w:p w:rsidR="00D7250D" w:rsidRPr="00FF430B" w:rsidRDefault="00D7250D" w:rsidP="00D7250D">
      <w:pPr>
        <w:pStyle w:val="a7"/>
        <w:tabs>
          <w:tab w:val="left" w:pos="567"/>
        </w:tabs>
        <w:spacing w:line="360" w:lineRule="auto"/>
        <w:jc w:val="both"/>
        <w:rPr>
          <w:rFonts w:ascii="Times New Roman" w:hAnsi="Times New Roman"/>
          <w:szCs w:val="24"/>
          <w:lang w:val="ro-MD"/>
        </w:rPr>
      </w:pPr>
    </w:p>
    <w:p w:rsidR="00D7250D" w:rsidRPr="00FF430B" w:rsidRDefault="00D7250D" w:rsidP="00D7250D">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D7250D" w:rsidRPr="00FF430B" w:rsidRDefault="00D7250D" w:rsidP="00D7250D">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D7250D" w:rsidRPr="00FF430B" w:rsidRDefault="00D7250D" w:rsidP="00D7250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pStyle w:val="a7"/>
        <w:tabs>
          <w:tab w:val="left" w:pos="567"/>
        </w:tabs>
        <w:spacing w:line="360" w:lineRule="auto"/>
        <w:rPr>
          <w:rFonts w:ascii="Times New Roman" w:hAnsi="Times New Roman"/>
          <w:szCs w:val="24"/>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a7"/>
        <w:tabs>
          <w:tab w:val="left" w:pos="567"/>
        </w:tabs>
        <w:spacing w:line="360" w:lineRule="auto"/>
        <w:rPr>
          <w:rFonts w:ascii="Times New Roman" w:hAnsi="Times New Roman"/>
          <w:szCs w:val="24"/>
          <w:lang w:val="ro-MD"/>
        </w:rPr>
      </w:pPr>
    </w:p>
    <w:bookmarkEnd w:id="47"/>
    <w:p w:rsidR="00D7250D" w:rsidRPr="00FF430B" w:rsidRDefault="00D7250D" w:rsidP="00D7250D">
      <w:pPr>
        <w:pStyle w:val="a7"/>
        <w:tabs>
          <w:tab w:val="left" w:pos="567"/>
        </w:tabs>
        <w:rPr>
          <w:rFonts w:ascii="Times New Roman" w:hAnsi="Times New Roman"/>
          <w:b/>
          <w:szCs w:val="24"/>
          <w:lang w:val="ro-MD"/>
        </w:rPr>
      </w:pPr>
    </w:p>
    <w:p w:rsidR="00D7250D" w:rsidRPr="00FF430B" w:rsidRDefault="00D7250D" w:rsidP="00D7250D">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D7250D" w:rsidRPr="00FF430B" w:rsidRDefault="00D7250D" w:rsidP="00D7250D">
      <w:pPr>
        <w:pStyle w:val="a7"/>
        <w:tabs>
          <w:tab w:val="left" w:pos="567"/>
        </w:tabs>
        <w:rPr>
          <w:rFonts w:ascii="Times New Roman" w:hAnsi="Times New Roman"/>
          <w:b/>
          <w:szCs w:val="24"/>
          <w:lang w:val="ro-MD"/>
        </w:rPr>
      </w:pP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D7250D" w:rsidRPr="00FF430B" w:rsidRDefault="00D7250D" w:rsidP="00D7250D">
      <w:pPr>
        <w:pStyle w:val="a7"/>
        <w:tabs>
          <w:tab w:val="left" w:pos="567"/>
        </w:tabs>
        <w:rPr>
          <w:rFonts w:ascii="Times New Roman" w:hAnsi="Times New Roman"/>
          <w:szCs w:val="24"/>
          <w:lang w:val="ro-MD"/>
        </w:rPr>
      </w:pPr>
    </w:p>
    <w:p w:rsidR="00D7250D" w:rsidRPr="00FF430B" w:rsidRDefault="00D7250D" w:rsidP="00D7250D">
      <w:pPr>
        <w:pStyle w:val="a7"/>
        <w:tabs>
          <w:tab w:val="left" w:pos="567"/>
        </w:tabs>
        <w:rPr>
          <w:rFonts w:ascii="Times New Roman" w:hAnsi="Times New Roman"/>
          <w:szCs w:val="24"/>
          <w:lang w:val="ro-MD"/>
        </w:rPr>
      </w:pP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D7250D" w:rsidRPr="00FF430B" w:rsidRDefault="00D7250D" w:rsidP="00D7250D">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7250D" w:rsidRPr="00FF430B" w:rsidRDefault="00D7250D" w:rsidP="00D7250D">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D7250D" w:rsidRPr="00FF430B" w:rsidRDefault="00D7250D" w:rsidP="00D7250D">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D7250D" w:rsidRPr="00FF430B" w:rsidRDefault="00D7250D" w:rsidP="00D7250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D7250D" w:rsidRPr="00FF430B" w:rsidRDefault="00D7250D" w:rsidP="00D7250D">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7250D" w:rsidRPr="00FF430B" w:rsidRDefault="00D7250D" w:rsidP="00D7250D">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D7250D" w:rsidRPr="00FF430B" w:rsidRDefault="00D7250D" w:rsidP="00D7250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D7250D" w:rsidRPr="00FF430B" w:rsidRDefault="00D7250D" w:rsidP="00D7250D">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D7250D" w:rsidRPr="00FF430B" w:rsidRDefault="00D7250D" w:rsidP="00D7250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D7250D" w:rsidRPr="00FF430B" w:rsidRDefault="00D7250D" w:rsidP="00D7250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D7250D" w:rsidRPr="00FF430B" w:rsidRDefault="00D7250D" w:rsidP="00D7250D">
      <w:pPr>
        <w:pStyle w:val="a7"/>
        <w:tabs>
          <w:tab w:val="left" w:pos="567"/>
        </w:tabs>
        <w:ind w:hanging="502"/>
        <w:rPr>
          <w:rFonts w:ascii="Times New Roman" w:hAnsi="Times New Roman"/>
          <w:szCs w:val="24"/>
          <w:lang w:val="ro-MD"/>
        </w:rPr>
      </w:pPr>
    </w:p>
    <w:p w:rsidR="00D7250D" w:rsidRPr="00FF430B" w:rsidRDefault="00D7250D" w:rsidP="00D7250D">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D7250D" w:rsidRPr="00FF430B" w:rsidRDefault="00D7250D" w:rsidP="00D7250D">
      <w:pPr>
        <w:spacing w:after="200" w:line="276" w:lineRule="auto"/>
        <w:jc w:val="center"/>
        <w:rPr>
          <w:lang w:val="ro-MD" w:eastAsia="zh-CN"/>
        </w:rPr>
      </w:pPr>
      <w:bookmarkStart w:id="48" w:name="_Toc449692097"/>
    </w:p>
    <w:p w:rsidR="00D7250D" w:rsidRPr="00FF430B" w:rsidRDefault="00D7250D" w:rsidP="00D7250D">
      <w:pPr>
        <w:spacing w:after="200" w:line="276" w:lineRule="auto"/>
        <w:jc w:val="center"/>
        <w:rPr>
          <w:lang w:val="ro-MD" w:eastAsia="zh-CN"/>
        </w:rPr>
      </w:pPr>
    </w:p>
    <w:p w:rsidR="00D7250D" w:rsidRPr="00FF430B" w:rsidRDefault="00D7250D" w:rsidP="00D7250D">
      <w:pPr>
        <w:spacing w:after="200" w:line="276" w:lineRule="auto"/>
        <w:jc w:val="center"/>
        <w:rPr>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spacing w:after="200" w:line="276" w:lineRule="auto"/>
        <w:jc w:val="center"/>
        <w:rPr>
          <w:lang w:val="ro-MD" w:eastAsia="zh-CN"/>
        </w:rPr>
      </w:pPr>
    </w:p>
    <w:p w:rsidR="00D7250D" w:rsidRPr="00FF430B" w:rsidRDefault="00D7250D" w:rsidP="00D7250D">
      <w:pPr>
        <w:rPr>
          <w:lang w:val="ro-MD" w:eastAsia="zh-CN"/>
        </w:rPr>
      </w:pPr>
    </w:p>
    <w:bookmarkEnd w:id="48"/>
    <w:p w:rsidR="00D7250D" w:rsidRPr="00FF430B" w:rsidRDefault="00D7250D" w:rsidP="00D7250D">
      <w:pPr>
        <w:jc w:val="center"/>
        <w:rPr>
          <w:b/>
          <w:lang w:val="ro-MD"/>
        </w:rPr>
      </w:pPr>
    </w:p>
    <w:p w:rsidR="00D7250D" w:rsidRPr="00FF430B" w:rsidRDefault="00D7250D" w:rsidP="00D7250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D7250D" w:rsidRPr="00FF430B" w:rsidRDefault="00D7250D" w:rsidP="00D7250D">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7250D" w:rsidRPr="00EC30C2" w:rsidTr="00F44DA6">
        <w:trPr>
          <w:cantSplit/>
          <w:trHeight w:val="300"/>
        </w:trPr>
        <w:tc>
          <w:tcPr>
            <w:tcW w:w="709" w:type="dxa"/>
            <w:vMerge w:val="restart"/>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7250D" w:rsidRPr="00EC30C2" w:rsidTr="00F44DA6">
        <w:trPr>
          <w:cantSplit/>
          <w:trHeight w:val="240"/>
        </w:trPr>
        <w:tc>
          <w:tcPr>
            <w:tcW w:w="709" w:type="dxa"/>
            <w:vMerge/>
          </w:tcPr>
          <w:p w:rsidR="00D7250D" w:rsidRPr="00FF430B" w:rsidRDefault="00D7250D" w:rsidP="00F44DA6">
            <w:pPr>
              <w:pStyle w:val="a7"/>
              <w:tabs>
                <w:tab w:val="left" w:pos="567"/>
              </w:tabs>
              <w:rPr>
                <w:rFonts w:ascii="Times New Roman" w:hAnsi="Times New Roman"/>
                <w:b/>
                <w:szCs w:val="24"/>
                <w:lang w:val="ro-MD"/>
              </w:rPr>
            </w:pPr>
          </w:p>
        </w:tc>
        <w:tc>
          <w:tcPr>
            <w:tcW w:w="2825" w:type="dxa"/>
            <w:vMerge/>
          </w:tcPr>
          <w:p w:rsidR="00D7250D" w:rsidRPr="00FF430B" w:rsidRDefault="00D7250D" w:rsidP="00F44DA6">
            <w:pPr>
              <w:pStyle w:val="a7"/>
              <w:tabs>
                <w:tab w:val="left" w:pos="567"/>
              </w:tabs>
              <w:rPr>
                <w:rFonts w:ascii="Times New Roman" w:hAnsi="Times New Roman"/>
                <w:b/>
                <w:szCs w:val="24"/>
                <w:lang w:val="ro-MD"/>
              </w:rPr>
            </w:pPr>
          </w:p>
        </w:tc>
        <w:tc>
          <w:tcPr>
            <w:tcW w:w="5490" w:type="dxa"/>
            <w:gridSpan w:val="7"/>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7250D" w:rsidRPr="00EC30C2" w:rsidTr="00F44DA6">
        <w:trPr>
          <w:cantSplit/>
          <w:trHeight w:val="120"/>
        </w:trPr>
        <w:tc>
          <w:tcPr>
            <w:tcW w:w="709" w:type="dxa"/>
            <w:vMerge/>
          </w:tcPr>
          <w:p w:rsidR="00D7250D" w:rsidRPr="00FF430B" w:rsidRDefault="00D7250D" w:rsidP="00F44DA6">
            <w:pPr>
              <w:pStyle w:val="a7"/>
              <w:tabs>
                <w:tab w:val="left" w:pos="567"/>
              </w:tabs>
              <w:rPr>
                <w:rFonts w:ascii="Times New Roman" w:hAnsi="Times New Roman"/>
                <w:b/>
                <w:szCs w:val="24"/>
                <w:lang w:val="ro-MD"/>
              </w:rPr>
            </w:pPr>
          </w:p>
        </w:tc>
        <w:tc>
          <w:tcPr>
            <w:tcW w:w="2825" w:type="dxa"/>
            <w:vMerge/>
          </w:tcPr>
          <w:p w:rsidR="00D7250D" w:rsidRPr="00FF430B" w:rsidRDefault="00D7250D" w:rsidP="00F44DA6">
            <w:pPr>
              <w:pStyle w:val="a7"/>
              <w:tabs>
                <w:tab w:val="left" w:pos="567"/>
              </w:tabs>
              <w:rPr>
                <w:rFonts w:ascii="Times New Roman" w:hAnsi="Times New Roman"/>
                <w:b/>
                <w:szCs w:val="24"/>
                <w:lang w:val="ro-MD"/>
              </w:rPr>
            </w:pPr>
          </w:p>
        </w:tc>
        <w:tc>
          <w:tcPr>
            <w:tcW w:w="103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7250D" w:rsidRPr="00EC30C2" w:rsidTr="00F44DA6">
        <w:trPr>
          <w:cantSplit/>
          <w:trHeight w:val="180"/>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372"/>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412"/>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593"/>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bl>
    <w:p w:rsidR="00D7250D" w:rsidRPr="00FF430B" w:rsidRDefault="00D7250D" w:rsidP="00D7250D">
      <w:pPr>
        <w:jc w:val="both"/>
        <w:rPr>
          <w:lang w:val="ro-MD"/>
        </w:rPr>
      </w:pPr>
    </w:p>
    <w:p w:rsidR="00D7250D" w:rsidRPr="00FF430B" w:rsidRDefault="00D7250D" w:rsidP="00D7250D">
      <w:pPr>
        <w:jc w:val="both"/>
        <w:rPr>
          <w:lang w:val="ro-MD"/>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11</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center"/>
        <w:rPr>
          <w:rFonts w:eastAsia="PMingLiU"/>
          <w:lang w:val="ro-MD" w:eastAsia="zh-CN"/>
        </w:rPr>
      </w:pPr>
    </w:p>
    <w:p w:rsidR="00D7250D" w:rsidRPr="00FF430B" w:rsidRDefault="00D7250D" w:rsidP="00D7250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D7250D" w:rsidRPr="00FF430B" w:rsidRDefault="00D7250D" w:rsidP="00D7250D">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7250D" w:rsidRPr="00EC30C2" w:rsidTr="00F44DA6">
        <w:trPr>
          <w:cantSplit/>
          <w:trHeight w:val="300"/>
        </w:trPr>
        <w:tc>
          <w:tcPr>
            <w:tcW w:w="709" w:type="dxa"/>
            <w:vMerge w:val="restart"/>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7250D" w:rsidRPr="00EC30C2" w:rsidTr="00F44DA6">
        <w:trPr>
          <w:cantSplit/>
          <w:trHeight w:val="240"/>
        </w:trPr>
        <w:tc>
          <w:tcPr>
            <w:tcW w:w="709" w:type="dxa"/>
            <w:vMerge/>
          </w:tcPr>
          <w:p w:rsidR="00D7250D" w:rsidRPr="00FF430B" w:rsidRDefault="00D7250D" w:rsidP="00F44DA6">
            <w:pPr>
              <w:pStyle w:val="a7"/>
              <w:tabs>
                <w:tab w:val="left" w:pos="567"/>
              </w:tabs>
              <w:rPr>
                <w:rFonts w:ascii="Times New Roman" w:hAnsi="Times New Roman"/>
                <w:b/>
                <w:szCs w:val="24"/>
                <w:lang w:val="ro-MD"/>
              </w:rPr>
            </w:pPr>
          </w:p>
        </w:tc>
        <w:tc>
          <w:tcPr>
            <w:tcW w:w="2825" w:type="dxa"/>
            <w:vMerge/>
          </w:tcPr>
          <w:p w:rsidR="00D7250D" w:rsidRPr="00FF430B" w:rsidRDefault="00D7250D" w:rsidP="00F44DA6">
            <w:pPr>
              <w:pStyle w:val="a7"/>
              <w:tabs>
                <w:tab w:val="left" w:pos="567"/>
              </w:tabs>
              <w:rPr>
                <w:rFonts w:ascii="Times New Roman" w:hAnsi="Times New Roman"/>
                <w:b/>
                <w:szCs w:val="24"/>
                <w:lang w:val="ro-MD"/>
              </w:rPr>
            </w:pPr>
          </w:p>
        </w:tc>
        <w:tc>
          <w:tcPr>
            <w:tcW w:w="5490" w:type="dxa"/>
            <w:gridSpan w:val="7"/>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7250D" w:rsidRPr="00EC30C2" w:rsidTr="00F44DA6">
        <w:trPr>
          <w:cantSplit/>
          <w:trHeight w:val="120"/>
        </w:trPr>
        <w:tc>
          <w:tcPr>
            <w:tcW w:w="709" w:type="dxa"/>
            <w:vMerge/>
          </w:tcPr>
          <w:p w:rsidR="00D7250D" w:rsidRPr="00FF430B" w:rsidRDefault="00D7250D" w:rsidP="00F44DA6">
            <w:pPr>
              <w:pStyle w:val="a7"/>
              <w:tabs>
                <w:tab w:val="left" w:pos="567"/>
              </w:tabs>
              <w:rPr>
                <w:rFonts w:ascii="Times New Roman" w:hAnsi="Times New Roman"/>
                <w:b/>
                <w:szCs w:val="24"/>
                <w:lang w:val="ro-MD"/>
              </w:rPr>
            </w:pPr>
          </w:p>
        </w:tc>
        <w:tc>
          <w:tcPr>
            <w:tcW w:w="2825" w:type="dxa"/>
            <w:vMerge/>
          </w:tcPr>
          <w:p w:rsidR="00D7250D" w:rsidRPr="00FF430B" w:rsidRDefault="00D7250D" w:rsidP="00F44DA6">
            <w:pPr>
              <w:pStyle w:val="a7"/>
              <w:tabs>
                <w:tab w:val="left" w:pos="567"/>
              </w:tabs>
              <w:rPr>
                <w:rFonts w:ascii="Times New Roman" w:hAnsi="Times New Roman"/>
                <w:b/>
                <w:szCs w:val="24"/>
                <w:lang w:val="ro-MD"/>
              </w:rPr>
            </w:pPr>
          </w:p>
        </w:tc>
        <w:tc>
          <w:tcPr>
            <w:tcW w:w="103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D7250D" w:rsidRPr="00FF430B" w:rsidRDefault="00D7250D" w:rsidP="00F44DA6">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7250D" w:rsidRPr="00EC30C2" w:rsidTr="00F44DA6">
        <w:trPr>
          <w:cantSplit/>
          <w:trHeight w:val="180"/>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372"/>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412"/>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p w:rsidR="00D7250D" w:rsidRPr="00FF430B" w:rsidRDefault="00D7250D" w:rsidP="00F44DA6">
            <w:pPr>
              <w:pStyle w:val="a7"/>
              <w:tabs>
                <w:tab w:val="left" w:pos="567"/>
              </w:tabs>
              <w:rPr>
                <w:rFonts w:ascii="Times New Roman" w:hAnsi="Times New Roman"/>
                <w:szCs w:val="24"/>
                <w:lang w:val="ro-MD"/>
              </w:rPr>
            </w:pP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r w:rsidR="00D7250D" w:rsidRPr="00EC30C2" w:rsidTr="00F44DA6">
        <w:trPr>
          <w:cantSplit/>
          <w:trHeight w:val="1593"/>
        </w:trPr>
        <w:tc>
          <w:tcPr>
            <w:tcW w:w="709"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D7250D" w:rsidRPr="00FF430B" w:rsidRDefault="00D7250D" w:rsidP="00F44DA6">
            <w:pPr>
              <w:pStyle w:val="a7"/>
              <w:tabs>
                <w:tab w:val="left" w:pos="567"/>
              </w:tabs>
              <w:rPr>
                <w:rFonts w:ascii="Times New Roman" w:hAnsi="Times New Roman"/>
                <w:szCs w:val="24"/>
                <w:lang w:val="ro-MD"/>
              </w:rPr>
            </w:pPr>
          </w:p>
        </w:tc>
        <w:tc>
          <w:tcPr>
            <w:tcW w:w="1035" w:type="dxa"/>
          </w:tcPr>
          <w:p w:rsidR="00D7250D" w:rsidRPr="00FF430B" w:rsidRDefault="00D7250D" w:rsidP="00F44DA6">
            <w:pPr>
              <w:pStyle w:val="a7"/>
              <w:tabs>
                <w:tab w:val="left" w:pos="567"/>
              </w:tabs>
              <w:rPr>
                <w:rFonts w:ascii="Times New Roman" w:hAnsi="Times New Roman"/>
                <w:szCs w:val="24"/>
                <w:lang w:val="ro-MD"/>
              </w:rPr>
            </w:pPr>
          </w:p>
        </w:tc>
        <w:tc>
          <w:tcPr>
            <w:tcW w:w="1215" w:type="dxa"/>
          </w:tcPr>
          <w:p w:rsidR="00D7250D" w:rsidRPr="00FF430B" w:rsidRDefault="00D7250D" w:rsidP="00F44DA6">
            <w:pPr>
              <w:pStyle w:val="a7"/>
              <w:tabs>
                <w:tab w:val="left" w:pos="567"/>
              </w:tabs>
              <w:rPr>
                <w:rFonts w:ascii="Times New Roman" w:hAnsi="Times New Roman"/>
                <w:szCs w:val="24"/>
                <w:lang w:val="ro-MD"/>
              </w:rPr>
            </w:pPr>
          </w:p>
        </w:tc>
        <w:tc>
          <w:tcPr>
            <w:tcW w:w="1005" w:type="dxa"/>
            <w:gridSpan w:val="2"/>
          </w:tcPr>
          <w:p w:rsidR="00D7250D" w:rsidRPr="00FF430B" w:rsidRDefault="00D7250D" w:rsidP="00F44DA6">
            <w:pPr>
              <w:pStyle w:val="a7"/>
              <w:tabs>
                <w:tab w:val="left" w:pos="567"/>
              </w:tabs>
              <w:rPr>
                <w:rFonts w:ascii="Times New Roman" w:hAnsi="Times New Roman"/>
                <w:szCs w:val="24"/>
                <w:lang w:val="ro-MD"/>
              </w:rPr>
            </w:pPr>
          </w:p>
        </w:tc>
        <w:tc>
          <w:tcPr>
            <w:tcW w:w="990" w:type="dxa"/>
            <w:gridSpan w:val="2"/>
          </w:tcPr>
          <w:p w:rsidR="00D7250D" w:rsidRPr="00FF430B" w:rsidRDefault="00D7250D" w:rsidP="00F44DA6">
            <w:pPr>
              <w:pStyle w:val="a7"/>
              <w:tabs>
                <w:tab w:val="left" w:pos="567"/>
              </w:tabs>
              <w:rPr>
                <w:rFonts w:ascii="Times New Roman" w:hAnsi="Times New Roman"/>
                <w:szCs w:val="24"/>
                <w:lang w:val="ro-MD"/>
              </w:rPr>
            </w:pPr>
          </w:p>
        </w:tc>
        <w:tc>
          <w:tcPr>
            <w:tcW w:w="1245" w:type="dxa"/>
          </w:tcPr>
          <w:p w:rsidR="00D7250D" w:rsidRPr="00FF430B" w:rsidRDefault="00D7250D" w:rsidP="00F44DA6">
            <w:pPr>
              <w:pStyle w:val="a7"/>
              <w:tabs>
                <w:tab w:val="left" w:pos="567"/>
              </w:tabs>
              <w:rPr>
                <w:rFonts w:ascii="Times New Roman" w:hAnsi="Times New Roman"/>
                <w:szCs w:val="24"/>
                <w:lang w:val="ro-MD"/>
              </w:rPr>
            </w:pPr>
          </w:p>
        </w:tc>
      </w:tr>
    </w:tbl>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________________________________</w:t>
      </w:r>
    </w:p>
    <w:p w:rsidR="00D7250D" w:rsidRPr="00FF430B" w:rsidRDefault="00D7250D" w:rsidP="00D7250D">
      <w:pPr>
        <w:pStyle w:val="Style3"/>
        <w:tabs>
          <w:tab w:val="left" w:pos="567"/>
        </w:tabs>
        <w:spacing w:before="0" w:beforeAutospacing="0" w:after="0"/>
        <w:ind w:left="0" w:firstLine="0"/>
        <w:jc w:val="center"/>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pStyle w:val="Style3"/>
        <w:tabs>
          <w:tab w:val="left" w:pos="567"/>
        </w:tabs>
        <w:ind w:left="0" w:firstLine="0"/>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bookmarkEnd w:id="49"/>
    <w:p w:rsidR="00D7250D" w:rsidRPr="00FF430B" w:rsidRDefault="00D7250D" w:rsidP="00D7250D">
      <w:pPr>
        <w:rPr>
          <w:rFonts w:eastAsia="PMingLiU"/>
          <w:b/>
          <w:lang w:val="ro-MD" w:eastAsia="zh-CN"/>
        </w:rPr>
      </w:pPr>
    </w:p>
    <w:p w:rsidR="00D7250D" w:rsidRPr="00FF430B" w:rsidRDefault="00D7250D" w:rsidP="00D7250D">
      <w:pPr>
        <w:jc w:val="center"/>
        <w:rPr>
          <w:rFonts w:eastAsia="PMingLiU"/>
          <w:b/>
          <w:noProof w:val="0"/>
          <w:lang w:val="ro-MD" w:eastAsia="zh-CN"/>
        </w:rPr>
      </w:pPr>
      <w:r w:rsidRPr="00FF430B">
        <w:rPr>
          <w:rFonts w:eastAsia="PMingLiU"/>
          <w:b/>
          <w:lang w:val="ro-MD" w:eastAsia="zh-CN"/>
        </w:rPr>
        <w:t>DECLARAȚIE</w:t>
      </w:r>
    </w:p>
    <w:p w:rsidR="00D7250D" w:rsidRPr="00FF430B" w:rsidRDefault="00D7250D" w:rsidP="00D7250D">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D7250D" w:rsidRPr="00FF430B" w:rsidRDefault="00D7250D" w:rsidP="00D7250D">
      <w:pPr>
        <w:pStyle w:val="a7"/>
        <w:tabs>
          <w:tab w:val="left" w:pos="567"/>
        </w:tabs>
        <w:jc w:val="center"/>
        <w:rPr>
          <w:rFonts w:ascii="Times New Roman" w:hAnsi="Times New Roman"/>
          <w:b/>
          <w:szCs w:val="24"/>
          <w:lang w:val="ro-MD"/>
        </w:rPr>
      </w:pP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D7250D" w:rsidRPr="00FF430B" w:rsidRDefault="00D7250D" w:rsidP="00D7250D">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D7250D" w:rsidRPr="00FF430B" w:rsidRDefault="00D7250D" w:rsidP="00D7250D">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D7250D" w:rsidRPr="00FF430B" w:rsidRDefault="00D7250D" w:rsidP="00D7250D">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D7250D" w:rsidRPr="00FF430B" w:rsidRDefault="00D7250D" w:rsidP="00D7250D">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D7250D" w:rsidRPr="00FF430B" w:rsidRDefault="00D7250D" w:rsidP="00D7250D">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D7250D" w:rsidRPr="00FF430B" w:rsidRDefault="00D7250D" w:rsidP="00D7250D">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D7250D" w:rsidRPr="00FF430B" w:rsidRDefault="00D7250D" w:rsidP="00D7250D">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D7250D" w:rsidRPr="00FF430B" w:rsidRDefault="00D7250D" w:rsidP="00D7250D">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D7250D" w:rsidRPr="00FF430B" w:rsidRDefault="00D7250D" w:rsidP="00D7250D">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D7250D" w:rsidRPr="00FF430B" w:rsidRDefault="00D7250D" w:rsidP="00D7250D">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D7250D" w:rsidRPr="00FF430B" w:rsidRDefault="00D7250D" w:rsidP="00D7250D">
      <w:pPr>
        <w:rPr>
          <w:rFonts w:eastAsia="MS Mincho"/>
          <w:lang w:val="ro-MD" w:eastAsia="zh-CN"/>
        </w:rPr>
      </w:pPr>
    </w:p>
    <w:p w:rsidR="00D7250D" w:rsidRPr="00FF430B" w:rsidRDefault="00D7250D" w:rsidP="00D7250D">
      <w:pPr>
        <w:rPr>
          <w:rFonts w:eastAsia="MS Mincho"/>
          <w:lang w:val="ro-MD" w:eastAsia="zh-CN"/>
        </w:rPr>
      </w:pPr>
      <w:r w:rsidRPr="00FF430B">
        <w:rPr>
          <w:rFonts w:eastAsia="MS Mincho"/>
          <w:lang w:val="ro-MD" w:eastAsia="zh-CN"/>
        </w:rPr>
        <w:t>Data completării:______________________</w:t>
      </w: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b/>
          <w:lang w:val="ro-MD" w:eastAsia="zh-CN"/>
        </w:rPr>
      </w:pPr>
      <w:r w:rsidRPr="00FF430B">
        <w:rPr>
          <w:rFonts w:eastAsia="PMingLiU"/>
          <w:lang w:val="ro-MD" w:eastAsia="zh-CN"/>
        </w:rPr>
        <w:t>Denumirea întreprinderii: __________________________</w:t>
      </w:r>
    </w:p>
    <w:p w:rsidR="00D7250D" w:rsidRPr="00FF430B" w:rsidRDefault="00D7250D" w:rsidP="00D7250D">
      <w:pPr>
        <w:spacing w:after="200" w:line="276" w:lineRule="auto"/>
        <w:rPr>
          <w:rFonts w:eastAsia="PMingLiU"/>
          <w:lang w:val="ro-MD" w:eastAsia="zh-CN"/>
        </w:rPr>
      </w:pPr>
      <w:bookmarkStart w:id="50" w:name="_Toc449692109"/>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jc w:val="center"/>
        <w:rPr>
          <w:rFonts w:eastAsia="PMingLiU"/>
          <w:b/>
          <w:lang w:val="ro-MD" w:eastAsia="zh-CN"/>
        </w:rPr>
      </w:pPr>
    </w:p>
    <w:p w:rsidR="00D7250D" w:rsidRPr="00FF430B" w:rsidRDefault="00D7250D" w:rsidP="00D7250D">
      <w:pPr>
        <w:jc w:val="center"/>
        <w:rPr>
          <w:rFonts w:eastAsia="PMingLiU"/>
          <w:b/>
          <w:lang w:val="ro-MD" w:eastAsia="zh-CN"/>
        </w:rPr>
      </w:pPr>
    </w:p>
    <w:bookmarkEnd w:id="50"/>
    <w:p w:rsidR="00D7250D" w:rsidRPr="00FF430B" w:rsidRDefault="00D7250D" w:rsidP="00D7250D">
      <w:pPr>
        <w:jc w:val="center"/>
        <w:rPr>
          <w:b/>
          <w:lang w:val="ro-MD"/>
        </w:rPr>
      </w:pPr>
    </w:p>
    <w:p w:rsidR="00D7250D" w:rsidRPr="00FF430B" w:rsidRDefault="00D7250D" w:rsidP="00D7250D">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D7250D" w:rsidRPr="00FF430B" w:rsidRDefault="00D7250D" w:rsidP="00D7250D">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D7250D" w:rsidRPr="00FF430B" w:rsidRDefault="00D7250D" w:rsidP="00D7250D">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7250D" w:rsidRPr="00EC30C2" w:rsidTr="00F44DA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Nr</w:t>
            </w:r>
          </w:p>
          <w:p w:rsidR="00D7250D" w:rsidRPr="00FF430B" w:rsidRDefault="00D7250D" w:rsidP="00F44DA6">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Numărul şi data procesului-verbal de recepţie la terminarea lucrărilor</w:t>
            </w:r>
          </w:p>
        </w:tc>
      </w:tr>
      <w:tr w:rsidR="00D7250D" w:rsidRPr="00EC30C2" w:rsidTr="00F44DA6">
        <w:trPr>
          <w:trHeight w:val="300"/>
        </w:trPr>
        <w:tc>
          <w:tcPr>
            <w:tcW w:w="607" w:type="dxa"/>
            <w:tcBorders>
              <w:top w:val="nil"/>
              <w:left w:val="single" w:sz="4" w:space="0" w:color="auto"/>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r>
      <w:tr w:rsidR="00D7250D" w:rsidRPr="00EC30C2" w:rsidTr="00F44DA6">
        <w:trPr>
          <w:trHeight w:val="300"/>
        </w:trPr>
        <w:tc>
          <w:tcPr>
            <w:tcW w:w="607" w:type="dxa"/>
            <w:tcBorders>
              <w:top w:val="nil"/>
              <w:left w:val="single" w:sz="4" w:space="0" w:color="auto"/>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r>
      <w:tr w:rsidR="00D7250D" w:rsidRPr="00EC30C2" w:rsidTr="00F44DA6">
        <w:trPr>
          <w:trHeight w:val="300"/>
        </w:trPr>
        <w:tc>
          <w:tcPr>
            <w:tcW w:w="607" w:type="dxa"/>
            <w:tcBorders>
              <w:top w:val="nil"/>
              <w:left w:val="single" w:sz="4" w:space="0" w:color="auto"/>
              <w:bottom w:val="single" w:sz="4" w:space="0" w:color="auto"/>
              <w:right w:val="single" w:sz="4" w:space="0" w:color="auto"/>
            </w:tcBorders>
            <w:vAlign w:val="center"/>
          </w:tcPr>
          <w:p w:rsidR="00D7250D" w:rsidRPr="00FF430B" w:rsidRDefault="00D7250D" w:rsidP="00F44DA6">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D7250D" w:rsidRPr="00FF430B" w:rsidRDefault="00D7250D" w:rsidP="00F44DA6">
            <w:pPr>
              <w:jc w:val="center"/>
              <w:rPr>
                <w:lang w:val="ro-MD"/>
              </w:rPr>
            </w:pPr>
            <w:r w:rsidRPr="00FF430B">
              <w:rPr>
                <w:lang w:val="ro-MD"/>
              </w:rPr>
              <w:t> </w:t>
            </w:r>
          </w:p>
        </w:tc>
      </w:tr>
    </w:tbl>
    <w:p w:rsidR="00D7250D" w:rsidRPr="00FF430B" w:rsidRDefault="00D7250D" w:rsidP="00D7250D">
      <w:pPr>
        <w:jc w:val="both"/>
        <w:rPr>
          <w:lang w:val="ro-MD"/>
        </w:rPr>
      </w:pPr>
    </w:p>
    <w:p w:rsidR="00D7250D" w:rsidRPr="00FF430B" w:rsidRDefault="00D7250D" w:rsidP="00D7250D">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________________________________</w:t>
      </w:r>
    </w:p>
    <w:p w:rsidR="00D7250D" w:rsidRPr="00FF430B" w:rsidRDefault="00D7250D" w:rsidP="00D7250D">
      <w:pPr>
        <w:spacing w:after="200" w:line="276" w:lineRule="auto"/>
        <w:rPr>
          <w:rFonts w:eastAsia="PMingLiU"/>
          <w:lang w:val="ro-MD" w:eastAsia="zh-CN"/>
        </w:rPr>
      </w:pPr>
      <w:bookmarkStart w:id="51" w:name="_Toc449692110"/>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bookmarkEnd w:id="51"/>
    <w:p w:rsidR="00D7250D" w:rsidRPr="00FF430B" w:rsidRDefault="00D7250D" w:rsidP="00D7250D">
      <w:pPr>
        <w:spacing w:line="276" w:lineRule="auto"/>
        <w:jc w:val="center"/>
        <w:rPr>
          <w:rFonts w:eastAsia="PMingLiU"/>
          <w:b/>
          <w:noProof w:val="0"/>
          <w:lang w:val="ro-MD" w:eastAsia="zh-CN"/>
        </w:rPr>
      </w:pPr>
    </w:p>
    <w:p w:rsidR="00D7250D" w:rsidRPr="00FF430B" w:rsidRDefault="00D7250D" w:rsidP="00D7250D">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rsidR="00D7250D" w:rsidRPr="00FF430B" w:rsidRDefault="00D7250D" w:rsidP="00D7250D">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rsidR="00D7250D" w:rsidRPr="00FF430B" w:rsidRDefault="00D7250D" w:rsidP="00D7250D">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7250D" w:rsidRPr="00EC30C2" w:rsidTr="00F44DA6">
        <w:trPr>
          <w:trHeight w:val="700"/>
        </w:trPr>
        <w:tc>
          <w:tcPr>
            <w:tcW w:w="720" w:type="dxa"/>
          </w:tcPr>
          <w:p w:rsidR="00D7250D" w:rsidRPr="00FF430B" w:rsidRDefault="00D7250D" w:rsidP="00F44DA6">
            <w:pPr>
              <w:tabs>
                <w:tab w:val="left" w:pos="567"/>
                <w:tab w:val="left" w:pos="1134"/>
              </w:tabs>
              <w:ind w:left="360"/>
              <w:jc w:val="both"/>
              <w:outlineLvl w:val="0"/>
              <w:rPr>
                <w:b/>
                <w:lang w:val="ro-MD"/>
              </w:rPr>
            </w:pPr>
          </w:p>
          <w:p w:rsidR="00D7250D" w:rsidRPr="00FF430B" w:rsidRDefault="00D7250D" w:rsidP="00F44DA6">
            <w:pPr>
              <w:tabs>
                <w:tab w:val="left" w:pos="567"/>
              </w:tabs>
              <w:jc w:val="both"/>
              <w:rPr>
                <w:b/>
                <w:lang w:val="ro-MD"/>
              </w:rPr>
            </w:pPr>
            <w:r w:rsidRPr="00FF430B">
              <w:rPr>
                <w:b/>
                <w:lang w:val="ro-MD"/>
              </w:rPr>
              <w:t>Nr.</w:t>
            </w:r>
          </w:p>
          <w:p w:rsidR="00D7250D" w:rsidRPr="00FF430B" w:rsidRDefault="00D7250D" w:rsidP="00F44DA6">
            <w:pPr>
              <w:tabs>
                <w:tab w:val="left" w:pos="567"/>
              </w:tabs>
              <w:jc w:val="both"/>
              <w:rPr>
                <w:b/>
                <w:lang w:val="ro-MD"/>
              </w:rPr>
            </w:pPr>
            <w:r w:rsidRPr="00FF430B">
              <w:rPr>
                <w:b/>
                <w:lang w:val="ro-MD"/>
              </w:rPr>
              <w:t>d/o</w:t>
            </w:r>
          </w:p>
        </w:tc>
        <w:tc>
          <w:tcPr>
            <w:tcW w:w="4680" w:type="dxa"/>
            <w:vAlign w:val="center"/>
          </w:tcPr>
          <w:p w:rsidR="00D7250D" w:rsidRPr="00FF430B" w:rsidRDefault="00D7250D" w:rsidP="00F44DA6">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7250D" w:rsidRPr="00FF430B" w:rsidRDefault="00D7250D" w:rsidP="00F44DA6">
            <w:pPr>
              <w:tabs>
                <w:tab w:val="left" w:pos="567"/>
                <w:tab w:val="left" w:pos="1134"/>
              </w:tabs>
              <w:ind w:left="360"/>
              <w:jc w:val="center"/>
              <w:outlineLvl w:val="0"/>
              <w:rPr>
                <w:b/>
                <w:lang w:val="ro-MD"/>
              </w:rPr>
            </w:pPr>
          </w:p>
          <w:p w:rsidR="00D7250D" w:rsidRPr="00FF430B" w:rsidRDefault="00D7250D" w:rsidP="00F44DA6">
            <w:pPr>
              <w:tabs>
                <w:tab w:val="left" w:pos="567"/>
              </w:tabs>
              <w:jc w:val="center"/>
              <w:rPr>
                <w:b/>
                <w:lang w:val="ro-MD"/>
              </w:rPr>
            </w:pPr>
            <w:r w:rsidRPr="00FF430B">
              <w:rPr>
                <w:b/>
                <w:lang w:val="ro-MD"/>
              </w:rPr>
              <w:t>Unitatea de măsură</w:t>
            </w:r>
          </w:p>
          <w:p w:rsidR="00D7250D" w:rsidRPr="00FF430B" w:rsidRDefault="00D7250D" w:rsidP="00F44DA6">
            <w:pPr>
              <w:tabs>
                <w:tab w:val="left" w:pos="567"/>
              </w:tabs>
              <w:jc w:val="center"/>
              <w:rPr>
                <w:b/>
                <w:lang w:val="ro-MD"/>
              </w:rPr>
            </w:pPr>
            <w:r w:rsidRPr="00FF430B">
              <w:rPr>
                <w:b/>
                <w:lang w:val="ro-MD"/>
              </w:rPr>
              <w:t>(bucăţi şi seturi)</w:t>
            </w:r>
          </w:p>
        </w:tc>
        <w:tc>
          <w:tcPr>
            <w:tcW w:w="1289" w:type="dxa"/>
            <w:vAlign w:val="center"/>
          </w:tcPr>
          <w:p w:rsidR="00D7250D" w:rsidRPr="00FF430B" w:rsidRDefault="00D7250D" w:rsidP="00F44DA6">
            <w:pPr>
              <w:tabs>
                <w:tab w:val="left" w:pos="567"/>
                <w:tab w:val="left" w:pos="1134"/>
              </w:tabs>
              <w:ind w:left="360"/>
              <w:jc w:val="center"/>
              <w:outlineLvl w:val="0"/>
              <w:rPr>
                <w:b/>
                <w:lang w:val="ro-MD"/>
              </w:rPr>
            </w:pPr>
          </w:p>
          <w:p w:rsidR="00D7250D" w:rsidRPr="00FF430B" w:rsidRDefault="00D7250D" w:rsidP="00F44DA6">
            <w:pPr>
              <w:tabs>
                <w:tab w:val="left" w:pos="567"/>
              </w:tabs>
              <w:jc w:val="center"/>
              <w:rPr>
                <w:b/>
                <w:lang w:val="ro-MD"/>
              </w:rPr>
            </w:pPr>
            <w:r w:rsidRPr="00FF430B">
              <w:rPr>
                <w:b/>
                <w:lang w:val="ro-MD"/>
              </w:rPr>
              <w:t>Asigurate din dotare</w:t>
            </w:r>
          </w:p>
        </w:tc>
        <w:tc>
          <w:tcPr>
            <w:tcW w:w="1544" w:type="dxa"/>
            <w:vAlign w:val="center"/>
          </w:tcPr>
          <w:p w:rsidR="00D7250D" w:rsidRPr="00FF430B" w:rsidRDefault="00D7250D" w:rsidP="00F44DA6">
            <w:pPr>
              <w:tabs>
                <w:tab w:val="left" w:pos="567"/>
                <w:tab w:val="left" w:pos="1134"/>
              </w:tabs>
              <w:ind w:left="360"/>
              <w:jc w:val="center"/>
              <w:outlineLvl w:val="0"/>
              <w:rPr>
                <w:b/>
                <w:lang w:val="ro-MD"/>
              </w:rPr>
            </w:pPr>
          </w:p>
          <w:p w:rsidR="00D7250D" w:rsidRPr="00FF430B" w:rsidRDefault="00D7250D" w:rsidP="00F44DA6">
            <w:pPr>
              <w:tabs>
                <w:tab w:val="left" w:pos="567"/>
              </w:tabs>
              <w:jc w:val="center"/>
              <w:rPr>
                <w:b/>
                <w:lang w:val="ro-MD"/>
              </w:rPr>
            </w:pPr>
            <w:r w:rsidRPr="00FF430B">
              <w:rPr>
                <w:b/>
                <w:lang w:val="ro-MD"/>
              </w:rPr>
              <w:t>Asigurate de la terţi sau din alte surse</w:t>
            </w:r>
          </w:p>
        </w:tc>
      </w:tr>
      <w:tr w:rsidR="00D7250D" w:rsidRPr="00EC30C2" w:rsidTr="00F44DA6">
        <w:trPr>
          <w:trHeight w:val="240"/>
        </w:trPr>
        <w:tc>
          <w:tcPr>
            <w:tcW w:w="720" w:type="dxa"/>
          </w:tcPr>
          <w:p w:rsidR="00D7250D" w:rsidRPr="00FF430B" w:rsidRDefault="00D7250D" w:rsidP="00F44DA6">
            <w:pPr>
              <w:tabs>
                <w:tab w:val="left" w:pos="567"/>
              </w:tabs>
              <w:jc w:val="both"/>
              <w:rPr>
                <w:b/>
                <w:lang w:val="ro-MD"/>
              </w:rPr>
            </w:pPr>
            <w:r w:rsidRPr="00FF430B">
              <w:rPr>
                <w:b/>
                <w:lang w:val="ro-MD"/>
              </w:rPr>
              <w:t>0</w:t>
            </w:r>
          </w:p>
        </w:tc>
        <w:tc>
          <w:tcPr>
            <w:tcW w:w="4680" w:type="dxa"/>
          </w:tcPr>
          <w:p w:rsidR="00D7250D" w:rsidRPr="00FF430B" w:rsidRDefault="00D7250D" w:rsidP="00F44DA6">
            <w:pPr>
              <w:tabs>
                <w:tab w:val="left" w:pos="567"/>
              </w:tabs>
              <w:jc w:val="both"/>
              <w:rPr>
                <w:b/>
                <w:lang w:val="ro-MD"/>
              </w:rPr>
            </w:pPr>
            <w:r w:rsidRPr="00FF430B">
              <w:rPr>
                <w:b/>
                <w:lang w:val="ro-MD"/>
              </w:rPr>
              <w:t xml:space="preserve">                             1</w:t>
            </w:r>
          </w:p>
        </w:tc>
        <w:tc>
          <w:tcPr>
            <w:tcW w:w="1260" w:type="dxa"/>
          </w:tcPr>
          <w:p w:rsidR="00D7250D" w:rsidRPr="00FF430B" w:rsidRDefault="00D7250D" w:rsidP="00F44DA6">
            <w:pPr>
              <w:tabs>
                <w:tab w:val="left" w:pos="567"/>
              </w:tabs>
              <w:jc w:val="both"/>
              <w:rPr>
                <w:b/>
                <w:lang w:val="ro-MD"/>
              </w:rPr>
            </w:pPr>
            <w:r w:rsidRPr="00FF430B">
              <w:rPr>
                <w:b/>
                <w:lang w:val="ro-MD"/>
              </w:rPr>
              <w:t>2</w:t>
            </w:r>
          </w:p>
        </w:tc>
        <w:tc>
          <w:tcPr>
            <w:tcW w:w="1289" w:type="dxa"/>
          </w:tcPr>
          <w:p w:rsidR="00D7250D" w:rsidRPr="00FF430B" w:rsidRDefault="00D7250D" w:rsidP="00F44DA6">
            <w:pPr>
              <w:tabs>
                <w:tab w:val="left" w:pos="567"/>
              </w:tabs>
              <w:jc w:val="both"/>
              <w:rPr>
                <w:b/>
                <w:lang w:val="ro-MD"/>
              </w:rPr>
            </w:pPr>
            <w:r w:rsidRPr="00FF430B">
              <w:rPr>
                <w:b/>
                <w:lang w:val="ro-MD"/>
              </w:rPr>
              <w:t>3</w:t>
            </w:r>
          </w:p>
        </w:tc>
        <w:tc>
          <w:tcPr>
            <w:tcW w:w="1544" w:type="dxa"/>
          </w:tcPr>
          <w:p w:rsidR="00D7250D" w:rsidRPr="00FF430B" w:rsidRDefault="00D7250D" w:rsidP="00F44DA6">
            <w:pPr>
              <w:tabs>
                <w:tab w:val="left" w:pos="567"/>
              </w:tabs>
              <w:jc w:val="both"/>
              <w:rPr>
                <w:b/>
                <w:lang w:val="ro-MD"/>
              </w:rPr>
            </w:pPr>
            <w:r w:rsidRPr="00FF430B">
              <w:rPr>
                <w:b/>
                <w:lang w:val="ro-MD"/>
              </w:rPr>
              <w:t>4</w:t>
            </w:r>
          </w:p>
        </w:tc>
      </w:tr>
      <w:tr w:rsidR="00D7250D" w:rsidRPr="00EC30C2" w:rsidTr="00F44DA6">
        <w:trPr>
          <w:trHeight w:val="240"/>
        </w:trPr>
        <w:tc>
          <w:tcPr>
            <w:tcW w:w="720" w:type="dxa"/>
          </w:tcPr>
          <w:p w:rsidR="00D7250D" w:rsidRPr="00FF430B" w:rsidRDefault="00D7250D" w:rsidP="00F44DA6">
            <w:pPr>
              <w:tabs>
                <w:tab w:val="left" w:pos="567"/>
              </w:tabs>
              <w:jc w:val="both"/>
              <w:rPr>
                <w:lang w:val="ro-MD"/>
              </w:rPr>
            </w:pPr>
            <w:r w:rsidRPr="00FF430B">
              <w:rPr>
                <w:lang w:val="ro-MD"/>
              </w:rPr>
              <w:t>1.</w:t>
            </w: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240"/>
        </w:trPr>
        <w:tc>
          <w:tcPr>
            <w:tcW w:w="720" w:type="dxa"/>
          </w:tcPr>
          <w:p w:rsidR="00D7250D" w:rsidRPr="00FF430B" w:rsidRDefault="00D7250D" w:rsidP="00F44DA6">
            <w:pPr>
              <w:tabs>
                <w:tab w:val="left" w:pos="567"/>
              </w:tabs>
              <w:jc w:val="both"/>
              <w:rPr>
                <w:lang w:val="ro-MD"/>
              </w:rPr>
            </w:pPr>
            <w:r w:rsidRPr="00FF430B">
              <w:rPr>
                <w:lang w:val="ro-MD"/>
              </w:rPr>
              <w:t>2.</w:t>
            </w: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240"/>
        </w:trPr>
        <w:tc>
          <w:tcPr>
            <w:tcW w:w="720" w:type="dxa"/>
          </w:tcPr>
          <w:p w:rsidR="00D7250D" w:rsidRPr="00FF430B" w:rsidRDefault="00D7250D" w:rsidP="00F44DA6">
            <w:pPr>
              <w:tabs>
                <w:tab w:val="left" w:pos="567"/>
              </w:tabs>
              <w:jc w:val="both"/>
              <w:rPr>
                <w:lang w:val="ro-MD"/>
              </w:rPr>
            </w:pPr>
            <w:r w:rsidRPr="00FF430B">
              <w:rPr>
                <w:lang w:val="ro-MD"/>
              </w:rPr>
              <w:t>3.</w:t>
            </w: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240"/>
        </w:trPr>
        <w:tc>
          <w:tcPr>
            <w:tcW w:w="720" w:type="dxa"/>
          </w:tcPr>
          <w:p w:rsidR="00D7250D" w:rsidRPr="00FF430B" w:rsidRDefault="00D7250D" w:rsidP="00F44DA6">
            <w:pPr>
              <w:tabs>
                <w:tab w:val="left" w:pos="567"/>
              </w:tabs>
              <w:jc w:val="both"/>
              <w:rPr>
                <w:lang w:val="ro-MD"/>
              </w:rPr>
            </w:pPr>
            <w:r w:rsidRPr="00FF430B">
              <w:rPr>
                <w:lang w:val="ro-MD"/>
              </w:rPr>
              <w:t>.</w:t>
            </w: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240"/>
        </w:trPr>
        <w:tc>
          <w:tcPr>
            <w:tcW w:w="720" w:type="dxa"/>
          </w:tcPr>
          <w:p w:rsidR="00D7250D" w:rsidRPr="00FF430B" w:rsidRDefault="00D7250D" w:rsidP="00F44DA6">
            <w:pPr>
              <w:keepNext/>
              <w:keepLines/>
              <w:tabs>
                <w:tab w:val="left" w:pos="567"/>
              </w:tabs>
              <w:spacing w:before="200"/>
              <w:jc w:val="both"/>
              <w:outlineLvl w:val="2"/>
              <w:rPr>
                <w:lang w:val="ro-MD"/>
              </w:rPr>
            </w:pP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240"/>
        </w:trPr>
        <w:tc>
          <w:tcPr>
            <w:tcW w:w="720" w:type="dxa"/>
          </w:tcPr>
          <w:p w:rsidR="00D7250D" w:rsidRPr="00FF430B" w:rsidRDefault="00D7250D" w:rsidP="00F44DA6">
            <w:pPr>
              <w:tabs>
                <w:tab w:val="left" w:pos="567"/>
              </w:tabs>
              <w:jc w:val="both"/>
              <w:rPr>
                <w:lang w:val="ro-MD"/>
              </w:rPr>
            </w:pPr>
            <w:r w:rsidRPr="00FF430B">
              <w:rPr>
                <w:lang w:val="ro-MD"/>
              </w:rPr>
              <w:t>n</w:t>
            </w:r>
          </w:p>
        </w:tc>
        <w:tc>
          <w:tcPr>
            <w:tcW w:w="4680" w:type="dxa"/>
          </w:tcPr>
          <w:p w:rsidR="00D7250D" w:rsidRPr="00FF430B" w:rsidRDefault="00D7250D" w:rsidP="00F44DA6">
            <w:pPr>
              <w:keepNext/>
              <w:keepLines/>
              <w:tabs>
                <w:tab w:val="left" w:pos="567"/>
              </w:tabs>
              <w:spacing w:before="200"/>
              <w:jc w:val="both"/>
              <w:outlineLvl w:val="2"/>
              <w:rPr>
                <w:lang w:val="ro-MD"/>
              </w:rPr>
            </w:pPr>
          </w:p>
        </w:tc>
        <w:tc>
          <w:tcPr>
            <w:tcW w:w="1260" w:type="dxa"/>
          </w:tcPr>
          <w:p w:rsidR="00D7250D" w:rsidRPr="00FF430B" w:rsidRDefault="00D7250D" w:rsidP="00F44DA6">
            <w:pPr>
              <w:keepNext/>
              <w:keepLines/>
              <w:tabs>
                <w:tab w:val="left" w:pos="567"/>
              </w:tabs>
              <w:spacing w:before="200"/>
              <w:jc w:val="both"/>
              <w:outlineLvl w:val="2"/>
              <w:rPr>
                <w:lang w:val="ro-MD"/>
              </w:rPr>
            </w:pPr>
          </w:p>
        </w:tc>
        <w:tc>
          <w:tcPr>
            <w:tcW w:w="1289" w:type="dxa"/>
          </w:tcPr>
          <w:p w:rsidR="00D7250D" w:rsidRPr="00FF430B" w:rsidRDefault="00D7250D" w:rsidP="00F44DA6">
            <w:pPr>
              <w:keepNext/>
              <w:keepLines/>
              <w:tabs>
                <w:tab w:val="left" w:pos="567"/>
              </w:tabs>
              <w:spacing w:before="200"/>
              <w:jc w:val="both"/>
              <w:outlineLvl w:val="2"/>
              <w:rPr>
                <w:lang w:val="ro-MD"/>
              </w:rPr>
            </w:pPr>
          </w:p>
        </w:tc>
        <w:tc>
          <w:tcPr>
            <w:tcW w:w="1544" w:type="dxa"/>
          </w:tcPr>
          <w:p w:rsidR="00D7250D" w:rsidRPr="00FF430B" w:rsidRDefault="00D7250D" w:rsidP="00F44DA6">
            <w:pPr>
              <w:keepNext/>
              <w:keepLines/>
              <w:tabs>
                <w:tab w:val="left" w:pos="567"/>
              </w:tabs>
              <w:spacing w:before="200"/>
              <w:jc w:val="both"/>
              <w:outlineLvl w:val="2"/>
              <w:rPr>
                <w:lang w:val="ro-MD"/>
              </w:rPr>
            </w:pPr>
          </w:p>
        </w:tc>
      </w:tr>
    </w:tbl>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_________________________________</w:t>
      </w:r>
    </w:p>
    <w:p w:rsidR="00D7250D" w:rsidRPr="00FF430B" w:rsidRDefault="00D7250D" w:rsidP="00D7250D">
      <w:pPr>
        <w:spacing w:after="200" w:line="276" w:lineRule="auto"/>
        <w:jc w:val="center"/>
        <w:rPr>
          <w:rFonts w:eastAsia="PMingLiU"/>
          <w:lang w:val="ro-MD" w:eastAsia="zh-CN"/>
        </w:rPr>
      </w:pPr>
      <w:bookmarkStart w:id="58" w:name="_Toc449692113"/>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bookmarkEnd w:id="58"/>
    <w:p w:rsidR="00D7250D" w:rsidRPr="00FF430B" w:rsidRDefault="00D7250D" w:rsidP="00D7250D">
      <w:pPr>
        <w:spacing w:line="276" w:lineRule="auto"/>
        <w:jc w:val="center"/>
        <w:rPr>
          <w:rFonts w:eastAsia="PMingLiU"/>
          <w:b/>
          <w:noProof w:val="0"/>
          <w:lang w:val="ro-MD" w:eastAsia="zh-CN"/>
        </w:rPr>
      </w:pPr>
    </w:p>
    <w:p w:rsidR="00D7250D" w:rsidRPr="00FF430B" w:rsidRDefault="00D7250D" w:rsidP="00D7250D">
      <w:pPr>
        <w:ind w:firstLine="709"/>
        <w:jc w:val="center"/>
        <w:rPr>
          <w:rFonts w:eastAsia="PMingLiU"/>
          <w:b/>
          <w:lang w:val="ro-MD" w:eastAsia="zh-CN"/>
        </w:rPr>
      </w:pPr>
      <w:r w:rsidRPr="00FF430B">
        <w:rPr>
          <w:rFonts w:eastAsia="PMingLiU"/>
          <w:b/>
          <w:lang w:val="ro-MD" w:eastAsia="zh-CN"/>
        </w:rPr>
        <w:t>DECLARAŢIE</w:t>
      </w:r>
    </w:p>
    <w:p w:rsidR="00D7250D" w:rsidRPr="00FF430B" w:rsidRDefault="00D7250D" w:rsidP="00D7250D">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D7250D" w:rsidRPr="00FF430B" w:rsidRDefault="00D7250D" w:rsidP="00D7250D">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7250D" w:rsidRPr="00EC30C2" w:rsidTr="00F44DA6">
        <w:trPr>
          <w:cantSplit/>
          <w:trHeight w:val="1942"/>
        </w:trPr>
        <w:tc>
          <w:tcPr>
            <w:tcW w:w="273" w:type="pct"/>
            <w:vAlign w:val="center"/>
          </w:tcPr>
          <w:p w:rsidR="00D7250D" w:rsidRPr="00FF430B" w:rsidRDefault="00D7250D" w:rsidP="00F44DA6">
            <w:pPr>
              <w:tabs>
                <w:tab w:val="left" w:pos="567"/>
              </w:tabs>
              <w:jc w:val="center"/>
              <w:rPr>
                <w:b/>
                <w:bCs/>
                <w:lang w:val="ro-MD"/>
              </w:rPr>
            </w:pPr>
          </w:p>
          <w:p w:rsidR="00D7250D" w:rsidRPr="00FF430B" w:rsidRDefault="00D7250D" w:rsidP="00F44DA6">
            <w:pPr>
              <w:tabs>
                <w:tab w:val="left" w:pos="567"/>
              </w:tabs>
              <w:jc w:val="center"/>
              <w:rPr>
                <w:b/>
                <w:bCs/>
                <w:lang w:val="ro-MD"/>
              </w:rPr>
            </w:pPr>
            <w:r w:rsidRPr="00FF430B">
              <w:rPr>
                <w:b/>
                <w:bCs/>
                <w:lang w:val="ro-MD"/>
              </w:rPr>
              <w:t>Nr.</w:t>
            </w:r>
          </w:p>
          <w:p w:rsidR="00D7250D" w:rsidRPr="00FF430B" w:rsidRDefault="00D7250D" w:rsidP="00F44DA6">
            <w:pPr>
              <w:tabs>
                <w:tab w:val="left" w:pos="567"/>
              </w:tabs>
              <w:jc w:val="center"/>
              <w:rPr>
                <w:b/>
                <w:bCs/>
                <w:lang w:val="ro-MD"/>
              </w:rPr>
            </w:pPr>
            <w:r w:rsidRPr="00FF430B">
              <w:rPr>
                <w:b/>
                <w:bCs/>
                <w:lang w:val="ro-MD"/>
              </w:rPr>
              <w:t>d/o</w:t>
            </w:r>
          </w:p>
        </w:tc>
        <w:tc>
          <w:tcPr>
            <w:tcW w:w="727" w:type="pct"/>
            <w:vAlign w:val="center"/>
          </w:tcPr>
          <w:p w:rsidR="00D7250D" w:rsidRPr="00FF430B" w:rsidRDefault="00D7250D" w:rsidP="00F44DA6">
            <w:pPr>
              <w:tabs>
                <w:tab w:val="left" w:pos="567"/>
                <w:tab w:val="left" w:pos="1134"/>
              </w:tabs>
              <w:ind w:left="360"/>
              <w:jc w:val="center"/>
              <w:outlineLvl w:val="0"/>
              <w:rPr>
                <w:b/>
                <w:bCs/>
                <w:lang w:val="ro-MD"/>
              </w:rPr>
            </w:pPr>
          </w:p>
          <w:p w:rsidR="00D7250D" w:rsidRPr="00FF430B" w:rsidRDefault="00D7250D" w:rsidP="00F44DA6">
            <w:pPr>
              <w:tabs>
                <w:tab w:val="left" w:pos="567"/>
              </w:tabs>
              <w:jc w:val="center"/>
              <w:rPr>
                <w:b/>
                <w:bCs/>
                <w:lang w:val="ro-MD"/>
              </w:rPr>
            </w:pPr>
            <w:r w:rsidRPr="00FF430B">
              <w:rPr>
                <w:b/>
                <w:bCs/>
                <w:lang w:val="ro-MD"/>
              </w:rPr>
              <w:t>Funcţia</w:t>
            </w:r>
          </w:p>
        </w:tc>
        <w:tc>
          <w:tcPr>
            <w:tcW w:w="1000" w:type="pct"/>
            <w:vAlign w:val="center"/>
          </w:tcPr>
          <w:p w:rsidR="00D7250D" w:rsidRPr="00FF430B" w:rsidRDefault="00D7250D" w:rsidP="00F44DA6">
            <w:pPr>
              <w:tabs>
                <w:tab w:val="left" w:pos="567"/>
                <w:tab w:val="left" w:pos="1134"/>
              </w:tabs>
              <w:ind w:left="360"/>
              <w:jc w:val="center"/>
              <w:outlineLvl w:val="0"/>
              <w:rPr>
                <w:b/>
                <w:bCs/>
                <w:lang w:val="ro-MD"/>
              </w:rPr>
            </w:pPr>
          </w:p>
          <w:p w:rsidR="00D7250D" w:rsidRPr="00FF430B" w:rsidRDefault="00D7250D" w:rsidP="00F44DA6">
            <w:pPr>
              <w:tabs>
                <w:tab w:val="left" w:pos="567"/>
              </w:tabs>
              <w:jc w:val="center"/>
              <w:rPr>
                <w:b/>
                <w:bCs/>
                <w:lang w:val="ro-MD"/>
              </w:rPr>
            </w:pPr>
            <w:r w:rsidRPr="00FF430B">
              <w:rPr>
                <w:b/>
                <w:bCs/>
                <w:lang w:val="ro-MD"/>
              </w:rPr>
              <w:t>Studii de specialitate</w:t>
            </w:r>
          </w:p>
        </w:tc>
        <w:tc>
          <w:tcPr>
            <w:tcW w:w="1036" w:type="pct"/>
            <w:vAlign w:val="center"/>
          </w:tcPr>
          <w:p w:rsidR="00D7250D" w:rsidRPr="00FF430B" w:rsidRDefault="00D7250D" w:rsidP="00F44DA6">
            <w:pPr>
              <w:tabs>
                <w:tab w:val="left" w:pos="567"/>
              </w:tabs>
              <w:jc w:val="center"/>
              <w:rPr>
                <w:b/>
                <w:bCs/>
                <w:lang w:val="ro-MD"/>
              </w:rPr>
            </w:pPr>
            <w:r w:rsidRPr="00FF430B">
              <w:rPr>
                <w:b/>
                <w:bCs/>
                <w:lang w:val="ro-MD"/>
              </w:rPr>
              <w:t>Vechimea în  munca de specialitate (ani)</w:t>
            </w:r>
          </w:p>
        </w:tc>
        <w:tc>
          <w:tcPr>
            <w:tcW w:w="1056" w:type="pct"/>
            <w:vAlign w:val="center"/>
          </w:tcPr>
          <w:p w:rsidR="00D7250D" w:rsidRPr="00FF430B" w:rsidRDefault="00D7250D" w:rsidP="00F44DA6">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D7250D" w:rsidRPr="00FF430B" w:rsidRDefault="00D7250D" w:rsidP="00F44DA6">
            <w:pPr>
              <w:tabs>
                <w:tab w:val="left" w:pos="567"/>
              </w:tabs>
              <w:jc w:val="center"/>
              <w:rPr>
                <w:b/>
                <w:bCs/>
                <w:lang w:val="ro-MD"/>
              </w:rPr>
            </w:pPr>
            <w:r w:rsidRPr="00FF430B">
              <w:rPr>
                <w:b/>
                <w:bCs/>
                <w:lang w:val="ro-MD"/>
              </w:rPr>
              <w:t>Numărul certificatului de atestare</w:t>
            </w:r>
          </w:p>
          <w:p w:rsidR="00D7250D" w:rsidRPr="00FF430B" w:rsidRDefault="00D7250D" w:rsidP="00F44DA6">
            <w:pPr>
              <w:tabs>
                <w:tab w:val="left" w:pos="567"/>
              </w:tabs>
              <w:jc w:val="center"/>
              <w:rPr>
                <w:b/>
                <w:bCs/>
                <w:lang w:val="ro-MD"/>
              </w:rPr>
            </w:pPr>
            <w:r w:rsidRPr="00FF430B">
              <w:rPr>
                <w:b/>
                <w:bCs/>
                <w:lang w:val="ro-MD"/>
              </w:rPr>
              <w:t>și data eliberării</w:t>
            </w:r>
          </w:p>
          <w:p w:rsidR="00D7250D" w:rsidRPr="00FF430B" w:rsidRDefault="00D7250D" w:rsidP="00F44DA6">
            <w:pPr>
              <w:tabs>
                <w:tab w:val="left" w:pos="567"/>
                <w:tab w:val="left" w:pos="1134"/>
              </w:tabs>
              <w:ind w:left="360"/>
              <w:jc w:val="center"/>
              <w:outlineLvl w:val="0"/>
              <w:rPr>
                <w:b/>
                <w:bCs/>
                <w:lang w:val="ro-MD"/>
              </w:rPr>
            </w:pPr>
          </w:p>
          <w:p w:rsidR="00D7250D" w:rsidRPr="00FF430B" w:rsidRDefault="00D7250D" w:rsidP="00F44DA6">
            <w:pPr>
              <w:tabs>
                <w:tab w:val="left" w:pos="567"/>
                <w:tab w:val="left" w:pos="1134"/>
              </w:tabs>
              <w:ind w:left="360"/>
              <w:jc w:val="center"/>
              <w:outlineLvl w:val="0"/>
              <w:rPr>
                <w:b/>
                <w:bCs/>
                <w:lang w:val="ro-MD"/>
              </w:rPr>
            </w:pPr>
          </w:p>
        </w:tc>
      </w:tr>
      <w:tr w:rsidR="00D7250D" w:rsidRPr="00EC30C2" w:rsidTr="00F44DA6">
        <w:trPr>
          <w:cantSplit/>
          <w:trHeight w:val="320"/>
        </w:trPr>
        <w:tc>
          <w:tcPr>
            <w:tcW w:w="273" w:type="pct"/>
          </w:tcPr>
          <w:p w:rsidR="00D7250D" w:rsidRPr="00FF430B" w:rsidRDefault="00D7250D" w:rsidP="00F44DA6">
            <w:pPr>
              <w:tabs>
                <w:tab w:val="left" w:pos="567"/>
                <w:tab w:val="left" w:pos="1134"/>
              </w:tabs>
              <w:ind w:left="360"/>
              <w:jc w:val="both"/>
              <w:outlineLvl w:val="0"/>
              <w:rPr>
                <w:b/>
                <w:bCs/>
                <w:lang w:val="ro-MD"/>
              </w:rPr>
            </w:pPr>
          </w:p>
        </w:tc>
        <w:tc>
          <w:tcPr>
            <w:tcW w:w="727" w:type="pct"/>
          </w:tcPr>
          <w:p w:rsidR="00D7250D" w:rsidRPr="00FF430B" w:rsidRDefault="00D7250D" w:rsidP="00F44DA6">
            <w:pPr>
              <w:tabs>
                <w:tab w:val="left" w:pos="567"/>
              </w:tabs>
              <w:jc w:val="both"/>
              <w:rPr>
                <w:b/>
                <w:bCs/>
                <w:lang w:val="ro-MD"/>
              </w:rPr>
            </w:pPr>
            <w:r w:rsidRPr="00FF430B">
              <w:rPr>
                <w:b/>
                <w:bCs/>
                <w:lang w:val="ro-MD"/>
              </w:rPr>
              <w:t>1</w:t>
            </w:r>
          </w:p>
        </w:tc>
        <w:tc>
          <w:tcPr>
            <w:tcW w:w="1000" w:type="pct"/>
          </w:tcPr>
          <w:p w:rsidR="00D7250D" w:rsidRPr="00FF430B" w:rsidRDefault="00D7250D" w:rsidP="00F44DA6">
            <w:pPr>
              <w:tabs>
                <w:tab w:val="left" w:pos="567"/>
              </w:tabs>
              <w:jc w:val="both"/>
              <w:rPr>
                <w:b/>
                <w:bCs/>
                <w:lang w:val="ro-MD"/>
              </w:rPr>
            </w:pPr>
            <w:r w:rsidRPr="00FF430B">
              <w:rPr>
                <w:b/>
                <w:bCs/>
                <w:lang w:val="ro-MD"/>
              </w:rPr>
              <w:t>2</w:t>
            </w:r>
          </w:p>
        </w:tc>
        <w:tc>
          <w:tcPr>
            <w:tcW w:w="1036" w:type="pct"/>
          </w:tcPr>
          <w:p w:rsidR="00D7250D" w:rsidRPr="00FF430B" w:rsidRDefault="00D7250D" w:rsidP="00F44DA6">
            <w:pPr>
              <w:tabs>
                <w:tab w:val="left" w:pos="567"/>
              </w:tabs>
              <w:jc w:val="both"/>
              <w:rPr>
                <w:b/>
                <w:bCs/>
                <w:lang w:val="ro-MD"/>
              </w:rPr>
            </w:pPr>
            <w:r w:rsidRPr="00FF430B">
              <w:rPr>
                <w:b/>
                <w:bCs/>
                <w:lang w:val="ro-MD"/>
              </w:rPr>
              <w:t>3</w:t>
            </w:r>
          </w:p>
        </w:tc>
        <w:tc>
          <w:tcPr>
            <w:tcW w:w="1056" w:type="pct"/>
          </w:tcPr>
          <w:p w:rsidR="00D7250D" w:rsidRPr="00FF430B" w:rsidRDefault="00D7250D" w:rsidP="00F44DA6">
            <w:pPr>
              <w:tabs>
                <w:tab w:val="left" w:pos="567"/>
              </w:tabs>
              <w:jc w:val="both"/>
              <w:rPr>
                <w:b/>
                <w:bCs/>
                <w:lang w:val="ro-MD"/>
              </w:rPr>
            </w:pPr>
            <w:r w:rsidRPr="00FF430B">
              <w:rPr>
                <w:b/>
                <w:bCs/>
                <w:lang w:val="ro-MD"/>
              </w:rPr>
              <w:t>4</w:t>
            </w:r>
          </w:p>
        </w:tc>
        <w:tc>
          <w:tcPr>
            <w:tcW w:w="908" w:type="pct"/>
          </w:tcPr>
          <w:p w:rsidR="00D7250D" w:rsidRPr="00FF430B" w:rsidRDefault="00D7250D" w:rsidP="00F44DA6">
            <w:pPr>
              <w:tabs>
                <w:tab w:val="left" w:pos="567"/>
              </w:tabs>
              <w:jc w:val="both"/>
              <w:rPr>
                <w:b/>
                <w:bCs/>
                <w:lang w:val="ro-MD"/>
              </w:rPr>
            </w:pPr>
            <w:r w:rsidRPr="00FF430B">
              <w:rPr>
                <w:b/>
                <w:bCs/>
                <w:lang w:val="ro-MD"/>
              </w:rPr>
              <w:t>5</w:t>
            </w:r>
          </w:p>
        </w:tc>
      </w:tr>
      <w:tr w:rsidR="00D7250D" w:rsidRPr="00EC30C2" w:rsidTr="00F44DA6">
        <w:trPr>
          <w:cantSplit/>
          <w:trHeight w:val="140"/>
        </w:trPr>
        <w:tc>
          <w:tcPr>
            <w:tcW w:w="273" w:type="pct"/>
          </w:tcPr>
          <w:p w:rsidR="00D7250D" w:rsidRPr="00FF430B" w:rsidRDefault="00D7250D" w:rsidP="00F44DA6">
            <w:pPr>
              <w:keepNext/>
              <w:keepLines/>
              <w:tabs>
                <w:tab w:val="left" w:pos="567"/>
              </w:tabs>
              <w:spacing w:before="200"/>
              <w:jc w:val="both"/>
              <w:outlineLvl w:val="2"/>
              <w:rPr>
                <w:bCs/>
                <w:lang w:val="ro-MD"/>
              </w:rPr>
            </w:pPr>
          </w:p>
        </w:tc>
        <w:tc>
          <w:tcPr>
            <w:tcW w:w="727" w:type="pct"/>
          </w:tcPr>
          <w:p w:rsidR="00D7250D" w:rsidRPr="00FF430B" w:rsidRDefault="00D7250D" w:rsidP="00F44DA6">
            <w:pPr>
              <w:tabs>
                <w:tab w:val="left" w:pos="567"/>
              </w:tabs>
              <w:jc w:val="both"/>
              <w:rPr>
                <w:bCs/>
                <w:lang w:val="ro-MD"/>
              </w:rPr>
            </w:pPr>
            <w:r w:rsidRPr="00FF430B">
              <w:rPr>
                <w:bCs/>
                <w:lang w:val="ro-MD"/>
              </w:rPr>
              <w:t>Arhitect-șef</w:t>
            </w:r>
          </w:p>
        </w:tc>
        <w:tc>
          <w:tcPr>
            <w:tcW w:w="1000" w:type="pct"/>
          </w:tcPr>
          <w:p w:rsidR="00D7250D" w:rsidRPr="00FF430B" w:rsidRDefault="00D7250D" w:rsidP="00F44DA6">
            <w:pPr>
              <w:keepNext/>
              <w:keepLines/>
              <w:tabs>
                <w:tab w:val="left" w:pos="567"/>
              </w:tabs>
              <w:spacing w:before="200"/>
              <w:jc w:val="both"/>
              <w:outlineLvl w:val="2"/>
              <w:rPr>
                <w:bCs/>
                <w:lang w:val="ro-MD"/>
              </w:rPr>
            </w:pPr>
          </w:p>
        </w:tc>
        <w:tc>
          <w:tcPr>
            <w:tcW w:w="1036" w:type="pct"/>
          </w:tcPr>
          <w:p w:rsidR="00D7250D" w:rsidRPr="00FF430B" w:rsidRDefault="00D7250D" w:rsidP="00F44DA6">
            <w:pPr>
              <w:keepNext/>
              <w:keepLines/>
              <w:tabs>
                <w:tab w:val="left" w:pos="567"/>
              </w:tabs>
              <w:spacing w:before="200"/>
              <w:jc w:val="both"/>
              <w:outlineLvl w:val="2"/>
              <w:rPr>
                <w:bCs/>
                <w:lang w:val="ro-MD"/>
              </w:rPr>
            </w:pPr>
          </w:p>
        </w:tc>
        <w:tc>
          <w:tcPr>
            <w:tcW w:w="1056" w:type="pct"/>
          </w:tcPr>
          <w:p w:rsidR="00D7250D" w:rsidRPr="00FF430B" w:rsidRDefault="00D7250D" w:rsidP="00F44DA6">
            <w:pPr>
              <w:keepNext/>
              <w:keepLines/>
              <w:tabs>
                <w:tab w:val="left" w:pos="567"/>
              </w:tabs>
              <w:spacing w:before="200"/>
              <w:jc w:val="both"/>
              <w:outlineLvl w:val="2"/>
              <w:rPr>
                <w:bCs/>
                <w:lang w:val="ro-MD"/>
              </w:rPr>
            </w:pPr>
          </w:p>
        </w:tc>
        <w:tc>
          <w:tcPr>
            <w:tcW w:w="908" w:type="pct"/>
          </w:tcPr>
          <w:p w:rsidR="00D7250D" w:rsidRPr="00FF430B" w:rsidRDefault="00D7250D" w:rsidP="00F44DA6">
            <w:pPr>
              <w:keepNext/>
              <w:keepLines/>
              <w:tabs>
                <w:tab w:val="left" w:pos="567"/>
              </w:tabs>
              <w:spacing w:before="200"/>
              <w:jc w:val="both"/>
              <w:outlineLvl w:val="2"/>
              <w:rPr>
                <w:bCs/>
                <w:lang w:val="ro-MD"/>
              </w:rPr>
            </w:pPr>
          </w:p>
        </w:tc>
      </w:tr>
      <w:tr w:rsidR="00D7250D" w:rsidRPr="00EC30C2" w:rsidTr="00F44DA6">
        <w:trPr>
          <w:cantSplit/>
          <w:trHeight w:val="140"/>
        </w:trPr>
        <w:tc>
          <w:tcPr>
            <w:tcW w:w="273" w:type="pct"/>
          </w:tcPr>
          <w:p w:rsidR="00D7250D" w:rsidRPr="00FF430B" w:rsidRDefault="00D7250D" w:rsidP="00F44DA6">
            <w:pPr>
              <w:keepNext/>
              <w:keepLines/>
              <w:tabs>
                <w:tab w:val="left" w:pos="567"/>
              </w:tabs>
              <w:spacing w:before="200"/>
              <w:jc w:val="both"/>
              <w:outlineLvl w:val="2"/>
              <w:rPr>
                <w:bCs/>
                <w:lang w:val="ro-MD"/>
              </w:rPr>
            </w:pPr>
          </w:p>
        </w:tc>
        <w:tc>
          <w:tcPr>
            <w:tcW w:w="727" w:type="pct"/>
          </w:tcPr>
          <w:p w:rsidR="00D7250D" w:rsidRPr="00FF430B" w:rsidRDefault="00D7250D" w:rsidP="00F44DA6">
            <w:pPr>
              <w:tabs>
                <w:tab w:val="left" w:pos="567"/>
              </w:tabs>
              <w:jc w:val="both"/>
              <w:rPr>
                <w:bCs/>
                <w:lang w:val="ro-MD"/>
              </w:rPr>
            </w:pPr>
            <w:r w:rsidRPr="00FF430B">
              <w:rPr>
                <w:bCs/>
                <w:lang w:val="ro-MD"/>
              </w:rPr>
              <w:t>Inginer-șef</w:t>
            </w:r>
          </w:p>
        </w:tc>
        <w:tc>
          <w:tcPr>
            <w:tcW w:w="1000" w:type="pct"/>
          </w:tcPr>
          <w:p w:rsidR="00D7250D" w:rsidRPr="00FF430B" w:rsidRDefault="00D7250D" w:rsidP="00F44DA6">
            <w:pPr>
              <w:keepNext/>
              <w:keepLines/>
              <w:tabs>
                <w:tab w:val="left" w:pos="567"/>
              </w:tabs>
              <w:spacing w:before="200"/>
              <w:jc w:val="both"/>
              <w:outlineLvl w:val="2"/>
              <w:rPr>
                <w:bCs/>
                <w:lang w:val="ro-MD"/>
              </w:rPr>
            </w:pPr>
          </w:p>
        </w:tc>
        <w:tc>
          <w:tcPr>
            <w:tcW w:w="1036" w:type="pct"/>
          </w:tcPr>
          <w:p w:rsidR="00D7250D" w:rsidRPr="00FF430B" w:rsidRDefault="00D7250D" w:rsidP="00F44DA6">
            <w:pPr>
              <w:keepNext/>
              <w:keepLines/>
              <w:tabs>
                <w:tab w:val="left" w:pos="567"/>
              </w:tabs>
              <w:spacing w:before="200"/>
              <w:jc w:val="both"/>
              <w:outlineLvl w:val="2"/>
              <w:rPr>
                <w:bCs/>
                <w:lang w:val="ro-MD"/>
              </w:rPr>
            </w:pPr>
          </w:p>
        </w:tc>
        <w:tc>
          <w:tcPr>
            <w:tcW w:w="1056" w:type="pct"/>
          </w:tcPr>
          <w:p w:rsidR="00D7250D" w:rsidRPr="00FF430B" w:rsidRDefault="00D7250D" w:rsidP="00F44DA6">
            <w:pPr>
              <w:keepNext/>
              <w:keepLines/>
              <w:tabs>
                <w:tab w:val="left" w:pos="567"/>
              </w:tabs>
              <w:spacing w:before="200"/>
              <w:jc w:val="both"/>
              <w:outlineLvl w:val="2"/>
              <w:rPr>
                <w:bCs/>
                <w:lang w:val="ro-MD"/>
              </w:rPr>
            </w:pPr>
          </w:p>
        </w:tc>
        <w:tc>
          <w:tcPr>
            <w:tcW w:w="908" w:type="pct"/>
          </w:tcPr>
          <w:p w:rsidR="00D7250D" w:rsidRPr="00FF430B" w:rsidRDefault="00D7250D" w:rsidP="00F44DA6">
            <w:pPr>
              <w:keepNext/>
              <w:keepLines/>
              <w:tabs>
                <w:tab w:val="left" w:pos="567"/>
              </w:tabs>
              <w:spacing w:before="200"/>
              <w:jc w:val="both"/>
              <w:outlineLvl w:val="2"/>
              <w:rPr>
                <w:bCs/>
                <w:lang w:val="ro-MD"/>
              </w:rPr>
            </w:pPr>
          </w:p>
        </w:tc>
      </w:tr>
      <w:tr w:rsidR="00D7250D" w:rsidRPr="00EC30C2" w:rsidTr="00F44DA6">
        <w:trPr>
          <w:cantSplit/>
          <w:trHeight w:val="140"/>
        </w:trPr>
        <w:tc>
          <w:tcPr>
            <w:tcW w:w="273" w:type="pct"/>
          </w:tcPr>
          <w:p w:rsidR="00D7250D" w:rsidRPr="00FF430B" w:rsidRDefault="00D7250D" w:rsidP="00F44DA6">
            <w:pPr>
              <w:keepNext/>
              <w:keepLines/>
              <w:tabs>
                <w:tab w:val="left" w:pos="567"/>
              </w:tabs>
              <w:spacing w:before="200"/>
              <w:jc w:val="both"/>
              <w:outlineLvl w:val="2"/>
              <w:rPr>
                <w:bCs/>
                <w:lang w:val="ro-MD"/>
              </w:rPr>
            </w:pPr>
          </w:p>
        </w:tc>
        <w:tc>
          <w:tcPr>
            <w:tcW w:w="727" w:type="pct"/>
          </w:tcPr>
          <w:p w:rsidR="00D7250D" w:rsidRPr="00FF430B" w:rsidRDefault="00D7250D" w:rsidP="00F44DA6">
            <w:pPr>
              <w:tabs>
                <w:tab w:val="left" w:pos="567"/>
              </w:tabs>
              <w:jc w:val="both"/>
              <w:rPr>
                <w:bCs/>
                <w:lang w:val="ro-MD"/>
              </w:rPr>
            </w:pPr>
            <w:r w:rsidRPr="00FF430B">
              <w:rPr>
                <w:bCs/>
                <w:lang w:val="ro-MD"/>
              </w:rPr>
              <w:t>Diriginţi de şantier</w:t>
            </w:r>
          </w:p>
        </w:tc>
        <w:tc>
          <w:tcPr>
            <w:tcW w:w="1000" w:type="pct"/>
          </w:tcPr>
          <w:p w:rsidR="00D7250D" w:rsidRPr="00FF430B" w:rsidRDefault="00D7250D" w:rsidP="00F44DA6">
            <w:pPr>
              <w:keepNext/>
              <w:keepLines/>
              <w:tabs>
                <w:tab w:val="left" w:pos="567"/>
              </w:tabs>
              <w:spacing w:before="200"/>
              <w:jc w:val="both"/>
              <w:outlineLvl w:val="2"/>
              <w:rPr>
                <w:bCs/>
                <w:lang w:val="ro-MD"/>
              </w:rPr>
            </w:pPr>
          </w:p>
        </w:tc>
        <w:tc>
          <w:tcPr>
            <w:tcW w:w="1036" w:type="pct"/>
          </w:tcPr>
          <w:p w:rsidR="00D7250D" w:rsidRPr="00FF430B" w:rsidRDefault="00D7250D" w:rsidP="00F44DA6">
            <w:pPr>
              <w:keepNext/>
              <w:keepLines/>
              <w:tabs>
                <w:tab w:val="left" w:pos="567"/>
              </w:tabs>
              <w:spacing w:before="200"/>
              <w:jc w:val="both"/>
              <w:outlineLvl w:val="2"/>
              <w:rPr>
                <w:bCs/>
                <w:lang w:val="ro-MD"/>
              </w:rPr>
            </w:pPr>
          </w:p>
        </w:tc>
        <w:tc>
          <w:tcPr>
            <w:tcW w:w="1056" w:type="pct"/>
          </w:tcPr>
          <w:p w:rsidR="00D7250D" w:rsidRPr="00FF430B" w:rsidRDefault="00D7250D" w:rsidP="00F44DA6">
            <w:pPr>
              <w:keepNext/>
              <w:keepLines/>
              <w:tabs>
                <w:tab w:val="left" w:pos="567"/>
              </w:tabs>
              <w:spacing w:before="200"/>
              <w:jc w:val="both"/>
              <w:outlineLvl w:val="2"/>
              <w:rPr>
                <w:bCs/>
                <w:lang w:val="ro-MD"/>
              </w:rPr>
            </w:pPr>
          </w:p>
        </w:tc>
        <w:tc>
          <w:tcPr>
            <w:tcW w:w="908" w:type="pct"/>
          </w:tcPr>
          <w:p w:rsidR="00D7250D" w:rsidRPr="00FF430B" w:rsidRDefault="00D7250D" w:rsidP="00F44DA6">
            <w:pPr>
              <w:keepNext/>
              <w:keepLines/>
              <w:tabs>
                <w:tab w:val="left" w:pos="567"/>
              </w:tabs>
              <w:spacing w:before="200"/>
              <w:jc w:val="both"/>
              <w:outlineLvl w:val="2"/>
              <w:rPr>
                <w:bCs/>
                <w:lang w:val="ro-MD"/>
              </w:rPr>
            </w:pPr>
          </w:p>
        </w:tc>
      </w:tr>
      <w:tr w:rsidR="00D7250D" w:rsidRPr="00EC30C2" w:rsidTr="00F44DA6">
        <w:trPr>
          <w:cantSplit/>
          <w:trHeight w:val="140"/>
        </w:trPr>
        <w:tc>
          <w:tcPr>
            <w:tcW w:w="273" w:type="pct"/>
          </w:tcPr>
          <w:p w:rsidR="00D7250D" w:rsidRPr="00FF430B" w:rsidRDefault="00D7250D" w:rsidP="00F44DA6">
            <w:pPr>
              <w:keepNext/>
              <w:keepLines/>
              <w:tabs>
                <w:tab w:val="left" w:pos="567"/>
              </w:tabs>
              <w:spacing w:before="200"/>
              <w:jc w:val="both"/>
              <w:outlineLvl w:val="2"/>
              <w:rPr>
                <w:bCs/>
                <w:lang w:val="ro-MD"/>
              </w:rPr>
            </w:pPr>
          </w:p>
        </w:tc>
        <w:tc>
          <w:tcPr>
            <w:tcW w:w="727" w:type="pct"/>
          </w:tcPr>
          <w:p w:rsidR="00D7250D" w:rsidRPr="00FF430B" w:rsidRDefault="00D7250D" w:rsidP="00F44DA6">
            <w:pPr>
              <w:tabs>
                <w:tab w:val="left" w:pos="567"/>
              </w:tabs>
              <w:jc w:val="both"/>
              <w:rPr>
                <w:bCs/>
                <w:lang w:val="ro-MD"/>
              </w:rPr>
            </w:pPr>
            <w:r w:rsidRPr="00FF430B">
              <w:rPr>
                <w:bCs/>
                <w:lang w:val="ro-MD"/>
              </w:rPr>
              <w:t>Maiştri</w:t>
            </w:r>
          </w:p>
        </w:tc>
        <w:tc>
          <w:tcPr>
            <w:tcW w:w="1000" w:type="pct"/>
          </w:tcPr>
          <w:p w:rsidR="00D7250D" w:rsidRPr="00FF430B" w:rsidRDefault="00D7250D" w:rsidP="00F44DA6">
            <w:pPr>
              <w:keepNext/>
              <w:keepLines/>
              <w:tabs>
                <w:tab w:val="left" w:pos="567"/>
              </w:tabs>
              <w:spacing w:before="200"/>
              <w:jc w:val="both"/>
              <w:outlineLvl w:val="2"/>
              <w:rPr>
                <w:bCs/>
                <w:lang w:val="ro-MD"/>
              </w:rPr>
            </w:pPr>
          </w:p>
        </w:tc>
        <w:tc>
          <w:tcPr>
            <w:tcW w:w="1036" w:type="pct"/>
          </w:tcPr>
          <w:p w:rsidR="00D7250D" w:rsidRPr="00FF430B" w:rsidRDefault="00D7250D" w:rsidP="00F44DA6">
            <w:pPr>
              <w:keepNext/>
              <w:keepLines/>
              <w:tabs>
                <w:tab w:val="left" w:pos="567"/>
              </w:tabs>
              <w:spacing w:before="200"/>
              <w:jc w:val="both"/>
              <w:outlineLvl w:val="2"/>
              <w:rPr>
                <w:bCs/>
                <w:lang w:val="ro-MD"/>
              </w:rPr>
            </w:pPr>
          </w:p>
        </w:tc>
        <w:tc>
          <w:tcPr>
            <w:tcW w:w="1056" w:type="pct"/>
          </w:tcPr>
          <w:p w:rsidR="00D7250D" w:rsidRPr="00FF430B" w:rsidRDefault="00D7250D" w:rsidP="00F44DA6">
            <w:pPr>
              <w:keepNext/>
              <w:keepLines/>
              <w:tabs>
                <w:tab w:val="left" w:pos="567"/>
              </w:tabs>
              <w:spacing w:before="200"/>
              <w:jc w:val="both"/>
              <w:outlineLvl w:val="2"/>
              <w:rPr>
                <w:bCs/>
                <w:lang w:val="ro-MD"/>
              </w:rPr>
            </w:pPr>
          </w:p>
        </w:tc>
        <w:tc>
          <w:tcPr>
            <w:tcW w:w="908" w:type="pct"/>
          </w:tcPr>
          <w:p w:rsidR="00D7250D" w:rsidRPr="00FF430B" w:rsidRDefault="00D7250D" w:rsidP="00F44DA6">
            <w:pPr>
              <w:keepNext/>
              <w:keepLines/>
              <w:tabs>
                <w:tab w:val="left" w:pos="567"/>
              </w:tabs>
              <w:spacing w:before="200"/>
              <w:jc w:val="both"/>
              <w:outlineLvl w:val="2"/>
              <w:rPr>
                <w:bCs/>
                <w:lang w:val="ro-MD"/>
              </w:rPr>
            </w:pPr>
          </w:p>
        </w:tc>
      </w:tr>
      <w:tr w:rsidR="00D7250D" w:rsidRPr="00EC30C2" w:rsidTr="00F44DA6">
        <w:trPr>
          <w:cantSplit/>
          <w:trHeight w:val="1270"/>
        </w:trPr>
        <w:tc>
          <w:tcPr>
            <w:tcW w:w="273" w:type="pct"/>
          </w:tcPr>
          <w:p w:rsidR="00D7250D" w:rsidRPr="00FF430B" w:rsidRDefault="00D7250D" w:rsidP="00F44DA6">
            <w:pPr>
              <w:keepNext/>
              <w:keepLines/>
              <w:tabs>
                <w:tab w:val="left" w:pos="567"/>
              </w:tabs>
              <w:spacing w:before="200"/>
              <w:jc w:val="both"/>
              <w:outlineLvl w:val="2"/>
              <w:rPr>
                <w:bCs/>
                <w:lang w:val="ro-MD"/>
              </w:rPr>
            </w:pPr>
          </w:p>
        </w:tc>
        <w:tc>
          <w:tcPr>
            <w:tcW w:w="727" w:type="pct"/>
          </w:tcPr>
          <w:p w:rsidR="00D7250D" w:rsidRPr="00FF430B" w:rsidRDefault="00D7250D" w:rsidP="00F44DA6">
            <w:pPr>
              <w:tabs>
                <w:tab w:val="left" w:pos="567"/>
              </w:tabs>
              <w:jc w:val="both"/>
              <w:rPr>
                <w:bCs/>
                <w:lang w:val="ro-MD"/>
              </w:rPr>
            </w:pPr>
            <w:r w:rsidRPr="00FF430B">
              <w:rPr>
                <w:bCs/>
                <w:lang w:val="ro-MD"/>
              </w:rPr>
              <w:t>Specialişti</w:t>
            </w:r>
          </w:p>
          <w:p w:rsidR="00D7250D" w:rsidRPr="00FF430B" w:rsidRDefault="00D7250D" w:rsidP="00F44DA6">
            <w:pPr>
              <w:tabs>
                <w:tab w:val="left" w:pos="567"/>
              </w:tabs>
              <w:jc w:val="both"/>
              <w:rPr>
                <w:bCs/>
                <w:lang w:val="ro-MD"/>
              </w:rPr>
            </w:pPr>
            <w:r w:rsidRPr="00FF430B">
              <w:rPr>
                <w:bCs/>
                <w:lang w:val="ro-MD"/>
              </w:rPr>
              <w:t>……………</w:t>
            </w:r>
          </w:p>
          <w:p w:rsidR="00D7250D" w:rsidRPr="00FF430B" w:rsidRDefault="00D7250D" w:rsidP="00F44DA6">
            <w:pPr>
              <w:tabs>
                <w:tab w:val="left" w:pos="567"/>
              </w:tabs>
              <w:jc w:val="both"/>
              <w:rPr>
                <w:bCs/>
                <w:lang w:val="ro-MD"/>
              </w:rPr>
            </w:pPr>
            <w:r w:rsidRPr="00FF430B">
              <w:rPr>
                <w:bCs/>
                <w:lang w:val="ro-MD"/>
              </w:rPr>
              <w:t>……………</w:t>
            </w:r>
          </w:p>
          <w:p w:rsidR="00D7250D" w:rsidRPr="00FF430B" w:rsidRDefault="00D7250D" w:rsidP="00F44DA6">
            <w:pPr>
              <w:tabs>
                <w:tab w:val="left" w:pos="567"/>
              </w:tabs>
              <w:jc w:val="both"/>
              <w:rPr>
                <w:bCs/>
                <w:lang w:val="ro-MD"/>
              </w:rPr>
            </w:pPr>
            <w:r w:rsidRPr="00FF430B">
              <w:rPr>
                <w:bCs/>
                <w:lang w:val="ro-MD"/>
              </w:rPr>
              <w:t>…………….</w:t>
            </w:r>
          </w:p>
        </w:tc>
        <w:tc>
          <w:tcPr>
            <w:tcW w:w="1000" w:type="pct"/>
          </w:tcPr>
          <w:p w:rsidR="00D7250D" w:rsidRPr="00FF430B" w:rsidRDefault="00D7250D" w:rsidP="00F44DA6">
            <w:pPr>
              <w:keepNext/>
              <w:keepLines/>
              <w:tabs>
                <w:tab w:val="left" w:pos="567"/>
              </w:tabs>
              <w:spacing w:before="200"/>
              <w:jc w:val="both"/>
              <w:outlineLvl w:val="2"/>
              <w:rPr>
                <w:bCs/>
                <w:lang w:val="ro-MD"/>
              </w:rPr>
            </w:pPr>
          </w:p>
        </w:tc>
        <w:tc>
          <w:tcPr>
            <w:tcW w:w="1036" w:type="pct"/>
          </w:tcPr>
          <w:p w:rsidR="00D7250D" w:rsidRPr="00FF430B" w:rsidRDefault="00D7250D" w:rsidP="00F44DA6">
            <w:pPr>
              <w:keepNext/>
              <w:keepLines/>
              <w:tabs>
                <w:tab w:val="left" w:pos="567"/>
              </w:tabs>
              <w:spacing w:before="200"/>
              <w:jc w:val="both"/>
              <w:outlineLvl w:val="2"/>
              <w:rPr>
                <w:bCs/>
                <w:lang w:val="ro-MD"/>
              </w:rPr>
            </w:pPr>
          </w:p>
        </w:tc>
        <w:tc>
          <w:tcPr>
            <w:tcW w:w="1056" w:type="pct"/>
          </w:tcPr>
          <w:p w:rsidR="00D7250D" w:rsidRPr="00FF430B" w:rsidRDefault="00D7250D" w:rsidP="00F44DA6">
            <w:pPr>
              <w:keepNext/>
              <w:keepLines/>
              <w:tabs>
                <w:tab w:val="left" w:pos="567"/>
              </w:tabs>
              <w:spacing w:before="200"/>
              <w:jc w:val="both"/>
              <w:outlineLvl w:val="2"/>
              <w:rPr>
                <w:bCs/>
                <w:lang w:val="ro-MD"/>
              </w:rPr>
            </w:pPr>
          </w:p>
        </w:tc>
        <w:tc>
          <w:tcPr>
            <w:tcW w:w="908" w:type="pct"/>
          </w:tcPr>
          <w:p w:rsidR="00D7250D" w:rsidRPr="00FF430B" w:rsidRDefault="00D7250D" w:rsidP="00F44DA6">
            <w:pPr>
              <w:keepNext/>
              <w:keepLines/>
              <w:tabs>
                <w:tab w:val="left" w:pos="567"/>
              </w:tabs>
              <w:spacing w:before="200"/>
              <w:jc w:val="both"/>
              <w:outlineLvl w:val="2"/>
              <w:rPr>
                <w:bCs/>
                <w:lang w:val="ro-MD"/>
              </w:rPr>
            </w:pPr>
          </w:p>
        </w:tc>
      </w:tr>
    </w:tbl>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_________________________________</w:t>
      </w:r>
    </w:p>
    <w:p w:rsidR="00D7250D" w:rsidRPr="00FF430B" w:rsidRDefault="00D7250D" w:rsidP="00D7250D">
      <w:pPr>
        <w:spacing w:after="200" w:line="276" w:lineRule="auto"/>
        <w:rPr>
          <w:rFonts w:eastAsia="PMingLiU"/>
          <w:lang w:val="ro-MD" w:eastAsia="zh-CN"/>
        </w:rPr>
      </w:pPr>
      <w:bookmarkStart w:id="59" w:name="_Toc449692114"/>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jc w:val="right"/>
        <w:rPr>
          <w:noProof w:val="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p w:rsidR="00D7250D" w:rsidRPr="00FF430B" w:rsidRDefault="00D7250D" w:rsidP="00D7250D">
      <w:pPr>
        <w:spacing w:line="276" w:lineRule="auto"/>
        <w:jc w:val="center"/>
        <w:rPr>
          <w:rFonts w:eastAsia="PMingLiU"/>
          <w:b/>
          <w:lang w:val="ro-MD" w:eastAsia="zh-CN"/>
        </w:rPr>
      </w:pPr>
    </w:p>
    <w:bookmarkEnd w:id="59"/>
    <w:p w:rsidR="00D7250D" w:rsidRPr="00FF430B" w:rsidRDefault="00D7250D" w:rsidP="00D7250D">
      <w:pPr>
        <w:spacing w:line="276" w:lineRule="auto"/>
        <w:jc w:val="center"/>
        <w:rPr>
          <w:rFonts w:eastAsia="PMingLiU"/>
          <w:b/>
          <w:noProof w:val="0"/>
          <w:lang w:val="ro-MD" w:eastAsia="zh-CN"/>
        </w:rPr>
      </w:pPr>
    </w:p>
    <w:p w:rsidR="00D7250D" w:rsidRPr="00FF430B" w:rsidRDefault="00D7250D" w:rsidP="00D7250D">
      <w:pPr>
        <w:jc w:val="center"/>
        <w:rPr>
          <w:rFonts w:eastAsia="SimSun"/>
          <w:b/>
          <w:bCs/>
          <w:iCs/>
          <w:lang w:val="ro-MD" w:eastAsia="zh-CN"/>
        </w:rPr>
      </w:pPr>
      <w:r w:rsidRPr="00FF430B">
        <w:rPr>
          <w:rFonts w:eastAsia="SimSun"/>
          <w:b/>
          <w:bCs/>
          <w:iCs/>
          <w:lang w:val="ro-MD" w:eastAsia="zh-CN"/>
        </w:rPr>
        <w:t>LISTA SUBCONTRACTANȚILOR</w:t>
      </w:r>
    </w:p>
    <w:p w:rsidR="00D7250D" w:rsidRPr="00FF430B" w:rsidRDefault="00D7250D" w:rsidP="00D7250D">
      <w:pPr>
        <w:jc w:val="center"/>
        <w:rPr>
          <w:rFonts w:eastAsia="SimSun"/>
          <w:b/>
          <w:bCs/>
          <w:iCs/>
          <w:lang w:val="ro-MD" w:eastAsia="zh-CN"/>
        </w:rPr>
      </w:pPr>
      <w:r w:rsidRPr="00FF430B">
        <w:rPr>
          <w:rFonts w:eastAsia="SimSun"/>
          <w:b/>
          <w:bCs/>
          <w:iCs/>
          <w:lang w:val="ro-MD" w:eastAsia="zh-CN"/>
        </w:rPr>
        <w:t>ŞI PARTEA/PĂRŢILE DIN CONTRACT CARE SUNT</w:t>
      </w:r>
    </w:p>
    <w:p w:rsidR="00D7250D" w:rsidRPr="00FF430B" w:rsidRDefault="00D7250D" w:rsidP="00D7250D">
      <w:pPr>
        <w:jc w:val="center"/>
        <w:rPr>
          <w:rFonts w:eastAsia="SimSun"/>
          <w:b/>
          <w:bCs/>
          <w:iCs/>
          <w:lang w:val="ro-MD" w:eastAsia="zh-CN"/>
        </w:rPr>
      </w:pPr>
      <w:r w:rsidRPr="00FF430B">
        <w:rPr>
          <w:rFonts w:eastAsia="SimSun"/>
          <w:b/>
          <w:bCs/>
          <w:iCs/>
          <w:lang w:val="ro-MD" w:eastAsia="zh-CN"/>
        </w:rPr>
        <w:t>ÎNDEPLINITE DE ACEŞTIA</w:t>
      </w:r>
    </w:p>
    <w:p w:rsidR="00D7250D" w:rsidRPr="00FF430B" w:rsidRDefault="00D7250D" w:rsidP="00D7250D">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7250D" w:rsidRPr="00EC30C2" w:rsidTr="00F44DA6">
        <w:trPr>
          <w:cantSplit/>
          <w:trHeight w:val="920"/>
        </w:trPr>
        <w:tc>
          <w:tcPr>
            <w:tcW w:w="0" w:type="auto"/>
            <w:vAlign w:val="center"/>
          </w:tcPr>
          <w:p w:rsidR="00D7250D" w:rsidRPr="00FF430B" w:rsidRDefault="00D7250D" w:rsidP="00F44DA6">
            <w:pPr>
              <w:tabs>
                <w:tab w:val="left" w:pos="567"/>
              </w:tabs>
              <w:jc w:val="both"/>
              <w:rPr>
                <w:b/>
                <w:lang w:val="ro-MD"/>
              </w:rPr>
            </w:pPr>
            <w:r w:rsidRPr="00FF430B">
              <w:rPr>
                <w:b/>
                <w:lang w:val="ro-MD"/>
              </w:rPr>
              <w:t>Nr. d/o</w:t>
            </w:r>
          </w:p>
        </w:tc>
        <w:tc>
          <w:tcPr>
            <w:tcW w:w="3126" w:type="dxa"/>
            <w:vAlign w:val="center"/>
          </w:tcPr>
          <w:p w:rsidR="00D7250D" w:rsidRPr="00FF430B" w:rsidRDefault="00D7250D" w:rsidP="00F44DA6">
            <w:pPr>
              <w:jc w:val="center"/>
              <w:rPr>
                <w:b/>
                <w:lang w:val="ro-MD"/>
              </w:rPr>
            </w:pPr>
            <w:r w:rsidRPr="00FF430B">
              <w:rPr>
                <w:b/>
                <w:lang w:val="ro-MD"/>
              </w:rPr>
              <w:t>Numele şi adresa subantreprenorilor</w:t>
            </w:r>
          </w:p>
        </w:tc>
        <w:tc>
          <w:tcPr>
            <w:tcW w:w="1984" w:type="dxa"/>
            <w:vAlign w:val="center"/>
          </w:tcPr>
          <w:p w:rsidR="00D7250D" w:rsidRPr="00FF430B" w:rsidRDefault="00D7250D" w:rsidP="00F44DA6">
            <w:pPr>
              <w:rPr>
                <w:rFonts w:eastAsia="MS Mincho"/>
                <w:b/>
                <w:lang w:val="ro-MD" w:eastAsia="zh-CN"/>
              </w:rPr>
            </w:pPr>
            <w:r w:rsidRPr="00FF430B">
              <w:rPr>
                <w:rFonts w:eastAsia="MS Mincho"/>
                <w:b/>
                <w:lang w:val="ro-MD" w:eastAsia="zh-CN"/>
              </w:rPr>
              <w:t>Activităţi din contract</w:t>
            </w:r>
          </w:p>
        </w:tc>
        <w:tc>
          <w:tcPr>
            <w:tcW w:w="1443" w:type="dxa"/>
            <w:vAlign w:val="center"/>
          </w:tcPr>
          <w:p w:rsidR="00D7250D" w:rsidRPr="00FF430B" w:rsidRDefault="00D7250D" w:rsidP="00F44DA6">
            <w:pPr>
              <w:rPr>
                <w:rFonts w:eastAsia="MS Mincho"/>
                <w:b/>
                <w:lang w:val="ro-MD" w:eastAsia="zh-CN"/>
              </w:rPr>
            </w:pPr>
            <w:r w:rsidRPr="00FF430B">
              <w:rPr>
                <w:rFonts w:eastAsia="MS Mincho"/>
                <w:b/>
                <w:lang w:val="ro-MD" w:eastAsia="zh-CN"/>
              </w:rPr>
              <w:t>Valoarea aproximativă</w:t>
            </w:r>
          </w:p>
        </w:tc>
        <w:tc>
          <w:tcPr>
            <w:tcW w:w="0" w:type="auto"/>
            <w:vAlign w:val="center"/>
          </w:tcPr>
          <w:p w:rsidR="00D7250D" w:rsidRPr="00FF430B" w:rsidRDefault="00D7250D" w:rsidP="00F44DA6">
            <w:pPr>
              <w:rPr>
                <w:rFonts w:eastAsia="MS Mincho"/>
                <w:b/>
                <w:lang w:val="ro-MD" w:eastAsia="zh-CN"/>
              </w:rPr>
            </w:pPr>
            <w:r w:rsidRPr="00FF430B">
              <w:rPr>
                <w:rFonts w:eastAsia="MS Mincho"/>
                <w:b/>
                <w:lang w:val="ro-MD" w:eastAsia="zh-CN"/>
              </w:rPr>
              <w:t>% din valoarea contractului</w:t>
            </w:r>
          </w:p>
        </w:tc>
      </w:tr>
      <w:tr w:rsidR="00D7250D" w:rsidRPr="00EC30C2" w:rsidTr="00F44DA6">
        <w:trPr>
          <w:trHeight w:val="175"/>
        </w:trPr>
        <w:tc>
          <w:tcPr>
            <w:tcW w:w="0" w:type="auto"/>
          </w:tcPr>
          <w:p w:rsidR="00D7250D" w:rsidRPr="00FF430B" w:rsidRDefault="00D7250D" w:rsidP="00F44DA6">
            <w:pPr>
              <w:tabs>
                <w:tab w:val="left" w:pos="567"/>
              </w:tabs>
              <w:jc w:val="both"/>
              <w:rPr>
                <w:lang w:val="ro-MD"/>
              </w:rPr>
            </w:pPr>
            <w:r w:rsidRPr="00FF430B">
              <w:rPr>
                <w:lang w:val="ro-MD"/>
              </w:rPr>
              <w:t>1.</w:t>
            </w:r>
          </w:p>
        </w:tc>
        <w:tc>
          <w:tcPr>
            <w:tcW w:w="3126" w:type="dxa"/>
          </w:tcPr>
          <w:p w:rsidR="00D7250D" w:rsidRPr="00FF430B" w:rsidRDefault="00D7250D" w:rsidP="00F44DA6">
            <w:pPr>
              <w:keepNext/>
              <w:keepLines/>
              <w:tabs>
                <w:tab w:val="left" w:pos="567"/>
              </w:tabs>
              <w:spacing w:before="200"/>
              <w:jc w:val="both"/>
              <w:outlineLvl w:val="2"/>
              <w:rPr>
                <w:lang w:val="ro-MD"/>
              </w:rPr>
            </w:pPr>
          </w:p>
        </w:tc>
        <w:tc>
          <w:tcPr>
            <w:tcW w:w="1984" w:type="dxa"/>
          </w:tcPr>
          <w:p w:rsidR="00D7250D" w:rsidRPr="00FF430B" w:rsidRDefault="00D7250D" w:rsidP="00F44DA6">
            <w:pPr>
              <w:keepNext/>
              <w:keepLines/>
              <w:tabs>
                <w:tab w:val="left" w:pos="567"/>
              </w:tabs>
              <w:spacing w:before="200"/>
              <w:jc w:val="both"/>
              <w:outlineLvl w:val="2"/>
              <w:rPr>
                <w:lang w:val="ro-MD"/>
              </w:rPr>
            </w:pPr>
          </w:p>
        </w:tc>
        <w:tc>
          <w:tcPr>
            <w:tcW w:w="1443" w:type="dxa"/>
          </w:tcPr>
          <w:p w:rsidR="00D7250D" w:rsidRPr="00FF430B" w:rsidRDefault="00D7250D" w:rsidP="00F44DA6">
            <w:pPr>
              <w:keepNext/>
              <w:keepLines/>
              <w:tabs>
                <w:tab w:val="left" w:pos="567"/>
              </w:tabs>
              <w:spacing w:before="200"/>
              <w:jc w:val="both"/>
              <w:outlineLvl w:val="2"/>
              <w:rPr>
                <w:lang w:val="ro-MD"/>
              </w:rPr>
            </w:pPr>
          </w:p>
        </w:tc>
        <w:tc>
          <w:tcPr>
            <w:tcW w:w="0" w:type="auto"/>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337"/>
        </w:trPr>
        <w:tc>
          <w:tcPr>
            <w:tcW w:w="0" w:type="auto"/>
          </w:tcPr>
          <w:p w:rsidR="00D7250D" w:rsidRPr="00FF430B" w:rsidRDefault="00D7250D" w:rsidP="00F44DA6">
            <w:pPr>
              <w:tabs>
                <w:tab w:val="left" w:pos="567"/>
              </w:tabs>
              <w:jc w:val="both"/>
              <w:rPr>
                <w:lang w:val="ro-MD"/>
              </w:rPr>
            </w:pPr>
            <w:r w:rsidRPr="00FF430B">
              <w:rPr>
                <w:lang w:val="ro-MD"/>
              </w:rPr>
              <w:t>2.</w:t>
            </w:r>
          </w:p>
        </w:tc>
        <w:tc>
          <w:tcPr>
            <w:tcW w:w="3126" w:type="dxa"/>
          </w:tcPr>
          <w:p w:rsidR="00D7250D" w:rsidRPr="00FF430B" w:rsidRDefault="00D7250D" w:rsidP="00F44DA6">
            <w:pPr>
              <w:keepNext/>
              <w:keepLines/>
              <w:tabs>
                <w:tab w:val="left" w:pos="567"/>
              </w:tabs>
              <w:spacing w:before="200"/>
              <w:jc w:val="both"/>
              <w:outlineLvl w:val="2"/>
              <w:rPr>
                <w:lang w:val="ro-MD"/>
              </w:rPr>
            </w:pPr>
          </w:p>
        </w:tc>
        <w:tc>
          <w:tcPr>
            <w:tcW w:w="1984" w:type="dxa"/>
          </w:tcPr>
          <w:p w:rsidR="00D7250D" w:rsidRPr="00FF430B" w:rsidRDefault="00D7250D" w:rsidP="00F44DA6">
            <w:pPr>
              <w:keepNext/>
              <w:keepLines/>
              <w:tabs>
                <w:tab w:val="left" w:pos="567"/>
              </w:tabs>
              <w:spacing w:before="200"/>
              <w:jc w:val="both"/>
              <w:outlineLvl w:val="2"/>
              <w:rPr>
                <w:lang w:val="ro-MD"/>
              </w:rPr>
            </w:pPr>
          </w:p>
        </w:tc>
        <w:tc>
          <w:tcPr>
            <w:tcW w:w="1443" w:type="dxa"/>
          </w:tcPr>
          <w:p w:rsidR="00D7250D" w:rsidRPr="00FF430B" w:rsidRDefault="00D7250D" w:rsidP="00F44DA6">
            <w:pPr>
              <w:keepNext/>
              <w:keepLines/>
              <w:tabs>
                <w:tab w:val="left" w:pos="567"/>
              </w:tabs>
              <w:spacing w:before="200"/>
              <w:jc w:val="both"/>
              <w:outlineLvl w:val="2"/>
              <w:rPr>
                <w:lang w:val="ro-MD"/>
              </w:rPr>
            </w:pPr>
          </w:p>
        </w:tc>
        <w:tc>
          <w:tcPr>
            <w:tcW w:w="0" w:type="auto"/>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181"/>
        </w:trPr>
        <w:tc>
          <w:tcPr>
            <w:tcW w:w="0" w:type="auto"/>
          </w:tcPr>
          <w:p w:rsidR="00D7250D" w:rsidRPr="00FF430B" w:rsidRDefault="00D7250D" w:rsidP="00F44DA6">
            <w:pPr>
              <w:tabs>
                <w:tab w:val="left" w:pos="567"/>
              </w:tabs>
              <w:jc w:val="both"/>
              <w:rPr>
                <w:lang w:val="ro-MD"/>
              </w:rPr>
            </w:pPr>
            <w:r w:rsidRPr="00FF430B">
              <w:rPr>
                <w:lang w:val="ro-MD"/>
              </w:rPr>
              <w:t>3.</w:t>
            </w:r>
          </w:p>
        </w:tc>
        <w:tc>
          <w:tcPr>
            <w:tcW w:w="3126" w:type="dxa"/>
          </w:tcPr>
          <w:p w:rsidR="00D7250D" w:rsidRPr="00FF430B" w:rsidRDefault="00D7250D" w:rsidP="00F44DA6">
            <w:pPr>
              <w:keepNext/>
              <w:keepLines/>
              <w:tabs>
                <w:tab w:val="left" w:pos="567"/>
              </w:tabs>
              <w:spacing w:before="200"/>
              <w:jc w:val="both"/>
              <w:outlineLvl w:val="2"/>
              <w:rPr>
                <w:lang w:val="ro-MD"/>
              </w:rPr>
            </w:pPr>
          </w:p>
        </w:tc>
        <w:tc>
          <w:tcPr>
            <w:tcW w:w="1984" w:type="dxa"/>
          </w:tcPr>
          <w:p w:rsidR="00D7250D" w:rsidRPr="00FF430B" w:rsidRDefault="00D7250D" w:rsidP="00F44DA6">
            <w:pPr>
              <w:keepNext/>
              <w:keepLines/>
              <w:tabs>
                <w:tab w:val="left" w:pos="567"/>
              </w:tabs>
              <w:spacing w:before="200"/>
              <w:jc w:val="both"/>
              <w:outlineLvl w:val="2"/>
              <w:rPr>
                <w:lang w:val="ro-MD"/>
              </w:rPr>
            </w:pPr>
          </w:p>
        </w:tc>
        <w:tc>
          <w:tcPr>
            <w:tcW w:w="1443" w:type="dxa"/>
          </w:tcPr>
          <w:p w:rsidR="00D7250D" w:rsidRPr="00FF430B" w:rsidRDefault="00D7250D" w:rsidP="00F44DA6">
            <w:pPr>
              <w:keepNext/>
              <w:keepLines/>
              <w:tabs>
                <w:tab w:val="left" w:pos="567"/>
              </w:tabs>
              <w:spacing w:before="200"/>
              <w:jc w:val="both"/>
              <w:outlineLvl w:val="2"/>
              <w:rPr>
                <w:lang w:val="ro-MD"/>
              </w:rPr>
            </w:pPr>
          </w:p>
        </w:tc>
        <w:tc>
          <w:tcPr>
            <w:tcW w:w="0" w:type="auto"/>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181"/>
        </w:trPr>
        <w:tc>
          <w:tcPr>
            <w:tcW w:w="0" w:type="auto"/>
          </w:tcPr>
          <w:p w:rsidR="00D7250D" w:rsidRPr="00FF430B" w:rsidRDefault="00D7250D" w:rsidP="00F44DA6">
            <w:pPr>
              <w:tabs>
                <w:tab w:val="left" w:pos="567"/>
              </w:tabs>
              <w:jc w:val="both"/>
              <w:rPr>
                <w:lang w:val="ro-MD"/>
              </w:rPr>
            </w:pPr>
            <w:r w:rsidRPr="00FF430B">
              <w:rPr>
                <w:lang w:val="ro-MD"/>
              </w:rPr>
              <w:t>4.</w:t>
            </w:r>
          </w:p>
        </w:tc>
        <w:tc>
          <w:tcPr>
            <w:tcW w:w="3126" w:type="dxa"/>
          </w:tcPr>
          <w:p w:rsidR="00D7250D" w:rsidRPr="00FF430B" w:rsidRDefault="00D7250D" w:rsidP="00F44DA6">
            <w:pPr>
              <w:keepNext/>
              <w:keepLines/>
              <w:tabs>
                <w:tab w:val="left" w:pos="567"/>
              </w:tabs>
              <w:spacing w:before="200"/>
              <w:jc w:val="both"/>
              <w:outlineLvl w:val="2"/>
              <w:rPr>
                <w:lang w:val="ro-MD"/>
              </w:rPr>
            </w:pPr>
          </w:p>
        </w:tc>
        <w:tc>
          <w:tcPr>
            <w:tcW w:w="1984" w:type="dxa"/>
          </w:tcPr>
          <w:p w:rsidR="00D7250D" w:rsidRPr="00FF430B" w:rsidRDefault="00D7250D" w:rsidP="00F44DA6">
            <w:pPr>
              <w:keepNext/>
              <w:keepLines/>
              <w:tabs>
                <w:tab w:val="left" w:pos="567"/>
              </w:tabs>
              <w:spacing w:before="200"/>
              <w:jc w:val="both"/>
              <w:outlineLvl w:val="2"/>
              <w:rPr>
                <w:lang w:val="ro-MD"/>
              </w:rPr>
            </w:pPr>
          </w:p>
        </w:tc>
        <w:tc>
          <w:tcPr>
            <w:tcW w:w="1443" w:type="dxa"/>
          </w:tcPr>
          <w:p w:rsidR="00D7250D" w:rsidRPr="00FF430B" w:rsidRDefault="00D7250D" w:rsidP="00F44DA6">
            <w:pPr>
              <w:keepNext/>
              <w:keepLines/>
              <w:tabs>
                <w:tab w:val="left" w:pos="567"/>
              </w:tabs>
              <w:spacing w:before="200"/>
              <w:jc w:val="both"/>
              <w:outlineLvl w:val="2"/>
              <w:rPr>
                <w:lang w:val="ro-MD"/>
              </w:rPr>
            </w:pPr>
          </w:p>
        </w:tc>
        <w:tc>
          <w:tcPr>
            <w:tcW w:w="0" w:type="auto"/>
          </w:tcPr>
          <w:p w:rsidR="00D7250D" w:rsidRPr="00FF430B" w:rsidRDefault="00D7250D" w:rsidP="00F44DA6">
            <w:pPr>
              <w:keepNext/>
              <w:keepLines/>
              <w:tabs>
                <w:tab w:val="left" w:pos="567"/>
              </w:tabs>
              <w:spacing w:before="200"/>
              <w:jc w:val="both"/>
              <w:outlineLvl w:val="2"/>
              <w:rPr>
                <w:lang w:val="ro-MD"/>
              </w:rPr>
            </w:pPr>
          </w:p>
        </w:tc>
      </w:tr>
      <w:tr w:rsidR="00D7250D" w:rsidRPr="00EC30C2" w:rsidTr="00F44DA6">
        <w:trPr>
          <w:trHeight w:val="181"/>
        </w:trPr>
        <w:tc>
          <w:tcPr>
            <w:tcW w:w="0" w:type="auto"/>
          </w:tcPr>
          <w:p w:rsidR="00D7250D" w:rsidRPr="00FF430B" w:rsidRDefault="00D7250D" w:rsidP="00F44DA6">
            <w:pPr>
              <w:keepNext/>
              <w:keepLines/>
              <w:tabs>
                <w:tab w:val="left" w:pos="567"/>
              </w:tabs>
              <w:spacing w:before="200"/>
              <w:jc w:val="both"/>
              <w:outlineLvl w:val="2"/>
              <w:rPr>
                <w:lang w:val="ro-MD"/>
              </w:rPr>
            </w:pPr>
          </w:p>
        </w:tc>
        <w:tc>
          <w:tcPr>
            <w:tcW w:w="3126" w:type="dxa"/>
          </w:tcPr>
          <w:p w:rsidR="00D7250D" w:rsidRPr="00FF430B" w:rsidRDefault="00D7250D" w:rsidP="00F44DA6">
            <w:pPr>
              <w:keepNext/>
              <w:keepLines/>
              <w:tabs>
                <w:tab w:val="left" w:pos="567"/>
              </w:tabs>
              <w:spacing w:before="200"/>
              <w:jc w:val="both"/>
              <w:outlineLvl w:val="2"/>
              <w:rPr>
                <w:lang w:val="ro-MD"/>
              </w:rPr>
            </w:pPr>
          </w:p>
        </w:tc>
        <w:tc>
          <w:tcPr>
            <w:tcW w:w="1984" w:type="dxa"/>
          </w:tcPr>
          <w:p w:rsidR="00D7250D" w:rsidRPr="00FF430B" w:rsidRDefault="00D7250D" w:rsidP="00F44DA6">
            <w:pPr>
              <w:keepNext/>
              <w:keepLines/>
              <w:tabs>
                <w:tab w:val="left" w:pos="567"/>
              </w:tabs>
              <w:spacing w:before="200"/>
              <w:jc w:val="both"/>
              <w:outlineLvl w:val="2"/>
              <w:rPr>
                <w:lang w:val="ro-MD"/>
              </w:rPr>
            </w:pPr>
          </w:p>
        </w:tc>
        <w:tc>
          <w:tcPr>
            <w:tcW w:w="1443" w:type="dxa"/>
          </w:tcPr>
          <w:p w:rsidR="00D7250D" w:rsidRPr="00FF430B" w:rsidRDefault="00D7250D" w:rsidP="00F44DA6">
            <w:pPr>
              <w:keepNext/>
              <w:keepLines/>
              <w:tabs>
                <w:tab w:val="left" w:pos="567"/>
              </w:tabs>
              <w:spacing w:before="200"/>
              <w:jc w:val="both"/>
              <w:outlineLvl w:val="2"/>
              <w:rPr>
                <w:lang w:val="ro-MD"/>
              </w:rPr>
            </w:pPr>
          </w:p>
        </w:tc>
        <w:tc>
          <w:tcPr>
            <w:tcW w:w="0" w:type="auto"/>
          </w:tcPr>
          <w:p w:rsidR="00D7250D" w:rsidRPr="00FF430B" w:rsidRDefault="00D7250D" w:rsidP="00F44DA6">
            <w:pPr>
              <w:keepNext/>
              <w:keepLines/>
              <w:tabs>
                <w:tab w:val="left" w:pos="567"/>
              </w:tabs>
              <w:spacing w:before="200"/>
              <w:jc w:val="both"/>
              <w:outlineLvl w:val="2"/>
              <w:rPr>
                <w:lang w:val="ro-MD"/>
              </w:rPr>
            </w:pPr>
          </w:p>
        </w:tc>
      </w:tr>
    </w:tbl>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w:t>
      </w:r>
    </w:p>
    <w:p w:rsidR="00D7250D" w:rsidRPr="00FF430B" w:rsidRDefault="00D7250D" w:rsidP="00D7250D">
      <w:pPr>
        <w:rPr>
          <w:rFonts w:eastAsia="PMingLiU"/>
          <w:lang w:val="ro-MD" w:eastAsia="zh-CN"/>
        </w:rPr>
      </w:pPr>
    </w:p>
    <w:p w:rsidR="00D7250D" w:rsidRPr="00FF430B" w:rsidRDefault="00D7250D" w:rsidP="00D7250D">
      <w:pPr>
        <w:spacing w:after="200" w:line="276" w:lineRule="auto"/>
        <w:jc w:val="center"/>
        <w:rPr>
          <w:rFonts w:eastAsia="PMingLiU"/>
          <w:lang w:val="ro-MD" w:eastAsia="zh-CN"/>
        </w:rPr>
      </w:pPr>
      <w:bookmarkStart w:id="60" w:name="_Toc449692115"/>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spacing w:after="200" w:line="276" w:lineRule="auto"/>
        <w:jc w:val="center"/>
        <w:rPr>
          <w:rFonts w:eastAsia="PMingLiU"/>
          <w:b/>
          <w:lang w:val="ro-MD" w:eastAsia="zh-CN"/>
        </w:rPr>
      </w:pPr>
    </w:p>
    <w:p w:rsidR="00D7250D" w:rsidRPr="00FF430B" w:rsidRDefault="00D7250D" w:rsidP="00D7250D">
      <w:pPr>
        <w:spacing w:after="200" w:line="276" w:lineRule="auto"/>
        <w:jc w:val="center"/>
        <w:rPr>
          <w:rFonts w:eastAsia="PMingLiU"/>
          <w:b/>
          <w:lang w:val="ro-MD" w:eastAsia="zh-CN"/>
        </w:rPr>
      </w:pPr>
    </w:p>
    <w:bookmarkEnd w:id="60"/>
    <w:p w:rsidR="00D7250D" w:rsidRPr="00FF430B" w:rsidRDefault="00D7250D" w:rsidP="00D7250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D7250D" w:rsidRPr="00FF430B" w:rsidRDefault="00D7250D" w:rsidP="00D7250D">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D7250D" w:rsidRPr="00FF430B" w:rsidRDefault="00D7250D" w:rsidP="00D7250D">
      <w:pPr>
        <w:tabs>
          <w:tab w:val="left" w:pos="567"/>
        </w:tabs>
        <w:jc w:val="both"/>
        <w:rPr>
          <w:lang w:val="ro-MD"/>
        </w:rPr>
      </w:pPr>
      <w:r w:rsidRPr="00FF430B">
        <w:rPr>
          <w:lang w:val="ro-MD"/>
        </w:rPr>
        <w:t>____________________________________________________________________________</w:t>
      </w:r>
    </w:p>
    <w:p w:rsidR="00D7250D" w:rsidRPr="00FF430B" w:rsidRDefault="00D7250D" w:rsidP="00D7250D">
      <w:pPr>
        <w:tabs>
          <w:tab w:val="left" w:pos="567"/>
        </w:tabs>
        <w:jc w:val="center"/>
        <w:rPr>
          <w:b/>
          <w:lang w:val="ro-MD"/>
        </w:rPr>
      </w:pPr>
      <w:r w:rsidRPr="00FF430B">
        <w:rPr>
          <w:b/>
          <w:lang w:val="ro-MD"/>
        </w:rPr>
        <w:t>(denumirea)</w:t>
      </w:r>
    </w:p>
    <w:p w:rsidR="00D7250D" w:rsidRPr="00FF430B" w:rsidRDefault="00D7250D" w:rsidP="00D7250D">
      <w:pPr>
        <w:tabs>
          <w:tab w:val="left" w:pos="567"/>
        </w:tabs>
        <w:jc w:val="both"/>
        <w:rPr>
          <w:u w:val="single"/>
          <w:lang w:val="ro-MD"/>
        </w:rPr>
      </w:pPr>
      <w:r w:rsidRPr="00FF430B">
        <w:rPr>
          <w:b/>
          <w:lang w:val="ro-MD"/>
        </w:rPr>
        <w:t>1.Părţi contractante</w:t>
      </w:r>
      <w:r w:rsidRPr="00FF430B">
        <w:rPr>
          <w:lang w:val="ro-MD"/>
        </w:rPr>
        <w:t xml:space="preserve"> ( agenţi economici)</w:t>
      </w:r>
    </w:p>
    <w:p w:rsidR="00D7250D" w:rsidRPr="00FF430B" w:rsidRDefault="00D7250D" w:rsidP="00D7250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D7250D" w:rsidRPr="00FF430B" w:rsidRDefault="00D7250D" w:rsidP="00D7250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D7250D" w:rsidRPr="00FF430B" w:rsidRDefault="00D7250D" w:rsidP="00D7250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D7250D" w:rsidRPr="00FF430B" w:rsidRDefault="00D7250D" w:rsidP="00D7250D">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D7250D" w:rsidRPr="00FF430B" w:rsidRDefault="00D7250D" w:rsidP="00D7250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D7250D" w:rsidRPr="00FF430B" w:rsidRDefault="00D7250D" w:rsidP="00D7250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D7250D" w:rsidRPr="00FF430B" w:rsidRDefault="00D7250D" w:rsidP="00D7250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D7250D" w:rsidRPr="00FF430B" w:rsidRDefault="00D7250D" w:rsidP="00D7250D">
      <w:pPr>
        <w:tabs>
          <w:tab w:val="left" w:pos="567"/>
        </w:tabs>
        <w:jc w:val="both"/>
        <w:rPr>
          <w:lang w:val="ro-MD"/>
        </w:rPr>
      </w:pPr>
      <w:r w:rsidRPr="00FF430B">
        <w:rPr>
          <w:b/>
          <w:lang w:val="ro-MD"/>
        </w:rPr>
        <w:t>3. Informaţii privind modul de asociere:</w:t>
      </w:r>
    </w:p>
    <w:p w:rsidR="00D7250D" w:rsidRPr="00FF430B" w:rsidRDefault="00D7250D" w:rsidP="00D7250D">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D7250D" w:rsidRPr="00FF430B" w:rsidRDefault="00D7250D" w:rsidP="00D7250D">
      <w:pPr>
        <w:tabs>
          <w:tab w:val="left" w:pos="567"/>
        </w:tabs>
        <w:jc w:val="both"/>
        <w:rPr>
          <w:lang w:val="ro-MD"/>
        </w:rPr>
      </w:pPr>
      <w:r w:rsidRPr="00FF430B">
        <w:rPr>
          <w:lang w:val="ro-MD"/>
        </w:rPr>
        <w:t>b) Locul şi data înregistrării asociaţiei______________________________________________</w:t>
      </w:r>
    </w:p>
    <w:p w:rsidR="00D7250D" w:rsidRPr="00FF430B" w:rsidRDefault="00D7250D" w:rsidP="00D7250D">
      <w:pPr>
        <w:pStyle w:val="a4"/>
        <w:tabs>
          <w:tab w:val="left" w:pos="567"/>
        </w:tabs>
        <w:jc w:val="both"/>
        <w:rPr>
          <w:lang w:val="ro-MD"/>
        </w:rPr>
      </w:pPr>
      <w:r w:rsidRPr="00FF430B">
        <w:rPr>
          <w:lang w:val="ro-MD"/>
        </w:rPr>
        <w:t>c) Activităţi economice ce se vor realiza în comun ____________________________________</w:t>
      </w:r>
    </w:p>
    <w:p w:rsidR="00D7250D" w:rsidRPr="00FF430B" w:rsidRDefault="00D7250D" w:rsidP="00D7250D">
      <w:pPr>
        <w:tabs>
          <w:tab w:val="left" w:pos="567"/>
        </w:tabs>
        <w:jc w:val="both"/>
        <w:rPr>
          <w:lang w:val="ro-MD"/>
        </w:rPr>
      </w:pPr>
      <w:r w:rsidRPr="00FF430B">
        <w:rPr>
          <w:lang w:val="ro-MD"/>
        </w:rPr>
        <w:t>_____________________________________________________________________________</w:t>
      </w:r>
    </w:p>
    <w:p w:rsidR="00D7250D" w:rsidRPr="00FF430B" w:rsidRDefault="00D7250D" w:rsidP="00D7250D">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D7250D" w:rsidRPr="00FF430B" w:rsidRDefault="00D7250D" w:rsidP="00D7250D">
      <w:pPr>
        <w:tabs>
          <w:tab w:val="left" w:pos="567"/>
        </w:tabs>
        <w:jc w:val="both"/>
        <w:rPr>
          <w:lang w:val="ro-MD"/>
        </w:rPr>
      </w:pPr>
      <w:r w:rsidRPr="00FF430B">
        <w:rPr>
          <w:lang w:val="ro-MD"/>
        </w:rPr>
        <w:t>e) Valoarea  și cota procentuală a lucrărilor executate de fiecare asociat ___________________</w:t>
      </w:r>
    </w:p>
    <w:p w:rsidR="00D7250D" w:rsidRPr="00FF430B" w:rsidRDefault="00D7250D" w:rsidP="00D7250D">
      <w:pPr>
        <w:tabs>
          <w:tab w:val="left" w:pos="567"/>
        </w:tabs>
        <w:jc w:val="both"/>
        <w:rPr>
          <w:lang w:val="ro-MD"/>
        </w:rPr>
      </w:pPr>
      <w:r w:rsidRPr="00FF430B">
        <w:rPr>
          <w:lang w:val="ro-MD"/>
        </w:rPr>
        <w:t>_____________________________________________________________________________</w:t>
      </w:r>
    </w:p>
    <w:p w:rsidR="00D7250D" w:rsidRPr="00FF430B" w:rsidRDefault="00D7250D" w:rsidP="00D7250D">
      <w:pPr>
        <w:tabs>
          <w:tab w:val="left" w:pos="567"/>
        </w:tabs>
        <w:jc w:val="both"/>
        <w:rPr>
          <w:lang w:val="ro-MD"/>
        </w:rPr>
      </w:pPr>
      <w:r w:rsidRPr="00FF430B">
        <w:rPr>
          <w:lang w:val="ro-MD"/>
        </w:rPr>
        <w:t>f) Condiţii de administrare a asociaţiei______________________________________________</w:t>
      </w:r>
    </w:p>
    <w:p w:rsidR="00D7250D" w:rsidRPr="00FF430B" w:rsidRDefault="00D7250D" w:rsidP="00D7250D">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D7250D" w:rsidRPr="00FF430B" w:rsidRDefault="00D7250D" w:rsidP="00D7250D">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D7250D" w:rsidRPr="00FF430B" w:rsidRDefault="00D7250D" w:rsidP="00D7250D">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D7250D" w:rsidRPr="00FF430B" w:rsidRDefault="00D7250D" w:rsidP="00D7250D">
      <w:pPr>
        <w:tabs>
          <w:tab w:val="left" w:pos="567"/>
        </w:tabs>
        <w:jc w:val="both"/>
        <w:rPr>
          <w:lang w:val="ro-MD"/>
        </w:rPr>
      </w:pPr>
      <w:r w:rsidRPr="00FF430B">
        <w:rPr>
          <w:lang w:val="ro-MD"/>
        </w:rPr>
        <w:t>j) Alte cauze__________________________________________________________________</w:t>
      </w: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D7250D" w:rsidRPr="00FF430B" w:rsidRDefault="00D7250D" w:rsidP="00D7250D">
      <w:pPr>
        <w:jc w:val="both"/>
        <w:rPr>
          <w:rFonts w:eastAsia="PMingLiU"/>
          <w:lang w:val="ro-MD" w:eastAsia="zh-CN"/>
        </w:rPr>
      </w:pPr>
      <w:r w:rsidRPr="00FF430B">
        <w:rPr>
          <w:rFonts w:eastAsia="PMingLiU"/>
          <w:lang w:val="ro-MD" w:eastAsia="zh-CN"/>
        </w:rPr>
        <w:t>Semnat Liderul Asociației: 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Denumirea întreprinderii: _________________________________</w:t>
      </w:r>
    </w:p>
    <w:p w:rsidR="00D7250D" w:rsidRPr="00FF430B" w:rsidRDefault="00D7250D" w:rsidP="00D7250D">
      <w:pPr>
        <w:jc w:val="both"/>
        <w:rPr>
          <w:rFonts w:eastAsia="PMingLiU"/>
          <w:lang w:val="ro-MD" w:eastAsia="zh-CN"/>
        </w:rPr>
      </w:pPr>
    </w:p>
    <w:p w:rsidR="00D7250D" w:rsidRPr="00FF430B" w:rsidRDefault="00D7250D" w:rsidP="00D7250D">
      <w:pPr>
        <w:jc w:val="both"/>
        <w:rPr>
          <w:rFonts w:eastAsia="PMingLiU"/>
          <w:lang w:val="ro-MD" w:eastAsia="zh-CN"/>
        </w:rPr>
      </w:pPr>
      <w:r w:rsidRPr="00FF430B">
        <w:rPr>
          <w:rFonts w:eastAsia="PMingLiU"/>
          <w:lang w:val="ro-MD" w:eastAsia="zh-CN"/>
        </w:rPr>
        <w:t>Semnat Asociatul secund: 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Nume: __________________________________________</w:t>
      </w:r>
    </w:p>
    <w:p w:rsidR="00D7250D" w:rsidRPr="00FF430B" w:rsidRDefault="00D7250D" w:rsidP="00D7250D">
      <w:pPr>
        <w:jc w:val="both"/>
        <w:rPr>
          <w:rFonts w:eastAsia="PMingLiU"/>
          <w:lang w:val="ro-MD" w:eastAsia="zh-CN"/>
        </w:rPr>
      </w:pPr>
      <w:r w:rsidRPr="00FF430B">
        <w:rPr>
          <w:rFonts w:eastAsia="PMingLiU"/>
          <w:lang w:val="ro-MD" w:eastAsia="zh-CN"/>
        </w:rPr>
        <w:t>Funcţia în cadrul întreprinderii: ____________________________</w:t>
      </w:r>
    </w:p>
    <w:p w:rsidR="00D7250D" w:rsidRPr="00FF430B" w:rsidRDefault="00D7250D" w:rsidP="00D7250D">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D7250D" w:rsidRPr="00FF430B" w:rsidRDefault="00D7250D" w:rsidP="00D7250D">
      <w:pPr>
        <w:tabs>
          <w:tab w:val="left" w:pos="567"/>
        </w:tabs>
        <w:jc w:val="both"/>
        <w:rPr>
          <w:rFonts w:eastAsia="PMingLiU"/>
          <w:lang w:val="ro-MD" w:eastAsia="zh-CN"/>
        </w:rPr>
      </w:pPr>
    </w:p>
    <w:p w:rsidR="00D7250D" w:rsidRPr="00FF430B" w:rsidRDefault="00D7250D" w:rsidP="00D7250D">
      <w:pPr>
        <w:tabs>
          <w:tab w:val="left" w:pos="567"/>
        </w:tabs>
        <w:jc w:val="center"/>
        <w:rPr>
          <w:b/>
          <w:color w:val="000000"/>
          <w:w w:val="90"/>
          <w:sz w:val="28"/>
          <w:szCs w:val="28"/>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Default="00D7250D" w:rsidP="00D7250D">
      <w:pPr>
        <w:tabs>
          <w:tab w:val="left" w:pos="567"/>
        </w:tabs>
        <w:jc w:val="center"/>
        <w:rPr>
          <w:b/>
          <w:color w:val="000000"/>
          <w:w w:val="90"/>
          <w:lang w:val="ro-MD"/>
        </w:rPr>
      </w:pPr>
    </w:p>
    <w:p w:rsidR="00D7250D"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pStyle w:val="1"/>
        <w:numPr>
          <w:ilvl w:val="0"/>
          <w:numId w:val="0"/>
        </w:numPr>
        <w:ind w:left="720"/>
        <w:rPr>
          <w:lang w:val="ro-MD"/>
        </w:rPr>
      </w:pPr>
      <w:r w:rsidRPr="00FF430B">
        <w:rPr>
          <w:lang w:val="ro-MD"/>
        </w:rPr>
        <w:t>ANGAJAMENT TERŢ SUSŢINĂTOR FINANCIAR</w:t>
      </w:r>
    </w:p>
    <w:p w:rsidR="00D7250D" w:rsidRPr="00FF430B" w:rsidRDefault="00D7250D" w:rsidP="00D7250D">
      <w:pPr>
        <w:tabs>
          <w:tab w:val="left" w:pos="567"/>
        </w:tabs>
        <w:jc w:val="center"/>
        <w:rPr>
          <w:b/>
          <w:color w:val="000000"/>
          <w:w w:val="90"/>
          <w:lang w:val="ro-MD"/>
        </w:rPr>
      </w:pPr>
    </w:p>
    <w:p w:rsidR="00D7250D" w:rsidRPr="00FF430B" w:rsidRDefault="00D7250D" w:rsidP="00D7250D">
      <w:pPr>
        <w:shd w:val="clear" w:color="auto" w:fill="FFFFFF"/>
        <w:jc w:val="both"/>
        <w:rPr>
          <w:b/>
          <w:spacing w:val="-2"/>
          <w:lang w:val="ro-MD"/>
        </w:rPr>
      </w:pPr>
      <w:r w:rsidRPr="00FF430B">
        <w:rPr>
          <w:b/>
          <w:spacing w:val="-2"/>
          <w:lang w:val="ro-MD"/>
        </w:rPr>
        <w:t>Terţ susţinător financiar</w:t>
      </w:r>
    </w:p>
    <w:p w:rsidR="00D7250D" w:rsidRPr="00FF430B" w:rsidRDefault="00D7250D" w:rsidP="00D7250D">
      <w:pPr>
        <w:shd w:val="clear" w:color="auto" w:fill="FFFFFF"/>
        <w:jc w:val="both"/>
        <w:rPr>
          <w:lang w:val="ro-MD"/>
        </w:rPr>
      </w:pPr>
      <w:r w:rsidRPr="00FF430B">
        <w:rPr>
          <w:b/>
          <w:spacing w:val="-2"/>
          <w:lang w:val="ro-MD"/>
        </w:rPr>
        <w:t>..........................</w:t>
      </w:r>
      <w:r w:rsidRPr="00FF430B">
        <w:rPr>
          <w:lang w:val="ro-MD"/>
        </w:rPr>
        <w:t xml:space="preserve">(denumirea)  </w:t>
      </w:r>
    </w:p>
    <w:p w:rsidR="00D7250D" w:rsidRPr="00FF430B" w:rsidRDefault="00D7250D" w:rsidP="00D7250D">
      <w:pPr>
        <w:shd w:val="clear" w:color="auto" w:fill="FFFFFF"/>
        <w:jc w:val="center"/>
        <w:rPr>
          <w:b/>
          <w:lang w:val="ro-MD"/>
        </w:rPr>
      </w:pPr>
      <w:r w:rsidRPr="00FF430B">
        <w:rPr>
          <w:b/>
          <w:lang w:val="ro-MD"/>
        </w:rPr>
        <w:t>ANGAJAMENT</w:t>
      </w:r>
    </w:p>
    <w:p w:rsidR="00D7250D" w:rsidRPr="00FF430B" w:rsidRDefault="00D7250D" w:rsidP="00D7250D">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D7250D" w:rsidRPr="00FF430B" w:rsidRDefault="00D7250D" w:rsidP="00D7250D">
      <w:pPr>
        <w:shd w:val="clear" w:color="auto" w:fill="FFFFFF"/>
        <w:spacing w:before="504"/>
        <w:jc w:val="both"/>
        <w:rPr>
          <w:spacing w:val="-3"/>
          <w:lang w:val="ro-MD"/>
        </w:rPr>
      </w:pPr>
      <w:r w:rsidRPr="00FF430B">
        <w:rPr>
          <w:spacing w:val="-3"/>
          <w:lang w:val="ro-MD"/>
        </w:rPr>
        <w:t>Către, ................................................................................................................................................</w:t>
      </w:r>
    </w:p>
    <w:p w:rsidR="00D7250D" w:rsidRPr="00FF430B" w:rsidRDefault="00D7250D" w:rsidP="00D7250D">
      <w:pPr>
        <w:shd w:val="clear" w:color="auto" w:fill="FFFFFF"/>
        <w:jc w:val="both"/>
        <w:rPr>
          <w:i/>
          <w:lang w:val="ro-MD"/>
        </w:rPr>
      </w:pPr>
      <w:r w:rsidRPr="00FF430B">
        <w:rPr>
          <w:i/>
          <w:lang w:val="ro-MD"/>
        </w:rPr>
        <w:t xml:space="preserve">                            (denumirea autorităţii contractante şi adresa completă)</w:t>
      </w:r>
    </w:p>
    <w:p w:rsidR="00D7250D" w:rsidRPr="00FF430B" w:rsidRDefault="00D7250D" w:rsidP="00D7250D">
      <w:pPr>
        <w:shd w:val="clear" w:color="auto" w:fill="FFFFFF"/>
        <w:tabs>
          <w:tab w:val="left" w:leader="dot" w:pos="7166"/>
        </w:tabs>
        <w:jc w:val="both"/>
        <w:rPr>
          <w:lang w:val="ro-MD"/>
        </w:rPr>
      </w:pPr>
      <w:r w:rsidRPr="00FF430B">
        <w:rPr>
          <w:lang w:val="ro-MD"/>
        </w:rPr>
        <w:t>Cu privire la procedura pentru atribuirea contractului ......................................................................</w:t>
      </w:r>
    </w:p>
    <w:p w:rsidR="00D7250D" w:rsidRPr="00FF430B" w:rsidRDefault="00D7250D" w:rsidP="00D7250D">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7250D" w:rsidRPr="00FF430B" w:rsidRDefault="00D7250D" w:rsidP="00D7250D">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D7250D" w:rsidRPr="00FF430B" w:rsidRDefault="00D7250D" w:rsidP="00D7250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D7250D" w:rsidRPr="00FF430B" w:rsidRDefault="00D7250D" w:rsidP="00D7250D">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D7250D" w:rsidRPr="00FF430B" w:rsidRDefault="00D7250D" w:rsidP="00D7250D">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D7250D" w:rsidRPr="00FF430B" w:rsidRDefault="00D7250D" w:rsidP="00D7250D">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D7250D" w:rsidRPr="00FF430B" w:rsidRDefault="00D7250D" w:rsidP="00D7250D">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D7250D" w:rsidRPr="00FF430B" w:rsidRDefault="00D7250D" w:rsidP="00D7250D">
      <w:pPr>
        <w:shd w:val="clear" w:color="auto" w:fill="FFFFFF"/>
        <w:jc w:val="both"/>
        <w:rPr>
          <w:spacing w:val="-1"/>
          <w:lang w:val="ro-MD"/>
        </w:rPr>
      </w:pPr>
    </w:p>
    <w:p w:rsidR="00D7250D" w:rsidRPr="00FF430B" w:rsidRDefault="00D7250D" w:rsidP="00D7250D">
      <w:pPr>
        <w:shd w:val="clear" w:color="auto" w:fill="FFFFFF"/>
        <w:jc w:val="both"/>
        <w:rPr>
          <w:spacing w:val="-1"/>
          <w:lang w:val="ro-MD"/>
        </w:rPr>
      </w:pPr>
    </w:p>
    <w:p w:rsidR="00D7250D" w:rsidRPr="00FF430B" w:rsidRDefault="00D7250D" w:rsidP="00D7250D">
      <w:pPr>
        <w:shd w:val="clear" w:color="auto" w:fill="FFFFFF"/>
        <w:jc w:val="both"/>
        <w:rPr>
          <w:spacing w:val="-1"/>
          <w:lang w:val="ro-MD"/>
        </w:rPr>
      </w:pPr>
    </w:p>
    <w:p w:rsidR="00D7250D" w:rsidRPr="00FF430B" w:rsidRDefault="00D7250D" w:rsidP="00D7250D">
      <w:pPr>
        <w:shd w:val="clear" w:color="auto" w:fill="FFFFFF"/>
        <w:jc w:val="both"/>
        <w:rPr>
          <w:spacing w:val="-1"/>
          <w:lang w:val="ro-MD"/>
        </w:rPr>
      </w:pPr>
    </w:p>
    <w:p w:rsidR="00D7250D" w:rsidRPr="00FF430B" w:rsidRDefault="00D7250D" w:rsidP="00D7250D">
      <w:pPr>
        <w:shd w:val="clear" w:color="auto" w:fill="FFFFFF"/>
        <w:jc w:val="both"/>
        <w:rPr>
          <w:spacing w:val="-1"/>
          <w:lang w:val="ro-MD"/>
        </w:rPr>
      </w:pPr>
    </w:p>
    <w:p w:rsidR="00D7250D" w:rsidRPr="00FF430B" w:rsidRDefault="00D7250D" w:rsidP="00D7250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D7250D" w:rsidRPr="00FF430B" w:rsidRDefault="00D7250D" w:rsidP="00D7250D">
      <w:pPr>
        <w:ind w:left="5040" w:firstLine="720"/>
        <w:jc w:val="both"/>
        <w:rPr>
          <w:rStyle w:val="tax1"/>
          <w:rFonts w:eastAsiaTheme="majorEastAsia"/>
          <w:sz w:val="22"/>
          <w:szCs w:val="22"/>
          <w:lang w:val="ro-MD"/>
        </w:rPr>
      </w:pPr>
    </w:p>
    <w:p w:rsidR="00D7250D" w:rsidRPr="00FF430B" w:rsidRDefault="00D7250D" w:rsidP="00D7250D">
      <w:pPr>
        <w:jc w:val="right"/>
        <w:rPr>
          <w:noProof w:val="0"/>
          <w:lang w:val="ro-MD"/>
        </w:rPr>
      </w:pPr>
    </w:p>
    <w:p w:rsidR="00D7250D" w:rsidRPr="00FF430B" w:rsidRDefault="00D7250D" w:rsidP="00D7250D">
      <w:pPr>
        <w:jc w:val="right"/>
        <w:rPr>
          <w:noProof w:val="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pos="567"/>
        </w:tabs>
        <w:jc w:val="center"/>
        <w:rPr>
          <w:b/>
          <w:color w:val="000000"/>
          <w:w w:val="90"/>
          <w:lang w:val="ro-MD"/>
        </w:rPr>
      </w:pPr>
    </w:p>
    <w:p w:rsidR="00D7250D" w:rsidRPr="00FF430B" w:rsidRDefault="00D7250D" w:rsidP="00D7250D">
      <w:pPr>
        <w:pStyle w:val="1"/>
        <w:numPr>
          <w:ilvl w:val="0"/>
          <w:numId w:val="0"/>
        </w:numPr>
        <w:ind w:left="720"/>
        <w:rPr>
          <w:sz w:val="22"/>
          <w:szCs w:val="22"/>
          <w:lang w:val="ro-MD"/>
        </w:rPr>
      </w:pPr>
    </w:p>
    <w:p w:rsidR="00D7250D" w:rsidRPr="00FF430B" w:rsidRDefault="00D7250D" w:rsidP="00D7250D">
      <w:pPr>
        <w:pStyle w:val="1"/>
        <w:numPr>
          <w:ilvl w:val="0"/>
          <w:numId w:val="0"/>
        </w:numPr>
        <w:ind w:left="720"/>
        <w:rPr>
          <w:lang w:val="ro-MD"/>
        </w:rPr>
      </w:pPr>
      <w:r w:rsidRPr="00FF430B">
        <w:rPr>
          <w:lang w:val="ro-MD"/>
        </w:rPr>
        <w:t>ANGAJAMENT PRIVIND SUSŢINEREA TEHNICĂ ȘI PROFESIONALĂ A OFERTANTULUI/GRUPULUI DE OPERATORI ECONOMICI</w:t>
      </w:r>
    </w:p>
    <w:p w:rsidR="00D7250D" w:rsidRPr="00FF430B" w:rsidRDefault="00D7250D" w:rsidP="00D7250D">
      <w:pPr>
        <w:ind w:left="5040" w:firstLine="720"/>
        <w:jc w:val="both"/>
        <w:rPr>
          <w:rStyle w:val="tax1"/>
          <w:rFonts w:eastAsiaTheme="majorEastAsia"/>
          <w:sz w:val="24"/>
          <w:szCs w:val="24"/>
          <w:lang w:val="ro-MD"/>
        </w:rPr>
      </w:pPr>
    </w:p>
    <w:p w:rsidR="00D7250D" w:rsidRPr="00FF430B" w:rsidRDefault="00D7250D" w:rsidP="00D7250D">
      <w:pPr>
        <w:ind w:left="5040" w:firstLine="720"/>
        <w:jc w:val="both"/>
        <w:rPr>
          <w:rStyle w:val="tax1"/>
          <w:rFonts w:eastAsiaTheme="majorEastAsia"/>
          <w:sz w:val="24"/>
          <w:szCs w:val="24"/>
          <w:lang w:val="ro-MD"/>
        </w:rPr>
      </w:pPr>
    </w:p>
    <w:p w:rsidR="00D7250D" w:rsidRPr="00FF430B" w:rsidRDefault="00D7250D" w:rsidP="00D7250D">
      <w:pPr>
        <w:pStyle w:val="DefaultText"/>
        <w:rPr>
          <w:noProof w:val="0"/>
          <w:szCs w:val="24"/>
          <w:lang w:val="ro-MD"/>
        </w:rPr>
      </w:pPr>
    </w:p>
    <w:p w:rsidR="00D7250D" w:rsidRPr="00FF430B" w:rsidRDefault="00D7250D" w:rsidP="00D7250D">
      <w:pPr>
        <w:shd w:val="clear" w:color="auto" w:fill="FFFFFF"/>
        <w:rPr>
          <w:b/>
          <w:lang w:val="ro-MD"/>
        </w:rPr>
      </w:pPr>
      <w:r w:rsidRPr="00FF430B">
        <w:rPr>
          <w:b/>
          <w:spacing w:val="-2"/>
          <w:lang w:val="ro-MD"/>
        </w:rPr>
        <w:t>..........................</w:t>
      </w:r>
    </w:p>
    <w:p w:rsidR="00D7250D" w:rsidRPr="00FF430B" w:rsidRDefault="00D7250D" w:rsidP="00D7250D">
      <w:pPr>
        <w:shd w:val="clear" w:color="auto" w:fill="FFFFFF"/>
        <w:rPr>
          <w:lang w:val="ro-MD"/>
        </w:rPr>
      </w:pPr>
      <w:r w:rsidRPr="00FF430B">
        <w:rPr>
          <w:lang w:val="ro-MD"/>
        </w:rPr>
        <w:t>(denumirea)</w:t>
      </w:r>
    </w:p>
    <w:p w:rsidR="00D7250D" w:rsidRPr="00FF430B" w:rsidRDefault="00D7250D" w:rsidP="00D7250D">
      <w:pPr>
        <w:shd w:val="clear" w:color="auto" w:fill="FFFFFF"/>
        <w:jc w:val="center"/>
        <w:rPr>
          <w:b/>
          <w:lang w:val="ro-MD"/>
        </w:rPr>
      </w:pPr>
      <w:r w:rsidRPr="00FF430B">
        <w:rPr>
          <w:b/>
          <w:lang w:val="ro-MD"/>
        </w:rPr>
        <w:t>ANGAJAMENT</w:t>
      </w:r>
    </w:p>
    <w:p w:rsidR="00D7250D" w:rsidRPr="00FF430B" w:rsidRDefault="00D7250D" w:rsidP="00D7250D">
      <w:pPr>
        <w:shd w:val="clear" w:color="auto" w:fill="FFFFFF"/>
        <w:jc w:val="center"/>
        <w:rPr>
          <w:b/>
          <w:lang w:val="ro-MD"/>
        </w:rPr>
      </w:pPr>
      <w:r w:rsidRPr="00FF430B">
        <w:rPr>
          <w:b/>
          <w:lang w:val="ro-MD"/>
        </w:rPr>
        <w:t>privind susţinerea tehnică și profesională</w:t>
      </w:r>
    </w:p>
    <w:p w:rsidR="00D7250D" w:rsidRPr="00FF430B" w:rsidRDefault="00D7250D" w:rsidP="00D7250D">
      <w:pPr>
        <w:shd w:val="clear" w:color="auto" w:fill="FFFFFF"/>
        <w:jc w:val="center"/>
        <w:rPr>
          <w:b/>
          <w:lang w:val="ro-MD"/>
        </w:rPr>
      </w:pPr>
      <w:r w:rsidRPr="00FF430B">
        <w:rPr>
          <w:b/>
          <w:lang w:val="ro-MD"/>
        </w:rPr>
        <w:t>a ofertantului/candidatului</w:t>
      </w:r>
    </w:p>
    <w:p w:rsidR="00D7250D" w:rsidRPr="00FF430B" w:rsidRDefault="00D7250D" w:rsidP="00D7250D">
      <w:pPr>
        <w:shd w:val="clear" w:color="auto" w:fill="FFFFFF"/>
        <w:jc w:val="center"/>
        <w:rPr>
          <w:lang w:val="ro-MD"/>
        </w:rPr>
      </w:pPr>
    </w:p>
    <w:p w:rsidR="00D7250D" w:rsidRPr="00FF430B" w:rsidRDefault="00D7250D" w:rsidP="00D7250D">
      <w:pPr>
        <w:shd w:val="clear" w:color="auto" w:fill="FFFFFF"/>
        <w:rPr>
          <w:lang w:val="ro-MD"/>
        </w:rPr>
      </w:pPr>
      <w:r w:rsidRPr="00FF430B">
        <w:rPr>
          <w:spacing w:val="-2"/>
          <w:lang w:val="ro-MD"/>
        </w:rPr>
        <w:t>Către</w:t>
      </w:r>
      <w:r w:rsidRPr="00FF430B">
        <w:rPr>
          <w:lang w:val="ro-MD"/>
        </w:rPr>
        <w:t>, .................................................................................................................................................</w:t>
      </w:r>
    </w:p>
    <w:p w:rsidR="00D7250D" w:rsidRPr="00FF430B" w:rsidRDefault="00D7250D" w:rsidP="00D7250D">
      <w:pPr>
        <w:shd w:val="clear" w:color="auto" w:fill="FFFFFF"/>
        <w:spacing w:before="5"/>
        <w:rPr>
          <w:i/>
          <w:lang w:val="ro-MD"/>
        </w:rPr>
      </w:pPr>
      <w:r w:rsidRPr="00FF430B">
        <w:rPr>
          <w:i/>
          <w:lang w:val="ro-MD"/>
        </w:rPr>
        <w:t xml:space="preserve">                                   (denumirea autorităţii contractante şi adresa completă)</w:t>
      </w:r>
    </w:p>
    <w:p w:rsidR="00D7250D" w:rsidRPr="00FF430B" w:rsidRDefault="00D7250D" w:rsidP="00D7250D">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7250D" w:rsidRPr="00FF430B" w:rsidRDefault="00D7250D" w:rsidP="00D7250D">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D7250D" w:rsidRPr="00FF430B" w:rsidRDefault="00D7250D" w:rsidP="00D7250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D7250D" w:rsidRPr="00FF430B" w:rsidRDefault="00D7250D" w:rsidP="00D7250D">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D7250D" w:rsidRPr="00FF430B" w:rsidRDefault="00D7250D" w:rsidP="00D7250D">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D7250D" w:rsidRPr="00FF430B" w:rsidRDefault="00D7250D" w:rsidP="00D7250D">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D7250D" w:rsidRPr="00FF430B" w:rsidRDefault="00D7250D" w:rsidP="00D7250D">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D7250D" w:rsidRPr="00FF430B" w:rsidRDefault="00D7250D" w:rsidP="00D7250D">
      <w:pPr>
        <w:shd w:val="clear" w:color="auto" w:fill="FFFFFF"/>
        <w:rPr>
          <w:spacing w:val="-1"/>
          <w:lang w:val="ro-MD"/>
        </w:rPr>
      </w:pPr>
    </w:p>
    <w:p w:rsidR="00D7250D" w:rsidRPr="00FF430B" w:rsidRDefault="00D7250D" w:rsidP="00D7250D">
      <w:pPr>
        <w:shd w:val="clear" w:color="auto" w:fill="FFFFFF"/>
        <w:rPr>
          <w:spacing w:val="-1"/>
          <w:lang w:val="ro-MD"/>
        </w:rPr>
      </w:pPr>
    </w:p>
    <w:p w:rsidR="00D7250D" w:rsidRPr="00FF430B" w:rsidRDefault="00D7250D" w:rsidP="00D7250D">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D7250D" w:rsidRPr="00FF430B" w:rsidRDefault="00D7250D" w:rsidP="00D7250D">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D7250D" w:rsidRPr="00FF430B" w:rsidRDefault="00D7250D" w:rsidP="00D7250D">
      <w:pPr>
        <w:shd w:val="clear" w:color="auto" w:fill="FFFFFF"/>
        <w:jc w:val="right"/>
        <w:rPr>
          <w:i/>
          <w:spacing w:val="-1"/>
          <w:lang w:val="ro-MD"/>
        </w:rPr>
      </w:pPr>
      <w:r w:rsidRPr="00FF430B">
        <w:rPr>
          <w:i/>
          <w:spacing w:val="-1"/>
          <w:lang w:val="ro-MD"/>
        </w:rPr>
        <w:t>(semnătură autorizată)</w:t>
      </w:r>
    </w:p>
    <w:p w:rsidR="00D7250D" w:rsidRPr="00FF430B" w:rsidRDefault="00D7250D" w:rsidP="00D7250D">
      <w:pPr>
        <w:tabs>
          <w:tab w:val="left" w:pos="567"/>
        </w:tabs>
        <w:jc w:val="center"/>
        <w:rPr>
          <w:b/>
          <w:color w:val="000000"/>
          <w:w w:val="9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keepNext/>
        <w:spacing w:before="240" w:after="60"/>
        <w:jc w:val="center"/>
        <w:outlineLvl w:val="0"/>
        <w:rPr>
          <w:b/>
          <w:bCs/>
          <w:kern w:val="32"/>
          <w:lang w:val="ro-MD"/>
        </w:rPr>
      </w:pPr>
      <w:r w:rsidRPr="00FF430B">
        <w:rPr>
          <w:b/>
          <w:bCs/>
          <w:kern w:val="32"/>
          <w:lang w:val="ro-MD"/>
        </w:rPr>
        <w:t xml:space="preserve">DECLARAŢIE TERŢ SUSŢINĂTOR TEHNIC </w:t>
      </w:r>
    </w:p>
    <w:p w:rsidR="00D7250D" w:rsidRPr="00FF430B" w:rsidRDefault="00D7250D" w:rsidP="00D7250D">
      <w:pPr>
        <w:shd w:val="clear" w:color="auto" w:fill="FFFFFF"/>
        <w:spacing w:after="200"/>
        <w:rPr>
          <w:rFonts w:eastAsia="Calibri"/>
          <w:b/>
          <w:i/>
          <w:lang w:val="ro-MD"/>
        </w:rPr>
      </w:pPr>
    </w:p>
    <w:p w:rsidR="00D7250D" w:rsidRPr="00FF430B" w:rsidRDefault="00D7250D" w:rsidP="00D7250D">
      <w:pPr>
        <w:shd w:val="clear" w:color="auto" w:fill="FFFFFF"/>
        <w:rPr>
          <w:rFonts w:eastAsia="Calibri"/>
          <w:b/>
          <w:spacing w:val="-2"/>
          <w:lang w:val="ro-MD"/>
        </w:rPr>
      </w:pPr>
      <w:r w:rsidRPr="00FF430B">
        <w:rPr>
          <w:rFonts w:eastAsia="Calibri"/>
          <w:b/>
          <w:spacing w:val="-2"/>
          <w:lang w:val="ro-MD"/>
        </w:rPr>
        <w:t xml:space="preserve">Terţ susţinător tehnic </w:t>
      </w:r>
    </w:p>
    <w:p w:rsidR="00D7250D" w:rsidRPr="00FF430B" w:rsidRDefault="00D7250D" w:rsidP="00D7250D">
      <w:pPr>
        <w:shd w:val="clear" w:color="auto" w:fill="FFFFFF"/>
        <w:rPr>
          <w:rFonts w:eastAsia="Calibri"/>
          <w:b/>
          <w:lang w:val="ro-MD"/>
        </w:rPr>
      </w:pPr>
      <w:r w:rsidRPr="00FF430B">
        <w:rPr>
          <w:rFonts w:eastAsia="Calibri"/>
          <w:b/>
          <w:spacing w:val="-2"/>
          <w:lang w:val="ro-MD"/>
        </w:rPr>
        <w:t>..........................</w:t>
      </w:r>
    </w:p>
    <w:p w:rsidR="00D7250D" w:rsidRPr="00FF430B" w:rsidRDefault="00D7250D" w:rsidP="00D7250D">
      <w:pPr>
        <w:shd w:val="clear" w:color="auto" w:fill="FFFFFF"/>
        <w:rPr>
          <w:rFonts w:eastAsia="Calibri"/>
          <w:lang w:val="ro-MD"/>
        </w:rPr>
      </w:pPr>
      <w:r w:rsidRPr="00FF430B">
        <w:rPr>
          <w:rFonts w:eastAsia="Calibri"/>
          <w:lang w:val="ro-MD"/>
        </w:rPr>
        <w:t>(denumirea)</w:t>
      </w:r>
    </w:p>
    <w:p w:rsidR="00D7250D" w:rsidRPr="00FF430B" w:rsidRDefault="00D7250D" w:rsidP="00D7250D">
      <w:pPr>
        <w:shd w:val="clear" w:color="auto" w:fill="FFFFFF"/>
        <w:rPr>
          <w:rFonts w:eastAsia="Calibri"/>
          <w:lang w:val="ro-MD"/>
        </w:rPr>
      </w:pPr>
    </w:p>
    <w:p w:rsidR="00D7250D" w:rsidRPr="00FF430B" w:rsidRDefault="00D7250D" w:rsidP="00D7250D">
      <w:pPr>
        <w:spacing w:after="200"/>
        <w:jc w:val="center"/>
        <w:rPr>
          <w:rFonts w:eastAsia="Calibri"/>
          <w:b/>
          <w:lang w:val="ro-MD"/>
        </w:rPr>
      </w:pPr>
      <w:r w:rsidRPr="00FF430B">
        <w:rPr>
          <w:rFonts w:eastAsia="Calibri"/>
          <w:b/>
          <w:lang w:val="ro-MD"/>
        </w:rPr>
        <w:t>Declaraţie</w:t>
      </w:r>
    </w:p>
    <w:p w:rsidR="00D7250D" w:rsidRPr="00FF430B" w:rsidRDefault="00D7250D" w:rsidP="00D7250D">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7250D" w:rsidRPr="00FF430B" w:rsidRDefault="00D7250D" w:rsidP="00D7250D">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D7250D" w:rsidRPr="00FF430B" w:rsidRDefault="00D7250D" w:rsidP="00D7250D">
      <w:pPr>
        <w:shd w:val="clear" w:color="auto" w:fill="FFFFFF"/>
        <w:spacing w:after="200"/>
        <w:rPr>
          <w:rFonts w:eastAsia="Calibri"/>
          <w:lang w:val="ro-MD"/>
        </w:rPr>
      </w:pPr>
    </w:p>
    <w:p w:rsidR="00D7250D" w:rsidRPr="00FF430B" w:rsidRDefault="00D7250D" w:rsidP="00D7250D">
      <w:pPr>
        <w:shd w:val="clear" w:color="auto" w:fill="FFFFFF"/>
        <w:spacing w:after="200"/>
        <w:ind w:left="34"/>
        <w:jc w:val="center"/>
        <w:rPr>
          <w:rFonts w:eastAsia="Calibri"/>
          <w:b/>
          <w:lang w:val="ro-MD"/>
        </w:rPr>
      </w:pPr>
      <w:r w:rsidRPr="00FF430B">
        <w:rPr>
          <w:rFonts w:eastAsia="Calibri"/>
          <w:b/>
          <w:spacing w:val="-3"/>
          <w:lang w:val="ro-MD"/>
        </w:rPr>
        <w:t>LISTA</w:t>
      </w:r>
    </w:p>
    <w:p w:rsidR="00D7250D" w:rsidRPr="00FF430B" w:rsidRDefault="00D7250D" w:rsidP="00D7250D">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7250D" w:rsidRPr="00EC30C2" w:rsidTr="00F44DA6">
        <w:tc>
          <w:tcPr>
            <w:tcW w:w="609"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 xml:space="preserve">Nr. </w:t>
            </w:r>
          </w:p>
          <w:p w:rsidR="00D7250D" w:rsidRPr="00FF430B" w:rsidRDefault="00D7250D" w:rsidP="00F44DA6">
            <w:pPr>
              <w:jc w:val="center"/>
              <w:rPr>
                <w:rFonts w:eastAsia="Calibri"/>
                <w:lang w:val="ro-MD" w:eastAsia="ro-RO"/>
              </w:rPr>
            </w:pPr>
            <w:r w:rsidRPr="00FF430B">
              <w:rPr>
                <w:rFonts w:eastAsia="Calibri"/>
                <w:lang w:val="ro-MD" w:eastAsia="ro-RO"/>
              </w:rPr>
              <w:t>crt</w:t>
            </w:r>
          </w:p>
        </w:tc>
        <w:tc>
          <w:tcPr>
            <w:tcW w:w="3477"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Forma de deţinere</w:t>
            </w:r>
          </w:p>
        </w:tc>
      </w:tr>
      <w:tr w:rsidR="00D7250D" w:rsidRPr="00EC30C2" w:rsidTr="00F44DA6">
        <w:tc>
          <w:tcPr>
            <w:tcW w:w="609" w:type="dxa"/>
            <w:shd w:val="clear" w:color="auto" w:fill="auto"/>
          </w:tcPr>
          <w:p w:rsidR="00D7250D" w:rsidRPr="00FF430B" w:rsidRDefault="00D7250D" w:rsidP="00F44DA6">
            <w:pPr>
              <w:jc w:val="center"/>
              <w:rPr>
                <w:rFonts w:eastAsia="Calibri"/>
                <w:lang w:val="ro-MD" w:eastAsia="ro-RO"/>
              </w:rPr>
            </w:pPr>
          </w:p>
        </w:tc>
        <w:tc>
          <w:tcPr>
            <w:tcW w:w="3477" w:type="dxa"/>
            <w:shd w:val="clear" w:color="auto" w:fill="auto"/>
          </w:tcPr>
          <w:p w:rsidR="00D7250D" w:rsidRPr="00FF430B" w:rsidRDefault="00D7250D" w:rsidP="00F44DA6">
            <w:pPr>
              <w:jc w:val="center"/>
              <w:rPr>
                <w:rFonts w:eastAsia="Calibri"/>
                <w:lang w:val="ro-MD" w:eastAsia="ro-RO"/>
              </w:rPr>
            </w:pPr>
          </w:p>
        </w:tc>
        <w:tc>
          <w:tcPr>
            <w:tcW w:w="1293" w:type="dxa"/>
            <w:shd w:val="clear" w:color="auto" w:fill="auto"/>
          </w:tcPr>
          <w:p w:rsidR="00D7250D" w:rsidRPr="00FF430B" w:rsidRDefault="00D7250D" w:rsidP="00F44DA6">
            <w:pPr>
              <w:jc w:val="center"/>
              <w:rPr>
                <w:rFonts w:eastAsia="Calibri"/>
                <w:lang w:val="ro-MD" w:eastAsia="ro-RO"/>
              </w:rPr>
            </w:pPr>
          </w:p>
        </w:tc>
        <w:tc>
          <w:tcPr>
            <w:tcW w:w="1608"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În chirie</w:t>
            </w:r>
          </w:p>
        </w:tc>
      </w:tr>
      <w:tr w:rsidR="00D7250D" w:rsidRPr="00EC30C2" w:rsidTr="00F44DA6">
        <w:tc>
          <w:tcPr>
            <w:tcW w:w="609" w:type="dxa"/>
            <w:shd w:val="clear" w:color="auto" w:fill="auto"/>
          </w:tcPr>
          <w:p w:rsidR="00D7250D" w:rsidRPr="00FF430B" w:rsidRDefault="00D7250D" w:rsidP="00F44DA6">
            <w:pPr>
              <w:jc w:val="center"/>
              <w:rPr>
                <w:rFonts w:eastAsia="Calibri"/>
                <w:lang w:val="ro-MD" w:eastAsia="ro-RO"/>
              </w:rPr>
            </w:pPr>
          </w:p>
        </w:tc>
        <w:tc>
          <w:tcPr>
            <w:tcW w:w="3477" w:type="dxa"/>
            <w:shd w:val="clear" w:color="auto" w:fill="auto"/>
          </w:tcPr>
          <w:p w:rsidR="00D7250D" w:rsidRPr="00FF430B" w:rsidRDefault="00D7250D" w:rsidP="00F44DA6">
            <w:pPr>
              <w:jc w:val="center"/>
              <w:rPr>
                <w:rFonts w:eastAsia="Calibri"/>
                <w:lang w:val="ro-MD" w:eastAsia="ro-RO"/>
              </w:rPr>
            </w:pPr>
          </w:p>
        </w:tc>
        <w:tc>
          <w:tcPr>
            <w:tcW w:w="1293" w:type="dxa"/>
            <w:shd w:val="clear" w:color="auto" w:fill="auto"/>
          </w:tcPr>
          <w:p w:rsidR="00D7250D" w:rsidRPr="00FF430B" w:rsidRDefault="00D7250D" w:rsidP="00F44DA6">
            <w:pPr>
              <w:jc w:val="center"/>
              <w:rPr>
                <w:rFonts w:eastAsia="Calibri"/>
                <w:lang w:val="ro-MD" w:eastAsia="ro-RO"/>
              </w:rPr>
            </w:pPr>
          </w:p>
        </w:tc>
        <w:tc>
          <w:tcPr>
            <w:tcW w:w="1608" w:type="dxa"/>
            <w:shd w:val="clear" w:color="auto" w:fill="auto"/>
          </w:tcPr>
          <w:p w:rsidR="00D7250D" w:rsidRPr="00FF430B" w:rsidRDefault="00D7250D" w:rsidP="00F44DA6">
            <w:pPr>
              <w:jc w:val="center"/>
              <w:rPr>
                <w:rFonts w:eastAsia="Calibri"/>
                <w:lang w:val="ro-MD" w:eastAsia="ro-RO"/>
              </w:rPr>
            </w:pPr>
          </w:p>
        </w:tc>
        <w:tc>
          <w:tcPr>
            <w:tcW w:w="1323" w:type="dxa"/>
            <w:shd w:val="clear" w:color="auto" w:fill="auto"/>
          </w:tcPr>
          <w:p w:rsidR="00D7250D" w:rsidRPr="00FF430B" w:rsidRDefault="00D7250D" w:rsidP="00F44DA6">
            <w:pPr>
              <w:jc w:val="center"/>
              <w:rPr>
                <w:rFonts w:eastAsia="Calibri"/>
                <w:lang w:val="ro-MD" w:eastAsia="ro-RO"/>
              </w:rPr>
            </w:pPr>
          </w:p>
        </w:tc>
      </w:tr>
      <w:tr w:rsidR="00D7250D" w:rsidRPr="00EC30C2" w:rsidTr="00F44DA6">
        <w:tc>
          <w:tcPr>
            <w:tcW w:w="609" w:type="dxa"/>
            <w:shd w:val="clear" w:color="auto" w:fill="auto"/>
          </w:tcPr>
          <w:p w:rsidR="00D7250D" w:rsidRPr="00FF430B" w:rsidRDefault="00D7250D" w:rsidP="00F44DA6">
            <w:pPr>
              <w:jc w:val="center"/>
              <w:rPr>
                <w:rFonts w:eastAsia="Calibri"/>
                <w:lang w:val="ro-MD" w:eastAsia="ro-RO"/>
              </w:rPr>
            </w:pPr>
          </w:p>
        </w:tc>
        <w:tc>
          <w:tcPr>
            <w:tcW w:w="3477" w:type="dxa"/>
            <w:shd w:val="clear" w:color="auto" w:fill="auto"/>
          </w:tcPr>
          <w:p w:rsidR="00D7250D" w:rsidRPr="00FF430B" w:rsidRDefault="00D7250D" w:rsidP="00F44DA6">
            <w:pPr>
              <w:jc w:val="center"/>
              <w:rPr>
                <w:rFonts w:eastAsia="Calibri"/>
                <w:lang w:val="ro-MD" w:eastAsia="ro-RO"/>
              </w:rPr>
            </w:pPr>
          </w:p>
        </w:tc>
        <w:tc>
          <w:tcPr>
            <w:tcW w:w="1293" w:type="dxa"/>
            <w:shd w:val="clear" w:color="auto" w:fill="auto"/>
          </w:tcPr>
          <w:p w:rsidR="00D7250D" w:rsidRPr="00FF430B" w:rsidRDefault="00D7250D" w:rsidP="00F44DA6">
            <w:pPr>
              <w:jc w:val="center"/>
              <w:rPr>
                <w:rFonts w:eastAsia="Calibri"/>
                <w:lang w:val="ro-MD" w:eastAsia="ro-RO"/>
              </w:rPr>
            </w:pPr>
          </w:p>
        </w:tc>
        <w:tc>
          <w:tcPr>
            <w:tcW w:w="1608" w:type="dxa"/>
            <w:shd w:val="clear" w:color="auto" w:fill="auto"/>
          </w:tcPr>
          <w:p w:rsidR="00D7250D" w:rsidRPr="00FF430B" w:rsidRDefault="00D7250D" w:rsidP="00F44DA6">
            <w:pPr>
              <w:jc w:val="center"/>
              <w:rPr>
                <w:rFonts w:eastAsia="Calibri"/>
                <w:lang w:val="ro-MD" w:eastAsia="ro-RO"/>
              </w:rPr>
            </w:pPr>
          </w:p>
        </w:tc>
        <w:tc>
          <w:tcPr>
            <w:tcW w:w="1323" w:type="dxa"/>
            <w:shd w:val="clear" w:color="auto" w:fill="auto"/>
          </w:tcPr>
          <w:p w:rsidR="00D7250D" w:rsidRPr="00FF430B" w:rsidRDefault="00D7250D" w:rsidP="00F44DA6">
            <w:pPr>
              <w:jc w:val="center"/>
              <w:rPr>
                <w:rFonts w:eastAsia="Calibri"/>
                <w:lang w:val="ro-MD" w:eastAsia="ro-RO"/>
              </w:rPr>
            </w:pPr>
          </w:p>
        </w:tc>
      </w:tr>
      <w:tr w:rsidR="00D7250D" w:rsidRPr="00EC30C2" w:rsidTr="00F44DA6">
        <w:tc>
          <w:tcPr>
            <w:tcW w:w="609" w:type="dxa"/>
            <w:shd w:val="clear" w:color="auto" w:fill="auto"/>
          </w:tcPr>
          <w:p w:rsidR="00D7250D" w:rsidRPr="00FF430B" w:rsidRDefault="00D7250D" w:rsidP="00F44DA6">
            <w:pPr>
              <w:jc w:val="center"/>
              <w:rPr>
                <w:rFonts w:eastAsia="Calibri"/>
                <w:lang w:val="ro-MD" w:eastAsia="ro-RO"/>
              </w:rPr>
            </w:pPr>
          </w:p>
        </w:tc>
        <w:tc>
          <w:tcPr>
            <w:tcW w:w="3477" w:type="dxa"/>
            <w:shd w:val="clear" w:color="auto" w:fill="auto"/>
          </w:tcPr>
          <w:p w:rsidR="00D7250D" w:rsidRPr="00FF430B" w:rsidRDefault="00D7250D" w:rsidP="00F44DA6">
            <w:pPr>
              <w:jc w:val="center"/>
              <w:rPr>
                <w:rFonts w:eastAsia="Calibri"/>
                <w:lang w:val="ro-MD" w:eastAsia="ro-RO"/>
              </w:rPr>
            </w:pPr>
          </w:p>
        </w:tc>
        <w:tc>
          <w:tcPr>
            <w:tcW w:w="1293" w:type="dxa"/>
            <w:shd w:val="clear" w:color="auto" w:fill="auto"/>
          </w:tcPr>
          <w:p w:rsidR="00D7250D" w:rsidRPr="00FF430B" w:rsidRDefault="00D7250D" w:rsidP="00F44DA6">
            <w:pPr>
              <w:jc w:val="center"/>
              <w:rPr>
                <w:rFonts w:eastAsia="Calibri"/>
                <w:lang w:val="ro-MD" w:eastAsia="ro-RO"/>
              </w:rPr>
            </w:pPr>
          </w:p>
        </w:tc>
        <w:tc>
          <w:tcPr>
            <w:tcW w:w="1608" w:type="dxa"/>
            <w:shd w:val="clear" w:color="auto" w:fill="auto"/>
          </w:tcPr>
          <w:p w:rsidR="00D7250D" w:rsidRPr="00FF430B" w:rsidRDefault="00D7250D" w:rsidP="00F44DA6">
            <w:pPr>
              <w:jc w:val="center"/>
              <w:rPr>
                <w:rFonts w:eastAsia="Calibri"/>
                <w:lang w:val="ro-MD" w:eastAsia="ro-RO"/>
              </w:rPr>
            </w:pPr>
          </w:p>
        </w:tc>
        <w:tc>
          <w:tcPr>
            <w:tcW w:w="1323" w:type="dxa"/>
            <w:shd w:val="clear" w:color="auto" w:fill="auto"/>
          </w:tcPr>
          <w:p w:rsidR="00D7250D" w:rsidRPr="00FF430B" w:rsidRDefault="00D7250D" w:rsidP="00F44DA6">
            <w:pPr>
              <w:jc w:val="center"/>
              <w:rPr>
                <w:rFonts w:eastAsia="Calibri"/>
                <w:lang w:val="ro-MD" w:eastAsia="ro-RO"/>
              </w:rPr>
            </w:pPr>
          </w:p>
        </w:tc>
      </w:tr>
    </w:tbl>
    <w:p w:rsidR="00D7250D" w:rsidRPr="00FF430B" w:rsidRDefault="00D7250D" w:rsidP="00D7250D">
      <w:pPr>
        <w:spacing w:after="200"/>
        <w:ind w:left="28"/>
        <w:rPr>
          <w:rFonts w:eastAsia="Calibri"/>
          <w:lang w:val="ro-MD"/>
        </w:rPr>
      </w:pPr>
    </w:p>
    <w:p w:rsidR="00D7250D" w:rsidRPr="00FF430B" w:rsidRDefault="00D7250D" w:rsidP="00D7250D">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D7250D" w:rsidRPr="00FF430B" w:rsidRDefault="00D7250D" w:rsidP="00D7250D">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D7250D" w:rsidRPr="00FF430B" w:rsidRDefault="00D7250D" w:rsidP="00D7250D">
      <w:pPr>
        <w:shd w:val="clear" w:color="auto" w:fill="FFFFFF"/>
        <w:spacing w:after="200"/>
        <w:ind w:firstLine="993"/>
        <w:rPr>
          <w:rFonts w:eastAsia="Calibri"/>
          <w:spacing w:val="-1"/>
          <w:lang w:val="ro-MD"/>
        </w:rPr>
      </w:pPr>
    </w:p>
    <w:p w:rsidR="00D7250D" w:rsidRPr="00FF430B" w:rsidRDefault="00D7250D" w:rsidP="00D7250D">
      <w:pPr>
        <w:shd w:val="clear" w:color="auto" w:fill="FFFFFF"/>
        <w:spacing w:after="200"/>
        <w:ind w:firstLine="993"/>
        <w:rPr>
          <w:rFonts w:eastAsia="Calibri"/>
          <w:spacing w:val="-1"/>
          <w:lang w:val="ro-MD"/>
        </w:rPr>
      </w:pPr>
    </w:p>
    <w:p w:rsidR="00D7250D" w:rsidRPr="00FF430B" w:rsidRDefault="00D7250D" w:rsidP="00D7250D">
      <w:pPr>
        <w:shd w:val="clear" w:color="auto" w:fill="FFFFFF"/>
        <w:spacing w:after="200"/>
        <w:ind w:firstLine="993"/>
        <w:rPr>
          <w:rFonts w:eastAsia="Calibri"/>
          <w:spacing w:val="-1"/>
          <w:lang w:val="ro-MD"/>
        </w:rPr>
      </w:pPr>
    </w:p>
    <w:p w:rsidR="00D7250D" w:rsidRPr="00FF430B" w:rsidRDefault="00D7250D" w:rsidP="00D7250D">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D7250D" w:rsidRPr="00FF430B" w:rsidRDefault="00D7250D" w:rsidP="00D7250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tabs>
          <w:tab w:val="left" w:pos="567"/>
        </w:tabs>
        <w:jc w:val="center"/>
        <w:rPr>
          <w:b/>
          <w:color w:val="000000"/>
          <w:w w:val="90"/>
          <w:lang w:val="ro-MD"/>
        </w:rPr>
      </w:pPr>
    </w:p>
    <w:p w:rsidR="00D7250D" w:rsidRPr="00FF430B" w:rsidRDefault="00D7250D" w:rsidP="00D7250D">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D7250D" w:rsidRPr="00FF430B" w:rsidRDefault="00D7250D" w:rsidP="00D7250D">
      <w:pPr>
        <w:spacing w:line="276" w:lineRule="auto"/>
        <w:rPr>
          <w:rFonts w:eastAsia="Calibri"/>
          <w:lang w:val="ro-MD"/>
        </w:rPr>
      </w:pPr>
    </w:p>
    <w:p w:rsidR="00D7250D" w:rsidRPr="00FF430B" w:rsidRDefault="00D7250D" w:rsidP="00D7250D">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D7250D" w:rsidRPr="00FF430B" w:rsidRDefault="00D7250D" w:rsidP="00D7250D">
      <w:pPr>
        <w:shd w:val="clear" w:color="auto" w:fill="FFFFFF"/>
        <w:spacing w:line="276" w:lineRule="auto"/>
        <w:rPr>
          <w:rFonts w:eastAsia="Calibri"/>
          <w:b/>
          <w:lang w:val="ro-MD"/>
        </w:rPr>
      </w:pPr>
      <w:r w:rsidRPr="00FF430B">
        <w:rPr>
          <w:rFonts w:eastAsia="Calibri"/>
          <w:b/>
          <w:spacing w:val="-2"/>
          <w:lang w:val="ro-MD"/>
        </w:rPr>
        <w:t>..........................</w:t>
      </w:r>
    </w:p>
    <w:p w:rsidR="00D7250D" w:rsidRPr="00FF430B" w:rsidRDefault="00D7250D" w:rsidP="00D7250D">
      <w:pPr>
        <w:shd w:val="clear" w:color="auto" w:fill="FFFFFF"/>
        <w:spacing w:line="276" w:lineRule="auto"/>
        <w:rPr>
          <w:rFonts w:eastAsia="Calibri"/>
          <w:lang w:val="ro-MD"/>
        </w:rPr>
      </w:pPr>
      <w:r w:rsidRPr="00FF430B">
        <w:rPr>
          <w:rFonts w:eastAsia="Calibri"/>
          <w:lang w:val="ro-MD"/>
        </w:rPr>
        <w:t>(denumirea)</w:t>
      </w:r>
    </w:p>
    <w:p w:rsidR="00D7250D" w:rsidRPr="00FF430B" w:rsidRDefault="00D7250D" w:rsidP="00D7250D">
      <w:pPr>
        <w:shd w:val="clear" w:color="auto" w:fill="FFFFFF"/>
        <w:spacing w:line="276" w:lineRule="auto"/>
        <w:rPr>
          <w:rFonts w:eastAsia="Calibri"/>
          <w:lang w:val="ro-MD"/>
        </w:rPr>
      </w:pPr>
    </w:p>
    <w:p w:rsidR="00D7250D" w:rsidRPr="00FF430B" w:rsidRDefault="00D7250D" w:rsidP="00D7250D">
      <w:pPr>
        <w:spacing w:after="200" w:line="276" w:lineRule="auto"/>
        <w:jc w:val="center"/>
        <w:rPr>
          <w:rFonts w:eastAsia="Calibri"/>
          <w:b/>
          <w:lang w:val="ro-MD"/>
        </w:rPr>
      </w:pPr>
      <w:r w:rsidRPr="00FF430B">
        <w:rPr>
          <w:rFonts w:eastAsia="Calibri"/>
          <w:b/>
          <w:lang w:val="ro-MD"/>
        </w:rPr>
        <w:t>Declaraţie</w:t>
      </w:r>
    </w:p>
    <w:p w:rsidR="00D7250D" w:rsidRPr="00FF430B" w:rsidRDefault="00D7250D" w:rsidP="00D7250D">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7250D" w:rsidRPr="00FF430B" w:rsidRDefault="00D7250D" w:rsidP="00D7250D">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D7250D" w:rsidRPr="00FF430B" w:rsidRDefault="00D7250D" w:rsidP="00D7250D">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D7250D" w:rsidRPr="00FF430B" w:rsidRDefault="00D7250D" w:rsidP="00D7250D">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D7250D" w:rsidRPr="00FF430B" w:rsidRDefault="00D7250D" w:rsidP="00D7250D">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7250D" w:rsidRPr="00EC30C2" w:rsidTr="00F44DA6">
        <w:trPr>
          <w:jc w:val="center"/>
        </w:trPr>
        <w:tc>
          <w:tcPr>
            <w:tcW w:w="3023" w:type="dxa"/>
            <w:shd w:val="clear" w:color="auto" w:fill="auto"/>
          </w:tcPr>
          <w:p w:rsidR="00D7250D" w:rsidRPr="00FF430B" w:rsidRDefault="00D7250D" w:rsidP="00F44DA6">
            <w:pPr>
              <w:rPr>
                <w:rFonts w:eastAsia="Calibri"/>
                <w:lang w:val="ro-MD" w:eastAsia="ro-RO"/>
              </w:rPr>
            </w:pPr>
          </w:p>
        </w:tc>
        <w:tc>
          <w:tcPr>
            <w:tcW w:w="1757"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Anul 1</w:t>
            </w:r>
          </w:p>
        </w:tc>
        <w:tc>
          <w:tcPr>
            <w:tcW w:w="1845"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Anul 2</w:t>
            </w:r>
          </w:p>
        </w:tc>
        <w:tc>
          <w:tcPr>
            <w:tcW w:w="1757"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Anul 3</w:t>
            </w:r>
          </w:p>
        </w:tc>
      </w:tr>
      <w:tr w:rsidR="00D7250D" w:rsidRPr="00EC30C2" w:rsidTr="00F44DA6">
        <w:trPr>
          <w:jc w:val="center"/>
        </w:trPr>
        <w:tc>
          <w:tcPr>
            <w:tcW w:w="3023" w:type="dxa"/>
            <w:shd w:val="clear" w:color="auto" w:fill="auto"/>
          </w:tcPr>
          <w:p w:rsidR="00D7250D" w:rsidRPr="00FF430B" w:rsidRDefault="00D7250D" w:rsidP="00F44DA6">
            <w:pPr>
              <w:rPr>
                <w:rFonts w:eastAsia="Calibri"/>
                <w:lang w:val="ro-MD" w:eastAsia="ro-RO"/>
              </w:rPr>
            </w:pPr>
            <w:r w:rsidRPr="00FF430B">
              <w:rPr>
                <w:rFonts w:eastAsia="Calibri"/>
                <w:lang w:val="ro-MD"/>
              </w:rPr>
              <w:t>Personalul de specialitate</w:t>
            </w:r>
          </w:p>
        </w:tc>
        <w:tc>
          <w:tcPr>
            <w:tcW w:w="1757" w:type="dxa"/>
            <w:shd w:val="clear" w:color="auto" w:fill="auto"/>
          </w:tcPr>
          <w:p w:rsidR="00D7250D" w:rsidRPr="00FF430B" w:rsidRDefault="00D7250D" w:rsidP="00F44DA6">
            <w:pPr>
              <w:rPr>
                <w:rFonts w:eastAsia="Calibri"/>
                <w:lang w:val="ro-MD" w:eastAsia="ro-RO"/>
              </w:rPr>
            </w:pPr>
          </w:p>
        </w:tc>
        <w:tc>
          <w:tcPr>
            <w:tcW w:w="1845" w:type="dxa"/>
            <w:shd w:val="clear" w:color="auto" w:fill="auto"/>
          </w:tcPr>
          <w:p w:rsidR="00D7250D" w:rsidRPr="00FF430B" w:rsidRDefault="00D7250D" w:rsidP="00F44DA6">
            <w:pPr>
              <w:rPr>
                <w:rFonts w:eastAsia="Calibri"/>
                <w:lang w:val="ro-MD" w:eastAsia="ro-RO"/>
              </w:rPr>
            </w:pPr>
          </w:p>
        </w:tc>
        <w:tc>
          <w:tcPr>
            <w:tcW w:w="1757" w:type="dxa"/>
            <w:shd w:val="clear" w:color="auto" w:fill="auto"/>
          </w:tcPr>
          <w:p w:rsidR="00D7250D" w:rsidRPr="00FF430B" w:rsidRDefault="00D7250D" w:rsidP="00F44DA6">
            <w:pPr>
              <w:rPr>
                <w:rFonts w:eastAsia="Calibri"/>
                <w:lang w:val="ro-MD" w:eastAsia="ro-RO"/>
              </w:rPr>
            </w:pPr>
          </w:p>
        </w:tc>
      </w:tr>
      <w:tr w:rsidR="00D7250D" w:rsidRPr="00EC30C2" w:rsidTr="00F44DA6">
        <w:trPr>
          <w:jc w:val="center"/>
        </w:trPr>
        <w:tc>
          <w:tcPr>
            <w:tcW w:w="3023"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w:t>
            </w:r>
          </w:p>
        </w:tc>
        <w:tc>
          <w:tcPr>
            <w:tcW w:w="1757" w:type="dxa"/>
            <w:shd w:val="clear" w:color="auto" w:fill="auto"/>
          </w:tcPr>
          <w:p w:rsidR="00D7250D" w:rsidRPr="00FF430B" w:rsidRDefault="00D7250D" w:rsidP="00F44DA6">
            <w:pPr>
              <w:rPr>
                <w:rFonts w:eastAsia="Calibri"/>
                <w:lang w:val="ro-MD" w:eastAsia="ro-RO"/>
              </w:rPr>
            </w:pPr>
          </w:p>
        </w:tc>
        <w:tc>
          <w:tcPr>
            <w:tcW w:w="1845" w:type="dxa"/>
            <w:shd w:val="clear" w:color="auto" w:fill="auto"/>
          </w:tcPr>
          <w:p w:rsidR="00D7250D" w:rsidRPr="00FF430B" w:rsidRDefault="00D7250D" w:rsidP="00F44DA6">
            <w:pPr>
              <w:rPr>
                <w:rFonts w:eastAsia="Calibri"/>
                <w:lang w:val="ro-MD" w:eastAsia="ro-RO"/>
              </w:rPr>
            </w:pPr>
          </w:p>
        </w:tc>
        <w:tc>
          <w:tcPr>
            <w:tcW w:w="1757" w:type="dxa"/>
            <w:shd w:val="clear" w:color="auto" w:fill="auto"/>
          </w:tcPr>
          <w:p w:rsidR="00D7250D" w:rsidRPr="00FF430B" w:rsidRDefault="00D7250D" w:rsidP="00F44DA6">
            <w:pPr>
              <w:rPr>
                <w:rFonts w:eastAsia="Calibri"/>
                <w:lang w:val="ro-MD" w:eastAsia="ro-RO"/>
              </w:rPr>
            </w:pPr>
          </w:p>
        </w:tc>
      </w:tr>
      <w:tr w:rsidR="00D7250D" w:rsidRPr="00EC30C2" w:rsidTr="00F44DA6">
        <w:trPr>
          <w:jc w:val="center"/>
        </w:trPr>
        <w:tc>
          <w:tcPr>
            <w:tcW w:w="3023"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w:t>
            </w:r>
          </w:p>
        </w:tc>
        <w:tc>
          <w:tcPr>
            <w:tcW w:w="1757" w:type="dxa"/>
            <w:shd w:val="clear" w:color="auto" w:fill="auto"/>
          </w:tcPr>
          <w:p w:rsidR="00D7250D" w:rsidRPr="00FF430B" w:rsidRDefault="00D7250D" w:rsidP="00F44DA6">
            <w:pPr>
              <w:rPr>
                <w:rFonts w:eastAsia="Calibri"/>
                <w:lang w:val="ro-MD" w:eastAsia="ro-RO"/>
              </w:rPr>
            </w:pPr>
          </w:p>
        </w:tc>
        <w:tc>
          <w:tcPr>
            <w:tcW w:w="1845" w:type="dxa"/>
            <w:shd w:val="clear" w:color="auto" w:fill="auto"/>
          </w:tcPr>
          <w:p w:rsidR="00D7250D" w:rsidRPr="00FF430B" w:rsidRDefault="00D7250D" w:rsidP="00F44DA6">
            <w:pPr>
              <w:rPr>
                <w:rFonts w:eastAsia="Calibri"/>
                <w:lang w:val="ro-MD" w:eastAsia="ro-RO"/>
              </w:rPr>
            </w:pPr>
          </w:p>
        </w:tc>
        <w:tc>
          <w:tcPr>
            <w:tcW w:w="1757" w:type="dxa"/>
            <w:shd w:val="clear" w:color="auto" w:fill="auto"/>
          </w:tcPr>
          <w:p w:rsidR="00D7250D" w:rsidRPr="00FF430B" w:rsidRDefault="00D7250D" w:rsidP="00F44DA6">
            <w:pPr>
              <w:rPr>
                <w:rFonts w:eastAsia="Calibri"/>
                <w:lang w:val="ro-MD" w:eastAsia="ro-RO"/>
              </w:rPr>
            </w:pPr>
          </w:p>
        </w:tc>
      </w:tr>
      <w:tr w:rsidR="00D7250D" w:rsidRPr="00EC30C2" w:rsidTr="00F44DA6">
        <w:trPr>
          <w:jc w:val="center"/>
        </w:trPr>
        <w:tc>
          <w:tcPr>
            <w:tcW w:w="3023" w:type="dxa"/>
            <w:shd w:val="clear" w:color="auto" w:fill="auto"/>
          </w:tcPr>
          <w:p w:rsidR="00D7250D" w:rsidRPr="00FF430B" w:rsidRDefault="00D7250D" w:rsidP="00F44DA6">
            <w:pPr>
              <w:jc w:val="center"/>
              <w:rPr>
                <w:rFonts w:eastAsia="Calibri"/>
                <w:lang w:val="ro-MD" w:eastAsia="ro-RO"/>
              </w:rPr>
            </w:pPr>
            <w:r w:rsidRPr="00FF430B">
              <w:rPr>
                <w:rFonts w:eastAsia="Calibri"/>
                <w:lang w:val="ro-MD" w:eastAsia="ro-RO"/>
              </w:rPr>
              <w:t>………….</w:t>
            </w:r>
          </w:p>
        </w:tc>
        <w:tc>
          <w:tcPr>
            <w:tcW w:w="1757" w:type="dxa"/>
            <w:shd w:val="clear" w:color="auto" w:fill="auto"/>
          </w:tcPr>
          <w:p w:rsidR="00D7250D" w:rsidRPr="00FF430B" w:rsidRDefault="00D7250D" w:rsidP="00F44DA6">
            <w:pPr>
              <w:rPr>
                <w:rFonts w:eastAsia="Calibri"/>
                <w:lang w:val="ro-MD" w:eastAsia="ro-RO"/>
              </w:rPr>
            </w:pPr>
          </w:p>
        </w:tc>
        <w:tc>
          <w:tcPr>
            <w:tcW w:w="1845" w:type="dxa"/>
            <w:shd w:val="clear" w:color="auto" w:fill="auto"/>
          </w:tcPr>
          <w:p w:rsidR="00D7250D" w:rsidRPr="00FF430B" w:rsidRDefault="00D7250D" w:rsidP="00F44DA6">
            <w:pPr>
              <w:rPr>
                <w:rFonts w:eastAsia="Calibri"/>
                <w:lang w:val="ro-MD" w:eastAsia="ro-RO"/>
              </w:rPr>
            </w:pPr>
          </w:p>
        </w:tc>
        <w:tc>
          <w:tcPr>
            <w:tcW w:w="1757" w:type="dxa"/>
            <w:shd w:val="clear" w:color="auto" w:fill="auto"/>
          </w:tcPr>
          <w:p w:rsidR="00D7250D" w:rsidRPr="00FF430B" w:rsidRDefault="00D7250D" w:rsidP="00F44DA6">
            <w:pPr>
              <w:rPr>
                <w:rFonts w:eastAsia="Calibri"/>
                <w:lang w:val="ro-MD" w:eastAsia="ro-RO"/>
              </w:rPr>
            </w:pPr>
          </w:p>
        </w:tc>
      </w:tr>
    </w:tbl>
    <w:p w:rsidR="00D7250D" w:rsidRPr="00FF430B" w:rsidRDefault="00D7250D" w:rsidP="00D7250D">
      <w:pPr>
        <w:shd w:val="clear" w:color="auto" w:fill="FFFFFF"/>
        <w:spacing w:line="276" w:lineRule="auto"/>
        <w:ind w:firstLine="1080"/>
        <w:jc w:val="both"/>
        <w:rPr>
          <w:rFonts w:eastAsia="Calibri"/>
          <w:lang w:val="ro-MD"/>
        </w:rPr>
      </w:pPr>
    </w:p>
    <w:p w:rsidR="00D7250D" w:rsidRPr="00FF430B" w:rsidRDefault="00D7250D" w:rsidP="00D7250D">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D7250D" w:rsidRPr="00FF430B" w:rsidRDefault="00D7250D" w:rsidP="00D7250D">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7250D" w:rsidRPr="00FF430B" w:rsidRDefault="00D7250D" w:rsidP="00D7250D">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D7250D" w:rsidRPr="00FF430B" w:rsidRDefault="00D7250D" w:rsidP="00D7250D">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D7250D" w:rsidRPr="00FF430B" w:rsidRDefault="00D7250D" w:rsidP="00D7250D">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D7250D" w:rsidRPr="00FF430B" w:rsidRDefault="00D7250D" w:rsidP="00D7250D">
      <w:pPr>
        <w:shd w:val="clear" w:color="auto" w:fill="FFFFFF"/>
        <w:spacing w:after="200" w:line="276" w:lineRule="auto"/>
        <w:ind w:firstLine="720"/>
        <w:rPr>
          <w:rFonts w:eastAsia="Calibri"/>
          <w:spacing w:val="-1"/>
          <w:lang w:val="ro-MD"/>
        </w:rPr>
      </w:pPr>
    </w:p>
    <w:p w:rsidR="00D7250D" w:rsidRPr="00FF430B" w:rsidRDefault="00D7250D" w:rsidP="00D7250D">
      <w:pPr>
        <w:shd w:val="clear" w:color="auto" w:fill="FFFFFF"/>
        <w:spacing w:after="200" w:line="276" w:lineRule="auto"/>
        <w:ind w:firstLine="720"/>
        <w:rPr>
          <w:rFonts w:eastAsia="Calibri"/>
          <w:spacing w:val="-1"/>
          <w:lang w:val="ro-MD"/>
        </w:rPr>
      </w:pPr>
    </w:p>
    <w:p w:rsidR="00D7250D" w:rsidRPr="00FF430B" w:rsidRDefault="00D7250D" w:rsidP="00D7250D">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D7250D" w:rsidRPr="00FF430B" w:rsidRDefault="00D7250D" w:rsidP="00D7250D">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pos="567"/>
        </w:tabs>
        <w:jc w:val="center"/>
        <w:rPr>
          <w:b/>
          <w:color w:val="000000"/>
          <w:w w:val="90"/>
          <w:lang w:val="ro-MD"/>
        </w:rPr>
      </w:pPr>
    </w:p>
    <w:p w:rsidR="00D7250D" w:rsidRPr="00FF430B" w:rsidRDefault="00D7250D" w:rsidP="00D7250D">
      <w:pPr>
        <w:spacing w:before="72" w:line="292" w:lineRule="auto"/>
        <w:jc w:val="center"/>
        <w:rPr>
          <w:b/>
          <w:color w:val="000000"/>
          <w:w w:val="90"/>
          <w:lang w:val="ro-MD"/>
        </w:rPr>
      </w:pPr>
      <w:r w:rsidRPr="00FF430B">
        <w:rPr>
          <w:b/>
          <w:color w:val="000000"/>
          <w:w w:val="90"/>
          <w:lang w:val="ro-MD"/>
        </w:rPr>
        <w:t>(Antetul instituției)</w:t>
      </w:r>
    </w:p>
    <w:p w:rsidR="00D7250D" w:rsidRPr="00FF430B" w:rsidRDefault="00D7250D" w:rsidP="00D7250D">
      <w:pPr>
        <w:spacing w:before="72" w:line="292" w:lineRule="auto"/>
        <w:jc w:val="center"/>
        <w:rPr>
          <w:b/>
          <w:color w:val="000000"/>
          <w:w w:val="90"/>
          <w:sz w:val="28"/>
          <w:szCs w:val="28"/>
          <w:lang w:val="ro-MD"/>
        </w:rPr>
      </w:pPr>
      <w:r w:rsidRPr="00FF430B">
        <w:rPr>
          <w:b/>
          <w:color w:val="000000"/>
          <w:w w:val="90"/>
          <w:lang w:val="ro-MD"/>
        </w:rPr>
        <w:t>~~~~~~~~~~~~~~~~~~~~~~~~~~~~~~~~~~~~~~~~~~~~~~~~~~~~~~~~~~~~~~~~~~~~~~~</w:t>
      </w:r>
    </w:p>
    <w:p w:rsidR="00D7250D" w:rsidRPr="00FF430B" w:rsidRDefault="00D7250D" w:rsidP="00D7250D">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D7250D" w:rsidRPr="00FF430B" w:rsidRDefault="00D7250D" w:rsidP="00D7250D">
      <w:pPr>
        <w:spacing w:before="72" w:line="292" w:lineRule="auto"/>
        <w:jc w:val="center"/>
        <w:rPr>
          <w:b/>
          <w:color w:val="000000"/>
          <w:w w:val="90"/>
          <w:sz w:val="25"/>
          <w:lang w:val="ro-MD"/>
        </w:rPr>
      </w:pPr>
      <w:r w:rsidRPr="00FF430B">
        <w:rPr>
          <w:b/>
          <w:color w:val="000000"/>
          <w:w w:val="90"/>
          <w:sz w:val="28"/>
          <w:szCs w:val="28"/>
          <w:lang w:val="ro-MD"/>
        </w:rPr>
        <w:t xml:space="preserve">AVIZ </w:t>
      </w:r>
    </w:p>
    <w:p w:rsidR="00D7250D" w:rsidRPr="00FF430B" w:rsidRDefault="00D7250D" w:rsidP="00D7250D">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D7250D" w:rsidRPr="00FF430B" w:rsidRDefault="00D7250D" w:rsidP="00D7250D">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D7250D" w:rsidRPr="00FF430B" w:rsidRDefault="00D7250D" w:rsidP="00D7250D">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D7250D" w:rsidRPr="00EC30C2" w:rsidTr="00F44DA6">
        <w:tc>
          <w:tcPr>
            <w:tcW w:w="471"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D7250D" w:rsidRPr="00FF430B" w:rsidRDefault="00D7250D" w:rsidP="00F44DA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D7250D" w:rsidRPr="00FF430B" w:rsidRDefault="00D7250D" w:rsidP="00F44DA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D7250D" w:rsidRPr="00EC30C2" w:rsidTr="00F44DA6">
        <w:trPr>
          <w:trHeight w:val="540"/>
        </w:trPr>
        <w:tc>
          <w:tcPr>
            <w:tcW w:w="471" w:type="dxa"/>
            <w:vMerge w:val="restart"/>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D7250D" w:rsidRPr="00FF430B" w:rsidRDefault="00D7250D" w:rsidP="00F44DA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p>
        </w:tc>
        <w:tc>
          <w:tcPr>
            <w:tcW w:w="563"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p>
        </w:tc>
        <w:tc>
          <w:tcPr>
            <w:tcW w:w="846" w:type="dxa"/>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p>
        </w:tc>
      </w:tr>
      <w:tr w:rsidR="00D7250D" w:rsidRPr="00EC30C2" w:rsidTr="00F44DA6">
        <w:trPr>
          <w:trHeight w:val="1380"/>
        </w:trPr>
        <w:tc>
          <w:tcPr>
            <w:tcW w:w="471" w:type="dxa"/>
            <w:vMerge/>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p>
        </w:tc>
        <w:tc>
          <w:tcPr>
            <w:tcW w:w="3751" w:type="dxa"/>
            <w:vMerge/>
          </w:tcPr>
          <w:p w:rsidR="00D7250D" w:rsidRPr="00FF430B" w:rsidRDefault="00D7250D" w:rsidP="00F44DA6">
            <w:pPr>
              <w:tabs>
                <w:tab w:val="left" w:leader="underscore" w:pos="6465"/>
                <w:tab w:val="right" w:leader="underscore" w:pos="9777"/>
              </w:tabs>
              <w:jc w:val="both"/>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420"/>
        </w:trPr>
        <w:tc>
          <w:tcPr>
            <w:tcW w:w="471" w:type="dxa"/>
            <w:vMerge w:val="restart"/>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535"/>
        </w:trPr>
        <w:tc>
          <w:tcPr>
            <w:tcW w:w="471" w:type="dxa"/>
            <w:vMerge/>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1770"/>
        </w:trPr>
        <w:tc>
          <w:tcPr>
            <w:tcW w:w="471" w:type="dxa"/>
            <w:vMerge w:val="restart"/>
          </w:tcPr>
          <w:p w:rsidR="00D7250D" w:rsidRPr="00FF430B" w:rsidRDefault="00D7250D" w:rsidP="00F44DA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D7250D" w:rsidRPr="00FF430B" w:rsidRDefault="00D7250D" w:rsidP="00F44DA6">
            <w:pPr>
              <w:tabs>
                <w:tab w:val="left" w:pos="567"/>
              </w:tabs>
              <w:rPr>
                <w:lang w:val="ro-MD"/>
              </w:rPr>
            </w:pPr>
            <w:r w:rsidRPr="00FF430B">
              <w:rPr>
                <w:lang w:val="ro-MD"/>
              </w:rPr>
              <w:t>A.Terasamente, lucrări la structura clădirilor;</w:t>
            </w:r>
          </w:p>
          <w:p w:rsidR="00D7250D" w:rsidRPr="00FF430B" w:rsidRDefault="00D7250D" w:rsidP="00F44DA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D7250D" w:rsidRPr="00FF430B" w:rsidRDefault="00D7250D" w:rsidP="00F44DA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1260"/>
        </w:trPr>
        <w:tc>
          <w:tcPr>
            <w:tcW w:w="471" w:type="dxa"/>
            <w:vMerge/>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D7250D" w:rsidRPr="00FF430B" w:rsidRDefault="00D7250D" w:rsidP="00F44DA6">
            <w:pPr>
              <w:tabs>
                <w:tab w:val="left" w:leader="underscore" w:pos="6465"/>
                <w:tab w:val="right" w:leader="underscore" w:pos="9777"/>
              </w:tabs>
              <w:jc w:val="both"/>
              <w:rPr>
                <w:lang w:val="ro-MD"/>
              </w:rPr>
            </w:pPr>
            <w:r w:rsidRPr="00FF430B">
              <w:rPr>
                <w:lang w:val="ro-MD"/>
              </w:rPr>
              <w:t xml:space="preserve">A.drumuri și piste de aviație; </w:t>
            </w:r>
          </w:p>
          <w:p w:rsidR="00D7250D" w:rsidRPr="00FF430B" w:rsidRDefault="00D7250D" w:rsidP="00F44DA6">
            <w:pPr>
              <w:tabs>
                <w:tab w:val="left" w:leader="underscore" w:pos="6465"/>
                <w:tab w:val="right" w:leader="underscore" w:pos="9777"/>
              </w:tabs>
              <w:jc w:val="both"/>
              <w:rPr>
                <w:lang w:val="ro-MD"/>
              </w:rPr>
            </w:pPr>
            <w:r w:rsidRPr="00FF430B">
              <w:rPr>
                <w:lang w:val="ro-MD"/>
              </w:rPr>
              <w:t xml:space="preserve">B.poduri; </w:t>
            </w:r>
          </w:p>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1260"/>
        </w:trPr>
        <w:tc>
          <w:tcPr>
            <w:tcW w:w="471" w:type="dxa"/>
            <w:vMerge/>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pos="567"/>
              </w:tabs>
              <w:spacing w:line="276" w:lineRule="auto"/>
              <w:rPr>
                <w:lang w:val="ro-MD"/>
              </w:rPr>
            </w:pPr>
            <w:r w:rsidRPr="00FF430B">
              <w:rPr>
                <w:lang w:val="ro-MD"/>
              </w:rPr>
              <w:t>Construcții speciale:</w:t>
            </w:r>
          </w:p>
          <w:p w:rsidR="00D7250D" w:rsidRPr="00FF430B" w:rsidRDefault="00D7250D" w:rsidP="00F44DA6">
            <w:pPr>
              <w:tabs>
                <w:tab w:val="left" w:pos="567"/>
              </w:tabs>
              <w:spacing w:line="276" w:lineRule="auto"/>
              <w:rPr>
                <w:lang w:val="ro-MD"/>
              </w:rPr>
            </w:pPr>
            <w:r w:rsidRPr="00FF430B">
              <w:rPr>
                <w:lang w:val="ro-MD"/>
              </w:rPr>
              <w:t>A. hidrotehnice și pentru îmbunătățiri funciare;</w:t>
            </w:r>
          </w:p>
          <w:p w:rsidR="00D7250D" w:rsidRPr="00FF430B" w:rsidRDefault="00D7250D" w:rsidP="00F44DA6">
            <w:pPr>
              <w:tabs>
                <w:tab w:val="left" w:pos="567"/>
              </w:tabs>
              <w:spacing w:line="276" w:lineRule="auto"/>
              <w:rPr>
                <w:lang w:val="ro-MD"/>
              </w:rPr>
            </w:pPr>
            <w:r w:rsidRPr="00FF430B">
              <w:rPr>
                <w:lang w:val="ro-MD"/>
              </w:rPr>
              <w:t xml:space="preserve">B. fântâni arteziene; </w:t>
            </w:r>
          </w:p>
          <w:p w:rsidR="00D7250D" w:rsidRPr="00FF430B" w:rsidRDefault="00D7250D" w:rsidP="00F44DA6">
            <w:pPr>
              <w:tabs>
                <w:tab w:val="left" w:pos="567"/>
              </w:tabs>
              <w:spacing w:line="276" w:lineRule="auto"/>
              <w:rPr>
                <w:lang w:val="ro-MD"/>
              </w:rPr>
            </w:pPr>
            <w:r w:rsidRPr="00FF430B">
              <w:rPr>
                <w:lang w:val="ro-MD"/>
              </w:rPr>
              <w:t>C. porturi și debarcadere;</w:t>
            </w:r>
          </w:p>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2055"/>
        </w:trPr>
        <w:tc>
          <w:tcPr>
            <w:tcW w:w="471" w:type="dxa"/>
            <w:vMerge/>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D7250D" w:rsidRPr="00FF430B" w:rsidRDefault="00D7250D" w:rsidP="00F44DA6">
            <w:pPr>
              <w:tabs>
                <w:tab w:val="left" w:pos="567"/>
              </w:tabs>
              <w:spacing w:line="276" w:lineRule="auto"/>
              <w:rPr>
                <w:lang w:val="ro-MD"/>
              </w:rPr>
            </w:pPr>
            <w:r w:rsidRPr="00FF430B">
              <w:rPr>
                <w:lang w:val="ro-MD"/>
              </w:rPr>
              <w:t>A.de alimentare cu apă și canalizare;</w:t>
            </w:r>
          </w:p>
          <w:p w:rsidR="00D7250D" w:rsidRPr="00FF430B" w:rsidRDefault="00D7250D" w:rsidP="00F44DA6">
            <w:pPr>
              <w:tabs>
                <w:tab w:val="left" w:pos="567"/>
              </w:tabs>
              <w:spacing w:line="276" w:lineRule="auto"/>
              <w:rPr>
                <w:lang w:val="ro-MD"/>
              </w:rPr>
            </w:pPr>
            <w:r w:rsidRPr="00FF430B">
              <w:rPr>
                <w:lang w:val="ro-MD"/>
              </w:rPr>
              <w:t xml:space="preserve">B.de încălzire; </w:t>
            </w:r>
          </w:p>
          <w:p w:rsidR="00D7250D" w:rsidRPr="00FF430B" w:rsidRDefault="00D7250D" w:rsidP="00F44DA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D7250D" w:rsidRPr="00FF430B" w:rsidRDefault="00D7250D" w:rsidP="00F44DA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D7250D" w:rsidRPr="00FF430B" w:rsidRDefault="00D7250D" w:rsidP="00F44DA6">
            <w:pPr>
              <w:tabs>
                <w:tab w:val="left" w:leader="underscore" w:pos="6465"/>
                <w:tab w:val="right" w:leader="underscore" w:pos="9777"/>
              </w:tabs>
              <w:jc w:val="both"/>
              <w:rPr>
                <w:lang w:val="ro-MD"/>
              </w:rPr>
            </w:pPr>
            <w:r w:rsidRPr="00FF430B">
              <w:rPr>
                <w:lang w:val="ro-MD"/>
              </w:rPr>
              <w:t>H.frigorifice,compresoare;</w:t>
            </w:r>
          </w:p>
          <w:p w:rsidR="00D7250D" w:rsidRPr="00FF430B" w:rsidRDefault="00D7250D" w:rsidP="00F44DA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r w:rsidR="00D7250D" w:rsidRPr="00EC30C2" w:rsidTr="00F44DA6">
        <w:trPr>
          <w:trHeight w:val="945"/>
        </w:trPr>
        <w:tc>
          <w:tcPr>
            <w:tcW w:w="471" w:type="dxa"/>
            <w:vMerge/>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D7250D" w:rsidRPr="00FF430B" w:rsidRDefault="00D7250D" w:rsidP="00F44DA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D7250D" w:rsidRPr="00FF430B" w:rsidRDefault="00D7250D" w:rsidP="00F44DA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D7250D" w:rsidRPr="00FF430B" w:rsidRDefault="00D7250D" w:rsidP="00F44DA6">
            <w:pPr>
              <w:tabs>
                <w:tab w:val="left" w:pos="567"/>
              </w:tabs>
              <w:spacing w:line="276" w:lineRule="auto"/>
              <w:rPr>
                <w:lang w:val="ro-MD"/>
              </w:rPr>
            </w:pPr>
            <w:r w:rsidRPr="00FF430B">
              <w:rPr>
                <w:lang w:val="ro-MD"/>
              </w:rPr>
              <w:t>A. sub presiune, mecanisme de ridicat, cazane;</w:t>
            </w:r>
          </w:p>
          <w:p w:rsidR="00D7250D" w:rsidRPr="00FF430B" w:rsidRDefault="00D7250D" w:rsidP="00F44DA6">
            <w:pPr>
              <w:tabs>
                <w:tab w:val="left" w:pos="567"/>
              </w:tabs>
              <w:spacing w:line="276" w:lineRule="auto"/>
              <w:rPr>
                <w:lang w:val="ro-MD"/>
              </w:rPr>
            </w:pPr>
            <w:r w:rsidRPr="00FF430B">
              <w:rPr>
                <w:lang w:val="ro-MD"/>
              </w:rPr>
              <w:t>B. chimico-tehnologice; C. gazoducte magistrale;</w:t>
            </w:r>
          </w:p>
          <w:p w:rsidR="00D7250D" w:rsidRPr="00FF430B" w:rsidRDefault="00D7250D" w:rsidP="00F44DA6">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D7250D" w:rsidRPr="00FF430B" w:rsidRDefault="00D7250D" w:rsidP="00F44DA6">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D7250D" w:rsidRPr="00FF5CB2" w:rsidRDefault="00D7250D" w:rsidP="00D7250D">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D7250D" w:rsidRPr="00FF5CB2" w:rsidRDefault="00D7250D" w:rsidP="00D7250D">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D7250D"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Pr="00FF430B" w:rsidRDefault="00D7250D" w:rsidP="00D7250D">
      <w:pPr>
        <w:tabs>
          <w:tab w:val="left" w:leader="underscore" w:pos="6465"/>
          <w:tab w:val="right" w:leader="underscore" w:pos="9777"/>
        </w:tabs>
        <w:spacing w:line="302" w:lineRule="auto"/>
        <w:rPr>
          <w:rFonts w:eastAsia="PMingLiU"/>
          <w:lang w:val="ro-MD" w:eastAsia="zh-CN"/>
        </w:rPr>
      </w:pPr>
    </w:p>
    <w:p w:rsidR="00D7250D" w:rsidRDefault="00D7250D" w:rsidP="00D7250D">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rsidR="00D7250D" w:rsidRPr="00FF430B" w:rsidRDefault="00D7250D" w:rsidP="00D7250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D7250D" w:rsidRPr="00FF430B" w:rsidRDefault="00D7250D" w:rsidP="00D7250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rsidR="00D7250D" w:rsidRPr="00FF430B" w:rsidRDefault="00D7250D" w:rsidP="00D7250D">
      <w:pPr>
        <w:pStyle w:val="2"/>
        <w:spacing w:before="0"/>
        <w:jc w:val="center"/>
        <w:rPr>
          <w:rFonts w:ascii="Times New Roman" w:hAnsi="Times New Roman" w:cs="Times New Roman"/>
          <w:bCs w:val="0"/>
          <w:i/>
          <w:color w:val="auto"/>
          <w:lang w:val="ro-MD"/>
        </w:rPr>
      </w:pPr>
    </w:p>
    <w:p w:rsidR="00D7250D" w:rsidRPr="00FF430B" w:rsidRDefault="00D7250D" w:rsidP="00D7250D">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D7250D" w:rsidRPr="00FF430B" w:rsidRDefault="00D7250D" w:rsidP="00D7250D">
      <w:pPr>
        <w:jc w:val="both"/>
        <w:rPr>
          <w:lang w:val="ro-MD"/>
        </w:rPr>
      </w:pPr>
    </w:p>
    <w:p w:rsidR="00D7250D" w:rsidRPr="00FF430B" w:rsidRDefault="00D7250D" w:rsidP="00D7250D">
      <w:pPr>
        <w:pStyle w:val="a"/>
        <w:numPr>
          <w:ilvl w:val="0"/>
          <w:numId w:val="0"/>
        </w:numPr>
        <w:rPr>
          <w:lang w:val="ro-MD"/>
        </w:rPr>
      </w:pPr>
    </w:p>
    <w:p w:rsidR="00D7250D" w:rsidRPr="00FF430B" w:rsidRDefault="00D7250D" w:rsidP="00D7250D">
      <w:pPr>
        <w:ind w:firstLine="709"/>
        <w:jc w:val="both"/>
        <w:rPr>
          <w:lang w:val="ro-MD"/>
        </w:rPr>
      </w:pPr>
      <w:r w:rsidRPr="00FF430B">
        <w:rPr>
          <w:lang w:val="ro-MD"/>
        </w:rPr>
        <w:t>Obiectul_______________________________________________________________</w:t>
      </w:r>
    </w:p>
    <w:p w:rsidR="00D7250D" w:rsidRPr="00FF430B" w:rsidRDefault="00D7250D" w:rsidP="00D7250D">
      <w:pPr>
        <w:ind w:firstLine="709"/>
        <w:jc w:val="center"/>
        <w:rPr>
          <w:lang w:val="ro-MD"/>
        </w:rPr>
      </w:pPr>
      <w:r w:rsidRPr="00FF430B">
        <w:rPr>
          <w:i/>
          <w:lang w:val="ro-MD"/>
        </w:rPr>
        <w:t>(denumirea, adresa)</w:t>
      </w:r>
    </w:p>
    <w:p w:rsidR="00D7250D" w:rsidRPr="00FF430B" w:rsidRDefault="00D7250D" w:rsidP="00D7250D">
      <w:pPr>
        <w:ind w:firstLine="709"/>
        <w:jc w:val="both"/>
        <w:rPr>
          <w:lang w:val="ro-MD"/>
        </w:rPr>
      </w:pPr>
      <w:r w:rsidRPr="00FF430B">
        <w:rPr>
          <w:lang w:val="ro-MD"/>
        </w:rPr>
        <w:t>Autoritatea contractantă__________________________________________________</w:t>
      </w:r>
    </w:p>
    <w:p w:rsidR="00D7250D" w:rsidRPr="00FF430B" w:rsidRDefault="00D7250D" w:rsidP="00D7250D">
      <w:pPr>
        <w:ind w:firstLine="709"/>
        <w:jc w:val="center"/>
        <w:rPr>
          <w:i/>
          <w:lang w:val="ro-MD"/>
        </w:rPr>
      </w:pPr>
      <w:r w:rsidRPr="00FF430B">
        <w:rPr>
          <w:i/>
          <w:lang w:val="ro-MD"/>
        </w:rPr>
        <w:t>(denumirea, adresa)</w:t>
      </w:r>
    </w:p>
    <w:p w:rsidR="00D7250D" w:rsidRPr="00FF430B" w:rsidRDefault="00D7250D" w:rsidP="00D7250D">
      <w:pPr>
        <w:pStyle w:val="cp"/>
        <w:ind w:firstLine="709"/>
        <w:jc w:val="both"/>
        <w:rPr>
          <w:lang w:val="ro-MD"/>
        </w:rPr>
      </w:pPr>
      <w:r w:rsidRPr="00FF430B">
        <w:rPr>
          <w:lang w:val="ro-MD"/>
        </w:rPr>
        <w:t>1 . Descriere generală</w:t>
      </w:r>
    </w:p>
    <w:p w:rsidR="00D7250D" w:rsidRPr="00FF430B" w:rsidRDefault="00D7250D" w:rsidP="00D7250D">
      <w:pPr>
        <w:ind w:firstLine="709"/>
        <w:jc w:val="both"/>
        <w:rPr>
          <w:lang w:val="ro-MD"/>
        </w:rPr>
      </w:pPr>
      <w:r w:rsidRPr="00FF430B">
        <w:rPr>
          <w:lang w:val="ro-MD"/>
        </w:rPr>
        <w:t>Se precizează adresa (şantierul) lucrărilor, descrierea generală a obiectelor lucrării, detalii specifice de amplasare etc.</w:t>
      </w:r>
    </w:p>
    <w:p w:rsidR="00D7250D" w:rsidRPr="00FF430B" w:rsidRDefault="00D7250D" w:rsidP="00D7250D">
      <w:pPr>
        <w:ind w:firstLine="709"/>
        <w:jc w:val="both"/>
        <w:rPr>
          <w:b/>
          <w:lang w:val="ro-MD"/>
        </w:rPr>
      </w:pPr>
      <w:r w:rsidRPr="00FF430B">
        <w:rPr>
          <w:b/>
          <w:lang w:val="ro-MD"/>
        </w:rPr>
        <w:t>2. Informaţii şi proiectare</w:t>
      </w:r>
    </w:p>
    <w:p w:rsidR="00D7250D" w:rsidRPr="00FF430B" w:rsidRDefault="00D7250D" w:rsidP="00D7250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D7250D" w:rsidRPr="00FF430B" w:rsidRDefault="00D7250D" w:rsidP="00D7250D">
      <w:pPr>
        <w:ind w:firstLine="709"/>
        <w:jc w:val="both"/>
        <w:rPr>
          <w:b/>
          <w:lang w:val="ro-MD"/>
        </w:rPr>
      </w:pPr>
      <w:r w:rsidRPr="00FF430B">
        <w:rPr>
          <w:b/>
          <w:lang w:val="ro-MD"/>
        </w:rPr>
        <w:t>3. Materiale, compatibilităţi, reglementări tehnice şi standarde utilizate</w:t>
      </w:r>
    </w:p>
    <w:p w:rsidR="00D7250D" w:rsidRPr="00FF430B" w:rsidRDefault="00D7250D" w:rsidP="00D7250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D7250D" w:rsidRPr="00FF430B" w:rsidRDefault="00D7250D" w:rsidP="00D7250D">
      <w:pPr>
        <w:ind w:firstLine="709"/>
        <w:jc w:val="both"/>
        <w:rPr>
          <w:b/>
          <w:lang w:val="ro-MD"/>
        </w:rPr>
      </w:pPr>
      <w:r w:rsidRPr="00FF430B">
        <w:rPr>
          <w:b/>
          <w:lang w:val="ro-MD"/>
        </w:rPr>
        <w:t>4. Mostre</w:t>
      </w:r>
    </w:p>
    <w:p w:rsidR="00D7250D" w:rsidRPr="00FF430B" w:rsidRDefault="00D7250D" w:rsidP="00D7250D">
      <w:pPr>
        <w:ind w:firstLine="709"/>
        <w:jc w:val="both"/>
        <w:rPr>
          <w:lang w:val="ro-MD"/>
        </w:rPr>
      </w:pPr>
      <w:r w:rsidRPr="00FF430B">
        <w:rPr>
          <w:lang w:val="ro-MD"/>
        </w:rPr>
        <w:t>Se precizează modul de prezentare a mostrelor la toate produsele utilizate.</w:t>
      </w:r>
    </w:p>
    <w:p w:rsidR="00D7250D" w:rsidRPr="00FF430B" w:rsidRDefault="00D7250D" w:rsidP="00D7250D">
      <w:pPr>
        <w:ind w:firstLine="709"/>
        <w:jc w:val="both"/>
        <w:rPr>
          <w:b/>
          <w:lang w:val="ro-MD"/>
        </w:rPr>
      </w:pPr>
      <w:r w:rsidRPr="00FF430B">
        <w:rPr>
          <w:b/>
          <w:lang w:val="ro-MD"/>
        </w:rPr>
        <w:t>5. Furnizarea, păstrarea, protecţia materialelor şi a lucrărilor. Securitatea construcţiilor şi a terenurilor aferente</w:t>
      </w:r>
    </w:p>
    <w:p w:rsidR="00D7250D" w:rsidRPr="00FF430B" w:rsidRDefault="00D7250D" w:rsidP="00D7250D">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D7250D" w:rsidRPr="00FF430B" w:rsidRDefault="00D7250D" w:rsidP="00D7250D">
      <w:pPr>
        <w:ind w:firstLine="709"/>
        <w:jc w:val="both"/>
        <w:rPr>
          <w:b/>
          <w:lang w:val="ro-MD"/>
        </w:rPr>
      </w:pPr>
      <w:r w:rsidRPr="00FF430B">
        <w:rPr>
          <w:b/>
          <w:lang w:val="ro-MD"/>
        </w:rPr>
        <w:t>6. Încercări, instrucţiuni, garanţii ale furnizorilor, desene şi scheme de execuţie</w:t>
      </w:r>
    </w:p>
    <w:p w:rsidR="00D7250D" w:rsidRPr="00FF430B" w:rsidRDefault="00D7250D" w:rsidP="00D7250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D7250D" w:rsidRPr="00FF430B" w:rsidRDefault="00D7250D" w:rsidP="00D7250D">
      <w:pPr>
        <w:ind w:firstLine="709"/>
        <w:jc w:val="both"/>
        <w:rPr>
          <w:b/>
          <w:lang w:val="ro-MD"/>
        </w:rPr>
      </w:pPr>
      <w:r w:rsidRPr="00FF430B">
        <w:rPr>
          <w:b/>
          <w:lang w:val="ro-MD"/>
        </w:rPr>
        <w:t>7. Remedierea viciilor ascunse şi a defectelor</w:t>
      </w:r>
    </w:p>
    <w:p w:rsidR="00D7250D" w:rsidRPr="00FF430B" w:rsidRDefault="00D7250D" w:rsidP="00D7250D">
      <w:pPr>
        <w:ind w:firstLine="709"/>
        <w:jc w:val="both"/>
        <w:rPr>
          <w:lang w:val="ro-MD"/>
        </w:rPr>
      </w:pPr>
      <w:r w:rsidRPr="00FF430B">
        <w:rPr>
          <w:lang w:val="ro-MD"/>
        </w:rPr>
        <w:t>Se precizează modalitatea de constatare şi remediere a viciilor ascunse şi a defectelor, responsabilii de remediere.</w:t>
      </w:r>
    </w:p>
    <w:p w:rsidR="00D7250D" w:rsidRPr="00FF430B" w:rsidRDefault="00D7250D" w:rsidP="00D7250D">
      <w:pPr>
        <w:ind w:firstLine="709"/>
        <w:jc w:val="both"/>
        <w:rPr>
          <w:b/>
          <w:lang w:val="ro-MD"/>
        </w:rPr>
      </w:pPr>
      <w:r w:rsidRPr="00FF430B">
        <w:rPr>
          <w:b/>
          <w:lang w:val="ro-MD"/>
        </w:rPr>
        <w:t>8. Trasarea geodezică a lucrărilor, toleranţe de execuţie</w:t>
      </w:r>
    </w:p>
    <w:p w:rsidR="00D7250D" w:rsidRPr="00FF430B" w:rsidRDefault="00D7250D" w:rsidP="00D7250D">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D7250D" w:rsidRPr="00FF430B" w:rsidRDefault="00D7250D" w:rsidP="00D7250D">
      <w:pPr>
        <w:ind w:firstLine="709"/>
        <w:jc w:val="both"/>
        <w:rPr>
          <w:b/>
          <w:lang w:val="ro-MD"/>
        </w:rPr>
      </w:pPr>
      <w:r w:rsidRPr="00FF430B">
        <w:rPr>
          <w:b/>
          <w:lang w:val="ro-MD"/>
        </w:rPr>
        <w:t>9. Parametrii de calcul ai elementelor constructive</w:t>
      </w:r>
    </w:p>
    <w:p w:rsidR="00D7250D" w:rsidRPr="00FF430B" w:rsidRDefault="00D7250D" w:rsidP="00D7250D">
      <w:pPr>
        <w:ind w:firstLine="709"/>
        <w:jc w:val="both"/>
        <w:rPr>
          <w:lang w:val="ro-MD"/>
        </w:rPr>
      </w:pPr>
      <w:r w:rsidRPr="00FF430B">
        <w:rPr>
          <w:lang w:val="ro-MD"/>
        </w:rPr>
        <w:t>Se precizează sarcinile luate în calcul: seismicitatea, acţiunile, alţi parametri.</w:t>
      </w:r>
    </w:p>
    <w:p w:rsidR="00D7250D" w:rsidRPr="00FF430B" w:rsidRDefault="00D7250D" w:rsidP="00D7250D">
      <w:pPr>
        <w:ind w:firstLine="709"/>
        <w:jc w:val="both"/>
        <w:rPr>
          <w:b/>
          <w:lang w:val="ro-MD"/>
        </w:rPr>
      </w:pPr>
      <w:r w:rsidRPr="00FF430B">
        <w:rPr>
          <w:b/>
          <w:lang w:val="ro-MD"/>
        </w:rPr>
        <w:t>10. Criterii privind calculul sistemelor de încălzire, ventilare şi condiţionare a aerului</w:t>
      </w:r>
    </w:p>
    <w:p w:rsidR="00D7250D" w:rsidRPr="00FF430B" w:rsidRDefault="00D7250D" w:rsidP="00D7250D">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D7250D" w:rsidRPr="00FF430B" w:rsidRDefault="00D7250D" w:rsidP="00D7250D">
      <w:pPr>
        <w:ind w:firstLine="709"/>
        <w:jc w:val="both"/>
        <w:rPr>
          <w:b/>
          <w:lang w:val="ro-MD"/>
        </w:rPr>
      </w:pPr>
      <w:r w:rsidRPr="00FF430B">
        <w:rPr>
          <w:b/>
          <w:lang w:val="ro-MD"/>
        </w:rPr>
        <w:t>11. Nivelul admis al zgomotului şi al vibraţiilor</w:t>
      </w:r>
    </w:p>
    <w:p w:rsidR="00D7250D" w:rsidRPr="00FF430B" w:rsidRDefault="00D7250D" w:rsidP="00D7250D">
      <w:pPr>
        <w:ind w:firstLine="709"/>
        <w:jc w:val="both"/>
        <w:rPr>
          <w:lang w:val="ro-MD"/>
        </w:rPr>
      </w:pPr>
      <w:r w:rsidRPr="00FF430B">
        <w:rPr>
          <w:lang w:val="ro-MD"/>
        </w:rPr>
        <w:t>Se precizează mărimea acestor niveluri pentru diferite spaţii; măsurile de reducere a zgomotului şi a vibraţiilor.</w:t>
      </w:r>
    </w:p>
    <w:p w:rsidR="00D7250D" w:rsidRPr="00FF430B" w:rsidRDefault="00D7250D" w:rsidP="00D7250D">
      <w:pPr>
        <w:ind w:firstLine="709"/>
        <w:jc w:val="both"/>
        <w:rPr>
          <w:b/>
          <w:lang w:val="ro-MD"/>
        </w:rPr>
      </w:pPr>
      <w:r w:rsidRPr="00FF430B">
        <w:rPr>
          <w:b/>
          <w:lang w:val="ro-MD"/>
        </w:rPr>
        <w:t>12. Cerinţe privind montarea utilajelor şi a instalaţiilor</w:t>
      </w:r>
    </w:p>
    <w:p w:rsidR="00D7250D" w:rsidRPr="00FF430B" w:rsidRDefault="00D7250D" w:rsidP="00D7250D">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rsidR="00D7250D" w:rsidRPr="00FF430B" w:rsidRDefault="00D7250D" w:rsidP="00D7250D">
      <w:pPr>
        <w:ind w:firstLine="709"/>
        <w:jc w:val="both"/>
        <w:rPr>
          <w:b/>
          <w:lang w:val="ro-MD"/>
        </w:rPr>
      </w:pPr>
      <w:r w:rsidRPr="00FF430B">
        <w:rPr>
          <w:b/>
          <w:lang w:val="ro-MD"/>
        </w:rPr>
        <w:t>13. Lucrări de construcţii aferente montării instalaţiilor</w:t>
      </w:r>
    </w:p>
    <w:p w:rsidR="00D7250D" w:rsidRPr="00FF430B" w:rsidRDefault="00D7250D" w:rsidP="00D7250D">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D7250D" w:rsidRPr="00FF430B" w:rsidRDefault="00D7250D" w:rsidP="00D7250D">
      <w:pPr>
        <w:ind w:firstLine="709"/>
        <w:jc w:val="both"/>
        <w:rPr>
          <w:b/>
          <w:lang w:val="ro-MD"/>
        </w:rPr>
      </w:pPr>
      <w:r w:rsidRPr="00FF430B">
        <w:rPr>
          <w:b/>
          <w:lang w:val="ro-MD"/>
        </w:rPr>
        <w:t>14. Articole, produse şi piese necesare instalaţiilor</w:t>
      </w:r>
    </w:p>
    <w:p w:rsidR="00D7250D" w:rsidRPr="00FF430B" w:rsidRDefault="00D7250D" w:rsidP="00D7250D">
      <w:pPr>
        <w:ind w:firstLine="709"/>
        <w:jc w:val="both"/>
        <w:rPr>
          <w:lang w:val="ro-MD"/>
        </w:rPr>
      </w:pPr>
      <w:r w:rsidRPr="00FF430B">
        <w:rPr>
          <w:lang w:val="ro-MD"/>
        </w:rPr>
        <w:t>Se precizează furnizorul articolelor, produselor şi pieselor necesare instalaţiilor; tipurile şi cantitatea.</w:t>
      </w:r>
    </w:p>
    <w:p w:rsidR="00D7250D" w:rsidRPr="00FF430B" w:rsidRDefault="00D7250D" w:rsidP="00D7250D">
      <w:pPr>
        <w:ind w:firstLine="709"/>
        <w:jc w:val="both"/>
        <w:rPr>
          <w:b/>
          <w:lang w:val="ro-MD"/>
        </w:rPr>
      </w:pPr>
      <w:r w:rsidRPr="00FF430B">
        <w:rPr>
          <w:b/>
          <w:lang w:val="ro-MD"/>
        </w:rPr>
        <w:t>15. Echipamentele, instalaţiile, utilajele, sculele, instrumentele, dispozitivele şi alte obiecte necesare pentru executarea lucrărilor</w:t>
      </w:r>
    </w:p>
    <w:p w:rsidR="00D7250D" w:rsidRPr="00FF430B" w:rsidRDefault="00D7250D" w:rsidP="00D7250D">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D7250D" w:rsidRPr="00FF430B" w:rsidRDefault="00D7250D" w:rsidP="00D7250D">
      <w:pPr>
        <w:ind w:firstLine="709"/>
        <w:jc w:val="both"/>
        <w:rPr>
          <w:b/>
          <w:lang w:val="ro-MD"/>
        </w:rPr>
      </w:pPr>
      <w:r w:rsidRPr="00FF430B">
        <w:rPr>
          <w:b/>
          <w:lang w:val="ro-MD"/>
        </w:rPr>
        <w:t>16. Definiţii</w:t>
      </w:r>
    </w:p>
    <w:p w:rsidR="00D7250D" w:rsidRPr="00FF430B" w:rsidRDefault="00D7250D" w:rsidP="00D7250D">
      <w:pPr>
        <w:ind w:firstLine="709"/>
        <w:jc w:val="both"/>
        <w:rPr>
          <w:lang w:val="ro-MD"/>
        </w:rPr>
      </w:pPr>
      <w:r w:rsidRPr="00FF430B">
        <w:rPr>
          <w:lang w:val="ro-MD"/>
        </w:rPr>
        <w:t>Se precizează termenii şi definiţiile utilizate în caietul de sarcini şi unele caracteristici.</w:t>
      </w:r>
    </w:p>
    <w:p w:rsidR="00D7250D" w:rsidRPr="00FF430B" w:rsidRDefault="00D7250D" w:rsidP="00D7250D">
      <w:pPr>
        <w:ind w:firstLine="709"/>
        <w:jc w:val="both"/>
        <w:rPr>
          <w:b/>
          <w:lang w:val="ro-MD"/>
        </w:rPr>
      </w:pPr>
      <w:r w:rsidRPr="00FF430B">
        <w:rPr>
          <w:b/>
          <w:lang w:val="ro-MD"/>
        </w:rPr>
        <w:t>17. Cerinţe privind calculul costului</w:t>
      </w:r>
    </w:p>
    <w:p w:rsidR="00D7250D" w:rsidRPr="00FF430B" w:rsidRDefault="00D7250D" w:rsidP="00D7250D">
      <w:pPr>
        <w:ind w:firstLine="709"/>
        <w:jc w:val="both"/>
        <w:rPr>
          <w:lang w:val="ro-MD"/>
        </w:rPr>
      </w:pPr>
      <w:r w:rsidRPr="00FF430B">
        <w:rPr>
          <w:lang w:val="ro-MD"/>
        </w:rPr>
        <w:t xml:space="preserve">Se precizează modalitatea de calculare a costului ofertei, prin trimitere la actele normative în domeniu. </w:t>
      </w:r>
    </w:p>
    <w:p w:rsidR="00D7250D" w:rsidRPr="00FF430B" w:rsidRDefault="00D7250D" w:rsidP="00D7250D">
      <w:pPr>
        <w:ind w:firstLine="709"/>
        <w:jc w:val="both"/>
        <w:rPr>
          <w:b/>
          <w:lang w:val="ro-MD"/>
        </w:rPr>
      </w:pPr>
      <w:r w:rsidRPr="00FF430B">
        <w:rPr>
          <w:b/>
          <w:lang w:val="ro-MD"/>
        </w:rPr>
        <w:t>18. Documente obligatorii la depunerea ofertei</w:t>
      </w:r>
    </w:p>
    <w:p w:rsidR="00D7250D" w:rsidRPr="00FF430B" w:rsidRDefault="00D7250D" w:rsidP="00D7250D">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D7250D" w:rsidRPr="00FF430B" w:rsidRDefault="00D7250D" w:rsidP="00D7250D">
      <w:pPr>
        <w:ind w:firstLine="709"/>
        <w:jc w:val="both"/>
        <w:rPr>
          <w:b/>
          <w:lang w:val="ro-MD"/>
        </w:rPr>
      </w:pPr>
      <w:r w:rsidRPr="00FF430B">
        <w:rPr>
          <w:b/>
          <w:lang w:val="ro-MD"/>
        </w:rPr>
        <w:t>19. Documente obligatorii la evaluarea ofertelor</w:t>
      </w:r>
    </w:p>
    <w:p w:rsidR="00D7250D" w:rsidRPr="00FF430B" w:rsidRDefault="00D7250D" w:rsidP="00D7250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7250D" w:rsidRPr="00FF430B" w:rsidRDefault="00D7250D" w:rsidP="00D7250D">
      <w:pPr>
        <w:ind w:firstLine="709"/>
        <w:jc w:val="both"/>
        <w:rPr>
          <w:lang w:val="ro-MD"/>
        </w:rPr>
      </w:pPr>
    </w:p>
    <w:p w:rsidR="00D7250D" w:rsidRPr="00FF430B" w:rsidRDefault="00D7250D" w:rsidP="00D7250D">
      <w:pPr>
        <w:ind w:firstLine="709"/>
        <w:jc w:val="both"/>
        <w:rPr>
          <w:lang w:val="ro-MD"/>
        </w:rPr>
      </w:pPr>
    </w:p>
    <w:p w:rsidR="00D7250D" w:rsidRPr="00FF430B" w:rsidRDefault="00D7250D" w:rsidP="00D7250D">
      <w:pPr>
        <w:ind w:firstLine="709"/>
        <w:jc w:val="both"/>
        <w:rPr>
          <w:lang w:val="ro-MD"/>
        </w:rPr>
      </w:pPr>
    </w:p>
    <w:p w:rsidR="00D7250D" w:rsidRPr="00FF430B" w:rsidRDefault="00D7250D" w:rsidP="00D7250D">
      <w:pPr>
        <w:ind w:firstLine="709"/>
        <w:jc w:val="both"/>
        <w:rPr>
          <w:lang w:val="ro-MD"/>
        </w:rPr>
      </w:pPr>
    </w:p>
    <w:p w:rsidR="00D7250D" w:rsidRPr="00FF430B" w:rsidRDefault="00D7250D" w:rsidP="00D7250D">
      <w:pPr>
        <w:ind w:firstLine="709"/>
        <w:jc w:val="both"/>
        <w:rPr>
          <w:lang w:val="ro-MD"/>
        </w:rPr>
      </w:pPr>
    </w:p>
    <w:p w:rsidR="00D7250D" w:rsidRPr="00FF430B" w:rsidRDefault="00D7250D" w:rsidP="00D7250D">
      <w:pPr>
        <w:ind w:firstLine="709"/>
        <w:jc w:val="both"/>
        <w:rPr>
          <w:lang w:val="ro-MD"/>
        </w:rPr>
      </w:pPr>
      <w:r w:rsidRPr="00FF430B">
        <w:rPr>
          <w:lang w:val="ro-MD"/>
        </w:rPr>
        <w:t>------------------------</w:t>
      </w:r>
    </w:p>
    <w:p w:rsidR="00D7250D" w:rsidRPr="00FF430B" w:rsidRDefault="00D7250D" w:rsidP="00D7250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D7250D" w:rsidRPr="00FF430B" w:rsidRDefault="00D7250D" w:rsidP="00D7250D">
      <w:pPr>
        <w:ind w:firstLine="709"/>
        <w:jc w:val="both"/>
        <w:rPr>
          <w:lang w:val="ro-MD"/>
        </w:rPr>
      </w:pPr>
      <w:r w:rsidRPr="00FF430B">
        <w:rPr>
          <w:lang w:val="ro-MD"/>
        </w:rPr>
        <w:t> </w:t>
      </w:r>
    </w:p>
    <w:p w:rsidR="00D7250D" w:rsidRPr="00FF430B" w:rsidRDefault="00D7250D" w:rsidP="00D7250D">
      <w:pPr>
        <w:ind w:firstLine="709"/>
        <w:jc w:val="both"/>
        <w:rPr>
          <w:bCs/>
          <w:lang w:val="ro-MD"/>
        </w:rPr>
      </w:pPr>
      <w:r w:rsidRPr="00FF430B">
        <w:rPr>
          <w:bCs/>
          <w:lang w:val="ro-MD"/>
        </w:rPr>
        <w:t xml:space="preserve"> </w:t>
      </w:r>
    </w:p>
    <w:p w:rsidR="00D7250D" w:rsidRPr="00FF430B" w:rsidRDefault="00D7250D" w:rsidP="00D7250D">
      <w:pPr>
        <w:ind w:firstLine="709"/>
        <w:jc w:val="both"/>
        <w:rPr>
          <w:bCs/>
          <w:lang w:val="ro-MD"/>
        </w:rPr>
      </w:pPr>
    </w:p>
    <w:p w:rsidR="00D7250D" w:rsidRPr="00FF430B" w:rsidRDefault="00D7250D" w:rsidP="00D7250D">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D7250D" w:rsidRPr="00FF430B" w:rsidRDefault="00D7250D" w:rsidP="00D7250D">
      <w:pPr>
        <w:jc w:val="both"/>
        <w:rPr>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jc w:val="both"/>
        <w:rPr>
          <w:b/>
          <w:lang w:val="ro-MD"/>
        </w:rPr>
      </w:pPr>
    </w:p>
    <w:p w:rsidR="00D7250D" w:rsidRPr="00FF430B" w:rsidRDefault="00D7250D" w:rsidP="00D7250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D7250D" w:rsidRPr="00FF430B" w:rsidRDefault="00D7250D" w:rsidP="00D7250D">
      <w:pPr>
        <w:ind w:firstLine="709"/>
        <w:jc w:val="both"/>
        <w:rPr>
          <w:b/>
          <w:lang w:val="ro-MD"/>
        </w:rPr>
      </w:pPr>
    </w:p>
    <w:p w:rsidR="00D7250D" w:rsidRPr="00FF430B" w:rsidRDefault="00D7250D" w:rsidP="00D7250D">
      <w:pPr>
        <w:tabs>
          <w:tab w:val="left" w:pos="567"/>
        </w:tabs>
        <w:jc w:val="both"/>
        <w:rPr>
          <w:lang w:val="ro-MD"/>
        </w:rPr>
      </w:pPr>
      <w:r w:rsidRPr="00FF430B">
        <w:rPr>
          <w:lang w:val="ro-MD"/>
        </w:rPr>
        <w:t>Obiectul____________________________________________________________________</w:t>
      </w:r>
    </w:p>
    <w:p w:rsidR="00D7250D" w:rsidRPr="00FF430B" w:rsidRDefault="00D7250D" w:rsidP="00D7250D">
      <w:pPr>
        <w:tabs>
          <w:tab w:val="left" w:pos="567"/>
        </w:tabs>
        <w:jc w:val="both"/>
        <w:rPr>
          <w:lang w:val="ro-MD"/>
        </w:rPr>
      </w:pPr>
      <w:r w:rsidRPr="00FF430B">
        <w:rPr>
          <w:lang w:val="ro-MD"/>
        </w:rPr>
        <w:t>Autoritatea contractantă________________________________________________________</w:t>
      </w:r>
    </w:p>
    <w:p w:rsidR="00D7250D" w:rsidRPr="00FF430B" w:rsidRDefault="00D7250D" w:rsidP="00D7250D">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D7250D" w:rsidRPr="00EC30C2" w:rsidTr="00F44DA6">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D7250D" w:rsidRPr="00FF430B" w:rsidRDefault="00D7250D" w:rsidP="00F44DA6">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D7250D" w:rsidRPr="00FF430B" w:rsidRDefault="00D7250D" w:rsidP="00F44DA6">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D7250D" w:rsidRPr="00FF430B" w:rsidRDefault="00D7250D" w:rsidP="00F44DA6">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D7250D" w:rsidRPr="00FF430B" w:rsidRDefault="00D7250D" w:rsidP="00F44DA6">
            <w:pPr>
              <w:jc w:val="center"/>
              <w:rPr>
                <w:rFonts w:eastAsia="PMingLiU"/>
                <w:b/>
                <w:lang w:val="ro-MD" w:eastAsia="zh-CN"/>
              </w:rPr>
            </w:pPr>
            <w:r w:rsidRPr="00FF430B">
              <w:rPr>
                <w:rFonts w:eastAsia="PMingLiU"/>
                <w:b/>
                <w:lang w:val="ro-MD" w:eastAsia="zh-CN"/>
              </w:rPr>
              <w:t>Unitatea</w:t>
            </w:r>
          </w:p>
          <w:p w:rsidR="00D7250D" w:rsidRPr="00FF430B" w:rsidRDefault="00D7250D" w:rsidP="00F44DA6">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D7250D" w:rsidRPr="00FF430B" w:rsidRDefault="00D7250D" w:rsidP="00F44DA6">
            <w:pPr>
              <w:jc w:val="center"/>
              <w:rPr>
                <w:rFonts w:eastAsia="PMingLiU"/>
                <w:b/>
                <w:lang w:val="ro-MD" w:eastAsia="zh-CN"/>
              </w:rPr>
            </w:pPr>
            <w:r w:rsidRPr="00FF430B">
              <w:rPr>
                <w:rFonts w:eastAsia="PMingLiU"/>
                <w:b/>
                <w:lang w:val="ro-MD" w:eastAsia="zh-CN"/>
              </w:rPr>
              <w:t>Cantitatea</w:t>
            </w:r>
          </w:p>
        </w:tc>
      </w:tr>
      <w:tr w:rsidR="00D7250D" w:rsidRPr="00EC30C2" w:rsidTr="00F44DA6">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r>
      <w:tr w:rsidR="00D7250D" w:rsidRPr="00EC30C2" w:rsidTr="00F44DA6">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r>
      <w:tr w:rsidR="00D7250D" w:rsidRPr="00EC30C2" w:rsidTr="00F44DA6">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r>
      <w:tr w:rsidR="00D7250D" w:rsidRPr="00EC30C2" w:rsidTr="00F44DA6">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r>
      <w:tr w:rsidR="00D7250D" w:rsidRPr="00EC30C2" w:rsidTr="00F44DA6">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tabs>
                <w:tab w:val="left" w:pos="1134"/>
              </w:tabs>
              <w:ind w:left="720"/>
              <w:outlineLvl w:val="0"/>
              <w:rPr>
                <w:rFonts w:eastAsia="PMingLiU"/>
                <w:lang w:val="ro-MD" w:eastAsia="zh-CN"/>
              </w:rPr>
            </w:pPr>
          </w:p>
        </w:tc>
      </w:tr>
      <w:tr w:rsidR="00D7250D" w:rsidRPr="00EC30C2" w:rsidTr="00F44DA6">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D7250D" w:rsidRPr="00FF430B" w:rsidRDefault="00D7250D" w:rsidP="00F44DA6">
            <w:pPr>
              <w:rPr>
                <w:rFonts w:eastAsia="PMingLiU"/>
                <w:b/>
                <w:lang w:val="ro-MD" w:eastAsia="zh-CN"/>
              </w:rPr>
            </w:pPr>
            <w:r w:rsidRPr="00FF430B">
              <w:rPr>
                <w:rFonts w:eastAsia="PMingLiU"/>
                <w:b/>
                <w:lang w:val="ro-MD" w:eastAsia="zh-CN"/>
              </w:rPr>
              <w:t>Total</w:t>
            </w:r>
          </w:p>
        </w:tc>
      </w:tr>
    </w:tbl>
    <w:p w:rsidR="00D7250D" w:rsidRPr="00FF430B" w:rsidRDefault="00D7250D" w:rsidP="00D7250D">
      <w:pPr>
        <w:tabs>
          <w:tab w:val="left" w:pos="567"/>
        </w:tabs>
        <w:jc w:val="both"/>
        <w:rPr>
          <w:lang w:val="ro-MD"/>
        </w:rPr>
      </w:pPr>
    </w:p>
    <w:p w:rsidR="00D7250D" w:rsidRPr="00FF430B" w:rsidRDefault="00D7250D" w:rsidP="00D7250D">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D7250D" w:rsidRPr="00FF430B" w:rsidRDefault="00D7250D" w:rsidP="00D7250D">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D7250D" w:rsidRPr="00FF430B" w:rsidRDefault="00D7250D" w:rsidP="00D7250D">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D7250D" w:rsidRPr="00FF430B" w:rsidRDefault="00D7250D" w:rsidP="00D7250D">
      <w:pPr>
        <w:pStyle w:val="a7"/>
        <w:tabs>
          <w:tab w:val="left" w:pos="567"/>
        </w:tabs>
        <w:rPr>
          <w:rFonts w:ascii="Times New Roman" w:hAnsi="Times New Roman"/>
          <w:szCs w:val="24"/>
          <w:lang w:val="ro-MD"/>
        </w:rPr>
      </w:pPr>
    </w:p>
    <w:p w:rsidR="00D7250D" w:rsidRPr="00FF430B" w:rsidRDefault="00D7250D" w:rsidP="00D7250D">
      <w:pPr>
        <w:pStyle w:val="a7"/>
        <w:tabs>
          <w:tab w:val="left" w:pos="567"/>
        </w:tabs>
        <w:rPr>
          <w:rFonts w:ascii="Times New Roman" w:hAnsi="Times New Roman"/>
          <w:szCs w:val="24"/>
          <w:lang w:val="ro-MD"/>
        </w:rPr>
      </w:pPr>
    </w:p>
    <w:p w:rsidR="00D7250D" w:rsidRDefault="00D7250D" w:rsidP="00D7250D">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D7250D" w:rsidRPr="00FF430B" w:rsidRDefault="00D7250D" w:rsidP="00D7250D">
      <w:pPr>
        <w:pStyle w:val="a7"/>
        <w:tabs>
          <w:tab w:val="left" w:pos="567"/>
        </w:tabs>
        <w:rPr>
          <w:rFonts w:ascii="Times New Roman" w:hAnsi="Times New Roman"/>
          <w:i/>
          <w:szCs w:val="24"/>
          <w:lang w:val="ro-MD"/>
        </w:rPr>
        <w:sectPr w:rsidR="00D7250D" w:rsidRPr="00FF430B" w:rsidSect="00837D1C">
          <w:footerReference w:type="first" r:id="rId12"/>
          <w:pgSz w:w="11906" w:h="16838" w:code="9"/>
          <w:pgMar w:top="426" w:right="1134" w:bottom="851" w:left="1276" w:header="720" w:footer="510" w:gutter="0"/>
          <w:cols w:space="720"/>
          <w:titlePg/>
          <w:docGrid w:linePitch="326"/>
        </w:sect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Default="00D7250D" w:rsidP="00D7250D">
      <w:pPr>
        <w:pStyle w:val="2"/>
        <w:spacing w:before="0"/>
        <w:jc w:val="center"/>
        <w:rPr>
          <w:rFonts w:ascii="Times New Roman" w:hAnsi="Times New Roman" w:cs="Times New Roman"/>
          <w:b w:val="0"/>
          <w:bCs w:val="0"/>
          <w:color w:val="auto"/>
          <w:lang w:val="ro-MD"/>
        </w:rPr>
      </w:pPr>
    </w:p>
    <w:p w:rsidR="00D7250D" w:rsidRPr="006F2895" w:rsidRDefault="00D7250D" w:rsidP="00D7250D">
      <w:pPr>
        <w:jc w:val="center"/>
        <w:rPr>
          <w:b/>
          <w:lang w:val="ro-MD"/>
        </w:rPr>
      </w:pPr>
      <w:r w:rsidRPr="006F2895">
        <w:rPr>
          <w:b/>
          <w:lang w:val="ro-MD"/>
        </w:rPr>
        <w:t>CAIET DE SARCINI</w:t>
      </w:r>
    </w:p>
    <w:p w:rsidR="00D7250D" w:rsidRPr="00FF430B" w:rsidRDefault="00D7250D" w:rsidP="00D7250D">
      <w:pPr>
        <w:rPr>
          <w:lang w:val="ro-MD"/>
        </w:rPr>
      </w:pPr>
    </w:p>
    <w:p w:rsidR="00D7250D" w:rsidRPr="00FF430B" w:rsidRDefault="00D7250D" w:rsidP="00D7250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rsidR="00D7250D" w:rsidRPr="00FF430B" w:rsidRDefault="00D7250D" w:rsidP="00D7250D">
      <w:pPr>
        <w:pStyle w:val="a"/>
        <w:numPr>
          <w:ilvl w:val="0"/>
          <w:numId w:val="0"/>
        </w:numPr>
        <w:rPr>
          <w:lang w:val="ro-MD"/>
        </w:rPr>
      </w:pPr>
    </w:p>
    <w:p w:rsidR="00D7250D" w:rsidRPr="00FF430B" w:rsidRDefault="00D7250D" w:rsidP="00D7250D">
      <w:pPr>
        <w:pStyle w:val="a"/>
        <w:numPr>
          <w:ilvl w:val="0"/>
          <w:numId w:val="15"/>
        </w:numPr>
        <w:ind w:left="0"/>
        <w:contextualSpacing/>
        <w:rPr>
          <w:lang w:val="ro-MD"/>
        </w:rPr>
      </w:pPr>
      <w:r w:rsidRPr="00FF430B">
        <w:rPr>
          <w:b/>
          <w:lang w:val="ro-MD"/>
        </w:rPr>
        <w:t>Denumirea obiectului</w:t>
      </w:r>
    </w:p>
    <w:p w:rsidR="00D7250D" w:rsidRPr="00FF430B" w:rsidRDefault="00D7250D" w:rsidP="00D7250D">
      <w:pPr>
        <w:pStyle w:val="a"/>
        <w:numPr>
          <w:ilvl w:val="0"/>
          <w:numId w:val="0"/>
        </w:numPr>
        <w:rPr>
          <w:lang w:val="ro-MD"/>
        </w:rPr>
      </w:pPr>
      <w:r w:rsidRPr="00FF430B">
        <w:rPr>
          <w:lang w:val="ro-MD"/>
        </w:rPr>
        <w:t>Se precizează descrierea generală a obiectului de proiectare.</w:t>
      </w:r>
    </w:p>
    <w:p w:rsidR="00D7250D" w:rsidRPr="00FF430B" w:rsidRDefault="00D7250D" w:rsidP="00D7250D">
      <w:pPr>
        <w:pStyle w:val="a"/>
        <w:numPr>
          <w:ilvl w:val="0"/>
          <w:numId w:val="15"/>
        </w:numPr>
        <w:tabs>
          <w:tab w:val="clear" w:pos="1134"/>
        </w:tabs>
        <w:ind w:left="0"/>
        <w:contextualSpacing/>
        <w:rPr>
          <w:lang w:val="ro-MD"/>
        </w:rPr>
      </w:pPr>
      <w:r w:rsidRPr="00FF430B">
        <w:rPr>
          <w:b/>
          <w:lang w:val="ro-MD"/>
        </w:rPr>
        <w:t xml:space="preserve">Amplasarea obiectului </w:t>
      </w:r>
    </w:p>
    <w:p w:rsidR="00D7250D" w:rsidRPr="00FF430B" w:rsidRDefault="00D7250D" w:rsidP="00D7250D">
      <w:pPr>
        <w:pStyle w:val="a"/>
        <w:numPr>
          <w:ilvl w:val="0"/>
          <w:numId w:val="0"/>
        </w:numPr>
        <w:rPr>
          <w:lang w:val="ro-MD"/>
        </w:rPr>
      </w:pPr>
      <w:r w:rsidRPr="00FF430B">
        <w:rPr>
          <w:lang w:val="ro-MD"/>
        </w:rPr>
        <w:t>Se precizează adresa.</w:t>
      </w:r>
    </w:p>
    <w:p w:rsidR="00D7250D" w:rsidRPr="00FF430B" w:rsidRDefault="00D7250D" w:rsidP="00D7250D">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rsidR="00D7250D" w:rsidRPr="00FF430B" w:rsidRDefault="00D7250D" w:rsidP="00D7250D">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rsidR="00D7250D" w:rsidRPr="00FF430B" w:rsidRDefault="00D7250D" w:rsidP="00D7250D">
      <w:pPr>
        <w:pStyle w:val="a"/>
        <w:numPr>
          <w:ilvl w:val="0"/>
          <w:numId w:val="15"/>
        </w:numPr>
        <w:tabs>
          <w:tab w:val="clear" w:pos="1134"/>
        </w:tabs>
        <w:ind w:left="0"/>
        <w:contextualSpacing/>
        <w:rPr>
          <w:lang w:val="ro-MD"/>
        </w:rPr>
      </w:pPr>
      <w:r w:rsidRPr="00FF430B">
        <w:rPr>
          <w:b/>
          <w:lang w:val="ro-MD"/>
        </w:rPr>
        <w:t xml:space="preserve">Statutul de protecție  </w:t>
      </w:r>
    </w:p>
    <w:p w:rsidR="00D7250D" w:rsidRPr="00FF430B" w:rsidRDefault="00D7250D" w:rsidP="00D7250D">
      <w:pPr>
        <w:pStyle w:val="a"/>
        <w:numPr>
          <w:ilvl w:val="0"/>
          <w:numId w:val="0"/>
        </w:numPr>
        <w:rPr>
          <w:lang w:val="ro-MD"/>
        </w:rPr>
      </w:pPr>
      <w:r w:rsidRPr="00FF430B">
        <w:rPr>
          <w:lang w:val="ro-MD"/>
        </w:rPr>
        <w:t>Se precizează după caz.</w:t>
      </w:r>
    </w:p>
    <w:p w:rsidR="00D7250D" w:rsidRPr="00FF430B" w:rsidRDefault="00D7250D" w:rsidP="00D7250D">
      <w:pPr>
        <w:pStyle w:val="a"/>
        <w:numPr>
          <w:ilvl w:val="0"/>
          <w:numId w:val="15"/>
        </w:numPr>
        <w:tabs>
          <w:tab w:val="clear" w:pos="1134"/>
        </w:tabs>
        <w:ind w:left="0"/>
        <w:contextualSpacing/>
        <w:rPr>
          <w:b/>
          <w:lang w:val="ro-MD"/>
        </w:rPr>
      </w:pPr>
      <w:r w:rsidRPr="00FF430B">
        <w:rPr>
          <w:b/>
          <w:lang w:val="ro-MD"/>
        </w:rPr>
        <w:t>Temeiul proiectării</w:t>
      </w:r>
    </w:p>
    <w:p w:rsidR="00D7250D" w:rsidRPr="00FF430B" w:rsidRDefault="00D7250D" w:rsidP="00D7250D">
      <w:pPr>
        <w:pStyle w:val="a"/>
        <w:numPr>
          <w:ilvl w:val="0"/>
          <w:numId w:val="0"/>
        </w:numPr>
        <w:tabs>
          <w:tab w:val="clear" w:pos="1134"/>
        </w:tabs>
        <w:contextualSpacing/>
        <w:rPr>
          <w:lang w:val="ro-MD"/>
        </w:rPr>
      </w:pPr>
      <w:r w:rsidRPr="00FF430B">
        <w:rPr>
          <w:lang w:val="ro-MD"/>
        </w:rPr>
        <w:t xml:space="preserve">Se precizează temeiul elaborării documentației. </w:t>
      </w:r>
    </w:p>
    <w:p w:rsidR="00D7250D" w:rsidRPr="00FF430B" w:rsidRDefault="00D7250D" w:rsidP="00D7250D">
      <w:pPr>
        <w:pStyle w:val="a"/>
        <w:numPr>
          <w:ilvl w:val="0"/>
          <w:numId w:val="15"/>
        </w:numPr>
        <w:tabs>
          <w:tab w:val="clear" w:pos="1134"/>
        </w:tabs>
        <w:ind w:left="0"/>
        <w:contextualSpacing/>
        <w:rPr>
          <w:lang w:val="ro-MD"/>
        </w:rPr>
      </w:pPr>
      <w:r w:rsidRPr="00FF430B">
        <w:rPr>
          <w:b/>
          <w:lang w:val="ro-MD"/>
        </w:rPr>
        <w:t xml:space="preserve">Descrierea obiectului </w:t>
      </w:r>
    </w:p>
    <w:p w:rsidR="00D7250D" w:rsidRPr="00FF430B" w:rsidRDefault="00D7250D" w:rsidP="00D7250D">
      <w:pPr>
        <w:rPr>
          <w:lang w:val="ro-MD"/>
        </w:rPr>
      </w:pPr>
      <w:r w:rsidRPr="00FF430B">
        <w:rPr>
          <w:lang w:val="ro-MD"/>
        </w:rPr>
        <w:t>Se precizează caracteristicile tehnice ale obiectului.</w:t>
      </w:r>
    </w:p>
    <w:p w:rsidR="00D7250D" w:rsidRPr="00FF430B" w:rsidRDefault="00D7250D" w:rsidP="00D7250D">
      <w:pPr>
        <w:pStyle w:val="a"/>
        <w:numPr>
          <w:ilvl w:val="0"/>
          <w:numId w:val="15"/>
        </w:numPr>
        <w:ind w:left="0"/>
        <w:contextualSpacing/>
        <w:rPr>
          <w:lang w:val="ro-MD"/>
        </w:rPr>
      </w:pPr>
      <w:r w:rsidRPr="00FF430B">
        <w:rPr>
          <w:b/>
          <w:lang w:val="ro-MD"/>
        </w:rPr>
        <w:t>Justificarea elaborării documentației de proiect</w:t>
      </w:r>
    </w:p>
    <w:p w:rsidR="00D7250D" w:rsidRPr="00FF430B" w:rsidRDefault="00D7250D" w:rsidP="00D7250D">
      <w:pPr>
        <w:rPr>
          <w:lang w:val="ro-MD"/>
        </w:rPr>
      </w:pPr>
      <w:r w:rsidRPr="00FF430B">
        <w:rPr>
          <w:lang w:val="ro-MD"/>
        </w:rPr>
        <w:t>Se precizează necesitatea elaborării documentației.</w:t>
      </w:r>
    </w:p>
    <w:p w:rsidR="00D7250D" w:rsidRPr="00FF430B" w:rsidRDefault="00D7250D" w:rsidP="00D7250D">
      <w:pPr>
        <w:pStyle w:val="a"/>
        <w:numPr>
          <w:ilvl w:val="0"/>
          <w:numId w:val="15"/>
        </w:numPr>
        <w:tabs>
          <w:tab w:val="clear" w:pos="1134"/>
        </w:tabs>
        <w:ind w:left="0"/>
        <w:contextualSpacing/>
        <w:rPr>
          <w:b/>
          <w:lang w:val="ro-MD"/>
        </w:rPr>
      </w:pPr>
      <w:r w:rsidRPr="00FF430B">
        <w:rPr>
          <w:b/>
          <w:lang w:val="ro-MD"/>
        </w:rPr>
        <w:t>Cerințe referitor la lucrările planificate la obiect</w:t>
      </w:r>
    </w:p>
    <w:p w:rsidR="00D7250D" w:rsidRPr="00FF430B" w:rsidRDefault="00D7250D" w:rsidP="00D7250D">
      <w:pPr>
        <w:pStyle w:val="a"/>
        <w:numPr>
          <w:ilvl w:val="0"/>
          <w:numId w:val="0"/>
        </w:numPr>
        <w:rPr>
          <w:rStyle w:val="shorttext"/>
          <w:lang w:val="ro-MD"/>
        </w:rPr>
      </w:pPr>
      <w:r w:rsidRPr="00FF430B">
        <w:rPr>
          <w:lang w:val="ro-MD"/>
        </w:rPr>
        <w:t>Se precizează tipul lucrărilor pentru care este necesară elaborarea documentației de proiect.</w:t>
      </w:r>
    </w:p>
    <w:p w:rsidR="00D7250D" w:rsidRPr="00FF430B" w:rsidRDefault="00D7250D" w:rsidP="00D7250D">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rsidR="00D7250D" w:rsidRPr="00FF430B" w:rsidRDefault="00D7250D" w:rsidP="00D7250D">
      <w:pPr>
        <w:tabs>
          <w:tab w:val="left" w:pos="990"/>
        </w:tabs>
        <w:jc w:val="both"/>
        <w:rPr>
          <w:lang w:val="ro-MD"/>
        </w:rPr>
      </w:pPr>
      <w:r w:rsidRPr="00FF430B">
        <w:rPr>
          <w:lang w:val="ro-MD"/>
        </w:rPr>
        <w:t>Se precizează etapele, cerințele privindexecuția documentației de proiect etc.</w:t>
      </w:r>
    </w:p>
    <w:p w:rsidR="00D7250D" w:rsidRPr="00FF430B" w:rsidRDefault="00D7250D" w:rsidP="00D7250D">
      <w:pPr>
        <w:tabs>
          <w:tab w:val="left" w:pos="990"/>
        </w:tabs>
        <w:ind w:left="-426"/>
        <w:jc w:val="both"/>
        <w:rPr>
          <w:lang w:val="ro-MD"/>
        </w:rPr>
      </w:pPr>
      <w:r w:rsidRPr="00FF430B">
        <w:rPr>
          <w:b/>
          <w:lang w:val="ro-MD"/>
        </w:rPr>
        <w:t>10. Documente obligatorii la depunerea ofertei</w:t>
      </w:r>
    </w:p>
    <w:p w:rsidR="00D7250D" w:rsidRPr="00FF430B" w:rsidRDefault="00D7250D" w:rsidP="00D7250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7250D" w:rsidRPr="00FF430B" w:rsidRDefault="00D7250D" w:rsidP="00D7250D">
      <w:pPr>
        <w:ind w:hanging="426"/>
        <w:jc w:val="both"/>
        <w:rPr>
          <w:b/>
          <w:lang w:val="ro-MD"/>
        </w:rPr>
      </w:pPr>
      <w:r w:rsidRPr="00FF430B">
        <w:rPr>
          <w:b/>
          <w:lang w:val="ro-MD"/>
        </w:rPr>
        <w:t>11. Documente obligatorii la evaluarea ofertelor.</w:t>
      </w:r>
    </w:p>
    <w:p w:rsidR="00D7250D" w:rsidRPr="00FF430B" w:rsidRDefault="00D7250D" w:rsidP="00D7250D">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7250D" w:rsidRPr="00FF430B" w:rsidRDefault="00D7250D" w:rsidP="00D7250D">
      <w:pPr>
        <w:pStyle w:val="a"/>
        <w:numPr>
          <w:ilvl w:val="0"/>
          <w:numId w:val="0"/>
        </w:numPr>
        <w:ind w:left="360" w:right="-1"/>
        <w:rPr>
          <w:lang w:val="ro-MD"/>
        </w:rPr>
      </w:pPr>
    </w:p>
    <w:p w:rsidR="00D7250D" w:rsidRPr="00FF430B" w:rsidRDefault="00D7250D" w:rsidP="00D7250D">
      <w:pPr>
        <w:ind w:firstLine="142"/>
        <w:jc w:val="both"/>
        <w:rPr>
          <w:b/>
          <w:bCs/>
          <w:lang w:val="ro-MD"/>
        </w:rPr>
      </w:pPr>
    </w:p>
    <w:p w:rsidR="00D7250D" w:rsidRPr="00FF430B" w:rsidRDefault="00D7250D" w:rsidP="00D7250D">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rsidR="00D7250D" w:rsidRPr="00FF430B" w:rsidRDefault="00D7250D" w:rsidP="00D7250D">
      <w:pPr>
        <w:pStyle w:val="a"/>
        <w:numPr>
          <w:ilvl w:val="0"/>
          <w:numId w:val="0"/>
        </w:numPr>
        <w:ind w:right="-1"/>
        <w:rPr>
          <w:i/>
          <w:lang w:val="ro-MD"/>
        </w:rPr>
      </w:pPr>
    </w:p>
    <w:p w:rsidR="00D7250D" w:rsidRPr="00FF430B" w:rsidRDefault="00D7250D" w:rsidP="00D7250D">
      <w:pPr>
        <w:pStyle w:val="a"/>
        <w:numPr>
          <w:ilvl w:val="0"/>
          <w:numId w:val="0"/>
        </w:numPr>
        <w:ind w:right="-1"/>
        <w:rPr>
          <w:i/>
          <w:lang w:val="ro-MD"/>
        </w:rPr>
      </w:pPr>
    </w:p>
    <w:p w:rsidR="00D7250D" w:rsidRPr="00FF430B" w:rsidRDefault="00D7250D" w:rsidP="00D7250D">
      <w:pPr>
        <w:ind w:firstLine="709"/>
        <w:jc w:val="both"/>
        <w:rPr>
          <w:i/>
          <w:iCs/>
          <w:lang w:val="ro-MD"/>
        </w:rPr>
      </w:pPr>
    </w:p>
    <w:p w:rsidR="00D7250D" w:rsidRPr="00FF430B" w:rsidRDefault="00D7250D" w:rsidP="00D7250D">
      <w:pPr>
        <w:ind w:firstLine="709"/>
        <w:jc w:val="both"/>
        <w:rPr>
          <w:i/>
          <w:iCs/>
          <w:lang w:val="ro-MD"/>
        </w:rPr>
      </w:pPr>
    </w:p>
    <w:p w:rsidR="00D7250D" w:rsidRPr="00FF430B" w:rsidRDefault="00D7250D" w:rsidP="00D7250D">
      <w:pPr>
        <w:ind w:firstLine="709"/>
        <w:jc w:val="both"/>
        <w:rPr>
          <w:i/>
          <w:iCs/>
          <w:lang w:val="ro-MD"/>
        </w:rPr>
      </w:pPr>
    </w:p>
    <w:p w:rsidR="00D7250D" w:rsidRPr="00FF430B" w:rsidRDefault="00D7250D" w:rsidP="00D7250D">
      <w:pPr>
        <w:ind w:firstLine="709"/>
        <w:jc w:val="both"/>
        <w:rPr>
          <w:i/>
          <w:iCs/>
          <w:lang w:val="ro-MD"/>
        </w:rPr>
      </w:pPr>
    </w:p>
    <w:p w:rsidR="00D7250D" w:rsidRPr="00FF430B" w:rsidRDefault="00D7250D" w:rsidP="00D7250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rsidR="00D7250D" w:rsidRPr="00FF430B" w:rsidRDefault="00D7250D" w:rsidP="00D7250D">
      <w:pPr>
        <w:pStyle w:val="a"/>
        <w:numPr>
          <w:ilvl w:val="0"/>
          <w:numId w:val="0"/>
        </w:numPr>
        <w:ind w:right="-1"/>
        <w:rPr>
          <w:i/>
          <w:lang w:val="ro-MD"/>
        </w:rPr>
      </w:pPr>
    </w:p>
    <w:p w:rsidR="00D7250D" w:rsidRPr="00FF430B" w:rsidRDefault="00D7250D" w:rsidP="00D7250D">
      <w:pPr>
        <w:pStyle w:val="a"/>
        <w:numPr>
          <w:ilvl w:val="0"/>
          <w:numId w:val="0"/>
        </w:numPr>
        <w:ind w:right="-1"/>
        <w:rPr>
          <w:i/>
          <w:lang w:val="ro-MD"/>
        </w:rPr>
      </w:pPr>
    </w:p>
    <w:p w:rsidR="00D7250D" w:rsidRDefault="00D7250D" w:rsidP="00D7250D">
      <w:pPr>
        <w:jc w:val="right"/>
        <w:rPr>
          <w:noProof w:val="0"/>
          <w:lang w:val="ro-MD"/>
        </w:rPr>
      </w:pPr>
    </w:p>
    <w:p w:rsidR="00D7250D" w:rsidRDefault="00D7250D" w:rsidP="00D7250D">
      <w:pPr>
        <w:jc w:val="right"/>
        <w:rPr>
          <w:noProof w:val="0"/>
          <w:lang w:val="ro-MD"/>
        </w:rPr>
      </w:pPr>
    </w:p>
    <w:p w:rsidR="00D7250D" w:rsidRPr="00FF430B" w:rsidRDefault="00D7250D" w:rsidP="00D7250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D7250D" w:rsidRPr="00FF430B" w:rsidRDefault="00D7250D" w:rsidP="00D7250D">
      <w:pPr>
        <w:jc w:val="right"/>
        <w:rPr>
          <w:noProof w:val="0"/>
          <w:lang w:val="ro-MD"/>
        </w:rPr>
      </w:pPr>
      <w:r w:rsidRPr="00FF430B">
        <w:rPr>
          <w:noProof w:val="0"/>
          <w:lang w:val="ro-MD"/>
        </w:rPr>
        <w:t>la Documentația standard nr._____</w:t>
      </w:r>
    </w:p>
    <w:p w:rsidR="00D7250D" w:rsidRPr="00FF430B" w:rsidRDefault="00D7250D" w:rsidP="00D7250D">
      <w:pPr>
        <w:jc w:val="right"/>
        <w:rPr>
          <w:noProof w:val="0"/>
          <w:lang w:val="ro-MD"/>
        </w:rPr>
      </w:pPr>
      <w:r w:rsidRPr="00FF430B">
        <w:rPr>
          <w:noProof w:val="0"/>
          <w:lang w:val="ro-MD"/>
        </w:rPr>
        <w:t>din “____” ________ 20___</w:t>
      </w:r>
    </w:p>
    <w:p w:rsidR="00D7250D" w:rsidRPr="00FF430B" w:rsidRDefault="00D7250D" w:rsidP="00D7250D">
      <w:pPr>
        <w:pStyle w:val="a"/>
        <w:numPr>
          <w:ilvl w:val="0"/>
          <w:numId w:val="0"/>
        </w:numPr>
        <w:ind w:right="-1"/>
        <w:rPr>
          <w:i/>
          <w:lang w:val="ro-MD"/>
        </w:rPr>
      </w:pPr>
    </w:p>
    <w:p w:rsidR="00D7250D" w:rsidRPr="00FF430B" w:rsidRDefault="00D7250D" w:rsidP="00D7250D">
      <w:pPr>
        <w:pStyle w:val="a"/>
        <w:numPr>
          <w:ilvl w:val="0"/>
          <w:numId w:val="0"/>
        </w:numPr>
        <w:ind w:right="-1"/>
        <w:rPr>
          <w:i/>
          <w:lang w:val="ro-MD"/>
        </w:rPr>
      </w:pPr>
    </w:p>
    <w:p w:rsidR="00D7250D" w:rsidRPr="00FF430B" w:rsidRDefault="00D7250D" w:rsidP="00D7250D">
      <w:pPr>
        <w:pStyle w:val="a"/>
        <w:numPr>
          <w:ilvl w:val="0"/>
          <w:numId w:val="0"/>
        </w:numPr>
        <w:ind w:right="-1"/>
        <w:rPr>
          <w:i/>
          <w:lang w:val="ro-MD"/>
        </w:rPr>
      </w:pPr>
    </w:p>
    <w:p w:rsidR="00D7250D" w:rsidRPr="00FF430B" w:rsidRDefault="00D7250D" w:rsidP="00D7250D">
      <w:pPr>
        <w:jc w:val="center"/>
        <w:rPr>
          <w:b/>
          <w:noProof w:val="0"/>
          <w:lang w:val="ro-MD"/>
        </w:rPr>
      </w:pPr>
    </w:p>
    <w:p w:rsidR="00D7250D" w:rsidRPr="00FF430B" w:rsidRDefault="00D7250D" w:rsidP="00D7250D">
      <w:pPr>
        <w:jc w:val="center"/>
        <w:rPr>
          <w:b/>
          <w:noProof w:val="0"/>
          <w:lang w:val="ro-MD"/>
        </w:rPr>
      </w:pPr>
      <w:r w:rsidRPr="00FF430B">
        <w:rPr>
          <w:b/>
          <w:noProof w:val="0"/>
          <w:lang w:val="ro-MD"/>
        </w:rPr>
        <w:t>CONTRACT – MODEL</w:t>
      </w:r>
    </w:p>
    <w:p w:rsidR="00D7250D" w:rsidRPr="00FF430B" w:rsidRDefault="00D7250D" w:rsidP="00D7250D">
      <w:pPr>
        <w:pStyle w:val="a"/>
        <w:numPr>
          <w:ilvl w:val="0"/>
          <w:numId w:val="0"/>
        </w:numPr>
        <w:ind w:right="-1"/>
        <w:rPr>
          <w:lang w:val="ro-MD"/>
        </w:rPr>
      </w:pPr>
    </w:p>
    <w:p w:rsidR="00D7250D" w:rsidRPr="00FF430B" w:rsidRDefault="00D7250D" w:rsidP="00D7250D">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D7250D" w:rsidRPr="00EC30C2" w:rsidTr="00F44DA6">
        <w:trPr>
          <w:trHeight w:val="697"/>
        </w:trPr>
        <w:tc>
          <w:tcPr>
            <w:tcW w:w="9748" w:type="dxa"/>
            <w:vAlign w:val="center"/>
          </w:tcPr>
          <w:p w:rsidR="00D7250D" w:rsidRPr="00FF430B" w:rsidRDefault="00D7250D" w:rsidP="00F44DA6">
            <w:pPr>
              <w:jc w:val="both"/>
              <w:rPr>
                <w:lang w:val="ro-MD"/>
              </w:rPr>
            </w:pPr>
          </w:p>
          <w:p w:rsidR="00D7250D" w:rsidRPr="00FF430B" w:rsidRDefault="00D7250D" w:rsidP="00F44DA6">
            <w:pPr>
              <w:jc w:val="both"/>
              <w:rPr>
                <w:b/>
                <w:caps/>
                <w:sz w:val="28"/>
                <w:szCs w:val="28"/>
                <w:lang w:val="ro-MD"/>
              </w:rPr>
            </w:pPr>
          </w:p>
          <w:p w:rsidR="00D7250D" w:rsidRPr="00FF430B" w:rsidRDefault="00D7250D" w:rsidP="00F44DA6">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D7250D" w:rsidRPr="00FF430B" w:rsidRDefault="00D7250D" w:rsidP="00F44DA6">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D7250D" w:rsidRPr="00FF430B" w:rsidRDefault="00D7250D" w:rsidP="00F44DA6">
            <w:pPr>
              <w:jc w:val="both"/>
              <w:rPr>
                <w:b/>
                <w:i/>
                <w:lang w:val="ro-MD"/>
              </w:rPr>
            </w:pPr>
          </w:p>
          <w:p w:rsidR="00D7250D" w:rsidRPr="00FF430B" w:rsidRDefault="00D7250D" w:rsidP="00F44DA6">
            <w:pPr>
              <w:jc w:val="both"/>
              <w:rPr>
                <w:b/>
                <w:i/>
                <w:lang w:val="ro-MD"/>
              </w:rPr>
            </w:pPr>
          </w:p>
          <w:p w:rsidR="00D7250D" w:rsidRPr="00FF430B" w:rsidRDefault="00D7250D" w:rsidP="00F44DA6">
            <w:pPr>
              <w:tabs>
                <w:tab w:val="center" w:pos="-6663"/>
                <w:tab w:val="left" w:pos="567"/>
                <w:tab w:val="right" w:pos="10206"/>
              </w:tabs>
              <w:rPr>
                <w:lang w:val="ro-MD"/>
              </w:rPr>
            </w:pPr>
            <w:r w:rsidRPr="00FF430B">
              <w:rPr>
                <w:lang w:val="ro-MD"/>
              </w:rPr>
              <w:t>„___”_________20__                                                                                  _________________</w:t>
            </w:r>
          </w:p>
          <w:p w:rsidR="00D7250D" w:rsidRPr="00FF430B" w:rsidRDefault="00D7250D" w:rsidP="00F44DA6">
            <w:pPr>
              <w:jc w:val="center"/>
              <w:rPr>
                <w:lang w:val="ro-MD"/>
              </w:rPr>
            </w:pPr>
            <w:r w:rsidRPr="00FF430B">
              <w:rPr>
                <w:sz w:val="20"/>
                <w:szCs w:val="20"/>
                <w:lang w:val="ro-MD"/>
              </w:rPr>
              <w:t xml:space="preserve">                                                                                                                                    (municipiu, oraş)</w:t>
            </w: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pStyle w:val="a"/>
              <w:numPr>
                <w:ilvl w:val="3"/>
                <w:numId w:val="3"/>
              </w:numPr>
              <w:rPr>
                <w:b/>
                <w:kern w:val="28"/>
                <w:lang w:val="ro-MD"/>
              </w:rPr>
            </w:pPr>
            <w:r w:rsidRPr="00FF430B">
              <w:rPr>
                <w:b/>
                <w:kern w:val="28"/>
                <w:lang w:val="ro-MD"/>
              </w:rPr>
              <w:t>PARTEA GENERALĂ</w:t>
            </w:r>
          </w:p>
          <w:p w:rsidR="00D7250D" w:rsidRPr="00FF430B" w:rsidRDefault="00D7250D" w:rsidP="00F44DA6">
            <w:pPr>
              <w:pStyle w:val="a"/>
              <w:numPr>
                <w:ilvl w:val="0"/>
                <w:numId w:val="0"/>
              </w:numPr>
              <w:ind w:left="3240"/>
              <w:rPr>
                <w:kern w:val="28"/>
                <w:sz w:val="20"/>
                <w:szCs w:val="20"/>
                <w:lang w:val="ro-MD"/>
              </w:rPr>
            </w:pPr>
            <w:r w:rsidRPr="00FF430B">
              <w:rPr>
                <w:kern w:val="28"/>
                <w:sz w:val="20"/>
                <w:szCs w:val="20"/>
                <w:lang w:val="ro-MD"/>
              </w:rPr>
              <w:t xml:space="preserve"> (OBLIGATORIU)</w:t>
            </w:r>
          </w:p>
          <w:p w:rsidR="00D7250D" w:rsidRPr="00FF430B" w:rsidRDefault="00D7250D" w:rsidP="00F44DA6">
            <w:pPr>
              <w:rPr>
                <w:b/>
                <w:kern w:val="28"/>
                <w:lang w:val="ro-MD"/>
              </w:rPr>
            </w:pPr>
          </w:p>
          <w:p w:rsidR="00D7250D" w:rsidRPr="00FF430B" w:rsidRDefault="00D7250D" w:rsidP="00F44DA6">
            <w:pPr>
              <w:rPr>
                <w:b/>
                <w:kern w:val="28"/>
                <w:lang w:val="ro-MD"/>
              </w:rPr>
            </w:pPr>
            <w:r w:rsidRPr="00FF430B">
              <w:rPr>
                <w:b/>
                <w:kern w:val="28"/>
                <w:lang w:val="ro-MD"/>
              </w:rPr>
              <w:t>PĂRŢILE CONTRACTANTE</w:t>
            </w:r>
          </w:p>
          <w:p w:rsidR="00D7250D" w:rsidRPr="00FF430B" w:rsidRDefault="00D7250D" w:rsidP="00F44DA6">
            <w:pPr>
              <w:rPr>
                <w:b/>
                <w:kern w:val="28"/>
                <w:lang w:val="ro-MD"/>
              </w:rPr>
            </w:pPr>
          </w:p>
          <w:p w:rsidR="00D7250D" w:rsidRPr="00FF430B" w:rsidRDefault="00D7250D" w:rsidP="00F44DA6">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D7250D" w:rsidRPr="00FF430B" w:rsidRDefault="00D7250D" w:rsidP="00F44DA6">
            <w:pPr>
              <w:tabs>
                <w:tab w:val="left" w:pos="567"/>
                <w:tab w:val="right" w:pos="10205"/>
              </w:tabs>
              <w:jc w:val="both"/>
              <w:rPr>
                <w:lang w:val="ro-MD"/>
              </w:rPr>
            </w:pPr>
            <w:r w:rsidRPr="00FF430B">
              <w:rPr>
                <w:lang w:val="ro-MD"/>
              </w:rPr>
              <w:t>_____________________________________________________________________, cu sediul în</w:t>
            </w:r>
          </w:p>
          <w:p w:rsidR="00D7250D" w:rsidRPr="00FF430B" w:rsidRDefault="00D7250D" w:rsidP="00F44DA6">
            <w:pPr>
              <w:tabs>
                <w:tab w:val="left" w:pos="567"/>
                <w:tab w:val="right" w:pos="10205"/>
              </w:tabs>
              <w:jc w:val="both"/>
              <w:rPr>
                <w:sz w:val="20"/>
                <w:szCs w:val="20"/>
                <w:lang w:val="ro-MD"/>
              </w:rPr>
            </w:pPr>
            <w:r w:rsidRPr="00FF430B">
              <w:rPr>
                <w:sz w:val="20"/>
                <w:szCs w:val="20"/>
                <w:lang w:val="ro-MD"/>
              </w:rPr>
              <w:t xml:space="preserve">                                                          (denumirea autorităţii contractante) </w:t>
            </w:r>
          </w:p>
          <w:p w:rsidR="00D7250D" w:rsidRPr="00FF430B" w:rsidRDefault="00D7250D" w:rsidP="00F44DA6">
            <w:pPr>
              <w:tabs>
                <w:tab w:val="left" w:pos="567"/>
                <w:tab w:val="right" w:pos="9531"/>
              </w:tabs>
              <w:jc w:val="both"/>
              <w:rPr>
                <w:lang w:val="ro-MD"/>
              </w:rPr>
            </w:pPr>
            <w:r w:rsidRPr="00FF430B">
              <w:rPr>
                <w:lang w:val="ro-MD"/>
              </w:rPr>
              <w:t>______________________________________________________________________________</w:t>
            </w:r>
          </w:p>
          <w:p w:rsidR="00D7250D" w:rsidRPr="00FF430B" w:rsidRDefault="00D7250D" w:rsidP="00F44DA6">
            <w:pPr>
              <w:pStyle w:val="cn"/>
              <w:tabs>
                <w:tab w:val="left" w:pos="567"/>
              </w:tabs>
              <w:jc w:val="both"/>
              <w:rPr>
                <w:sz w:val="20"/>
                <w:szCs w:val="20"/>
                <w:lang w:val="ro-MD"/>
              </w:rPr>
            </w:pPr>
            <w:r w:rsidRPr="00FF430B">
              <w:rPr>
                <w:sz w:val="20"/>
                <w:szCs w:val="20"/>
                <w:lang w:val="ro-MD"/>
              </w:rPr>
              <w:t xml:space="preserve">                                                                   (localitatea) </w:t>
            </w:r>
          </w:p>
          <w:p w:rsidR="00D7250D" w:rsidRPr="00FF430B" w:rsidRDefault="00D7250D" w:rsidP="00F44DA6">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D7250D" w:rsidRPr="00FF430B" w:rsidRDefault="00D7250D" w:rsidP="00F44DA6">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rsidR="00D7250D" w:rsidRPr="00FF430B" w:rsidRDefault="00D7250D" w:rsidP="00F44DA6">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D7250D" w:rsidRPr="00FF430B" w:rsidRDefault="00D7250D" w:rsidP="00F44DA6">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D7250D" w:rsidRPr="00FF430B" w:rsidRDefault="00D7250D" w:rsidP="00F44DA6">
            <w:pPr>
              <w:tabs>
                <w:tab w:val="left" w:pos="567"/>
                <w:tab w:val="right" w:pos="10205"/>
              </w:tabs>
              <w:jc w:val="both"/>
              <w:rPr>
                <w:sz w:val="20"/>
                <w:szCs w:val="20"/>
                <w:lang w:val="ro-MD"/>
              </w:rPr>
            </w:pPr>
            <w:r w:rsidRPr="00FF430B">
              <w:rPr>
                <w:sz w:val="20"/>
                <w:szCs w:val="20"/>
                <w:lang w:val="ro-MD"/>
              </w:rPr>
              <w:t xml:space="preserve">                                                                                                (denumirea operatorului economic) </w:t>
            </w:r>
          </w:p>
          <w:p w:rsidR="00D7250D" w:rsidRPr="00FF430B" w:rsidRDefault="00D7250D" w:rsidP="00F44DA6">
            <w:pPr>
              <w:tabs>
                <w:tab w:val="left" w:pos="567"/>
                <w:tab w:val="right" w:pos="9531"/>
              </w:tabs>
              <w:jc w:val="both"/>
              <w:rPr>
                <w:lang w:val="ro-MD"/>
              </w:rPr>
            </w:pPr>
            <w:r w:rsidRPr="00FF430B">
              <w:rPr>
                <w:lang w:val="ro-MD"/>
              </w:rPr>
              <w:t>cu sediul în _________________________________str._________________________________,</w:t>
            </w:r>
          </w:p>
          <w:p w:rsidR="00D7250D" w:rsidRPr="00FF430B" w:rsidRDefault="00D7250D" w:rsidP="00F44DA6">
            <w:pPr>
              <w:tabs>
                <w:tab w:val="left" w:pos="567"/>
                <w:tab w:val="right" w:pos="10205"/>
              </w:tabs>
              <w:jc w:val="both"/>
              <w:rPr>
                <w:sz w:val="20"/>
                <w:szCs w:val="20"/>
                <w:lang w:val="ro-MD"/>
              </w:rPr>
            </w:pPr>
            <w:r w:rsidRPr="00FF430B">
              <w:rPr>
                <w:sz w:val="20"/>
                <w:szCs w:val="20"/>
                <w:lang w:val="ro-MD"/>
              </w:rPr>
              <w:t xml:space="preserve">                                                    (localitatea) </w:t>
            </w:r>
          </w:p>
          <w:p w:rsidR="00D7250D" w:rsidRPr="00FF430B" w:rsidRDefault="00D7250D" w:rsidP="00F44DA6">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7250D" w:rsidRPr="00FF430B" w:rsidRDefault="00D7250D" w:rsidP="00F44DA6">
            <w:pPr>
              <w:pStyle w:val="af2"/>
              <w:tabs>
                <w:tab w:val="left" w:pos="567"/>
              </w:tabs>
              <w:ind w:firstLine="0"/>
              <w:rPr>
                <w:sz w:val="20"/>
                <w:szCs w:val="20"/>
                <w:lang w:val="ro-MD"/>
              </w:rPr>
            </w:pPr>
            <w:r w:rsidRPr="00FF430B">
              <w:rPr>
                <w:sz w:val="20"/>
                <w:szCs w:val="20"/>
                <w:lang w:val="ro-MD"/>
              </w:rPr>
              <w:t xml:space="preserve"> (numele şi funcţia conducătorului)</w:t>
            </w:r>
          </w:p>
          <w:p w:rsidR="00D7250D" w:rsidRPr="00FF430B" w:rsidRDefault="00D7250D" w:rsidP="00F44DA6">
            <w:pPr>
              <w:pStyle w:val="a"/>
              <w:numPr>
                <w:ilvl w:val="0"/>
                <w:numId w:val="0"/>
              </w:numPr>
              <w:tabs>
                <w:tab w:val="clear" w:pos="1134"/>
                <w:tab w:val="left" w:pos="3705"/>
              </w:tabs>
              <w:spacing w:after="200" w:line="276" w:lineRule="auto"/>
              <w:contextualSpacing/>
              <w:rPr>
                <w:lang w:val="ro-MD"/>
              </w:rPr>
            </w:pPr>
          </w:p>
          <w:p w:rsidR="00D7250D" w:rsidRPr="00FF430B" w:rsidRDefault="00D7250D" w:rsidP="00F44DA6">
            <w:pPr>
              <w:tabs>
                <w:tab w:val="left" w:pos="3705"/>
              </w:tabs>
              <w:spacing w:after="200" w:line="276" w:lineRule="auto"/>
              <w:contextualSpacing/>
              <w:rPr>
                <w:lang w:val="ro-MD"/>
              </w:rPr>
            </w:pPr>
            <w:r w:rsidRPr="00FF430B">
              <w:rPr>
                <w:b/>
                <w:lang w:val="ro-MD"/>
              </w:rPr>
              <w:t>1. OBIECTUL CONTRACTULUI</w:t>
            </w:r>
          </w:p>
          <w:p w:rsidR="00D7250D" w:rsidRPr="00FF430B" w:rsidRDefault="00D7250D" w:rsidP="00F44DA6">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D7250D" w:rsidRPr="00FF430B" w:rsidRDefault="00D7250D" w:rsidP="00F44DA6">
            <w:pPr>
              <w:jc w:val="both"/>
              <w:rPr>
                <w:lang w:val="ro-MD"/>
              </w:rPr>
            </w:pPr>
          </w:p>
          <w:p w:rsidR="00D7250D" w:rsidRPr="00FF430B" w:rsidRDefault="00D7250D" w:rsidP="00F44DA6">
            <w:pPr>
              <w:tabs>
                <w:tab w:val="left" w:pos="3585"/>
              </w:tabs>
              <w:spacing w:line="276" w:lineRule="auto"/>
              <w:contextualSpacing/>
              <w:rPr>
                <w:lang w:val="ro-MD"/>
              </w:rPr>
            </w:pPr>
            <w:r w:rsidRPr="00FF430B">
              <w:rPr>
                <w:b/>
                <w:lang w:val="ro-MD"/>
              </w:rPr>
              <w:t>2. PERIOADA DE EXECUŢIE</w:t>
            </w:r>
          </w:p>
          <w:p w:rsidR="00D7250D" w:rsidRPr="00FF430B" w:rsidRDefault="00D7250D" w:rsidP="00F44DA6">
            <w:pPr>
              <w:pStyle w:val="af2"/>
              <w:tabs>
                <w:tab w:val="left" w:pos="567"/>
              </w:tabs>
              <w:spacing w:line="276" w:lineRule="auto"/>
              <w:ind w:firstLine="0"/>
              <w:rPr>
                <w:lang w:val="ro-MD"/>
              </w:rPr>
            </w:pPr>
            <w:r w:rsidRPr="00FF430B">
              <w:rPr>
                <w:lang w:val="ro-MD"/>
              </w:rPr>
              <w:lastRenderedPageBreak/>
              <w:t>2.1. Durata de execuţie a lucrărilor contractate este de _________ luni și zile___după primirea ordinului de începere a execuţiei şi asigurării lucrului ritmic de către beneficiar-ordonatorul de credite.</w:t>
            </w:r>
          </w:p>
          <w:p w:rsidR="00D7250D" w:rsidRPr="00FF430B" w:rsidRDefault="00D7250D" w:rsidP="00F44DA6">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rsidR="00D7250D" w:rsidRPr="00FF430B" w:rsidRDefault="00D7250D" w:rsidP="00F44DA6">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rsidR="00D7250D" w:rsidRPr="00FF430B" w:rsidRDefault="00D7250D" w:rsidP="00F44DA6">
            <w:pPr>
              <w:numPr>
                <w:ilvl w:val="0"/>
                <w:numId w:val="9"/>
              </w:numPr>
              <w:tabs>
                <w:tab w:val="left" w:pos="1276"/>
              </w:tabs>
              <w:spacing w:line="276" w:lineRule="auto"/>
              <w:ind w:left="0" w:hanging="425"/>
              <w:jc w:val="both"/>
              <w:rPr>
                <w:lang w:val="ro-MD"/>
              </w:rPr>
            </w:pPr>
            <w:r w:rsidRPr="00FF430B">
              <w:rPr>
                <w:lang w:val="ro-MD"/>
              </w:rPr>
              <w:t>generate de Beneficiar;</w:t>
            </w:r>
          </w:p>
          <w:p w:rsidR="00D7250D" w:rsidRPr="00FF430B" w:rsidRDefault="00D7250D" w:rsidP="00F44DA6">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D7250D" w:rsidRPr="00FF430B" w:rsidRDefault="00D7250D" w:rsidP="00F44DA6">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D7250D" w:rsidRPr="00FF430B" w:rsidRDefault="00D7250D" w:rsidP="00F44DA6">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D7250D" w:rsidRPr="00FF430B" w:rsidRDefault="00D7250D" w:rsidP="00F44DA6">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7250D" w:rsidRPr="00FF430B" w:rsidRDefault="00D7250D" w:rsidP="00F44DA6">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D7250D" w:rsidRPr="00FF430B" w:rsidRDefault="00D7250D" w:rsidP="00F44DA6">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D7250D" w:rsidRPr="00FF430B" w:rsidRDefault="00D7250D" w:rsidP="00F44DA6">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rsidR="00D7250D" w:rsidRPr="00FF430B" w:rsidRDefault="00D7250D" w:rsidP="00F44DA6">
            <w:pPr>
              <w:pStyle w:val="a"/>
              <w:numPr>
                <w:ilvl w:val="0"/>
                <w:numId w:val="0"/>
              </w:numPr>
              <w:rPr>
                <w:lang w:val="ro-MD"/>
              </w:rPr>
            </w:pPr>
          </w:p>
          <w:p w:rsidR="00D7250D" w:rsidRPr="00FF430B" w:rsidRDefault="00D7250D" w:rsidP="00F44DA6">
            <w:pPr>
              <w:tabs>
                <w:tab w:val="left" w:pos="3645"/>
              </w:tabs>
              <w:spacing w:line="276" w:lineRule="auto"/>
              <w:contextualSpacing/>
              <w:rPr>
                <w:lang w:val="ro-MD"/>
              </w:rPr>
            </w:pPr>
            <w:r w:rsidRPr="00FF430B">
              <w:rPr>
                <w:b/>
                <w:lang w:val="ro-MD"/>
              </w:rPr>
              <w:t>3. VALOAREA LUCRĂRILOR ŞI MODALITĂŢILE DE PLATĂ</w:t>
            </w:r>
          </w:p>
          <w:p w:rsidR="00D7250D" w:rsidRPr="00FF430B" w:rsidRDefault="00D7250D" w:rsidP="00F44DA6">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D7250D" w:rsidRPr="00FF430B" w:rsidRDefault="00D7250D" w:rsidP="00F44DA6">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D7250D" w:rsidRPr="00FF430B" w:rsidRDefault="00D7250D" w:rsidP="00F44DA6">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rsidR="00D7250D" w:rsidRPr="00FF430B" w:rsidRDefault="00D7250D" w:rsidP="00F44DA6">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7250D" w:rsidRPr="00FF430B" w:rsidRDefault="00D7250D" w:rsidP="00F44DA6">
            <w:pPr>
              <w:pStyle w:val="af2"/>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rsidR="00D7250D" w:rsidRPr="00FF430B" w:rsidRDefault="00D7250D" w:rsidP="00F44DA6">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D7250D" w:rsidRPr="00FF430B" w:rsidRDefault="00D7250D" w:rsidP="00F44DA6">
            <w:pPr>
              <w:pStyle w:val="af2"/>
              <w:tabs>
                <w:tab w:val="left" w:pos="37"/>
              </w:tabs>
              <w:spacing w:line="276" w:lineRule="auto"/>
              <w:ind w:firstLine="0"/>
              <w:rPr>
                <w:lang w:val="ro-MD"/>
              </w:rPr>
            </w:pPr>
          </w:p>
          <w:p w:rsidR="00D7250D" w:rsidRPr="00FF430B" w:rsidRDefault="00D7250D" w:rsidP="00F44DA6">
            <w:pPr>
              <w:tabs>
                <w:tab w:val="left" w:pos="2625"/>
              </w:tabs>
              <w:spacing w:after="200" w:line="276" w:lineRule="auto"/>
              <w:contextualSpacing/>
              <w:rPr>
                <w:b/>
                <w:lang w:val="ro-MD"/>
              </w:rPr>
            </w:pPr>
            <w:r w:rsidRPr="00FF430B">
              <w:rPr>
                <w:b/>
                <w:lang w:val="ro-MD"/>
              </w:rPr>
              <w:t>4. DREPTURILE ŞI OBLIGAŢIUNILE ANTREPRENORULUI ŞI ALE BENEFICIARULUI</w:t>
            </w:r>
          </w:p>
          <w:p w:rsidR="00D7250D" w:rsidRPr="00FF430B" w:rsidRDefault="00D7250D" w:rsidP="00F44DA6">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7250D" w:rsidRPr="00FF430B" w:rsidRDefault="00D7250D" w:rsidP="00F44DA6">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7250D" w:rsidRPr="00FF430B" w:rsidRDefault="00D7250D" w:rsidP="00F44DA6">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rsidR="00D7250D" w:rsidRPr="00FF430B" w:rsidRDefault="00D7250D" w:rsidP="00F44DA6">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D7250D" w:rsidRPr="00FF430B" w:rsidRDefault="00D7250D" w:rsidP="00F44DA6">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7250D" w:rsidRPr="00FF430B" w:rsidRDefault="00D7250D" w:rsidP="00F44DA6">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D7250D" w:rsidRPr="00FF430B" w:rsidRDefault="00D7250D" w:rsidP="00F44DA6">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D7250D" w:rsidRPr="00FF430B" w:rsidRDefault="00D7250D" w:rsidP="00F44DA6">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D7250D" w:rsidRPr="00FF430B" w:rsidRDefault="00D7250D" w:rsidP="00F44DA6">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D7250D" w:rsidRPr="00FF430B" w:rsidRDefault="00D7250D" w:rsidP="00F44DA6">
            <w:pPr>
              <w:pStyle w:val="af2"/>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D7250D" w:rsidRPr="00FF430B" w:rsidRDefault="00D7250D" w:rsidP="00F44DA6">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7250D" w:rsidRPr="00FF430B" w:rsidRDefault="00D7250D" w:rsidP="00F44DA6">
            <w:pPr>
              <w:pStyle w:val="af2"/>
              <w:tabs>
                <w:tab w:val="left" w:pos="426"/>
                <w:tab w:val="left" w:pos="3645"/>
              </w:tabs>
              <w:spacing w:line="276" w:lineRule="auto"/>
              <w:ind w:firstLine="0"/>
              <w:rPr>
                <w:lang w:val="ro-MD"/>
              </w:rPr>
            </w:pPr>
          </w:p>
          <w:p w:rsidR="00D7250D" w:rsidRPr="00FF430B" w:rsidRDefault="00D7250D" w:rsidP="00F44DA6">
            <w:pPr>
              <w:tabs>
                <w:tab w:val="left" w:pos="3225"/>
              </w:tabs>
              <w:spacing w:after="200" w:line="276" w:lineRule="auto"/>
              <w:contextualSpacing/>
              <w:rPr>
                <w:lang w:val="ro-MD"/>
              </w:rPr>
            </w:pPr>
            <w:r w:rsidRPr="00FF430B">
              <w:rPr>
                <w:b/>
                <w:lang w:val="ro-MD"/>
              </w:rPr>
              <w:t>5. AJUSTAREA VALORII CONTRACTULUI</w:t>
            </w:r>
          </w:p>
          <w:p w:rsidR="00D7250D" w:rsidRPr="00FF430B" w:rsidRDefault="00D7250D" w:rsidP="00F44DA6">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7250D" w:rsidRPr="00FF430B" w:rsidRDefault="00D7250D" w:rsidP="00F44DA6">
            <w:pPr>
              <w:pStyle w:val="a"/>
              <w:numPr>
                <w:ilvl w:val="0"/>
                <w:numId w:val="0"/>
              </w:numPr>
              <w:tabs>
                <w:tab w:val="left" w:pos="1755"/>
              </w:tabs>
              <w:rPr>
                <w:lang w:val="ro-MD"/>
              </w:rPr>
            </w:pPr>
          </w:p>
          <w:p w:rsidR="00D7250D" w:rsidRPr="00FF430B" w:rsidRDefault="00D7250D" w:rsidP="00F44DA6">
            <w:pPr>
              <w:tabs>
                <w:tab w:val="left" w:pos="4365"/>
              </w:tabs>
              <w:spacing w:line="276" w:lineRule="auto"/>
              <w:contextualSpacing/>
              <w:rPr>
                <w:lang w:val="ro-MD"/>
              </w:rPr>
            </w:pPr>
            <w:r w:rsidRPr="00FF430B">
              <w:rPr>
                <w:b/>
                <w:lang w:val="ro-MD"/>
              </w:rPr>
              <w:t xml:space="preserve">6. ANTREPRENORUL ŞI SUBANTREPRENORII </w:t>
            </w:r>
          </w:p>
          <w:p w:rsidR="00D7250D" w:rsidRPr="00FF430B" w:rsidRDefault="00D7250D" w:rsidP="00F44DA6">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D7250D" w:rsidRPr="00FF430B" w:rsidRDefault="00D7250D" w:rsidP="00F44DA6">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D7250D" w:rsidRPr="00FF430B" w:rsidRDefault="00D7250D" w:rsidP="00F44DA6">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rsidR="00D7250D" w:rsidRPr="00FF430B" w:rsidRDefault="00D7250D" w:rsidP="00F44DA6">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rsidR="00D7250D" w:rsidRPr="00FF430B" w:rsidRDefault="00D7250D" w:rsidP="00F44DA6">
            <w:pPr>
              <w:pStyle w:val="af2"/>
              <w:tabs>
                <w:tab w:val="left" w:pos="142"/>
                <w:tab w:val="left" w:pos="284"/>
              </w:tabs>
              <w:spacing w:line="276" w:lineRule="auto"/>
              <w:ind w:firstLine="0"/>
              <w:rPr>
                <w:lang w:val="ro-MD"/>
              </w:rPr>
            </w:pPr>
          </w:p>
          <w:p w:rsidR="00D7250D" w:rsidRPr="00FF430B" w:rsidRDefault="00D7250D" w:rsidP="00F44DA6">
            <w:pPr>
              <w:tabs>
                <w:tab w:val="left" w:pos="3645"/>
              </w:tabs>
              <w:spacing w:after="200" w:line="276" w:lineRule="auto"/>
              <w:contextualSpacing/>
              <w:rPr>
                <w:lang w:val="ro-MD"/>
              </w:rPr>
            </w:pPr>
            <w:r w:rsidRPr="00FF430B">
              <w:rPr>
                <w:b/>
                <w:lang w:val="ro-MD"/>
              </w:rPr>
              <w:t>7. FORŢA DE MUNCĂ</w:t>
            </w:r>
          </w:p>
          <w:p w:rsidR="00D7250D" w:rsidRPr="00FF430B" w:rsidRDefault="00D7250D" w:rsidP="00F44DA6">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D7250D" w:rsidRPr="00FF430B" w:rsidRDefault="00D7250D" w:rsidP="00F44DA6">
            <w:pPr>
              <w:tabs>
                <w:tab w:val="left" w:pos="2385"/>
              </w:tabs>
              <w:jc w:val="both"/>
              <w:rPr>
                <w:lang w:val="ro-MD"/>
              </w:rPr>
            </w:pPr>
          </w:p>
          <w:p w:rsidR="00D7250D" w:rsidRPr="00FF430B" w:rsidRDefault="00D7250D" w:rsidP="00F44DA6">
            <w:pPr>
              <w:tabs>
                <w:tab w:val="left" w:pos="4275"/>
              </w:tabs>
              <w:spacing w:line="276" w:lineRule="auto"/>
              <w:contextualSpacing/>
              <w:rPr>
                <w:lang w:val="ro-MD"/>
              </w:rPr>
            </w:pPr>
            <w:r w:rsidRPr="00FF430B">
              <w:rPr>
                <w:b/>
                <w:lang w:val="ro-MD"/>
              </w:rPr>
              <w:t>8. MATERIALELE ŞI EXECUŢIA LUCRĂRILOR PROPRIU-ZISE</w:t>
            </w:r>
          </w:p>
          <w:p w:rsidR="00D7250D" w:rsidRPr="00FF430B" w:rsidRDefault="00D7250D" w:rsidP="00F44DA6">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7250D" w:rsidRPr="00FF430B" w:rsidRDefault="00D7250D" w:rsidP="00F44DA6">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D7250D" w:rsidRPr="00FF430B" w:rsidRDefault="00D7250D" w:rsidP="00F44DA6">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rsidR="00D7250D" w:rsidRPr="00FF430B" w:rsidRDefault="00D7250D" w:rsidP="00F44DA6">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D7250D" w:rsidRPr="00FF430B" w:rsidRDefault="00D7250D" w:rsidP="00F44DA6">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D7250D" w:rsidRPr="00FF430B" w:rsidRDefault="00D7250D" w:rsidP="00F44DA6">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7250D" w:rsidRPr="00FF430B" w:rsidRDefault="00D7250D" w:rsidP="00F44DA6">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D7250D" w:rsidRPr="00FF430B" w:rsidRDefault="00D7250D" w:rsidP="00F44DA6">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7250D" w:rsidRPr="00FF430B" w:rsidRDefault="00D7250D" w:rsidP="00F44DA6">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rsidR="00D7250D" w:rsidRPr="00FF430B" w:rsidRDefault="00D7250D" w:rsidP="00F44DA6">
            <w:pPr>
              <w:pStyle w:val="af2"/>
              <w:tabs>
                <w:tab w:val="left" w:pos="284"/>
                <w:tab w:val="left" w:pos="426"/>
              </w:tabs>
              <w:spacing w:line="276" w:lineRule="auto"/>
              <w:ind w:firstLine="0"/>
              <w:rPr>
                <w:lang w:val="ro-MD"/>
              </w:rPr>
            </w:pPr>
          </w:p>
          <w:p w:rsidR="00D7250D" w:rsidRPr="00FF430B" w:rsidRDefault="00D7250D" w:rsidP="00F44DA6">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D7250D" w:rsidRPr="00FF430B" w:rsidRDefault="00D7250D" w:rsidP="00F44DA6">
            <w:pPr>
              <w:pStyle w:val="af2"/>
              <w:tabs>
                <w:tab w:val="left" w:pos="567"/>
              </w:tabs>
              <w:spacing w:line="276" w:lineRule="auto"/>
              <w:ind w:firstLine="0"/>
              <w:rPr>
                <w:lang w:val="ro-MD"/>
              </w:rPr>
            </w:pPr>
          </w:p>
          <w:p w:rsidR="00D7250D" w:rsidRPr="00FF430B" w:rsidRDefault="00D7250D" w:rsidP="00F44DA6">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7250D" w:rsidRPr="00FF430B" w:rsidRDefault="00D7250D" w:rsidP="00F44DA6">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7250D" w:rsidRPr="00FF430B" w:rsidRDefault="00D7250D" w:rsidP="00F44DA6">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D7250D" w:rsidRPr="00FF430B" w:rsidRDefault="00D7250D" w:rsidP="00F44DA6">
            <w:pPr>
              <w:pStyle w:val="af2"/>
              <w:tabs>
                <w:tab w:val="left" w:pos="567"/>
                <w:tab w:val="left" w:pos="1890"/>
              </w:tabs>
              <w:spacing w:line="276" w:lineRule="auto"/>
              <w:ind w:firstLine="0"/>
              <w:rPr>
                <w:lang w:val="ro-MD"/>
              </w:rPr>
            </w:pPr>
          </w:p>
          <w:p w:rsidR="00D7250D" w:rsidRPr="00FF430B" w:rsidRDefault="00D7250D" w:rsidP="00F44DA6">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rsidR="00D7250D" w:rsidRPr="00FF430B" w:rsidRDefault="00D7250D" w:rsidP="00F44DA6">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7250D" w:rsidRPr="00FF430B" w:rsidRDefault="00D7250D" w:rsidP="00F44DA6">
            <w:pPr>
              <w:tabs>
                <w:tab w:val="left" w:pos="567"/>
              </w:tabs>
              <w:jc w:val="both"/>
              <w:rPr>
                <w:lang w:val="ro-MD"/>
              </w:rPr>
            </w:pPr>
          </w:p>
          <w:p w:rsidR="00D7250D" w:rsidRPr="00FF430B" w:rsidRDefault="00D7250D" w:rsidP="00F44DA6">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rsidR="00D7250D" w:rsidRPr="00FF430B" w:rsidRDefault="00D7250D" w:rsidP="00F44DA6">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D7250D" w:rsidRPr="00FF430B" w:rsidRDefault="00D7250D" w:rsidP="00F44DA6">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D7250D" w:rsidRPr="00FF430B" w:rsidRDefault="00D7250D" w:rsidP="00F44DA6">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D7250D" w:rsidRPr="00FF430B" w:rsidRDefault="00D7250D" w:rsidP="00F44DA6">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D7250D" w:rsidRPr="00FF430B" w:rsidRDefault="00D7250D" w:rsidP="00F44DA6">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rsidR="00D7250D" w:rsidRPr="00FF430B" w:rsidRDefault="00D7250D" w:rsidP="00F44DA6">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D7250D" w:rsidRPr="00FF430B" w:rsidRDefault="00D7250D" w:rsidP="00F44DA6">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D7250D" w:rsidRPr="00FF430B" w:rsidRDefault="00D7250D" w:rsidP="00F44DA6">
            <w:pPr>
              <w:pStyle w:val="a"/>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rsidR="00D7250D" w:rsidRPr="00FF430B" w:rsidRDefault="00D7250D" w:rsidP="00F44DA6">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D7250D" w:rsidRPr="00FF430B" w:rsidRDefault="00D7250D" w:rsidP="00F44DA6">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rsidR="00D7250D" w:rsidRPr="00FF430B" w:rsidRDefault="00D7250D" w:rsidP="00F44DA6">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D7250D" w:rsidRPr="00FF430B" w:rsidRDefault="00D7250D" w:rsidP="00F44DA6">
            <w:pPr>
              <w:pStyle w:val="af2"/>
              <w:numPr>
                <w:ilvl w:val="1"/>
                <w:numId w:val="17"/>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7250D" w:rsidRPr="00FF430B" w:rsidRDefault="00D7250D" w:rsidP="00F44DA6">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rsidR="00D7250D" w:rsidRPr="00FF430B" w:rsidRDefault="00D7250D" w:rsidP="00F44DA6">
            <w:pPr>
              <w:pStyle w:val="af2"/>
              <w:tabs>
                <w:tab w:val="left" w:pos="567"/>
                <w:tab w:val="left" w:pos="2070"/>
              </w:tabs>
              <w:ind w:firstLine="0"/>
              <w:rPr>
                <w:lang w:val="ro-MD"/>
              </w:rPr>
            </w:pPr>
            <w:r w:rsidRPr="00FF430B">
              <w:rPr>
                <w:lang w:val="ro-MD"/>
              </w:rPr>
              <w:t>12.7. Cazuri specifice de încetare a contractului de achiziţii publice:</w:t>
            </w:r>
          </w:p>
          <w:p w:rsidR="00D7250D" w:rsidRPr="00FF430B" w:rsidRDefault="00D7250D" w:rsidP="00F44DA6">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D7250D" w:rsidRPr="00FF430B" w:rsidRDefault="00D7250D" w:rsidP="00F44DA6">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D7250D" w:rsidRPr="00FF430B" w:rsidRDefault="00D7250D" w:rsidP="00F44DA6">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D7250D" w:rsidRPr="00FF430B" w:rsidRDefault="00D7250D" w:rsidP="00F44DA6">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D7250D" w:rsidRPr="00FF430B" w:rsidRDefault="00D7250D" w:rsidP="00F44DA6">
            <w:pPr>
              <w:pStyle w:val="af2"/>
              <w:tabs>
                <w:tab w:val="left" w:pos="567"/>
                <w:tab w:val="left" w:pos="2070"/>
              </w:tabs>
              <w:ind w:firstLine="0"/>
              <w:rPr>
                <w:lang w:val="ro-MD"/>
              </w:rPr>
            </w:pPr>
          </w:p>
          <w:p w:rsidR="00D7250D" w:rsidRPr="00FF430B" w:rsidRDefault="00D7250D" w:rsidP="00F44DA6">
            <w:pPr>
              <w:pStyle w:val="a"/>
              <w:numPr>
                <w:ilvl w:val="0"/>
                <w:numId w:val="17"/>
              </w:numPr>
              <w:tabs>
                <w:tab w:val="clear" w:pos="1134"/>
                <w:tab w:val="left" w:pos="3705"/>
              </w:tabs>
              <w:ind w:left="0"/>
              <w:contextualSpacing/>
              <w:rPr>
                <w:lang w:val="ro-MD"/>
              </w:rPr>
            </w:pPr>
            <w:r w:rsidRPr="00FF430B">
              <w:rPr>
                <w:b/>
                <w:lang w:val="ro-MD"/>
              </w:rPr>
              <w:t>13. DISPOZIŢII FINALE</w:t>
            </w:r>
          </w:p>
          <w:p w:rsidR="00D7250D" w:rsidRPr="00FF430B" w:rsidRDefault="00D7250D" w:rsidP="00F44DA6">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D7250D" w:rsidRPr="00FF430B" w:rsidRDefault="00D7250D" w:rsidP="00F44DA6">
            <w:pPr>
              <w:numPr>
                <w:ilvl w:val="0"/>
                <w:numId w:val="13"/>
              </w:numPr>
              <w:tabs>
                <w:tab w:val="left" w:pos="1276"/>
              </w:tabs>
              <w:ind w:left="0" w:hanging="425"/>
              <w:jc w:val="both"/>
              <w:rPr>
                <w:lang w:val="ro-MD"/>
              </w:rPr>
            </w:pPr>
            <w:r w:rsidRPr="00FF430B">
              <w:rPr>
                <w:lang w:val="ro-MD"/>
              </w:rPr>
              <w:t>a) Caietul de sarcini;</w:t>
            </w:r>
          </w:p>
          <w:p w:rsidR="00D7250D" w:rsidRPr="00FF430B" w:rsidRDefault="00D7250D" w:rsidP="00F44DA6">
            <w:pPr>
              <w:numPr>
                <w:ilvl w:val="0"/>
                <w:numId w:val="13"/>
              </w:numPr>
              <w:tabs>
                <w:tab w:val="left" w:pos="1276"/>
              </w:tabs>
              <w:ind w:left="0" w:hanging="425"/>
              <w:jc w:val="both"/>
              <w:rPr>
                <w:lang w:val="ro-MD"/>
              </w:rPr>
            </w:pPr>
            <w:r w:rsidRPr="00FF430B">
              <w:rPr>
                <w:lang w:val="ro-MD"/>
              </w:rPr>
              <w:t>b) Propunerea tehnică;</w:t>
            </w:r>
          </w:p>
          <w:p w:rsidR="00D7250D" w:rsidRPr="00FF430B" w:rsidRDefault="00D7250D" w:rsidP="00F44DA6">
            <w:pPr>
              <w:numPr>
                <w:ilvl w:val="0"/>
                <w:numId w:val="13"/>
              </w:numPr>
              <w:tabs>
                <w:tab w:val="left" w:pos="1276"/>
              </w:tabs>
              <w:ind w:left="0" w:hanging="425"/>
              <w:jc w:val="both"/>
              <w:rPr>
                <w:lang w:val="ro-MD"/>
              </w:rPr>
            </w:pPr>
            <w:r w:rsidRPr="00FF430B">
              <w:rPr>
                <w:lang w:val="ro-MD"/>
              </w:rPr>
              <w:t>c) Propunerea financiară;</w:t>
            </w:r>
          </w:p>
          <w:p w:rsidR="00D7250D" w:rsidRPr="00FF430B" w:rsidRDefault="00D7250D" w:rsidP="00F44DA6">
            <w:pPr>
              <w:numPr>
                <w:ilvl w:val="0"/>
                <w:numId w:val="13"/>
              </w:numPr>
              <w:tabs>
                <w:tab w:val="left" w:pos="1276"/>
              </w:tabs>
              <w:ind w:left="0" w:hanging="425"/>
              <w:jc w:val="both"/>
              <w:rPr>
                <w:lang w:val="ro-MD"/>
              </w:rPr>
            </w:pPr>
            <w:r w:rsidRPr="00FF430B">
              <w:rPr>
                <w:lang w:val="ro-MD"/>
              </w:rPr>
              <w:t xml:space="preserve">d) Graficul de executare a lucrărilor ; </w:t>
            </w:r>
          </w:p>
          <w:p w:rsidR="00D7250D" w:rsidRPr="00FF430B" w:rsidRDefault="00D7250D" w:rsidP="00F44DA6">
            <w:pPr>
              <w:numPr>
                <w:ilvl w:val="0"/>
                <w:numId w:val="13"/>
              </w:numPr>
              <w:tabs>
                <w:tab w:val="left" w:pos="1276"/>
              </w:tabs>
              <w:ind w:left="0" w:hanging="425"/>
              <w:jc w:val="both"/>
              <w:rPr>
                <w:lang w:val="ro-MD"/>
              </w:rPr>
            </w:pPr>
            <w:r w:rsidRPr="00FF430B">
              <w:rPr>
                <w:lang w:val="ro-MD"/>
              </w:rPr>
              <w:t>e) Garanția de bună execuție.</w:t>
            </w:r>
          </w:p>
          <w:p w:rsidR="00D7250D" w:rsidRPr="00FF430B" w:rsidRDefault="00D7250D" w:rsidP="00F44DA6">
            <w:pPr>
              <w:pStyle w:val="af2"/>
              <w:numPr>
                <w:ilvl w:val="1"/>
                <w:numId w:val="17"/>
              </w:numPr>
              <w:tabs>
                <w:tab w:val="left" w:pos="567"/>
              </w:tabs>
              <w:ind w:left="0" w:hanging="567"/>
              <w:rPr>
                <w:lang w:val="ro-MD"/>
              </w:rPr>
            </w:pPr>
            <w:r w:rsidRPr="00FF430B">
              <w:rPr>
                <w:lang w:val="ro-MD"/>
              </w:rPr>
              <w:t>13.2. Documentele contractului vor fi întocmite în limba română.</w:t>
            </w:r>
          </w:p>
          <w:p w:rsidR="00D7250D" w:rsidRPr="00FF430B" w:rsidRDefault="00D7250D" w:rsidP="00F44DA6">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rsidR="00D7250D" w:rsidRPr="00FF430B" w:rsidRDefault="00D7250D" w:rsidP="00F44DA6">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pStyle w:val="a"/>
              <w:numPr>
                <w:ilvl w:val="3"/>
                <w:numId w:val="3"/>
              </w:numPr>
              <w:tabs>
                <w:tab w:val="left" w:pos="2295"/>
              </w:tabs>
              <w:rPr>
                <w:lang w:val="ro-MD"/>
              </w:rPr>
            </w:pPr>
            <w:r w:rsidRPr="00FF430B">
              <w:rPr>
                <w:b/>
                <w:lang w:val="ro-MD"/>
              </w:rPr>
              <w:lastRenderedPageBreak/>
              <w:t xml:space="preserve">PARTEA CE ȚINE DE CONDIȚIILE </w:t>
            </w:r>
          </w:p>
          <w:p w:rsidR="00D7250D" w:rsidRPr="00FF430B" w:rsidRDefault="00D7250D" w:rsidP="00F44DA6">
            <w:pPr>
              <w:pStyle w:val="a"/>
              <w:numPr>
                <w:ilvl w:val="0"/>
                <w:numId w:val="0"/>
              </w:numPr>
              <w:tabs>
                <w:tab w:val="left" w:pos="2295"/>
              </w:tabs>
              <w:ind w:left="3240"/>
              <w:rPr>
                <w:lang w:val="ro-MD"/>
              </w:rPr>
            </w:pPr>
            <w:r w:rsidRPr="00FF430B">
              <w:rPr>
                <w:b/>
                <w:lang w:val="ro-MD"/>
              </w:rPr>
              <w:t>SPECIALE A CONTRACTULUI</w:t>
            </w:r>
          </w:p>
          <w:p w:rsidR="00D7250D" w:rsidRPr="00FF430B" w:rsidRDefault="00D7250D" w:rsidP="00F44DA6">
            <w:pPr>
              <w:jc w:val="center"/>
              <w:rPr>
                <w:lang w:val="ro-MD"/>
              </w:rPr>
            </w:pPr>
            <w:r w:rsidRPr="00FF430B">
              <w:rPr>
                <w:lang w:val="ro-MD"/>
              </w:rPr>
              <w:t xml:space="preserve">             (</w:t>
            </w:r>
            <w:r w:rsidRPr="00FF430B">
              <w:rPr>
                <w:sz w:val="20"/>
                <w:szCs w:val="20"/>
                <w:lang w:val="ro-MD"/>
              </w:rPr>
              <w:t>LA NECESITATE)</w:t>
            </w: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tabs>
                <w:tab w:val="left" w:pos="567"/>
                <w:tab w:val="left" w:pos="4005"/>
              </w:tabs>
              <w:jc w:val="both"/>
              <w:rPr>
                <w:lang w:val="ro-MD"/>
              </w:rPr>
            </w:pPr>
          </w:p>
          <w:p w:rsidR="00D7250D" w:rsidRPr="00FF430B" w:rsidRDefault="00D7250D" w:rsidP="00F44DA6">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D7250D" w:rsidRPr="00FF430B" w:rsidRDefault="00D7250D" w:rsidP="00F44DA6">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7250D" w:rsidRPr="00EC30C2" w:rsidTr="00F44DA6">
              <w:trPr>
                <w:jc w:val="center"/>
              </w:trPr>
              <w:tc>
                <w:tcPr>
                  <w:tcW w:w="5163" w:type="dxa"/>
                  <w:tcBorders>
                    <w:top w:val="nil"/>
                    <w:left w:val="nil"/>
                    <w:bottom w:val="nil"/>
                    <w:right w:val="nil"/>
                  </w:tcBorders>
                </w:tcPr>
                <w:p w:rsidR="00D7250D" w:rsidRPr="00FF430B" w:rsidRDefault="00D7250D" w:rsidP="00F44DA6">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D7250D" w:rsidRPr="00FF430B" w:rsidRDefault="00D7250D" w:rsidP="00F44DA6">
                  <w:pPr>
                    <w:tabs>
                      <w:tab w:val="left" w:pos="3295"/>
                    </w:tabs>
                    <w:jc w:val="center"/>
                    <w:rPr>
                      <w:lang w:val="ro-MD"/>
                    </w:rPr>
                  </w:pPr>
                  <w:r w:rsidRPr="00FF430B">
                    <w:rPr>
                      <w:b/>
                      <w:iCs/>
                      <w:lang w:val="ro-MD"/>
                    </w:rPr>
                    <w:t>BENEFICIARUL</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Adresa poştală:</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Telefon:</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 fiscal:</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Banca:</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IBAN</w:t>
                  </w:r>
                </w:p>
              </w:tc>
            </w:tr>
            <w:tr w:rsidR="00D7250D" w:rsidRPr="00EC30C2" w:rsidTr="00F44DA6">
              <w:trPr>
                <w:trHeight w:val="713"/>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p>
                <w:p w:rsidR="00D7250D" w:rsidRDefault="00D7250D" w:rsidP="00F44DA6">
                  <w:pPr>
                    <w:tabs>
                      <w:tab w:val="left" w:pos="1134"/>
                      <w:tab w:val="left" w:pos="4680"/>
                      <w:tab w:val="left" w:pos="7020"/>
                    </w:tabs>
                    <w:suppressAutoHyphens/>
                    <w:ind w:firstLine="567"/>
                    <w:jc w:val="both"/>
                    <w:rPr>
                      <w:lang w:val="ro-MD"/>
                    </w:rPr>
                  </w:pPr>
                </w:p>
                <w:p w:rsidR="00D7250D"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tc>
            </w:tr>
          </w:tbl>
          <w:p w:rsidR="00D7250D" w:rsidRPr="00FF430B" w:rsidRDefault="00D7250D" w:rsidP="00F44DA6">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7250D" w:rsidRPr="00EC30C2" w:rsidTr="00F44DA6">
              <w:trPr>
                <w:trHeight w:val="357"/>
                <w:jc w:val="center"/>
              </w:trPr>
              <w:tc>
                <w:tcPr>
                  <w:tcW w:w="5188" w:type="dxa"/>
                  <w:vAlign w:val="center"/>
                </w:tcPr>
                <w:p w:rsidR="00D7250D" w:rsidRPr="00FF430B" w:rsidRDefault="00D7250D" w:rsidP="00F44DA6">
                  <w:pPr>
                    <w:jc w:val="center"/>
                    <w:rPr>
                      <w:b/>
                      <w:lang w:val="ro-MD"/>
                    </w:rPr>
                  </w:pPr>
                  <w:r w:rsidRPr="00FF430B">
                    <w:rPr>
                      <w:b/>
                      <w:lang w:val="ro-MD"/>
                    </w:rPr>
                    <w:t>ANTREPRENOR</w:t>
                  </w:r>
                </w:p>
              </w:tc>
              <w:tc>
                <w:tcPr>
                  <w:tcW w:w="4559" w:type="dxa"/>
                  <w:vAlign w:val="center"/>
                </w:tcPr>
                <w:p w:rsidR="00D7250D" w:rsidRPr="00FF430B" w:rsidRDefault="00D7250D" w:rsidP="00F44DA6">
                  <w:pPr>
                    <w:jc w:val="center"/>
                    <w:rPr>
                      <w:b/>
                      <w:lang w:val="ro-MD"/>
                    </w:rPr>
                  </w:pPr>
                  <w:r w:rsidRPr="00FF430B">
                    <w:rPr>
                      <w:b/>
                      <w:lang w:val="ro-MD"/>
                    </w:rPr>
                    <w:t>BENEFICIAR</w:t>
                  </w:r>
                </w:p>
              </w:tc>
            </w:tr>
            <w:tr w:rsidR="00D7250D" w:rsidRPr="00EC30C2" w:rsidTr="00F44DA6">
              <w:trPr>
                <w:trHeight w:val="357"/>
                <w:jc w:val="center"/>
              </w:trPr>
              <w:tc>
                <w:tcPr>
                  <w:tcW w:w="5188" w:type="dxa"/>
                  <w:vAlign w:val="center"/>
                </w:tcPr>
                <w:p w:rsidR="00D7250D" w:rsidRPr="00FF430B" w:rsidRDefault="00D7250D" w:rsidP="00F44DA6">
                  <w:pPr>
                    <w:jc w:val="both"/>
                    <w:rPr>
                      <w:b/>
                      <w:lang w:val="ro-MD"/>
                    </w:rPr>
                  </w:pPr>
                </w:p>
                <w:p w:rsidR="00D7250D" w:rsidRPr="00FF430B" w:rsidRDefault="00D7250D" w:rsidP="00F44DA6">
                  <w:pPr>
                    <w:jc w:val="both"/>
                    <w:rPr>
                      <w:b/>
                      <w:lang w:val="ro-MD"/>
                    </w:rPr>
                  </w:pPr>
                </w:p>
                <w:p w:rsidR="00D7250D" w:rsidRPr="00FF430B" w:rsidRDefault="00D7250D" w:rsidP="00F44DA6">
                  <w:pPr>
                    <w:jc w:val="both"/>
                    <w:rPr>
                      <w:b/>
                      <w:lang w:val="ro-MD"/>
                    </w:rPr>
                  </w:pPr>
                </w:p>
              </w:tc>
              <w:tc>
                <w:tcPr>
                  <w:tcW w:w="4559" w:type="dxa"/>
                  <w:vAlign w:val="center"/>
                </w:tcPr>
                <w:p w:rsidR="00D7250D" w:rsidRPr="00FF430B" w:rsidRDefault="00D7250D" w:rsidP="00F44DA6">
                  <w:pPr>
                    <w:jc w:val="both"/>
                    <w:rPr>
                      <w:b/>
                      <w:lang w:val="ro-MD"/>
                    </w:rPr>
                  </w:pPr>
                </w:p>
                <w:p w:rsidR="00D7250D" w:rsidRPr="00FF430B" w:rsidRDefault="00D7250D" w:rsidP="00F44DA6">
                  <w:pPr>
                    <w:jc w:val="both"/>
                    <w:rPr>
                      <w:b/>
                      <w:lang w:val="ro-MD"/>
                    </w:rPr>
                  </w:pPr>
                </w:p>
                <w:p w:rsidR="00D7250D" w:rsidRPr="00FF430B" w:rsidRDefault="00D7250D" w:rsidP="00F44DA6">
                  <w:pPr>
                    <w:jc w:val="both"/>
                    <w:rPr>
                      <w:b/>
                      <w:lang w:val="ro-MD"/>
                    </w:rPr>
                  </w:pPr>
                </w:p>
              </w:tc>
            </w:tr>
          </w:tbl>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r w:rsidRPr="00FF430B">
              <w:rPr>
                <w:lang w:val="ro-MD"/>
              </w:rPr>
              <w:br/>
            </w: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jc w:val="both"/>
              <w:rPr>
                <w:lang w:val="ro-MD"/>
              </w:rPr>
            </w:pPr>
          </w:p>
          <w:p w:rsidR="00D7250D" w:rsidRPr="00FF430B" w:rsidRDefault="00D7250D" w:rsidP="00F44DA6">
            <w:pPr>
              <w:jc w:val="both"/>
              <w:rPr>
                <w:sz w:val="28"/>
                <w:szCs w:val="28"/>
                <w:lang w:val="ro-MD"/>
              </w:rPr>
            </w:pPr>
          </w:p>
          <w:p w:rsidR="00D7250D" w:rsidRPr="00FF430B" w:rsidRDefault="00D7250D" w:rsidP="00F44DA6">
            <w:pPr>
              <w:tabs>
                <w:tab w:val="left" w:pos="2295"/>
              </w:tabs>
              <w:jc w:val="right"/>
              <w:rPr>
                <w:lang w:val="ro-MD"/>
              </w:rPr>
            </w:pPr>
            <w:r w:rsidRPr="00FF430B">
              <w:rPr>
                <w:lang w:val="ro-MD"/>
              </w:rPr>
              <w:lastRenderedPageBreak/>
              <w:t>Anexa nr. 1</w:t>
            </w:r>
          </w:p>
          <w:p w:rsidR="00D7250D" w:rsidRPr="00FF430B" w:rsidRDefault="00D7250D" w:rsidP="00F44DA6">
            <w:pPr>
              <w:tabs>
                <w:tab w:val="left" w:pos="2295"/>
              </w:tabs>
              <w:jc w:val="right"/>
              <w:rPr>
                <w:lang w:val="ro-MD"/>
              </w:rPr>
            </w:pPr>
            <w:r w:rsidRPr="00FF430B">
              <w:rPr>
                <w:lang w:val="ro-MD"/>
              </w:rPr>
              <w:t>la Contractul nr. ___________</w:t>
            </w:r>
          </w:p>
          <w:p w:rsidR="00D7250D" w:rsidRPr="00FF430B" w:rsidRDefault="00D7250D" w:rsidP="00F44DA6">
            <w:pPr>
              <w:tabs>
                <w:tab w:val="left" w:pos="2295"/>
              </w:tabs>
              <w:jc w:val="right"/>
              <w:rPr>
                <w:lang w:val="ro-MD"/>
              </w:rPr>
            </w:pPr>
            <w:r w:rsidRPr="00FF430B">
              <w:rPr>
                <w:lang w:val="ro-MD"/>
              </w:rPr>
              <w:t>Din „____”  _____ 20_______</w:t>
            </w: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b/>
                <w:lang w:val="ro-MD"/>
              </w:rPr>
            </w:pPr>
            <w:r w:rsidRPr="00FF430B">
              <w:rPr>
                <w:b/>
                <w:lang w:val="ro-MD"/>
              </w:rPr>
              <w:t xml:space="preserve">       SPECIFICAŢII TEHNICE</w:t>
            </w:r>
          </w:p>
          <w:p w:rsidR="00D7250D" w:rsidRPr="00FF430B" w:rsidRDefault="00D7250D" w:rsidP="00F44DA6">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7250D" w:rsidRPr="00FF430B" w:rsidRDefault="00D7250D" w:rsidP="00F44DA6">
                  <w:pPr>
                    <w:jc w:val="center"/>
                    <w:rPr>
                      <w:b/>
                      <w:lang w:val="ro-MD"/>
                    </w:rPr>
                  </w:pPr>
                  <w:r w:rsidRPr="00FF430B">
                    <w:rPr>
                      <w:b/>
                      <w:lang w:val="ro-MD"/>
                    </w:rPr>
                    <w:t>Specificarea tehnică deplină solicitată de către autoritatea contractantă</w:t>
                  </w:r>
                </w:p>
                <w:p w:rsidR="00D7250D" w:rsidRPr="00FF430B" w:rsidRDefault="00D7250D" w:rsidP="00F44DA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lang w:val="ro-MD"/>
                    </w:rPr>
                  </w:pPr>
                  <w:r w:rsidRPr="00FF430B">
                    <w:rPr>
                      <w:b/>
                      <w:bCs/>
                      <w:noProof w:val="0"/>
                      <w:lang w:val="ro-MD"/>
                    </w:rPr>
                    <w:t xml:space="preserve">Specificarea tehnică </w:t>
                  </w:r>
                  <w:r w:rsidRPr="00FF430B">
                    <w:rPr>
                      <w:b/>
                      <w:lang w:val="ro-MD"/>
                    </w:rPr>
                    <w:t>deplină propusă de către ofertant</w:t>
                  </w:r>
                </w:p>
                <w:p w:rsidR="00D7250D" w:rsidRPr="00FF430B" w:rsidRDefault="00D7250D" w:rsidP="00F44DA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ind w:right="943"/>
                    <w:jc w:val="center"/>
                    <w:rPr>
                      <w:b/>
                      <w:bCs/>
                      <w:noProof w:val="0"/>
                      <w:lang w:val="ro-MD"/>
                    </w:rPr>
                  </w:pPr>
                  <w:r w:rsidRPr="00FF430B">
                    <w:rPr>
                      <w:b/>
                      <w:bCs/>
                      <w:noProof w:val="0"/>
                      <w:lang w:val="ro-MD"/>
                    </w:rPr>
                    <w:t>Standarde de</w:t>
                  </w:r>
                </w:p>
                <w:p w:rsidR="00D7250D" w:rsidRPr="00FF430B" w:rsidRDefault="00D7250D" w:rsidP="00F44DA6">
                  <w:pPr>
                    <w:ind w:right="943"/>
                    <w:jc w:val="center"/>
                    <w:rPr>
                      <w:b/>
                      <w:bCs/>
                      <w:noProof w:val="0"/>
                      <w:lang w:val="ro-MD"/>
                    </w:rPr>
                  </w:pPr>
                  <w:r w:rsidRPr="00FF430B">
                    <w:rPr>
                      <w:b/>
                      <w:bCs/>
                      <w:noProof w:val="0"/>
                      <w:lang w:val="ro-MD"/>
                    </w:rPr>
                    <w:t>referinţă</w:t>
                  </w:r>
                </w:p>
              </w:tc>
            </w:tr>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7250D" w:rsidRPr="00FF430B" w:rsidRDefault="00D7250D" w:rsidP="00F44DA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7250D" w:rsidRPr="00FF430B" w:rsidRDefault="00D7250D" w:rsidP="00F44DA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2261" w:type="dxa"/>
                  <w:gridSpan w:val="2"/>
                  <w:tcBorders>
                    <w:top w:val="single" w:sz="6" w:space="0" w:color="000000"/>
                    <w:left w:val="nil"/>
                    <w:bottom w:val="nil"/>
                    <w:right w:val="nil"/>
                  </w:tcBorders>
                </w:tcPr>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 </w:t>
                  </w: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rPr>
                      <w:b/>
                      <w:bCs/>
                      <w:noProof w:val="0"/>
                      <w:lang w:val="ro-MD"/>
                    </w:rPr>
                  </w:pPr>
                  <w:r w:rsidRPr="00FF430B">
                    <w:rPr>
                      <w:b/>
                      <w:bCs/>
                      <w:noProof w:val="0"/>
                      <w:lang w:val="ro-MD"/>
                    </w:rPr>
                    <w:t xml:space="preserve">                 SEMNĂTURILE PĂRŢILOR</w:t>
                  </w:r>
                </w:p>
                <w:p w:rsidR="00D7250D" w:rsidRPr="00FF430B" w:rsidRDefault="00D7250D" w:rsidP="00F44DA6">
                  <w:pPr>
                    <w:rPr>
                      <w:noProof w:val="0"/>
                      <w:lang w:val="ro-MD"/>
                    </w:rPr>
                  </w:pPr>
                </w:p>
              </w:tc>
            </w:tr>
            <w:tr w:rsidR="00D7250D" w:rsidRPr="00EC30C2" w:rsidTr="00F44DA6">
              <w:tc>
                <w:tcPr>
                  <w:tcW w:w="4763" w:type="dxa"/>
                  <w:gridSpan w:val="4"/>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noProof w:val="0"/>
                      <w:lang w:val="ro-MD"/>
                    </w:rPr>
                  </w:pPr>
                  <w:r w:rsidRPr="006A7C1C">
                    <w:rPr>
                      <w:b/>
                      <w:bCs/>
                      <w:noProof w:val="0"/>
                      <w:lang w:val="ro-MD"/>
                    </w:rPr>
                    <w:t>ANTREPRENORU</w:t>
                  </w:r>
                  <w:r>
                    <w:rPr>
                      <w:b/>
                      <w:bCs/>
                      <w:noProof w:val="0"/>
                      <w:lang w:val="ro-MD"/>
                    </w:rPr>
                    <w:t>L</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ind w:firstLine="567"/>
                    <w:rPr>
                      <w:noProof w:val="0"/>
                      <w:lang w:val="ro-MD"/>
                    </w:rPr>
                  </w:pPr>
                </w:p>
                <w:p w:rsidR="00D7250D" w:rsidRPr="00FF430B" w:rsidRDefault="00D7250D" w:rsidP="00F44DA6">
                  <w:pPr>
                    <w:ind w:firstLine="567"/>
                    <w:rPr>
                      <w:noProof w:val="0"/>
                      <w:lang w:val="ro-MD"/>
                    </w:rPr>
                  </w:pPr>
                </w:p>
              </w:tc>
              <w:tc>
                <w:tcPr>
                  <w:tcW w:w="50" w:type="dxa"/>
                  <w:tcBorders>
                    <w:top w:val="nil"/>
                    <w:left w:val="nil"/>
                    <w:bottom w:val="nil"/>
                    <w:right w:val="nil"/>
                  </w:tcBorders>
                </w:tcPr>
                <w:p w:rsidR="00D7250D" w:rsidRPr="00FF430B" w:rsidRDefault="00D7250D" w:rsidP="00F44DA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D7250D" w:rsidRPr="00FF430B" w:rsidRDefault="00D7250D" w:rsidP="00F44DA6">
                  <w:pPr>
                    <w:rPr>
                      <w:noProof w:val="0"/>
                      <w:lang w:val="ro-MD"/>
                    </w:rPr>
                  </w:pPr>
                  <w:r w:rsidRPr="00FF430B">
                    <w:rPr>
                      <w:b/>
                      <w:bCs/>
                      <w:noProof w:val="0"/>
                      <w:lang w:val="ro-MD"/>
                    </w:rPr>
                    <w:t xml:space="preserve">                               BENEFICIAR</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rPr>
                      <w:noProof w:val="0"/>
                      <w:lang w:val="ro-MD"/>
                    </w:rPr>
                  </w:pPr>
                </w:p>
                <w:p w:rsidR="00D7250D" w:rsidRPr="00FF430B" w:rsidRDefault="00D7250D" w:rsidP="00F44DA6">
                  <w:pPr>
                    <w:jc w:val="both"/>
                    <w:rPr>
                      <w:noProof w:val="0"/>
                      <w:lang w:val="ro-MD"/>
                    </w:rPr>
                  </w:pPr>
                </w:p>
              </w:tc>
            </w:tr>
          </w:tbl>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rsidR="00D7250D" w:rsidRPr="00FF430B" w:rsidRDefault="00D7250D" w:rsidP="00F44DA6">
            <w:pPr>
              <w:jc w:val="right"/>
              <w:rPr>
                <w:noProof w:val="0"/>
                <w:lang w:val="ro-MD"/>
              </w:rPr>
            </w:pPr>
            <w:r w:rsidRPr="00FF430B">
              <w:rPr>
                <w:noProof w:val="0"/>
                <w:lang w:val="ro-MD"/>
              </w:rPr>
              <w:t>la Contractul nr.__________</w:t>
            </w:r>
          </w:p>
          <w:p w:rsidR="00D7250D" w:rsidRPr="00FF430B" w:rsidRDefault="00D7250D" w:rsidP="00F44DA6">
            <w:pPr>
              <w:jc w:val="right"/>
              <w:rPr>
                <w:noProof w:val="0"/>
                <w:lang w:val="ro-MD"/>
              </w:rPr>
            </w:pPr>
            <w:r w:rsidRPr="00FF430B">
              <w:rPr>
                <w:noProof w:val="0"/>
                <w:lang w:val="ro-MD"/>
              </w:rPr>
              <w:t>din “____” ________ 20___</w:t>
            </w:r>
          </w:p>
          <w:p w:rsidR="00D7250D"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ind w:firstLine="567"/>
              <w:jc w:val="both"/>
              <w:rPr>
                <w:b/>
                <w:noProof w:val="0"/>
                <w:lang w:val="ro-MD"/>
              </w:rPr>
            </w:pPr>
            <w:r w:rsidRPr="00FF430B">
              <w:rPr>
                <w:b/>
                <w:noProof w:val="0"/>
                <w:lang w:val="ro-MD"/>
              </w:rPr>
              <w:t>SPECIFICAŢII DE PREŢ</w:t>
            </w:r>
          </w:p>
          <w:p w:rsidR="00D7250D" w:rsidRPr="00FF430B" w:rsidRDefault="00D7250D" w:rsidP="00F44DA6">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tabs>
                      <w:tab w:val="left" w:pos="235"/>
                      <w:tab w:val="left" w:pos="378"/>
                    </w:tabs>
                    <w:ind w:left="-923"/>
                    <w:jc w:val="center"/>
                    <w:rPr>
                      <w:b/>
                      <w:bCs/>
                      <w:noProof w:val="0"/>
                      <w:lang w:val="ro-MD"/>
                    </w:rPr>
                  </w:pPr>
                  <w:r w:rsidRPr="00FF430B">
                    <w:rPr>
                      <w:b/>
                      <w:bCs/>
                      <w:noProof w:val="0"/>
                      <w:lang w:val="ro-MD"/>
                    </w:rPr>
                    <w:t xml:space="preserve">          Denumirea</w:t>
                  </w:r>
                </w:p>
                <w:p w:rsidR="00D7250D" w:rsidRPr="00FF430B" w:rsidRDefault="00D7250D" w:rsidP="00F44DA6">
                  <w:pPr>
                    <w:tabs>
                      <w:tab w:val="left" w:pos="235"/>
                      <w:tab w:val="left" w:pos="378"/>
                    </w:tabs>
                    <w:ind w:left="-923"/>
                    <w:jc w:val="center"/>
                    <w:rPr>
                      <w:b/>
                      <w:bCs/>
                      <w:noProof w:val="0"/>
                      <w:lang w:val="ro-MD"/>
                    </w:rPr>
                  </w:pPr>
                  <w:r w:rsidRPr="00FF430B">
                    <w:rPr>
                      <w:b/>
                      <w:bCs/>
                      <w:noProof w:val="0"/>
                      <w:lang w:val="ro-MD"/>
                    </w:rPr>
                    <w:t xml:space="preserve">          lucrărilor</w:t>
                  </w:r>
                </w:p>
                <w:p w:rsidR="00D7250D" w:rsidRPr="00FF430B" w:rsidRDefault="00D7250D" w:rsidP="00F44DA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Termenii de executare</w:t>
                  </w:r>
                </w:p>
                <w:p w:rsidR="00D7250D" w:rsidRPr="00FF430B" w:rsidRDefault="00D7250D" w:rsidP="00F44DA6">
                  <w:pPr>
                    <w:tabs>
                      <w:tab w:val="left" w:pos="1134"/>
                    </w:tabs>
                    <w:ind w:left="720"/>
                    <w:outlineLvl w:val="0"/>
                    <w:rPr>
                      <w:b/>
                      <w:bCs/>
                      <w:noProof w:val="0"/>
                      <w:lang w:val="ro-MD"/>
                    </w:rPr>
                  </w:pPr>
                </w:p>
              </w:tc>
            </w:tr>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r>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keepNext/>
                    <w:keepLines/>
                    <w:spacing w:before="200"/>
                    <w:jc w:val="both"/>
                    <w:outlineLvl w:val="2"/>
                    <w:rPr>
                      <w:noProof w:val="0"/>
                      <w:lang w:val="ro-MD"/>
                    </w:rPr>
                  </w:pPr>
                </w:p>
              </w:tc>
            </w:tr>
            <w:tr w:rsidR="00D7250D" w:rsidRPr="00EC30C2" w:rsidTr="00F44DA6">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 </w:t>
                  </w: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Pr="00FF430B" w:rsidRDefault="00D7250D" w:rsidP="00F44DA6">
                  <w:pPr>
                    <w:keepNext/>
                    <w:keepLines/>
                    <w:spacing w:before="200"/>
                    <w:jc w:val="both"/>
                    <w:outlineLvl w:val="2"/>
                    <w:rPr>
                      <w:noProof w:val="0"/>
                      <w:lang w:val="ro-MD"/>
                    </w:rPr>
                  </w:pPr>
                </w:p>
                <w:p w:rsidR="00D7250D" w:rsidRDefault="00D7250D" w:rsidP="00F44DA6">
                  <w:pPr>
                    <w:jc w:val="center"/>
                    <w:rPr>
                      <w:b/>
                      <w:bCs/>
                      <w:noProof w:val="0"/>
                      <w:lang w:val="ro-MD"/>
                    </w:rPr>
                  </w:pPr>
                  <w:r w:rsidRPr="00FF430B">
                    <w:rPr>
                      <w:b/>
                      <w:bCs/>
                      <w:noProof w:val="0"/>
                      <w:lang w:val="ro-MD"/>
                    </w:rPr>
                    <w:t>SEMNĂTURILE PĂRŢILOR</w:t>
                  </w:r>
                </w:p>
                <w:p w:rsidR="00D7250D" w:rsidRPr="00FF430B" w:rsidRDefault="00D7250D" w:rsidP="00F44DA6">
                  <w:pPr>
                    <w:jc w:val="center"/>
                    <w:rPr>
                      <w:noProof w:val="0"/>
                      <w:lang w:val="ro-MD"/>
                    </w:rPr>
                  </w:pPr>
                </w:p>
              </w:tc>
            </w:tr>
            <w:tr w:rsidR="00D7250D" w:rsidRPr="00EC30C2" w:rsidTr="00F44DA6">
              <w:tc>
                <w:tcPr>
                  <w:tcW w:w="5303" w:type="dxa"/>
                  <w:gridSpan w:val="5"/>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noProof w:val="0"/>
                      <w:lang w:val="ro-MD"/>
                    </w:rPr>
                  </w:pPr>
                  <w:r w:rsidRPr="00FF430B">
                    <w:rPr>
                      <w:b/>
                      <w:bCs/>
                      <w:noProof w:val="0"/>
                      <w:lang w:val="ro-MD"/>
                    </w:rPr>
                    <w:t>ANTREPRENOR</w:t>
                  </w:r>
                </w:p>
                <w:p w:rsidR="00D7250D" w:rsidRPr="00FF430B" w:rsidRDefault="00D7250D" w:rsidP="00F44DA6">
                  <w:pPr>
                    <w:tabs>
                      <w:tab w:val="left" w:pos="1134"/>
                    </w:tabs>
                    <w:ind w:left="720"/>
                    <w:outlineLvl w:val="0"/>
                    <w:rPr>
                      <w:noProof w:val="0"/>
                      <w:lang w:val="ro-MD"/>
                    </w:rPr>
                  </w:pPr>
                </w:p>
                <w:p w:rsidR="00D7250D" w:rsidRPr="00FF430B" w:rsidRDefault="00D7250D" w:rsidP="00F44DA6">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noProof w:val="0"/>
                      <w:lang w:val="ro-MD"/>
                    </w:rPr>
                  </w:pPr>
                  <w:r w:rsidRPr="00FF430B">
                    <w:rPr>
                      <w:b/>
                      <w:bCs/>
                      <w:noProof w:val="0"/>
                      <w:lang w:val="ro-MD"/>
                    </w:rPr>
                    <w:t>BENEFICIAR</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ind w:firstLine="567"/>
                    <w:jc w:val="both"/>
                    <w:rPr>
                      <w:noProof w:val="0"/>
                      <w:lang w:val="ro-MD"/>
                    </w:rPr>
                  </w:pPr>
                </w:p>
              </w:tc>
            </w:tr>
          </w:tbl>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26</w:t>
            </w:r>
          </w:p>
          <w:p w:rsidR="00D7250D" w:rsidRPr="00FF430B" w:rsidRDefault="00D7250D" w:rsidP="00F44DA6">
            <w:pPr>
              <w:jc w:val="right"/>
              <w:rPr>
                <w:noProof w:val="0"/>
                <w:lang w:val="ro-MD"/>
              </w:rPr>
            </w:pPr>
            <w:r w:rsidRPr="00FF430B">
              <w:rPr>
                <w:noProof w:val="0"/>
                <w:lang w:val="ro-MD"/>
              </w:rPr>
              <w:t>la Documentația standard nr._____</w:t>
            </w:r>
          </w:p>
          <w:p w:rsidR="00D7250D" w:rsidRPr="00FF430B" w:rsidRDefault="00D7250D" w:rsidP="00F44DA6">
            <w:pPr>
              <w:jc w:val="right"/>
              <w:rPr>
                <w:noProof w:val="0"/>
                <w:lang w:val="ro-MD"/>
              </w:rPr>
            </w:pPr>
            <w:r w:rsidRPr="00FF430B">
              <w:rPr>
                <w:noProof w:val="0"/>
                <w:lang w:val="ro-MD"/>
              </w:rPr>
              <w:t>din “____” ________ 20___</w:t>
            </w: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jc w:val="center"/>
              <w:rPr>
                <w:b/>
                <w:noProof w:val="0"/>
                <w:lang w:val="ro-MD"/>
              </w:rPr>
            </w:pPr>
            <w:r w:rsidRPr="00FF430B">
              <w:rPr>
                <w:b/>
                <w:noProof w:val="0"/>
                <w:lang w:val="ro-MD"/>
              </w:rPr>
              <w:t>CONTRACT – MODEL</w:t>
            </w:r>
          </w:p>
          <w:p w:rsidR="00D7250D" w:rsidRPr="00FF430B" w:rsidRDefault="00D7250D" w:rsidP="00F44DA6">
            <w:pPr>
              <w:jc w:val="center"/>
              <w:rPr>
                <w:b/>
                <w:noProof w:val="0"/>
                <w:lang w:val="ro-MD"/>
              </w:rPr>
            </w:pPr>
          </w:p>
          <w:p w:rsidR="00D7250D" w:rsidRPr="00FF430B" w:rsidRDefault="00D7250D" w:rsidP="00F44DA6">
            <w:pPr>
              <w:tabs>
                <w:tab w:val="left" w:pos="2295"/>
              </w:tabs>
              <w:jc w:val="both"/>
              <w:rPr>
                <w:lang w:val="ro-MD"/>
              </w:rPr>
            </w:pPr>
          </w:p>
          <w:p w:rsidR="00D7250D" w:rsidRPr="00FF430B" w:rsidRDefault="00D7250D" w:rsidP="00F44DA6">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rsidR="00D7250D" w:rsidRPr="00FF430B" w:rsidRDefault="00D7250D" w:rsidP="00F44DA6">
            <w:pPr>
              <w:jc w:val="center"/>
              <w:rPr>
                <w:b/>
                <w:i/>
                <w:lang w:val="ro-MD"/>
              </w:rPr>
            </w:pPr>
            <w:r w:rsidRPr="00FF430B">
              <w:rPr>
                <w:b/>
                <w:lang w:val="ro-MD"/>
              </w:rPr>
              <w:t xml:space="preserve">de achiziţionare aserviciilor de proiectare </w:t>
            </w:r>
          </w:p>
          <w:p w:rsidR="00D7250D" w:rsidRPr="00FF430B" w:rsidRDefault="00D7250D" w:rsidP="00F44DA6">
            <w:pPr>
              <w:tabs>
                <w:tab w:val="left" w:pos="2295"/>
              </w:tabs>
              <w:jc w:val="both"/>
              <w:rPr>
                <w:lang w:val="ro-MD"/>
              </w:rPr>
            </w:pPr>
          </w:p>
          <w:p w:rsidR="00D7250D" w:rsidRPr="00FF430B" w:rsidRDefault="00D7250D" w:rsidP="00F44DA6">
            <w:pPr>
              <w:rPr>
                <w:i/>
                <w:lang w:val="ro-MD"/>
              </w:rPr>
            </w:pPr>
            <w:r w:rsidRPr="00FF430B">
              <w:rPr>
                <w:b/>
                <w:lang w:val="ro-MD"/>
              </w:rPr>
              <w:t xml:space="preserve">”___” _____________  202..                                                                 </w:t>
            </w:r>
            <w:r w:rsidRPr="00FF430B">
              <w:rPr>
                <w:lang w:val="ro-MD"/>
              </w:rPr>
              <w:t>oraș/municipiu</w:t>
            </w:r>
            <w:r w:rsidRPr="00FF430B">
              <w:rPr>
                <w:b/>
                <w:lang w:val="ro-MD"/>
              </w:rPr>
              <w:t>…...………</w:t>
            </w:r>
          </w:p>
          <w:p w:rsidR="00D7250D" w:rsidRPr="00FF430B" w:rsidRDefault="00D7250D" w:rsidP="00F44DA6">
            <w:pPr>
              <w:tabs>
                <w:tab w:val="left" w:pos="2295"/>
              </w:tabs>
              <w:jc w:val="both"/>
              <w:rPr>
                <w:lang w:val="ro-MD"/>
              </w:rPr>
            </w:pPr>
          </w:p>
          <w:p w:rsidR="00D7250D" w:rsidRPr="00FF430B" w:rsidRDefault="00D7250D" w:rsidP="00D7250D">
            <w:pPr>
              <w:pStyle w:val="a"/>
              <w:numPr>
                <w:ilvl w:val="0"/>
                <w:numId w:val="44"/>
              </w:numPr>
              <w:jc w:val="center"/>
              <w:rPr>
                <w:b/>
                <w:kern w:val="28"/>
                <w:lang w:val="ro-MD"/>
              </w:rPr>
            </w:pPr>
            <w:r w:rsidRPr="00FF430B">
              <w:rPr>
                <w:b/>
                <w:kern w:val="28"/>
                <w:lang w:val="ro-MD"/>
              </w:rPr>
              <w:t>PARTEA GENERALĂ</w:t>
            </w:r>
          </w:p>
          <w:p w:rsidR="00D7250D" w:rsidRPr="00FF430B" w:rsidRDefault="00D7250D" w:rsidP="00F44DA6">
            <w:pPr>
              <w:pStyle w:val="a"/>
              <w:numPr>
                <w:ilvl w:val="0"/>
                <w:numId w:val="0"/>
              </w:numPr>
              <w:ind w:left="3240"/>
              <w:rPr>
                <w:kern w:val="28"/>
                <w:sz w:val="20"/>
                <w:szCs w:val="20"/>
                <w:lang w:val="ro-MD"/>
              </w:rPr>
            </w:pPr>
            <w:r w:rsidRPr="00FF430B">
              <w:rPr>
                <w:kern w:val="28"/>
                <w:sz w:val="20"/>
                <w:szCs w:val="20"/>
                <w:lang w:val="ro-MD"/>
              </w:rPr>
              <w:t xml:space="preserve">                    (OBLIGATORIU)</w:t>
            </w:r>
          </w:p>
          <w:p w:rsidR="00D7250D" w:rsidRPr="00FF430B" w:rsidRDefault="00D7250D" w:rsidP="00F44DA6">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7250D" w:rsidRPr="00EC30C2" w:rsidTr="00F44DA6">
              <w:tc>
                <w:tcPr>
                  <w:tcW w:w="2650" w:type="pct"/>
                </w:tcPr>
                <w:p w:rsidR="00D7250D" w:rsidRPr="00FF430B" w:rsidRDefault="00D7250D" w:rsidP="00F44DA6">
                  <w:pPr>
                    <w:jc w:val="both"/>
                    <w:rPr>
                      <w:b/>
                      <w:lang w:val="ro-MD"/>
                    </w:rPr>
                  </w:pPr>
                  <w:r w:rsidRPr="00FF430B">
                    <w:rPr>
                      <w:b/>
                      <w:lang w:val="ro-MD"/>
                    </w:rPr>
                    <w:t>Beneficiar</w:t>
                  </w:r>
                </w:p>
              </w:tc>
              <w:tc>
                <w:tcPr>
                  <w:tcW w:w="2350" w:type="pct"/>
                </w:tcPr>
                <w:p w:rsidR="00D7250D" w:rsidRPr="00FF430B" w:rsidRDefault="00D7250D" w:rsidP="00F44DA6">
                  <w:pPr>
                    <w:jc w:val="both"/>
                    <w:rPr>
                      <w:b/>
                      <w:lang w:val="ro-MD"/>
                    </w:rPr>
                  </w:pPr>
                  <w:r w:rsidRPr="00FF430B">
                    <w:rPr>
                      <w:b/>
                      <w:lang w:val="ro-MD"/>
                    </w:rPr>
                    <w:t>Antreprenor</w:t>
                  </w:r>
                </w:p>
              </w:tc>
            </w:tr>
            <w:tr w:rsidR="00D7250D" w:rsidRPr="00EC30C2" w:rsidTr="00F44DA6">
              <w:tc>
                <w:tcPr>
                  <w:tcW w:w="2650" w:type="pct"/>
                </w:tcPr>
                <w:p w:rsidR="00D7250D" w:rsidRPr="00FF430B" w:rsidRDefault="00D7250D" w:rsidP="00F44DA6">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rsidR="00D7250D" w:rsidRPr="00FF430B" w:rsidRDefault="00D7250D" w:rsidP="00F44DA6">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rsidR="00D7250D" w:rsidRPr="00FF430B" w:rsidRDefault="00D7250D" w:rsidP="00F44DA6">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rsidR="00D7250D" w:rsidRPr="00FF430B" w:rsidRDefault="00D7250D" w:rsidP="00F44DA6">
            <w:pPr>
              <w:pStyle w:val="a"/>
              <w:numPr>
                <w:ilvl w:val="0"/>
                <w:numId w:val="0"/>
              </w:numPr>
              <w:ind w:left="3240"/>
              <w:rPr>
                <w:kern w:val="28"/>
                <w:sz w:val="20"/>
                <w:szCs w:val="20"/>
                <w:lang w:val="ro-MD"/>
              </w:rPr>
            </w:pPr>
          </w:p>
          <w:p w:rsidR="00D7250D" w:rsidRPr="00FF430B" w:rsidRDefault="00D7250D" w:rsidP="00F44DA6">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rsidR="00D7250D" w:rsidRPr="00FF430B" w:rsidRDefault="00D7250D" w:rsidP="00F44DA6">
            <w:pPr>
              <w:pStyle w:val="a"/>
              <w:numPr>
                <w:ilvl w:val="0"/>
                <w:numId w:val="0"/>
              </w:numPr>
              <w:ind w:left="3240"/>
              <w:rPr>
                <w:kern w:val="28"/>
                <w:sz w:val="20"/>
                <w:szCs w:val="20"/>
                <w:lang w:val="ro-MD"/>
              </w:rPr>
            </w:pPr>
          </w:p>
          <w:p w:rsidR="00D7250D" w:rsidRPr="00FF430B" w:rsidRDefault="00D7250D" w:rsidP="00F44DA6">
            <w:pPr>
              <w:jc w:val="both"/>
              <w:rPr>
                <w:lang w:val="ro-MD"/>
              </w:rPr>
            </w:pPr>
            <w:r w:rsidRPr="00FF430B">
              <w:rPr>
                <w:lang w:val="ro-MD"/>
              </w:rPr>
              <w:t>2. Următoarele documente vor fi considerate părţi componente ale Contractului:</w:t>
            </w:r>
          </w:p>
          <w:p w:rsidR="00D7250D" w:rsidRPr="00FF430B" w:rsidRDefault="00D7250D" w:rsidP="00F44DA6">
            <w:pPr>
              <w:numPr>
                <w:ilvl w:val="0"/>
                <w:numId w:val="33"/>
              </w:numPr>
              <w:suppressAutoHyphens/>
              <w:ind w:left="0" w:firstLine="720"/>
              <w:jc w:val="both"/>
              <w:rPr>
                <w:lang w:val="ro-MD"/>
              </w:rPr>
            </w:pPr>
            <w:r w:rsidRPr="00FF430B">
              <w:rPr>
                <w:lang w:val="ro-MD"/>
              </w:rPr>
              <w:t>Formularul Contractului;</w:t>
            </w:r>
          </w:p>
          <w:p w:rsidR="00D7250D" w:rsidRPr="00FF430B" w:rsidRDefault="00D7250D" w:rsidP="00F44DA6">
            <w:pPr>
              <w:numPr>
                <w:ilvl w:val="0"/>
                <w:numId w:val="33"/>
              </w:numPr>
              <w:suppressAutoHyphens/>
              <w:ind w:left="0" w:firstLine="720"/>
              <w:jc w:val="both"/>
              <w:rPr>
                <w:i/>
                <w:lang w:val="ro-MD"/>
              </w:rPr>
            </w:pPr>
            <w:r w:rsidRPr="00FF430B">
              <w:rPr>
                <w:lang w:val="ro-MD"/>
              </w:rPr>
              <w:t>Formularul ofertei;</w:t>
            </w:r>
          </w:p>
          <w:p w:rsidR="00D7250D" w:rsidRPr="00FF430B" w:rsidRDefault="00D7250D" w:rsidP="00F44DA6">
            <w:pPr>
              <w:numPr>
                <w:ilvl w:val="0"/>
                <w:numId w:val="33"/>
              </w:numPr>
              <w:suppressAutoHyphens/>
              <w:ind w:left="0" w:firstLine="720"/>
              <w:jc w:val="both"/>
              <w:rPr>
                <w:i/>
                <w:lang w:val="ro-MD"/>
              </w:rPr>
            </w:pPr>
            <w:r w:rsidRPr="00FF430B">
              <w:rPr>
                <w:lang w:val="ro-MD"/>
              </w:rPr>
              <w:t>Caietul de sarcini;</w:t>
            </w:r>
          </w:p>
          <w:p w:rsidR="00D7250D" w:rsidRPr="00FF430B" w:rsidRDefault="00D7250D" w:rsidP="00F44DA6">
            <w:pPr>
              <w:numPr>
                <w:ilvl w:val="0"/>
                <w:numId w:val="33"/>
              </w:numPr>
              <w:suppressAutoHyphens/>
              <w:ind w:left="0" w:firstLine="720"/>
              <w:jc w:val="both"/>
              <w:rPr>
                <w:i/>
                <w:lang w:val="ro-MD"/>
              </w:rPr>
            </w:pPr>
            <w:r w:rsidRPr="00FF430B">
              <w:rPr>
                <w:lang w:val="ro-MD"/>
              </w:rPr>
              <w:t>Garanția de bună execuție.</w:t>
            </w:r>
          </w:p>
          <w:p w:rsidR="00D7250D" w:rsidRPr="00FF430B" w:rsidRDefault="00D7250D" w:rsidP="00F44DA6">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rsidR="00D7250D" w:rsidRPr="00FF430B" w:rsidRDefault="00D7250D" w:rsidP="00F44DA6">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D7250D" w:rsidRPr="00FF430B" w:rsidRDefault="00D7250D" w:rsidP="00F44DA6">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D7250D" w:rsidRPr="00FF430B" w:rsidRDefault="00D7250D" w:rsidP="00F44DA6">
            <w:pPr>
              <w:pStyle w:val="a"/>
              <w:numPr>
                <w:ilvl w:val="0"/>
                <w:numId w:val="0"/>
              </w:numPr>
              <w:ind w:left="710"/>
              <w:jc w:val="left"/>
              <w:rPr>
                <w:kern w:val="28"/>
                <w:sz w:val="20"/>
                <w:szCs w:val="20"/>
                <w:lang w:val="ro-MD"/>
              </w:rPr>
            </w:pPr>
          </w:p>
          <w:p w:rsidR="00D7250D" w:rsidRPr="00FF430B" w:rsidRDefault="00D7250D" w:rsidP="00F44DA6">
            <w:pPr>
              <w:rPr>
                <w:b/>
                <w:lang w:val="ro-MD"/>
              </w:rPr>
            </w:pPr>
            <w:r w:rsidRPr="00FF430B">
              <w:rPr>
                <w:b/>
                <w:lang w:val="ro-MD"/>
              </w:rPr>
              <w:t>1. OBIECTUL CONTRACTULUI</w:t>
            </w:r>
          </w:p>
          <w:p w:rsidR="00D7250D" w:rsidRPr="00FF430B" w:rsidRDefault="00D7250D" w:rsidP="00F44DA6">
            <w:pPr>
              <w:jc w:val="both"/>
              <w:rPr>
                <w:lang w:val="ro-MD"/>
              </w:rPr>
            </w:pPr>
            <w:r w:rsidRPr="00FF430B">
              <w:rPr>
                <w:lang w:val="ro-MD"/>
              </w:rPr>
              <w:t xml:space="preserve">1.1. Antreprenorul îşi asumă obligaţia de a presta Lucrările conform Specificaţiei, care este parte integrantă a prezentului Contract. </w:t>
            </w:r>
          </w:p>
          <w:p w:rsidR="00D7250D" w:rsidRPr="00FF430B" w:rsidRDefault="00D7250D" w:rsidP="00F44DA6">
            <w:pPr>
              <w:jc w:val="both"/>
              <w:rPr>
                <w:lang w:val="ro-MD"/>
              </w:rPr>
            </w:pPr>
            <w:r w:rsidRPr="00FF430B">
              <w:rPr>
                <w:lang w:val="ro-MD"/>
              </w:rPr>
              <w:t xml:space="preserve">1.2. Beneficiarul se obligă, la rândul său, să achite şi să recepţioneze Lucrările livrate de Antreprenor. </w:t>
            </w:r>
          </w:p>
          <w:p w:rsidR="00D7250D" w:rsidRPr="00FF430B" w:rsidRDefault="00D7250D" w:rsidP="00F44DA6">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rsidR="00D7250D" w:rsidRPr="00FF430B" w:rsidRDefault="00D7250D" w:rsidP="00F44DA6">
            <w:pPr>
              <w:pStyle w:val="a"/>
              <w:numPr>
                <w:ilvl w:val="0"/>
                <w:numId w:val="0"/>
              </w:numPr>
              <w:ind w:left="3240"/>
              <w:rPr>
                <w:kern w:val="28"/>
                <w:sz w:val="20"/>
                <w:szCs w:val="20"/>
                <w:lang w:val="ro-MD"/>
              </w:rPr>
            </w:pPr>
          </w:p>
          <w:p w:rsidR="00D7250D" w:rsidRPr="00FF430B" w:rsidRDefault="00D7250D" w:rsidP="00F44DA6">
            <w:pPr>
              <w:rPr>
                <w:b/>
                <w:lang w:val="ro-MD"/>
              </w:rPr>
            </w:pPr>
            <w:r w:rsidRPr="00FF430B">
              <w:rPr>
                <w:b/>
                <w:lang w:val="ro-MD"/>
              </w:rPr>
              <w:t>2.TERMENII ŞI CONDIŢIILE DE PRESTARE</w:t>
            </w:r>
          </w:p>
          <w:p w:rsidR="00D7250D" w:rsidRPr="00FF430B" w:rsidRDefault="00D7250D" w:rsidP="00F44DA6">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rsidR="00D7250D" w:rsidRPr="00FF430B" w:rsidRDefault="00D7250D" w:rsidP="00F44DA6">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rsidR="00D7250D" w:rsidRPr="00FF430B" w:rsidRDefault="00D7250D" w:rsidP="00F44DA6">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7250D" w:rsidRPr="00FF430B" w:rsidRDefault="00D7250D" w:rsidP="00F44DA6">
            <w:pPr>
              <w:jc w:val="both"/>
              <w:rPr>
                <w:lang w:val="ro-MD"/>
              </w:rPr>
            </w:pPr>
            <w:r w:rsidRPr="00FF430B">
              <w:rPr>
                <w:lang w:val="ro-MD"/>
              </w:rPr>
              <w:t xml:space="preserve">2.4. Antreprenorul eliberează pentru Beneficiar documentaţia de proiect şi deviz în limba română, în volum de ….. exemplare + varianta electronică. </w:t>
            </w:r>
          </w:p>
          <w:p w:rsidR="00D7250D" w:rsidRPr="00FF430B" w:rsidRDefault="00D7250D" w:rsidP="00F44DA6">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D7250D" w:rsidRPr="00FF430B" w:rsidRDefault="00D7250D" w:rsidP="00F44DA6">
            <w:pPr>
              <w:ind w:firstLine="720"/>
              <w:jc w:val="both"/>
              <w:rPr>
                <w:lang w:val="ro-MD"/>
              </w:rPr>
            </w:pPr>
          </w:p>
          <w:p w:rsidR="00D7250D" w:rsidRPr="00FF430B" w:rsidRDefault="00D7250D" w:rsidP="00F44DA6">
            <w:pPr>
              <w:rPr>
                <w:b/>
                <w:lang w:val="ro-MD"/>
              </w:rPr>
            </w:pPr>
            <w:r w:rsidRPr="00FF430B">
              <w:rPr>
                <w:b/>
                <w:lang w:val="ro-MD"/>
              </w:rPr>
              <w:t>3. PREŢUL ŞI CONDIŢIILE DE PLATĂ</w:t>
            </w:r>
          </w:p>
          <w:p w:rsidR="00D7250D" w:rsidRPr="00FF430B" w:rsidRDefault="00D7250D" w:rsidP="00F44DA6">
            <w:pPr>
              <w:jc w:val="both"/>
              <w:rPr>
                <w:lang w:val="ro-MD"/>
              </w:rPr>
            </w:pPr>
            <w:r w:rsidRPr="00FF430B">
              <w:rPr>
                <w:lang w:val="ro-MD"/>
              </w:rPr>
              <w:t>3.1. Preţul Lucrărilor conform prezentului Contract este stabilit în lei moldoveneşti.</w:t>
            </w:r>
          </w:p>
          <w:p w:rsidR="00D7250D" w:rsidRPr="00FF430B" w:rsidRDefault="00D7250D" w:rsidP="00F44DA6">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rsidR="00D7250D" w:rsidRPr="00FF430B" w:rsidRDefault="00D7250D" w:rsidP="00F44DA6">
            <w:pPr>
              <w:jc w:val="both"/>
              <w:rPr>
                <w:lang w:val="ro-MD"/>
              </w:rPr>
            </w:pPr>
            <w:r w:rsidRPr="00FF430B">
              <w:rPr>
                <w:lang w:val="ro-MD"/>
              </w:rPr>
              <w:t>3.3. Beneficiarul va achita Antreprenorului în două etape suma totală pentru Lucrările executate, după cum urmează:</w:t>
            </w:r>
          </w:p>
          <w:p w:rsidR="00D7250D" w:rsidRPr="00FF430B" w:rsidRDefault="00D7250D" w:rsidP="00F44DA6">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rsidR="00D7250D" w:rsidRPr="00FF430B" w:rsidRDefault="00D7250D" w:rsidP="00F44DA6">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rsidR="00D7250D" w:rsidRPr="00FF430B" w:rsidRDefault="00D7250D" w:rsidP="00F44DA6">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rsidR="00D7250D" w:rsidRPr="00FF430B" w:rsidRDefault="00D7250D" w:rsidP="00F44DA6">
            <w:pPr>
              <w:jc w:val="both"/>
              <w:rPr>
                <w:lang w:val="ro-MD"/>
              </w:rPr>
            </w:pPr>
            <w:r w:rsidRPr="00FF430B">
              <w:rPr>
                <w:lang w:val="ro-MD"/>
              </w:rPr>
              <w:t>3.5. Plăţile se vor efectua prin ……………, indicat în prezentul Contract.</w:t>
            </w:r>
          </w:p>
          <w:p w:rsidR="00D7250D" w:rsidRPr="00FF430B" w:rsidRDefault="00D7250D" w:rsidP="00F44DA6">
            <w:pPr>
              <w:pStyle w:val="a"/>
              <w:numPr>
                <w:ilvl w:val="0"/>
                <w:numId w:val="0"/>
              </w:numPr>
              <w:ind w:left="3240"/>
              <w:rPr>
                <w:kern w:val="28"/>
                <w:sz w:val="20"/>
                <w:szCs w:val="20"/>
                <w:lang w:val="ro-MD"/>
              </w:rPr>
            </w:pPr>
          </w:p>
          <w:p w:rsidR="00D7250D" w:rsidRPr="00FF430B" w:rsidRDefault="00D7250D" w:rsidP="00F44DA6">
            <w:pPr>
              <w:rPr>
                <w:b/>
                <w:lang w:val="ro-MD"/>
              </w:rPr>
            </w:pPr>
            <w:r w:rsidRPr="00FF430B">
              <w:rPr>
                <w:b/>
                <w:lang w:val="ro-MD"/>
              </w:rPr>
              <w:t>4. CONDIŢIILE DE PREDARE-PRIMIRE</w:t>
            </w:r>
          </w:p>
          <w:p w:rsidR="00D7250D" w:rsidRPr="00FF430B" w:rsidRDefault="00D7250D" w:rsidP="00F44DA6">
            <w:pPr>
              <w:jc w:val="both"/>
              <w:rPr>
                <w:lang w:val="ro-MD"/>
              </w:rPr>
            </w:pPr>
            <w:r w:rsidRPr="00FF430B">
              <w:rPr>
                <w:lang w:val="ro-MD"/>
              </w:rPr>
              <w:t>4.1. Lucrările se consideră predate de către Antreprenor şi recepţionate de către Beneficiar dacă:</w:t>
            </w:r>
          </w:p>
          <w:p w:rsidR="00D7250D" w:rsidRPr="00FF430B" w:rsidRDefault="00D7250D" w:rsidP="00F44DA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rsidR="00D7250D" w:rsidRPr="00FF430B" w:rsidRDefault="00D7250D" w:rsidP="00F44DA6">
            <w:pPr>
              <w:numPr>
                <w:ilvl w:val="0"/>
                <w:numId w:val="34"/>
              </w:numPr>
              <w:suppressAutoHyphens/>
              <w:ind w:left="0" w:firstLine="720"/>
              <w:jc w:val="both"/>
              <w:rPr>
                <w:lang w:val="ro-MD"/>
              </w:rPr>
            </w:pPr>
            <w:r w:rsidRPr="00FF430B">
              <w:rPr>
                <w:lang w:val="ro-MD"/>
              </w:rPr>
              <w:t>calitatea Lucrărilor corespunde documentelor normative și standardelor de stat.</w:t>
            </w:r>
          </w:p>
          <w:p w:rsidR="00D7250D" w:rsidRPr="00FF430B" w:rsidRDefault="00D7250D" w:rsidP="00F44DA6">
            <w:pPr>
              <w:ind w:firstLine="720"/>
              <w:jc w:val="center"/>
              <w:rPr>
                <w:b/>
                <w:lang w:val="ro-MD"/>
              </w:rPr>
            </w:pPr>
          </w:p>
          <w:p w:rsidR="00D7250D" w:rsidRPr="00FF430B" w:rsidRDefault="00D7250D" w:rsidP="00F44DA6">
            <w:pPr>
              <w:rPr>
                <w:b/>
                <w:lang w:val="ro-MD"/>
              </w:rPr>
            </w:pPr>
            <w:r w:rsidRPr="00FF430B">
              <w:rPr>
                <w:b/>
                <w:lang w:val="ro-MD"/>
              </w:rPr>
              <w:t>5. STANDARDE</w:t>
            </w:r>
          </w:p>
          <w:p w:rsidR="00D7250D" w:rsidRPr="00FF430B" w:rsidRDefault="00D7250D" w:rsidP="00F44DA6">
            <w:pPr>
              <w:jc w:val="both"/>
              <w:rPr>
                <w:lang w:val="ro-MD"/>
              </w:rPr>
            </w:pPr>
            <w:r w:rsidRPr="00FF430B">
              <w:rPr>
                <w:lang w:val="ro-MD"/>
              </w:rPr>
              <w:t>5.1 Lucrările prestate în baza contractului vor respecta standardele prezentate de către Beneficiar în cerințele caietului de sarcini.</w:t>
            </w:r>
          </w:p>
          <w:p w:rsidR="00D7250D" w:rsidRPr="00FF430B" w:rsidRDefault="00D7250D" w:rsidP="00F44DA6">
            <w:pPr>
              <w:jc w:val="both"/>
              <w:rPr>
                <w:lang w:val="ro-MD"/>
              </w:rPr>
            </w:pPr>
            <w:r w:rsidRPr="00FF430B">
              <w:rPr>
                <w:lang w:val="ro-MD"/>
              </w:rPr>
              <w:t>5.2 Când nu este menţionat nici un standard sau reglementare aplicabilă, se vor respecta standardele sau alte reglementări autorizate în Republica Moldova.</w:t>
            </w:r>
          </w:p>
          <w:p w:rsidR="00D7250D" w:rsidRPr="00FF430B" w:rsidRDefault="00D7250D" w:rsidP="00F44DA6">
            <w:pPr>
              <w:ind w:firstLine="720"/>
              <w:jc w:val="both"/>
              <w:rPr>
                <w:lang w:val="ro-MD"/>
              </w:rPr>
            </w:pPr>
          </w:p>
          <w:p w:rsidR="00D7250D" w:rsidRPr="00FF430B" w:rsidRDefault="00D7250D" w:rsidP="00F44DA6">
            <w:pPr>
              <w:rPr>
                <w:b/>
                <w:lang w:val="ro-MD"/>
              </w:rPr>
            </w:pPr>
            <w:r w:rsidRPr="00FF430B">
              <w:rPr>
                <w:b/>
                <w:lang w:val="ro-MD"/>
              </w:rPr>
              <w:t>6. OBLIGAŢIILE PĂRŢILOR</w:t>
            </w:r>
          </w:p>
          <w:p w:rsidR="00D7250D" w:rsidRPr="00FF430B" w:rsidRDefault="00D7250D" w:rsidP="00F44DA6">
            <w:pPr>
              <w:jc w:val="both"/>
              <w:rPr>
                <w:lang w:val="ro-MD"/>
              </w:rPr>
            </w:pPr>
            <w:r w:rsidRPr="00FF430B">
              <w:rPr>
                <w:lang w:val="ro-MD"/>
              </w:rPr>
              <w:t>6.1. În baza prezentului Contract, Antreprenorul se obligă:</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 supravegherii de autor asupra lucrărilor pe tot parcursul construcției;</w:t>
            </w:r>
          </w:p>
          <w:p w:rsidR="00D7250D" w:rsidRPr="00FF430B" w:rsidRDefault="00D7250D" w:rsidP="00F44DA6">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rsidR="00D7250D" w:rsidRPr="00FF430B" w:rsidRDefault="00D7250D" w:rsidP="00F44DA6">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rsidR="00D7250D" w:rsidRPr="00FF430B" w:rsidRDefault="00D7250D" w:rsidP="00F44DA6">
            <w:pPr>
              <w:jc w:val="both"/>
              <w:rPr>
                <w:lang w:val="ro-MD"/>
              </w:rPr>
            </w:pPr>
            <w:r w:rsidRPr="00FF430B">
              <w:rPr>
                <w:lang w:val="ro-MD"/>
              </w:rPr>
              <w:t>6.2.  În baza prezentului Contract, Beneficiarul se obligă:</w:t>
            </w:r>
          </w:p>
          <w:p w:rsidR="00D7250D" w:rsidRPr="00FF430B" w:rsidRDefault="00D7250D" w:rsidP="00F44DA6">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rsidR="00D7250D" w:rsidRPr="00FF430B" w:rsidRDefault="00D7250D" w:rsidP="00F44DA6">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rsidR="00D7250D" w:rsidRPr="00FF430B" w:rsidRDefault="00D7250D" w:rsidP="00F44DA6">
            <w:pPr>
              <w:numPr>
                <w:ilvl w:val="0"/>
                <w:numId w:val="36"/>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rsidR="00D7250D" w:rsidRPr="00FF430B" w:rsidRDefault="00D7250D" w:rsidP="00F44DA6">
            <w:pPr>
              <w:ind w:firstLine="720"/>
              <w:jc w:val="center"/>
              <w:rPr>
                <w:b/>
                <w:lang w:val="ro-MD"/>
              </w:rPr>
            </w:pPr>
          </w:p>
          <w:p w:rsidR="00D7250D" w:rsidRPr="00FF430B" w:rsidRDefault="00D7250D" w:rsidP="00F44DA6">
            <w:pPr>
              <w:rPr>
                <w:b/>
                <w:lang w:val="ro-MD"/>
              </w:rPr>
            </w:pPr>
            <w:r w:rsidRPr="00FF430B">
              <w:rPr>
                <w:b/>
                <w:lang w:val="ro-MD"/>
              </w:rPr>
              <w:t>7. JUSTIFICAREA DATORITĂ UNUI IMPEDIMENT</w:t>
            </w:r>
          </w:p>
          <w:p w:rsidR="00D7250D" w:rsidRPr="00FF430B" w:rsidRDefault="00D7250D" w:rsidP="00F44DA6">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D7250D" w:rsidRPr="00FF430B" w:rsidRDefault="00D7250D" w:rsidP="00F44DA6">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D7250D" w:rsidRPr="00FF430B" w:rsidRDefault="00D7250D" w:rsidP="00F44DA6">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D7250D" w:rsidRPr="00FF430B" w:rsidRDefault="00D7250D" w:rsidP="00F44DA6">
            <w:pPr>
              <w:ind w:firstLine="720"/>
              <w:jc w:val="both"/>
              <w:rPr>
                <w:lang w:val="ro-MD"/>
              </w:rPr>
            </w:pPr>
          </w:p>
          <w:p w:rsidR="00D7250D" w:rsidRPr="00FF430B" w:rsidRDefault="00D7250D" w:rsidP="00F44DA6">
            <w:pPr>
              <w:rPr>
                <w:b/>
                <w:lang w:val="ro-MD"/>
              </w:rPr>
            </w:pPr>
            <w:r w:rsidRPr="00FF430B">
              <w:rPr>
                <w:b/>
                <w:lang w:val="ro-MD"/>
              </w:rPr>
              <w:t>8. REZOLUȚIUNEA CONTRACTULUI</w:t>
            </w:r>
          </w:p>
          <w:p w:rsidR="00D7250D" w:rsidRPr="00FF430B" w:rsidRDefault="00D7250D" w:rsidP="00F44DA6">
            <w:pPr>
              <w:jc w:val="both"/>
              <w:rPr>
                <w:lang w:val="ro-MD"/>
              </w:rPr>
            </w:pPr>
            <w:r w:rsidRPr="00FF430B">
              <w:rPr>
                <w:lang w:val="ro-MD"/>
              </w:rPr>
              <w:t>8.1.Rezoluțiunea Contractului se poate realiza cu acordul comun al Părţilor.</w:t>
            </w:r>
          </w:p>
          <w:p w:rsidR="00D7250D" w:rsidRPr="00FF430B" w:rsidRDefault="00D7250D" w:rsidP="00F44DA6">
            <w:pPr>
              <w:jc w:val="both"/>
              <w:rPr>
                <w:lang w:val="ro-MD"/>
              </w:rPr>
            </w:pPr>
            <w:r w:rsidRPr="00FF430B">
              <w:rPr>
                <w:lang w:val="ro-MD"/>
              </w:rPr>
              <w:t>8.2. Contractul poate fi rezolvitîn mod unilateral în caz de:</w:t>
            </w:r>
          </w:p>
          <w:p w:rsidR="00D7250D" w:rsidRPr="00FF430B" w:rsidRDefault="00D7250D" w:rsidP="00F44DA6">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rsidR="00D7250D" w:rsidRPr="00FF430B" w:rsidRDefault="00D7250D" w:rsidP="00F44DA6">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rsidR="00D7250D" w:rsidRPr="00FF430B" w:rsidRDefault="00D7250D" w:rsidP="00F44DA6">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rsidR="00D7250D" w:rsidRPr="00FF430B" w:rsidRDefault="00D7250D" w:rsidP="00F44DA6">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rsidR="00D7250D" w:rsidRPr="00FF430B" w:rsidRDefault="00D7250D" w:rsidP="00F44DA6">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D7250D" w:rsidRPr="00FF430B" w:rsidRDefault="00D7250D" w:rsidP="00F44DA6">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rsidR="00D7250D" w:rsidRPr="00FF430B" w:rsidRDefault="00D7250D" w:rsidP="00F44DA6">
            <w:pPr>
              <w:pStyle w:val="af2"/>
              <w:numPr>
                <w:ilvl w:val="0"/>
                <w:numId w:val="37"/>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D7250D" w:rsidRPr="00FF430B" w:rsidRDefault="00D7250D" w:rsidP="00F44DA6">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rsidR="00D7250D" w:rsidRPr="00FF430B" w:rsidRDefault="00D7250D" w:rsidP="00F44DA6">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rsidR="00D7250D" w:rsidRPr="00FF430B" w:rsidRDefault="00D7250D" w:rsidP="00F44DA6">
            <w:pPr>
              <w:jc w:val="both"/>
              <w:rPr>
                <w:lang w:val="ro-MD"/>
              </w:rPr>
            </w:pPr>
          </w:p>
          <w:p w:rsidR="00D7250D" w:rsidRPr="00FF430B" w:rsidRDefault="00D7250D" w:rsidP="00F44DA6">
            <w:pPr>
              <w:rPr>
                <w:b/>
                <w:lang w:val="ro-MD"/>
              </w:rPr>
            </w:pPr>
            <w:r w:rsidRPr="00FF430B">
              <w:rPr>
                <w:b/>
                <w:lang w:val="ro-MD"/>
              </w:rPr>
              <w:t>9. RECLAMAŢII ŞI SANCŢIUNI</w:t>
            </w:r>
          </w:p>
          <w:p w:rsidR="00D7250D" w:rsidRPr="00FF430B" w:rsidRDefault="00D7250D" w:rsidP="00F44DA6">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D7250D" w:rsidRPr="00FF430B" w:rsidRDefault="00D7250D" w:rsidP="00F44DA6">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D7250D" w:rsidRPr="00FF430B" w:rsidRDefault="00D7250D" w:rsidP="00F44DA6">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rsidR="00D7250D" w:rsidRPr="00FF430B" w:rsidRDefault="00D7250D" w:rsidP="00F44DA6">
            <w:pPr>
              <w:jc w:val="both"/>
              <w:rPr>
                <w:lang w:val="ro-MD"/>
              </w:rPr>
            </w:pPr>
            <w:r w:rsidRPr="00FF430B">
              <w:rPr>
                <w:lang w:val="ro-MD"/>
              </w:rPr>
              <w:t xml:space="preserve">9.4.  În caz de recunoaştere a pretenţiilor, Antreprenorul este obligat, în termen  restrâns, să înlăture potrivit cerinţelor Contractului. </w:t>
            </w:r>
          </w:p>
          <w:p w:rsidR="00D7250D" w:rsidRPr="00FF430B" w:rsidRDefault="00D7250D" w:rsidP="00F44DA6">
            <w:pPr>
              <w:jc w:val="both"/>
              <w:rPr>
                <w:lang w:val="ro-MD"/>
              </w:rPr>
            </w:pPr>
            <w:r w:rsidRPr="00FF430B">
              <w:rPr>
                <w:lang w:val="ro-MD"/>
              </w:rPr>
              <w:t>9.5. Antreprenorul poartă răspundere pentru calitatea Lucrărilor în limitele stabilite, inclusiv pentru viciile ascunse.</w:t>
            </w:r>
          </w:p>
          <w:p w:rsidR="00D7250D" w:rsidRPr="00FF430B" w:rsidRDefault="00D7250D" w:rsidP="00F44DA6">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rsidR="00D7250D" w:rsidRPr="00FF430B" w:rsidRDefault="00D7250D" w:rsidP="00F44DA6">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rsidR="00D7250D" w:rsidRPr="00FF430B" w:rsidRDefault="00D7250D" w:rsidP="00F44DA6">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rsidR="00D7250D" w:rsidRPr="00FF430B" w:rsidRDefault="00D7250D" w:rsidP="00F44DA6">
            <w:pPr>
              <w:rPr>
                <w:b/>
                <w:lang w:val="ro-MD"/>
              </w:rPr>
            </w:pPr>
          </w:p>
          <w:p w:rsidR="00D7250D" w:rsidRPr="00FF430B" w:rsidRDefault="00D7250D" w:rsidP="00F44DA6">
            <w:pPr>
              <w:rPr>
                <w:b/>
                <w:lang w:val="ro-MD"/>
              </w:rPr>
            </w:pPr>
            <w:r w:rsidRPr="00FF430B">
              <w:rPr>
                <w:b/>
                <w:lang w:val="ro-MD"/>
              </w:rPr>
              <w:t>10. DREPTURI DE PROPRIETATE INTELECTUALĂ</w:t>
            </w:r>
          </w:p>
          <w:p w:rsidR="00D7250D" w:rsidRPr="00FF430B" w:rsidRDefault="00D7250D" w:rsidP="00F44DA6">
            <w:pPr>
              <w:jc w:val="both"/>
              <w:rPr>
                <w:lang w:val="ro-MD"/>
              </w:rPr>
            </w:pPr>
            <w:r w:rsidRPr="00FF430B">
              <w:rPr>
                <w:lang w:val="ro-MD"/>
              </w:rPr>
              <w:t>10.1. Antreprenorul are obligaţia să despăgubească Beneficiarul împotriva oricăror:</w:t>
            </w:r>
          </w:p>
          <w:p w:rsidR="00D7250D" w:rsidRPr="00FF430B" w:rsidRDefault="00D7250D" w:rsidP="00F44DA6">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D7250D" w:rsidRPr="00FF430B" w:rsidRDefault="00D7250D" w:rsidP="00F44DA6">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rsidR="00D7250D" w:rsidRPr="00FF430B" w:rsidRDefault="00D7250D" w:rsidP="00F44DA6">
            <w:pPr>
              <w:ind w:firstLine="720"/>
              <w:jc w:val="both"/>
              <w:rPr>
                <w:lang w:val="ro-MD"/>
              </w:rPr>
            </w:pPr>
          </w:p>
          <w:p w:rsidR="00D7250D" w:rsidRPr="00FF430B" w:rsidRDefault="00D7250D" w:rsidP="00F44DA6">
            <w:pPr>
              <w:rPr>
                <w:b/>
                <w:lang w:val="ro-MD"/>
              </w:rPr>
            </w:pPr>
            <w:r w:rsidRPr="00FF430B">
              <w:rPr>
                <w:b/>
                <w:lang w:val="ro-MD"/>
              </w:rPr>
              <w:t>11. DISPOZIŢII FINALE</w:t>
            </w:r>
          </w:p>
          <w:p w:rsidR="00D7250D" w:rsidRPr="00FF430B" w:rsidRDefault="00D7250D" w:rsidP="00F44DA6">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D7250D" w:rsidRPr="00FF430B" w:rsidRDefault="00D7250D" w:rsidP="00F44DA6">
            <w:pPr>
              <w:jc w:val="both"/>
              <w:rPr>
                <w:lang w:val="ro-MD"/>
              </w:rPr>
            </w:pPr>
            <w:r w:rsidRPr="00FF430B">
              <w:rPr>
                <w:lang w:val="ro-MD"/>
              </w:rPr>
              <w:t>11.2. De la data semnării prezentului Contract, toate negocierile purtate şi documentele  perfectate anterior, îşi pierd valabilitatea.</w:t>
            </w:r>
          </w:p>
          <w:p w:rsidR="00D7250D" w:rsidRPr="00FF430B" w:rsidRDefault="00D7250D" w:rsidP="00F44DA6">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D7250D" w:rsidRPr="00FF430B" w:rsidRDefault="00D7250D" w:rsidP="00F44DA6">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rsidR="00D7250D" w:rsidRPr="00FF430B" w:rsidRDefault="00D7250D" w:rsidP="00F44DA6">
            <w:pPr>
              <w:jc w:val="both"/>
              <w:rPr>
                <w:lang w:val="ro-MD"/>
              </w:rPr>
            </w:pPr>
            <w:r w:rsidRPr="00FF430B">
              <w:rPr>
                <w:lang w:val="ro-MD"/>
              </w:rPr>
              <w:t>11.5. Prezentul Contract este întocmit în două exemplare în limba de română, câte un exemplar pentru Antreprenor și Beneficiar.</w:t>
            </w:r>
          </w:p>
          <w:p w:rsidR="00D7250D" w:rsidRPr="00FF430B" w:rsidRDefault="00D7250D" w:rsidP="00F44DA6">
            <w:pPr>
              <w:tabs>
                <w:tab w:val="left" w:pos="2295"/>
              </w:tabs>
              <w:jc w:val="both"/>
              <w:rPr>
                <w:lang w:val="ro-MD"/>
              </w:rPr>
            </w:pPr>
            <w:r w:rsidRPr="00FF430B">
              <w:rPr>
                <w:lang w:val="ro-MD"/>
              </w:rPr>
              <w:t>11.6. Prezentul Contract se consideră încheiat şi intră în vigoare la data semnării, fiind valabil până la ……………...</w:t>
            </w:r>
          </w:p>
          <w:p w:rsidR="00D7250D" w:rsidRPr="00FF430B" w:rsidRDefault="00D7250D" w:rsidP="00F44DA6">
            <w:pPr>
              <w:tabs>
                <w:tab w:val="left" w:pos="2295"/>
              </w:tabs>
              <w:jc w:val="both"/>
              <w:rPr>
                <w:lang w:val="ro-MD"/>
              </w:rPr>
            </w:pPr>
            <w:r w:rsidRPr="00FF430B">
              <w:rPr>
                <w:lang w:val="ro-MD"/>
              </w:rPr>
              <w:t xml:space="preserve">11.7. Prezentul Contract reprezintă acordul de voinţă al ambelor părţi şi este semnat astăzi,  “____” </w:t>
            </w: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D7250D">
            <w:pPr>
              <w:pStyle w:val="a"/>
              <w:numPr>
                <w:ilvl w:val="0"/>
                <w:numId w:val="44"/>
              </w:numPr>
              <w:tabs>
                <w:tab w:val="left" w:pos="2295"/>
              </w:tabs>
              <w:jc w:val="center"/>
              <w:rPr>
                <w:lang w:val="ro-MD"/>
              </w:rPr>
            </w:pPr>
            <w:r w:rsidRPr="00FF430B">
              <w:rPr>
                <w:b/>
                <w:lang w:val="ro-MD"/>
              </w:rPr>
              <w:t>PARTEA CE ȚINE DE CONDIȚIILE</w:t>
            </w:r>
          </w:p>
          <w:p w:rsidR="00D7250D" w:rsidRPr="00FF430B" w:rsidRDefault="00D7250D" w:rsidP="00F44DA6">
            <w:pPr>
              <w:pStyle w:val="a"/>
              <w:numPr>
                <w:ilvl w:val="0"/>
                <w:numId w:val="0"/>
              </w:numPr>
              <w:tabs>
                <w:tab w:val="left" w:pos="2295"/>
              </w:tabs>
              <w:ind w:left="3240"/>
              <w:rPr>
                <w:lang w:val="ro-MD"/>
              </w:rPr>
            </w:pPr>
            <w:r w:rsidRPr="00FF430B">
              <w:rPr>
                <w:b/>
                <w:lang w:val="ro-MD"/>
              </w:rPr>
              <w:t>SPECIALE AL CONTRACTULUI</w:t>
            </w:r>
          </w:p>
          <w:p w:rsidR="00D7250D" w:rsidRPr="00FF430B" w:rsidRDefault="00D7250D" w:rsidP="00F44DA6">
            <w:pPr>
              <w:jc w:val="center"/>
              <w:rPr>
                <w:lang w:val="ro-MD"/>
              </w:rPr>
            </w:pPr>
            <w:r w:rsidRPr="00FF430B">
              <w:rPr>
                <w:lang w:val="ro-MD"/>
              </w:rPr>
              <w:t>(</w:t>
            </w:r>
            <w:r w:rsidRPr="00FF430B">
              <w:rPr>
                <w:sz w:val="20"/>
                <w:szCs w:val="20"/>
                <w:lang w:val="ro-MD"/>
              </w:rPr>
              <w:t>LA NECESITATE)</w:t>
            </w:r>
          </w:p>
          <w:p w:rsidR="00D7250D" w:rsidRPr="00FF430B" w:rsidRDefault="00D7250D" w:rsidP="00F44DA6">
            <w:pPr>
              <w:jc w:val="both"/>
              <w:rPr>
                <w:sz w:val="28"/>
                <w:szCs w:val="28"/>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spacing w:line="276" w:lineRule="auto"/>
              <w:contextualSpacing/>
              <w:rPr>
                <w:lang w:val="ro-MD"/>
              </w:rPr>
            </w:pPr>
          </w:p>
          <w:p w:rsidR="00D7250D" w:rsidRPr="00FF430B" w:rsidRDefault="00D7250D" w:rsidP="00F44DA6">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rsidR="00D7250D" w:rsidRPr="00FF430B" w:rsidRDefault="00D7250D" w:rsidP="00F44DA6">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7250D" w:rsidRPr="00EC30C2" w:rsidTr="00F44DA6">
              <w:trPr>
                <w:jc w:val="center"/>
              </w:trPr>
              <w:tc>
                <w:tcPr>
                  <w:tcW w:w="5163" w:type="dxa"/>
                  <w:tcBorders>
                    <w:top w:val="nil"/>
                    <w:left w:val="nil"/>
                    <w:bottom w:val="nil"/>
                    <w:right w:val="nil"/>
                  </w:tcBorders>
                </w:tcPr>
                <w:p w:rsidR="00D7250D" w:rsidRPr="00FF430B" w:rsidRDefault="00D7250D" w:rsidP="00F44DA6">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D7250D" w:rsidRPr="00FF430B" w:rsidRDefault="00D7250D" w:rsidP="00F44DA6">
                  <w:pPr>
                    <w:tabs>
                      <w:tab w:val="left" w:pos="3295"/>
                    </w:tabs>
                    <w:jc w:val="center"/>
                    <w:rPr>
                      <w:lang w:val="ro-MD"/>
                    </w:rPr>
                  </w:pPr>
                  <w:r w:rsidRPr="00FF430B">
                    <w:rPr>
                      <w:b/>
                      <w:iCs/>
                      <w:lang w:val="ro-MD"/>
                    </w:rPr>
                    <w:t>BENEFICIARUL</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Adresa poştală:</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Telefon:</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 fiscal:</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Banca:</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Cod:</w:t>
                  </w:r>
                </w:p>
              </w:tc>
            </w:tr>
            <w:tr w:rsidR="00D7250D" w:rsidRPr="00EC30C2" w:rsidTr="00F44DA6">
              <w:trPr>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r w:rsidRPr="00FF430B">
                    <w:rPr>
                      <w:lang w:val="ro-MD"/>
                    </w:rPr>
                    <w:t>IBAN</w:t>
                  </w:r>
                </w:p>
              </w:tc>
            </w:tr>
            <w:tr w:rsidR="00D7250D" w:rsidRPr="00EC30C2" w:rsidTr="00F44DA6">
              <w:trPr>
                <w:trHeight w:val="749"/>
                <w:jc w:val="center"/>
              </w:trPr>
              <w:tc>
                <w:tcPr>
                  <w:tcW w:w="5163"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p w:rsidR="00D7250D" w:rsidRPr="00FF430B" w:rsidRDefault="00D7250D" w:rsidP="00F44DA6">
                  <w:pPr>
                    <w:tabs>
                      <w:tab w:val="left" w:pos="1134"/>
                      <w:tab w:val="left" w:pos="4680"/>
                      <w:tab w:val="left" w:pos="7020"/>
                    </w:tabs>
                    <w:suppressAutoHyphens/>
                    <w:ind w:firstLine="567"/>
                    <w:jc w:val="both"/>
                    <w:rPr>
                      <w:lang w:val="ro-MD"/>
                    </w:rPr>
                  </w:pPr>
                </w:p>
              </w:tc>
            </w:tr>
          </w:tbl>
          <w:p w:rsidR="00D7250D" w:rsidRDefault="00D7250D" w:rsidP="00F44DA6">
            <w:pPr>
              <w:pStyle w:val="a"/>
              <w:numPr>
                <w:ilvl w:val="0"/>
                <w:numId w:val="0"/>
              </w:numPr>
              <w:tabs>
                <w:tab w:val="clear" w:pos="1134"/>
                <w:tab w:val="left" w:pos="2685"/>
              </w:tabs>
              <w:contextualSpacing/>
              <w:jc w:val="center"/>
              <w:rPr>
                <w:b/>
                <w:lang w:val="ro-MD"/>
              </w:rPr>
            </w:pPr>
            <w:r w:rsidRPr="00FF430B">
              <w:rPr>
                <w:b/>
                <w:lang w:val="ro-MD"/>
              </w:rPr>
              <w:t>SEMNĂTURILE PĂRŢILOR</w:t>
            </w:r>
          </w:p>
          <w:p w:rsidR="00D7250D" w:rsidRPr="00FF430B" w:rsidRDefault="00D7250D" w:rsidP="00F44DA6">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7250D" w:rsidRPr="00EC30C2" w:rsidTr="00F44DA6">
              <w:trPr>
                <w:trHeight w:val="357"/>
                <w:jc w:val="center"/>
              </w:trPr>
              <w:tc>
                <w:tcPr>
                  <w:tcW w:w="5188" w:type="dxa"/>
                  <w:vAlign w:val="center"/>
                </w:tcPr>
                <w:p w:rsidR="00D7250D" w:rsidRPr="00FF430B" w:rsidRDefault="00D7250D" w:rsidP="00F44DA6">
                  <w:pPr>
                    <w:jc w:val="center"/>
                    <w:rPr>
                      <w:b/>
                      <w:lang w:val="ro-MD"/>
                    </w:rPr>
                  </w:pPr>
                  <w:r w:rsidRPr="00FF430B">
                    <w:rPr>
                      <w:b/>
                      <w:lang w:val="ro-MD"/>
                    </w:rPr>
                    <w:t>ANTREPRENOR</w:t>
                  </w:r>
                </w:p>
              </w:tc>
              <w:tc>
                <w:tcPr>
                  <w:tcW w:w="4559" w:type="dxa"/>
                  <w:vAlign w:val="center"/>
                </w:tcPr>
                <w:p w:rsidR="00D7250D" w:rsidRPr="00FF430B" w:rsidRDefault="00D7250D" w:rsidP="00F44DA6">
                  <w:pPr>
                    <w:jc w:val="center"/>
                    <w:rPr>
                      <w:b/>
                      <w:lang w:val="ro-MD"/>
                    </w:rPr>
                  </w:pPr>
                  <w:r w:rsidRPr="00FF430B">
                    <w:rPr>
                      <w:b/>
                      <w:lang w:val="ro-MD"/>
                    </w:rPr>
                    <w:t>BENEFICIAR</w:t>
                  </w:r>
                </w:p>
              </w:tc>
            </w:tr>
            <w:tr w:rsidR="00D7250D" w:rsidRPr="00EC30C2" w:rsidTr="00F44DA6">
              <w:trPr>
                <w:trHeight w:val="357"/>
                <w:jc w:val="center"/>
              </w:trPr>
              <w:tc>
                <w:tcPr>
                  <w:tcW w:w="5188" w:type="dxa"/>
                  <w:vAlign w:val="center"/>
                </w:tcPr>
                <w:p w:rsidR="00D7250D" w:rsidRPr="00FF430B" w:rsidRDefault="00D7250D" w:rsidP="00F44DA6">
                  <w:pPr>
                    <w:jc w:val="both"/>
                    <w:rPr>
                      <w:b/>
                      <w:lang w:val="ro-MD"/>
                    </w:rPr>
                  </w:pPr>
                </w:p>
              </w:tc>
              <w:tc>
                <w:tcPr>
                  <w:tcW w:w="4559" w:type="dxa"/>
                  <w:vAlign w:val="center"/>
                </w:tcPr>
                <w:p w:rsidR="00D7250D" w:rsidRPr="00FF430B" w:rsidRDefault="00D7250D" w:rsidP="00F44DA6">
                  <w:pPr>
                    <w:jc w:val="both"/>
                    <w:rPr>
                      <w:b/>
                      <w:lang w:val="ro-MD"/>
                    </w:rPr>
                  </w:pPr>
                </w:p>
              </w:tc>
            </w:tr>
          </w:tbl>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center"/>
              <w:rPr>
                <w:lang w:val="ro-MD"/>
              </w:rPr>
            </w:pPr>
          </w:p>
          <w:p w:rsidR="00D7250D" w:rsidRPr="00FF430B" w:rsidRDefault="00D7250D" w:rsidP="00F44DA6">
            <w:pPr>
              <w:tabs>
                <w:tab w:val="left" w:pos="2295"/>
              </w:tabs>
              <w:jc w:val="center"/>
              <w:rPr>
                <w:lang w:val="ro-MD"/>
              </w:rPr>
            </w:pPr>
          </w:p>
          <w:p w:rsidR="00D7250D" w:rsidRPr="00FF430B" w:rsidRDefault="00D7250D" w:rsidP="00F44DA6">
            <w:pPr>
              <w:tabs>
                <w:tab w:val="left" w:pos="2295"/>
              </w:tabs>
              <w:jc w:val="center"/>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Default="00D7250D" w:rsidP="00F44DA6">
            <w:pPr>
              <w:jc w:val="both"/>
              <w:rPr>
                <w:sz w:val="28"/>
                <w:szCs w:val="28"/>
                <w:lang w:val="ro-MD"/>
              </w:rPr>
            </w:pPr>
          </w:p>
          <w:p w:rsidR="00D7250D" w:rsidRPr="00FF430B" w:rsidRDefault="00D7250D" w:rsidP="00F44DA6">
            <w:pPr>
              <w:jc w:val="both"/>
              <w:rPr>
                <w:sz w:val="28"/>
                <w:szCs w:val="28"/>
                <w:lang w:val="ro-MD"/>
              </w:rPr>
            </w:pPr>
          </w:p>
          <w:p w:rsidR="00D7250D" w:rsidRPr="00FF430B" w:rsidRDefault="00D7250D" w:rsidP="00F44DA6">
            <w:pPr>
              <w:tabs>
                <w:tab w:val="left" w:pos="2295"/>
              </w:tabs>
              <w:jc w:val="right"/>
              <w:rPr>
                <w:lang w:val="ro-MD"/>
              </w:rPr>
            </w:pPr>
          </w:p>
          <w:p w:rsidR="00D7250D" w:rsidRPr="00FF430B" w:rsidRDefault="00D7250D" w:rsidP="00F44DA6">
            <w:pPr>
              <w:tabs>
                <w:tab w:val="left" w:pos="2295"/>
              </w:tabs>
              <w:jc w:val="right"/>
              <w:rPr>
                <w:lang w:val="ro-MD"/>
              </w:rPr>
            </w:pPr>
            <w:r w:rsidRPr="00FF430B">
              <w:rPr>
                <w:lang w:val="ro-MD"/>
              </w:rPr>
              <w:lastRenderedPageBreak/>
              <w:t>Anexa nr. 1</w:t>
            </w:r>
          </w:p>
          <w:p w:rsidR="00D7250D" w:rsidRPr="00FF430B" w:rsidRDefault="00D7250D" w:rsidP="00F44DA6">
            <w:pPr>
              <w:tabs>
                <w:tab w:val="left" w:pos="2295"/>
              </w:tabs>
              <w:jc w:val="right"/>
              <w:rPr>
                <w:lang w:val="ro-MD"/>
              </w:rPr>
            </w:pPr>
            <w:r w:rsidRPr="00FF430B">
              <w:rPr>
                <w:lang w:val="ro-MD"/>
              </w:rPr>
              <w:t>la Contractul nr. ___________</w:t>
            </w:r>
          </w:p>
          <w:p w:rsidR="00D7250D" w:rsidRPr="00FF430B" w:rsidRDefault="00D7250D" w:rsidP="00F44DA6">
            <w:pPr>
              <w:tabs>
                <w:tab w:val="left" w:pos="2295"/>
              </w:tabs>
              <w:jc w:val="right"/>
              <w:rPr>
                <w:lang w:val="ro-MD"/>
              </w:rPr>
            </w:pPr>
            <w:r w:rsidRPr="00FF430B">
              <w:rPr>
                <w:lang w:val="ro-MD"/>
              </w:rPr>
              <w:t>din „____”  _____ 20_______</w:t>
            </w: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lang w:val="ro-MD"/>
              </w:rPr>
            </w:pPr>
          </w:p>
          <w:p w:rsidR="00D7250D" w:rsidRPr="00FF430B" w:rsidRDefault="00D7250D" w:rsidP="00F44DA6">
            <w:pPr>
              <w:tabs>
                <w:tab w:val="left" w:pos="2295"/>
              </w:tabs>
              <w:jc w:val="both"/>
              <w:rPr>
                <w:b/>
                <w:lang w:val="ro-MD"/>
              </w:rPr>
            </w:pPr>
            <w:r w:rsidRPr="00FF430B">
              <w:rPr>
                <w:b/>
                <w:lang w:val="ro-MD"/>
              </w:rPr>
              <w:t xml:space="preserve">        SPECIFICAŢII TEHNICE</w:t>
            </w:r>
          </w:p>
          <w:p w:rsidR="00D7250D" w:rsidRPr="00FF430B" w:rsidRDefault="00D7250D" w:rsidP="00F44DA6">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7250D" w:rsidRPr="00FF430B" w:rsidRDefault="00D7250D" w:rsidP="00F44DA6">
                  <w:pPr>
                    <w:jc w:val="center"/>
                    <w:rPr>
                      <w:b/>
                      <w:lang w:val="ro-MD"/>
                    </w:rPr>
                  </w:pPr>
                  <w:r w:rsidRPr="00FF430B">
                    <w:rPr>
                      <w:b/>
                      <w:lang w:val="ro-MD"/>
                    </w:rPr>
                    <w:t>Specificarea tehnică deplină solicitată de către autoritatea contractantă</w:t>
                  </w:r>
                </w:p>
                <w:p w:rsidR="00D7250D" w:rsidRPr="00FF430B" w:rsidRDefault="00D7250D" w:rsidP="00F44DA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lang w:val="ro-MD"/>
                    </w:rPr>
                  </w:pPr>
                  <w:r w:rsidRPr="00FF430B">
                    <w:rPr>
                      <w:b/>
                      <w:bCs/>
                      <w:noProof w:val="0"/>
                      <w:lang w:val="ro-MD"/>
                    </w:rPr>
                    <w:t>Specificarea tehnică</w:t>
                  </w:r>
                  <w:r w:rsidRPr="00FF430B">
                    <w:rPr>
                      <w:b/>
                      <w:lang w:val="ro-MD"/>
                    </w:rPr>
                    <w:t>deplină propusă de către ofertant</w:t>
                  </w:r>
                </w:p>
                <w:p w:rsidR="00D7250D" w:rsidRPr="00FF430B" w:rsidRDefault="00D7250D" w:rsidP="00F44DA6">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D7250D" w:rsidRPr="00FF430B" w:rsidRDefault="00D7250D" w:rsidP="00F44DA6">
                  <w:pPr>
                    <w:ind w:left="378" w:right="377"/>
                    <w:jc w:val="center"/>
                    <w:rPr>
                      <w:b/>
                      <w:bCs/>
                      <w:noProof w:val="0"/>
                      <w:lang w:val="ro-MD"/>
                    </w:rPr>
                  </w:pPr>
                  <w:r w:rsidRPr="00FF430B">
                    <w:rPr>
                      <w:b/>
                      <w:bCs/>
                      <w:noProof w:val="0"/>
                      <w:lang w:val="ro-MD"/>
                    </w:rPr>
                    <w:t>Standarde de</w:t>
                  </w:r>
                </w:p>
                <w:p w:rsidR="00D7250D" w:rsidRPr="00FF430B" w:rsidRDefault="00D7250D" w:rsidP="00F44DA6">
                  <w:pPr>
                    <w:tabs>
                      <w:tab w:val="left" w:pos="1370"/>
                    </w:tabs>
                    <w:ind w:left="378" w:right="377"/>
                    <w:jc w:val="center"/>
                    <w:rPr>
                      <w:b/>
                      <w:bCs/>
                      <w:noProof w:val="0"/>
                      <w:lang w:val="ro-MD"/>
                    </w:rPr>
                  </w:pPr>
                  <w:r w:rsidRPr="00FF430B">
                    <w:rPr>
                      <w:b/>
                      <w:bCs/>
                      <w:noProof w:val="0"/>
                      <w:lang w:val="ro-MD"/>
                    </w:rPr>
                    <w:t>referinţă</w:t>
                  </w:r>
                </w:p>
              </w:tc>
            </w:tr>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7250D" w:rsidRPr="00FF430B" w:rsidRDefault="00D7250D" w:rsidP="00F44DA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7250D" w:rsidRPr="00FF430B" w:rsidRDefault="00D7250D" w:rsidP="00F44DA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2261" w:type="dxa"/>
                  <w:gridSpan w:val="2"/>
                  <w:tcBorders>
                    <w:top w:val="single" w:sz="6" w:space="0" w:color="000000"/>
                    <w:left w:val="nil"/>
                    <w:bottom w:val="nil"/>
                    <w:right w:val="nil"/>
                  </w:tcBorders>
                </w:tcPr>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 </w:t>
                  </w: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Pr="00FF430B" w:rsidRDefault="00D7250D" w:rsidP="00F44DA6">
                  <w:pPr>
                    <w:jc w:val="center"/>
                    <w:rPr>
                      <w:b/>
                      <w:bCs/>
                      <w:noProof w:val="0"/>
                      <w:lang w:val="ro-MD"/>
                    </w:rPr>
                  </w:pPr>
                </w:p>
                <w:p w:rsidR="00D7250D" w:rsidRDefault="00D7250D" w:rsidP="00F44DA6">
                  <w:pPr>
                    <w:rPr>
                      <w:b/>
                      <w:bCs/>
                      <w:noProof w:val="0"/>
                      <w:lang w:val="ro-MD"/>
                    </w:rPr>
                  </w:pPr>
                  <w:r w:rsidRPr="00FF430B">
                    <w:rPr>
                      <w:b/>
                      <w:bCs/>
                      <w:noProof w:val="0"/>
                      <w:lang w:val="ro-MD"/>
                    </w:rPr>
                    <w:t xml:space="preserve">                 SEMNĂTURILE PĂRŢILOR</w:t>
                  </w:r>
                </w:p>
                <w:p w:rsidR="00D7250D" w:rsidRPr="00FF430B" w:rsidRDefault="00D7250D" w:rsidP="00F44DA6">
                  <w:pPr>
                    <w:rPr>
                      <w:noProof w:val="0"/>
                      <w:lang w:val="ro-MD"/>
                    </w:rPr>
                  </w:pPr>
                </w:p>
              </w:tc>
            </w:tr>
            <w:tr w:rsidR="00D7250D" w:rsidRPr="00EC30C2" w:rsidTr="00F44DA6">
              <w:tc>
                <w:tcPr>
                  <w:tcW w:w="4763" w:type="dxa"/>
                  <w:gridSpan w:val="4"/>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noProof w:val="0"/>
                      <w:lang w:val="ro-MD"/>
                    </w:rPr>
                  </w:pPr>
                  <w:r w:rsidRPr="00FF430B">
                    <w:rPr>
                      <w:b/>
                      <w:bCs/>
                      <w:noProof w:val="0"/>
                      <w:lang w:val="ro-MD"/>
                    </w:rPr>
                    <w:t>Antreprenorul/Prestatorul de lucrări/de servicii de proiectare</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ind w:firstLine="567"/>
                    <w:jc w:val="both"/>
                    <w:rPr>
                      <w:noProof w:val="0"/>
                      <w:lang w:val="ro-MD"/>
                    </w:rPr>
                  </w:pPr>
                  <w:r w:rsidRPr="00FF430B">
                    <w:rPr>
                      <w:noProof w:val="0"/>
                      <w:lang w:val="ro-MD"/>
                    </w:rPr>
                    <w:t> </w:t>
                  </w:r>
                </w:p>
              </w:tc>
              <w:tc>
                <w:tcPr>
                  <w:tcW w:w="50" w:type="dxa"/>
                  <w:tcBorders>
                    <w:top w:val="nil"/>
                    <w:left w:val="nil"/>
                    <w:bottom w:val="nil"/>
                    <w:right w:val="nil"/>
                  </w:tcBorders>
                </w:tcPr>
                <w:p w:rsidR="00D7250D" w:rsidRPr="00FF430B" w:rsidRDefault="00D7250D" w:rsidP="00F44DA6">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D7250D" w:rsidRPr="00FF430B" w:rsidRDefault="00D7250D" w:rsidP="00F44DA6">
                  <w:pPr>
                    <w:rPr>
                      <w:noProof w:val="0"/>
                      <w:lang w:val="ro-MD"/>
                    </w:rPr>
                  </w:pPr>
                  <w:r w:rsidRPr="00FF430B">
                    <w:rPr>
                      <w:b/>
                      <w:bCs/>
                      <w:noProof w:val="0"/>
                      <w:lang w:val="ro-MD"/>
                    </w:rPr>
                    <w:t xml:space="preserve">                                  Beneficiar</w:t>
                  </w: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ind w:firstLine="567"/>
                    <w:jc w:val="both"/>
                    <w:rPr>
                      <w:noProof w:val="0"/>
                      <w:lang w:val="ro-MD"/>
                    </w:rPr>
                  </w:pPr>
                </w:p>
              </w:tc>
            </w:tr>
          </w:tbl>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p w:rsidR="00D7250D" w:rsidRDefault="00D7250D" w:rsidP="00F44DA6">
            <w:pPr>
              <w:jc w:val="both"/>
              <w:rPr>
                <w:noProof w:val="0"/>
                <w:lang w:val="ro-MD"/>
              </w:rPr>
            </w:pPr>
          </w:p>
          <w:p w:rsidR="00D7250D"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ind w:firstLine="567"/>
              <w:jc w:val="both"/>
              <w:rPr>
                <w:noProof w:val="0"/>
                <w:lang w:val="ro-MD"/>
              </w:rPr>
            </w:pPr>
            <w:r w:rsidRPr="00FF430B">
              <w:rPr>
                <w:noProof w:val="0"/>
                <w:lang w:val="ro-MD"/>
              </w:rPr>
              <w:lastRenderedPageBreak/>
              <w:t> </w:t>
            </w:r>
          </w:p>
          <w:p w:rsidR="00D7250D" w:rsidRPr="00FF430B" w:rsidRDefault="00D7250D" w:rsidP="00F44DA6">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D7250D" w:rsidRPr="00FF430B" w:rsidRDefault="00D7250D" w:rsidP="00F44DA6">
            <w:pPr>
              <w:jc w:val="right"/>
              <w:rPr>
                <w:noProof w:val="0"/>
                <w:lang w:val="ro-MD"/>
              </w:rPr>
            </w:pPr>
            <w:r w:rsidRPr="00FF430B">
              <w:rPr>
                <w:noProof w:val="0"/>
                <w:lang w:val="ro-MD"/>
              </w:rPr>
              <w:t>la Contractul nr.__________</w:t>
            </w:r>
          </w:p>
          <w:p w:rsidR="00D7250D" w:rsidRPr="00FF430B" w:rsidRDefault="00D7250D" w:rsidP="00F44DA6">
            <w:pPr>
              <w:jc w:val="right"/>
              <w:rPr>
                <w:noProof w:val="0"/>
                <w:lang w:val="ro-MD"/>
              </w:rPr>
            </w:pPr>
            <w:r w:rsidRPr="00FF430B">
              <w:rPr>
                <w:noProof w:val="0"/>
                <w:lang w:val="ro-MD"/>
              </w:rPr>
              <w:t>din “____” ________ 20___</w:t>
            </w:r>
          </w:p>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jc w:val="both"/>
              <w:rPr>
                <w:b/>
                <w:noProof w:val="0"/>
                <w:lang w:val="ro-MD"/>
              </w:rPr>
            </w:pPr>
            <w:r w:rsidRPr="00FF430B">
              <w:rPr>
                <w:b/>
                <w:noProof w:val="0"/>
                <w:lang w:val="ro-MD"/>
              </w:rPr>
              <w:t xml:space="preserve">        SPECIFICAŢII DE PREŢ</w:t>
            </w:r>
          </w:p>
          <w:p w:rsidR="00D7250D" w:rsidRPr="00FF430B" w:rsidRDefault="00D7250D" w:rsidP="00F44DA6">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tabs>
                      <w:tab w:val="left" w:pos="369"/>
                    </w:tabs>
                    <w:ind w:left="-923"/>
                    <w:jc w:val="center"/>
                    <w:rPr>
                      <w:b/>
                      <w:bCs/>
                      <w:noProof w:val="0"/>
                      <w:lang w:val="ro-MD"/>
                    </w:rPr>
                  </w:pPr>
                  <w:r w:rsidRPr="00FF430B">
                    <w:rPr>
                      <w:b/>
                      <w:bCs/>
                      <w:noProof w:val="0"/>
                      <w:lang w:val="ro-MD"/>
                    </w:rPr>
                    <w:t xml:space="preserve">      Denumirea</w:t>
                  </w:r>
                </w:p>
                <w:p w:rsidR="00D7250D" w:rsidRPr="00FF430B" w:rsidRDefault="00D7250D" w:rsidP="00F44DA6">
                  <w:pPr>
                    <w:tabs>
                      <w:tab w:val="left" w:pos="369"/>
                    </w:tabs>
                    <w:ind w:left="-923"/>
                    <w:jc w:val="center"/>
                    <w:rPr>
                      <w:b/>
                      <w:bCs/>
                      <w:noProof w:val="0"/>
                      <w:lang w:val="ro-MD"/>
                    </w:rPr>
                  </w:pPr>
                  <w:r w:rsidRPr="00FF430B">
                    <w:rPr>
                      <w:b/>
                      <w:bCs/>
                      <w:noProof w:val="0"/>
                      <w:lang w:val="ro-MD"/>
                    </w:rPr>
                    <w:t xml:space="preserve">      lucrărilor/</w:t>
                  </w:r>
                </w:p>
                <w:p w:rsidR="00D7250D" w:rsidRPr="00FF430B" w:rsidRDefault="00D7250D" w:rsidP="00F44DA6">
                  <w:pPr>
                    <w:tabs>
                      <w:tab w:val="left" w:pos="369"/>
                    </w:tabs>
                    <w:ind w:left="-923"/>
                    <w:jc w:val="center"/>
                    <w:rPr>
                      <w:b/>
                      <w:bCs/>
                      <w:noProof w:val="0"/>
                      <w:lang w:val="ro-MD"/>
                    </w:rPr>
                  </w:pPr>
                  <w:r w:rsidRPr="00FF430B">
                    <w:rPr>
                      <w:b/>
                      <w:bCs/>
                      <w:noProof w:val="0"/>
                      <w:lang w:val="ro-MD"/>
                    </w:rPr>
                    <w:t xml:space="preserve">     serviciilor</w:t>
                  </w:r>
                </w:p>
                <w:p w:rsidR="00D7250D" w:rsidRPr="00FF430B" w:rsidRDefault="00D7250D" w:rsidP="00F44DA6">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Preţul unitar,</w:t>
                  </w:r>
                </w:p>
                <w:p w:rsidR="00D7250D" w:rsidRPr="00FF430B" w:rsidRDefault="00D7250D" w:rsidP="00F44DA6">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Termenii de executare/</w:t>
                  </w:r>
                </w:p>
                <w:p w:rsidR="00D7250D" w:rsidRPr="00FF430B" w:rsidRDefault="00D7250D" w:rsidP="00F44DA6">
                  <w:pPr>
                    <w:jc w:val="center"/>
                    <w:rPr>
                      <w:b/>
                      <w:bCs/>
                      <w:noProof w:val="0"/>
                      <w:lang w:val="ro-MD"/>
                    </w:rPr>
                  </w:pPr>
                  <w:r w:rsidRPr="00FF430B">
                    <w:rPr>
                      <w:b/>
                      <w:bCs/>
                      <w:noProof w:val="0"/>
                      <w:lang w:val="ro-MD"/>
                    </w:rPr>
                    <w:t>prestare</w:t>
                  </w:r>
                </w:p>
              </w:tc>
            </w:tr>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7250D" w:rsidRPr="00FF430B" w:rsidRDefault="00D7250D" w:rsidP="00F44DA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7250D" w:rsidRPr="00FF430B" w:rsidRDefault="00D7250D" w:rsidP="00F44DA6">
                  <w:pPr>
                    <w:jc w:val="both"/>
                    <w:rPr>
                      <w:noProof w:val="0"/>
                      <w:lang w:val="ro-MD"/>
                    </w:rPr>
                  </w:pPr>
                </w:p>
              </w:tc>
            </w:tr>
            <w:tr w:rsidR="00D7250D" w:rsidRPr="00EC30C2" w:rsidTr="00F44DA6">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7250D" w:rsidRPr="00FF430B" w:rsidRDefault="00D7250D" w:rsidP="00F44DA6">
                  <w:pPr>
                    <w:jc w:val="both"/>
                    <w:rPr>
                      <w:noProof w:val="0"/>
                      <w:lang w:val="ro-MD"/>
                    </w:rPr>
                  </w:pPr>
                  <w:r w:rsidRPr="00FF430B">
                    <w:rPr>
                      <w:noProof w:val="0"/>
                      <w:lang w:val="ro-MD"/>
                    </w:rPr>
                    <w:t> </w:t>
                  </w: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both"/>
                    <w:rPr>
                      <w:noProof w:val="0"/>
                      <w:lang w:val="ro-MD"/>
                    </w:rPr>
                  </w:pPr>
                </w:p>
                <w:p w:rsidR="00D7250D" w:rsidRPr="00FF430B" w:rsidRDefault="00D7250D" w:rsidP="00F44DA6">
                  <w:pPr>
                    <w:jc w:val="center"/>
                    <w:rPr>
                      <w:noProof w:val="0"/>
                      <w:lang w:val="ro-MD"/>
                    </w:rPr>
                  </w:pPr>
                  <w:r w:rsidRPr="00FF430B">
                    <w:rPr>
                      <w:b/>
                      <w:bCs/>
                      <w:noProof w:val="0"/>
                      <w:lang w:val="ro-MD"/>
                    </w:rPr>
                    <w:t>SEMNĂTURILE PĂRŢILOR</w:t>
                  </w:r>
                </w:p>
              </w:tc>
            </w:tr>
            <w:tr w:rsidR="00D7250D" w:rsidRPr="00EC30C2" w:rsidTr="00F44DA6">
              <w:tc>
                <w:tcPr>
                  <w:tcW w:w="5303" w:type="dxa"/>
                  <w:gridSpan w:val="5"/>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b/>
                      <w:bCs/>
                      <w:noProof w:val="0"/>
                      <w:lang w:val="ro-MD"/>
                    </w:rPr>
                  </w:pPr>
                  <w:r w:rsidRPr="00FF430B">
                    <w:rPr>
                      <w:b/>
                      <w:bCs/>
                      <w:noProof w:val="0"/>
                      <w:lang w:val="ro-MD"/>
                    </w:rPr>
                    <w:t>Antreprenorul/Prestatorul de lucrări/</w:t>
                  </w:r>
                </w:p>
                <w:p w:rsidR="00D7250D" w:rsidRPr="00FF430B" w:rsidRDefault="00D7250D" w:rsidP="00F44DA6">
                  <w:pPr>
                    <w:jc w:val="center"/>
                    <w:rPr>
                      <w:noProof w:val="0"/>
                      <w:lang w:val="ro-MD"/>
                    </w:rPr>
                  </w:pPr>
                  <w:r w:rsidRPr="00FF430B">
                    <w:rPr>
                      <w:b/>
                      <w:bCs/>
                      <w:noProof w:val="0"/>
                      <w:lang w:val="ro-MD"/>
                    </w:rPr>
                    <w:t>de servicii de proiectare</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D7250D" w:rsidRPr="00FF430B" w:rsidRDefault="00D7250D" w:rsidP="00F44DA6">
                  <w:pPr>
                    <w:jc w:val="center"/>
                    <w:rPr>
                      <w:noProof w:val="0"/>
                      <w:lang w:val="ro-MD"/>
                    </w:rPr>
                  </w:pPr>
                  <w:r w:rsidRPr="00FF430B">
                    <w:rPr>
                      <w:b/>
                      <w:bCs/>
                      <w:noProof w:val="0"/>
                      <w:lang w:val="ro-MD"/>
                    </w:rPr>
                    <w:t>Beneficiar</w:t>
                  </w:r>
                </w:p>
                <w:p w:rsidR="00D7250D" w:rsidRPr="00FF430B" w:rsidRDefault="00D7250D" w:rsidP="00F44DA6">
                  <w:pPr>
                    <w:ind w:firstLine="567"/>
                    <w:jc w:val="both"/>
                    <w:rPr>
                      <w:noProof w:val="0"/>
                      <w:lang w:val="ro-MD"/>
                    </w:rPr>
                  </w:pPr>
                  <w:r w:rsidRPr="00FF430B">
                    <w:rPr>
                      <w:noProof w:val="0"/>
                      <w:lang w:val="ro-MD"/>
                    </w:rPr>
                    <w:t> </w:t>
                  </w:r>
                </w:p>
                <w:p w:rsidR="00D7250D" w:rsidRPr="00FF430B" w:rsidRDefault="00D7250D" w:rsidP="00F44DA6">
                  <w:pPr>
                    <w:ind w:firstLine="567"/>
                    <w:jc w:val="both"/>
                    <w:rPr>
                      <w:noProof w:val="0"/>
                      <w:lang w:val="ro-MD"/>
                    </w:rPr>
                  </w:pPr>
                </w:p>
                <w:p w:rsidR="00D7250D" w:rsidRPr="00FF430B" w:rsidRDefault="00D7250D" w:rsidP="00F44DA6">
                  <w:pPr>
                    <w:ind w:firstLine="567"/>
                    <w:jc w:val="both"/>
                    <w:rPr>
                      <w:noProof w:val="0"/>
                      <w:lang w:val="ro-MD"/>
                    </w:rPr>
                  </w:pPr>
                </w:p>
              </w:tc>
            </w:tr>
          </w:tbl>
          <w:p w:rsidR="00D7250D" w:rsidRPr="00FF430B" w:rsidRDefault="00D7250D" w:rsidP="00F44DA6">
            <w:pPr>
              <w:keepNext/>
              <w:keepLines/>
              <w:spacing w:before="200"/>
              <w:ind w:firstLine="567"/>
              <w:jc w:val="both"/>
              <w:outlineLvl w:val="2"/>
              <w:rPr>
                <w:noProof w:val="0"/>
                <w:lang w:val="ro-MD"/>
              </w:rPr>
            </w:pPr>
          </w:p>
          <w:p w:rsidR="00D7250D" w:rsidRPr="00FF430B" w:rsidRDefault="00D7250D" w:rsidP="00F44DA6">
            <w:pPr>
              <w:tabs>
                <w:tab w:val="left" w:pos="2295"/>
              </w:tabs>
              <w:jc w:val="both"/>
              <w:rPr>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Default="00D7250D" w:rsidP="00F44DA6">
            <w:pPr>
              <w:autoSpaceDE w:val="0"/>
              <w:autoSpaceDN w:val="0"/>
              <w:adjustRightInd w:val="0"/>
              <w:ind w:right="23"/>
              <w:rPr>
                <w:b/>
                <w:bCs/>
                <w:lang w:val="ro-MD"/>
              </w:rPr>
            </w:pPr>
          </w:p>
          <w:p w:rsidR="00D7250D" w:rsidRDefault="00D7250D" w:rsidP="00F44DA6">
            <w:pPr>
              <w:autoSpaceDE w:val="0"/>
              <w:autoSpaceDN w:val="0"/>
              <w:adjustRightInd w:val="0"/>
              <w:ind w:right="23"/>
              <w:rPr>
                <w:b/>
                <w:bCs/>
                <w:lang w:val="ro-MD"/>
              </w:rPr>
            </w:pPr>
          </w:p>
          <w:p w:rsidR="00D7250D"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rsidR="00D7250D" w:rsidRPr="00FF430B" w:rsidRDefault="00D7250D" w:rsidP="00F44DA6">
            <w:pPr>
              <w:jc w:val="right"/>
              <w:rPr>
                <w:noProof w:val="0"/>
                <w:lang w:val="ro-MD"/>
              </w:rPr>
            </w:pPr>
            <w:r w:rsidRPr="00FF430B">
              <w:rPr>
                <w:noProof w:val="0"/>
                <w:lang w:val="ro-MD"/>
              </w:rPr>
              <w:t>la Documentația standard nr._____</w:t>
            </w:r>
          </w:p>
          <w:p w:rsidR="00D7250D" w:rsidRPr="00FF430B" w:rsidRDefault="00D7250D" w:rsidP="00F44DA6">
            <w:pPr>
              <w:jc w:val="right"/>
              <w:rPr>
                <w:noProof w:val="0"/>
                <w:lang w:val="ro-MD"/>
              </w:rPr>
            </w:pPr>
            <w:r w:rsidRPr="00FF430B">
              <w:rPr>
                <w:noProof w:val="0"/>
                <w:lang w:val="ro-MD"/>
              </w:rPr>
              <w:t>din “____” ________ 20___</w:t>
            </w:r>
          </w:p>
          <w:p w:rsidR="00D7250D" w:rsidRPr="00FF430B" w:rsidRDefault="00D7250D" w:rsidP="00F44DA6">
            <w:pPr>
              <w:autoSpaceDE w:val="0"/>
              <w:autoSpaceDN w:val="0"/>
              <w:adjustRightInd w:val="0"/>
              <w:ind w:right="23"/>
              <w:jc w:val="right"/>
              <w:rPr>
                <w:b/>
                <w:bCs/>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7250D" w:rsidRPr="00EC30C2" w:rsidTr="00F44DA6">
              <w:tc>
                <w:tcPr>
                  <w:tcW w:w="9640" w:type="dxa"/>
                  <w:gridSpan w:val="2"/>
                </w:tcPr>
                <w:p w:rsidR="00D7250D" w:rsidRPr="00FF430B" w:rsidRDefault="00D7250D" w:rsidP="00F44DA6">
                  <w:pPr>
                    <w:jc w:val="center"/>
                    <w:rPr>
                      <w:b/>
                      <w:lang w:val="ro-MD"/>
                    </w:rPr>
                  </w:pPr>
                  <w:r w:rsidRPr="00FF430B">
                    <w:rPr>
                      <w:b/>
                      <w:caps/>
                      <w:lang w:val="ro-MD"/>
                    </w:rPr>
                    <w:t>ACORD ADIȚIONAL</w:t>
                  </w:r>
                  <w:r w:rsidRPr="00FF430B">
                    <w:rPr>
                      <w:b/>
                      <w:lang w:val="ro-MD"/>
                    </w:rPr>
                    <w:t xml:space="preserve"> Nr.______</w:t>
                  </w:r>
                </w:p>
                <w:p w:rsidR="00D7250D" w:rsidRPr="00FF430B" w:rsidRDefault="00D7250D" w:rsidP="00F44DA6">
                  <w:pPr>
                    <w:jc w:val="center"/>
                    <w:rPr>
                      <w:b/>
                      <w:lang w:val="ro-MD"/>
                    </w:rPr>
                  </w:pPr>
                </w:p>
                <w:p w:rsidR="00D7250D" w:rsidRPr="00FF430B" w:rsidRDefault="00D7250D" w:rsidP="00F44DA6">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D7250D" w:rsidRPr="00FF430B" w:rsidRDefault="00D7250D" w:rsidP="00F44DA6">
                  <w:pPr>
                    <w:rPr>
                      <w:lang w:val="ro-MD"/>
                    </w:rPr>
                  </w:pPr>
                </w:p>
                <w:p w:rsidR="00D7250D" w:rsidRPr="00FF430B" w:rsidRDefault="00D7250D" w:rsidP="00F44DA6">
                  <w:pPr>
                    <w:rPr>
                      <w:lang w:val="ro-MD"/>
                    </w:rPr>
                  </w:pPr>
                </w:p>
              </w:tc>
            </w:tr>
            <w:tr w:rsidR="00D7250D" w:rsidRPr="00EC30C2" w:rsidTr="00F44DA6">
              <w:tc>
                <w:tcPr>
                  <w:tcW w:w="9640" w:type="dxa"/>
                  <w:gridSpan w:val="2"/>
                </w:tcPr>
                <w:p w:rsidR="00D7250D" w:rsidRPr="00FF430B" w:rsidRDefault="00D7250D" w:rsidP="00F44DA6">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rsidR="00D7250D" w:rsidRPr="00FF430B" w:rsidRDefault="00D7250D" w:rsidP="00F44DA6">
                  <w:pPr>
                    <w:pStyle w:val="ad"/>
                    <w:ind w:firstLine="0"/>
                    <w:rPr>
                      <w:sz w:val="24"/>
                      <w:szCs w:val="24"/>
                      <w:lang w:val="ro-MD"/>
                    </w:rPr>
                  </w:pPr>
                </w:p>
                <w:p w:rsidR="00D7250D" w:rsidRPr="00FF430B" w:rsidRDefault="00D7250D" w:rsidP="00F44DA6">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D7250D" w:rsidRPr="00FF430B" w:rsidRDefault="00D7250D" w:rsidP="00F44DA6">
                  <w:pPr>
                    <w:pStyle w:val="ad"/>
                    <w:ind w:firstLine="0"/>
                    <w:rPr>
                      <w:sz w:val="24"/>
                      <w:szCs w:val="24"/>
                      <w:lang w:val="ro-MD"/>
                    </w:rPr>
                  </w:pPr>
                </w:p>
                <w:p w:rsidR="00D7250D" w:rsidRPr="00FF430B" w:rsidRDefault="00D7250D" w:rsidP="00F44DA6">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rsidR="00D7250D" w:rsidRPr="00FF430B" w:rsidRDefault="00D7250D" w:rsidP="00F44DA6">
                  <w:pPr>
                    <w:pStyle w:val="af2"/>
                    <w:tabs>
                      <w:tab w:val="right" w:pos="10205"/>
                    </w:tabs>
                    <w:ind w:firstLine="0"/>
                    <w:jc w:val="left"/>
                    <w:rPr>
                      <w:lang w:val="ro-MD"/>
                    </w:rPr>
                  </w:pPr>
                </w:p>
                <w:p w:rsidR="00D7250D" w:rsidRPr="00FF430B" w:rsidRDefault="00D7250D" w:rsidP="00F44DA6">
                  <w:pPr>
                    <w:pStyle w:val="ad"/>
                    <w:ind w:right="-1" w:firstLine="0"/>
                    <w:rPr>
                      <w:sz w:val="24"/>
                      <w:szCs w:val="24"/>
                      <w:lang w:val="ro-MD"/>
                    </w:rPr>
                  </w:pPr>
                  <w:r w:rsidRPr="00FF430B">
                    <w:rPr>
                      <w:sz w:val="24"/>
                      <w:szCs w:val="24"/>
                      <w:lang w:val="ro-MD"/>
                    </w:rPr>
                    <w:t>Prin prezentul acord, în Contract se aplică următoarele modificări:</w:t>
                  </w:r>
                </w:p>
                <w:p w:rsidR="00D7250D" w:rsidRPr="00FF430B" w:rsidRDefault="00D7250D" w:rsidP="00F44DA6">
                  <w:pPr>
                    <w:pStyle w:val="a"/>
                    <w:ind w:left="743"/>
                    <w:rPr>
                      <w:lang w:val="ro-MD"/>
                    </w:rPr>
                  </w:pPr>
                  <w:r w:rsidRPr="00FF430B">
                    <w:rPr>
                      <w:lang w:val="ro-MD"/>
                    </w:rPr>
                    <w:t>________________________________________________________________________</w:t>
                  </w:r>
                </w:p>
                <w:p w:rsidR="00D7250D" w:rsidRPr="00FF430B" w:rsidRDefault="00D7250D" w:rsidP="00F44DA6">
                  <w:pPr>
                    <w:tabs>
                      <w:tab w:val="right" w:pos="10205"/>
                    </w:tabs>
                    <w:ind w:left="1134" w:right="-1"/>
                    <w:rPr>
                      <w:lang w:val="ro-MD"/>
                    </w:rPr>
                  </w:pPr>
                </w:p>
                <w:p w:rsidR="00D7250D" w:rsidRPr="00FF430B" w:rsidRDefault="00D7250D" w:rsidP="00F44DA6">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D7250D" w:rsidRPr="00FF430B" w:rsidRDefault="00D7250D" w:rsidP="00F44DA6">
                  <w:pPr>
                    <w:pStyle w:val="2"/>
                    <w:rPr>
                      <w:szCs w:val="24"/>
                      <w:lang w:val="ro-MD"/>
                    </w:rPr>
                  </w:pPr>
                </w:p>
                <w:p w:rsidR="00D7250D" w:rsidRPr="00FF430B" w:rsidRDefault="00D7250D" w:rsidP="00F44DA6">
                  <w:pPr>
                    <w:rPr>
                      <w:lang w:val="ro-MD"/>
                    </w:rPr>
                  </w:pPr>
                </w:p>
                <w:p w:rsidR="00D7250D" w:rsidRPr="00FF430B" w:rsidRDefault="00D7250D" w:rsidP="00F44DA6">
                  <w:pPr>
                    <w:jc w:val="center"/>
                    <w:rPr>
                      <w:lang w:val="ro-MD"/>
                    </w:rPr>
                  </w:pPr>
                  <w:r w:rsidRPr="00FF430B">
                    <w:rPr>
                      <w:b/>
                      <w:bCs/>
                      <w:noProof w:val="0"/>
                      <w:lang w:val="ro-MD"/>
                    </w:rPr>
                    <w:t>SEMNĂTURILE PĂRŢILOR</w:t>
                  </w:r>
                </w:p>
                <w:p w:rsidR="00D7250D" w:rsidRPr="00FF430B" w:rsidRDefault="00D7250D" w:rsidP="00F44DA6">
                  <w:pPr>
                    <w:rPr>
                      <w:lang w:val="ro-MD"/>
                    </w:rPr>
                  </w:pPr>
                </w:p>
              </w:tc>
            </w:tr>
            <w:tr w:rsidR="00D7250D" w:rsidRPr="00EC30C2" w:rsidTr="00F44DA6">
              <w:trPr>
                <w:trHeight w:val="357"/>
              </w:trPr>
              <w:tc>
                <w:tcPr>
                  <w:tcW w:w="5179" w:type="dxa"/>
                  <w:vAlign w:val="center"/>
                </w:tcPr>
                <w:p w:rsidR="00D7250D" w:rsidRPr="00FF430B" w:rsidRDefault="00D7250D" w:rsidP="00F44DA6">
                  <w:pPr>
                    <w:jc w:val="center"/>
                    <w:rPr>
                      <w:b/>
                      <w:lang w:val="ro-MD"/>
                    </w:rPr>
                  </w:pPr>
                  <w:r w:rsidRPr="00FF430B">
                    <w:rPr>
                      <w:b/>
                      <w:bCs/>
                      <w:noProof w:val="0"/>
                      <w:lang w:val="ro-MD"/>
                    </w:rPr>
                    <w:t>ANTREPRENORUL/PRESTATORUL</w:t>
                  </w:r>
                </w:p>
              </w:tc>
              <w:tc>
                <w:tcPr>
                  <w:tcW w:w="4461" w:type="dxa"/>
                  <w:vAlign w:val="center"/>
                </w:tcPr>
                <w:p w:rsidR="00D7250D" w:rsidRPr="00FF430B" w:rsidRDefault="00D7250D" w:rsidP="00F44DA6">
                  <w:pPr>
                    <w:jc w:val="center"/>
                    <w:rPr>
                      <w:noProof w:val="0"/>
                      <w:lang w:val="ro-MD"/>
                    </w:rPr>
                  </w:pPr>
                  <w:r w:rsidRPr="00FF430B">
                    <w:rPr>
                      <w:b/>
                      <w:bCs/>
                      <w:noProof w:val="0"/>
                      <w:lang w:val="ro-MD"/>
                    </w:rPr>
                    <w:t>BENEFICIAR</w:t>
                  </w:r>
                </w:p>
              </w:tc>
            </w:tr>
            <w:tr w:rsidR="00D7250D" w:rsidRPr="00EC30C2" w:rsidTr="00F44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7250D" w:rsidRPr="00FF430B" w:rsidRDefault="00D7250D" w:rsidP="00F44DA6">
                  <w:pPr>
                    <w:rPr>
                      <w:lang w:val="ro-MD"/>
                    </w:rPr>
                  </w:pPr>
                </w:p>
              </w:tc>
              <w:tc>
                <w:tcPr>
                  <w:tcW w:w="4461" w:type="dxa"/>
                  <w:tcBorders>
                    <w:top w:val="nil"/>
                    <w:left w:val="nil"/>
                    <w:bottom w:val="nil"/>
                    <w:right w:val="nil"/>
                  </w:tcBorders>
                  <w:vAlign w:val="center"/>
                </w:tcPr>
                <w:p w:rsidR="00D7250D" w:rsidRPr="00FF430B" w:rsidRDefault="00D7250D" w:rsidP="00F44DA6">
                  <w:pPr>
                    <w:rPr>
                      <w:lang w:val="ro-MD"/>
                    </w:rPr>
                  </w:pPr>
                </w:p>
              </w:tc>
            </w:tr>
          </w:tbl>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D7250D" w:rsidRPr="00FF430B" w:rsidRDefault="00D7250D" w:rsidP="00F44DA6">
            <w:pPr>
              <w:jc w:val="right"/>
              <w:rPr>
                <w:noProof w:val="0"/>
                <w:lang w:val="ro-MD"/>
              </w:rPr>
            </w:pPr>
            <w:r w:rsidRPr="00FF430B">
              <w:rPr>
                <w:noProof w:val="0"/>
                <w:lang w:val="ro-MD"/>
              </w:rPr>
              <w:t>la Documentația standard nr._____</w:t>
            </w:r>
          </w:p>
          <w:p w:rsidR="00D7250D" w:rsidRPr="00FF430B" w:rsidRDefault="00D7250D" w:rsidP="00F44DA6">
            <w:pPr>
              <w:jc w:val="right"/>
              <w:rPr>
                <w:noProof w:val="0"/>
                <w:lang w:val="ro-MD"/>
              </w:rPr>
            </w:pPr>
            <w:r w:rsidRPr="00FF430B">
              <w:rPr>
                <w:noProof w:val="0"/>
                <w:lang w:val="ro-MD"/>
              </w:rPr>
              <w:t>din “____” ________ 20___</w:t>
            </w: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color w:val="000000"/>
                <w:w w:val="90"/>
                <w:lang w:val="ro-MD"/>
              </w:rPr>
            </w:pPr>
          </w:p>
          <w:p w:rsidR="00D7250D" w:rsidRPr="00FF430B" w:rsidRDefault="00D7250D" w:rsidP="00F44DA6">
            <w:pPr>
              <w:autoSpaceDE w:val="0"/>
              <w:autoSpaceDN w:val="0"/>
              <w:adjustRightInd w:val="0"/>
              <w:ind w:right="23"/>
              <w:jc w:val="center"/>
              <w:rPr>
                <w:b/>
                <w:bCs/>
                <w:lang w:val="ro-MD"/>
              </w:rPr>
            </w:pPr>
          </w:p>
          <w:p w:rsidR="00D7250D" w:rsidRPr="00FF430B" w:rsidRDefault="00D7250D" w:rsidP="00F44DA6">
            <w:pPr>
              <w:autoSpaceDE w:val="0"/>
              <w:autoSpaceDN w:val="0"/>
              <w:adjustRightInd w:val="0"/>
              <w:ind w:right="23"/>
              <w:jc w:val="center"/>
              <w:rPr>
                <w:b/>
                <w:bCs/>
                <w:lang w:val="ro-MD"/>
              </w:rPr>
            </w:pPr>
            <w:r w:rsidRPr="00FF430B">
              <w:rPr>
                <w:b/>
                <w:bCs/>
                <w:lang w:val="ro-MD"/>
              </w:rPr>
              <w:t xml:space="preserve">ACORD-CADRU </w:t>
            </w:r>
          </w:p>
          <w:p w:rsidR="00D7250D" w:rsidRPr="00FF430B" w:rsidRDefault="00D7250D" w:rsidP="00F44DA6">
            <w:pPr>
              <w:autoSpaceDE w:val="0"/>
              <w:autoSpaceDN w:val="0"/>
              <w:adjustRightInd w:val="0"/>
              <w:ind w:right="23"/>
              <w:jc w:val="center"/>
              <w:rPr>
                <w:lang w:val="ro-MD"/>
              </w:rPr>
            </w:pPr>
            <w:r w:rsidRPr="00FF430B">
              <w:rPr>
                <w:lang w:val="ro-MD"/>
              </w:rPr>
              <w:t>nr. ________ data ___________</w:t>
            </w:r>
          </w:p>
          <w:p w:rsidR="00D7250D" w:rsidRPr="00FF430B" w:rsidRDefault="00D7250D" w:rsidP="00F44DA6">
            <w:pPr>
              <w:autoSpaceDE w:val="0"/>
              <w:autoSpaceDN w:val="0"/>
              <w:adjustRightInd w:val="0"/>
              <w:ind w:right="23"/>
              <w:jc w:val="center"/>
              <w:rPr>
                <w:lang w:val="ro-MD"/>
              </w:rPr>
            </w:pPr>
          </w:p>
          <w:p w:rsidR="00D7250D" w:rsidRPr="00FF430B" w:rsidRDefault="00D7250D" w:rsidP="00F44DA6">
            <w:pPr>
              <w:autoSpaceDE w:val="0"/>
              <w:autoSpaceDN w:val="0"/>
              <w:adjustRightInd w:val="0"/>
              <w:ind w:left="720" w:right="-540"/>
              <w:jc w:val="both"/>
              <w:rPr>
                <w:b/>
                <w:bCs/>
                <w:lang w:val="ro-MD"/>
              </w:rPr>
            </w:pPr>
            <w:r w:rsidRPr="00FF430B">
              <w:rPr>
                <w:b/>
                <w:bCs/>
                <w:lang w:val="ro-MD"/>
              </w:rPr>
              <w:t>1. Părţile acordului-cadru</w:t>
            </w:r>
          </w:p>
          <w:p w:rsidR="00D7250D" w:rsidRPr="00FF430B" w:rsidRDefault="00D7250D" w:rsidP="00F44DA6">
            <w:pPr>
              <w:autoSpaceDE w:val="0"/>
              <w:autoSpaceDN w:val="0"/>
              <w:adjustRightInd w:val="0"/>
              <w:ind w:left="1140" w:right="-540"/>
              <w:jc w:val="both"/>
              <w:rPr>
                <w:b/>
                <w:bCs/>
                <w:lang w:val="ro-MD"/>
              </w:rPr>
            </w:pPr>
          </w:p>
          <w:p w:rsidR="00D7250D" w:rsidRPr="00FF430B" w:rsidRDefault="00D7250D" w:rsidP="00F44DA6">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D7250D" w:rsidRPr="00FF430B" w:rsidRDefault="00D7250D" w:rsidP="00F44DA6">
            <w:pPr>
              <w:autoSpaceDE w:val="0"/>
              <w:autoSpaceDN w:val="0"/>
              <w:adjustRightInd w:val="0"/>
              <w:jc w:val="both"/>
              <w:rPr>
                <w:lang w:val="ro-MD"/>
              </w:rPr>
            </w:pPr>
          </w:p>
          <w:p w:rsidR="00D7250D" w:rsidRPr="00FF430B" w:rsidRDefault="00D7250D" w:rsidP="00F44DA6">
            <w:pPr>
              <w:autoSpaceDE w:val="0"/>
              <w:autoSpaceDN w:val="0"/>
              <w:adjustRightInd w:val="0"/>
              <w:jc w:val="both"/>
              <w:rPr>
                <w:lang w:val="ro-MD"/>
              </w:rPr>
            </w:pPr>
            <w:r w:rsidRPr="00FF430B">
              <w:rPr>
                <w:lang w:val="ro-MD"/>
              </w:rPr>
              <w:t xml:space="preserve">    între</w:t>
            </w:r>
          </w:p>
          <w:p w:rsidR="00D7250D" w:rsidRPr="00FF430B" w:rsidRDefault="00D7250D" w:rsidP="00F44DA6">
            <w:pPr>
              <w:autoSpaceDE w:val="0"/>
              <w:autoSpaceDN w:val="0"/>
              <w:adjustRightInd w:val="0"/>
              <w:jc w:val="both"/>
              <w:rPr>
                <w:lang w:val="ro-MD"/>
              </w:rPr>
            </w:pPr>
          </w:p>
          <w:p w:rsidR="00D7250D" w:rsidRPr="00FF430B" w:rsidRDefault="00D7250D" w:rsidP="00F44DA6">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D7250D" w:rsidRPr="00FF430B" w:rsidRDefault="00D7250D" w:rsidP="00F44DA6">
            <w:pPr>
              <w:autoSpaceDE w:val="0"/>
              <w:autoSpaceDN w:val="0"/>
              <w:adjustRightInd w:val="0"/>
              <w:jc w:val="both"/>
              <w:rPr>
                <w:lang w:val="ro-MD"/>
              </w:rPr>
            </w:pPr>
          </w:p>
          <w:p w:rsidR="00D7250D" w:rsidRPr="00FF430B" w:rsidRDefault="00D7250D" w:rsidP="00F44DA6">
            <w:pPr>
              <w:autoSpaceDE w:val="0"/>
              <w:autoSpaceDN w:val="0"/>
              <w:adjustRightInd w:val="0"/>
              <w:ind w:left="710"/>
              <w:jc w:val="both"/>
              <w:rPr>
                <w:b/>
                <w:bCs/>
                <w:lang w:val="ro-MD"/>
              </w:rPr>
            </w:pPr>
            <w:r w:rsidRPr="00FF430B">
              <w:rPr>
                <w:b/>
                <w:bCs/>
                <w:lang w:val="ro-MD"/>
              </w:rPr>
              <w:t>2. Scopul acordului-cadru</w:t>
            </w:r>
          </w:p>
          <w:p w:rsidR="00D7250D" w:rsidRPr="00FF430B" w:rsidRDefault="00D7250D" w:rsidP="00F44DA6">
            <w:pPr>
              <w:autoSpaceDE w:val="0"/>
              <w:autoSpaceDN w:val="0"/>
              <w:adjustRightInd w:val="0"/>
              <w:jc w:val="both"/>
              <w:rPr>
                <w:b/>
                <w:bCs/>
                <w:lang w:val="ro-MD"/>
              </w:rPr>
            </w:pPr>
          </w:p>
          <w:p w:rsidR="00D7250D" w:rsidRPr="00FF430B" w:rsidRDefault="00D7250D" w:rsidP="00F44DA6">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7250D" w:rsidRPr="00FF430B" w:rsidRDefault="00D7250D" w:rsidP="00F44DA6">
            <w:pPr>
              <w:autoSpaceDE w:val="0"/>
              <w:autoSpaceDN w:val="0"/>
              <w:adjustRightInd w:val="0"/>
              <w:jc w:val="both"/>
              <w:rPr>
                <w:lang w:val="ro-MD"/>
              </w:rPr>
            </w:pPr>
          </w:p>
          <w:p w:rsidR="00D7250D" w:rsidRPr="00FF430B" w:rsidRDefault="00D7250D" w:rsidP="00F44DA6">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D7250D" w:rsidRPr="00FF430B" w:rsidRDefault="00D7250D" w:rsidP="00F44DA6">
            <w:pPr>
              <w:autoSpaceDE w:val="0"/>
              <w:autoSpaceDN w:val="0"/>
              <w:adjustRightInd w:val="0"/>
              <w:jc w:val="both"/>
              <w:rPr>
                <w:lang w:val="ro-MD"/>
              </w:rPr>
            </w:pPr>
          </w:p>
          <w:p w:rsidR="00D7250D" w:rsidRPr="00FF430B" w:rsidRDefault="00D7250D" w:rsidP="00F44DA6">
            <w:pPr>
              <w:autoSpaceDE w:val="0"/>
              <w:autoSpaceDN w:val="0"/>
              <w:adjustRightInd w:val="0"/>
              <w:jc w:val="both"/>
              <w:rPr>
                <w:b/>
                <w:bCs/>
                <w:lang w:val="ro-MD"/>
              </w:rPr>
            </w:pPr>
            <w:r w:rsidRPr="00FF430B">
              <w:rPr>
                <w:b/>
                <w:bCs/>
                <w:lang w:val="ro-MD"/>
              </w:rPr>
              <w:t xml:space="preserve">           3. Durata acordului-cadru</w:t>
            </w:r>
          </w:p>
          <w:p w:rsidR="00D7250D" w:rsidRPr="00FF430B" w:rsidRDefault="00D7250D" w:rsidP="00F44DA6">
            <w:pPr>
              <w:autoSpaceDE w:val="0"/>
              <w:autoSpaceDN w:val="0"/>
              <w:adjustRightInd w:val="0"/>
              <w:jc w:val="both"/>
              <w:rPr>
                <w:b/>
                <w:bCs/>
                <w:lang w:val="ro-MD"/>
              </w:rPr>
            </w:pPr>
          </w:p>
          <w:p w:rsidR="00D7250D" w:rsidRPr="00FF430B" w:rsidRDefault="00D7250D" w:rsidP="00F44DA6">
            <w:pPr>
              <w:autoSpaceDE w:val="0"/>
              <w:autoSpaceDN w:val="0"/>
              <w:adjustRightInd w:val="0"/>
              <w:jc w:val="both"/>
              <w:rPr>
                <w:lang w:val="ro-MD"/>
              </w:rPr>
            </w:pPr>
            <w:r w:rsidRPr="00FF430B">
              <w:rPr>
                <w:lang w:val="ro-MD"/>
              </w:rPr>
              <w:t>3.1 Durata prezentului acord-cadru este de ....... ani şi ……………. de luni, începând de la data semnării.</w:t>
            </w:r>
          </w:p>
          <w:p w:rsidR="00D7250D" w:rsidRPr="00FF430B" w:rsidRDefault="00D7250D" w:rsidP="00F44DA6">
            <w:pPr>
              <w:autoSpaceDE w:val="0"/>
              <w:autoSpaceDN w:val="0"/>
              <w:adjustRightInd w:val="0"/>
              <w:jc w:val="both"/>
              <w:rPr>
                <w:lang w:val="ro-MD"/>
              </w:rPr>
            </w:pPr>
          </w:p>
          <w:p w:rsidR="00D7250D" w:rsidRPr="00FF430B" w:rsidRDefault="00D7250D" w:rsidP="00F44DA6">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D7250D" w:rsidRPr="00FF430B" w:rsidRDefault="00D7250D" w:rsidP="00F44DA6">
            <w:pPr>
              <w:autoSpaceDE w:val="0"/>
              <w:autoSpaceDN w:val="0"/>
              <w:adjustRightInd w:val="0"/>
              <w:jc w:val="both"/>
              <w:rPr>
                <w:b/>
                <w:bCs/>
                <w:i/>
                <w:iCs/>
                <w:lang w:val="ro-MD"/>
              </w:rPr>
            </w:pPr>
          </w:p>
          <w:p w:rsidR="00D7250D" w:rsidRPr="00FF430B" w:rsidRDefault="00D7250D" w:rsidP="00F44DA6">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7250D" w:rsidRPr="00FF430B" w:rsidRDefault="00D7250D" w:rsidP="00F44DA6">
            <w:pPr>
              <w:jc w:val="both"/>
              <w:rPr>
                <w:lang w:val="ro-MD"/>
              </w:rPr>
            </w:pPr>
            <w:r w:rsidRPr="00FF430B">
              <w:rPr>
                <w:lang w:val="ro-MD"/>
              </w:rPr>
              <w:t>4.2 Promitenții executori/prestatori se obligă să nu transfere, nici total și nici parţial, obligaţiile asumate prin prezentul acord-cadru.</w:t>
            </w:r>
          </w:p>
          <w:p w:rsidR="00D7250D" w:rsidRPr="00FF430B" w:rsidRDefault="00D7250D" w:rsidP="00F44DA6">
            <w:pPr>
              <w:autoSpaceDE w:val="0"/>
              <w:autoSpaceDN w:val="0"/>
              <w:adjustRightInd w:val="0"/>
              <w:jc w:val="both"/>
              <w:rPr>
                <w:i/>
                <w:iCs/>
                <w:lang w:val="ro-MD"/>
              </w:rPr>
            </w:pPr>
          </w:p>
          <w:p w:rsidR="00D7250D" w:rsidRPr="00FF430B" w:rsidRDefault="00D7250D" w:rsidP="00F44DA6">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D7250D" w:rsidRPr="00FF430B" w:rsidRDefault="00D7250D" w:rsidP="00F44DA6">
            <w:pPr>
              <w:autoSpaceDE w:val="0"/>
              <w:autoSpaceDN w:val="0"/>
              <w:adjustRightInd w:val="0"/>
              <w:jc w:val="both"/>
              <w:rPr>
                <w:b/>
                <w:bCs/>
                <w:lang w:val="ro-MD"/>
              </w:rPr>
            </w:pPr>
          </w:p>
          <w:p w:rsidR="00D7250D" w:rsidRPr="00FF430B" w:rsidRDefault="00D7250D" w:rsidP="00F44DA6">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7250D" w:rsidRPr="00FF430B" w:rsidRDefault="00D7250D" w:rsidP="00F44DA6">
            <w:pPr>
              <w:autoSpaceDE w:val="0"/>
              <w:autoSpaceDN w:val="0"/>
              <w:adjustRightInd w:val="0"/>
              <w:jc w:val="both"/>
              <w:rPr>
                <w:b/>
                <w:bCs/>
                <w:lang w:val="ro-MD"/>
              </w:rPr>
            </w:pPr>
          </w:p>
          <w:p w:rsidR="00D7250D" w:rsidRPr="00FF430B" w:rsidRDefault="00D7250D" w:rsidP="00F44DA6">
            <w:pPr>
              <w:tabs>
                <w:tab w:val="left" w:pos="600"/>
              </w:tabs>
              <w:ind w:left="300"/>
              <w:jc w:val="both"/>
              <w:rPr>
                <w:b/>
                <w:bCs/>
                <w:lang w:val="ro-MD"/>
              </w:rPr>
            </w:pPr>
            <w:r>
              <w:rPr>
                <w:b/>
                <w:bCs/>
                <w:lang w:val="ro-MD"/>
              </w:rPr>
              <w:t xml:space="preserve">      </w:t>
            </w:r>
            <w:r w:rsidRPr="00FF430B">
              <w:rPr>
                <w:b/>
                <w:bCs/>
                <w:lang w:val="ro-MD"/>
              </w:rPr>
              <w:t>6. Rezoluțiune unilaterală</w:t>
            </w:r>
          </w:p>
          <w:p w:rsidR="00D7250D" w:rsidRPr="00FF430B" w:rsidRDefault="00D7250D" w:rsidP="00F44DA6">
            <w:pPr>
              <w:ind w:left="660"/>
              <w:jc w:val="both"/>
              <w:rPr>
                <w:b/>
                <w:bCs/>
                <w:lang w:val="ro-MD"/>
              </w:rPr>
            </w:pPr>
          </w:p>
          <w:p w:rsidR="00D7250D" w:rsidRPr="00FF430B" w:rsidRDefault="00D7250D" w:rsidP="00F44DA6">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D7250D" w:rsidRPr="00FF430B" w:rsidRDefault="00D7250D" w:rsidP="00F44DA6">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D7250D" w:rsidRPr="00FF430B" w:rsidRDefault="00D7250D" w:rsidP="00F44DA6">
            <w:pPr>
              <w:autoSpaceDE w:val="0"/>
              <w:autoSpaceDN w:val="0"/>
              <w:adjustRightInd w:val="0"/>
              <w:ind w:firstLine="720"/>
              <w:jc w:val="both"/>
              <w:rPr>
                <w:lang w:val="ro-MD"/>
              </w:rPr>
            </w:pPr>
          </w:p>
          <w:p w:rsidR="00D7250D" w:rsidRPr="00FF430B" w:rsidRDefault="00D7250D" w:rsidP="00F44DA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D7250D" w:rsidRPr="00FF430B" w:rsidRDefault="00D7250D" w:rsidP="00F44DA6">
            <w:pPr>
              <w:autoSpaceDE w:val="0"/>
              <w:autoSpaceDN w:val="0"/>
              <w:adjustRightInd w:val="0"/>
              <w:ind w:left="660"/>
              <w:jc w:val="both"/>
              <w:rPr>
                <w:b/>
                <w:bCs/>
                <w:lang w:val="ro-MD"/>
              </w:rPr>
            </w:pPr>
          </w:p>
          <w:p w:rsidR="00D7250D" w:rsidRPr="00FF430B" w:rsidRDefault="00D7250D" w:rsidP="00F44DA6">
            <w:pPr>
              <w:autoSpaceDE w:val="0"/>
              <w:autoSpaceDN w:val="0"/>
              <w:adjustRightInd w:val="0"/>
              <w:jc w:val="both"/>
              <w:rPr>
                <w:iCs/>
                <w:lang w:val="ro-MD"/>
              </w:rPr>
            </w:pPr>
            <w:r w:rsidRPr="00FF430B">
              <w:rPr>
                <w:iCs/>
                <w:lang w:val="ro-MD"/>
              </w:rPr>
              <w:t>a) propunerea tehnică;</w:t>
            </w:r>
          </w:p>
          <w:p w:rsidR="00D7250D" w:rsidRPr="00FF430B" w:rsidRDefault="00D7250D" w:rsidP="00F44DA6">
            <w:pPr>
              <w:jc w:val="both"/>
              <w:rPr>
                <w:lang w:val="ro-MD"/>
              </w:rPr>
            </w:pPr>
            <w:r w:rsidRPr="00FF430B">
              <w:rPr>
                <w:lang w:val="ro-MD"/>
              </w:rPr>
              <w:t>b) propunerea financiară;</w:t>
            </w:r>
          </w:p>
          <w:p w:rsidR="00D7250D" w:rsidRPr="00FF430B" w:rsidRDefault="00D7250D" w:rsidP="00F44DA6">
            <w:pPr>
              <w:jc w:val="both"/>
              <w:rPr>
                <w:lang w:val="ro-MD"/>
              </w:rPr>
            </w:pPr>
            <w:r w:rsidRPr="00FF430B">
              <w:rPr>
                <w:lang w:val="ro-MD"/>
              </w:rPr>
              <w:t>c) caietul de sarcini;</w:t>
            </w:r>
          </w:p>
          <w:p w:rsidR="00D7250D" w:rsidRPr="00FF430B" w:rsidRDefault="00D7250D" w:rsidP="00F44DA6">
            <w:pPr>
              <w:autoSpaceDE w:val="0"/>
              <w:autoSpaceDN w:val="0"/>
              <w:adjustRightInd w:val="0"/>
              <w:jc w:val="both"/>
              <w:rPr>
                <w:lang w:val="ro-MD"/>
              </w:rPr>
            </w:pPr>
            <w:r w:rsidRPr="00FF430B">
              <w:rPr>
                <w:lang w:val="ro-MD"/>
              </w:rPr>
              <w:t>d) alte anexe, după caz.</w:t>
            </w:r>
          </w:p>
          <w:p w:rsidR="00D7250D" w:rsidRPr="00FF430B" w:rsidRDefault="00D7250D" w:rsidP="00F44DA6">
            <w:pPr>
              <w:autoSpaceDE w:val="0"/>
              <w:autoSpaceDN w:val="0"/>
              <w:adjustRightInd w:val="0"/>
              <w:jc w:val="both"/>
              <w:rPr>
                <w:lang w:val="ro-MD"/>
              </w:rPr>
            </w:pPr>
          </w:p>
          <w:p w:rsidR="00D7250D" w:rsidRPr="00FF430B" w:rsidRDefault="00D7250D" w:rsidP="00F44DA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D7250D" w:rsidRPr="00FF430B" w:rsidRDefault="00D7250D" w:rsidP="00F44DA6">
            <w:pPr>
              <w:pStyle w:val="a"/>
              <w:numPr>
                <w:ilvl w:val="0"/>
                <w:numId w:val="0"/>
              </w:numPr>
              <w:autoSpaceDE w:val="0"/>
              <w:autoSpaceDN w:val="0"/>
              <w:adjustRightInd w:val="0"/>
              <w:ind w:left="660"/>
              <w:rPr>
                <w:b/>
                <w:bCs/>
                <w:lang w:val="ro-MD"/>
              </w:rPr>
            </w:pPr>
          </w:p>
          <w:p w:rsidR="00D7250D" w:rsidRPr="00FF430B" w:rsidRDefault="00D7250D" w:rsidP="00F44DA6">
            <w:pPr>
              <w:jc w:val="both"/>
              <w:rPr>
                <w:lang w:val="ro-MD"/>
              </w:rPr>
            </w:pPr>
            <w:r w:rsidRPr="00FF430B">
              <w:rPr>
                <w:lang w:val="ro-MD"/>
              </w:rPr>
              <w:t>8.1    Prezentul acord-cadru încetează de drept- prin ajungerea la termen;</w:t>
            </w:r>
          </w:p>
          <w:p w:rsidR="00D7250D" w:rsidRPr="00FF430B" w:rsidRDefault="00D7250D" w:rsidP="00F44DA6">
            <w:pPr>
              <w:jc w:val="both"/>
              <w:rPr>
                <w:lang w:val="ro-MD"/>
              </w:rPr>
            </w:pPr>
            <w:r w:rsidRPr="00FF430B">
              <w:rPr>
                <w:lang w:val="ro-MD"/>
              </w:rPr>
              <w:t>8.2    Acordul-cadru poate înceta şi în următoarele cazuri:</w:t>
            </w:r>
          </w:p>
          <w:p w:rsidR="00D7250D" w:rsidRPr="00FF430B" w:rsidRDefault="00D7250D" w:rsidP="00D7250D">
            <w:pPr>
              <w:pStyle w:val="a"/>
              <w:numPr>
                <w:ilvl w:val="0"/>
                <w:numId w:val="49"/>
              </w:numPr>
              <w:rPr>
                <w:lang w:val="ro-MD"/>
              </w:rPr>
            </w:pPr>
            <w:r w:rsidRPr="00FF430B">
              <w:rPr>
                <w:lang w:val="ro-MD"/>
              </w:rPr>
              <w:t>prin acordul de voinţă al părţilor ;</w:t>
            </w:r>
          </w:p>
          <w:p w:rsidR="00D7250D" w:rsidRPr="00FF430B" w:rsidRDefault="00D7250D" w:rsidP="00D7250D">
            <w:pPr>
              <w:pStyle w:val="a"/>
              <w:numPr>
                <w:ilvl w:val="0"/>
                <w:numId w:val="4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D7250D" w:rsidRPr="00FF430B" w:rsidRDefault="00D7250D" w:rsidP="00F44DA6">
            <w:pPr>
              <w:autoSpaceDE w:val="0"/>
              <w:autoSpaceDN w:val="0"/>
              <w:adjustRightInd w:val="0"/>
              <w:jc w:val="both"/>
              <w:rPr>
                <w:lang w:val="ro-MD"/>
              </w:rPr>
            </w:pPr>
          </w:p>
          <w:p w:rsidR="00D7250D" w:rsidRPr="00FF430B" w:rsidRDefault="00D7250D" w:rsidP="00F44DA6">
            <w:pPr>
              <w:jc w:val="both"/>
              <w:rPr>
                <w:i/>
                <w:lang w:val="ro-MD"/>
              </w:rPr>
            </w:pPr>
            <w:r w:rsidRPr="00FF430B">
              <w:rPr>
                <w:i/>
                <w:lang w:val="ro-MD"/>
              </w:rPr>
              <w:t>CLAUZE APLICABILE CONTRACTELOR SUBSECVENTE</w:t>
            </w:r>
          </w:p>
          <w:p w:rsidR="00D7250D" w:rsidRPr="00FF430B" w:rsidRDefault="00D7250D" w:rsidP="00F44DA6">
            <w:pPr>
              <w:jc w:val="both"/>
              <w:rPr>
                <w:lang w:val="ro-MD"/>
              </w:rPr>
            </w:pPr>
          </w:p>
          <w:p w:rsidR="00D7250D" w:rsidRPr="00FF430B" w:rsidRDefault="00D7250D" w:rsidP="00F44DA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rsidR="00D7250D" w:rsidRPr="00FF430B" w:rsidRDefault="00D7250D" w:rsidP="00F44DA6">
            <w:pPr>
              <w:pStyle w:val="a"/>
              <w:numPr>
                <w:ilvl w:val="0"/>
                <w:numId w:val="0"/>
              </w:numPr>
              <w:ind w:left="660"/>
              <w:rPr>
                <w:b/>
                <w:lang w:val="ro-MD"/>
              </w:rPr>
            </w:pPr>
          </w:p>
          <w:p w:rsidR="00D7250D" w:rsidRPr="00FF430B" w:rsidRDefault="00D7250D" w:rsidP="00F44DA6">
            <w:pPr>
              <w:jc w:val="both"/>
              <w:rPr>
                <w:lang w:val="ro-MD"/>
              </w:rPr>
            </w:pPr>
            <w:r w:rsidRPr="00FF430B">
              <w:rPr>
                <w:lang w:val="ro-MD"/>
              </w:rPr>
              <w:t>9.1 Executarea contractelor subsecvente va începe din momentul încheierii acestora.</w:t>
            </w:r>
          </w:p>
          <w:p w:rsidR="00D7250D" w:rsidRPr="00FF430B" w:rsidRDefault="00D7250D" w:rsidP="00F44DA6">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D7250D" w:rsidRPr="00FF430B" w:rsidRDefault="00D7250D" w:rsidP="00F44DA6">
            <w:pPr>
              <w:jc w:val="both"/>
              <w:rPr>
                <w:lang w:val="ro-MD"/>
              </w:rPr>
            </w:pPr>
          </w:p>
          <w:p w:rsidR="00D7250D" w:rsidRPr="00FF430B" w:rsidRDefault="00D7250D" w:rsidP="00F44DA6">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D7250D" w:rsidRPr="00FF430B" w:rsidRDefault="00D7250D" w:rsidP="00F44DA6">
            <w:pPr>
              <w:jc w:val="both"/>
              <w:rPr>
                <w:lang w:val="ro-MD"/>
              </w:rPr>
            </w:pPr>
          </w:p>
          <w:p w:rsidR="00D7250D" w:rsidRPr="00FF430B" w:rsidRDefault="00D7250D" w:rsidP="00F44DA6">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7250D" w:rsidRPr="00FF430B" w:rsidRDefault="00D7250D" w:rsidP="00F44DA6">
            <w:pPr>
              <w:jc w:val="both"/>
              <w:rPr>
                <w:b/>
                <w:lang w:val="ro-MD"/>
              </w:rPr>
            </w:pPr>
          </w:p>
          <w:p w:rsidR="00D7250D" w:rsidRPr="00FF430B" w:rsidRDefault="00D7250D" w:rsidP="00F44DA6">
            <w:pPr>
              <w:tabs>
                <w:tab w:val="left" w:pos="600"/>
              </w:tabs>
              <w:jc w:val="both"/>
              <w:rPr>
                <w:b/>
                <w:lang w:val="ro-MD"/>
              </w:rPr>
            </w:pPr>
            <w:r>
              <w:rPr>
                <w:b/>
                <w:lang w:val="ro-MD"/>
              </w:rPr>
              <w:t xml:space="preserve">          </w:t>
            </w:r>
            <w:r w:rsidRPr="00FF430B">
              <w:rPr>
                <w:b/>
                <w:lang w:val="ro-MD"/>
              </w:rPr>
              <w:t>11. Litigii</w:t>
            </w:r>
          </w:p>
          <w:p w:rsidR="00D7250D" w:rsidRPr="00FF430B" w:rsidRDefault="00D7250D" w:rsidP="00F44DA6">
            <w:pPr>
              <w:jc w:val="both"/>
              <w:rPr>
                <w:lang w:val="ro-MD"/>
              </w:rPr>
            </w:pPr>
          </w:p>
          <w:p w:rsidR="00D7250D" w:rsidRPr="00FF430B" w:rsidRDefault="00D7250D" w:rsidP="00F44DA6">
            <w:pPr>
              <w:jc w:val="both"/>
              <w:rPr>
                <w:lang w:val="ro-MD"/>
              </w:rPr>
            </w:pPr>
            <w:r w:rsidRPr="00FF430B">
              <w:rPr>
                <w:lang w:val="ro-MD"/>
              </w:rPr>
              <w:t>11.1 Litigiile ce pot apărea ca urmare a aplicării şi interpretării prevederilor prezentului acord- cadru se vor soluţiona pe cale amiabilă.</w:t>
            </w:r>
          </w:p>
          <w:p w:rsidR="00D7250D" w:rsidRPr="00FF430B" w:rsidRDefault="00D7250D" w:rsidP="00F44DA6">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D7250D" w:rsidRPr="00FF430B" w:rsidRDefault="00D7250D" w:rsidP="00F44DA6">
            <w:pPr>
              <w:jc w:val="both"/>
              <w:rPr>
                <w:lang w:val="ro-MD"/>
              </w:rPr>
            </w:pPr>
            <w:r w:rsidRPr="00FF430B">
              <w:rPr>
                <w:lang w:val="ro-MD"/>
              </w:rPr>
              <w:t>Părţile au încheiat astăzi, ________20__, prezentul acord-cadru, în ___ exemplare, toate având aceeaşi putere juridică.</w:t>
            </w:r>
          </w:p>
          <w:p w:rsidR="00D7250D" w:rsidRPr="00FF430B" w:rsidRDefault="00D7250D" w:rsidP="00F44DA6">
            <w:pPr>
              <w:jc w:val="both"/>
              <w:rPr>
                <w:lang w:val="ro-MD"/>
              </w:rPr>
            </w:pPr>
            <w:r w:rsidRPr="00FF430B">
              <w:rPr>
                <w:lang w:val="ro-MD"/>
              </w:rPr>
              <w:t>Prezentul acord-cadru  se consideră încheiat şi intră în vigoare la data semnării lui de către Părţi, fiind valabil până la „__” _______________ 20__.</w:t>
            </w: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r w:rsidRPr="00FF430B">
              <w:rPr>
                <w:lang w:val="ro-MD"/>
              </w:rPr>
              <w:t>Promitent-achizitor,                                              Promitent- executor/prestator,</w:t>
            </w:r>
          </w:p>
          <w:p w:rsidR="00D7250D" w:rsidRPr="00FF430B" w:rsidRDefault="00D7250D" w:rsidP="00F44DA6">
            <w:pPr>
              <w:jc w:val="both"/>
              <w:rPr>
                <w:lang w:val="ro-MD"/>
              </w:rPr>
            </w:pPr>
            <w:r w:rsidRPr="00FF430B">
              <w:rPr>
                <w:lang w:val="ro-MD"/>
              </w:rPr>
              <w:t>...........................                                                     ...................................</w:t>
            </w:r>
          </w:p>
          <w:p w:rsidR="00D7250D" w:rsidRPr="00FF430B" w:rsidRDefault="00D7250D" w:rsidP="00F44DA6">
            <w:pPr>
              <w:jc w:val="both"/>
              <w:rPr>
                <w:lang w:val="ro-MD"/>
              </w:rPr>
            </w:pPr>
            <w:r w:rsidRPr="00FF430B">
              <w:rPr>
                <w:lang w:val="ro-MD"/>
              </w:rPr>
              <w:t xml:space="preserve"> (semnătura autorizată)                                              (semnătura autorizată)</w:t>
            </w:r>
          </w:p>
          <w:p w:rsidR="00D7250D" w:rsidRPr="00FF430B" w:rsidRDefault="00D7250D" w:rsidP="00F44DA6">
            <w:pPr>
              <w:jc w:val="both"/>
              <w:rPr>
                <w:lang w:val="ro-MD"/>
              </w:rPr>
            </w:pPr>
          </w:p>
          <w:p w:rsidR="00D7250D" w:rsidRPr="00FF430B" w:rsidRDefault="00D7250D" w:rsidP="00F44DA6">
            <w:pPr>
              <w:jc w:val="both"/>
              <w:rPr>
                <w:lang w:val="ro-MD"/>
              </w:rPr>
            </w:pPr>
            <w:r w:rsidRPr="00FF430B">
              <w:rPr>
                <w:lang w:val="ro-MD"/>
              </w:rPr>
              <w:t>Promitent-achizitor,                                              Promitent- executor/prestator,</w:t>
            </w:r>
          </w:p>
          <w:p w:rsidR="00D7250D" w:rsidRPr="00FF430B" w:rsidRDefault="00D7250D" w:rsidP="00F44DA6">
            <w:pPr>
              <w:jc w:val="both"/>
              <w:rPr>
                <w:lang w:val="ro-MD"/>
              </w:rPr>
            </w:pPr>
            <w:r w:rsidRPr="00FF430B">
              <w:rPr>
                <w:lang w:val="ro-MD"/>
              </w:rPr>
              <w:t xml:space="preserve">  ...........................                                                     ..................................</w:t>
            </w:r>
          </w:p>
          <w:p w:rsidR="00D7250D" w:rsidRPr="00FF430B" w:rsidRDefault="00D7250D" w:rsidP="00F44DA6">
            <w:pPr>
              <w:jc w:val="both"/>
              <w:rPr>
                <w:lang w:val="ro-MD"/>
              </w:rPr>
            </w:pPr>
            <w:r w:rsidRPr="00FF430B">
              <w:rPr>
                <w:lang w:val="ro-MD"/>
              </w:rPr>
              <w:t xml:space="preserve">  (semnătura autorizată)                                              (semnătura autorizată)</w:t>
            </w: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r w:rsidRPr="00FF430B">
              <w:rPr>
                <w:lang w:val="ro-MD"/>
              </w:rPr>
              <w:t>Promitent-achizitor,                                              Promitent- executor/prestator,</w:t>
            </w:r>
          </w:p>
          <w:p w:rsidR="00D7250D" w:rsidRPr="00FF430B" w:rsidRDefault="00D7250D" w:rsidP="00F44DA6">
            <w:pPr>
              <w:jc w:val="both"/>
              <w:rPr>
                <w:lang w:val="ro-MD"/>
              </w:rPr>
            </w:pPr>
            <w:r w:rsidRPr="00FF430B">
              <w:rPr>
                <w:lang w:val="ro-MD"/>
              </w:rPr>
              <w:t>...........................                                                     ..................................</w:t>
            </w:r>
          </w:p>
          <w:p w:rsidR="00D7250D" w:rsidRPr="00FF430B" w:rsidRDefault="00D7250D" w:rsidP="00F44DA6">
            <w:pPr>
              <w:jc w:val="both"/>
              <w:rPr>
                <w:lang w:val="ro-MD"/>
              </w:rPr>
            </w:pPr>
            <w:r w:rsidRPr="00FF430B">
              <w:rPr>
                <w:lang w:val="ro-MD"/>
              </w:rPr>
              <w:t xml:space="preserve"> (semnătura autorizată)                                              (semnătura autorizată)</w:t>
            </w:r>
          </w:p>
          <w:p w:rsidR="00D7250D" w:rsidRPr="00FF430B" w:rsidRDefault="00D7250D" w:rsidP="00F44DA6">
            <w:pPr>
              <w:jc w:val="both"/>
              <w:rPr>
                <w:lang w:val="ro-MD"/>
              </w:rPr>
            </w:pPr>
          </w:p>
          <w:p w:rsidR="00D7250D" w:rsidRPr="00FF430B" w:rsidRDefault="00D7250D" w:rsidP="00F44DA6">
            <w:pPr>
              <w:jc w:val="both"/>
              <w:rPr>
                <w:sz w:val="28"/>
                <w:szCs w:val="28"/>
                <w:lang w:val="ro-MD"/>
              </w:rPr>
            </w:pP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p>
          <w:p w:rsidR="00D7250D" w:rsidRPr="00FF430B" w:rsidRDefault="00D7250D" w:rsidP="00F44DA6">
            <w:pPr>
              <w:jc w:val="both"/>
              <w:rPr>
                <w:lang w:val="ro-MD"/>
              </w:rPr>
            </w:pPr>
          </w:p>
        </w:tc>
      </w:tr>
    </w:tbl>
    <w:p w:rsidR="00D7250D" w:rsidRPr="00FF430B" w:rsidRDefault="00D7250D" w:rsidP="00D7250D">
      <w:pPr>
        <w:jc w:val="both"/>
        <w:rPr>
          <w:lang w:val="ro-MD"/>
        </w:rPr>
      </w:pPr>
    </w:p>
    <w:p w:rsidR="005A2499" w:rsidRDefault="005A2499">
      <w:bookmarkStart w:id="63" w:name="_GoBack"/>
      <w:bookmarkEnd w:id="63"/>
    </w:p>
    <w:sectPr w:rsidR="005A2499" w:rsidSect="005C7076">
      <w:footerReference w:type="default" r:id="rId1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D7250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D7250D">
        <w:pPr>
          <w:pStyle w:val="a4"/>
          <w:jc w:val="right"/>
        </w:pPr>
        <w:r>
          <w:fldChar w:fldCharType="begin"/>
        </w:r>
        <w:r>
          <w:instrText xml:space="preserve"> PAGE   \* MERGEFORMAT </w:instrText>
        </w:r>
        <w:r>
          <w:fldChar w:fldCharType="separate"/>
        </w:r>
        <w:r>
          <w:t>67</w:t>
        </w:r>
        <w:r>
          <w:fldChar w:fldCharType="end"/>
        </w:r>
      </w:p>
    </w:sdtContent>
  </w:sdt>
  <w:p w:rsidR="008F1D40" w:rsidRDefault="00D7250D">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990"/>
    <w:rsid w:val="005A2499"/>
    <w:rsid w:val="007C1990"/>
    <w:rsid w:val="00D72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8FFBF-4699-4B1F-BDD9-21555F5E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7250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7250D"/>
    <w:pPr>
      <w:numPr>
        <w:numId w:val="1"/>
      </w:numPr>
      <w:jc w:val="center"/>
      <w:outlineLvl w:val="0"/>
    </w:pPr>
    <w:rPr>
      <w:b/>
    </w:rPr>
  </w:style>
  <w:style w:type="paragraph" w:styleId="2">
    <w:name w:val="heading 2"/>
    <w:basedOn w:val="a0"/>
    <w:next w:val="a0"/>
    <w:link w:val="20"/>
    <w:unhideWhenUsed/>
    <w:qFormat/>
    <w:rsid w:val="00D7250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D7250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D7250D"/>
    <w:pPr>
      <w:keepNext/>
      <w:outlineLvl w:val="3"/>
    </w:pPr>
    <w:rPr>
      <w:rFonts w:ascii="Baltica RR" w:hAnsi="Baltica RR"/>
      <w:b/>
      <w:noProof w:val="0"/>
      <w:szCs w:val="20"/>
      <w:lang w:eastAsia="ru-RU"/>
    </w:rPr>
  </w:style>
  <w:style w:type="paragraph" w:styleId="5">
    <w:name w:val="heading 5"/>
    <w:basedOn w:val="a0"/>
    <w:next w:val="a0"/>
    <w:link w:val="50"/>
    <w:qFormat/>
    <w:rsid w:val="00D7250D"/>
    <w:pPr>
      <w:keepNext/>
      <w:ind w:firstLine="6804"/>
      <w:outlineLvl w:val="4"/>
    </w:pPr>
    <w:rPr>
      <w:noProof w:val="0"/>
      <w:sz w:val="28"/>
      <w:szCs w:val="20"/>
      <w:lang w:eastAsia="ru-RU"/>
    </w:rPr>
  </w:style>
  <w:style w:type="paragraph" w:styleId="8">
    <w:name w:val="heading 8"/>
    <w:basedOn w:val="a0"/>
    <w:next w:val="a0"/>
    <w:link w:val="80"/>
    <w:semiHidden/>
    <w:unhideWhenUsed/>
    <w:qFormat/>
    <w:rsid w:val="00D7250D"/>
    <w:pPr>
      <w:spacing w:before="240" w:after="60"/>
      <w:outlineLvl w:val="7"/>
    </w:pPr>
    <w:rPr>
      <w:rFonts w:ascii="Calibri" w:hAnsi="Calibri"/>
      <w:i/>
      <w:iCs/>
      <w:noProof w:val="0"/>
    </w:rPr>
  </w:style>
  <w:style w:type="paragraph" w:styleId="9">
    <w:name w:val="heading 9"/>
    <w:basedOn w:val="a0"/>
    <w:next w:val="a0"/>
    <w:link w:val="90"/>
    <w:semiHidden/>
    <w:unhideWhenUsed/>
    <w:qFormat/>
    <w:rsid w:val="00D7250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7250D"/>
    <w:rPr>
      <w:rFonts w:ascii="Times New Roman" w:eastAsia="Times New Roman" w:hAnsi="Times New Roman" w:cs="Times New Roman"/>
      <w:b/>
      <w:sz w:val="24"/>
      <w:szCs w:val="24"/>
    </w:rPr>
  </w:style>
  <w:style w:type="character" w:customStyle="1" w:styleId="20">
    <w:name w:val="Заголовок 2 Знак"/>
    <w:basedOn w:val="a1"/>
    <w:link w:val="2"/>
    <w:rsid w:val="00D7250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7250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7250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7250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7250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7250D"/>
    <w:rPr>
      <w:rFonts w:ascii="Cambria" w:eastAsia="Times New Roman" w:hAnsi="Cambria" w:cs="Times New Roman"/>
      <w:lang w:val="ro-RO"/>
    </w:rPr>
  </w:style>
  <w:style w:type="paragraph" w:styleId="a4">
    <w:name w:val="footer"/>
    <w:basedOn w:val="a0"/>
    <w:link w:val="a5"/>
    <w:uiPriority w:val="99"/>
    <w:rsid w:val="00D7250D"/>
    <w:pPr>
      <w:tabs>
        <w:tab w:val="center" w:pos="4536"/>
        <w:tab w:val="right" w:pos="9072"/>
      </w:tabs>
    </w:pPr>
  </w:style>
  <w:style w:type="character" w:customStyle="1" w:styleId="a5">
    <w:name w:val="Нижний колонтитул Знак"/>
    <w:basedOn w:val="a1"/>
    <w:link w:val="a4"/>
    <w:uiPriority w:val="99"/>
    <w:rsid w:val="00D7250D"/>
    <w:rPr>
      <w:rFonts w:ascii="Times New Roman" w:eastAsia="Times New Roman" w:hAnsi="Times New Roman" w:cs="Times New Roman"/>
      <w:noProof/>
      <w:sz w:val="24"/>
      <w:szCs w:val="24"/>
      <w:lang w:val="ro-RO"/>
    </w:rPr>
  </w:style>
  <w:style w:type="character" w:styleId="a6">
    <w:name w:val="page number"/>
    <w:basedOn w:val="a1"/>
    <w:rsid w:val="00D7250D"/>
  </w:style>
  <w:style w:type="paragraph" w:styleId="a">
    <w:name w:val="List Paragraph"/>
    <w:aliases w:val="HotarirePunct1"/>
    <w:basedOn w:val="a0"/>
    <w:uiPriority w:val="34"/>
    <w:qFormat/>
    <w:rsid w:val="00D7250D"/>
    <w:pPr>
      <w:numPr>
        <w:numId w:val="2"/>
      </w:numPr>
      <w:tabs>
        <w:tab w:val="left" w:pos="1134"/>
      </w:tabs>
      <w:jc w:val="both"/>
    </w:pPr>
    <w:rPr>
      <w:noProof w:val="0"/>
      <w:lang w:val="en-US"/>
    </w:rPr>
  </w:style>
  <w:style w:type="paragraph" w:styleId="a7">
    <w:name w:val="Body Text"/>
    <w:basedOn w:val="a0"/>
    <w:link w:val="a8"/>
    <w:rsid w:val="00D7250D"/>
    <w:rPr>
      <w:rFonts w:ascii="Baltica RR" w:hAnsi="Baltica RR"/>
      <w:noProof w:val="0"/>
      <w:szCs w:val="20"/>
    </w:rPr>
  </w:style>
  <w:style w:type="character" w:customStyle="1" w:styleId="a8">
    <w:name w:val="Основной текст Знак"/>
    <w:basedOn w:val="a1"/>
    <w:link w:val="a7"/>
    <w:rsid w:val="00D7250D"/>
    <w:rPr>
      <w:rFonts w:ascii="Baltica RR" w:eastAsia="Times New Roman" w:hAnsi="Baltica RR" w:cs="Times New Roman"/>
      <w:sz w:val="24"/>
      <w:szCs w:val="20"/>
      <w:lang w:val="ro-RO"/>
    </w:rPr>
  </w:style>
  <w:style w:type="paragraph" w:styleId="a9">
    <w:name w:val="header"/>
    <w:basedOn w:val="a0"/>
    <w:link w:val="aa"/>
    <w:rsid w:val="00D7250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7250D"/>
    <w:rPr>
      <w:rFonts w:ascii="Times New Roman" w:eastAsia="Times New Roman" w:hAnsi="Times New Roman" w:cs="Times New Roman"/>
      <w:sz w:val="20"/>
      <w:szCs w:val="20"/>
      <w:lang w:val="ru-RU" w:eastAsia="ru-RU"/>
    </w:rPr>
  </w:style>
  <w:style w:type="paragraph" w:styleId="ab">
    <w:name w:val="Subtitle"/>
    <w:basedOn w:val="a0"/>
    <w:link w:val="ac"/>
    <w:qFormat/>
    <w:rsid w:val="00D7250D"/>
    <w:pPr>
      <w:jc w:val="center"/>
    </w:pPr>
    <w:rPr>
      <w:b/>
      <w:noProof w:val="0"/>
      <w:sz w:val="32"/>
      <w:szCs w:val="20"/>
      <w:lang w:val="en-US" w:eastAsia="ru-RU"/>
    </w:rPr>
  </w:style>
  <w:style w:type="character" w:customStyle="1" w:styleId="ac">
    <w:name w:val="Подзаголовок Знак"/>
    <w:basedOn w:val="a1"/>
    <w:link w:val="ab"/>
    <w:rsid w:val="00D7250D"/>
    <w:rPr>
      <w:rFonts w:ascii="Times New Roman" w:eastAsia="Times New Roman" w:hAnsi="Times New Roman" w:cs="Times New Roman"/>
      <w:b/>
      <w:sz w:val="32"/>
      <w:szCs w:val="20"/>
      <w:lang w:eastAsia="ru-RU"/>
    </w:rPr>
  </w:style>
  <w:style w:type="paragraph" w:styleId="ad">
    <w:name w:val="Body Text Indent"/>
    <w:basedOn w:val="a0"/>
    <w:link w:val="ae"/>
    <w:rsid w:val="00D7250D"/>
    <w:pPr>
      <w:ind w:firstLine="720"/>
      <w:jc w:val="both"/>
    </w:pPr>
    <w:rPr>
      <w:noProof w:val="0"/>
      <w:sz w:val="20"/>
      <w:szCs w:val="20"/>
      <w:lang w:eastAsia="ru-RU"/>
    </w:rPr>
  </w:style>
  <w:style w:type="character" w:customStyle="1" w:styleId="ae">
    <w:name w:val="Основной текст с отступом Знак"/>
    <w:basedOn w:val="a1"/>
    <w:link w:val="ad"/>
    <w:rsid w:val="00D7250D"/>
    <w:rPr>
      <w:rFonts w:ascii="Times New Roman" w:eastAsia="Times New Roman" w:hAnsi="Times New Roman" w:cs="Times New Roman"/>
      <w:sz w:val="20"/>
      <w:szCs w:val="20"/>
      <w:lang w:val="ro-RO" w:eastAsia="ru-RU"/>
    </w:rPr>
  </w:style>
  <w:style w:type="paragraph" w:styleId="21">
    <w:name w:val="Body Text Indent 2"/>
    <w:basedOn w:val="a0"/>
    <w:link w:val="22"/>
    <w:rsid w:val="00D7250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7250D"/>
    <w:rPr>
      <w:rFonts w:ascii="Baltica RR" w:eastAsia="Times New Roman" w:hAnsi="Baltica RR" w:cs="Times New Roman"/>
      <w:sz w:val="24"/>
      <w:szCs w:val="20"/>
      <w:lang w:val="ro-RO" w:eastAsia="ru-RU"/>
    </w:rPr>
  </w:style>
  <w:style w:type="paragraph" w:styleId="23">
    <w:name w:val="Body Text 2"/>
    <w:basedOn w:val="a0"/>
    <w:link w:val="24"/>
    <w:rsid w:val="00D7250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7250D"/>
    <w:rPr>
      <w:rFonts w:ascii="Baltica RR" w:eastAsia="Times New Roman" w:hAnsi="Baltica RR" w:cs="Times New Roman"/>
      <w:sz w:val="24"/>
      <w:szCs w:val="20"/>
      <w:lang w:val="ro-RO" w:eastAsia="ru-RU"/>
    </w:rPr>
  </w:style>
  <w:style w:type="paragraph" w:styleId="af">
    <w:name w:val="Balloon Text"/>
    <w:basedOn w:val="a0"/>
    <w:link w:val="af0"/>
    <w:semiHidden/>
    <w:rsid w:val="00D7250D"/>
    <w:rPr>
      <w:rFonts w:ascii="Tahoma" w:hAnsi="Tahoma" w:cs="Tahoma"/>
      <w:noProof w:val="0"/>
      <w:sz w:val="16"/>
      <w:szCs w:val="16"/>
      <w:lang w:val="ru-RU" w:eastAsia="ru-RU"/>
    </w:rPr>
  </w:style>
  <w:style w:type="character" w:customStyle="1" w:styleId="af0">
    <w:name w:val="Текст выноски Знак"/>
    <w:basedOn w:val="a1"/>
    <w:link w:val="af"/>
    <w:semiHidden/>
    <w:rsid w:val="00D7250D"/>
    <w:rPr>
      <w:rFonts w:ascii="Tahoma" w:eastAsia="Times New Roman" w:hAnsi="Tahoma" w:cs="Tahoma"/>
      <w:sz w:val="16"/>
      <w:szCs w:val="16"/>
      <w:lang w:val="ru-RU" w:eastAsia="ru-RU"/>
    </w:rPr>
  </w:style>
  <w:style w:type="table" w:styleId="af1">
    <w:name w:val="Table Grid"/>
    <w:basedOn w:val="a2"/>
    <w:uiPriority w:val="39"/>
    <w:rsid w:val="00D725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D7250D"/>
    <w:pPr>
      <w:ind w:firstLine="567"/>
      <w:jc w:val="both"/>
    </w:pPr>
    <w:rPr>
      <w:noProof w:val="0"/>
      <w:lang w:val="ru-RU" w:eastAsia="ru-RU"/>
    </w:rPr>
  </w:style>
  <w:style w:type="paragraph" w:customStyle="1" w:styleId="cn">
    <w:name w:val="cn"/>
    <w:basedOn w:val="a0"/>
    <w:rsid w:val="00D7250D"/>
    <w:pPr>
      <w:jc w:val="center"/>
    </w:pPr>
    <w:rPr>
      <w:noProof w:val="0"/>
      <w:lang w:val="ru-RU" w:eastAsia="ru-RU"/>
    </w:rPr>
  </w:style>
  <w:style w:type="paragraph" w:customStyle="1" w:styleId="cb">
    <w:name w:val="cb"/>
    <w:basedOn w:val="a0"/>
    <w:rsid w:val="00D7250D"/>
    <w:pPr>
      <w:jc w:val="center"/>
    </w:pPr>
    <w:rPr>
      <w:b/>
      <w:bCs/>
      <w:noProof w:val="0"/>
      <w:lang w:val="ru-RU" w:eastAsia="ru-RU"/>
    </w:rPr>
  </w:style>
  <w:style w:type="paragraph" w:styleId="31">
    <w:name w:val="Body Text Indent 3"/>
    <w:basedOn w:val="a0"/>
    <w:link w:val="32"/>
    <w:rsid w:val="00D7250D"/>
    <w:pPr>
      <w:spacing w:after="120"/>
      <w:ind w:left="283"/>
    </w:pPr>
    <w:rPr>
      <w:noProof w:val="0"/>
      <w:sz w:val="16"/>
      <w:szCs w:val="16"/>
    </w:rPr>
  </w:style>
  <w:style w:type="character" w:customStyle="1" w:styleId="32">
    <w:name w:val="Основной текст с отступом 3 Знак"/>
    <w:basedOn w:val="a1"/>
    <w:link w:val="31"/>
    <w:rsid w:val="00D7250D"/>
    <w:rPr>
      <w:rFonts w:ascii="Times New Roman" w:eastAsia="Times New Roman" w:hAnsi="Times New Roman" w:cs="Times New Roman"/>
      <w:sz w:val="16"/>
      <w:szCs w:val="16"/>
      <w:lang w:val="ro-RO"/>
    </w:rPr>
  </w:style>
  <w:style w:type="character" w:styleId="af3">
    <w:name w:val="Hyperlink"/>
    <w:uiPriority w:val="99"/>
    <w:rsid w:val="00D7250D"/>
    <w:rPr>
      <w:color w:val="0000FF"/>
      <w:u w:val="single"/>
    </w:rPr>
  </w:style>
  <w:style w:type="paragraph" w:customStyle="1" w:styleId="cp">
    <w:name w:val="cp"/>
    <w:basedOn w:val="a0"/>
    <w:rsid w:val="00D7250D"/>
    <w:pPr>
      <w:jc w:val="center"/>
    </w:pPr>
    <w:rPr>
      <w:b/>
      <w:bCs/>
      <w:noProof w:val="0"/>
      <w:lang w:eastAsia="ru-RU"/>
    </w:rPr>
  </w:style>
  <w:style w:type="paragraph" w:customStyle="1" w:styleId="rg">
    <w:name w:val="rg"/>
    <w:basedOn w:val="a0"/>
    <w:rsid w:val="00D7250D"/>
    <w:pPr>
      <w:jc w:val="right"/>
    </w:pPr>
    <w:rPr>
      <w:noProof w:val="0"/>
      <w:lang w:val="ru-RU" w:eastAsia="ru-RU"/>
    </w:rPr>
  </w:style>
  <w:style w:type="paragraph" w:customStyle="1" w:styleId="Listparagraf1">
    <w:name w:val="Listă paragraf1"/>
    <w:basedOn w:val="a0"/>
    <w:qFormat/>
    <w:rsid w:val="00D7250D"/>
    <w:pPr>
      <w:ind w:left="708"/>
    </w:pPr>
    <w:rPr>
      <w:noProof w:val="0"/>
      <w:lang w:eastAsia="ru-RU"/>
    </w:rPr>
  </w:style>
  <w:style w:type="paragraph" w:customStyle="1" w:styleId="Sub-ClauseText">
    <w:name w:val="Sub-Clause Text"/>
    <w:basedOn w:val="a0"/>
    <w:rsid w:val="00D7250D"/>
    <w:pPr>
      <w:spacing w:before="120" w:after="120"/>
      <w:jc w:val="both"/>
    </w:pPr>
    <w:rPr>
      <w:noProof w:val="0"/>
      <w:spacing w:val="-4"/>
      <w:szCs w:val="20"/>
      <w:lang w:val="en-US"/>
    </w:rPr>
  </w:style>
  <w:style w:type="paragraph" w:customStyle="1" w:styleId="i">
    <w:name w:val="(i)"/>
    <w:basedOn w:val="a0"/>
    <w:rsid w:val="00D7250D"/>
    <w:pPr>
      <w:suppressAutoHyphens/>
      <w:jc w:val="both"/>
    </w:pPr>
    <w:rPr>
      <w:rFonts w:ascii="Tms Rmn" w:hAnsi="Tms Rmn"/>
      <w:noProof w:val="0"/>
      <w:szCs w:val="20"/>
      <w:lang w:val="en-US"/>
    </w:rPr>
  </w:style>
  <w:style w:type="paragraph" w:customStyle="1" w:styleId="ListParagraph1">
    <w:name w:val="List Paragraph1"/>
    <w:basedOn w:val="a0"/>
    <w:qFormat/>
    <w:rsid w:val="00D7250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7250D"/>
    <w:pPr>
      <w:spacing w:after="240"/>
    </w:pPr>
    <w:rPr>
      <w:noProof w:val="0"/>
      <w:szCs w:val="20"/>
      <w:lang w:val="en-US"/>
    </w:rPr>
  </w:style>
  <w:style w:type="paragraph" w:styleId="af4">
    <w:name w:val="TOC Heading"/>
    <w:basedOn w:val="1"/>
    <w:next w:val="a0"/>
    <w:uiPriority w:val="39"/>
    <w:unhideWhenUsed/>
    <w:qFormat/>
    <w:rsid w:val="00D7250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7250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7250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7250D"/>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D7250D"/>
    <w:pPr>
      <w:jc w:val="both"/>
    </w:pPr>
    <w:rPr>
      <w:noProof w:val="0"/>
      <w:sz w:val="20"/>
      <w:szCs w:val="20"/>
      <w:lang w:val="en-US"/>
    </w:rPr>
  </w:style>
  <w:style w:type="character" w:customStyle="1" w:styleId="af6">
    <w:name w:val="Текст сноски Знак"/>
    <w:basedOn w:val="a1"/>
    <w:link w:val="af5"/>
    <w:rsid w:val="00D7250D"/>
    <w:rPr>
      <w:rFonts w:ascii="Times New Roman" w:eastAsia="Times New Roman" w:hAnsi="Times New Roman" w:cs="Times New Roman"/>
      <w:sz w:val="20"/>
      <w:szCs w:val="20"/>
    </w:rPr>
  </w:style>
  <w:style w:type="character" w:styleId="af7">
    <w:name w:val="footnote reference"/>
    <w:rsid w:val="00D7250D"/>
    <w:rPr>
      <w:vertAlign w:val="superscript"/>
    </w:rPr>
  </w:style>
  <w:style w:type="character" w:styleId="af8">
    <w:name w:val="annotation reference"/>
    <w:uiPriority w:val="99"/>
    <w:rsid w:val="00D7250D"/>
    <w:rPr>
      <w:sz w:val="16"/>
      <w:szCs w:val="16"/>
    </w:rPr>
  </w:style>
  <w:style w:type="paragraph" w:styleId="af9">
    <w:name w:val="annotation text"/>
    <w:basedOn w:val="a0"/>
    <w:link w:val="afa"/>
    <w:uiPriority w:val="99"/>
    <w:rsid w:val="00D7250D"/>
    <w:rPr>
      <w:noProof w:val="0"/>
      <w:sz w:val="20"/>
      <w:szCs w:val="20"/>
      <w:lang w:val="ru-RU" w:eastAsia="ru-RU"/>
    </w:rPr>
  </w:style>
  <w:style w:type="character" w:customStyle="1" w:styleId="afa">
    <w:name w:val="Текст примечания Знак"/>
    <w:basedOn w:val="a1"/>
    <w:link w:val="af9"/>
    <w:uiPriority w:val="99"/>
    <w:rsid w:val="00D7250D"/>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D7250D"/>
    <w:rPr>
      <w:b/>
      <w:bCs/>
    </w:rPr>
  </w:style>
  <w:style w:type="character" w:customStyle="1" w:styleId="afc">
    <w:name w:val="Тема примечания Знак"/>
    <w:basedOn w:val="afa"/>
    <w:link w:val="afb"/>
    <w:rsid w:val="00D7250D"/>
    <w:rPr>
      <w:rFonts w:ascii="Times New Roman" w:eastAsia="Times New Roman" w:hAnsi="Times New Roman" w:cs="Times New Roman"/>
      <w:b/>
      <w:bCs/>
      <w:sz w:val="20"/>
      <w:szCs w:val="20"/>
      <w:lang w:val="ru-RU" w:eastAsia="ru-RU"/>
    </w:rPr>
  </w:style>
  <w:style w:type="paragraph" w:customStyle="1" w:styleId="Default">
    <w:name w:val="Default"/>
    <w:rsid w:val="00D7250D"/>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7250D"/>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D7250D"/>
  </w:style>
  <w:style w:type="paragraph" w:customStyle="1" w:styleId="Style3">
    <w:name w:val="Style3"/>
    <w:basedOn w:val="3"/>
    <w:link w:val="Style3Char"/>
    <w:qFormat/>
    <w:rsid w:val="00D7250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7250D"/>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D7250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7250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7250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7250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7250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7250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7250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7250D"/>
    <w:rPr>
      <w:rFonts w:ascii="Times New Roman" w:hAnsi="Times New Roman" w:cs="Times New Roman"/>
      <w:b/>
      <w:bCs/>
      <w:i/>
      <w:iCs/>
      <w:sz w:val="22"/>
      <w:szCs w:val="22"/>
    </w:rPr>
  </w:style>
  <w:style w:type="paragraph" w:customStyle="1" w:styleId="Style73">
    <w:name w:val="Style73"/>
    <w:basedOn w:val="a0"/>
    <w:uiPriority w:val="99"/>
    <w:rsid w:val="00D7250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7250D"/>
    <w:rPr>
      <w:rFonts w:ascii="Times New Roman" w:hAnsi="Times New Roman" w:cs="Times New Roman"/>
      <w:sz w:val="22"/>
      <w:szCs w:val="22"/>
    </w:rPr>
  </w:style>
  <w:style w:type="paragraph" w:styleId="HTML">
    <w:name w:val="HTML Preformatted"/>
    <w:basedOn w:val="a0"/>
    <w:link w:val="HTML0"/>
    <w:uiPriority w:val="99"/>
    <w:semiHidden/>
    <w:unhideWhenUsed/>
    <w:rsid w:val="00D7250D"/>
    <w:rPr>
      <w:rFonts w:ascii="Consolas" w:hAnsi="Consolas"/>
      <w:sz w:val="20"/>
      <w:szCs w:val="20"/>
    </w:rPr>
  </w:style>
  <w:style w:type="character" w:customStyle="1" w:styleId="HTML0">
    <w:name w:val="Стандартный HTML Знак"/>
    <w:basedOn w:val="a1"/>
    <w:link w:val="HTML"/>
    <w:uiPriority w:val="99"/>
    <w:semiHidden/>
    <w:rsid w:val="00D7250D"/>
    <w:rPr>
      <w:rFonts w:ascii="Consolas" w:eastAsia="Times New Roman" w:hAnsi="Consolas" w:cs="Times New Roman"/>
      <w:noProof/>
      <w:sz w:val="20"/>
      <w:szCs w:val="20"/>
      <w:lang w:val="ro-RO"/>
    </w:rPr>
  </w:style>
  <w:style w:type="character" w:customStyle="1" w:styleId="Style4Char">
    <w:name w:val="Style4 Char"/>
    <w:basedOn w:val="Style3Char"/>
    <w:locked/>
    <w:rsid w:val="00D7250D"/>
    <w:rPr>
      <w:rFonts w:ascii="Times New Roman" w:eastAsia="Calibri" w:hAnsi="Times New Roman" w:cs="Times New Roman"/>
      <w:b/>
      <w:sz w:val="24"/>
      <w:szCs w:val="24"/>
      <w:lang w:val="ru-RU" w:eastAsia="ru-RU" w:bidi="ar-SA"/>
    </w:rPr>
  </w:style>
  <w:style w:type="character" w:customStyle="1" w:styleId="shorttext">
    <w:name w:val="short_text"/>
    <w:rsid w:val="00D7250D"/>
  </w:style>
  <w:style w:type="paragraph" w:styleId="afd">
    <w:name w:val="caption"/>
    <w:basedOn w:val="a0"/>
    <w:qFormat/>
    <w:rsid w:val="00D7250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D7250D"/>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D7250D"/>
    <w:rPr>
      <w:b/>
      <w:bCs/>
    </w:rPr>
  </w:style>
  <w:style w:type="paragraph" w:styleId="aff0">
    <w:name w:val="Revision"/>
    <w:hidden/>
    <w:uiPriority w:val="99"/>
    <w:semiHidden/>
    <w:rsid w:val="00D7250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D725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D7250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D725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D7250D"/>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D7250D"/>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D7250D"/>
    <w:rPr>
      <w:color w:val="808080"/>
    </w:rPr>
  </w:style>
  <w:style w:type="character" w:customStyle="1" w:styleId="ln2paragraf1">
    <w:name w:val="ln2paragraf1"/>
    <w:rsid w:val="00D7250D"/>
    <w:rPr>
      <w:b/>
      <w:bCs/>
    </w:rPr>
  </w:style>
  <w:style w:type="character" w:customStyle="1" w:styleId="ln2tparagraf">
    <w:name w:val="ln2tparagraf"/>
    <w:rsid w:val="00D7250D"/>
  </w:style>
  <w:style w:type="character" w:customStyle="1" w:styleId="ln2tpunct">
    <w:name w:val="ln2tpunct"/>
    <w:rsid w:val="00D7250D"/>
  </w:style>
  <w:style w:type="paragraph" w:customStyle="1" w:styleId="nt">
    <w:name w:val="nt"/>
    <w:basedOn w:val="a0"/>
    <w:rsid w:val="00D7250D"/>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7250D"/>
    <w:rPr>
      <w:b/>
      <w:bCs/>
      <w:sz w:val="26"/>
      <w:szCs w:val="26"/>
    </w:rPr>
  </w:style>
  <w:style w:type="paragraph" w:customStyle="1" w:styleId="DefaultText">
    <w:name w:val="Default Text"/>
    <w:basedOn w:val="a0"/>
    <w:link w:val="DefaultTextChar"/>
    <w:uiPriority w:val="99"/>
    <w:rsid w:val="00D7250D"/>
    <w:rPr>
      <w:szCs w:val="20"/>
      <w:lang w:val="en-US"/>
    </w:rPr>
  </w:style>
  <w:style w:type="character" w:customStyle="1" w:styleId="DefaultTextChar">
    <w:name w:val="Default Text Char"/>
    <w:link w:val="DefaultText"/>
    <w:uiPriority w:val="99"/>
    <w:locked/>
    <w:rsid w:val="00D7250D"/>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140319</Characters>
  <Application>Microsoft Office Word</Application>
  <DocSecurity>0</DocSecurity>
  <Lines>1169</Lines>
  <Paragraphs>329</Paragraphs>
  <ScaleCrop>false</ScaleCrop>
  <Company>SPecialiST RePack</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Enter</dc:creator>
  <cp:keywords/>
  <dc:description/>
  <cp:lastModifiedBy>Enter</cp:lastModifiedBy>
  <cp:revision>2</cp:revision>
  <dcterms:created xsi:type="dcterms:W3CDTF">2022-06-27T08:27:00Z</dcterms:created>
  <dcterms:modified xsi:type="dcterms:W3CDTF">2022-06-27T08:28:00Z</dcterms:modified>
</cp:coreProperties>
</file>