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9EC" w14:textId="77777777" w:rsidR="000C0E07" w:rsidRPr="00FF430B" w:rsidRDefault="000C0E07" w:rsidP="000C0E0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49803395" w14:textId="71AB94DF" w:rsidR="000C0E07" w:rsidRDefault="000C0E07" w:rsidP="000C0E07">
      <w:pPr>
        <w:jc w:val="right"/>
        <w:rPr>
          <w:noProof w:val="0"/>
          <w:lang w:val="ro-MD"/>
        </w:rPr>
      </w:pPr>
      <w:r w:rsidRPr="00FF430B">
        <w:rPr>
          <w:noProof w:val="0"/>
          <w:lang w:val="ro-MD"/>
        </w:rPr>
        <w:t>la Documentația standard nr._____</w:t>
      </w:r>
    </w:p>
    <w:p w14:paraId="5E7B2925" w14:textId="77777777" w:rsidR="007413DE" w:rsidRPr="00FF430B" w:rsidRDefault="007413DE" w:rsidP="000C0E07">
      <w:pPr>
        <w:jc w:val="right"/>
        <w:rPr>
          <w:noProof w:val="0"/>
          <w:lang w:val="ro-MD"/>
        </w:rPr>
      </w:pPr>
    </w:p>
    <w:p w14:paraId="5647B498" w14:textId="77777777" w:rsidR="000C0E07" w:rsidRPr="00FF430B" w:rsidRDefault="000C0E07" w:rsidP="000C0E07">
      <w:pPr>
        <w:jc w:val="right"/>
        <w:rPr>
          <w:noProof w:val="0"/>
          <w:lang w:val="ro-MD"/>
        </w:rPr>
      </w:pPr>
      <w:r w:rsidRPr="00FF430B">
        <w:rPr>
          <w:noProof w:val="0"/>
          <w:lang w:val="ro-MD"/>
        </w:rPr>
        <w:t>din “____” ________ 20___</w:t>
      </w:r>
    </w:p>
    <w:p w14:paraId="17E8006A" w14:textId="77777777" w:rsidR="000C0E07" w:rsidRPr="00FF430B" w:rsidRDefault="000C0E07" w:rsidP="000C0E07">
      <w:pPr>
        <w:jc w:val="right"/>
        <w:rPr>
          <w:noProof w:val="0"/>
          <w:lang w:val="ro-MD"/>
        </w:rPr>
      </w:pPr>
    </w:p>
    <w:p w14:paraId="3A64AA24" w14:textId="77777777" w:rsidR="000C0E07" w:rsidRPr="00FF430B" w:rsidRDefault="000C0E07" w:rsidP="000C0E07">
      <w:pPr>
        <w:jc w:val="right"/>
        <w:rPr>
          <w:noProof w:val="0"/>
          <w:lang w:val="ro-MD"/>
        </w:rPr>
      </w:pPr>
    </w:p>
    <w:p w14:paraId="42DFF36E" w14:textId="0FB14207" w:rsidR="000C0E07" w:rsidRPr="00FF430B" w:rsidRDefault="000C0E07" w:rsidP="000C0E07">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07F01CF4" w14:textId="74517FAD" w:rsidR="000565A0" w:rsidRDefault="000C0E07" w:rsidP="006603E1">
      <w:pPr>
        <w:shd w:val="clear" w:color="auto" w:fill="FFFFFF" w:themeFill="background1"/>
        <w:spacing w:before="120"/>
        <w:ind w:right="-134"/>
        <w:jc w:val="center"/>
        <w:rPr>
          <w:b/>
          <w:noProof w:val="0"/>
          <w:lang w:eastAsia="ru-RU"/>
        </w:rPr>
      </w:pPr>
      <w:r w:rsidRPr="00FF430B">
        <w:rPr>
          <w:b/>
          <w:noProof w:val="0"/>
          <w:lang w:val="ro-MD" w:eastAsia="ru-RU"/>
        </w:rPr>
        <w:t>privind achiziționarea</w:t>
      </w:r>
      <w:r w:rsidR="006603E1" w:rsidRPr="006603E1">
        <w:rPr>
          <w:b/>
          <w:noProof w:val="0"/>
          <w:lang w:eastAsia="ru-RU"/>
        </w:rPr>
        <w:t xml:space="preserve"> lucrărilor de </w:t>
      </w:r>
      <w:r w:rsidR="007F0DE3">
        <w:rPr>
          <w:b/>
          <w:noProof w:val="0"/>
          <w:lang w:eastAsia="ru-RU"/>
        </w:rPr>
        <w:t>reparație în</w:t>
      </w:r>
      <w:r w:rsidR="006603E1" w:rsidRPr="006603E1">
        <w:rPr>
          <w:b/>
          <w:noProof w:val="0"/>
          <w:lang w:eastAsia="ru-RU"/>
        </w:rPr>
        <w:t xml:space="preserve"> </w:t>
      </w:r>
      <w:r w:rsidR="000565A0" w:rsidRPr="000565A0">
        <w:rPr>
          <w:b/>
          <w:noProof w:val="0"/>
          <w:lang w:eastAsia="ru-RU"/>
        </w:rPr>
        <w:t xml:space="preserve">Secția Reabilitare generală pediatrică (SNC) </w:t>
      </w:r>
    </w:p>
    <w:p w14:paraId="4BDF356C" w14:textId="1283C51E" w:rsidR="00177E54" w:rsidRPr="00A73BEC" w:rsidRDefault="000565A0" w:rsidP="006603E1">
      <w:pPr>
        <w:shd w:val="clear" w:color="auto" w:fill="FFFFFF" w:themeFill="background1"/>
        <w:spacing w:before="120"/>
        <w:ind w:right="-134"/>
        <w:jc w:val="center"/>
        <w:rPr>
          <w:b/>
          <w:noProof w:val="0"/>
          <w:lang w:eastAsia="ru-RU"/>
        </w:rPr>
      </w:pPr>
      <w:r w:rsidRPr="000565A0">
        <w:rPr>
          <w:b/>
          <w:noProof w:val="0"/>
          <w:lang w:eastAsia="ru-RU"/>
        </w:rPr>
        <w:t xml:space="preserve">și casa scării </w:t>
      </w:r>
      <w:r w:rsidR="00894ECD">
        <w:rPr>
          <w:b/>
          <w:noProof w:val="0"/>
          <w:lang w:eastAsia="ru-RU"/>
        </w:rPr>
        <w:t>etaj</w:t>
      </w:r>
      <w:r w:rsidRPr="000565A0">
        <w:rPr>
          <w:b/>
          <w:noProof w:val="0"/>
          <w:lang w:eastAsia="ru-RU"/>
        </w:rPr>
        <w:t xml:space="preserve"> 1–6</w:t>
      </w:r>
    </w:p>
    <w:p w14:paraId="3134B3A4" w14:textId="21937E34" w:rsidR="000C0E07" w:rsidRDefault="000C0E07" w:rsidP="000C0E07">
      <w:pPr>
        <w:shd w:val="clear" w:color="auto" w:fill="FFFFFF" w:themeFill="background1"/>
        <w:spacing w:before="120"/>
        <w:jc w:val="center"/>
        <w:rPr>
          <w:b/>
          <w:noProof w:val="0"/>
          <w:lang w:val="ro-MD" w:eastAsia="ru-RU"/>
        </w:rPr>
      </w:pPr>
      <w:r w:rsidRPr="00FF430B">
        <w:rPr>
          <w:b/>
          <w:noProof w:val="0"/>
          <w:lang w:val="ro-MD" w:eastAsia="ru-RU"/>
        </w:rPr>
        <w:t>prin procedura de achiziție</w:t>
      </w:r>
      <w:r>
        <w:rPr>
          <w:b/>
          <w:noProof w:val="0"/>
          <w:lang w:val="ro-MD" w:eastAsia="ru-RU"/>
        </w:rPr>
        <w:t xml:space="preserve"> </w:t>
      </w:r>
      <w:r w:rsidR="00B513AD">
        <w:rPr>
          <w:b/>
          <w:noProof w:val="0"/>
          <w:lang w:val="ro-MD" w:eastAsia="ru-RU"/>
        </w:rPr>
        <w:t>licitație publică</w:t>
      </w:r>
      <w:r w:rsidRPr="00FF430B">
        <w:rPr>
          <w:b/>
          <w:noProof w:val="0"/>
          <w:lang w:val="ro-MD" w:eastAsia="ru-RU"/>
        </w:rPr>
        <w:br/>
      </w:r>
    </w:p>
    <w:p w14:paraId="4B5C2D22" w14:textId="529820F2" w:rsidR="000C0E07" w:rsidRPr="00FF430B" w:rsidRDefault="000C0E07" w:rsidP="000C0E07">
      <w:pPr>
        <w:shd w:val="clear" w:color="auto" w:fill="FFFFFF" w:themeFill="background1"/>
        <w:spacing w:before="120"/>
        <w:rPr>
          <w:b/>
          <w:noProof w:val="0"/>
          <w:lang w:val="ro-MD" w:eastAsia="ru-RU"/>
        </w:rPr>
      </w:pPr>
      <w:r w:rsidRPr="00FF430B">
        <w:rPr>
          <w:b/>
          <w:noProof w:val="0"/>
          <w:lang w:val="ro-MD" w:eastAsia="ru-RU"/>
        </w:rPr>
        <w:t xml:space="preserve">Denumirea autorității contractante: </w:t>
      </w:r>
      <w:r>
        <w:rPr>
          <w:b/>
          <w:noProof w:val="0"/>
          <w:lang w:val="ro-MD" w:eastAsia="ru-RU"/>
        </w:rPr>
        <w:t>IMSP Institutul Mamei și Copilului</w:t>
      </w:r>
    </w:p>
    <w:p w14:paraId="2A3C5768" w14:textId="341F55C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1003600151643</w:t>
      </w:r>
    </w:p>
    <w:p w14:paraId="67F1F364" w14:textId="50987119"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noProof w:val="0"/>
          <w:shd w:val="clear" w:color="auto" w:fill="FFFFFF" w:themeFill="background1"/>
          <w:lang w:val="ro-MD" w:eastAsia="ru-RU"/>
        </w:rPr>
        <w:t>or. Chișinău, str. Burebista, 93</w:t>
      </w:r>
    </w:p>
    <w:p w14:paraId="48132F86" w14:textId="468DD29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shd w:val="clear" w:color="auto" w:fill="FFFFFF" w:themeFill="background1"/>
          <w:lang w:val="ro-MD" w:eastAsia="ru-RU"/>
        </w:rPr>
        <w:t>022-55-96-46</w:t>
      </w:r>
    </w:p>
    <w:p w14:paraId="23130C9C" w14:textId="6E7A3328"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8" w:history="1">
        <w:r w:rsidRPr="00F43CF6">
          <w:rPr>
            <w:rStyle w:val="Hyperlink"/>
            <w:b/>
            <w:shd w:val="clear" w:color="auto" w:fill="FFFFFF"/>
          </w:rPr>
          <w:t>centrulmamei@gmail.com</w:t>
        </w:r>
      </w:hyperlink>
      <w:r>
        <w:rPr>
          <w:b/>
          <w:shd w:val="clear" w:color="auto" w:fill="FFFFFF"/>
        </w:rPr>
        <w:t xml:space="preserve">; </w:t>
      </w:r>
      <w:hyperlink r:id="rId9" w:history="1">
        <w:r w:rsidRPr="00F43CF6">
          <w:rPr>
            <w:rStyle w:val="Hyperlink"/>
            <w:b/>
            <w:shd w:val="clear" w:color="auto" w:fill="FFFFFF"/>
          </w:rPr>
          <w:t>https://mama-copilul.md/</w:t>
        </w:r>
      </w:hyperlink>
      <w:r>
        <w:rPr>
          <w:b/>
          <w:shd w:val="clear" w:color="auto" w:fill="FFFFFF"/>
        </w:rPr>
        <w:t xml:space="preserve"> </w:t>
      </w:r>
    </w:p>
    <w:p w14:paraId="2CD789D9" w14:textId="77777777"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63D0271E" w14:textId="4630CD8D"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prestarea serviciilor medicale.</w:t>
      </w:r>
      <w:r w:rsidRPr="00FF430B">
        <w:rPr>
          <w:b/>
          <w:noProof w:val="0"/>
          <w:lang w:val="ro-MD" w:eastAsia="ru-RU"/>
        </w:rPr>
        <w:t xml:space="preserve"> </w:t>
      </w:r>
    </w:p>
    <w:p w14:paraId="43798935" w14:textId="0DE104E5" w:rsidR="000C0E07" w:rsidRDefault="000C0E07" w:rsidP="0040488F">
      <w:pPr>
        <w:numPr>
          <w:ilvl w:val="0"/>
          <w:numId w:val="23"/>
        </w:numPr>
        <w:shd w:val="clear" w:color="auto" w:fill="FFFFFF" w:themeFill="background1"/>
        <w:tabs>
          <w:tab w:val="left" w:pos="284"/>
          <w:tab w:val="right" w:pos="426"/>
        </w:tabs>
        <w:spacing w:before="120"/>
        <w:ind w:left="284"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executarea următoarelor lucrări:</w:t>
      </w:r>
    </w:p>
    <w:tbl>
      <w:tblPr>
        <w:tblW w:w="9526" w:type="dxa"/>
        <w:tblInd w:w="108" w:type="dxa"/>
        <w:shd w:val="clear" w:color="auto" w:fill="FFFFFF"/>
        <w:tblLayout w:type="fixed"/>
        <w:tblLook w:val="04A0" w:firstRow="1" w:lastRow="0" w:firstColumn="1" w:lastColumn="0" w:noHBand="0" w:noVBand="1"/>
      </w:tblPr>
      <w:tblGrid>
        <w:gridCol w:w="537"/>
        <w:gridCol w:w="970"/>
        <w:gridCol w:w="2340"/>
        <w:gridCol w:w="990"/>
        <w:gridCol w:w="1170"/>
        <w:gridCol w:w="1984"/>
        <w:gridCol w:w="1535"/>
      </w:tblGrid>
      <w:tr w:rsidR="000C0E07" w14:paraId="29407544" w14:textId="77777777" w:rsidTr="00972228">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00360" w14:textId="77777777" w:rsidR="000C0E07" w:rsidRDefault="000C0E07">
            <w:pPr>
              <w:shd w:val="clear" w:color="auto" w:fill="FFFFFF"/>
              <w:spacing w:before="120"/>
              <w:jc w:val="center"/>
              <w:rPr>
                <w:b/>
                <w:noProof w:val="0"/>
                <w:sz w:val="20"/>
                <w:szCs w:val="20"/>
              </w:rPr>
            </w:pPr>
            <w:r>
              <w:rPr>
                <w:b/>
              </w:rPr>
              <w:t>Nr. d/o</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7E79E5" w14:textId="77777777" w:rsidR="000C0E07" w:rsidRDefault="000C0E07">
            <w:pPr>
              <w:shd w:val="clear" w:color="auto" w:fill="FFFFFF"/>
              <w:spacing w:before="120"/>
              <w:jc w:val="center"/>
              <w:rPr>
                <w:b/>
              </w:rPr>
            </w:pPr>
            <w:r>
              <w:rPr>
                <w:b/>
              </w:rPr>
              <w:t>Cod CPV</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6F34C" w14:textId="77777777" w:rsidR="000C0E07" w:rsidRDefault="000C0E07">
            <w:pPr>
              <w:shd w:val="clear" w:color="auto" w:fill="FFFFFF"/>
              <w:spacing w:before="120"/>
              <w:jc w:val="center"/>
              <w:rPr>
                <w:b/>
              </w:rPr>
            </w:pPr>
            <w:r>
              <w:rPr>
                <w:b/>
              </w:rPr>
              <w:t>Denumirea serviciilor solicitate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8091CA" w14:textId="77777777" w:rsidR="000C0E07" w:rsidRDefault="000C0E07">
            <w:pPr>
              <w:shd w:val="clear" w:color="auto" w:fill="FFFFFF"/>
              <w:spacing w:before="120"/>
              <w:jc w:val="center"/>
              <w:rPr>
                <w:b/>
              </w:rPr>
            </w:pPr>
            <w:r>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65AA6E" w14:textId="77777777" w:rsidR="000C0E07" w:rsidRDefault="000C0E07">
            <w:pPr>
              <w:shd w:val="clear" w:color="auto" w:fill="FFFFFF"/>
              <w:spacing w:before="120"/>
              <w:jc w:val="center"/>
              <w:rPr>
                <w:b/>
              </w:rPr>
            </w:pPr>
            <w:r>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812B5" w14:textId="77777777" w:rsidR="000C0E07" w:rsidRDefault="000C0E07">
            <w:pPr>
              <w:shd w:val="clear" w:color="auto" w:fill="FFFFFF"/>
              <w:spacing w:before="120"/>
              <w:jc w:val="center"/>
              <w:rPr>
                <w:b/>
              </w:rPr>
            </w:pPr>
            <w:r>
              <w:rPr>
                <w:b/>
              </w:rPr>
              <w:t>Specificarea tehnică deplină solicitată, Standarde de referință</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026DF0" w14:textId="77777777" w:rsidR="000C0E07" w:rsidRDefault="000C0E07">
            <w:pPr>
              <w:shd w:val="clear" w:color="auto" w:fill="FFFFFF"/>
              <w:spacing w:before="120"/>
              <w:jc w:val="center"/>
              <w:rPr>
                <w:b/>
              </w:rPr>
            </w:pPr>
            <w:r>
              <w:rPr>
                <w:b/>
              </w:rPr>
              <w:t>Valoarea estimată, fără TVA</w:t>
            </w:r>
          </w:p>
        </w:tc>
      </w:tr>
      <w:tr w:rsidR="000C0E07" w14:paraId="34E10080" w14:textId="77777777" w:rsidTr="0024730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28DF8CD1" w14:textId="77777777" w:rsidR="000C0E07" w:rsidRDefault="000C0E07">
            <w:pPr>
              <w:shd w:val="clear" w:color="auto" w:fill="FFFFFF"/>
              <w:spacing w:before="120"/>
              <w:jc w:val="center"/>
            </w:pP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232A02F9" w14:textId="77777777" w:rsidR="000C0E07" w:rsidRDefault="000C0E07">
            <w:pPr>
              <w:shd w:val="clear" w:color="auto" w:fill="FFFFFF"/>
              <w:spacing w:before="120"/>
              <w:jc w:val="center"/>
            </w:pP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0C427" w14:textId="77777777" w:rsidR="000C0E07" w:rsidRDefault="000C0E07" w:rsidP="00247303">
            <w:pPr>
              <w:shd w:val="clear" w:color="auto" w:fill="FFFFFF"/>
              <w:spacing w:before="120"/>
              <w:jc w:val="center"/>
            </w:pPr>
            <w:r>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731E0C4" w14:textId="77777777" w:rsidR="000C0E07" w:rsidRDefault="000C0E07">
            <w:pPr>
              <w:shd w:val="clear" w:color="auto" w:fill="FFFFFF"/>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1F887574" w14:textId="77777777" w:rsidR="000C0E07" w:rsidRDefault="000C0E07">
            <w:pPr>
              <w:shd w:val="clear" w:color="auto" w:fill="FFFFFF"/>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510EAA19" w14:textId="77777777" w:rsidR="000C0E07" w:rsidRDefault="000C0E07">
            <w:pPr>
              <w:shd w:val="clear" w:color="auto" w:fill="FFFFFF"/>
              <w:spacing w:before="120"/>
              <w:jc w:val="center"/>
            </w:pPr>
          </w:p>
        </w:tc>
        <w:tc>
          <w:tcPr>
            <w:tcW w:w="1535" w:type="dxa"/>
            <w:tcBorders>
              <w:top w:val="single" w:sz="4" w:space="0" w:color="auto"/>
              <w:left w:val="single" w:sz="4" w:space="0" w:color="auto"/>
              <w:bottom w:val="single" w:sz="4" w:space="0" w:color="auto"/>
              <w:right w:val="single" w:sz="4" w:space="0" w:color="auto"/>
            </w:tcBorders>
            <w:shd w:val="clear" w:color="auto" w:fill="FFFFFF"/>
          </w:tcPr>
          <w:p w14:paraId="3AA05B72" w14:textId="77777777" w:rsidR="000C0E07" w:rsidRDefault="000C0E07">
            <w:pPr>
              <w:shd w:val="clear" w:color="auto" w:fill="FFFFFF"/>
              <w:spacing w:before="120"/>
              <w:jc w:val="center"/>
            </w:pPr>
          </w:p>
        </w:tc>
      </w:tr>
      <w:tr w:rsidR="000C0E07" w14:paraId="248D7164" w14:textId="77777777" w:rsidTr="006603E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DD1168" w14:textId="77777777" w:rsidR="000C0E07" w:rsidRDefault="000C0E07">
            <w:pPr>
              <w:shd w:val="clear" w:color="auto" w:fill="FFFFFF"/>
              <w:spacing w:before="120"/>
              <w:jc w:val="center"/>
            </w:pPr>
            <w:r>
              <w:t>1.</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F193A1" w14:textId="20D72E96" w:rsidR="000C0E07" w:rsidRDefault="008F3E4E">
            <w:pPr>
              <w:shd w:val="clear" w:color="auto" w:fill="FFFFFF"/>
              <w:spacing w:before="120"/>
              <w:jc w:val="center"/>
            </w:pPr>
            <w:r w:rsidRPr="008F3E4E">
              <w:rPr>
                <w:b/>
                <w:i/>
              </w:rPr>
              <w:t>45400000-1</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B960F4" w14:textId="4603CA5B" w:rsidR="000C0E07" w:rsidRDefault="009D2E56">
            <w:pPr>
              <w:ind w:left="-57" w:right="-57"/>
            </w:pPr>
            <w:r>
              <w:t xml:space="preserve">Lucrări de </w:t>
            </w:r>
            <w:r w:rsidR="007F0DE3">
              <w:t>reparație în</w:t>
            </w:r>
            <w:r w:rsidRPr="009D2E56">
              <w:t xml:space="preserve"> Secția Reabilitare generală pediatrică (SNC)</w:t>
            </w:r>
            <w:r w:rsidR="00F3495C">
              <w:t xml:space="preserve"> </w:t>
            </w:r>
            <w:r w:rsidRPr="009D2E56">
              <w:t xml:space="preserve">și casa scării </w:t>
            </w:r>
            <w:r w:rsidR="005958C6">
              <w:t>etaj</w:t>
            </w:r>
            <w:r w:rsidRPr="009D2E56">
              <w:t xml:space="preserve"> 1–6</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C945D6" w14:textId="77777777" w:rsidR="000C0E07" w:rsidRDefault="000C0E07">
            <w:pPr>
              <w:shd w:val="clear" w:color="auto" w:fill="FFFFFF"/>
              <w:spacing w:before="120"/>
              <w:jc w:val="center"/>
            </w:pPr>
            <w:r>
              <w:t>M2</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8EA5F" w14:textId="77777777" w:rsidR="000C0E07" w:rsidRDefault="000C0E07">
            <w:pPr>
              <w:ind w:left="-57" w:right="-57"/>
              <w:jc w:val="center"/>
            </w:pPr>
            <w:r>
              <w:t>1</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943139" w14:textId="2C20F82A" w:rsidR="000C0E07" w:rsidRDefault="000C0E07">
            <w:pPr>
              <w:shd w:val="clear" w:color="auto" w:fill="FFFFFF"/>
              <w:spacing w:before="120"/>
              <w:jc w:val="center"/>
            </w:pPr>
            <w:r>
              <w:t xml:space="preserve">Conform </w:t>
            </w:r>
            <w:r w:rsidR="00041E98">
              <w:t>caietului de sarcini anexat</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74315B6E" w14:textId="5497BD77" w:rsidR="000C0E07" w:rsidRDefault="009D2E56" w:rsidP="006603E1">
            <w:pPr>
              <w:shd w:val="clear" w:color="auto" w:fill="FFFFFF"/>
              <w:spacing w:before="120"/>
              <w:jc w:val="center"/>
            </w:pPr>
            <w:r>
              <w:t>701522</w:t>
            </w:r>
            <w:r w:rsidR="00121553">
              <w:t>5</w:t>
            </w:r>
            <w:r>
              <w:t>,00</w:t>
            </w:r>
          </w:p>
        </w:tc>
      </w:tr>
      <w:tr w:rsidR="000C0E07" w14:paraId="4D02678F" w14:textId="77777777" w:rsidTr="004B5F25">
        <w:trPr>
          <w:trHeight w:val="397"/>
        </w:trPr>
        <w:tc>
          <w:tcPr>
            <w:tcW w:w="7991"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6143C87E" w14:textId="38A0A371" w:rsidR="000C0E07" w:rsidRDefault="000C0E07" w:rsidP="0045259F">
            <w:pPr>
              <w:shd w:val="clear" w:color="auto" w:fill="FFFFFF"/>
              <w:spacing w:before="120"/>
            </w:pPr>
            <w:r>
              <w:rPr>
                <w:b/>
              </w:rPr>
              <w:t xml:space="preserve">Valoarea estimativă totală: </w:t>
            </w:r>
            <w:r w:rsidR="00041E98">
              <w:t xml:space="preserve">                         </w:t>
            </w:r>
            <w:r>
              <w:rPr>
                <w:b/>
              </w:rPr>
              <w:t>lei</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006F6856" w14:textId="7E724001" w:rsidR="000C0E07" w:rsidRDefault="00121553" w:rsidP="004B5F25">
            <w:pPr>
              <w:shd w:val="clear" w:color="auto" w:fill="FFFFFF"/>
              <w:spacing w:before="120"/>
              <w:jc w:val="center"/>
            </w:pPr>
            <w:r>
              <w:t>7015225,00</w:t>
            </w:r>
          </w:p>
        </w:tc>
      </w:tr>
    </w:tbl>
    <w:p w14:paraId="70A090CF" w14:textId="3BEC5B78"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0007785E">
        <w:rPr>
          <w:b/>
          <w:noProof w:val="0"/>
          <w:lang w:val="ro-MD" w:eastAsia="ru-RU"/>
        </w:rPr>
        <w:t xml:space="preserve"> </w:t>
      </w:r>
      <w:r w:rsidR="00041E98">
        <w:rPr>
          <w:b/>
          <w:noProof w:val="0"/>
          <w:lang w:val="ro-MD" w:eastAsia="ru-RU"/>
        </w:rPr>
        <w:t>nu se atribuie.</w:t>
      </w:r>
    </w:p>
    <w:p w14:paraId="5AE037CE" w14:textId="77777777" w:rsidR="000C0E07" w:rsidRPr="00FF430B" w:rsidRDefault="000C0E07" w:rsidP="0040488F">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66C9B52C" w14:textId="77777777" w:rsidR="000C0E07" w:rsidRPr="00FF430B" w:rsidRDefault="000C0E07" w:rsidP="000C0E07">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620A2A08" w14:textId="77777777" w:rsidR="000C0E07" w:rsidRPr="00FF430B" w:rsidRDefault="000C0E07" w:rsidP="0040488F">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5A9D9DC2" w14:textId="1F1B9E60"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041E98">
        <w:rPr>
          <w:b/>
          <w:noProof w:val="0"/>
          <w:lang w:val="ro-MD" w:eastAsia="ru-RU"/>
        </w:rPr>
        <w:t>nu se admit.</w:t>
      </w:r>
    </w:p>
    <w:p w14:paraId="57BD1954" w14:textId="12E6D0FE"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 xml:space="preserve">Termenii și condițiile de executare solicitați: </w:t>
      </w:r>
      <w:r w:rsidR="0007785E">
        <w:rPr>
          <w:b/>
          <w:i/>
          <w:highlight w:val="yellow"/>
        </w:rPr>
        <w:t>5</w:t>
      </w:r>
      <w:r w:rsidR="00041E98" w:rsidRPr="007413DE">
        <w:rPr>
          <w:b/>
          <w:i/>
          <w:highlight w:val="yellow"/>
        </w:rPr>
        <w:t xml:space="preserve"> luni, după primirea ordinului de începere a lucrărilor</w:t>
      </w:r>
      <w:r w:rsidR="00041E98" w:rsidRPr="00FF430B">
        <w:rPr>
          <w:b/>
          <w:noProof w:val="0"/>
          <w:lang w:val="ro-MD" w:eastAsia="ru-RU"/>
        </w:rPr>
        <w:t xml:space="preserve"> </w:t>
      </w:r>
    </w:p>
    <w:p w14:paraId="0C819F49" w14:textId="70E3F881"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041E98">
        <w:rPr>
          <w:b/>
          <w:noProof w:val="0"/>
          <w:lang w:val="ro-MD" w:eastAsia="ru-RU"/>
        </w:rPr>
        <w:t xml:space="preserve"> </w:t>
      </w:r>
      <w:r w:rsidR="008808DF">
        <w:rPr>
          <w:b/>
          <w:noProof w:val="0"/>
          <w:highlight w:val="yellow"/>
          <w:lang w:val="ro-MD" w:eastAsia="ru-RU"/>
        </w:rPr>
        <w:t>31.</w:t>
      </w:r>
      <w:r w:rsidR="00FE3C96">
        <w:rPr>
          <w:b/>
          <w:noProof w:val="0"/>
          <w:highlight w:val="yellow"/>
          <w:lang w:val="ro-MD" w:eastAsia="ru-RU"/>
        </w:rPr>
        <w:t>12</w:t>
      </w:r>
      <w:r w:rsidR="008808DF">
        <w:rPr>
          <w:b/>
          <w:noProof w:val="0"/>
          <w:highlight w:val="yellow"/>
          <w:lang w:val="ro-MD" w:eastAsia="ru-RU"/>
        </w:rPr>
        <w:t>.202</w:t>
      </w:r>
      <w:r w:rsidR="006603E1" w:rsidRPr="0055725C">
        <w:rPr>
          <w:b/>
          <w:noProof w:val="0"/>
          <w:highlight w:val="yellow"/>
          <w:lang w:val="ro-MD" w:eastAsia="ru-RU"/>
        </w:rPr>
        <w:t>6</w:t>
      </w:r>
    </w:p>
    <w:p w14:paraId="63C858FB" w14:textId="51FB1E82" w:rsidR="000C0E07" w:rsidRPr="00FF430B" w:rsidRDefault="000C0E07" w:rsidP="0040488F">
      <w:pPr>
        <w:numPr>
          <w:ilvl w:val="0"/>
          <w:numId w:val="23"/>
        </w:numPr>
        <w:tabs>
          <w:tab w:val="right" w:pos="426"/>
        </w:tabs>
        <w:spacing w:before="120"/>
        <w:ind w:left="360"/>
        <w:rPr>
          <w:b/>
          <w:noProof w:val="0"/>
          <w:lang w:val="ro-MD" w:eastAsia="ru-RU"/>
        </w:rPr>
      </w:pPr>
      <w:r w:rsidRPr="00FF430B">
        <w:rPr>
          <w:b/>
          <w:noProof w:val="0"/>
          <w:lang w:val="ro-MD" w:eastAsia="ru-RU"/>
        </w:rPr>
        <w:lastRenderedPageBreak/>
        <w:t>Contract de achiziție rezervat atelierelor protejate sau că acesta poate fi executat numai în cadrul unor programe de angajare protejată (după caz):</w:t>
      </w:r>
      <w:r w:rsidR="00041E98">
        <w:rPr>
          <w:b/>
          <w:noProof w:val="0"/>
          <w:lang w:val="ro-MD" w:eastAsia="ru-RU"/>
        </w:rPr>
        <w:t xml:space="preserve"> nu</w:t>
      </w:r>
      <w:r w:rsidRPr="00FF430B">
        <w:rPr>
          <w:b/>
          <w:noProof w:val="0"/>
          <w:lang w:val="ro-MD" w:eastAsia="ru-RU"/>
        </w:rPr>
        <w:t xml:space="preserve"> </w:t>
      </w:r>
    </w:p>
    <w:p w14:paraId="48FCE0AA" w14:textId="657BFB02" w:rsidR="000C0E07" w:rsidRPr="00FF430B" w:rsidRDefault="000C0E07" w:rsidP="0040488F">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Prestarea serviciului este rezervată unei anumite profesii în temeiul unor legi</w:t>
      </w:r>
      <w:r w:rsidR="00476AA4">
        <w:rPr>
          <w:b/>
          <w:noProof w:val="0"/>
          <w:lang w:val="ro-MD" w:eastAsia="ru-RU"/>
        </w:rPr>
        <w:t xml:space="preserve"> </w:t>
      </w:r>
      <w:r w:rsidRPr="00FF430B">
        <w:rPr>
          <w:b/>
          <w:noProof w:val="0"/>
          <w:lang w:val="ro-MD" w:eastAsia="ru-RU"/>
        </w:rPr>
        <w:t xml:space="preserve">sau al unor acte administrative (după caz): </w:t>
      </w:r>
      <w:r w:rsidR="00041E98">
        <w:rPr>
          <w:b/>
          <w:noProof w:val="0"/>
          <w:lang w:val="ro-MD" w:eastAsia="ru-RU"/>
        </w:rPr>
        <w:t xml:space="preserve">nu se aplică. </w:t>
      </w:r>
    </w:p>
    <w:p w14:paraId="2843ABE2" w14:textId="6338DE8B" w:rsidR="000C0E07"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497"/>
        <w:gridCol w:w="4230"/>
        <w:gridCol w:w="1417"/>
      </w:tblGrid>
      <w:tr w:rsidR="007413DE" w:rsidRPr="00CF78D0" w14:paraId="6855DE49" w14:textId="77777777" w:rsidTr="007413DE">
        <w:trPr>
          <w:trHeight w:val="713"/>
        </w:trPr>
        <w:tc>
          <w:tcPr>
            <w:tcW w:w="571" w:type="dxa"/>
            <w:shd w:val="clear" w:color="auto" w:fill="FFFFFF"/>
            <w:vAlign w:val="center"/>
          </w:tcPr>
          <w:p w14:paraId="7F8EA2CB" w14:textId="77777777" w:rsidR="007413DE" w:rsidRPr="00CF78D0" w:rsidRDefault="007413DE" w:rsidP="00942D6C">
            <w:pPr>
              <w:shd w:val="clear" w:color="auto" w:fill="FFFFFF"/>
              <w:tabs>
                <w:tab w:val="left" w:pos="612"/>
              </w:tabs>
              <w:spacing w:before="120" w:after="120"/>
              <w:jc w:val="center"/>
              <w:rPr>
                <w:b/>
                <w:iCs/>
              </w:rPr>
            </w:pPr>
            <w:r w:rsidRPr="00CF78D0">
              <w:rPr>
                <w:b/>
                <w:iCs/>
              </w:rPr>
              <w:t>Nr. d/o</w:t>
            </w:r>
          </w:p>
        </w:tc>
        <w:tc>
          <w:tcPr>
            <w:tcW w:w="3497" w:type="dxa"/>
            <w:shd w:val="clear" w:color="auto" w:fill="FFFFFF"/>
            <w:vAlign w:val="center"/>
          </w:tcPr>
          <w:p w14:paraId="1E085529" w14:textId="77777777" w:rsidR="007413DE" w:rsidRPr="00CF78D0" w:rsidRDefault="007413DE" w:rsidP="00942D6C">
            <w:pPr>
              <w:shd w:val="clear" w:color="auto" w:fill="FFFFFF"/>
              <w:tabs>
                <w:tab w:val="left" w:pos="612"/>
              </w:tabs>
              <w:spacing w:before="120" w:after="120"/>
              <w:jc w:val="center"/>
              <w:rPr>
                <w:b/>
                <w:iCs/>
              </w:rPr>
            </w:pPr>
            <w:r w:rsidRPr="00CF78D0">
              <w:rPr>
                <w:b/>
                <w:iCs/>
              </w:rPr>
              <w:t>Descrierea criteriului/cerinței</w:t>
            </w:r>
          </w:p>
        </w:tc>
        <w:tc>
          <w:tcPr>
            <w:tcW w:w="4230" w:type="dxa"/>
            <w:shd w:val="clear" w:color="auto" w:fill="FFFFFF"/>
            <w:vAlign w:val="center"/>
          </w:tcPr>
          <w:p w14:paraId="40B7D2D9" w14:textId="77777777" w:rsidR="007413DE" w:rsidRPr="00CF78D0" w:rsidRDefault="007413DE" w:rsidP="00942D6C">
            <w:pPr>
              <w:shd w:val="clear" w:color="auto" w:fill="FFFFFF"/>
              <w:tabs>
                <w:tab w:val="left" w:pos="612"/>
              </w:tabs>
              <w:spacing w:before="120" w:after="120"/>
              <w:jc w:val="center"/>
              <w:rPr>
                <w:b/>
                <w:iCs/>
              </w:rPr>
            </w:pPr>
            <w:r w:rsidRPr="00CF78D0">
              <w:rPr>
                <w:b/>
                <w:iCs/>
              </w:rPr>
              <w:t>Mod de demonstrare a îndeplinirii criteriului/cerinței:</w:t>
            </w:r>
          </w:p>
        </w:tc>
        <w:tc>
          <w:tcPr>
            <w:tcW w:w="1417" w:type="dxa"/>
            <w:shd w:val="clear" w:color="auto" w:fill="FFFFFF"/>
            <w:vAlign w:val="center"/>
          </w:tcPr>
          <w:p w14:paraId="67209736" w14:textId="77777777" w:rsidR="007413DE" w:rsidRPr="00CF78D0" w:rsidRDefault="007413DE" w:rsidP="00942D6C">
            <w:pPr>
              <w:shd w:val="clear" w:color="auto" w:fill="FFFFFF"/>
              <w:tabs>
                <w:tab w:val="left" w:pos="612"/>
              </w:tabs>
              <w:spacing w:before="120" w:after="120"/>
              <w:jc w:val="center"/>
              <w:rPr>
                <w:b/>
                <w:iCs/>
              </w:rPr>
            </w:pPr>
            <w:r w:rsidRPr="00CF78D0">
              <w:rPr>
                <w:b/>
                <w:iCs/>
              </w:rPr>
              <w:t>Nivelul minim/</w:t>
            </w:r>
            <w:r w:rsidRPr="00CF78D0">
              <w:rPr>
                <w:b/>
                <w:iCs/>
              </w:rPr>
              <w:br/>
              <w:t>Obligativitatea</w:t>
            </w:r>
          </w:p>
        </w:tc>
      </w:tr>
      <w:tr w:rsidR="005E49F7" w:rsidRPr="00CF78D0" w14:paraId="7213A6FF" w14:textId="77777777" w:rsidTr="00877F00">
        <w:trPr>
          <w:trHeight w:val="1679"/>
        </w:trPr>
        <w:tc>
          <w:tcPr>
            <w:tcW w:w="571" w:type="dxa"/>
            <w:shd w:val="clear" w:color="auto" w:fill="FFFFFF"/>
            <w:vAlign w:val="center"/>
          </w:tcPr>
          <w:p w14:paraId="23800535" w14:textId="77777777" w:rsidR="005E49F7" w:rsidRPr="00CF78D0" w:rsidRDefault="005E49F7" w:rsidP="005E49F7">
            <w:pPr>
              <w:shd w:val="clear" w:color="auto" w:fill="FFFFFF"/>
              <w:tabs>
                <w:tab w:val="left" w:pos="612"/>
              </w:tabs>
              <w:spacing w:before="120" w:after="120"/>
              <w:jc w:val="center"/>
              <w:rPr>
                <w:b/>
                <w:iCs/>
              </w:rPr>
            </w:pPr>
          </w:p>
        </w:tc>
        <w:tc>
          <w:tcPr>
            <w:tcW w:w="3497" w:type="dxa"/>
            <w:shd w:val="clear" w:color="auto" w:fill="FFFFFF"/>
            <w:vAlign w:val="center"/>
          </w:tcPr>
          <w:p w14:paraId="01549774" w14:textId="7CAF6573" w:rsidR="005E49F7" w:rsidRPr="00CF78D0" w:rsidRDefault="005E49F7" w:rsidP="005E49F7">
            <w:pPr>
              <w:shd w:val="clear" w:color="auto" w:fill="FFFFFF"/>
              <w:tabs>
                <w:tab w:val="left" w:pos="612"/>
              </w:tabs>
              <w:spacing w:before="120" w:after="120"/>
              <w:rPr>
                <w:b/>
                <w:iCs/>
              </w:rPr>
            </w:pPr>
            <w:r>
              <w:rPr>
                <w:b/>
                <w:iCs/>
              </w:rPr>
              <w:t>Notă*</w:t>
            </w:r>
          </w:p>
        </w:tc>
        <w:tc>
          <w:tcPr>
            <w:tcW w:w="4230" w:type="dxa"/>
            <w:shd w:val="clear" w:color="auto" w:fill="FFFFFF"/>
            <w:vAlign w:val="center"/>
          </w:tcPr>
          <w:p w14:paraId="2542DE69" w14:textId="72402C67" w:rsidR="005E49F7" w:rsidRPr="00CF78D0" w:rsidRDefault="005E49F7" w:rsidP="005E49F7">
            <w:pPr>
              <w:shd w:val="clear" w:color="auto" w:fill="FFFFFF"/>
              <w:tabs>
                <w:tab w:val="left" w:pos="612"/>
              </w:tabs>
              <w:spacing w:before="120" w:after="120"/>
              <w:rPr>
                <w:b/>
                <w:iCs/>
              </w:rPr>
            </w:pPr>
            <w:r>
              <w:rPr>
                <w:b/>
                <w:iCs/>
              </w:rPr>
              <w:t xml:space="preserve">Modalitatea de prezentare a ofertei: </w:t>
            </w:r>
            <w:r w:rsidRPr="00FF430B">
              <w:rPr>
                <w:lang w:val="ro-MD"/>
              </w:rPr>
              <w:t xml:space="preserve">Toate documentele menţionate </w:t>
            </w:r>
            <w:r>
              <w:rPr>
                <w:lang w:val="ro-MD"/>
              </w:rPr>
              <w:t>mai jos</w:t>
            </w:r>
            <w:r w:rsidRPr="00FF430B">
              <w:rPr>
                <w:lang w:val="ro-MD"/>
              </w:rPr>
              <w:t xml:space="preserve"> se completează fără nici o modificare sau o abatere de la formulare, spaţiile goale fiind completate cu informaţia solicitată. Completarea defectuoasă a formularelor atrage respingerea ofertei</w:t>
            </w:r>
            <w:r w:rsidR="004776C7">
              <w:rPr>
                <w:lang w:val="ro-MD"/>
              </w:rPr>
              <w:t xml:space="preserve"> conform art</w:t>
            </w:r>
            <w:r w:rsidR="006A0DFA">
              <w:rPr>
                <w:lang w:val="ro-MD"/>
              </w:rPr>
              <w:t>.</w:t>
            </w:r>
            <w:r w:rsidR="004776C7">
              <w:rPr>
                <w:lang w:val="ro-MD"/>
              </w:rPr>
              <w:t xml:space="preserve"> 83 din prezenta documentație</w:t>
            </w:r>
            <w:r w:rsidR="00877F00">
              <w:rPr>
                <w:lang w:val="ro-MD"/>
              </w:rPr>
              <w:t xml:space="preserve"> de atribuire</w:t>
            </w:r>
          </w:p>
        </w:tc>
        <w:tc>
          <w:tcPr>
            <w:tcW w:w="1417" w:type="dxa"/>
            <w:shd w:val="clear" w:color="auto" w:fill="FFFFFF"/>
            <w:vAlign w:val="center"/>
          </w:tcPr>
          <w:p w14:paraId="115B2E80" w14:textId="2AC5F648" w:rsidR="005E49F7" w:rsidRPr="00CF78D0" w:rsidRDefault="005E49F7" w:rsidP="005E49F7">
            <w:pPr>
              <w:shd w:val="clear" w:color="auto" w:fill="FFFFFF"/>
              <w:tabs>
                <w:tab w:val="left" w:pos="612"/>
              </w:tabs>
              <w:spacing w:before="120" w:after="120"/>
              <w:rPr>
                <w:b/>
                <w:iCs/>
              </w:rPr>
            </w:pPr>
            <w:r w:rsidRPr="00CF78D0">
              <w:rPr>
                <w:iCs/>
              </w:rPr>
              <w:t>Obligatoriu</w:t>
            </w:r>
          </w:p>
        </w:tc>
      </w:tr>
      <w:tr w:rsidR="005E49F7" w:rsidRPr="00CF78D0" w14:paraId="728E1CDE" w14:textId="77777777" w:rsidTr="007413DE">
        <w:trPr>
          <w:trHeight w:val="125"/>
        </w:trPr>
        <w:tc>
          <w:tcPr>
            <w:tcW w:w="571" w:type="dxa"/>
            <w:shd w:val="clear" w:color="auto" w:fill="FFFFFF"/>
            <w:vAlign w:val="center"/>
          </w:tcPr>
          <w:p w14:paraId="413D9765"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72E5E7B6" w14:textId="77777777" w:rsidR="005E49F7" w:rsidRPr="00CF78D0" w:rsidRDefault="005E49F7" w:rsidP="005E49F7">
            <w:pPr>
              <w:shd w:val="clear" w:color="auto" w:fill="FFFFFF"/>
              <w:tabs>
                <w:tab w:val="left" w:pos="612"/>
              </w:tabs>
              <w:spacing w:before="120" w:after="120"/>
              <w:rPr>
                <w:iCs/>
              </w:rPr>
            </w:pPr>
            <w:r w:rsidRPr="00CF78D0">
              <w:rPr>
                <w:iCs/>
              </w:rPr>
              <w:t>DUAE</w:t>
            </w:r>
          </w:p>
        </w:tc>
        <w:tc>
          <w:tcPr>
            <w:tcW w:w="4230" w:type="dxa"/>
            <w:shd w:val="clear" w:color="auto" w:fill="FFFFFF"/>
            <w:vAlign w:val="center"/>
          </w:tcPr>
          <w:p w14:paraId="78F73224" w14:textId="77777777" w:rsidR="005E49F7" w:rsidRPr="00CF78D0" w:rsidRDefault="005E49F7" w:rsidP="005E49F7">
            <w:pPr>
              <w:shd w:val="clear" w:color="auto" w:fill="FFFFFF"/>
              <w:tabs>
                <w:tab w:val="left" w:pos="612"/>
              </w:tabs>
              <w:spacing w:before="120" w:after="120"/>
              <w:rPr>
                <w:iCs/>
              </w:rPr>
            </w:pPr>
            <w:r w:rsidRPr="00CF78D0">
              <w:t>confirmat prin semnătura electronică</w:t>
            </w:r>
          </w:p>
        </w:tc>
        <w:tc>
          <w:tcPr>
            <w:tcW w:w="1417" w:type="dxa"/>
            <w:shd w:val="clear" w:color="auto" w:fill="FFFFFF"/>
            <w:vAlign w:val="center"/>
          </w:tcPr>
          <w:p w14:paraId="3E4B8730" w14:textId="2A74B17A"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E49F7" w:rsidRPr="00CF78D0" w14:paraId="317AB332" w14:textId="77777777" w:rsidTr="007413DE">
        <w:trPr>
          <w:trHeight w:val="125"/>
        </w:trPr>
        <w:tc>
          <w:tcPr>
            <w:tcW w:w="571" w:type="dxa"/>
            <w:shd w:val="clear" w:color="auto" w:fill="FFFFFF"/>
            <w:vAlign w:val="center"/>
          </w:tcPr>
          <w:p w14:paraId="17401432"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0536E00" w14:textId="38487894" w:rsidR="005E49F7" w:rsidRPr="00CF78D0" w:rsidRDefault="005E49F7" w:rsidP="005E49F7">
            <w:pPr>
              <w:shd w:val="clear" w:color="auto" w:fill="FFFFFF"/>
              <w:tabs>
                <w:tab w:val="left" w:pos="612"/>
              </w:tabs>
              <w:spacing w:before="120" w:after="120"/>
              <w:rPr>
                <w:iCs/>
              </w:rPr>
            </w:pPr>
            <w:r w:rsidRPr="00CF78D0">
              <w:t>Garanţia pentru ofertă 2%</w:t>
            </w:r>
          </w:p>
        </w:tc>
        <w:tc>
          <w:tcPr>
            <w:tcW w:w="4230" w:type="dxa"/>
            <w:shd w:val="clear" w:color="auto" w:fill="FFFFFF"/>
            <w:vAlign w:val="center"/>
          </w:tcPr>
          <w:p w14:paraId="4F46A05A" w14:textId="77777777" w:rsidR="005E49F7" w:rsidRPr="00CF78D0" w:rsidRDefault="005E49F7" w:rsidP="005E49F7">
            <w:r w:rsidRPr="00CF78D0">
              <w:t>Conform anexei nr. 9 din documentația standard,</w:t>
            </w:r>
            <w:r>
              <w:t xml:space="preserve"> </w:t>
            </w:r>
            <w:r w:rsidRPr="00CF78D0">
              <w:t>sau ordin de plată, Semnată electronic</w:t>
            </w:r>
          </w:p>
          <w:p w14:paraId="63828DAF" w14:textId="77777777" w:rsidR="005E49F7" w:rsidRPr="00CF78D0" w:rsidRDefault="005E49F7" w:rsidP="005E49F7">
            <w:pPr>
              <w:tabs>
                <w:tab w:val="left" w:pos="372"/>
              </w:tabs>
              <w:suppressAutoHyphens/>
            </w:pPr>
            <w:r>
              <w:rPr>
                <w:color w:val="000000"/>
              </w:rPr>
              <w:t>Rechizite pentru garanție:</w:t>
            </w:r>
          </w:p>
          <w:p w14:paraId="22826F7B" w14:textId="77777777" w:rsidR="005E49F7" w:rsidRPr="00CF78D0" w:rsidRDefault="005E49F7" w:rsidP="005E49F7">
            <w:pPr>
              <w:tabs>
                <w:tab w:val="left" w:pos="372"/>
              </w:tabs>
              <w:suppressAutoHyphens/>
            </w:pPr>
            <w:r w:rsidRPr="00CF78D0">
              <w:t>I.M.S.P. Institutul Mamei şi Copilului</w:t>
            </w:r>
          </w:p>
          <w:p w14:paraId="00FB93A9" w14:textId="3FDC1F83" w:rsidR="005E49F7" w:rsidRPr="00CF78D0" w:rsidRDefault="005E49F7" w:rsidP="005E49F7">
            <w:pPr>
              <w:tabs>
                <w:tab w:val="left" w:pos="372"/>
              </w:tabs>
              <w:suppressAutoHyphens/>
            </w:pPr>
            <w:r w:rsidRPr="00CF78D0">
              <w:t>m.Chişinău, str. Burebista,</w:t>
            </w:r>
            <w:r w:rsidR="00C624ED">
              <w:t xml:space="preserve"> </w:t>
            </w:r>
            <w:r w:rsidRPr="00CF78D0">
              <w:t xml:space="preserve">93   </w:t>
            </w:r>
          </w:p>
          <w:p w14:paraId="4E5C62EE" w14:textId="77777777" w:rsidR="005E49F7" w:rsidRDefault="005E49F7" w:rsidP="005E49F7">
            <w:pPr>
              <w:tabs>
                <w:tab w:val="left" w:pos="372"/>
              </w:tabs>
              <w:suppressAutoHyphens/>
            </w:pPr>
            <w:r w:rsidRPr="00CF78D0">
              <w:t>c/f  1003600151643</w:t>
            </w:r>
          </w:p>
          <w:p w14:paraId="5785A23E" w14:textId="77777777" w:rsidR="00C624ED" w:rsidRPr="004B5F25" w:rsidRDefault="00C624ED" w:rsidP="005E49F7">
            <w:pPr>
              <w:tabs>
                <w:tab w:val="left" w:pos="372"/>
              </w:tabs>
              <w:suppressAutoHyphens/>
              <w:rPr>
                <w:highlight w:val="yellow"/>
              </w:rPr>
            </w:pPr>
            <w:bookmarkStart w:id="0" w:name="_Hlk220402114"/>
            <w:r w:rsidRPr="004B5F25">
              <w:rPr>
                <w:highlight w:val="yellow"/>
              </w:rPr>
              <w:t>BC MAIB S.A.</w:t>
            </w:r>
          </w:p>
          <w:p w14:paraId="09BD1B65" w14:textId="49262EA3" w:rsidR="005E49F7" w:rsidRPr="004B5F25" w:rsidRDefault="005E49F7" w:rsidP="005E49F7">
            <w:pPr>
              <w:tabs>
                <w:tab w:val="left" w:pos="372"/>
              </w:tabs>
              <w:suppressAutoHyphens/>
              <w:rPr>
                <w:highlight w:val="yellow"/>
              </w:rPr>
            </w:pPr>
            <w:r w:rsidRPr="004B5F25">
              <w:rPr>
                <w:highlight w:val="yellow"/>
              </w:rPr>
              <w:t xml:space="preserve">c/b  </w:t>
            </w:r>
            <w:r w:rsidR="00C624ED" w:rsidRPr="004B5F25">
              <w:rPr>
                <w:highlight w:val="yellow"/>
              </w:rPr>
              <w:t>AGRNMD2X</w:t>
            </w:r>
          </w:p>
          <w:p w14:paraId="129D4676" w14:textId="113C1509" w:rsidR="005E49F7" w:rsidRDefault="005E49F7" w:rsidP="005E49F7">
            <w:pPr>
              <w:shd w:val="clear" w:color="auto" w:fill="FFFFFF"/>
              <w:tabs>
                <w:tab w:val="left" w:pos="612"/>
              </w:tabs>
              <w:spacing w:before="120" w:after="120"/>
            </w:pPr>
            <w:r w:rsidRPr="004B5F25">
              <w:rPr>
                <w:highlight w:val="yellow"/>
              </w:rPr>
              <w:t xml:space="preserve">IBAN </w:t>
            </w:r>
            <w:r w:rsidR="00C624ED" w:rsidRPr="004B5F25">
              <w:rPr>
                <w:highlight w:val="yellow"/>
              </w:rPr>
              <w:t>MD14AG000000022517112984</w:t>
            </w:r>
            <w:bookmarkEnd w:id="0"/>
          </w:p>
          <w:p w14:paraId="6BAFB370" w14:textId="2F885756" w:rsidR="00F050EF" w:rsidRPr="00F050EF" w:rsidRDefault="00F050EF" w:rsidP="005E49F7">
            <w:pPr>
              <w:shd w:val="clear" w:color="auto" w:fill="FFFFFF"/>
              <w:tabs>
                <w:tab w:val="left" w:pos="612"/>
              </w:tabs>
              <w:spacing w:before="120" w:after="120"/>
              <w:rPr>
                <w:lang w:val="ro-MD"/>
              </w:rPr>
            </w:pPr>
            <w:r>
              <w:t>Notă* În cazu</w:t>
            </w:r>
            <w:r w:rsidR="001108C5">
              <w:t xml:space="preserve"> în care se va depune scrisoare de garanție bancară semnată și ștampilată, aceasta va fi prezentată în original la sediul instituției în decurs de 2 zile de la termenul limită de depunere a ofertelor.</w:t>
            </w:r>
          </w:p>
        </w:tc>
        <w:tc>
          <w:tcPr>
            <w:tcW w:w="1417" w:type="dxa"/>
            <w:shd w:val="clear" w:color="auto" w:fill="FFFFFF"/>
            <w:vAlign w:val="center"/>
          </w:tcPr>
          <w:p w14:paraId="4E83CDCB" w14:textId="7DB93027"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E49F7" w:rsidRPr="00CF78D0" w14:paraId="62ED758B" w14:textId="77777777" w:rsidTr="007413DE">
        <w:trPr>
          <w:trHeight w:val="125"/>
        </w:trPr>
        <w:tc>
          <w:tcPr>
            <w:tcW w:w="571" w:type="dxa"/>
            <w:shd w:val="clear" w:color="auto" w:fill="FFFFFF"/>
            <w:vAlign w:val="center"/>
          </w:tcPr>
          <w:p w14:paraId="7330D417"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3456D6B" w14:textId="50189BEE" w:rsidR="005E49F7" w:rsidRPr="00CF78D0" w:rsidRDefault="005E49F7" w:rsidP="005E49F7">
            <w:pPr>
              <w:shd w:val="clear" w:color="auto" w:fill="FFFFFF"/>
              <w:tabs>
                <w:tab w:val="left" w:pos="612"/>
              </w:tabs>
              <w:spacing w:before="120" w:after="120"/>
              <w:rPr>
                <w:iCs/>
              </w:rPr>
            </w:pPr>
            <w:r w:rsidRPr="00CF78D0">
              <w:t xml:space="preserve">Oferta tehnică conform caietului de sarcini </w:t>
            </w:r>
          </w:p>
        </w:tc>
        <w:tc>
          <w:tcPr>
            <w:tcW w:w="4230" w:type="dxa"/>
            <w:shd w:val="clear" w:color="auto" w:fill="FFFFFF"/>
            <w:vAlign w:val="center"/>
          </w:tcPr>
          <w:p w14:paraId="09836D7A" w14:textId="5B22D180" w:rsidR="005E49F7" w:rsidRPr="00CF78D0" w:rsidRDefault="005E49F7" w:rsidP="005E49F7">
            <w:pPr>
              <w:shd w:val="clear" w:color="auto" w:fill="FFFFFF"/>
              <w:tabs>
                <w:tab w:val="left" w:pos="612"/>
              </w:tabs>
              <w:spacing w:before="120" w:after="120"/>
            </w:pPr>
            <w:r w:rsidRPr="00CF78D0">
              <w:t>Devizele locale (formularele 3, 5, 7) aferente ofertei elaborate în conformitate cu normativele în domeniu, cu specificarea parametrilor tehnici solicitati in caietul de sarcini, confirmat prin semnătura electronică</w:t>
            </w:r>
          </w:p>
        </w:tc>
        <w:tc>
          <w:tcPr>
            <w:tcW w:w="1417" w:type="dxa"/>
            <w:shd w:val="clear" w:color="auto" w:fill="FFFFFF"/>
            <w:vAlign w:val="center"/>
          </w:tcPr>
          <w:p w14:paraId="120B9F5D" w14:textId="61CC05BF"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A632B" w:rsidRPr="00CF78D0" w14:paraId="24D9BA06" w14:textId="77777777" w:rsidTr="007413DE">
        <w:trPr>
          <w:trHeight w:val="125"/>
        </w:trPr>
        <w:tc>
          <w:tcPr>
            <w:tcW w:w="571" w:type="dxa"/>
            <w:shd w:val="clear" w:color="auto" w:fill="FFFFFF"/>
            <w:vAlign w:val="center"/>
          </w:tcPr>
          <w:p w14:paraId="653D72DE"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16CAC28" w14:textId="2A241A5F" w:rsidR="005A632B" w:rsidRPr="00CF78D0" w:rsidRDefault="005A632B" w:rsidP="005A632B">
            <w:pPr>
              <w:shd w:val="clear" w:color="auto" w:fill="FFFFFF"/>
              <w:tabs>
                <w:tab w:val="left" w:pos="612"/>
              </w:tabs>
              <w:spacing w:before="120" w:after="120"/>
            </w:pPr>
            <w:r w:rsidRPr="00CF78D0">
              <w:t>Graficul de execuție a lucrărilor</w:t>
            </w:r>
          </w:p>
        </w:tc>
        <w:tc>
          <w:tcPr>
            <w:tcW w:w="4230" w:type="dxa"/>
            <w:shd w:val="clear" w:color="auto" w:fill="FFFFFF"/>
            <w:vAlign w:val="center"/>
          </w:tcPr>
          <w:p w14:paraId="461466EF" w14:textId="77777777" w:rsidR="005A632B" w:rsidRDefault="005A632B" w:rsidP="005A632B">
            <w:pPr>
              <w:shd w:val="clear" w:color="auto" w:fill="FFFFFF"/>
              <w:tabs>
                <w:tab w:val="left" w:pos="612"/>
              </w:tabs>
              <w:spacing w:before="120" w:after="120"/>
            </w:pPr>
            <w:r w:rsidRPr="00CF78D0">
              <w:t>Conform anexei nr. 10 din documentația standard, semnată electronic</w:t>
            </w:r>
            <w:r>
              <w:t>.</w:t>
            </w:r>
          </w:p>
          <w:p w14:paraId="41153786" w14:textId="17BDB00D" w:rsidR="005A632B" w:rsidRPr="00CF78D0" w:rsidRDefault="005A632B" w:rsidP="005A632B">
            <w:pPr>
              <w:shd w:val="clear" w:color="auto" w:fill="FFFFFF"/>
              <w:tabs>
                <w:tab w:val="left" w:pos="612"/>
              </w:tabs>
              <w:spacing w:before="120" w:after="120"/>
            </w:pPr>
            <w:r w:rsidRPr="00ED37E6">
              <w:t>Cu descrierea detaliată a etapelor de realizare, indicarea categoriilor de lucrări executate, precum și a termenelor de execuție pentru fiecare categorie în parte.</w:t>
            </w:r>
          </w:p>
        </w:tc>
        <w:tc>
          <w:tcPr>
            <w:tcW w:w="1417" w:type="dxa"/>
            <w:shd w:val="clear" w:color="auto" w:fill="FFFFFF"/>
            <w:vAlign w:val="center"/>
          </w:tcPr>
          <w:p w14:paraId="65FFE3F9" w14:textId="6317924D"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770D6AA8" w14:textId="77777777" w:rsidTr="007413DE">
        <w:trPr>
          <w:trHeight w:val="125"/>
        </w:trPr>
        <w:tc>
          <w:tcPr>
            <w:tcW w:w="571" w:type="dxa"/>
            <w:shd w:val="clear" w:color="auto" w:fill="FFFFFF"/>
            <w:vAlign w:val="center"/>
          </w:tcPr>
          <w:p w14:paraId="3B2C5DA8"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11D2B8" w14:textId="624246A2" w:rsidR="005A632B" w:rsidRPr="00CF78D0" w:rsidRDefault="005A632B" w:rsidP="005A632B">
            <w:pPr>
              <w:shd w:val="clear" w:color="auto" w:fill="FFFFFF"/>
              <w:tabs>
                <w:tab w:val="left" w:pos="612"/>
              </w:tabs>
              <w:spacing w:before="120" w:after="120"/>
              <w:rPr>
                <w:iCs/>
              </w:rPr>
            </w:pPr>
            <w:r w:rsidRPr="00CF78D0">
              <w:t>Cerere de participare</w:t>
            </w:r>
          </w:p>
        </w:tc>
        <w:tc>
          <w:tcPr>
            <w:tcW w:w="4230" w:type="dxa"/>
            <w:shd w:val="clear" w:color="auto" w:fill="FFFFFF"/>
            <w:vAlign w:val="center"/>
          </w:tcPr>
          <w:p w14:paraId="36CDAAC5" w14:textId="6EEADF23" w:rsidR="005A632B" w:rsidRPr="00CF78D0" w:rsidRDefault="005A632B" w:rsidP="005A632B">
            <w:pPr>
              <w:shd w:val="clear" w:color="auto" w:fill="FFFFFF"/>
              <w:tabs>
                <w:tab w:val="left" w:pos="612"/>
              </w:tabs>
              <w:spacing w:before="120" w:after="120"/>
            </w:pPr>
            <w:r w:rsidRPr="00CF78D0">
              <w:t>Conform anexei nr. 7 din documentația standard,</w:t>
            </w:r>
            <w:r>
              <w:t xml:space="preserve"> </w:t>
            </w:r>
            <w:r w:rsidR="00CC5CF6">
              <w:t>s</w:t>
            </w:r>
            <w:r w:rsidRPr="00CF78D0">
              <w:t>emnată electronic</w:t>
            </w:r>
          </w:p>
        </w:tc>
        <w:tc>
          <w:tcPr>
            <w:tcW w:w="1417" w:type="dxa"/>
            <w:shd w:val="clear" w:color="auto" w:fill="FFFFFF"/>
            <w:vAlign w:val="center"/>
          </w:tcPr>
          <w:p w14:paraId="0B1D1DD0" w14:textId="49CA1A93"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5FB6CC29" w14:textId="77777777" w:rsidTr="007413DE">
        <w:trPr>
          <w:trHeight w:val="125"/>
        </w:trPr>
        <w:tc>
          <w:tcPr>
            <w:tcW w:w="571" w:type="dxa"/>
            <w:shd w:val="clear" w:color="auto" w:fill="FFFFFF"/>
            <w:vAlign w:val="center"/>
          </w:tcPr>
          <w:p w14:paraId="5C61D3BD"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04EACE" w14:textId="1EF5CABB" w:rsidR="005A632B" w:rsidRPr="00CF78D0" w:rsidRDefault="005A632B" w:rsidP="005A632B">
            <w:pPr>
              <w:shd w:val="clear" w:color="auto" w:fill="FFFFFF"/>
              <w:tabs>
                <w:tab w:val="left" w:pos="612"/>
              </w:tabs>
              <w:spacing w:before="120" w:after="120"/>
              <w:rPr>
                <w:iCs/>
              </w:rPr>
            </w:pPr>
            <w:r w:rsidRPr="00CF78D0">
              <w:t>Declarația privind valabilitatea ofertei</w:t>
            </w:r>
            <w:r>
              <w:t xml:space="preserve"> 60 zile</w:t>
            </w:r>
          </w:p>
        </w:tc>
        <w:tc>
          <w:tcPr>
            <w:tcW w:w="4230" w:type="dxa"/>
            <w:shd w:val="clear" w:color="auto" w:fill="FFFFFF"/>
            <w:vAlign w:val="center"/>
          </w:tcPr>
          <w:p w14:paraId="47B09EF4" w14:textId="185A7312" w:rsidR="005A632B" w:rsidRPr="00CF78D0" w:rsidRDefault="005A632B" w:rsidP="005A632B">
            <w:pPr>
              <w:shd w:val="clear" w:color="auto" w:fill="FFFFFF"/>
              <w:tabs>
                <w:tab w:val="left" w:pos="612"/>
              </w:tabs>
              <w:spacing w:before="120" w:after="120"/>
            </w:pPr>
            <w:r w:rsidRPr="00CF78D0">
              <w:t>Conform anexei nr. 8 din documentația standard,</w:t>
            </w:r>
            <w:r>
              <w:t xml:space="preserve"> </w:t>
            </w:r>
            <w:r w:rsidR="00CC5CF6">
              <w:t>s</w:t>
            </w:r>
            <w:r w:rsidRPr="00CF78D0">
              <w:t>emnată electronic</w:t>
            </w:r>
          </w:p>
        </w:tc>
        <w:tc>
          <w:tcPr>
            <w:tcW w:w="1417" w:type="dxa"/>
            <w:shd w:val="clear" w:color="auto" w:fill="FFFFFF"/>
            <w:vAlign w:val="center"/>
          </w:tcPr>
          <w:p w14:paraId="5DCEC05E" w14:textId="7AE225CE"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77D5AFF3" w14:textId="77777777" w:rsidTr="00BC5162">
        <w:trPr>
          <w:trHeight w:val="125"/>
        </w:trPr>
        <w:tc>
          <w:tcPr>
            <w:tcW w:w="9715" w:type="dxa"/>
            <w:gridSpan w:val="4"/>
            <w:shd w:val="clear" w:color="auto" w:fill="FFFFFF"/>
            <w:vAlign w:val="center"/>
          </w:tcPr>
          <w:p w14:paraId="199803C7" w14:textId="7C5EE215" w:rsidR="005A632B" w:rsidRPr="00CA4143" w:rsidRDefault="005A632B" w:rsidP="005A632B">
            <w:pPr>
              <w:shd w:val="clear" w:color="auto" w:fill="FFFFFF"/>
              <w:tabs>
                <w:tab w:val="left" w:pos="612"/>
              </w:tabs>
              <w:spacing w:before="120" w:after="120"/>
              <w:jc w:val="center"/>
              <w:rPr>
                <w:b/>
                <w:bCs/>
                <w:iCs/>
              </w:rPr>
            </w:pPr>
            <w:r w:rsidRPr="00CA4143">
              <w:rPr>
                <w:b/>
                <w:bCs/>
                <w:iCs/>
              </w:rPr>
              <w:t>Documente suplimentare de calificare și selecție</w:t>
            </w:r>
          </w:p>
        </w:tc>
      </w:tr>
      <w:tr w:rsidR="005A632B" w:rsidRPr="00CF78D0" w14:paraId="0A33597A" w14:textId="77777777" w:rsidTr="007413DE">
        <w:trPr>
          <w:trHeight w:val="125"/>
        </w:trPr>
        <w:tc>
          <w:tcPr>
            <w:tcW w:w="571" w:type="dxa"/>
            <w:shd w:val="clear" w:color="auto" w:fill="FFFFFF"/>
            <w:vAlign w:val="center"/>
          </w:tcPr>
          <w:p w14:paraId="58342313"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04B88EA" w14:textId="77777777" w:rsidR="005A632B" w:rsidRDefault="005A632B" w:rsidP="005A632B">
            <w:r w:rsidRPr="00CF78D0">
              <w:t xml:space="preserve">Conform anexei nr. 12 </w:t>
            </w:r>
            <w:r>
              <w:t xml:space="preserve">sau formularu nr. 13 </w:t>
            </w:r>
            <w:r w:rsidRPr="00CF78D0">
              <w:t>din documentația standard</w:t>
            </w:r>
          </w:p>
          <w:p w14:paraId="633268B1" w14:textId="2CD048F5" w:rsidR="005A632B" w:rsidRPr="00CF78D0" w:rsidRDefault="005A632B" w:rsidP="005A632B">
            <w:pPr>
              <w:shd w:val="clear" w:color="auto" w:fill="FFFFFF"/>
              <w:tabs>
                <w:tab w:val="left" w:pos="612"/>
              </w:tabs>
              <w:spacing w:before="120" w:after="120"/>
              <w:rPr>
                <w:iCs/>
              </w:rPr>
            </w:pPr>
            <w:r w:rsidRPr="00CF78D0">
              <w:t>Demonstrarea experienței operatorului economic în domeniul de activitate aferent obiectului contractului ce urmează a fi atribuit</w:t>
            </w:r>
          </w:p>
        </w:tc>
        <w:tc>
          <w:tcPr>
            <w:tcW w:w="4230" w:type="dxa"/>
            <w:shd w:val="clear" w:color="auto" w:fill="FFFFFF"/>
            <w:vAlign w:val="center"/>
          </w:tcPr>
          <w:p w14:paraId="4D8BB193" w14:textId="1D0EDEF0" w:rsidR="005A632B" w:rsidRPr="00CF78D0" w:rsidRDefault="005A632B" w:rsidP="005A632B">
            <w:r w:rsidRPr="00CF78D0">
              <w:t>Declarație privind experiența similară, Operatorul economic trebuie să demonstreze că a finalizat în ultimii 5 ani</w:t>
            </w:r>
            <w:r w:rsidR="001B6F41">
              <w:t xml:space="preserve">, 2021-2025 </w:t>
            </w:r>
            <w:r w:rsidRPr="00CF78D0">
              <w:t xml:space="preserve">(calculaţi până la data limită de depunere a ofertelor): un contract ce au avut ca obiect execuţia unor lucrări similare cu cele ce fac obiectul contractului ce urmează a fi atribuit, car eva constitui cel puţin 75% din valoarea ofertei </w:t>
            </w:r>
          </w:p>
          <w:p w14:paraId="032834B0" w14:textId="77777777" w:rsidR="005A632B" w:rsidRPr="00CF78D0" w:rsidRDefault="005A632B" w:rsidP="005A632B">
            <w:pPr>
              <w:rPr>
                <w:b/>
              </w:rPr>
            </w:pPr>
            <w:r w:rsidRPr="00CF78D0">
              <w:rPr>
                <w:b/>
              </w:rPr>
              <w:t xml:space="preserve">Sau </w:t>
            </w:r>
          </w:p>
          <w:p w14:paraId="387A0713" w14:textId="77777777" w:rsidR="005A632B" w:rsidRPr="00CF78D0" w:rsidRDefault="005A632B" w:rsidP="005A632B">
            <w:pPr>
              <w:rPr>
                <w:b/>
              </w:rPr>
            </w:pPr>
            <w:r w:rsidRPr="00CF78D0">
              <w:t xml:space="preserve">valoarea cumulată a tuturor contractelor executate în ultimul an de activitate să fie egală sau mai mare decît valoarea ofertei. </w:t>
            </w:r>
          </w:p>
          <w:p w14:paraId="3C6E3427" w14:textId="77777777" w:rsidR="005A632B" w:rsidRPr="00CF78D0" w:rsidRDefault="005A632B" w:rsidP="005A632B">
            <w:pPr>
              <w:rPr>
                <w:b/>
              </w:rPr>
            </w:pPr>
          </w:p>
          <w:p w14:paraId="6AD39B40" w14:textId="77777777" w:rsidR="005A632B" w:rsidRDefault="005A632B" w:rsidP="005A632B">
            <w:r w:rsidRPr="00CF78D0">
              <w:t xml:space="preserve">În ambele situații experiența similară va fi confirmată prin contractul/contractele </w:t>
            </w:r>
            <w:r>
              <w:t>cu devizele 3, 7, 5</w:t>
            </w:r>
            <w:r w:rsidRPr="00CF78D0">
              <w:t xml:space="preserve">, astfel încât autoritatea contractantă să poată identifica natura lucrărilor executate, valoarea acestora şi preţul; precum și procesul verbal de recepţie la terminarea lucrărilor </w:t>
            </w:r>
            <w:r>
              <w:t xml:space="preserve">și facturile fiscale </w:t>
            </w:r>
            <w:r w:rsidRPr="00CF78D0">
              <w:t>care atestă executarea lucrărilor.</w:t>
            </w:r>
          </w:p>
          <w:p w14:paraId="52F7D358" w14:textId="77777777" w:rsidR="005A632B" w:rsidRDefault="005A632B" w:rsidP="005A632B">
            <w:r w:rsidRPr="003841AA">
              <w:t>Experiența similară va fi însoțită și de recomandare din partea beneficiarului.</w:t>
            </w:r>
          </w:p>
          <w:p w14:paraId="1FE73182" w14:textId="11621785" w:rsidR="005A632B" w:rsidRPr="00CF78D0" w:rsidRDefault="005A632B" w:rsidP="005A632B">
            <w:pPr>
              <w:shd w:val="clear" w:color="auto" w:fill="FFFFFF"/>
              <w:tabs>
                <w:tab w:val="left" w:pos="612"/>
              </w:tabs>
              <w:spacing w:before="120" w:after="120"/>
            </w:pPr>
            <w:r>
              <w:t>S</w:t>
            </w:r>
            <w:r w:rsidRPr="00CF78D0">
              <w:t>emnat</w:t>
            </w:r>
            <w:r w:rsidR="006A0DFA">
              <w:t>e</w:t>
            </w:r>
            <w:r w:rsidRPr="00CF78D0">
              <w:t xml:space="preserve"> electronic </w:t>
            </w:r>
          </w:p>
        </w:tc>
        <w:tc>
          <w:tcPr>
            <w:tcW w:w="1417" w:type="dxa"/>
            <w:shd w:val="clear" w:color="auto" w:fill="FFFFFF"/>
            <w:vAlign w:val="center"/>
          </w:tcPr>
          <w:p w14:paraId="03630E97" w14:textId="5C04A7D5"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5DB40119" w14:textId="77777777" w:rsidTr="009E5DF3">
        <w:trPr>
          <w:trHeight w:val="500"/>
        </w:trPr>
        <w:tc>
          <w:tcPr>
            <w:tcW w:w="571" w:type="dxa"/>
            <w:shd w:val="clear" w:color="auto" w:fill="FFFFFF"/>
            <w:vAlign w:val="center"/>
          </w:tcPr>
          <w:p w14:paraId="50F66815"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803DC27" w14:textId="61F8D5B6" w:rsidR="005A632B" w:rsidRPr="00CF78D0" w:rsidRDefault="005A632B" w:rsidP="005A632B">
            <w:r>
              <w:t>Formularul-Ofertă</w:t>
            </w:r>
          </w:p>
        </w:tc>
        <w:tc>
          <w:tcPr>
            <w:tcW w:w="4230" w:type="dxa"/>
            <w:shd w:val="clear" w:color="auto" w:fill="FFFFFF"/>
            <w:vAlign w:val="center"/>
          </w:tcPr>
          <w:p w14:paraId="7927E146" w14:textId="222B9B68" w:rsidR="005A632B" w:rsidRPr="00CF78D0" w:rsidRDefault="005A632B" w:rsidP="005A632B">
            <w:r w:rsidRPr="00CF78D0">
              <w:t xml:space="preserve">Conform anexei </w:t>
            </w:r>
            <w:r>
              <w:t>nr. 29 din documentația standard, s</w:t>
            </w:r>
            <w:r w:rsidRPr="00CF78D0">
              <w:t>emnat electronic</w:t>
            </w:r>
          </w:p>
        </w:tc>
        <w:tc>
          <w:tcPr>
            <w:tcW w:w="1417" w:type="dxa"/>
            <w:shd w:val="clear" w:color="auto" w:fill="FFFFFF"/>
            <w:vAlign w:val="center"/>
          </w:tcPr>
          <w:p w14:paraId="09FA2D99" w14:textId="7DF5BB05"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235C0A19" w14:textId="77777777" w:rsidTr="007413DE">
        <w:trPr>
          <w:trHeight w:val="665"/>
        </w:trPr>
        <w:tc>
          <w:tcPr>
            <w:tcW w:w="571" w:type="dxa"/>
            <w:shd w:val="clear" w:color="auto" w:fill="FFFFFF"/>
            <w:vAlign w:val="center"/>
          </w:tcPr>
          <w:p w14:paraId="5D9B16F7"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1CCD760" w14:textId="25B91581" w:rsidR="005A632B" w:rsidRPr="00CF78D0" w:rsidRDefault="005A632B" w:rsidP="005A632B">
            <w:r w:rsidRPr="00CF78D0">
              <w:t>Declarația privind dotările specifice, utilajul şi echipamentul necesar pentru îndeplinirea corespunzătoare a contractului</w:t>
            </w:r>
          </w:p>
        </w:tc>
        <w:tc>
          <w:tcPr>
            <w:tcW w:w="4230" w:type="dxa"/>
            <w:shd w:val="clear" w:color="auto" w:fill="FFFFFF"/>
            <w:vAlign w:val="center"/>
          </w:tcPr>
          <w:p w14:paraId="4A6F48F4" w14:textId="487AB75A" w:rsidR="005A632B" w:rsidRPr="00CF78D0" w:rsidRDefault="005A632B" w:rsidP="005A632B">
            <w:r w:rsidRPr="00CF78D0">
              <w:t>Conform anexei nr. 14 din documentația standard, semnată electronic</w:t>
            </w:r>
          </w:p>
        </w:tc>
        <w:tc>
          <w:tcPr>
            <w:tcW w:w="1417" w:type="dxa"/>
            <w:shd w:val="clear" w:color="auto" w:fill="FFFFFF"/>
            <w:vAlign w:val="center"/>
          </w:tcPr>
          <w:p w14:paraId="2A4E92A2" w14:textId="26D8C818"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3893C691" w14:textId="77777777" w:rsidTr="007413DE">
        <w:trPr>
          <w:trHeight w:val="215"/>
        </w:trPr>
        <w:tc>
          <w:tcPr>
            <w:tcW w:w="571" w:type="dxa"/>
            <w:shd w:val="clear" w:color="auto" w:fill="FFFFFF"/>
            <w:vAlign w:val="center"/>
          </w:tcPr>
          <w:p w14:paraId="1CFC323B"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21FD069" w14:textId="5D39E35F" w:rsidR="005A632B" w:rsidRPr="00CF78D0" w:rsidRDefault="005A632B" w:rsidP="005A632B">
            <w:r w:rsidRPr="00CF78D0">
              <w:t>Declarația privind personalul de specialitate propus pentru implementarea contractului</w:t>
            </w:r>
          </w:p>
        </w:tc>
        <w:tc>
          <w:tcPr>
            <w:tcW w:w="4230" w:type="dxa"/>
            <w:shd w:val="clear" w:color="auto" w:fill="FFFFFF"/>
            <w:vAlign w:val="center"/>
          </w:tcPr>
          <w:p w14:paraId="698B10DA" w14:textId="10D4A5B5" w:rsidR="005A632B" w:rsidRPr="00CF78D0" w:rsidRDefault="005A632B" w:rsidP="005A632B">
            <w:r w:rsidRPr="00CF78D0">
              <w:t>Conform anexei nr. 15 din documentația standard, semnată electronic</w:t>
            </w:r>
          </w:p>
        </w:tc>
        <w:tc>
          <w:tcPr>
            <w:tcW w:w="1417" w:type="dxa"/>
            <w:shd w:val="clear" w:color="auto" w:fill="FFFFFF"/>
            <w:vAlign w:val="center"/>
          </w:tcPr>
          <w:p w14:paraId="17126AB1" w14:textId="48E5BD56" w:rsidR="005A632B" w:rsidRPr="00CF78D0" w:rsidRDefault="005A632B" w:rsidP="005A632B">
            <w:pPr>
              <w:jc w:val="center"/>
              <w:rPr>
                <w:color w:val="000000"/>
              </w:rPr>
            </w:pPr>
            <w:r w:rsidRPr="00CF78D0">
              <w:rPr>
                <w:iCs/>
              </w:rPr>
              <w:t>Obligatoriu</w:t>
            </w:r>
          </w:p>
        </w:tc>
      </w:tr>
      <w:tr w:rsidR="005A632B" w:rsidRPr="00CF78D0" w14:paraId="1DCE92C4" w14:textId="77777777" w:rsidTr="007413DE">
        <w:trPr>
          <w:trHeight w:val="260"/>
        </w:trPr>
        <w:tc>
          <w:tcPr>
            <w:tcW w:w="571" w:type="dxa"/>
            <w:shd w:val="clear" w:color="auto" w:fill="FFFFFF"/>
            <w:vAlign w:val="center"/>
          </w:tcPr>
          <w:p w14:paraId="18358058"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7897760" w14:textId="6C80523D" w:rsidR="005A632B" w:rsidRPr="00CF78D0" w:rsidRDefault="005A632B" w:rsidP="005A632B">
            <w:r>
              <w:t>Certificatul de atestare tehnico profesională a dirigintelui de șantier pentru lucrările care fac obiectul prezecte proceduri de achiziție</w:t>
            </w:r>
          </w:p>
        </w:tc>
        <w:tc>
          <w:tcPr>
            <w:tcW w:w="4230" w:type="dxa"/>
            <w:shd w:val="clear" w:color="auto" w:fill="FFFFFF"/>
            <w:vAlign w:val="center"/>
          </w:tcPr>
          <w:p w14:paraId="4FB57BAF" w14:textId="11DFF0C3" w:rsidR="005A632B" w:rsidRPr="00CF78D0" w:rsidRDefault="005A632B" w:rsidP="005A632B">
            <w:r>
              <w:t>confirmat prin semnătura  electronică. Dirigintele de santier va fi menționat și în Declarația privind personalul de specialitate propus pentru implementarea contractului</w:t>
            </w:r>
          </w:p>
        </w:tc>
        <w:tc>
          <w:tcPr>
            <w:tcW w:w="1417" w:type="dxa"/>
            <w:shd w:val="clear" w:color="auto" w:fill="FFFFFF"/>
            <w:vAlign w:val="center"/>
          </w:tcPr>
          <w:p w14:paraId="0056D24D" w14:textId="57243364" w:rsidR="005A632B" w:rsidRPr="00CF78D0" w:rsidRDefault="005A632B" w:rsidP="005A632B">
            <w:pPr>
              <w:jc w:val="center"/>
              <w:rPr>
                <w:color w:val="000000"/>
              </w:rPr>
            </w:pPr>
            <w:r>
              <w:rPr>
                <w:iCs/>
              </w:rPr>
              <w:t>Obligatoriu</w:t>
            </w:r>
          </w:p>
        </w:tc>
      </w:tr>
      <w:tr w:rsidR="005A632B" w:rsidRPr="00CF78D0" w14:paraId="11BF6C47" w14:textId="77777777" w:rsidTr="007413DE">
        <w:trPr>
          <w:trHeight w:val="251"/>
        </w:trPr>
        <w:tc>
          <w:tcPr>
            <w:tcW w:w="571" w:type="dxa"/>
            <w:shd w:val="clear" w:color="auto" w:fill="FFFFFF"/>
            <w:vAlign w:val="center"/>
          </w:tcPr>
          <w:p w14:paraId="18E124ED"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052510C" w14:textId="22E6E9AB" w:rsidR="005A632B" w:rsidRPr="00CF78D0" w:rsidRDefault="005A632B" w:rsidP="005A632B">
            <w:r>
              <w:t>Numărul mediu scriptic al personalului angajat în ultimii 3 ani (2024/2023/2022)</w:t>
            </w:r>
          </w:p>
        </w:tc>
        <w:tc>
          <w:tcPr>
            <w:tcW w:w="4230" w:type="dxa"/>
            <w:shd w:val="clear" w:color="auto" w:fill="FFFFFF"/>
            <w:vAlign w:val="center"/>
          </w:tcPr>
          <w:p w14:paraId="7260D5D3" w14:textId="77777777" w:rsidR="005A632B" w:rsidRDefault="005A632B" w:rsidP="005A632B">
            <w:r>
              <w:t xml:space="preserve">Personalul scriptic angajat reprezintă cel puțin 30 persoane pentru fiecare an. Vor fi prezentate copiile rapoartelor aprobate de BNS ,,Munca 1” și ,,Munca 3” pentru anii 2024/2023/2022 sau copia din Anexa nr. 6 a Situațiilor financiare pentru </w:t>
            </w:r>
            <w:r>
              <w:lastRenderedPageBreak/>
              <w:t>fiecare an (Prezentarea situațiilor financiare aprobat în modul corespunzător de către organele abilitate). Toate actele vor fi confirmate prin aplicarea semnăturii electronice</w:t>
            </w:r>
            <w:r w:rsidR="006A0DFA">
              <w:t>.</w:t>
            </w:r>
          </w:p>
          <w:p w14:paraId="40FBEEA2" w14:textId="7B03A399" w:rsidR="006A0DFA" w:rsidRPr="00CF78D0" w:rsidRDefault="006A0DFA" w:rsidP="005A632B">
            <w:r>
              <w:t>Notă* în cazul asocierii liderul va îndeplini cel puțin 70% din numărul solicitat</w:t>
            </w:r>
          </w:p>
        </w:tc>
        <w:tc>
          <w:tcPr>
            <w:tcW w:w="1417" w:type="dxa"/>
            <w:shd w:val="clear" w:color="auto" w:fill="FFFFFF"/>
            <w:vAlign w:val="center"/>
          </w:tcPr>
          <w:p w14:paraId="1BFE9C50" w14:textId="5F04D38C" w:rsidR="005A632B" w:rsidRPr="00CF78D0" w:rsidRDefault="000E2342" w:rsidP="005A632B">
            <w:pPr>
              <w:jc w:val="center"/>
              <w:rPr>
                <w:color w:val="000000"/>
              </w:rPr>
            </w:pPr>
            <w:r>
              <w:rPr>
                <w:iCs/>
              </w:rPr>
              <w:lastRenderedPageBreak/>
              <w:t>Obligatoriu</w:t>
            </w:r>
          </w:p>
        </w:tc>
      </w:tr>
      <w:tr w:rsidR="005A632B" w:rsidRPr="00CF78D0" w14:paraId="156F4502" w14:textId="77777777" w:rsidTr="007413DE">
        <w:trPr>
          <w:trHeight w:val="359"/>
        </w:trPr>
        <w:tc>
          <w:tcPr>
            <w:tcW w:w="571" w:type="dxa"/>
            <w:shd w:val="clear" w:color="auto" w:fill="FFFFFF"/>
            <w:vAlign w:val="center"/>
          </w:tcPr>
          <w:p w14:paraId="77A990A5"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F1EF444" w14:textId="1D940E8F" w:rsidR="005A632B" w:rsidRPr="00CF78D0" w:rsidRDefault="005A632B" w:rsidP="005A632B">
            <w:r>
              <w:t>Raport financiar 2024, aprobat în modul corespunzător de către organele abilitate</w:t>
            </w:r>
          </w:p>
        </w:tc>
        <w:tc>
          <w:tcPr>
            <w:tcW w:w="4230" w:type="dxa"/>
            <w:shd w:val="clear" w:color="auto" w:fill="FFFFFF"/>
            <w:vAlign w:val="center"/>
          </w:tcPr>
          <w:p w14:paraId="218DA4F4" w14:textId="4BD50C68" w:rsidR="005A632B" w:rsidRPr="00CF78D0" w:rsidRDefault="005A632B" w:rsidP="005A632B">
            <w:r w:rsidRPr="00CF78D0">
              <w:t>confirmat prin semnătura electronică</w:t>
            </w:r>
          </w:p>
        </w:tc>
        <w:tc>
          <w:tcPr>
            <w:tcW w:w="1417" w:type="dxa"/>
            <w:shd w:val="clear" w:color="auto" w:fill="FFFFFF"/>
            <w:vAlign w:val="center"/>
          </w:tcPr>
          <w:p w14:paraId="51FDECB9" w14:textId="4749C9AC" w:rsidR="005A632B" w:rsidRPr="00CF78D0" w:rsidRDefault="005A632B" w:rsidP="005A632B">
            <w:pPr>
              <w:jc w:val="center"/>
              <w:rPr>
                <w:color w:val="000000"/>
              </w:rPr>
            </w:pPr>
            <w:r w:rsidRPr="00CF78D0">
              <w:rPr>
                <w:iCs/>
              </w:rPr>
              <w:t>Obligatoriu</w:t>
            </w:r>
          </w:p>
        </w:tc>
      </w:tr>
      <w:tr w:rsidR="005A632B" w:rsidRPr="00CF78D0" w14:paraId="3CDB11B1" w14:textId="77777777" w:rsidTr="007413DE">
        <w:trPr>
          <w:trHeight w:val="359"/>
        </w:trPr>
        <w:tc>
          <w:tcPr>
            <w:tcW w:w="571" w:type="dxa"/>
            <w:shd w:val="clear" w:color="auto" w:fill="FFFFFF"/>
            <w:vAlign w:val="center"/>
          </w:tcPr>
          <w:p w14:paraId="4F17BCBA"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CB00688" w14:textId="03B1A9BA" w:rsidR="005A632B" w:rsidRDefault="005A632B" w:rsidP="005A632B">
            <w:r>
              <w:t>Avizul Agenției pentru supraveghere tehnică</w:t>
            </w:r>
          </w:p>
        </w:tc>
        <w:tc>
          <w:tcPr>
            <w:tcW w:w="4230" w:type="dxa"/>
            <w:shd w:val="clear" w:color="auto" w:fill="FFFFFF"/>
            <w:vAlign w:val="center"/>
          </w:tcPr>
          <w:p w14:paraId="67F77CE0" w14:textId="51C8FF8A" w:rsidR="005A632B" w:rsidRPr="00CF78D0" w:rsidRDefault="005A632B" w:rsidP="005A632B">
            <w:r>
              <w:t>conform formularului F3.15 – confirmat prin semnătura  electronică</w:t>
            </w:r>
          </w:p>
        </w:tc>
        <w:tc>
          <w:tcPr>
            <w:tcW w:w="1417" w:type="dxa"/>
            <w:shd w:val="clear" w:color="auto" w:fill="FFFFFF"/>
            <w:vAlign w:val="center"/>
          </w:tcPr>
          <w:p w14:paraId="1C7E85AD" w14:textId="2700291A" w:rsidR="005A632B" w:rsidRPr="00CF78D0" w:rsidRDefault="005A632B" w:rsidP="005A632B">
            <w:pPr>
              <w:jc w:val="center"/>
              <w:rPr>
                <w:iCs/>
              </w:rPr>
            </w:pPr>
            <w:r>
              <w:rPr>
                <w:iCs/>
              </w:rPr>
              <w:t>Obligatoriu</w:t>
            </w:r>
          </w:p>
        </w:tc>
      </w:tr>
      <w:tr w:rsidR="005A632B" w:rsidRPr="00CF78D0" w14:paraId="3B28D329" w14:textId="77777777" w:rsidTr="007413DE">
        <w:trPr>
          <w:trHeight w:val="359"/>
        </w:trPr>
        <w:tc>
          <w:tcPr>
            <w:tcW w:w="571" w:type="dxa"/>
            <w:shd w:val="clear" w:color="auto" w:fill="FFFFFF"/>
            <w:vAlign w:val="center"/>
          </w:tcPr>
          <w:p w14:paraId="6AA3BD90"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6AC2757" w14:textId="4C35875D" w:rsidR="005A632B" w:rsidRDefault="005A632B" w:rsidP="005A632B">
            <w:r>
              <w:rPr>
                <w:rFonts w:eastAsia="PMingLiU"/>
              </w:rPr>
              <w:t>Certificatul ISO 9001 – Managmentul calității în construcții</w:t>
            </w:r>
          </w:p>
        </w:tc>
        <w:tc>
          <w:tcPr>
            <w:tcW w:w="4230" w:type="dxa"/>
            <w:shd w:val="clear" w:color="auto" w:fill="FFFFFF"/>
            <w:vAlign w:val="center"/>
          </w:tcPr>
          <w:p w14:paraId="356DE8E8" w14:textId="3C96C81D" w:rsidR="005A632B" w:rsidRPr="00CF78D0" w:rsidRDefault="005A632B" w:rsidP="005A632B">
            <w:r>
              <w:t>confirmat prin semnătura  electronică</w:t>
            </w:r>
          </w:p>
        </w:tc>
        <w:tc>
          <w:tcPr>
            <w:tcW w:w="1417" w:type="dxa"/>
            <w:shd w:val="clear" w:color="auto" w:fill="FFFFFF"/>
            <w:vAlign w:val="center"/>
          </w:tcPr>
          <w:p w14:paraId="548CDDE1" w14:textId="7F87C564" w:rsidR="005A632B" w:rsidRPr="00CF78D0" w:rsidRDefault="005A632B" w:rsidP="005A632B">
            <w:pPr>
              <w:jc w:val="center"/>
              <w:rPr>
                <w:iCs/>
              </w:rPr>
            </w:pPr>
            <w:r>
              <w:rPr>
                <w:iCs/>
              </w:rPr>
              <w:t>Obligatoriu</w:t>
            </w:r>
          </w:p>
        </w:tc>
      </w:tr>
      <w:tr w:rsidR="005A632B" w:rsidRPr="00CF78D0" w14:paraId="42F241E2" w14:textId="77777777" w:rsidTr="007413DE">
        <w:trPr>
          <w:trHeight w:val="359"/>
        </w:trPr>
        <w:tc>
          <w:tcPr>
            <w:tcW w:w="571" w:type="dxa"/>
            <w:shd w:val="clear" w:color="auto" w:fill="FFFFFF"/>
            <w:vAlign w:val="center"/>
          </w:tcPr>
          <w:p w14:paraId="265D39D2"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3BF91E0" w14:textId="77777777" w:rsidR="005A632B" w:rsidRDefault="005A632B" w:rsidP="005A632B">
            <w:r>
              <w:t>Demonstrarea accesului la personal/un organism tehnic de specialitate, care să garanteze asigurarea unui controlul al calităţii</w:t>
            </w:r>
          </w:p>
          <w:p w14:paraId="617FE795" w14:textId="77777777" w:rsidR="005A632B" w:rsidRDefault="005A632B" w:rsidP="005A632B"/>
        </w:tc>
        <w:tc>
          <w:tcPr>
            <w:tcW w:w="4230" w:type="dxa"/>
            <w:shd w:val="clear" w:color="auto" w:fill="FFFFFF"/>
            <w:vAlign w:val="center"/>
          </w:tcPr>
          <w:p w14:paraId="02E4251C" w14:textId="774C2F97" w:rsidR="005A632B" w:rsidRPr="00CF78D0" w:rsidRDefault="005A632B" w:rsidP="005A632B">
            <w:r>
              <w:t>Documente prin care se demonstrează că operatorul economic are acces la laboratoare de încercări şi teste a materialelor ce vor fi utilizate, în conformitate cu natura şi specificul lucrărilor ce fac obiectul viitorului contract, confirmat prin semnătura  electronică</w:t>
            </w:r>
          </w:p>
        </w:tc>
        <w:tc>
          <w:tcPr>
            <w:tcW w:w="1417" w:type="dxa"/>
            <w:shd w:val="clear" w:color="auto" w:fill="FFFFFF"/>
            <w:vAlign w:val="center"/>
          </w:tcPr>
          <w:p w14:paraId="05705ED2" w14:textId="40CA9F4E" w:rsidR="005A632B" w:rsidRPr="00CF78D0" w:rsidRDefault="005A632B" w:rsidP="005A632B">
            <w:pPr>
              <w:jc w:val="center"/>
              <w:rPr>
                <w:iCs/>
              </w:rPr>
            </w:pPr>
            <w:r>
              <w:rPr>
                <w:iCs/>
              </w:rPr>
              <w:t>Obligatoriu</w:t>
            </w:r>
          </w:p>
        </w:tc>
      </w:tr>
      <w:tr w:rsidR="005A632B" w:rsidRPr="00CF78D0" w14:paraId="1C59D081" w14:textId="77777777" w:rsidTr="007413DE">
        <w:trPr>
          <w:trHeight w:val="359"/>
        </w:trPr>
        <w:tc>
          <w:tcPr>
            <w:tcW w:w="571" w:type="dxa"/>
            <w:shd w:val="clear" w:color="auto" w:fill="FFFFFF"/>
            <w:vAlign w:val="center"/>
          </w:tcPr>
          <w:p w14:paraId="5684D239"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081B30B" w14:textId="4386ACE4" w:rsidR="005A632B" w:rsidRDefault="005A632B" w:rsidP="005A632B">
            <w:r w:rsidRPr="00CF78D0">
              <w:t>Certificat de efectuare sistematică a plăţii impozitelor, contribuţiilor</w:t>
            </w:r>
          </w:p>
        </w:tc>
        <w:tc>
          <w:tcPr>
            <w:tcW w:w="4230" w:type="dxa"/>
            <w:shd w:val="clear" w:color="auto" w:fill="FFFFFF"/>
            <w:vAlign w:val="center"/>
          </w:tcPr>
          <w:p w14:paraId="4ABE7AC5" w14:textId="20A38038" w:rsidR="005A632B" w:rsidRPr="00CF78D0" w:rsidRDefault="005A632B" w:rsidP="005A632B">
            <w:r w:rsidRPr="00CF78D0">
              <w:t>eliberat de Inspectoratul Fiscal (valabilitatea certificatului-conform cerinţelor Inspectoratului Fiscal al Republicii Moldova)</w:t>
            </w:r>
            <w:r>
              <w:t>, s</w:t>
            </w:r>
            <w:r w:rsidRPr="00CF78D0">
              <w:t>emnat electronic</w:t>
            </w:r>
          </w:p>
        </w:tc>
        <w:tc>
          <w:tcPr>
            <w:tcW w:w="1417" w:type="dxa"/>
            <w:shd w:val="clear" w:color="auto" w:fill="FFFFFF"/>
            <w:vAlign w:val="center"/>
          </w:tcPr>
          <w:p w14:paraId="0878C63D" w14:textId="3B7AB292" w:rsidR="005A632B" w:rsidRPr="00CF78D0" w:rsidRDefault="005A632B" w:rsidP="005A632B">
            <w:pPr>
              <w:jc w:val="center"/>
              <w:rPr>
                <w:iCs/>
              </w:rPr>
            </w:pPr>
            <w:r w:rsidRPr="00CF78D0">
              <w:rPr>
                <w:iCs/>
              </w:rPr>
              <w:t>Obligatoriu</w:t>
            </w:r>
          </w:p>
        </w:tc>
      </w:tr>
      <w:tr w:rsidR="005A632B" w:rsidRPr="00CF78D0" w14:paraId="684AEBB8" w14:textId="77777777" w:rsidTr="007413DE">
        <w:trPr>
          <w:trHeight w:val="359"/>
        </w:trPr>
        <w:tc>
          <w:tcPr>
            <w:tcW w:w="571" w:type="dxa"/>
            <w:shd w:val="clear" w:color="auto" w:fill="FFFFFF"/>
            <w:vAlign w:val="center"/>
          </w:tcPr>
          <w:p w14:paraId="68B7225C"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4AE0BF2" w14:textId="09FFDC6C" w:rsidR="005A632B" w:rsidRPr="00CF78D0" w:rsidRDefault="005A632B" w:rsidP="005A632B">
            <w:r w:rsidRPr="00CF78D0">
              <w:t xml:space="preserve">Certificat de atribuire a contului bancar </w:t>
            </w:r>
          </w:p>
        </w:tc>
        <w:tc>
          <w:tcPr>
            <w:tcW w:w="4230" w:type="dxa"/>
            <w:shd w:val="clear" w:color="auto" w:fill="FFFFFF"/>
            <w:vAlign w:val="center"/>
          </w:tcPr>
          <w:p w14:paraId="7850F00C" w14:textId="37B7D322" w:rsidR="005A632B" w:rsidRPr="00CF78D0" w:rsidRDefault="005A632B" w:rsidP="005A632B">
            <w:r w:rsidRPr="00CF78D0">
              <w:t>eliberat de banca deţinătoare de cont</w:t>
            </w:r>
          </w:p>
        </w:tc>
        <w:tc>
          <w:tcPr>
            <w:tcW w:w="1417" w:type="dxa"/>
            <w:shd w:val="clear" w:color="auto" w:fill="FFFFFF"/>
            <w:vAlign w:val="center"/>
          </w:tcPr>
          <w:p w14:paraId="5415EDA6" w14:textId="222B8629" w:rsidR="005A632B" w:rsidRPr="00CF78D0" w:rsidRDefault="005A632B" w:rsidP="005A632B">
            <w:pPr>
              <w:jc w:val="center"/>
              <w:rPr>
                <w:iCs/>
              </w:rPr>
            </w:pPr>
            <w:r w:rsidRPr="00CF78D0">
              <w:rPr>
                <w:iCs/>
              </w:rPr>
              <w:t>Obligatoriu</w:t>
            </w:r>
          </w:p>
        </w:tc>
      </w:tr>
      <w:tr w:rsidR="008400D9" w:rsidRPr="00CF78D0" w14:paraId="062822E6" w14:textId="77777777" w:rsidTr="009E7276">
        <w:trPr>
          <w:trHeight w:val="1656"/>
        </w:trPr>
        <w:tc>
          <w:tcPr>
            <w:tcW w:w="571" w:type="dxa"/>
            <w:shd w:val="clear" w:color="auto" w:fill="FFFFFF"/>
            <w:vAlign w:val="center"/>
          </w:tcPr>
          <w:p w14:paraId="6DC6C656" w14:textId="77777777" w:rsidR="008400D9" w:rsidRPr="00CF78D0" w:rsidRDefault="008400D9"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7DB3C201" w14:textId="41577B91" w:rsidR="008400D9" w:rsidRPr="00CF78D0" w:rsidRDefault="008400D9" w:rsidP="005A632B">
            <w:r>
              <w:t>Capacitatea economică și financiară</w:t>
            </w:r>
          </w:p>
        </w:tc>
        <w:tc>
          <w:tcPr>
            <w:tcW w:w="4230" w:type="dxa"/>
            <w:shd w:val="clear" w:color="auto" w:fill="FFFFFF"/>
            <w:vAlign w:val="center"/>
          </w:tcPr>
          <w:p w14:paraId="7426AECD" w14:textId="25B42BD8" w:rsidR="008400D9" w:rsidRPr="008400D9" w:rsidRDefault="008400D9" w:rsidP="005A632B">
            <w:pPr>
              <w:rPr>
                <w:highlight w:val="yellow"/>
              </w:rPr>
            </w:pPr>
            <w:r w:rsidRPr="008400D9">
              <w:t>Extras bancar care va confirma soldul la zi disponibil în cont sau din linia de creditare, în cuantumul de cel puțin 50% din valoarea ofertei cu TVA, eliberat de o bancă comercială cu 1-2 zile înainte de data depunerii ofertei.</w:t>
            </w:r>
          </w:p>
        </w:tc>
        <w:tc>
          <w:tcPr>
            <w:tcW w:w="1417" w:type="dxa"/>
            <w:shd w:val="clear" w:color="auto" w:fill="FFFFFF"/>
            <w:vAlign w:val="center"/>
          </w:tcPr>
          <w:p w14:paraId="0B0CD3DB" w14:textId="434ED7CB" w:rsidR="008400D9" w:rsidRPr="00CF78D0" w:rsidRDefault="008400D9" w:rsidP="005A632B">
            <w:pPr>
              <w:jc w:val="center"/>
              <w:rPr>
                <w:iCs/>
              </w:rPr>
            </w:pPr>
            <w:r>
              <w:rPr>
                <w:iCs/>
              </w:rPr>
              <w:t>Obligatoriu</w:t>
            </w:r>
          </w:p>
        </w:tc>
      </w:tr>
      <w:tr w:rsidR="008400D9" w:rsidRPr="00CF78D0" w14:paraId="56C8F0FB" w14:textId="77777777" w:rsidTr="009E5DF3">
        <w:trPr>
          <w:trHeight w:val="464"/>
        </w:trPr>
        <w:tc>
          <w:tcPr>
            <w:tcW w:w="571" w:type="dxa"/>
            <w:shd w:val="clear" w:color="auto" w:fill="FFFFFF"/>
            <w:vAlign w:val="center"/>
          </w:tcPr>
          <w:p w14:paraId="7DDB2682"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B61503F" w14:textId="7D05EC52" w:rsidR="008400D9" w:rsidRDefault="008400D9" w:rsidP="008400D9">
            <w:r>
              <w:t>Lichiditatea generală</w:t>
            </w:r>
          </w:p>
        </w:tc>
        <w:tc>
          <w:tcPr>
            <w:tcW w:w="4230" w:type="dxa"/>
            <w:shd w:val="clear" w:color="auto" w:fill="FFFFFF"/>
            <w:vAlign w:val="center"/>
          </w:tcPr>
          <w:p w14:paraId="3F506704" w14:textId="024C4242" w:rsidR="008400D9" w:rsidRDefault="008400D9" w:rsidP="008400D9">
            <w:r>
              <w:t>Lichiditatea generală – minim 100%</w:t>
            </w:r>
          </w:p>
        </w:tc>
        <w:tc>
          <w:tcPr>
            <w:tcW w:w="1417" w:type="dxa"/>
            <w:shd w:val="clear" w:color="auto" w:fill="FFFFFF"/>
            <w:vAlign w:val="center"/>
          </w:tcPr>
          <w:p w14:paraId="0A8CCE09" w14:textId="42969B45" w:rsidR="008400D9" w:rsidRDefault="008400D9" w:rsidP="008400D9">
            <w:pPr>
              <w:jc w:val="center"/>
              <w:rPr>
                <w:iCs/>
              </w:rPr>
            </w:pPr>
            <w:r>
              <w:rPr>
                <w:iCs/>
              </w:rPr>
              <w:t>Obligatoriu</w:t>
            </w:r>
          </w:p>
        </w:tc>
      </w:tr>
      <w:tr w:rsidR="008400D9" w:rsidRPr="00CF78D0" w14:paraId="70113365" w14:textId="77777777" w:rsidTr="009E5DF3">
        <w:trPr>
          <w:trHeight w:val="464"/>
        </w:trPr>
        <w:tc>
          <w:tcPr>
            <w:tcW w:w="571" w:type="dxa"/>
            <w:shd w:val="clear" w:color="auto" w:fill="FFFFFF"/>
            <w:vAlign w:val="center"/>
          </w:tcPr>
          <w:p w14:paraId="0B4468FA"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A7BE51B" w14:textId="7EC0910E" w:rsidR="008400D9" w:rsidRPr="00CF78D0" w:rsidRDefault="008400D9" w:rsidP="008400D9">
            <w:r w:rsidRPr="00CF78D0">
              <w:t>Lista subcontractanților și partea/părțile din contract care sunt îndeplinite de către aceștia</w:t>
            </w:r>
            <w:r>
              <w:t>, dacă este cazul</w:t>
            </w:r>
          </w:p>
        </w:tc>
        <w:tc>
          <w:tcPr>
            <w:tcW w:w="4230" w:type="dxa"/>
            <w:shd w:val="clear" w:color="auto" w:fill="FFFFFF"/>
            <w:vAlign w:val="center"/>
          </w:tcPr>
          <w:p w14:paraId="5E11360B" w14:textId="3C89B7D4" w:rsidR="008400D9" w:rsidRPr="00CF78D0" w:rsidRDefault="008400D9" w:rsidP="008400D9">
            <w:r w:rsidRPr="00CF78D0">
              <w:t>Conform anexei nr. 16 din documentația standard, semnată electronic</w:t>
            </w:r>
          </w:p>
        </w:tc>
        <w:tc>
          <w:tcPr>
            <w:tcW w:w="1417" w:type="dxa"/>
            <w:shd w:val="clear" w:color="auto" w:fill="FFFFFF"/>
            <w:vAlign w:val="center"/>
          </w:tcPr>
          <w:p w14:paraId="555319CA" w14:textId="0A5E0FAB" w:rsidR="008400D9" w:rsidRPr="00CF78D0" w:rsidRDefault="008400D9" w:rsidP="008400D9">
            <w:pPr>
              <w:jc w:val="center"/>
              <w:rPr>
                <w:iCs/>
              </w:rPr>
            </w:pPr>
            <w:r w:rsidRPr="00CF78D0">
              <w:rPr>
                <w:iCs/>
              </w:rPr>
              <w:t>Obligatoriu</w:t>
            </w:r>
          </w:p>
        </w:tc>
      </w:tr>
      <w:tr w:rsidR="008400D9" w:rsidRPr="00CF78D0" w14:paraId="6B26F172" w14:textId="77777777" w:rsidTr="007413DE">
        <w:trPr>
          <w:trHeight w:val="359"/>
        </w:trPr>
        <w:tc>
          <w:tcPr>
            <w:tcW w:w="571" w:type="dxa"/>
            <w:shd w:val="clear" w:color="auto" w:fill="FFFFFF"/>
            <w:vAlign w:val="center"/>
          </w:tcPr>
          <w:p w14:paraId="1286473D"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467B49E" w14:textId="2FD5ED98" w:rsidR="008400D9" w:rsidRDefault="008400D9" w:rsidP="008400D9">
            <w:r w:rsidRPr="00CF78D0">
              <w:t>Informație privind asocierea (în cazul asocierii)</w:t>
            </w:r>
            <w:r>
              <w:t>, în cazul asocierii</w:t>
            </w:r>
          </w:p>
        </w:tc>
        <w:tc>
          <w:tcPr>
            <w:tcW w:w="4230" w:type="dxa"/>
            <w:shd w:val="clear" w:color="auto" w:fill="FFFFFF"/>
            <w:vAlign w:val="center"/>
          </w:tcPr>
          <w:p w14:paraId="5988F9D9" w14:textId="3D08B39D" w:rsidR="008400D9" w:rsidRDefault="008400D9" w:rsidP="008400D9">
            <w:r w:rsidRPr="00CF78D0">
              <w:t>Conform anexei nr. 17 din documentația standard, semnată electronic</w:t>
            </w:r>
          </w:p>
        </w:tc>
        <w:tc>
          <w:tcPr>
            <w:tcW w:w="1417" w:type="dxa"/>
            <w:shd w:val="clear" w:color="auto" w:fill="FFFFFF"/>
            <w:vAlign w:val="center"/>
          </w:tcPr>
          <w:p w14:paraId="76E5DB9C" w14:textId="11DF6E3F" w:rsidR="008400D9" w:rsidRDefault="008400D9" w:rsidP="008400D9">
            <w:pPr>
              <w:jc w:val="center"/>
              <w:rPr>
                <w:iCs/>
              </w:rPr>
            </w:pPr>
            <w:r w:rsidRPr="00CF78D0">
              <w:rPr>
                <w:iCs/>
              </w:rPr>
              <w:t>Obligatoriu</w:t>
            </w:r>
          </w:p>
        </w:tc>
      </w:tr>
      <w:tr w:rsidR="008400D9" w:rsidRPr="00CF78D0" w14:paraId="2FFA104B" w14:textId="77777777" w:rsidTr="007413DE">
        <w:trPr>
          <w:trHeight w:val="359"/>
        </w:trPr>
        <w:tc>
          <w:tcPr>
            <w:tcW w:w="571" w:type="dxa"/>
            <w:shd w:val="clear" w:color="auto" w:fill="FFFFFF"/>
            <w:vAlign w:val="center"/>
          </w:tcPr>
          <w:p w14:paraId="2D35C3DC"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2A79AAE" w14:textId="7125CE32" w:rsidR="008400D9" w:rsidRPr="00CF78D0" w:rsidRDefault="008400D9" w:rsidP="008400D9">
            <w:r>
              <w:t>Certificate de conformitate/Aviz/Sau echivalentul</w:t>
            </w:r>
          </w:p>
        </w:tc>
        <w:tc>
          <w:tcPr>
            <w:tcW w:w="4230" w:type="dxa"/>
            <w:shd w:val="clear" w:color="auto" w:fill="FFFFFF"/>
            <w:vAlign w:val="center"/>
          </w:tcPr>
          <w:p w14:paraId="72E5AAD2" w14:textId="581A0C9D" w:rsidR="008400D9" w:rsidRPr="00CF78D0" w:rsidRDefault="008400D9" w:rsidP="008400D9">
            <w:r>
              <w:t>La solicitare se vor prezenta acte de proviniență și care confirmă calitea pentru</w:t>
            </w:r>
            <w:r w:rsidR="00493D74">
              <w:t xml:space="preserve"> </w:t>
            </w:r>
            <w:r>
              <w:t>cele mai importante materiale utilizate, precum: linoleum, vopsele, amestecuri uscate, adeziv, etc.</w:t>
            </w:r>
          </w:p>
        </w:tc>
        <w:tc>
          <w:tcPr>
            <w:tcW w:w="1417" w:type="dxa"/>
            <w:shd w:val="clear" w:color="auto" w:fill="FFFFFF"/>
            <w:vAlign w:val="center"/>
          </w:tcPr>
          <w:p w14:paraId="6FD74189" w14:textId="5D67CD33" w:rsidR="008400D9" w:rsidRPr="00CF78D0" w:rsidRDefault="001A5F1A" w:rsidP="008400D9">
            <w:pPr>
              <w:jc w:val="center"/>
              <w:rPr>
                <w:iCs/>
              </w:rPr>
            </w:pPr>
            <w:r w:rsidRPr="00CF78D0">
              <w:rPr>
                <w:iCs/>
              </w:rPr>
              <w:t>Obligator</w:t>
            </w:r>
            <w:r>
              <w:rPr>
                <w:iCs/>
              </w:rPr>
              <w:t>iu</w:t>
            </w:r>
          </w:p>
        </w:tc>
      </w:tr>
      <w:tr w:rsidR="00AC6C6C" w:rsidRPr="00CF78D0" w14:paraId="6DE4663B" w14:textId="77777777" w:rsidTr="007413DE">
        <w:trPr>
          <w:trHeight w:val="359"/>
        </w:trPr>
        <w:tc>
          <w:tcPr>
            <w:tcW w:w="571" w:type="dxa"/>
            <w:shd w:val="clear" w:color="auto" w:fill="FFFFFF"/>
            <w:vAlign w:val="center"/>
          </w:tcPr>
          <w:p w14:paraId="5CBA0636" w14:textId="77777777" w:rsidR="00AC6C6C" w:rsidRPr="00CF78D0" w:rsidRDefault="00AC6C6C"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678D3914" w14:textId="39153AD9" w:rsidR="00AC6C6C" w:rsidRDefault="00AC6C6C" w:rsidP="008400D9">
            <w:r>
              <w:t>Declarație pe propria răspundere privind îndeplinirea condițiilor din caietul de sarcini</w:t>
            </w:r>
          </w:p>
        </w:tc>
        <w:tc>
          <w:tcPr>
            <w:tcW w:w="4230" w:type="dxa"/>
            <w:shd w:val="clear" w:color="auto" w:fill="FFFFFF"/>
            <w:vAlign w:val="center"/>
          </w:tcPr>
          <w:p w14:paraId="4B9B6673" w14:textId="77777777" w:rsidR="00AC6C6C" w:rsidRDefault="00AC6C6C" w:rsidP="008400D9">
            <w:r>
              <w:t>Declarație pe propria răspundere, confirmată prin aplicarea semnăturii electronice, privind:</w:t>
            </w:r>
          </w:p>
          <w:p w14:paraId="4EDFAAEE" w14:textId="77777777" w:rsidR="00AC6C6C" w:rsidRDefault="00AC6C6C" w:rsidP="00AC6C6C">
            <w:pPr>
              <w:pStyle w:val="ListParagraph"/>
              <w:numPr>
                <w:ilvl w:val="0"/>
                <w:numId w:val="35"/>
              </w:numPr>
            </w:pPr>
            <w:proofErr w:type="spellStart"/>
            <w:r>
              <w:t>Confirmarea</w:t>
            </w:r>
            <w:proofErr w:type="spellEnd"/>
            <w:r>
              <w:t xml:space="preserve"> </w:t>
            </w:r>
            <w:proofErr w:type="spellStart"/>
            <w:r>
              <w:t>îndeplinirii</w:t>
            </w:r>
            <w:proofErr w:type="spellEnd"/>
            <w:r>
              <w:t xml:space="preserve"> a </w:t>
            </w:r>
            <w:proofErr w:type="spellStart"/>
            <w:r>
              <w:t>condițiilor</w:t>
            </w:r>
            <w:proofErr w:type="spellEnd"/>
            <w:r>
              <w:t xml:space="preserve"> din </w:t>
            </w:r>
            <w:proofErr w:type="spellStart"/>
            <w:r>
              <w:t>caietul</w:t>
            </w:r>
            <w:proofErr w:type="spellEnd"/>
            <w:r>
              <w:t xml:space="preserve"> de </w:t>
            </w:r>
            <w:proofErr w:type="spellStart"/>
            <w:r>
              <w:t>sarcini</w:t>
            </w:r>
            <w:proofErr w:type="spellEnd"/>
            <w:r>
              <w:t xml:space="preserve">, </w:t>
            </w:r>
            <w:proofErr w:type="spellStart"/>
            <w:r>
              <w:t>inclusiv</w:t>
            </w:r>
            <w:proofErr w:type="spellEnd"/>
            <w:r>
              <w:t xml:space="preserve"> </w:t>
            </w:r>
            <w:proofErr w:type="spellStart"/>
            <w:r>
              <w:t>parametri</w:t>
            </w:r>
            <w:proofErr w:type="spellEnd"/>
            <w:r>
              <w:t xml:space="preserve"> </w:t>
            </w:r>
            <w:proofErr w:type="spellStart"/>
            <w:r>
              <w:t>și</w:t>
            </w:r>
            <w:proofErr w:type="spellEnd"/>
            <w:r>
              <w:t xml:space="preserve"> </w:t>
            </w:r>
            <w:proofErr w:type="spellStart"/>
            <w:r>
              <w:t>cerințele</w:t>
            </w:r>
            <w:proofErr w:type="spellEnd"/>
            <w:r>
              <w:t xml:space="preserve"> </w:t>
            </w:r>
            <w:proofErr w:type="spellStart"/>
            <w:r>
              <w:t>tehnice</w:t>
            </w:r>
            <w:proofErr w:type="spellEnd"/>
            <w:r>
              <w:t xml:space="preserve"> </w:t>
            </w:r>
            <w:proofErr w:type="spellStart"/>
            <w:r>
              <w:t>față</w:t>
            </w:r>
            <w:proofErr w:type="spellEnd"/>
            <w:r>
              <w:t xml:space="preserve"> de </w:t>
            </w:r>
            <w:proofErr w:type="spellStart"/>
            <w:r>
              <w:t>materiale</w:t>
            </w:r>
            <w:proofErr w:type="spellEnd"/>
            <w:r>
              <w:t>/</w:t>
            </w:r>
            <w:proofErr w:type="spellStart"/>
            <w:r>
              <w:t>accesorii</w:t>
            </w:r>
            <w:proofErr w:type="spellEnd"/>
            <w:r>
              <w:t>;</w:t>
            </w:r>
          </w:p>
          <w:p w14:paraId="430D7BB6" w14:textId="77777777" w:rsidR="00AC6C6C" w:rsidRDefault="00AC6C6C" w:rsidP="00AC6C6C">
            <w:pPr>
              <w:pStyle w:val="ListParagraph"/>
              <w:numPr>
                <w:ilvl w:val="0"/>
                <w:numId w:val="35"/>
              </w:numPr>
            </w:pPr>
            <w:proofErr w:type="spellStart"/>
            <w:r>
              <w:lastRenderedPageBreak/>
              <w:t>Asigurarea</w:t>
            </w:r>
            <w:proofErr w:type="spellEnd"/>
            <w:r>
              <w:t xml:space="preserve"> </w:t>
            </w:r>
            <w:proofErr w:type="spellStart"/>
            <w:r>
              <w:t>lipsei</w:t>
            </w:r>
            <w:proofErr w:type="spellEnd"/>
            <w:r>
              <w:t xml:space="preserve"> </w:t>
            </w:r>
            <w:proofErr w:type="spellStart"/>
            <w:r>
              <w:t>pătrunderii</w:t>
            </w:r>
            <w:proofErr w:type="spellEnd"/>
            <w:r>
              <w:t xml:space="preserve"> </w:t>
            </w:r>
            <w:proofErr w:type="spellStart"/>
            <w:r>
              <w:t>prafului</w:t>
            </w:r>
            <w:proofErr w:type="spellEnd"/>
            <w:r>
              <w:t xml:space="preserve"> </w:t>
            </w:r>
            <w:proofErr w:type="spellStart"/>
            <w:r>
              <w:t>în</w:t>
            </w:r>
            <w:proofErr w:type="spellEnd"/>
            <w:r>
              <w:t xml:space="preserve"> </w:t>
            </w:r>
            <w:proofErr w:type="spellStart"/>
            <w:r>
              <w:t>secție</w:t>
            </w:r>
            <w:proofErr w:type="spellEnd"/>
            <w:r>
              <w:t xml:space="preserve"> </w:t>
            </w:r>
            <w:proofErr w:type="spellStart"/>
            <w:r>
              <w:t>în</w:t>
            </w:r>
            <w:proofErr w:type="spellEnd"/>
            <w:r>
              <w:t xml:space="preserve"> </w:t>
            </w:r>
            <w:proofErr w:type="spellStart"/>
            <w:r>
              <w:t>procesul</w:t>
            </w:r>
            <w:proofErr w:type="spellEnd"/>
            <w:r>
              <w:t xml:space="preserve"> de </w:t>
            </w:r>
            <w:proofErr w:type="spellStart"/>
            <w:r>
              <w:t>reparație</w:t>
            </w:r>
            <w:proofErr w:type="spellEnd"/>
            <w:r>
              <w:t>;</w:t>
            </w:r>
          </w:p>
          <w:p w14:paraId="5EC25DC2" w14:textId="77777777" w:rsidR="00AC6C6C" w:rsidRDefault="00AC6C6C" w:rsidP="00AC6C6C">
            <w:pPr>
              <w:pStyle w:val="ListParagraph"/>
              <w:numPr>
                <w:ilvl w:val="0"/>
                <w:numId w:val="35"/>
              </w:numPr>
            </w:pPr>
            <w:proofErr w:type="spellStart"/>
            <w:r>
              <w:t>Coborârea</w:t>
            </w:r>
            <w:proofErr w:type="spellEnd"/>
            <w:r>
              <w:t xml:space="preserve"> </w:t>
            </w:r>
            <w:proofErr w:type="spellStart"/>
            <w:r>
              <w:t>deșeurilor</w:t>
            </w:r>
            <w:proofErr w:type="spellEnd"/>
            <w:r>
              <w:t xml:space="preserve"> de </w:t>
            </w:r>
            <w:proofErr w:type="spellStart"/>
            <w:r>
              <w:t>construcție</w:t>
            </w:r>
            <w:proofErr w:type="spellEnd"/>
            <w:r>
              <w:t xml:space="preserve"> pe exterior (</w:t>
            </w:r>
            <w:proofErr w:type="spellStart"/>
            <w:r>
              <w:t>tuburi</w:t>
            </w:r>
            <w:proofErr w:type="spellEnd"/>
            <w:r>
              <w:t xml:space="preserve"> </w:t>
            </w:r>
            <w:proofErr w:type="spellStart"/>
            <w:r>
              <w:t>sau</w:t>
            </w:r>
            <w:proofErr w:type="spellEnd"/>
            <w:r>
              <w:t xml:space="preserve"> </w:t>
            </w:r>
            <w:proofErr w:type="spellStart"/>
            <w:r>
              <w:t>ascensoare</w:t>
            </w:r>
            <w:proofErr w:type="spellEnd"/>
            <w:r>
              <w:t xml:space="preserve"> </w:t>
            </w:r>
            <w:proofErr w:type="spellStart"/>
            <w:r>
              <w:t>exterioare</w:t>
            </w:r>
            <w:proofErr w:type="spellEnd"/>
            <w:r>
              <w:t xml:space="preserve">), </w:t>
            </w:r>
            <w:proofErr w:type="spellStart"/>
            <w:r>
              <w:t>fără</w:t>
            </w:r>
            <w:proofErr w:type="spellEnd"/>
            <w:r>
              <w:t xml:space="preserve"> </w:t>
            </w:r>
            <w:proofErr w:type="spellStart"/>
            <w:r>
              <w:t>deteriorarea</w:t>
            </w:r>
            <w:proofErr w:type="spellEnd"/>
            <w:r>
              <w:t xml:space="preserve"> </w:t>
            </w:r>
            <w:proofErr w:type="spellStart"/>
            <w:r>
              <w:t>clădirii</w:t>
            </w:r>
            <w:proofErr w:type="spellEnd"/>
            <w:r>
              <w:t xml:space="preserve"> </w:t>
            </w:r>
            <w:proofErr w:type="spellStart"/>
            <w:r>
              <w:t>și</w:t>
            </w:r>
            <w:proofErr w:type="spellEnd"/>
            <w:r>
              <w:t xml:space="preserve"> </w:t>
            </w:r>
            <w:proofErr w:type="spellStart"/>
            <w:r>
              <w:t>terenurilor</w:t>
            </w:r>
            <w:proofErr w:type="spellEnd"/>
            <w:r>
              <w:t xml:space="preserve"> </w:t>
            </w:r>
            <w:proofErr w:type="spellStart"/>
            <w:r>
              <w:t>adiacente</w:t>
            </w:r>
            <w:proofErr w:type="spellEnd"/>
            <w:r>
              <w:t>;</w:t>
            </w:r>
          </w:p>
          <w:p w14:paraId="2FD3B0F3" w14:textId="76747063" w:rsidR="00AC6C6C" w:rsidRDefault="00AC6C6C" w:rsidP="00AC6C6C">
            <w:pPr>
              <w:pStyle w:val="ListParagraph"/>
              <w:numPr>
                <w:ilvl w:val="0"/>
                <w:numId w:val="35"/>
              </w:numPr>
            </w:pPr>
            <w:proofErr w:type="spellStart"/>
            <w:r>
              <w:t>Ridicarea</w:t>
            </w:r>
            <w:proofErr w:type="spellEnd"/>
            <w:r>
              <w:t xml:space="preserve"> </w:t>
            </w:r>
            <w:proofErr w:type="spellStart"/>
            <w:r>
              <w:t>materialelor</w:t>
            </w:r>
            <w:proofErr w:type="spellEnd"/>
            <w:r>
              <w:t xml:space="preserve"> pe exterior, </w:t>
            </w:r>
            <w:proofErr w:type="spellStart"/>
            <w:r>
              <w:t>fără</w:t>
            </w:r>
            <w:proofErr w:type="spellEnd"/>
            <w:r>
              <w:t xml:space="preserve"> </w:t>
            </w:r>
            <w:proofErr w:type="spellStart"/>
            <w:r>
              <w:t>deteriorarea</w:t>
            </w:r>
            <w:proofErr w:type="spellEnd"/>
            <w:r>
              <w:t xml:space="preserve"> </w:t>
            </w:r>
            <w:proofErr w:type="spellStart"/>
            <w:r>
              <w:t>clădirii</w:t>
            </w:r>
            <w:proofErr w:type="spellEnd"/>
            <w:r>
              <w:t xml:space="preserve"> </w:t>
            </w:r>
            <w:proofErr w:type="spellStart"/>
            <w:r>
              <w:t>și</w:t>
            </w:r>
            <w:proofErr w:type="spellEnd"/>
            <w:r>
              <w:t xml:space="preserve"> </w:t>
            </w:r>
            <w:proofErr w:type="spellStart"/>
            <w:r>
              <w:t>terenurilor</w:t>
            </w:r>
            <w:proofErr w:type="spellEnd"/>
            <w:r>
              <w:t xml:space="preserve"> </w:t>
            </w:r>
            <w:proofErr w:type="spellStart"/>
            <w:r>
              <w:t>adiacente</w:t>
            </w:r>
            <w:proofErr w:type="spellEnd"/>
            <w:r>
              <w:t>;</w:t>
            </w:r>
          </w:p>
        </w:tc>
        <w:tc>
          <w:tcPr>
            <w:tcW w:w="1417" w:type="dxa"/>
            <w:shd w:val="clear" w:color="auto" w:fill="FFFFFF"/>
            <w:vAlign w:val="center"/>
          </w:tcPr>
          <w:p w14:paraId="67381758" w14:textId="1DC8BFA8" w:rsidR="00AC6C6C" w:rsidRPr="00CF78D0" w:rsidRDefault="00493D74" w:rsidP="008400D9">
            <w:pPr>
              <w:jc w:val="center"/>
              <w:rPr>
                <w:iCs/>
              </w:rPr>
            </w:pPr>
            <w:r w:rsidRPr="00CF78D0">
              <w:rPr>
                <w:iCs/>
              </w:rPr>
              <w:lastRenderedPageBreak/>
              <w:t>Obligator</w:t>
            </w:r>
            <w:r>
              <w:rPr>
                <w:iCs/>
              </w:rPr>
              <w:t>iu</w:t>
            </w:r>
          </w:p>
        </w:tc>
      </w:tr>
      <w:tr w:rsidR="008400D9" w:rsidRPr="00CF78D0" w14:paraId="754FAAD9" w14:textId="77777777" w:rsidTr="00CA4143">
        <w:trPr>
          <w:trHeight w:val="401"/>
        </w:trPr>
        <w:tc>
          <w:tcPr>
            <w:tcW w:w="9715" w:type="dxa"/>
            <w:gridSpan w:val="4"/>
            <w:shd w:val="clear" w:color="auto" w:fill="FFFFFF"/>
            <w:vAlign w:val="center"/>
          </w:tcPr>
          <w:p w14:paraId="079835AC" w14:textId="13135E8B" w:rsidR="008400D9" w:rsidRPr="00CA4143" w:rsidRDefault="008400D9" w:rsidP="008400D9">
            <w:pPr>
              <w:jc w:val="center"/>
              <w:rPr>
                <w:b/>
                <w:bCs/>
                <w:iCs/>
              </w:rPr>
            </w:pPr>
            <w:r w:rsidRPr="00CA4143">
              <w:rPr>
                <w:b/>
                <w:bCs/>
                <w:iCs/>
              </w:rPr>
              <w:t>Documente obligatorii la semnarea contractului</w:t>
            </w:r>
          </w:p>
        </w:tc>
      </w:tr>
      <w:tr w:rsidR="008400D9" w:rsidRPr="00CF78D0" w14:paraId="1283BE06" w14:textId="77777777" w:rsidTr="007413DE">
        <w:trPr>
          <w:trHeight w:val="1244"/>
        </w:trPr>
        <w:tc>
          <w:tcPr>
            <w:tcW w:w="571" w:type="dxa"/>
            <w:shd w:val="clear" w:color="auto" w:fill="FFFFFF"/>
            <w:vAlign w:val="center"/>
          </w:tcPr>
          <w:p w14:paraId="78D8CC4D"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22A08E" w14:textId="77777777" w:rsidR="008400D9" w:rsidRPr="00CF78D0" w:rsidRDefault="008400D9" w:rsidP="008400D9">
            <w:r w:rsidRPr="00CF78D0">
              <w:t>Garanția de bună execuție 10%</w:t>
            </w:r>
          </w:p>
        </w:tc>
        <w:tc>
          <w:tcPr>
            <w:tcW w:w="4230" w:type="dxa"/>
            <w:shd w:val="clear" w:color="auto" w:fill="FFFFFF"/>
            <w:vAlign w:val="center"/>
          </w:tcPr>
          <w:p w14:paraId="3B7647B8" w14:textId="77777777" w:rsidR="008400D9" w:rsidRPr="00CF78D0" w:rsidRDefault="008400D9" w:rsidP="008400D9">
            <w:r w:rsidRPr="00CF78D0">
              <w:t xml:space="preserve">Srisoare bancară sau ordin de plată </w:t>
            </w:r>
          </w:p>
          <w:p w14:paraId="43AA3968" w14:textId="77777777" w:rsidR="008400D9" w:rsidRPr="00CF78D0" w:rsidRDefault="008400D9" w:rsidP="008400D9">
            <w:pPr>
              <w:tabs>
                <w:tab w:val="left" w:pos="372"/>
              </w:tabs>
              <w:suppressAutoHyphens/>
            </w:pPr>
            <w:r w:rsidRPr="00CF78D0">
              <w:rPr>
                <w:color w:val="000000"/>
              </w:rPr>
              <w:t>Scrisoare bancară sau ordin de plată</w:t>
            </w:r>
          </w:p>
          <w:p w14:paraId="74692345" w14:textId="77777777" w:rsidR="008400D9" w:rsidRPr="00CF78D0" w:rsidRDefault="008400D9" w:rsidP="008400D9">
            <w:pPr>
              <w:tabs>
                <w:tab w:val="left" w:pos="372"/>
              </w:tabs>
              <w:suppressAutoHyphens/>
            </w:pPr>
            <w:r w:rsidRPr="00CF78D0">
              <w:t>I.M.S.P. Institutul Mamei şi Copilului</w:t>
            </w:r>
          </w:p>
          <w:p w14:paraId="007AFBC4" w14:textId="77777777" w:rsidR="008400D9" w:rsidRPr="00CF78D0" w:rsidRDefault="008400D9" w:rsidP="008400D9">
            <w:pPr>
              <w:tabs>
                <w:tab w:val="left" w:pos="372"/>
              </w:tabs>
              <w:suppressAutoHyphens/>
            </w:pPr>
            <w:r w:rsidRPr="00CF78D0">
              <w:t xml:space="preserve">m.Chişinău, str. Burebista ,93   </w:t>
            </w:r>
          </w:p>
          <w:p w14:paraId="09193EAF" w14:textId="77777777" w:rsidR="008400D9" w:rsidRPr="00CF78D0" w:rsidRDefault="008400D9" w:rsidP="008400D9">
            <w:pPr>
              <w:tabs>
                <w:tab w:val="left" w:pos="372"/>
              </w:tabs>
              <w:suppressAutoHyphens/>
            </w:pPr>
            <w:r w:rsidRPr="00CF78D0">
              <w:t>c/f  1003600151643</w:t>
            </w:r>
          </w:p>
          <w:p w14:paraId="702EE766" w14:textId="77777777" w:rsidR="00C624ED" w:rsidRDefault="00C624ED" w:rsidP="00C624ED">
            <w:pPr>
              <w:tabs>
                <w:tab w:val="left" w:pos="372"/>
              </w:tabs>
              <w:suppressAutoHyphens/>
            </w:pPr>
            <w:r w:rsidRPr="00C624ED">
              <w:t>BC MAIB S.A.</w:t>
            </w:r>
          </w:p>
          <w:p w14:paraId="52702353" w14:textId="77777777" w:rsidR="00C624ED" w:rsidRPr="00CF78D0" w:rsidRDefault="00C624ED" w:rsidP="00C624ED">
            <w:pPr>
              <w:tabs>
                <w:tab w:val="left" w:pos="372"/>
              </w:tabs>
              <w:suppressAutoHyphens/>
            </w:pPr>
            <w:r w:rsidRPr="00CF78D0">
              <w:t xml:space="preserve">c/b  </w:t>
            </w:r>
            <w:r w:rsidRPr="00C624ED">
              <w:t>AGRNMD2X</w:t>
            </w:r>
          </w:p>
          <w:p w14:paraId="0732280A" w14:textId="3307F6F4" w:rsidR="008400D9" w:rsidRPr="00CF78D0" w:rsidRDefault="00C624ED" w:rsidP="00C624ED">
            <w:r w:rsidRPr="00CF78D0">
              <w:t xml:space="preserve">IBAN </w:t>
            </w:r>
            <w:r w:rsidRPr="00C624ED">
              <w:t>MD14AG000000022517112984</w:t>
            </w:r>
          </w:p>
        </w:tc>
        <w:tc>
          <w:tcPr>
            <w:tcW w:w="1417" w:type="dxa"/>
            <w:shd w:val="clear" w:color="auto" w:fill="FFFFFF"/>
            <w:vAlign w:val="center"/>
          </w:tcPr>
          <w:p w14:paraId="2A36C72C" w14:textId="77777777" w:rsidR="008400D9" w:rsidRPr="00CF78D0" w:rsidRDefault="008400D9" w:rsidP="008400D9">
            <w:pPr>
              <w:shd w:val="clear" w:color="auto" w:fill="FFFFFF"/>
              <w:tabs>
                <w:tab w:val="left" w:pos="612"/>
              </w:tabs>
              <w:spacing w:before="120" w:after="120"/>
              <w:jc w:val="center"/>
              <w:rPr>
                <w:iCs/>
              </w:rPr>
            </w:pPr>
            <w:r w:rsidRPr="00CF78D0">
              <w:t>obligatoriu la semnarea contractului</w:t>
            </w:r>
          </w:p>
        </w:tc>
      </w:tr>
      <w:tr w:rsidR="008400D9" w:rsidRPr="00CF78D0" w14:paraId="30CAE6D9" w14:textId="77777777" w:rsidTr="0033613E">
        <w:trPr>
          <w:trHeight w:val="653"/>
        </w:trPr>
        <w:tc>
          <w:tcPr>
            <w:tcW w:w="571" w:type="dxa"/>
            <w:shd w:val="clear" w:color="auto" w:fill="FFFFFF"/>
            <w:vAlign w:val="center"/>
          </w:tcPr>
          <w:p w14:paraId="631DBA41"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67F33CC" w14:textId="77777777" w:rsidR="008400D9" w:rsidRPr="00CF78D0" w:rsidRDefault="008400D9" w:rsidP="008400D9">
            <w:r w:rsidRPr="00CF78D0">
              <w:t>La semnarea contractului, operatorul economic va semna declarația privind beneficiarii efectivi</w:t>
            </w:r>
          </w:p>
        </w:tc>
        <w:tc>
          <w:tcPr>
            <w:tcW w:w="4230" w:type="dxa"/>
            <w:shd w:val="clear" w:color="auto" w:fill="FFFFFF"/>
            <w:vAlign w:val="center"/>
          </w:tcPr>
          <w:p w14:paraId="58F2C6F7" w14:textId="77777777" w:rsidR="008400D9" w:rsidRPr="00CF78D0" w:rsidRDefault="008400D9" w:rsidP="008400D9">
            <w:r w:rsidRPr="00CF78D0">
              <w:t>confirmat prin semnătura  electronică</w:t>
            </w:r>
          </w:p>
        </w:tc>
        <w:tc>
          <w:tcPr>
            <w:tcW w:w="1417" w:type="dxa"/>
            <w:shd w:val="clear" w:color="auto" w:fill="FFFFFF"/>
            <w:vAlign w:val="center"/>
          </w:tcPr>
          <w:p w14:paraId="74C7D1DC" w14:textId="77777777" w:rsidR="008400D9" w:rsidRPr="00CF78D0" w:rsidRDefault="008400D9" w:rsidP="008400D9">
            <w:pPr>
              <w:shd w:val="clear" w:color="auto" w:fill="FFFFFF"/>
              <w:tabs>
                <w:tab w:val="left" w:pos="612"/>
              </w:tabs>
              <w:spacing w:before="120" w:after="120"/>
              <w:jc w:val="center"/>
            </w:pPr>
            <w:r w:rsidRPr="00CF78D0">
              <w:t>obligatoriu la semnarea contractului</w:t>
            </w:r>
          </w:p>
        </w:tc>
      </w:tr>
    </w:tbl>
    <w:p w14:paraId="7DF0F1D0" w14:textId="0C3609ED" w:rsidR="000C0E07"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041E98">
        <w:rPr>
          <w:b/>
          <w:noProof w:val="0"/>
          <w:highlight w:val="yellow"/>
          <w:lang w:val="ro-MD" w:eastAsia="ru-RU"/>
        </w:rPr>
        <w:t>Garanția pentru ofertă</w:t>
      </w:r>
      <w:r w:rsidR="00041E98" w:rsidRPr="00041E98">
        <w:rPr>
          <w:b/>
          <w:noProof w:val="0"/>
          <w:highlight w:val="yellow"/>
          <w:lang w:val="ro-MD" w:eastAsia="ru-RU"/>
        </w:rPr>
        <w:t xml:space="preserve"> în cuantum de</w:t>
      </w:r>
      <w:r w:rsidRPr="00041E98">
        <w:rPr>
          <w:highlight w:val="yellow"/>
          <w:lang w:val="ro-MD"/>
        </w:rPr>
        <w:t xml:space="preserve"> </w:t>
      </w:r>
      <w:r w:rsidR="00041E98" w:rsidRPr="00041E98">
        <w:rPr>
          <w:b/>
          <w:noProof w:val="0"/>
          <w:highlight w:val="yellow"/>
          <w:lang w:val="ro-MD" w:eastAsia="ru-RU"/>
        </w:rPr>
        <w:t>2%</w:t>
      </w:r>
      <w:r w:rsidRPr="00041E98">
        <w:rPr>
          <w:b/>
          <w:noProof w:val="0"/>
          <w:highlight w:val="yellow"/>
          <w:lang w:val="ro-MD" w:eastAsia="ru-RU"/>
        </w:rPr>
        <w:t>.</w:t>
      </w:r>
    </w:p>
    <w:p w14:paraId="2D610F57" w14:textId="77777777" w:rsidR="00B12097" w:rsidRPr="00354E02" w:rsidRDefault="00B12097" w:rsidP="00B12097">
      <w:pPr>
        <w:shd w:val="clear" w:color="auto" w:fill="FFFFFF" w:themeFill="background1"/>
        <w:tabs>
          <w:tab w:val="right" w:pos="426"/>
        </w:tabs>
        <w:spacing w:before="120"/>
        <w:ind w:left="720"/>
        <w:rPr>
          <w:b/>
          <w:noProof w:val="0"/>
          <w:highlight w:val="yellow"/>
          <w:lang w:val="ro-MD" w:eastAsia="ru-RU"/>
        </w:rPr>
      </w:pPr>
      <w:r w:rsidRPr="00354E02">
        <w:rPr>
          <w:b/>
          <w:noProof w:val="0"/>
          <w:highlight w:val="yellow"/>
          <w:lang w:val="ro-MD" w:eastAsia="ru-RU"/>
        </w:rPr>
        <w:t>BC MAIB S.A.</w:t>
      </w:r>
    </w:p>
    <w:p w14:paraId="7F96462E" w14:textId="35BE7420" w:rsidR="00B12097" w:rsidRPr="00354E02" w:rsidRDefault="00B12097" w:rsidP="00B12097">
      <w:pPr>
        <w:shd w:val="clear" w:color="auto" w:fill="FFFFFF" w:themeFill="background1"/>
        <w:tabs>
          <w:tab w:val="right" w:pos="426"/>
        </w:tabs>
        <w:spacing w:before="120"/>
        <w:ind w:left="720"/>
        <w:rPr>
          <w:b/>
          <w:noProof w:val="0"/>
          <w:highlight w:val="yellow"/>
          <w:lang w:val="ro-MD" w:eastAsia="ru-RU"/>
        </w:rPr>
      </w:pPr>
      <w:r w:rsidRPr="00354E02">
        <w:rPr>
          <w:b/>
          <w:noProof w:val="0"/>
          <w:highlight w:val="yellow"/>
          <w:lang w:val="ro-MD" w:eastAsia="ru-RU"/>
        </w:rPr>
        <w:t>AGRNMD2X</w:t>
      </w:r>
    </w:p>
    <w:p w14:paraId="07CC3632" w14:textId="430F6126" w:rsidR="00B12097" w:rsidRPr="00FF430B" w:rsidRDefault="00B12097" w:rsidP="00B12097">
      <w:pPr>
        <w:shd w:val="clear" w:color="auto" w:fill="FFFFFF" w:themeFill="background1"/>
        <w:tabs>
          <w:tab w:val="right" w:pos="426"/>
        </w:tabs>
        <w:spacing w:before="120"/>
        <w:ind w:left="720"/>
        <w:rPr>
          <w:b/>
          <w:noProof w:val="0"/>
          <w:lang w:val="ro-MD" w:eastAsia="ru-RU"/>
        </w:rPr>
      </w:pPr>
      <w:r w:rsidRPr="00354E02">
        <w:rPr>
          <w:b/>
          <w:noProof w:val="0"/>
          <w:highlight w:val="yellow"/>
          <w:lang w:val="ro-MD" w:eastAsia="ru-RU"/>
        </w:rPr>
        <w:t>IBAN MD14AG000000022517112984</w:t>
      </w:r>
    </w:p>
    <w:p w14:paraId="1F79C2CF" w14:textId="4D8F958E" w:rsidR="000C0E07" w:rsidRPr="00041E98" w:rsidRDefault="000C0E07" w:rsidP="0040488F">
      <w:pPr>
        <w:numPr>
          <w:ilvl w:val="0"/>
          <w:numId w:val="23"/>
        </w:numPr>
        <w:shd w:val="clear" w:color="auto" w:fill="FFFFFF" w:themeFill="background1"/>
        <w:tabs>
          <w:tab w:val="right" w:pos="426"/>
        </w:tabs>
        <w:spacing w:before="120"/>
        <w:ind w:left="360"/>
        <w:rPr>
          <w:b/>
          <w:noProof w:val="0"/>
          <w:highlight w:val="yellow"/>
          <w:lang w:val="ro-MD" w:eastAsia="ru-RU"/>
        </w:rPr>
      </w:pPr>
      <w:r w:rsidRPr="00041E98">
        <w:rPr>
          <w:b/>
          <w:noProof w:val="0"/>
          <w:highlight w:val="yellow"/>
          <w:lang w:val="ro-MD" w:eastAsia="ru-RU"/>
        </w:rPr>
        <w:t>Termenul de garanție a lucrărilor</w:t>
      </w:r>
      <w:r w:rsidR="00041E98" w:rsidRPr="00041E98">
        <w:rPr>
          <w:b/>
          <w:noProof w:val="0"/>
          <w:highlight w:val="yellow"/>
          <w:lang w:val="ro-MD" w:eastAsia="ru-RU"/>
        </w:rPr>
        <w:t xml:space="preserve"> minim </w:t>
      </w:r>
      <w:r w:rsidR="00A6319E">
        <w:rPr>
          <w:b/>
          <w:noProof w:val="0"/>
          <w:highlight w:val="yellow"/>
          <w:lang w:val="ro-MD" w:eastAsia="ru-RU"/>
        </w:rPr>
        <w:t>5</w:t>
      </w:r>
      <w:r w:rsidR="00041E98" w:rsidRPr="00041E98">
        <w:rPr>
          <w:b/>
          <w:noProof w:val="0"/>
          <w:highlight w:val="yellow"/>
          <w:lang w:val="ro-MD" w:eastAsia="ru-RU"/>
        </w:rPr>
        <w:t xml:space="preserve"> ani</w:t>
      </w:r>
      <w:r w:rsidRPr="00041E98">
        <w:rPr>
          <w:b/>
          <w:noProof w:val="0"/>
          <w:highlight w:val="yellow"/>
          <w:lang w:val="ro-MD" w:eastAsia="ru-RU"/>
        </w:rPr>
        <w:t>.</w:t>
      </w:r>
    </w:p>
    <w:p w14:paraId="1D33379F" w14:textId="0B1B937C" w:rsidR="000C0E07" w:rsidRPr="00041E98" w:rsidRDefault="000C0E07" w:rsidP="0040488F">
      <w:pPr>
        <w:numPr>
          <w:ilvl w:val="0"/>
          <w:numId w:val="23"/>
        </w:numPr>
        <w:shd w:val="clear" w:color="auto" w:fill="FFFFFF" w:themeFill="background1"/>
        <w:tabs>
          <w:tab w:val="right" w:pos="426"/>
        </w:tabs>
        <w:spacing w:before="120"/>
        <w:ind w:left="360"/>
        <w:rPr>
          <w:b/>
          <w:noProof w:val="0"/>
          <w:highlight w:val="yellow"/>
          <w:lang w:val="ro-MD" w:eastAsia="ru-RU"/>
        </w:rPr>
      </w:pPr>
      <w:r w:rsidRPr="00041E98">
        <w:rPr>
          <w:b/>
          <w:noProof w:val="0"/>
          <w:highlight w:val="yellow"/>
          <w:lang w:val="ro-MD" w:eastAsia="ru-RU"/>
        </w:rPr>
        <w:t>Garanția de bună execuție a contractului</w:t>
      </w:r>
      <w:r w:rsidR="00041E98" w:rsidRPr="00041E98">
        <w:rPr>
          <w:b/>
          <w:noProof w:val="0"/>
          <w:highlight w:val="yellow"/>
          <w:lang w:val="ro-MD" w:eastAsia="ru-RU"/>
        </w:rPr>
        <w:t xml:space="preserve"> în cuantum de 10%</w:t>
      </w:r>
      <w:r w:rsidRPr="00041E98">
        <w:rPr>
          <w:b/>
          <w:noProof w:val="0"/>
          <w:highlight w:val="yellow"/>
          <w:lang w:val="ro-MD" w:eastAsia="ru-RU"/>
        </w:rPr>
        <w:t>.</w:t>
      </w:r>
    </w:p>
    <w:p w14:paraId="50E99FFC"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caz________________________________________________</w:t>
      </w:r>
    </w:p>
    <w:p w14:paraId="2DAB5C7E" w14:textId="20864CEF" w:rsidR="000C0E07" w:rsidRPr="00FF430B"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041E98">
        <w:rPr>
          <w:b/>
          <w:noProof w:val="0"/>
          <w:lang w:val="ro-MD" w:eastAsia="ru-RU"/>
        </w:rPr>
        <w:t xml:space="preserve"> nu se aplică.</w:t>
      </w:r>
      <w:r w:rsidRPr="00FF430B">
        <w:rPr>
          <w:b/>
          <w:noProof w:val="0"/>
          <w:lang w:val="ro-MD" w:eastAsia="ru-RU"/>
        </w:rPr>
        <w:t>_________</w:t>
      </w:r>
    </w:p>
    <w:p w14:paraId="22080E5D" w14:textId="62905B75"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2A1BCF4B" w14:textId="1EC93613" w:rsidR="000C0E07" w:rsidRPr="00FF430B" w:rsidRDefault="000C0E07" w:rsidP="0040488F">
      <w:pPr>
        <w:numPr>
          <w:ilvl w:val="0"/>
          <w:numId w:val="2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bookmarkEnd w:id="1"/>
      <w:r w:rsidR="00041E98">
        <w:rPr>
          <w:b/>
          <w:noProof w:val="0"/>
          <w:lang w:val="ro-MD" w:eastAsia="ru-RU"/>
        </w:rPr>
        <w:t>: lei MDL</w:t>
      </w:r>
    </w:p>
    <w:p w14:paraId="07EC2AFE" w14:textId="6C4092FD"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00041E98">
        <w:rPr>
          <w:b/>
          <w:noProof w:val="0"/>
          <w:lang w:val="ro-MD" w:eastAsia="ru-RU"/>
        </w:rPr>
        <w:t>conform prețului minim și care să întrunească cerințele de calificare solicitate.</w:t>
      </w:r>
    </w:p>
    <w:p w14:paraId="0A3A1556" w14:textId="0A6EF25C"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041E98">
        <w:rPr>
          <w:b/>
          <w:noProof w:val="0"/>
          <w:lang w:val="ro-MD" w:eastAsia="ru-RU"/>
        </w:rPr>
        <w:t xml:space="preserve"> nu se aplică.</w:t>
      </w:r>
    </w:p>
    <w:tbl>
      <w:tblPr>
        <w:tblStyle w:val="Grigliatabella2"/>
        <w:tblW w:w="0" w:type="auto"/>
        <w:tblLook w:val="04A0" w:firstRow="1" w:lastRow="0" w:firstColumn="1" w:lastColumn="0" w:noHBand="0" w:noVBand="1"/>
      </w:tblPr>
      <w:tblGrid>
        <w:gridCol w:w="576"/>
        <w:gridCol w:w="7122"/>
        <w:gridCol w:w="1788"/>
      </w:tblGrid>
      <w:tr w:rsidR="000C0E07" w:rsidRPr="00EC30C2" w14:paraId="4CB51D12" w14:textId="77777777" w:rsidTr="000C0E07">
        <w:tc>
          <w:tcPr>
            <w:tcW w:w="577" w:type="dxa"/>
          </w:tcPr>
          <w:p w14:paraId="71514D85" w14:textId="77777777" w:rsidR="000C0E07" w:rsidRPr="00FF430B" w:rsidRDefault="000C0E07" w:rsidP="000C0E0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5717D9E1"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490E829A"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C0E07" w:rsidRPr="00EC30C2" w14:paraId="25035B08" w14:textId="77777777" w:rsidTr="000C0E07">
        <w:tc>
          <w:tcPr>
            <w:tcW w:w="577" w:type="dxa"/>
          </w:tcPr>
          <w:p w14:paraId="5B290E2F"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51120853"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BD63D8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r w:rsidR="000C0E07" w:rsidRPr="00EC30C2" w14:paraId="158704D3" w14:textId="77777777" w:rsidTr="000C0E07">
        <w:tc>
          <w:tcPr>
            <w:tcW w:w="577" w:type="dxa"/>
          </w:tcPr>
          <w:p w14:paraId="0CC8067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70ACE4C9"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3D1DFE4"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bl>
    <w:p w14:paraId="77D0C1B4"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1EA4194B"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186B1250"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5EAA46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5521DC2" w14:textId="77777777" w:rsidR="000C0E07" w:rsidRPr="00FF430B" w:rsidRDefault="000C0E07" w:rsidP="000C0E07">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7A4C8246" w14:textId="43248D83"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041E98">
        <w:rPr>
          <w:b/>
          <w:noProof w:val="0"/>
          <w:lang w:val="ro-MD" w:eastAsia="ru-RU"/>
        </w:rPr>
        <w:t>60 zile.</w:t>
      </w:r>
    </w:p>
    <w:p w14:paraId="642EBFB9" w14:textId="2DFDBAE1"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hyperlink r:id="rId10" w:history="1">
        <w:r w:rsidR="00041E98" w:rsidRPr="00F43CF6">
          <w:rPr>
            <w:rStyle w:val="Hyperlink"/>
            <w:b/>
            <w:noProof w:val="0"/>
            <w:lang w:val="ro-MD" w:eastAsia="ru-RU"/>
          </w:rPr>
          <w:t>https://mtender.gov.md/</w:t>
        </w:r>
      </w:hyperlink>
    </w:p>
    <w:p w14:paraId="2DAAE122" w14:textId="77777777" w:rsidR="000C0E07" w:rsidRPr="00FF430B" w:rsidRDefault="000C0E07" w:rsidP="000C0E07">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0F8BA1B5" w14:textId="77777777" w:rsidR="000C0E07" w:rsidRPr="00FF430B" w:rsidRDefault="000C0E07" w:rsidP="0040488F">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7AC753BF" w14:textId="56C0C570" w:rsidR="000C0E07" w:rsidRPr="00FF430B" w:rsidRDefault="000C0E07" w:rsidP="0040488F">
      <w:pPr>
        <w:numPr>
          <w:ilvl w:val="0"/>
          <w:numId w:val="23"/>
        </w:numPr>
        <w:shd w:val="clear" w:color="auto" w:fill="FFFFFF" w:themeFill="background1"/>
        <w:tabs>
          <w:tab w:val="right" w:pos="426"/>
        </w:tabs>
        <w:spacing w:before="120"/>
        <w:ind w:left="450" w:hanging="450"/>
        <w:jc w:val="both"/>
        <w:rPr>
          <w:b/>
          <w:noProof w:val="0"/>
          <w:lang w:val="ro-MD" w:eastAsia="ru-RU"/>
        </w:rPr>
      </w:pPr>
      <w:r w:rsidRPr="00FF430B">
        <w:rPr>
          <w:b/>
          <w:noProof w:val="0"/>
          <w:lang w:val="ro-MD" w:eastAsia="ru-RU"/>
        </w:rPr>
        <w:t xml:space="preserve">Limba sau limbile în care trebuie redactate ofertele sau cererile de participare: </w:t>
      </w:r>
      <w:r w:rsidR="00041E98">
        <w:rPr>
          <w:b/>
          <w:noProof w:val="0"/>
          <w:lang w:val="ro-MD" w:eastAsia="ru-RU"/>
        </w:rPr>
        <w:t>română.</w:t>
      </w:r>
    </w:p>
    <w:p w14:paraId="24808B23" w14:textId="77973FC2" w:rsidR="000C0E07" w:rsidRPr="00FF430B" w:rsidRDefault="000C0E07" w:rsidP="00C36813">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041E98">
        <w:rPr>
          <w:b/>
          <w:noProof w:val="0"/>
          <w:lang w:val="ro-MD" w:eastAsia="ru-RU"/>
        </w:rPr>
        <w:t>nu.</w:t>
      </w:r>
    </w:p>
    <w:p w14:paraId="72667E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1028019"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7F92882"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C93CC81"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7D19636D"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2084276"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21EA7812" w14:textId="77777777" w:rsidR="000C0E07" w:rsidRPr="00427D00"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anunţ:_____________________________________________________________</w:t>
      </w:r>
    </w:p>
    <w:p w14:paraId="2301AC8B" w14:textId="77777777" w:rsidR="00427D00" w:rsidRPr="00FF430B" w:rsidRDefault="00427D00" w:rsidP="00427D00">
      <w:pPr>
        <w:shd w:val="clear" w:color="auto" w:fill="FFFFFF" w:themeFill="background1"/>
        <w:tabs>
          <w:tab w:val="right" w:pos="426"/>
        </w:tabs>
        <w:spacing w:before="120"/>
        <w:ind w:left="360"/>
        <w:rPr>
          <w:b/>
          <w:noProof w:val="0"/>
          <w:lang w:val="ro-MD" w:eastAsia="ru-RU"/>
        </w:rPr>
      </w:pPr>
    </w:p>
    <w:p w14:paraId="3B0CFDCA"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e:_______________________</w:t>
      </w:r>
    </w:p>
    <w:p w14:paraId="7C711182"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C0E07" w:rsidRPr="00EC30C2" w14:paraId="1EC6859A" w14:textId="77777777" w:rsidTr="000C0E07">
        <w:tc>
          <w:tcPr>
            <w:tcW w:w="5305" w:type="dxa"/>
            <w:shd w:val="clear" w:color="auto" w:fill="FFFFFF" w:themeFill="background1"/>
          </w:tcPr>
          <w:p w14:paraId="18B9B458"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27486139"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C0E07" w:rsidRPr="00EC30C2" w14:paraId="0676E7B5" w14:textId="77777777" w:rsidTr="000C0E07">
        <w:tc>
          <w:tcPr>
            <w:tcW w:w="5305" w:type="dxa"/>
            <w:shd w:val="clear" w:color="auto" w:fill="FFFFFF" w:themeFill="background1"/>
          </w:tcPr>
          <w:p w14:paraId="410019C5"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BE9769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38FA954E" w14:textId="77777777" w:rsidTr="000C0E07">
        <w:tc>
          <w:tcPr>
            <w:tcW w:w="5305" w:type="dxa"/>
            <w:shd w:val="clear" w:color="auto" w:fill="FFFFFF" w:themeFill="background1"/>
          </w:tcPr>
          <w:p w14:paraId="1AA3B95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160AD78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2BC968B6" w14:textId="77777777" w:rsidTr="000C0E07">
        <w:tc>
          <w:tcPr>
            <w:tcW w:w="5305" w:type="dxa"/>
            <w:shd w:val="clear" w:color="auto" w:fill="FFFFFF" w:themeFill="background1"/>
          </w:tcPr>
          <w:p w14:paraId="003EAD94"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7F95AAE1"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1289AB92" w14:textId="77777777" w:rsidTr="000C0E07">
        <w:trPr>
          <w:trHeight w:val="77"/>
        </w:trPr>
        <w:tc>
          <w:tcPr>
            <w:tcW w:w="5305" w:type="dxa"/>
            <w:shd w:val="clear" w:color="auto" w:fill="FFFFFF" w:themeFill="background1"/>
          </w:tcPr>
          <w:p w14:paraId="68C2D06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4C2DC49" w14:textId="77777777" w:rsidR="000C0E07" w:rsidRPr="00FF430B" w:rsidRDefault="000C0E07" w:rsidP="000C0E07">
            <w:pPr>
              <w:shd w:val="clear" w:color="auto" w:fill="FFFFFF" w:themeFill="background1"/>
              <w:tabs>
                <w:tab w:val="right" w:pos="426"/>
              </w:tabs>
              <w:rPr>
                <w:noProof w:val="0"/>
                <w:lang w:val="ro-MD" w:eastAsia="ru-RU"/>
              </w:rPr>
            </w:pPr>
          </w:p>
        </w:tc>
      </w:tr>
    </w:tbl>
    <w:p w14:paraId="629F16DA" w14:textId="6B21784D" w:rsidR="000C0E07" w:rsidRPr="00041E98" w:rsidRDefault="000C0E07" w:rsidP="00CC2A50">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041E98">
        <w:rPr>
          <w:b/>
          <w:noProof w:val="0"/>
          <w:lang w:val="ro-MD" w:eastAsia="ru-RU"/>
        </w:rPr>
        <w:t xml:space="preserve">nu. </w:t>
      </w:r>
    </w:p>
    <w:p w14:paraId="7E11211F" w14:textId="77777777" w:rsidR="00041E98" w:rsidRPr="00FF430B" w:rsidRDefault="00041E98" w:rsidP="00041E98">
      <w:pPr>
        <w:shd w:val="clear" w:color="auto" w:fill="FFFFFF" w:themeFill="background1"/>
        <w:tabs>
          <w:tab w:val="right" w:pos="426"/>
        </w:tabs>
        <w:spacing w:before="120"/>
        <w:ind w:left="360"/>
        <w:rPr>
          <w:noProof w:val="0"/>
          <w:sz w:val="20"/>
          <w:lang w:val="ro-MD" w:eastAsia="ru-RU"/>
        </w:rPr>
      </w:pPr>
    </w:p>
    <w:p w14:paraId="3DC7B5A6" w14:textId="2C0C3C96" w:rsidR="000C0E07" w:rsidRPr="000036B2" w:rsidRDefault="000C0E07" w:rsidP="00BC0A74">
      <w:pPr>
        <w:numPr>
          <w:ilvl w:val="0"/>
          <w:numId w:val="23"/>
        </w:numPr>
        <w:shd w:val="clear" w:color="auto" w:fill="FFFFFF" w:themeFill="background1"/>
        <w:tabs>
          <w:tab w:val="right" w:pos="426"/>
        </w:tabs>
        <w:spacing w:before="120" w:after="120"/>
        <w:ind w:left="0" w:firstLine="0"/>
        <w:jc w:val="both"/>
        <w:rPr>
          <w:b/>
          <w:noProof w:val="0"/>
          <w:lang w:val="ro-MD" w:eastAsia="ru-RU"/>
        </w:rPr>
      </w:pPr>
      <w:r w:rsidRPr="000036B2">
        <w:rPr>
          <w:b/>
          <w:noProof w:val="0"/>
          <w:lang w:val="ro-MD" w:eastAsia="ru-RU"/>
        </w:rPr>
        <w:t xml:space="preserve">Alte informații relevante: </w:t>
      </w:r>
      <w:r w:rsidR="000036B2" w:rsidRPr="00CC2A50">
        <w:rPr>
          <w:bCs/>
          <w:noProof w:val="0"/>
          <w:shd w:val="clear" w:color="auto" w:fill="FFFFFF" w:themeFill="background1"/>
          <w:lang w:eastAsia="ru-RU"/>
        </w:rPr>
        <w:t>În cazul în care caietul de sarcini nu prevede expres informații cu privire la culoare, materiale folosite sau specificații tehnice, Executorul va coordona în prealabil aceste aspecte cu Autoritatea Contractantă, ce materiale sau culori urmează să fie utilizate.</w:t>
      </w:r>
    </w:p>
    <w:p w14:paraId="39C2598A" w14:textId="16B632A3" w:rsidR="00041E98" w:rsidRDefault="00041E98" w:rsidP="000C0E07">
      <w:pPr>
        <w:shd w:val="clear" w:color="auto" w:fill="FFFFFF" w:themeFill="background1"/>
        <w:spacing w:before="120" w:after="120"/>
        <w:rPr>
          <w:b/>
          <w:noProof w:val="0"/>
          <w:lang w:val="ro-MD" w:eastAsia="ru-RU"/>
        </w:rPr>
      </w:pPr>
    </w:p>
    <w:p w14:paraId="66C1522E" w14:textId="77777777" w:rsidR="00D82393" w:rsidRDefault="00D82393" w:rsidP="000C0E07">
      <w:pPr>
        <w:shd w:val="clear" w:color="auto" w:fill="FFFFFF" w:themeFill="background1"/>
        <w:spacing w:before="120" w:after="120"/>
        <w:rPr>
          <w:b/>
          <w:noProof w:val="0"/>
          <w:lang w:val="ro-MD" w:eastAsia="ru-RU"/>
        </w:rPr>
      </w:pPr>
    </w:p>
    <w:p w14:paraId="2D4C8768" w14:textId="77777777" w:rsidR="00041E98" w:rsidRPr="00FF430B" w:rsidRDefault="00041E98" w:rsidP="000C0E07">
      <w:pPr>
        <w:shd w:val="clear" w:color="auto" w:fill="FFFFFF" w:themeFill="background1"/>
        <w:spacing w:before="120" w:after="120"/>
        <w:rPr>
          <w:b/>
          <w:noProof w:val="0"/>
          <w:lang w:val="ro-MD" w:eastAsia="ru-RU"/>
        </w:rPr>
      </w:pPr>
    </w:p>
    <w:p w14:paraId="518EF56F" w14:textId="124517AE" w:rsidR="000C0E07" w:rsidRDefault="000C0E07" w:rsidP="00D82393">
      <w:pPr>
        <w:tabs>
          <w:tab w:val="left" w:pos="5103"/>
          <w:tab w:val="left" w:pos="10348"/>
        </w:tabs>
        <w:rPr>
          <w:b/>
          <w:lang w:val="ro-MD"/>
        </w:rPr>
      </w:pPr>
      <w:r w:rsidRPr="00FF430B">
        <w:rPr>
          <w:b/>
          <w:noProof w:val="0"/>
          <w:lang w:val="ro-MD" w:eastAsia="ru-RU"/>
        </w:rPr>
        <w:t xml:space="preserve">Conducătorul grupului de lucru:  </w:t>
      </w:r>
      <w:r w:rsidR="00041E98">
        <w:rPr>
          <w:b/>
          <w:noProof w:val="0"/>
          <w:shd w:val="clear" w:color="auto" w:fill="FFFFFF" w:themeFill="background1"/>
          <w:lang w:val="ro-MD" w:eastAsia="ru-RU"/>
        </w:rPr>
        <w:t>Sergiu GLADUN</w:t>
      </w:r>
      <w:r w:rsidRPr="00FF430B">
        <w:rPr>
          <w:b/>
          <w:noProof w:val="0"/>
          <w:shd w:val="clear" w:color="auto" w:fill="FFFFFF" w:themeFill="background1"/>
          <w:lang w:val="ro-MD" w:eastAsia="ru-RU"/>
        </w:rPr>
        <w:t>___________________</w:t>
      </w:r>
    </w:p>
    <w:p w14:paraId="2F7340C4" w14:textId="73886183" w:rsidR="00D82393" w:rsidRDefault="00D82393" w:rsidP="00D82393">
      <w:pPr>
        <w:tabs>
          <w:tab w:val="left" w:pos="5103"/>
          <w:tab w:val="left" w:pos="10348"/>
        </w:tabs>
        <w:rPr>
          <w:b/>
          <w:lang w:val="ro-MD"/>
        </w:rPr>
      </w:pPr>
    </w:p>
    <w:p w14:paraId="5211D547" w14:textId="112FD3D8" w:rsidR="00D82393" w:rsidRDefault="00D82393" w:rsidP="00D82393">
      <w:pPr>
        <w:tabs>
          <w:tab w:val="left" w:pos="5103"/>
          <w:tab w:val="left" w:pos="10348"/>
        </w:tabs>
        <w:rPr>
          <w:b/>
          <w:lang w:val="ro-MD"/>
        </w:rPr>
      </w:pPr>
    </w:p>
    <w:p w14:paraId="72DED125" w14:textId="690A63D0" w:rsidR="00D82393" w:rsidRDefault="00D82393" w:rsidP="00D82393">
      <w:pPr>
        <w:tabs>
          <w:tab w:val="left" w:pos="5103"/>
          <w:tab w:val="left" w:pos="10348"/>
        </w:tabs>
        <w:rPr>
          <w:b/>
          <w:lang w:val="ro-MD"/>
        </w:rPr>
      </w:pPr>
    </w:p>
    <w:p w14:paraId="4EA407A4" w14:textId="05C5F9B2" w:rsidR="00D82393" w:rsidRDefault="00D82393" w:rsidP="00D82393">
      <w:pPr>
        <w:tabs>
          <w:tab w:val="left" w:pos="5103"/>
          <w:tab w:val="left" w:pos="10348"/>
        </w:tabs>
        <w:rPr>
          <w:b/>
          <w:lang w:val="ro-MD"/>
        </w:rPr>
      </w:pPr>
    </w:p>
    <w:p w14:paraId="1708D059" w14:textId="482DA007" w:rsidR="00D82393" w:rsidRDefault="00D82393" w:rsidP="00D82393">
      <w:pPr>
        <w:tabs>
          <w:tab w:val="left" w:pos="5103"/>
          <w:tab w:val="left" w:pos="10348"/>
        </w:tabs>
        <w:rPr>
          <w:b/>
          <w:lang w:val="ro-MD"/>
        </w:rPr>
      </w:pPr>
    </w:p>
    <w:p w14:paraId="54006A21" w14:textId="0F4141D7"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0488F">
      <w:pPr>
        <w:pStyle w:val="ListParagraph"/>
        <w:numPr>
          <w:ilvl w:val="0"/>
          <w:numId w:val="30"/>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0488F">
      <w:pPr>
        <w:pStyle w:val="ListParagraph"/>
        <w:numPr>
          <w:ilvl w:val="0"/>
          <w:numId w:val="3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0488F">
      <w:pPr>
        <w:pStyle w:val="ListParagraph"/>
        <w:numPr>
          <w:ilvl w:val="0"/>
          <w:numId w:val="3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0488F">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0488F">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40488F">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0488F">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40488F">
      <w:pPr>
        <w:pStyle w:val="ListParagraph"/>
        <w:numPr>
          <w:ilvl w:val="0"/>
          <w:numId w:val="18"/>
        </w:numPr>
        <w:tabs>
          <w:tab w:val="clear" w:pos="1134"/>
          <w:tab w:val="left" w:pos="-284"/>
          <w:tab w:val="left" w:pos="284"/>
        </w:tabs>
        <w:spacing w:after="120"/>
        <w:ind w:left="-284" w:firstLine="284"/>
        <w:rPr>
          <w:lang w:val="ro-MD"/>
        </w:rPr>
      </w:pPr>
      <w:hyperlink r:id="rId11"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0488F">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0488F">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5" w:name="_Toc392179964"/>
      <w:bookmarkStart w:id="6" w:name="_Toc392180135"/>
      <w:bookmarkStart w:id="7" w:name="_Toc449539025"/>
      <w:bookmarkEnd w:id="2"/>
      <w:bookmarkEnd w:id="3"/>
      <w:bookmarkEnd w:id="4"/>
    </w:p>
    <w:p w14:paraId="5CCA6FE9" w14:textId="7B859FFD"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5"/>
      <w:bookmarkEnd w:id="6"/>
      <w:bookmarkEnd w:id="7"/>
      <w:r w:rsidRPr="00FF430B">
        <w:rPr>
          <w:lang w:val="ro-MD"/>
        </w:rPr>
        <w:t>.</w:t>
      </w:r>
    </w:p>
    <w:p w14:paraId="5D342485" w14:textId="017E0E8C" w:rsidR="00D22624" w:rsidRPr="00FF430B" w:rsidRDefault="00B4537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8" w:name="_Toc392179965"/>
      <w:bookmarkStart w:id="9" w:name="_Toc392180136"/>
      <w:bookmarkStart w:id="10" w:name="_Toc449539026"/>
    </w:p>
    <w:p w14:paraId="3469EB38" w14:textId="40FE4E1D"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4" w:name="_Toc392179967"/>
      <w:bookmarkStart w:id="15" w:name="_Toc392180138"/>
      <w:bookmarkStart w:id="16" w:name="_Toc449539028"/>
      <w:bookmarkEnd w:id="11"/>
      <w:bookmarkEnd w:id="12"/>
      <w:bookmarkEnd w:id="13"/>
    </w:p>
    <w:p w14:paraId="439D144E"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7" w:name="_Toc392179968"/>
      <w:bookmarkStart w:id="18" w:name="_Toc392180139"/>
      <w:bookmarkStart w:id="19" w:name="_Toc449539029"/>
      <w:bookmarkEnd w:id="14"/>
      <w:bookmarkEnd w:id="15"/>
      <w:bookmarkEnd w:id="16"/>
    </w:p>
    <w:p w14:paraId="7C20C122"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20" w:name="_Toc392179969"/>
      <w:bookmarkStart w:id="21" w:name="_Toc392180140"/>
      <w:bookmarkStart w:id="22" w:name="_Toc449539030"/>
      <w:bookmarkEnd w:id="17"/>
      <w:bookmarkEnd w:id="18"/>
      <w:bookmarkEnd w:id="19"/>
    </w:p>
    <w:p w14:paraId="0F9E3C87" w14:textId="77777777" w:rsidR="001034CC"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20"/>
      <w:bookmarkEnd w:id="21"/>
      <w:bookmarkEnd w:id="22"/>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3" w:name="_Toc392180146"/>
      <w:bookmarkStart w:id="24"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5" w:name="_Toc392180150"/>
      <w:bookmarkStart w:id="26"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5"/>
    <w:bookmarkEnd w:id="26"/>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7" w:name="_Toc392180151"/>
      <w:bookmarkStart w:id="28"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7"/>
    <w:bookmarkEnd w:id="28"/>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8"/>
      <w:bookmarkEnd w:id="39"/>
      <w:bookmarkEnd w:id="40"/>
      <w:bookmarkEnd w:id="41"/>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3"/>
      <w:bookmarkEnd w:id="34"/>
      <w:bookmarkEnd w:id="35"/>
      <w:bookmarkEnd w:id="36"/>
      <w:bookmarkEnd w:id="37"/>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2"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3"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4"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46AAB27F" w14:textId="6C45A456"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675BB4">
        <w:rPr>
          <w:noProof w:val="0"/>
          <w:color w:val="000000" w:themeColor="text1"/>
          <w:lang w:val="ro-MD" w:eastAsia="it-IT"/>
        </w:rPr>
        <w:t>1</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r w:rsidR="00675BB4">
        <w:rPr>
          <w:bCs/>
          <w:noProof w:val="0"/>
          <w:color w:val="000000" w:themeColor="text1"/>
          <w:lang w:val="ro-MD" w:eastAsia="it-IT"/>
        </w:rPr>
        <w:t xml:space="preserve"> sau scrisoare de garanție bancară</w:t>
      </w:r>
      <w:r w:rsidR="00B00190" w:rsidRPr="00FF430B">
        <w:rPr>
          <w:bCs/>
          <w:noProof w:val="0"/>
          <w:color w:val="000000" w:themeColor="text1"/>
          <w:lang w:val="ro-MD" w:eastAsia="it-IT"/>
        </w:rPr>
        <w:t>.</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 xml:space="preserve">de către Agenția Achiziții </w:t>
      </w:r>
      <w:r w:rsidR="005A7A29" w:rsidRPr="00FF430B">
        <w:rPr>
          <w:lang w:val="ro-MD" w:eastAsia="en-GB"/>
        </w:rPr>
        <w:lastRenderedPageBreak/>
        <w:t>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7A30CC39" w14:textId="77777777" w:rsidR="002E564E" w:rsidRDefault="002E564E" w:rsidP="00006D6D">
      <w:pPr>
        <w:tabs>
          <w:tab w:val="left" w:pos="284"/>
          <w:tab w:val="left" w:pos="426"/>
          <w:tab w:val="decimal" w:pos="8364"/>
        </w:tabs>
        <w:spacing w:after="120" w:line="276" w:lineRule="auto"/>
        <w:ind w:left="-284" w:right="-142" w:firstLine="284"/>
        <w:jc w:val="both"/>
        <w:rPr>
          <w:bCs/>
          <w:color w:val="000000"/>
          <w:lang w:val="ro-MD"/>
        </w:rPr>
      </w:pPr>
    </w:p>
    <w:p w14:paraId="4E1D9964" w14:textId="77777777" w:rsidR="002E564E" w:rsidRDefault="002E564E" w:rsidP="00006D6D">
      <w:pPr>
        <w:tabs>
          <w:tab w:val="left" w:pos="284"/>
          <w:tab w:val="left" w:pos="426"/>
          <w:tab w:val="decimal" w:pos="8364"/>
        </w:tabs>
        <w:spacing w:after="120" w:line="276" w:lineRule="auto"/>
        <w:ind w:left="-284" w:right="-142" w:firstLine="284"/>
        <w:jc w:val="both"/>
        <w:rPr>
          <w:bCs/>
          <w:color w:val="000000"/>
          <w:lang w:val="ro-MD"/>
        </w:rPr>
      </w:pPr>
    </w:p>
    <w:p w14:paraId="6FC69885" w14:textId="77777777" w:rsidR="002E564E" w:rsidRDefault="002E564E" w:rsidP="00006D6D">
      <w:pPr>
        <w:tabs>
          <w:tab w:val="left" w:pos="284"/>
          <w:tab w:val="left" w:pos="426"/>
          <w:tab w:val="decimal" w:pos="8364"/>
        </w:tabs>
        <w:spacing w:after="120" w:line="276" w:lineRule="auto"/>
        <w:ind w:left="-284" w:right="-142" w:firstLine="284"/>
        <w:jc w:val="both"/>
        <w:rPr>
          <w:bCs/>
          <w:color w:val="000000"/>
          <w:lang w:val="ro-MD"/>
        </w:rPr>
      </w:pPr>
    </w:p>
    <w:p w14:paraId="1E7D1CF0" w14:textId="77777777" w:rsidR="002E564E" w:rsidRPr="00FF430B" w:rsidRDefault="002E564E" w:rsidP="00006D6D">
      <w:pPr>
        <w:tabs>
          <w:tab w:val="left" w:pos="284"/>
          <w:tab w:val="left" w:pos="426"/>
          <w:tab w:val="decimal" w:pos="8364"/>
        </w:tabs>
        <w:spacing w:after="120" w:line="276" w:lineRule="auto"/>
        <w:ind w:left="-284" w:right="-142" w:firstLine="284"/>
        <w:jc w:val="both"/>
        <w:rPr>
          <w:bCs/>
          <w:color w:val="000000"/>
          <w:lang w:val="ro-MD"/>
        </w:rPr>
      </w:pP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0488F">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0488F">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0488F">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5AFF96A2" w:rsidR="005B235E" w:rsidRDefault="005B235E" w:rsidP="00A26B23">
      <w:pPr>
        <w:pStyle w:val="Style3"/>
        <w:tabs>
          <w:tab w:val="left" w:pos="567"/>
        </w:tabs>
        <w:spacing w:before="0" w:beforeAutospacing="0" w:after="0"/>
        <w:ind w:left="0" w:firstLine="0"/>
        <w:rPr>
          <w:rFonts w:eastAsia="PMingLiU"/>
          <w:lang w:val="ro-MD" w:eastAsia="zh-CN"/>
        </w:rPr>
      </w:pPr>
    </w:p>
    <w:p w14:paraId="1A42A9A2" w14:textId="5EDD5AA9" w:rsidR="00106633" w:rsidRDefault="00106633" w:rsidP="00A26B23">
      <w:pPr>
        <w:pStyle w:val="Style3"/>
        <w:tabs>
          <w:tab w:val="left" w:pos="567"/>
        </w:tabs>
        <w:spacing w:before="0" w:beforeAutospacing="0" w:after="0"/>
        <w:ind w:left="0" w:firstLine="0"/>
        <w:rPr>
          <w:rFonts w:eastAsia="PMingLiU"/>
          <w:lang w:val="ro-MD" w:eastAsia="zh-CN"/>
        </w:rPr>
      </w:pPr>
    </w:p>
    <w:p w14:paraId="6CEBE813" w14:textId="31330336" w:rsidR="00106633" w:rsidRDefault="00106633" w:rsidP="00A26B23">
      <w:pPr>
        <w:pStyle w:val="Style3"/>
        <w:tabs>
          <w:tab w:val="left" w:pos="567"/>
        </w:tabs>
        <w:spacing w:before="0" w:beforeAutospacing="0" w:after="0"/>
        <w:ind w:left="0" w:firstLine="0"/>
        <w:rPr>
          <w:rFonts w:eastAsia="PMingLiU"/>
          <w:lang w:val="ro-MD" w:eastAsia="zh-CN"/>
        </w:rPr>
      </w:pPr>
    </w:p>
    <w:p w14:paraId="0D0EEE16" w14:textId="77777777" w:rsidR="00106633" w:rsidRPr="00FF430B" w:rsidRDefault="00106633"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0488F">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0488F">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0488F">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0488F">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0488F">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bookmarkEnd w:id="49"/>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5C0181BC" w14:textId="77777777" w:rsidR="002D6E71" w:rsidRPr="00FF430B" w:rsidRDefault="002D6E71" w:rsidP="00284ED0">
      <w:pPr>
        <w:spacing w:line="276" w:lineRule="auto"/>
        <w:jc w:val="center"/>
        <w:rPr>
          <w:rFonts w:eastAsia="PMingLiU"/>
          <w:b/>
          <w:lang w:val="ro-MD" w:eastAsia="zh-CN"/>
        </w:rPr>
      </w:pPr>
      <w:bookmarkStart w:id="50" w:name="_Toc449692110"/>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bookmarkEnd w:id="57"/>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B9AD359" w14:textId="03F63254" w:rsidR="00BA7FF4" w:rsidRPr="00FF430B" w:rsidRDefault="00BA7FF4" w:rsidP="00BA7FF4">
      <w:pPr>
        <w:jc w:val="right"/>
        <w:rPr>
          <w:noProof w:val="0"/>
          <w:sz w:val="22"/>
          <w:szCs w:val="22"/>
          <w:lang w:val="ro-MD"/>
        </w:rPr>
      </w:pPr>
      <w:bookmarkStart w:id="58" w:name="_Toc449692114"/>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bookmarkEnd w:id="58"/>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C36813">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590"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C36813">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C36813">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C36813">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C36813">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0488F">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Default="008A652C" w:rsidP="008A652C">
      <w:pPr>
        <w:ind w:firstLine="709"/>
        <w:jc w:val="both"/>
        <w:rPr>
          <w:i/>
          <w:iCs/>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3079EC09" w14:textId="77777777" w:rsidR="00D17044" w:rsidRDefault="00D17044" w:rsidP="008A652C">
      <w:pPr>
        <w:ind w:firstLine="709"/>
        <w:jc w:val="both"/>
        <w:rPr>
          <w:i/>
          <w:iCs/>
          <w:lang w:val="ro-MD"/>
        </w:rPr>
      </w:pPr>
    </w:p>
    <w:p w14:paraId="2E130144" w14:textId="77777777" w:rsidR="00D17044" w:rsidRDefault="00D17044" w:rsidP="008A652C">
      <w:pPr>
        <w:ind w:firstLine="709"/>
        <w:jc w:val="both"/>
        <w:rPr>
          <w:i/>
          <w:iCs/>
          <w:lang w:val="ro-MD"/>
        </w:rPr>
      </w:pPr>
    </w:p>
    <w:p w14:paraId="4D2D04A4" w14:textId="77777777" w:rsidR="00D17044" w:rsidRDefault="00D17044" w:rsidP="008A652C">
      <w:pPr>
        <w:ind w:firstLine="709"/>
        <w:jc w:val="both"/>
        <w:rPr>
          <w:i/>
          <w:iCs/>
          <w:lang w:val="ro-MD"/>
        </w:rPr>
      </w:pPr>
    </w:p>
    <w:p w14:paraId="54B4289D" w14:textId="77777777" w:rsidR="00D17044" w:rsidRDefault="00D17044" w:rsidP="008A652C">
      <w:pPr>
        <w:ind w:firstLine="709"/>
        <w:jc w:val="both"/>
        <w:rPr>
          <w:i/>
          <w:iCs/>
          <w:lang w:val="ro-MD"/>
        </w:rPr>
      </w:pPr>
    </w:p>
    <w:p w14:paraId="198E5368" w14:textId="77777777" w:rsidR="00D17044" w:rsidRPr="00AF5691" w:rsidRDefault="00D17044" w:rsidP="00CB13F4">
      <w:pPr>
        <w:pStyle w:val="ListParagraph"/>
        <w:numPr>
          <w:ilvl w:val="0"/>
          <w:numId w:val="0"/>
        </w:numPr>
        <w:tabs>
          <w:tab w:val="left" w:pos="1260"/>
        </w:tabs>
        <w:ind w:left="720"/>
        <w:jc w:val="right"/>
        <w:rPr>
          <w:b/>
          <w:sz w:val="28"/>
          <w:szCs w:val="28"/>
          <w:lang w:val="ro-RO"/>
        </w:rPr>
      </w:pPr>
      <w:r w:rsidRPr="00AF5691">
        <w:rPr>
          <w:sz w:val="28"/>
          <w:szCs w:val="28"/>
          <w:lang w:val="ro-RO"/>
        </w:rPr>
        <w:lastRenderedPageBreak/>
        <w:t>Anexa nr. 25</w:t>
      </w:r>
    </w:p>
    <w:p w14:paraId="04227F2C" w14:textId="77777777" w:rsidR="00D17044" w:rsidRPr="00AF5691" w:rsidRDefault="00D17044" w:rsidP="00CB13F4">
      <w:pPr>
        <w:pStyle w:val="ListParagraph"/>
        <w:numPr>
          <w:ilvl w:val="0"/>
          <w:numId w:val="0"/>
        </w:numPr>
        <w:tabs>
          <w:tab w:val="left" w:pos="1260"/>
        </w:tabs>
        <w:ind w:left="720"/>
        <w:jc w:val="right"/>
        <w:rPr>
          <w:b/>
          <w:lang w:val="ro-RO"/>
        </w:rPr>
      </w:pPr>
      <w:r w:rsidRPr="00AF5691">
        <w:rPr>
          <w:b/>
          <w:lang w:val="ro-RO"/>
        </w:rPr>
        <w:t>CONTRACT – MODEL</w:t>
      </w:r>
    </w:p>
    <w:p w14:paraId="3A756BEA" w14:textId="77777777" w:rsidR="00D17044" w:rsidRPr="00AF5691" w:rsidRDefault="00D17044" w:rsidP="00CB13F4">
      <w:pPr>
        <w:pStyle w:val="ListParagraph"/>
        <w:numPr>
          <w:ilvl w:val="0"/>
          <w:numId w:val="0"/>
        </w:numPr>
        <w:tabs>
          <w:tab w:val="left" w:pos="1260"/>
        </w:tabs>
        <w:ind w:left="720"/>
        <w:rPr>
          <w:b/>
          <w:caps/>
          <w:lang w:val="ro-RO"/>
        </w:rPr>
      </w:pPr>
    </w:p>
    <w:p w14:paraId="45B9BAF0" w14:textId="77777777" w:rsidR="00D17044" w:rsidRPr="00AF5691" w:rsidRDefault="00D17044" w:rsidP="00CB13F4">
      <w:pPr>
        <w:pStyle w:val="ListParagraph"/>
        <w:numPr>
          <w:ilvl w:val="0"/>
          <w:numId w:val="0"/>
        </w:numPr>
        <w:tabs>
          <w:tab w:val="left" w:pos="1260"/>
        </w:tabs>
        <w:ind w:left="720"/>
        <w:jc w:val="center"/>
        <w:rPr>
          <w:b/>
          <w:lang w:val="ro-RO"/>
        </w:rPr>
      </w:pPr>
      <w:r w:rsidRPr="00AF5691">
        <w:rPr>
          <w:b/>
          <w:caps/>
          <w:lang w:val="ro-RO"/>
        </w:rPr>
        <w:t>Contract</w:t>
      </w:r>
      <w:r w:rsidRPr="00AF5691">
        <w:rPr>
          <w:b/>
          <w:lang w:val="ro-RO"/>
        </w:rPr>
        <w:t xml:space="preserve"> DE ANTREPRIZĂ nr. __________</w:t>
      </w:r>
    </w:p>
    <w:p w14:paraId="0145553E" w14:textId="77777777" w:rsidR="00D17044" w:rsidRPr="00AF5691" w:rsidRDefault="00D17044" w:rsidP="00CB13F4">
      <w:pPr>
        <w:pStyle w:val="ListParagraph"/>
        <w:numPr>
          <w:ilvl w:val="0"/>
          <w:numId w:val="0"/>
        </w:numPr>
        <w:tabs>
          <w:tab w:val="left" w:pos="1260"/>
        </w:tabs>
        <w:ind w:left="720"/>
        <w:rPr>
          <w:lang w:val="ro-RO"/>
        </w:rPr>
      </w:pPr>
    </w:p>
    <w:p w14:paraId="5BE3ED02" w14:textId="77777777" w:rsidR="00D17044" w:rsidRPr="00AF5691" w:rsidRDefault="00D17044" w:rsidP="00CB13F4">
      <w:pPr>
        <w:pStyle w:val="ListParagraph"/>
        <w:numPr>
          <w:ilvl w:val="0"/>
          <w:numId w:val="0"/>
        </w:numPr>
        <w:tabs>
          <w:tab w:val="clear" w:pos="1134"/>
          <w:tab w:val="left" w:pos="540"/>
        </w:tabs>
        <w:contextualSpacing/>
        <w:jc w:val="center"/>
        <w:rPr>
          <w:b/>
          <w:lang w:val="ro-RO"/>
        </w:rPr>
      </w:pPr>
      <w:r w:rsidRPr="00AF5691">
        <w:rPr>
          <w:b/>
          <w:lang w:val="ro-RO"/>
        </w:rPr>
        <w:t>PARTEA GENERALĂ</w:t>
      </w:r>
    </w:p>
    <w:p w14:paraId="52085C7D" w14:textId="77777777" w:rsidR="00D17044" w:rsidRPr="00AF5691" w:rsidRDefault="00D17044" w:rsidP="00CB13F4">
      <w:pPr>
        <w:pStyle w:val="ListParagraph"/>
        <w:numPr>
          <w:ilvl w:val="0"/>
          <w:numId w:val="0"/>
        </w:numPr>
        <w:tabs>
          <w:tab w:val="left" w:pos="540"/>
        </w:tabs>
        <w:jc w:val="center"/>
        <w:rPr>
          <w:i/>
          <w:sz w:val="20"/>
          <w:szCs w:val="20"/>
          <w:lang w:val="ro-RO"/>
        </w:rPr>
      </w:pPr>
      <w:r w:rsidRPr="00AF5691">
        <w:rPr>
          <w:i/>
          <w:sz w:val="20"/>
          <w:szCs w:val="20"/>
          <w:lang w:val="ro-RO"/>
        </w:rPr>
        <w:t>(OBLIGATORIE)</w:t>
      </w:r>
    </w:p>
    <w:p w14:paraId="25D108E5" w14:textId="77777777" w:rsidR="00D17044" w:rsidRPr="00AF5691" w:rsidRDefault="00D17044" w:rsidP="00CB13F4">
      <w:pPr>
        <w:pStyle w:val="ListParagraph"/>
        <w:numPr>
          <w:ilvl w:val="0"/>
          <w:numId w:val="0"/>
        </w:numPr>
        <w:tabs>
          <w:tab w:val="left" w:pos="540"/>
        </w:tabs>
        <w:rPr>
          <w:i/>
          <w:lang w:val="ro-RO"/>
        </w:rPr>
      </w:pPr>
    </w:p>
    <w:p w14:paraId="5F4EF8BB" w14:textId="77777777" w:rsidR="00D17044" w:rsidRPr="00AF5691" w:rsidRDefault="00D17044" w:rsidP="00CB13F4">
      <w:pPr>
        <w:pStyle w:val="ListParagraph"/>
        <w:numPr>
          <w:ilvl w:val="0"/>
          <w:numId w:val="0"/>
        </w:numPr>
        <w:tabs>
          <w:tab w:val="left" w:pos="540"/>
        </w:tabs>
        <w:spacing w:after="120"/>
        <w:rPr>
          <w:b/>
          <w:lang w:val="ro-RO"/>
        </w:rPr>
      </w:pPr>
      <w:r w:rsidRPr="00AF5691">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17044" w:rsidRPr="00AF5691" w14:paraId="038CE3BD" w14:textId="77777777" w:rsidTr="001F0E89">
        <w:tc>
          <w:tcPr>
            <w:tcW w:w="2553" w:type="pct"/>
          </w:tcPr>
          <w:p w14:paraId="73A8F8F8" w14:textId="77777777" w:rsidR="00D17044" w:rsidRPr="00AF5691" w:rsidRDefault="00D17044" w:rsidP="001F0E89">
            <w:pPr>
              <w:tabs>
                <w:tab w:val="left" w:pos="360"/>
              </w:tabs>
              <w:jc w:val="both"/>
              <w:rPr>
                <w:b/>
              </w:rPr>
            </w:pPr>
            <w:r w:rsidRPr="00AF5691">
              <w:rPr>
                <w:b/>
              </w:rPr>
              <w:t>Beneficiar</w:t>
            </w:r>
          </w:p>
        </w:tc>
        <w:tc>
          <w:tcPr>
            <w:tcW w:w="2447" w:type="pct"/>
          </w:tcPr>
          <w:p w14:paraId="34643689" w14:textId="77777777" w:rsidR="00D17044" w:rsidRPr="00AF5691" w:rsidRDefault="00D17044" w:rsidP="001F0E89">
            <w:pPr>
              <w:tabs>
                <w:tab w:val="left" w:pos="360"/>
              </w:tabs>
              <w:jc w:val="both"/>
              <w:rPr>
                <w:b/>
              </w:rPr>
            </w:pPr>
            <w:r w:rsidRPr="00AF5691">
              <w:rPr>
                <w:b/>
              </w:rPr>
              <w:t>Antreprenor</w:t>
            </w:r>
          </w:p>
        </w:tc>
      </w:tr>
      <w:tr w:rsidR="00D17044" w:rsidRPr="00AF5691" w14:paraId="424F8E38" w14:textId="77777777" w:rsidTr="001F0E89">
        <w:tc>
          <w:tcPr>
            <w:tcW w:w="2553" w:type="pct"/>
          </w:tcPr>
          <w:p w14:paraId="4F098574" w14:textId="77777777" w:rsidR="00D17044" w:rsidRPr="00AF5691" w:rsidRDefault="00D17044" w:rsidP="001F0E89">
            <w:pPr>
              <w:tabs>
                <w:tab w:val="left" w:pos="360"/>
              </w:tabs>
              <w:jc w:val="both"/>
            </w:pPr>
            <w:r w:rsidRPr="00AF5691">
              <w:rPr>
                <w:b/>
              </w:rPr>
              <w:t>_________________________</w:t>
            </w:r>
            <w:r w:rsidRPr="00AF5691">
              <w:t>reprezentat legal prin</w:t>
            </w:r>
            <w:r w:rsidRPr="00AF5691">
              <w:rPr>
                <w:b/>
              </w:rPr>
              <w:t>___________________</w:t>
            </w:r>
            <w:r w:rsidRPr="00AF5691">
              <w:t xml:space="preserve">, în calitate de </w:t>
            </w:r>
            <w:r w:rsidRPr="00AF5691">
              <w:rPr>
                <w:i/>
              </w:rPr>
              <w:t>Beneficiar</w:t>
            </w:r>
            <w:r w:rsidRPr="00AF5691">
              <w:t>, IDNO,</w:t>
            </w:r>
            <w:r w:rsidRPr="00AF5691">
              <w:rPr>
                <w:i/>
              </w:rPr>
              <w:t xml:space="preserve"> </w:t>
            </w:r>
            <w:r w:rsidRPr="00AF5691">
              <w:t xml:space="preserve"> pe de o parte,</w:t>
            </w:r>
          </w:p>
        </w:tc>
        <w:tc>
          <w:tcPr>
            <w:tcW w:w="2447" w:type="pct"/>
          </w:tcPr>
          <w:p w14:paraId="3B518B08" w14:textId="77777777" w:rsidR="00D17044" w:rsidRPr="00AF5691" w:rsidRDefault="00D17044" w:rsidP="001F0E89">
            <w:pPr>
              <w:tabs>
                <w:tab w:val="left" w:pos="360"/>
              </w:tabs>
              <w:jc w:val="both"/>
            </w:pPr>
            <w:r w:rsidRPr="00AF5691">
              <w:rPr>
                <w:b/>
              </w:rPr>
              <w:t>_______________________</w:t>
            </w:r>
            <w:r w:rsidRPr="00AF5691">
              <w:t>reprezentat legal prin</w:t>
            </w:r>
            <w:r w:rsidRPr="00AF5691">
              <w:rPr>
                <w:b/>
              </w:rPr>
              <w:t>___________________</w:t>
            </w:r>
            <w:r w:rsidRPr="00AF5691">
              <w:t xml:space="preserve">, în calitate de </w:t>
            </w:r>
            <w:r w:rsidRPr="00AF5691">
              <w:rPr>
                <w:i/>
              </w:rPr>
              <w:t xml:space="preserve">Antreprenor, </w:t>
            </w:r>
            <w:r w:rsidRPr="00AF5691">
              <w:t>IDNO</w:t>
            </w:r>
            <w:r w:rsidRPr="00AF5691">
              <w:rPr>
                <w:i/>
              </w:rPr>
              <w:t xml:space="preserve">, </w:t>
            </w:r>
            <w:r w:rsidRPr="00AF5691">
              <w:t xml:space="preserve"> pe de altă parte,</w:t>
            </w:r>
          </w:p>
        </w:tc>
      </w:tr>
    </w:tbl>
    <w:p w14:paraId="010FCBCC" w14:textId="77777777" w:rsidR="00D17044" w:rsidRPr="00AF5691" w:rsidRDefault="00D17044" w:rsidP="00CB13F4">
      <w:pPr>
        <w:pStyle w:val="ListParagraph"/>
        <w:numPr>
          <w:ilvl w:val="0"/>
          <w:numId w:val="0"/>
        </w:numPr>
        <w:tabs>
          <w:tab w:val="left" w:pos="1260"/>
        </w:tabs>
        <w:rPr>
          <w:lang w:val="ro-RO"/>
        </w:rPr>
      </w:pPr>
      <w:r w:rsidRPr="00AF5691">
        <w:rPr>
          <w:lang w:val="ro-RO"/>
        </w:rPr>
        <w:t>ambii (</w:t>
      </w:r>
      <w:proofErr w:type="spellStart"/>
      <w:r w:rsidRPr="00AF5691">
        <w:rPr>
          <w:lang w:val="ro-RO"/>
        </w:rPr>
        <w:t>denumiţi</w:t>
      </w:r>
      <w:proofErr w:type="spellEnd"/>
      <w:r w:rsidRPr="00AF5691">
        <w:rPr>
          <w:lang w:val="ro-RO"/>
        </w:rPr>
        <w:t xml:space="preserve"> în continuare </w:t>
      </w:r>
      <w:proofErr w:type="spellStart"/>
      <w:r w:rsidRPr="00AF5691">
        <w:rPr>
          <w:i/>
          <w:lang w:val="ro-RO"/>
        </w:rPr>
        <w:t>Părţi</w:t>
      </w:r>
      <w:proofErr w:type="spellEnd"/>
      <w:r w:rsidRPr="00AF5691">
        <w:rPr>
          <w:lang w:val="ro-RO"/>
        </w:rPr>
        <w:t>), au încheiat prezentul contract referitor la următoarele:</w:t>
      </w:r>
    </w:p>
    <w:tbl>
      <w:tblPr>
        <w:tblW w:w="9540" w:type="dxa"/>
        <w:tblLayout w:type="fixed"/>
        <w:tblLook w:val="04A0" w:firstRow="1" w:lastRow="0" w:firstColumn="1" w:lastColumn="0" w:noHBand="0" w:noVBand="1"/>
      </w:tblPr>
      <w:tblGrid>
        <w:gridCol w:w="9540"/>
      </w:tblGrid>
      <w:tr w:rsidR="00D17044" w:rsidRPr="00AF5691" w14:paraId="083D91C6" w14:textId="77777777" w:rsidTr="001F0E89">
        <w:trPr>
          <w:trHeight w:val="697"/>
        </w:trPr>
        <w:tc>
          <w:tcPr>
            <w:tcW w:w="9540" w:type="dxa"/>
            <w:vAlign w:val="center"/>
          </w:tcPr>
          <w:p w14:paraId="5609EF3B" w14:textId="77777777" w:rsidR="00D17044" w:rsidRPr="00AF5691" w:rsidRDefault="00D17044" w:rsidP="001F0E89">
            <w:pPr>
              <w:tabs>
                <w:tab w:val="left" w:pos="360"/>
              </w:tabs>
              <w:jc w:val="both"/>
            </w:pPr>
          </w:p>
          <w:p w14:paraId="562B8506" w14:textId="77777777" w:rsidR="00D17044" w:rsidRPr="00AF5691" w:rsidRDefault="00D17044" w:rsidP="001F0E89">
            <w:pPr>
              <w:tabs>
                <w:tab w:val="left" w:pos="525"/>
                <w:tab w:val="left" w:pos="1134"/>
                <w:tab w:val="left" w:pos="3705"/>
              </w:tabs>
              <w:jc w:val="both"/>
              <w:rPr>
                <w:b/>
              </w:rPr>
            </w:pPr>
            <w:r w:rsidRPr="00AF5691">
              <w:rPr>
                <w:b/>
              </w:rPr>
              <w:t>1. OBIECTUL CONTRACTULUI</w:t>
            </w:r>
          </w:p>
          <w:p w14:paraId="5E9B0D45" w14:textId="77777777" w:rsidR="00D17044" w:rsidRPr="00AF5691" w:rsidRDefault="00D17044" w:rsidP="001F0E89">
            <w:pPr>
              <w:tabs>
                <w:tab w:val="left" w:pos="360"/>
              </w:tabs>
              <w:ind w:left="-15" w:right="-15" w:firstLine="15"/>
              <w:jc w:val="both"/>
            </w:pPr>
            <w:r w:rsidRPr="00AF5691">
              <w:t xml:space="preserve">Antreprenorul se obligă să execute </w:t>
            </w:r>
            <w:r w:rsidRPr="00AF5691">
              <w:rPr>
                <w:b/>
              </w:rPr>
              <w:t xml:space="preserve">lucrările </w:t>
            </w:r>
            <w:r w:rsidRPr="00AF5691">
              <w:rPr>
                <w:i/>
              </w:rPr>
              <w:t xml:space="preserve">______________________________________________ </w:t>
            </w:r>
            <w:r w:rsidRPr="00AF5691">
              <w:t xml:space="preserve">în conformitate cu prevederile proiectului tehnic, cu detaliile de execuţie, precum şi cu normativele, standardele şi prescripţiile tehnice, achiziționate conform procedurii de achiziție publică                               nr.     </w:t>
            </w:r>
            <w:r w:rsidRPr="00AF5691">
              <w:rPr>
                <w:b/>
              </w:rPr>
              <w:t xml:space="preserve">________________ </w:t>
            </w:r>
            <w:r w:rsidRPr="00AF5691">
              <w:t xml:space="preserve">din </w:t>
            </w:r>
            <w:r w:rsidRPr="00AF5691">
              <w:rPr>
                <w:b/>
              </w:rPr>
              <w:t>___________________</w:t>
            </w:r>
            <w:r w:rsidRPr="00AF5691">
              <w:t>,</w:t>
            </w:r>
            <w:r w:rsidRPr="00AF5691">
              <w:rPr>
                <w:b/>
              </w:rPr>
              <w:t xml:space="preserve"> </w:t>
            </w:r>
            <w:r w:rsidRPr="00AF5691">
              <w:t xml:space="preserve">în baza deciziei grupului de lucru al Beneficiarului nr. </w:t>
            </w:r>
            <w:r w:rsidRPr="00AF5691">
              <w:rPr>
                <w:b/>
              </w:rPr>
              <w:t>_____________</w:t>
            </w:r>
            <w:r w:rsidRPr="00AF5691">
              <w:t xml:space="preserve"> din </w:t>
            </w:r>
            <w:r w:rsidRPr="00AF5691">
              <w:rPr>
                <w:b/>
              </w:rPr>
              <w:t>___________________</w:t>
            </w:r>
            <w:r w:rsidRPr="00AF5691">
              <w:t>.</w:t>
            </w:r>
          </w:p>
          <w:p w14:paraId="7D5904F3" w14:textId="77777777" w:rsidR="00D17044" w:rsidRPr="00AF5691" w:rsidRDefault="00D17044" w:rsidP="001F0E89">
            <w:pPr>
              <w:tabs>
                <w:tab w:val="left" w:pos="360"/>
              </w:tabs>
              <w:jc w:val="both"/>
            </w:pPr>
          </w:p>
          <w:p w14:paraId="5B1FEC44" w14:textId="77777777" w:rsidR="00D17044" w:rsidRPr="00AF5691" w:rsidRDefault="00D17044" w:rsidP="001F0E89">
            <w:pPr>
              <w:pStyle w:val="NormalWeb"/>
              <w:tabs>
                <w:tab w:val="left" w:pos="525"/>
                <w:tab w:val="left" w:pos="567"/>
              </w:tabs>
              <w:ind w:left="-15"/>
              <w:rPr>
                <w:b/>
                <w:lang w:val="ro-RO"/>
              </w:rPr>
            </w:pPr>
            <w:r w:rsidRPr="00AF5691">
              <w:rPr>
                <w:b/>
                <w:lang w:val="ro-RO"/>
              </w:rPr>
              <w:t>2. DOCUMENTELE CONTRACTULUI</w:t>
            </w:r>
          </w:p>
          <w:p w14:paraId="72B7CEA2" w14:textId="77777777" w:rsidR="00D17044" w:rsidRPr="00AF5691" w:rsidRDefault="00D17044" w:rsidP="001F0E89">
            <w:pPr>
              <w:tabs>
                <w:tab w:val="left" w:pos="360"/>
              </w:tabs>
              <w:jc w:val="both"/>
            </w:pPr>
            <w:r w:rsidRPr="00AF5691">
              <w:t>2.1. Următoarele documente vor fi considerate părţi componente ale Contractului:</w:t>
            </w:r>
          </w:p>
          <w:p w14:paraId="107F0634" w14:textId="77777777" w:rsidR="00D17044" w:rsidRPr="00AF5691" w:rsidRDefault="00D17044" w:rsidP="00D17044">
            <w:pPr>
              <w:numPr>
                <w:ilvl w:val="0"/>
                <w:numId w:val="39"/>
              </w:numPr>
              <w:tabs>
                <w:tab w:val="left" w:pos="360"/>
              </w:tabs>
              <w:suppressAutoHyphens/>
              <w:ind w:left="-15" w:firstLine="0"/>
              <w:jc w:val="both"/>
            </w:pPr>
            <w:r w:rsidRPr="00AF5691">
              <w:t>Formularul contractului;</w:t>
            </w:r>
          </w:p>
          <w:p w14:paraId="741DBB59" w14:textId="77777777" w:rsidR="00D17044" w:rsidRPr="00AF5691" w:rsidRDefault="00D17044" w:rsidP="00D17044">
            <w:pPr>
              <w:numPr>
                <w:ilvl w:val="0"/>
                <w:numId w:val="39"/>
              </w:numPr>
              <w:tabs>
                <w:tab w:val="left" w:pos="360"/>
              </w:tabs>
              <w:suppressAutoHyphens/>
              <w:ind w:left="-15" w:firstLine="0"/>
              <w:jc w:val="both"/>
            </w:pPr>
            <w:r w:rsidRPr="00AF5691">
              <w:t>Propunerea tehnică și propunerea financiară;</w:t>
            </w:r>
          </w:p>
          <w:p w14:paraId="33A949F5" w14:textId="77777777" w:rsidR="00D17044" w:rsidRPr="00AF5691" w:rsidRDefault="00D17044" w:rsidP="00D17044">
            <w:pPr>
              <w:numPr>
                <w:ilvl w:val="0"/>
                <w:numId w:val="39"/>
              </w:numPr>
              <w:tabs>
                <w:tab w:val="left" w:pos="360"/>
              </w:tabs>
              <w:suppressAutoHyphens/>
              <w:ind w:left="-15" w:firstLine="0"/>
              <w:jc w:val="both"/>
            </w:pPr>
            <w:r w:rsidRPr="00AF5691">
              <w:t>Caietul de sarcini;</w:t>
            </w:r>
          </w:p>
          <w:p w14:paraId="008702F7" w14:textId="77777777" w:rsidR="00D17044" w:rsidRPr="00AF5691" w:rsidRDefault="00D17044" w:rsidP="00D17044">
            <w:pPr>
              <w:numPr>
                <w:ilvl w:val="0"/>
                <w:numId w:val="39"/>
              </w:numPr>
              <w:tabs>
                <w:tab w:val="left" w:pos="360"/>
              </w:tabs>
              <w:suppressAutoHyphens/>
              <w:ind w:left="-15" w:firstLine="0"/>
              <w:jc w:val="both"/>
            </w:pPr>
            <w:r w:rsidRPr="00AF5691">
              <w:t>Garanția de bună execuție a contractului;</w:t>
            </w:r>
          </w:p>
          <w:p w14:paraId="568971BB" w14:textId="77777777" w:rsidR="00D17044" w:rsidRPr="00AF5691" w:rsidRDefault="00D17044" w:rsidP="00D17044">
            <w:pPr>
              <w:numPr>
                <w:ilvl w:val="0"/>
                <w:numId w:val="39"/>
              </w:numPr>
              <w:tabs>
                <w:tab w:val="left" w:pos="360"/>
              </w:tabs>
              <w:suppressAutoHyphens/>
              <w:ind w:left="-15" w:firstLine="0"/>
              <w:jc w:val="both"/>
            </w:pPr>
            <w:r w:rsidRPr="00AF5691">
              <w:t>Acordul de asociere (după caz);</w:t>
            </w:r>
          </w:p>
          <w:p w14:paraId="71DCEF05" w14:textId="77777777" w:rsidR="00D17044" w:rsidRPr="00AF5691" w:rsidRDefault="00D17044" w:rsidP="00D17044">
            <w:pPr>
              <w:numPr>
                <w:ilvl w:val="0"/>
                <w:numId w:val="39"/>
              </w:numPr>
              <w:tabs>
                <w:tab w:val="left" w:pos="360"/>
              </w:tabs>
              <w:suppressAutoHyphens/>
              <w:ind w:left="-15" w:firstLine="0"/>
              <w:jc w:val="both"/>
            </w:pPr>
            <w:r w:rsidRPr="00AF5691">
              <w:t>Contractele încheiate cu subcontractanții (după caz);</w:t>
            </w:r>
          </w:p>
          <w:p w14:paraId="43CA8130" w14:textId="77777777" w:rsidR="00D17044" w:rsidRPr="00AF5691" w:rsidRDefault="00D17044" w:rsidP="00D17044">
            <w:pPr>
              <w:numPr>
                <w:ilvl w:val="0"/>
                <w:numId w:val="39"/>
              </w:numPr>
              <w:tabs>
                <w:tab w:val="left" w:pos="360"/>
              </w:tabs>
              <w:suppressAutoHyphens/>
              <w:ind w:left="-15" w:firstLine="0"/>
              <w:jc w:val="both"/>
            </w:pPr>
            <w:r w:rsidRPr="00AF5691">
              <w:t>Graficul de execuție a contractului aprobat de ambele părți.</w:t>
            </w:r>
          </w:p>
          <w:p w14:paraId="4ACAD758" w14:textId="77777777" w:rsidR="00D17044" w:rsidRPr="00AF5691" w:rsidRDefault="00D17044" w:rsidP="001F0E89">
            <w:pPr>
              <w:pStyle w:val="ListParagraph"/>
              <w:tabs>
                <w:tab w:val="left" w:pos="360"/>
              </w:tabs>
              <w:ind w:left="1530"/>
              <w:rPr>
                <w:lang w:val="ro-RO"/>
              </w:rPr>
            </w:pPr>
          </w:p>
          <w:p w14:paraId="62B41AB1" w14:textId="77777777" w:rsidR="00D17044" w:rsidRPr="00AF5691" w:rsidRDefault="00D17044" w:rsidP="001F0E89">
            <w:pPr>
              <w:tabs>
                <w:tab w:val="left" w:pos="525"/>
                <w:tab w:val="left" w:pos="3645"/>
              </w:tabs>
              <w:jc w:val="both"/>
              <w:rPr>
                <w:b/>
              </w:rPr>
            </w:pPr>
            <w:r w:rsidRPr="00AF5691">
              <w:rPr>
                <w:b/>
              </w:rPr>
              <w:t>3. PREȚUL CONTRACTULUI ŞI MODALITĂŢILE DE PLATĂ</w:t>
            </w:r>
          </w:p>
          <w:p w14:paraId="3270DC55" w14:textId="77777777" w:rsidR="00D17044" w:rsidRPr="00AF5691" w:rsidRDefault="00D17044" w:rsidP="001F0E89">
            <w:pPr>
              <w:jc w:val="both"/>
            </w:pPr>
            <w:r w:rsidRPr="00AF5691">
              <w:t>3.1. Prețul lucrărilor, ce reprezintă obiectul prezentului contract, este stabilit în lei MDL.</w:t>
            </w:r>
          </w:p>
          <w:p w14:paraId="2EC16F2A" w14:textId="77777777" w:rsidR="00D17044" w:rsidRPr="00AF5691" w:rsidRDefault="00D17044" w:rsidP="001F0E89">
            <w:pPr>
              <w:rPr>
                <w:iCs/>
                <w:color w:val="000000" w:themeColor="text1"/>
              </w:rPr>
            </w:pPr>
            <w:r w:rsidRPr="00AF5691">
              <w:t xml:space="preserve">3.2. </w:t>
            </w:r>
            <w:r w:rsidRPr="00AF5691">
              <w:rPr>
                <w:bCs/>
                <w:iCs/>
                <w:color w:val="000000" w:themeColor="text1"/>
              </w:rPr>
              <w:t>Prețul prezentului contract este de</w:t>
            </w:r>
            <w:r w:rsidRPr="00AF5691">
              <w:rPr>
                <w:iCs/>
                <w:color w:val="000000" w:themeColor="text1"/>
              </w:rPr>
              <w:t>_________</w:t>
            </w:r>
            <w:r w:rsidRPr="00AF5691">
              <w:rPr>
                <w:bCs/>
                <w:iCs/>
                <w:color w:val="000000" w:themeColor="text1"/>
              </w:rPr>
              <w:t>lei MDL, fără TVA, la care se adaugă cota legală de TVA, după cum urmează:</w:t>
            </w:r>
            <w:r w:rsidRPr="00AF5691">
              <w:rPr>
                <w:iCs/>
                <w:color w:val="000000" w:themeColor="text1"/>
              </w:rPr>
              <w:br/>
              <w:t>– valoarea fără TVA:_________ lei MDL;</w:t>
            </w:r>
            <w:r w:rsidRPr="00AF5691">
              <w:rPr>
                <w:iCs/>
                <w:color w:val="000000" w:themeColor="text1"/>
              </w:rPr>
              <w:br/>
              <w:t>– TVA _________%: _________ lei MDL;</w:t>
            </w:r>
            <w:r w:rsidRPr="00AF5691">
              <w:rPr>
                <w:iCs/>
                <w:color w:val="000000" w:themeColor="text1"/>
              </w:rPr>
              <w:br/>
              <w:t>– valoarea totală cu TVA: _________lei MDL.</w:t>
            </w:r>
          </w:p>
          <w:p w14:paraId="4DD26045" w14:textId="77777777" w:rsidR="00D17044" w:rsidRPr="00AF5691" w:rsidRDefault="00D17044" w:rsidP="001F0E89">
            <w:pPr>
              <w:jc w:val="both"/>
            </w:pPr>
            <w:r w:rsidRPr="00AF5691">
              <w:t xml:space="preserve">3.3. Achitările vor fi efectuate prin transfer în baza facturilor fiscale, după primirea proceselor-verbale de recepţie a lucrărilor executate, semnate şi acceptate de către Beneficiar, în decurs de </w:t>
            </w:r>
            <w:r>
              <w:t xml:space="preserve">60 </w:t>
            </w:r>
            <w:r w:rsidRPr="00AF5691">
              <w:t>zile.</w:t>
            </w:r>
          </w:p>
          <w:p w14:paraId="1AC411E2" w14:textId="77777777" w:rsidR="00D17044" w:rsidRPr="00AF5691" w:rsidRDefault="00D17044" w:rsidP="001F0E89">
            <w:pPr>
              <w:jc w:val="both"/>
            </w:pPr>
            <w:r w:rsidRPr="00AF5691">
              <w:t>3.4. Beneficiarul va verifica procesele-verbale de recepție a lucrărilor executate în termen de ________ zile de la primirea acestora de la Antreprenor.</w:t>
            </w:r>
          </w:p>
          <w:p w14:paraId="6EEEC445" w14:textId="77777777" w:rsidR="00D17044" w:rsidRPr="00AF5691" w:rsidRDefault="00D17044" w:rsidP="001F0E89">
            <w:pPr>
              <w:jc w:val="both"/>
            </w:pPr>
            <w:r w:rsidRPr="00AF5691">
              <w:t>3.5.</w:t>
            </w:r>
            <w:r w:rsidRPr="00AF5691">
              <w:rPr>
                <w:iCs/>
                <w:color w:val="000000" w:themeColor="text1"/>
                <w:sz w:val="20"/>
                <w:szCs w:val="20"/>
              </w:rPr>
              <w:t xml:space="preserve"> </w:t>
            </w:r>
            <w:r w:rsidRPr="00AF5691">
              <w:rPr>
                <w:iCs/>
                <w:color w:val="000000" w:themeColor="text1"/>
              </w:rPr>
              <w:t>Plata facturii finale se va efectua imediat după verificarea și acceptarea situației de plată definitive de către Beneficiar</w:t>
            </w:r>
            <w:r w:rsidRPr="00AF5691">
              <w:t xml:space="preserve">. Dacă verificarea se prelungeşte din diferite motive, dar în special datorită unor eventuale litigii, contravaloarea lucrărilor care nu sunt în litigiu va fi plătită imediat. </w:t>
            </w:r>
          </w:p>
          <w:p w14:paraId="58EC7B9C" w14:textId="77777777" w:rsidR="00D17044" w:rsidRPr="00AF5691" w:rsidRDefault="00D17044" w:rsidP="001F0E89">
            <w:pPr>
              <w:jc w:val="both"/>
            </w:pPr>
            <w:r w:rsidRPr="00AF5691">
              <w:t>3.6. Lucrările nu vor fi considerate finalizate până când procesul-verbal de recepţie la terminarea lucrărilor  nu va fi semnat de comisia de recepţie, care confirmă că lucrările au fost executate conform contractului.</w:t>
            </w:r>
          </w:p>
          <w:p w14:paraId="034EE2EC" w14:textId="77777777" w:rsidR="00D17044" w:rsidRPr="00AF5691" w:rsidRDefault="00D17044" w:rsidP="001F0E89">
            <w:pPr>
              <w:jc w:val="both"/>
            </w:pPr>
          </w:p>
          <w:p w14:paraId="046423A5" w14:textId="77777777" w:rsidR="00D17044" w:rsidRPr="00AF5691" w:rsidRDefault="00D17044" w:rsidP="001F0E89">
            <w:pPr>
              <w:pStyle w:val="NormalWeb"/>
              <w:tabs>
                <w:tab w:val="left" w:pos="567"/>
              </w:tabs>
              <w:rPr>
                <w:b/>
                <w:lang w:val="ro-RO"/>
              </w:rPr>
            </w:pPr>
            <w:r w:rsidRPr="00AF5691">
              <w:rPr>
                <w:b/>
                <w:lang w:val="ro-RO"/>
              </w:rPr>
              <w:t>4. DURATA DE EXECUȚIE</w:t>
            </w:r>
          </w:p>
          <w:p w14:paraId="10B8355B" w14:textId="77777777" w:rsidR="00D17044" w:rsidRPr="00AF5691" w:rsidRDefault="00D17044" w:rsidP="001F0E89">
            <w:pPr>
              <w:pStyle w:val="NormalWeb"/>
              <w:tabs>
                <w:tab w:val="left" w:pos="567"/>
              </w:tabs>
              <w:rPr>
                <w:lang w:val="ro-RO"/>
              </w:rPr>
            </w:pPr>
            <w:r w:rsidRPr="00AF5691">
              <w:rPr>
                <w:lang w:val="ro-RO"/>
              </w:rPr>
              <w:t xml:space="preserve">4.1. Durata de </w:t>
            </w:r>
            <w:proofErr w:type="spellStart"/>
            <w:r w:rsidRPr="00AF5691">
              <w:rPr>
                <w:lang w:val="ro-RO"/>
              </w:rPr>
              <w:t>execuţie</w:t>
            </w:r>
            <w:proofErr w:type="spellEnd"/>
            <w:r w:rsidRPr="00AF5691">
              <w:rPr>
                <w:lang w:val="ro-RO"/>
              </w:rPr>
              <w:t xml:space="preserve"> a prezentului contract este de </w:t>
            </w:r>
            <w:r w:rsidRPr="00AF5691">
              <w:rPr>
                <w:highlight w:val="yellow"/>
                <w:lang w:val="ro-RO"/>
              </w:rPr>
              <w:t>5 luni, începând</w:t>
            </w:r>
            <w:r w:rsidRPr="00AF5691">
              <w:rPr>
                <w:lang w:val="ro-RO"/>
              </w:rPr>
              <w:t xml:space="preserve"> de la data prevăzută în Ordinul de începere.</w:t>
            </w:r>
          </w:p>
          <w:p w14:paraId="05E3A850" w14:textId="77777777" w:rsidR="00D17044" w:rsidRPr="00AF5691" w:rsidRDefault="00D17044" w:rsidP="001F0E89">
            <w:pPr>
              <w:pStyle w:val="NormalWeb"/>
              <w:tabs>
                <w:tab w:val="left" w:pos="567"/>
              </w:tabs>
              <w:rPr>
                <w:lang w:val="ro-RO"/>
              </w:rPr>
            </w:pPr>
            <w:r w:rsidRPr="00AF5691">
              <w:rPr>
                <w:lang w:val="ro-RO"/>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w:t>
            </w:r>
            <w:r w:rsidRPr="008C3335">
              <w:rPr>
                <w:highlight w:val="yellow"/>
                <w:lang w:val="ro-RO"/>
              </w:rPr>
              <w:t>de 5 luni</w:t>
            </w:r>
            <w:r w:rsidRPr="00AF5691">
              <w:rPr>
                <w:lang w:val="ro-RO"/>
              </w:rPr>
              <w:t xml:space="preserve"> de la data precizată în ordinul de începere a lucrărilor. Emiterea ordinului de începere a lucrărilor este condiționată de îndeplinirea cumulativă a următoarelor condiții:</w:t>
            </w:r>
          </w:p>
          <w:p w14:paraId="09BCBB80" w14:textId="77777777" w:rsidR="00D17044" w:rsidRPr="00AF5691" w:rsidRDefault="00D17044" w:rsidP="001F0E89">
            <w:pPr>
              <w:jc w:val="both"/>
            </w:pPr>
            <w:r w:rsidRPr="00AF5691">
              <w:t>- obținerea autorizației de construire de către Beneficiar;</w:t>
            </w:r>
          </w:p>
          <w:p w14:paraId="2871E2B3" w14:textId="77777777" w:rsidR="00D17044" w:rsidRPr="00AF5691" w:rsidRDefault="00D17044" w:rsidP="001F0E89">
            <w:pPr>
              <w:jc w:val="both"/>
            </w:pPr>
            <w:r w:rsidRPr="00AF5691">
              <w:t>- constituirea garanției de bună execuție a contractului;</w:t>
            </w:r>
          </w:p>
          <w:p w14:paraId="3412A9E8" w14:textId="77777777" w:rsidR="00D17044" w:rsidRPr="00AF5691" w:rsidRDefault="00D17044" w:rsidP="001F0E89">
            <w:pPr>
              <w:jc w:val="both"/>
            </w:pPr>
            <w:r w:rsidRPr="00AF5691">
              <w:t>- semnarea procesului–verbal de predare - primire a amplasamentului, liber de orice sarcini care împiedică realizarea obiectului prezentului contract.</w:t>
            </w:r>
          </w:p>
          <w:p w14:paraId="4B0D064E" w14:textId="77777777" w:rsidR="00D17044" w:rsidRPr="00AF5691" w:rsidRDefault="00D17044" w:rsidP="001F0E89">
            <w:pPr>
              <w:pStyle w:val="NormalWeb"/>
              <w:tabs>
                <w:tab w:val="left" w:pos="567"/>
              </w:tabs>
              <w:ind w:firstLine="29"/>
              <w:rPr>
                <w:lang w:val="ro-RO"/>
              </w:rPr>
            </w:pPr>
            <w:r w:rsidRPr="00AF5691">
              <w:rPr>
                <w:lang w:val="ro-RO"/>
              </w:rPr>
              <w:t xml:space="preserve">4.3. Executarea lucrărilor se va face în succesiunea și termenele stabilite prin graficul de execuție, alcătuit în ordinea tehnologică de </w:t>
            </w:r>
            <w:proofErr w:type="spellStart"/>
            <w:r w:rsidRPr="00AF5691">
              <w:rPr>
                <w:lang w:val="ro-RO"/>
              </w:rPr>
              <w:t>execuţie</w:t>
            </w:r>
            <w:proofErr w:type="spellEnd"/>
            <w:r w:rsidRPr="00AF5691">
              <w:rPr>
                <w:lang w:val="ro-RO"/>
              </w:rPr>
              <w:t>, anexă la contract și parte integrantă a acestuia.</w:t>
            </w:r>
          </w:p>
          <w:p w14:paraId="4DB7B870" w14:textId="77777777" w:rsidR="00D17044" w:rsidRPr="00AF5691" w:rsidRDefault="00D17044" w:rsidP="001F0E89">
            <w:pPr>
              <w:pStyle w:val="NormalWeb"/>
              <w:tabs>
                <w:tab w:val="left" w:pos="567"/>
              </w:tabs>
              <w:ind w:right="-110"/>
              <w:rPr>
                <w:lang w:val="ro-RO"/>
              </w:rPr>
            </w:pPr>
            <w:r w:rsidRPr="00AF5691">
              <w:rPr>
                <w:lang w:val="ro-RO"/>
              </w:rPr>
              <w:t xml:space="preserve">4.4. Antreprenorul are dreptul la modificarea duratei de </w:t>
            </w:r>
            <w:proofErr w:type="spellStart"/>
            <w:r w:rsidRPr="00AF5691">
              <w:rPr>
                <w:lang w:val="ro-RO"/>
              </w:rPr>
              <w:t>execuţie</w:t>
            </w:r>
            <w:proofErr w:type="spellEnd"/>
            <w:r w:rsidRPr="00AF5691">
              <w:rPr>
                <w:lang w:val="ro-RO"/>
              </w:rPr>
              <w:t xml:space="preserve"> doar dacă aceasta nu se datorează din culpa sa.</w:t>
            </w:r>
          </w:p>
          <w:p w14:paraId="1C2B779B" w14:textId="77777777" w:rsidR="00D17044" w:rsidRPr="00AF5691" w:rsidRDefault="00D17044" w:rsidP="001F0E89">
            <w:pPr>
              <w:pStyle w:val="NormalWeb"/>
              <w:tabs>
                <w:tab w:val="left" w:pos="567"/>
              </w:tabs>
              <w:rPr>
                <w:lang w:val="ro-RO"/>
              </w:rPr>
            </w:pPr>
            <w:r w:rsidRPr="00AF5691">
              <w:rPr>
                <w:lang w:val="ro-RO"/>
              </w:rPr>
              <w:t xml:space="preserve">4.5. Perioada de </w:t>
            </w:r>
            <w:proofErr w:type="spellStart"/>
            <w:r w:rsidRPr="00AF5691">
              <w:rPr>
                <w:lang w:val="ro-RO"/>
              </w:rPr>
              <w:t>execuţie</w:t>
            </w:r>
            <w:proofErr w:type="spellEnd"/>
            <w:r w:rsidRPr="00AF5691">
              <w:rPr>
                <w:lang w:val="ro-RO"/>
              </w:rPr>
              <w:t xml:space="preserve"> poate fi prelungită sau suspendată, cu modificarea graficului de execuție aprobat de ambele părți, dacă constrângerea </w:t>
            </w:r>
            <w:proofErr w:type="spellStart"/>
            <w:r w:rsidRPr="00AF5691">
              <w:rPr>
                <w:lang w:val="ro-RO"/>
              </w:rPr>
              <w:t>activităţii</w:t>
            </w:r>
            <w:proofErr w:type="spellEnd"/>
            <w:r w:rsidRPr="00AF5691">
              <w:rPr>
                <w:lang w:val="ro-RO"/>
              </w:rPr>
              <w:t xml:space="preserve"> se datorează următoarelor cauze:</w:t>
            </w:r>
          </w:p>
          <w:p w14:paraId="4A9843C2" w14:textId="77777777" w:rsidR="00D17044" w:rsidRPr="00AF5691" w:rsidRDefault="00D17044" w:rsidP="001F0E89">
            <w:pPr>
              <w:tabs>
                <w:tab w:val="left" w:pos="1276"/>
              </w:tabs>
              <w:jc w:val="both"/>
            </w:pPr>
            <w:r w:rsidRPr="00AF5691">
              <w:t>a) generate de Beneficiar;</w:t>
            </w:r>
          </w:p>
          <w:p w14:paraId="4E6C4A22" w14:textId="77777777" w:rsidR="00D17044" w:rsidRPr="00AF5691" w:rsidRDefault="00D17044" w:rsidP="001F0E89">
            <w:pPr>
              <w:tabs>
                <w:tab w:val="left" w:pos="1276"/>
              </w:tabs>
              <w:jc w:val="both"/>
            </w:pPr>
            <w:r w:rsidRPr="00AF5691">
              <w:t>b) datorită impedimentului care justifică neexecutarea obligației sau altei situaţii extreme neimputabile şi imprevizibile pentru Antreprenor;</w:t>
            </w:r>
          </w:p>
          <w:p w14:paraId="2B64E055" w14:textId="77777777" w:rsidR="00D17044" w:rsidRPr="00AF5691" w:rsidRDefault="00D17044" w:rsidP="001F0E89">
            <w:pPr>
              <w:tabs>
                <w:tab w:val="left" w:pos="1276"/>
              </w:tabs>
              <w:jc w:val="both"/>
            </w:pPr>
            <w:r w:rsidRPr="00AF5691">
              <w:t>c) influenţei factorilor climatici, care duc la imposibilitatea executării lucrărilor stabilite conform caietului de sarcini, or executarea lor în asemenea codiții climaterice se va răsfrânge asupra calității lucrărilor;</w:t>
            </w:r>
          </w:p>
          <w:p w14:paraId="57FED885" w14:textId="77777777" w:rsidR="00D17044" w:rsidRPr="00AF5691" w:rsidRDefault="00D17044" w:rsidP="001F0E89">
            <w:pPr>
              <w:tabs>
                <w:tab w:val="left" w:pos="1276"/>
              </w:tabs>
              <w:jc w:val="both"/>
            </w:pPr>
            <w:r w:rsidRPr="00AF5691">
              <w:t>d) calamităţilor naturale recunoscute de autoritatea legală.</w:t>
            </w:r>
          </w:p>
          <w:p w14:paraId="66C556A2" w14:textId="77777777" w:rsidR="00D17044" w:rsidRPr="00AF5691" w:rsidRDefault="00D17044" w:rsidP="001F0E89">
            <w:pPr>
              <w:pStyle w:val="NormalWeb"/>
              <w:tabs>
                <w:tab w:val="left" w:pos="567"/>
              </w:tabs>
              <w:rPr>
                <w:lang w:val="ro-RO"/>
              </w:rPr>
            </w:pPr>
            <w:r w:rsidRPr="00AF5691">
              <w:rPr>
                <w:lang w:val="ro-RO"/>
              </w:rPr>
              <w:t xml:space="preserve">4.6. Conform </w:t>
            </w:r>
            <w:proofErr w:type="spellStart"/>
            <w:r w:rsidRPr="00AF5691">
              <w:rPr>
                <w:lang w:val="ro-RO"/>
              </w:rPr>
              <w:t>dispoziţiei</w:t>
            </w:r>
            <w:proofErr w:type="spellEnd"/>
            <w:r w:rsidRPr="00AF5691">
              <w:rPr>
                <w:lang w:val="ro-RO"/>
              </w:rPr>
              <w:t xml:space="preserve"> scrise a Beneficiarului, Antreprenorul va sista </w:t>
            </w:r>
            <w:proofErr w:type="spellStart"/>
            <w:r w:rsidRPr="00AF5691">
              <w:rPr>
                <w:lang w:val="ro-RO"/>
              </w:rPr>
              <w:t>execuţia</w:t>
            </w:r>
            <w:proofErr w:type="spellEnd"/>
            <w:r w:rsidRPr="00AF5691">
              <w:rPr>
                <w:lang w:val="ro-RO"/>
              </w:rPr>
              <w:t xml:space="preserve"> lucrărilor sau a unor </w:t>
            </w:r>
            <w:proofErr w:type="spellStart"/>
            <w:r w:rsidRPr="00AF5691">
              <w:rPr>
                <w:lang w:val="ro-RO"/>
              </w:rPr>
              <w:t>părţi</w:t>
            </w:r>
            <w:proofErr w:type="spellEnd"/>
            <w:r w:rsidRPr="00AF5691">
              <w:rPr>
                <w:lang w:val="ro-RO"/>
              </w:rPr>
              <w:t xml:space="preserve"> ale acestora pe o durată </w:t>
            </w:r>
            <w:proofErr w:type="spellStart"/>
            <w:r w:rsidRPr="00AF5691">
              <w:rPr>
                <w:lang w:val="ro-RO"/>
              </w:rPr>
              <w:t>şi</w:t>
            </w:r>
            <w:proofErr w:type="spellEnd"/>
            <w:r w:rsidRPr="00AF5691">
              <w:rPr>
                <w:lang w:val="ro-RO"/>
              </w:rPr>
              <w:t xml:space="preserve"> în modul în care Beneficiarul consideră oportun. Pe timpul suspendării, Antreprenorul va proteja </w:t>
            </w:r>
            <w:proofErr w:type="spellStart"/>
            <w:r w:rsidRPr="00AF5691">
              <w:rPr>
                <w:lang w:val="ro-RO"/>
              </w:rPr>
              <w:t>şi</w:t>
            </w:r>
            <w:proofErr w:type="spellEnd"/>
            <w:r w:rsidRPr="00AF5691">
              <w:rPr>
                <w:lang w:val="ro-RO"/>
              </w:rPr>
              <w:t xml:space="preserve"> conserva lucrările în mod corespunzător, </w:t>
            </w:r>
            <w:proofErr w:type="spellStart"/>
            <w:r w:rsidRPr="00AF5691">
              <w:rPr>
                <w:lang w:val="ro-RO"/>
              </w:rPr>
              <w:t>aşa</w:t>
            </w:r>
            <w:proofErr w:type="spellEnd"/>
            <w:r w:rsidRPr="00AF5691">
              <w:rPr>
                <w:lang w:val="ro-RO"/>
              </w:rPr>
              <w:t xml:space="preserve"> cum va dispune Beneficiarul. Cheltuielile suplimentare generate în urma sistării lucrărilor suportate de Antreprenor vor fi plătite de către Beneficiar. În cazul sistării lucrărilor sau a unor </w:t>
            </w:r>
            <w:proofErr w:type="spellStart"/>
            <w:r w:rsidRPr="00AF5691">
              <w:rPr>
                <w:lang w:val="ro-RO"/>
              </w:rPr>
              <w:t>părţi</w:t>
            </w:r>
            <w:proofErr w:type="spellEnd"/>
            <w:r w:rsidRPr="00AF5691">
              <w:rPr>
                <w:lang w:val="ro-RO"/>
              </w:rPr>
              <w:t xml:space="preserve"> din ele, din </w:t>
            </w:r>
            <w:proofErr w:type="spellStart"/>
            <w:r w:rsidRPr="00AF5691">
              <w:rPr>
                <w:lang w:val="ro-RO"/>
              </w:rPr>
              <w:t>iniţiativa</w:t>
            </w:r>
            <w:proofErr w:type="spellEnd"/>
            <w:r w:rsidRPr="00AF5691">
              <w:rPr>
                <w:lang w:val="ro-RO"/>
              </w:rPr>
              <w:t xml:space="preserve"> Antreprenorului, acesta suportă pe timpul suspendării toate cheltuielile, privind protejarea </w:t>
            </w:r>
            <w:proofErr w:type="spellStart"/>
            <w:r w:rsidRPr="00AF5691">
              <w:rPr>
                <w:lang w:val="ro-RO"/>
              </w:rPr>
              <w:t>şi</w:t>
            </w:r>
            <w:proofErr w:type="spellEnd"/>
            <w:r w:rsidRPr="00AF5691">
              <w:rPr>
                <w:lang w:val="ro-RO"/>
              </w:rPr>
              <w:t xml:space="preserve"> conservarea lucrărilor cu bună </w:t>
            </w:r>
            <w:proofErr w:type="spellStart"/>
            <w:r w:rsidRPr="00AF5691">
              <w:rPr>
                <w:lang w:val="ro-RO"/>
              </w:rPr>
              <w:t>diligenţă</w:t>
            </w:r>
            <w:proofErr w:type="spellEnd"/>
            <w:r w:rsidRPr="00AF5691">
              <w:rPr>
                <w:lang w:val="ro-RO"/>
              </w:rPr>
              <w:t>.</w:t>
            </w:r>
          </w:p>
          <w:p w14:paraId="3B996968" w14:textId="77777777" w:rsidR="00D17044" w:rsidRPr="00AF5691" w:rsidRDefault="00D17044" w:rsidP="001F0E89">
            <w:pPr>
              <w:pStyle w:val="NormalWeb"/>
              <w:tabs>
                <w:tab w:val="left" w:pos="567"/>
              </w:tabs>
              <w:rPr>
                <w:lang w:val="ro-RO"/>
              </w:rPr>
            </w:pPr>
            <w:r w:rsidRPr="00AF5691">
              <w:rPr>
                <w:lang w:val="ro-RO"/>
              </w:rPr>
              <w:t xml:space="preserve">4.7. Lipsa informării Beneficiarului face inopozabila decizia Antreprenorului de sistare a lucrărilor, cu </w:t>
            </w:r>
            <w:proofErr w:type="spellStart"/>
            <w:r w:rsidRPr="00AF5691">
              <w:rPr>
                <w:lang w:val="ro-RO"/>
              </w:rPr>
              <w:t>consecinţa</w:t>
            </w:r>
            <w:proofErr w:type="spellEnd"/>
            <w:r w:rsidRPr="00AF5691">
              <w:rPr>
                <w:lang w:val="ro-RO"/>
              </w:rPr>
              <w:t xml:space="preserve"> exercitării de către Beneficiar a dreptului de a refuza prelungirea duratei de </w:t>
            </w:r>
            <w:proofErr w:type="spellStart"/>
            <w:r w:rsidRPr="00AF5691">
              <w:rPr>
                <w:lang w:val="ro-RO"/>
              </w:rPr>
              <w:t>execuţie</w:t>
            </w:r>
            <w:proofErr w:type="spellEnd"/>
            <w:r w:rsidRPr="00AF5691">
              <w:rPr>
                <w:lang w:val="ro-RO"/>
              </w:rPr>
              <w:t xml:space="preserve"> a lucrărilor contractate.</w:t>
            </w:r>
          </w:p>
          <w:p w14:paraId="076D8B7C" w14:textId="77777777" w:rsidR="00D17044" w:rsidRPr="00AF5691" w:rsidRDefault="00D17044" w:rsidP="001F0E89">
            <w:pPr>
              <w:tabs>
                <w:tab w:val="left" w:pos="360"/>
              </w:tabs>
              <w:jc w:val="both"/>
            </w:pPr>
          </w:p>
          <w:p w14:paraId="108CB937" w14:textId="77777777" w:rsidR="00D17044" w:rsidRPr="00AF5691" w:rsidRDefault="00D17044" w:rsidP="001F0E89">
            <w:pPr>
              <w:pStyle w:val="NormalWeb"/>
              <w:tabs>
                <w:tab w:val="left" w:pos="525"/>
              </w:tabs>
              <w:rPr>
                <w:b/>
                <w:lang w:val="ro-RO"/>
              </w:rPr>
            </w:pPr>
            <w:r w:rsidRPr="00AF5691">
              <w:rPr>
                <w:b/>
                <w:lang w:val="ro-RO"/>
              </w:rPr>
              <w:t>5. RECEPŢIA LUCRĂRILOR DE EXECUŢIE</w:t>
            </w:r>
          </w:p>
          <w:p w14:paraId="01AA2A0F" w14:textId="77777777" w:rsidR="00D17044" w:rsidRPr="00AF5691" w:rsidRDefault="00D17044" w:rsidP="001F0E89">
            <w:pPr>
              <w:pStyle w:val="NormalWeb"/>
              <w:tabs>
                <w:tab w:val="left" w:pos="567"/>
              </w:tabs>
              <w:rPr>
                <w:lang w:val="ro-RO"/>
              </w:rPr>
            </w:pPr>
            <w:r w:rsidRPr="00AF5691">
              <w:rPr>
                <w:lang w:val="ro-RO"/>
              </w:rPr>
              <w:t>5.1. Terminarea lucrărilor</w:t>
            </w:r>
          </w:p>
          <w:p w14:paraId="781C21F7" w14:textId="77777777" w:rsidR="00D17044" w:rsidRPr="00AF5691" w:rsidRDefault="00D17044" w:rsidP="001F0E89">
            <w:pPr>
              <w:pStyle w:val="NormalWeb"/>
              <w:tabs>
                <w:tab w:val="left" w:pos="567"/>
              </w:tabs>
              <w:rPr>
                <w:lang w:val="ro-RO"/>
              </w:rPr>
            </w:pPr>
            <w:r w:rsidRPr="00AF5691">
              <w:rPr>
                <w:lang w:val="ro-RO"/>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AF5691">
              <w:rPr>
                <w:lang w:val="ro-RO"/>
              </w:rPr>
              <w:t>părţi</w:t>
            </w:r>
            <w:proofErr w:type="spellEnd"/>
            <w:r w:rsidRPr="00AF5691">
              <w:rPr>
                <w:lang w:val="ro-RO"/>
              </w:rPr>
              <w:t>, termen care curge împotriva Antreprenorului de la data precizata în Ordinul de începere a lucrărilor.</w:t>
            </w:r>
          </w:p>
          <w:p w14:paraId="6A4FFA7D" w14:textId="77777777" w:rsidR="00D17044" w:rsidRPr="00AF5691" w:rsidRDefault="00D17044" w:rsidP="001F0E89">
            <w:pPr>
              <w:pStyle w:val="NormalWeb"/>
              <w:tabs>
                <w:tab w:val="left" w:pos="567"/>
              </w:tabs>
              <w:rPr>
                <w:lang w:val="ro-RO"/>
              </w:rPr>
            </w:pPr>
            <w:r w:rsidRPr="00AF5691">
              <w:rPr>
                <w:lang w:val="ro-RO"/>
              </w:rPr>
              <w:t xml:space="preserve">5.2. </w:t>
            </w:r>
            <w:proofErr w:type="spellStart"/>
            <w:r w:rsidRPr="00AF5691">
              <w:rPr>
                <w:lang w:val="ro-RO"/>
              </w:rPr>
              <w:t>Înştiinţarea</w:t>
            </w:r>
            <w:proofErr w:type="spellEnd"/>
            <w:r w:rsidRPr="00AF5691">
              <w:rPr>
                <w:lang w:val="ro-RO"/>
              </w:rPr>
              <w:t xml:space="preserve"> de </w:t>
            </w:r>
            <w:proofErr w:type="spellStart"/>
            <w:r w:rsidRPr="00AF5691">
              <w:rPr>
                <w:lang w:val="ro-RO"/>
              </w:rPr>
              <w:t>Recepţie</w:t>
            </w:r>
            <w:proofErr w:type="spellEnd"/>
          </w:p>
          <w:p w14:paraId="1949793C" w14:textId="77777777" w:rsidR="00D17044" w:rsidRPr="00AF5691" w:rsidRDefault="00D17044" w:rsidP="001F0E89">
            <w:pPr>
              <w:pStyle w:val="NormalWeb"/>
              <w:tabs>
                <w:tab w:val="left" w:pos="567"/>
              </w:tabs>
              <w:rPr>
                <w:lang w:val="ro-RO"/>
              </w:rPr>
            </w:pPr>
            <w:r w:rsidRPr="00AF5691">
              <w:rPr>
                <w:lang w:val="ro-RO"/>
              </w:rPr>
              <w:t xml:space="preserve">5.2.1. Antreprenorul are </w:t>
            </w:r>
            <w:proofErr w:type="spellStart"/>
            <w:r w:rsidRPr="00AF5691">
              <w:rPr>
                <w:lang w:val="ro-RO"/>
              </w:rPr>
              <w:t>obligaţia</w:t>
            </w:r>
            <w:proofErr w:type="spellEnd"/>
            <w:r w:rsidRPr="00AF5691">
              <w:rPr>
                <w:lang w:val="ro-RO"/>
              </w:rPr>
              <w:t xml:space="preserve"> de a notifica în scris Beneficiarul cu privire la îndeplinirea </w:t>
            </w:r>
            <w:proofErr w:type="spellStart"/>
            <w:r w:rsidRPr="00AF5691">
              <w:rPr>
                <w:lang w:val="ro-RO"/>
              </w:rPr>
              <w:t>condiţiilor</w:t>
            </w:r>
            <w:proofErr w:type="spellEnd"/>
            <w:r w:rsidRPr="00AF5691">
              <w:rPr>
                <w:lang w:val="ro-RO"/>
              </w:rPr>
              <w:t xml:space="preserve"> de </w:t>
            </w:r>
            <w:proofErr w:type="spellStart"/>
            <w:r w:rsidRPr="00AF5691">
              <w:rPr>
                <w:lang w:val="ro-RO"/>
              </w:rPr>
              <w:t>recepţie</w:t>
            </w:r>
            <w:proofErr w:type="spellEnd"/>
            <w:r w:rsidRPr="00AF5691">
              <w:rPr>
                <w:lang w:val="ro-RO"/>
              </w:rPr>
              <w:t xml:space="preserve">, solicitând acestuia convocarea comisiei de </w:t>
            </w:r>
            <w:proofErr w:type="spellStart"/>
            <w:r w:rsidRPr="00AF5691">
              <w:rPr>
                <w:lang w:val="ro-RO"/>
              </w:rPr>
              <w:t>recepţie</w:t>
            </w:r>
            <w:proofErr w:type="spellEnd"/>
            <w:r w:rsidRPr="00AF5691">
              <w:rPr>
                <w:lang w:val="ro-RO"/>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AF5691">
              <w:rPr>
                <w:lang w:val="ro-RO"/>
              </w:rPr>
              <w:t>terminrea</w:t>
            </w:r>
            <w:proofErr w:type="spellEnd"/>
            <w:r w:rsidRPr="00AF5691">
              <w:rPr>
                <w:lang w:val="ro-RO"/>
              </w:rPr>
              <w:t xml:space="preserve"> lucrărilor, în termenii stabiliți de legislație.</w:t>
            </w:r>
          </w:p>
          <w:p w14:paraId="32BCB4E3" w14:textId="77777777" w:rsidR="00D17044" w:rsidRPr="00AF5691" w:rsidRDefault="00D17044" w:rsidP="001F0E89">
            <w:pPr>
              <w:pStyle w:val="NormalWeb"/>
              <w:tabs>
                <w:tab w:val="left" w:pos="567"/>
              </w:tabs>
              <w:rPr>
                <w:lang w:val="ro-RO"/>
              </w:rPr>
            </w:pPr>
            <w:r w:rsidRPr="00AF5691">
              <w:rPr>
                <w:lang w:val="ro-RO"/>
              </w:rPr>
              <w:t xml:space="preserve">5.2.2. În cazul în care Comisia de recepție constată că sunt lipsuri sau </w:t>
            </w:r>
            <w:proofErr w:type="spellStart"/>
            <w:r w:rsidRPr="00AF5691">
              <w:rPr>
                <w:lang w:val="ro-RO"/>
              </w:rPr>
              <w:t>deficienţe</w:t>
            </w:r>
            <w:proofErr w:type="spellEnd"/>
            <w:r w:rsidRPr="00AF5691">
              <w:rPr>
                <w:lang w:val="ro-RO"/>
              </w:rPr>
              <w:t xml:space="preserve">, acestea vor fi consemnate într-un proces-verbal </w:t>
            </w:r>
            <w:proofErr w:type="spellStart"/>
            <w:r w:rsidRPr="00AF5691">
              <w:rPr>
                <w:lang w:val="ro-RO"/>
              </w:rPr>
              <w:t>şi</w:t>
            </w:r>
            <w:proofErr w:type="spellEnd"/>
            <w:r w:rsidRPr="00AF5691">
              <w:rPr>
                <w:lang w:val="ro-RO"/>
              </w:rPr>
              <w:t xml:space="preserve"> notificate Antreprenorului, stabilindu-se </w:t>
            </w:r>
            <w:proofErr w:type="spellStart"/>
            <w:r w:rsidRPr="00AF5691">
              <w:rPr>
                <w:lang w:val="ro-RO"/>
              </w:rPr>
              <w:t>şi</w:t>
            </w:r>
            <w:proofErr w:type="spellEnd"/>
            <w:r w:rsidRPr="00AF5691">
              <w:rPr>
                <w:lang w:val="ro-RO"/>
              </w:rPr>
              <w:t xml:space="preserve"> termenele pentru remediere </w:t>
            </w:r>
            <w:proofErr w:type="spellStart"/>
            <w:r w:rsidRPr="00AF5691">
              <w:rPr>
                <w:lang w:val="ro-RO"/>
              </w:rPr>
              <w:t>şi</w:t>
            </w:r>
            <w:proofErr w:type="spellEnd"/>
            <w:r w:rsidRPr="00AF5691">
              <w:rPr>
                <w:lang w:val="ro-RO"/>
              </w:rPr>
              <w:t xml:space="preserve"> finalizare din contul Antreprenorului, sub sancțiunea perceperii de penalități în condițiile punctului 15 din prezentele condiții contractuale.</w:t>
            </w:r>
          </w:p>
          <w:p w14:paraId="0C7423E3" w14:textId="77777777" w:rsidR="00D17044" w:rsidRPr="00AF5691" w:rsidRDefault="00D17044" w:rsidP="001F0E89">
            <w:pPr>
              <w:pStyle w:val="NormalWeb"/>
              <w:tabs>
                <w:tab w:val="left" w:pos="567"/>
              </w:tabs>
              <w:rPr>
                <w:lang w:val="ro-RO"/>
              </w:rPr>
            </w:pPr>
            <w:r w:rsidRPr="00AF5691">
              <w:rPr>
                <w:lang w:val="ro-RO"/>
              </w:rPr>
              <w:lastRenderedPageBreak/>
              <w:t xml:space="preserve">5.2.3. Comisia de </w:t>
            </w:r>
            <w:proofErr w:type="spellStart"/>
            <w:r w:rsidRPr="00AF5691">
              <w:rPr>
                <w:lang w:val="ro-RO"/>
              </w:rPr>
              <w:t>recepţie</w:t>
            </w:r>
            <w:proofErr w:type="spellEnd"/>
            <w:r w:rsidRPr="00AF5691">
              <w:rPr>
                <w:lang w:val="ro-RO"/>
              </w:rPr>
              <w:t xml:space="preserve"> are </w:t>
            </w:r>
            <w:proofErr w:type="spellStart"/>
            <w:r w:rsidRPr="00AF5691">
              <w:rPr>
                <w:lang w:val="ro-RO"/>
              </w:rPr>
              <w:t>obligaţia</w:t>
            </w:r>
            <w:proofErr w:type="spellEnd"/>
            <w:r w:rsidRPr="00AF5691">
              <w:rPr>
                <w:lang w:val="ro-RO"/>
              </w:rPr>
              <w:t xml:space="preserve"> de a constata executarea completă a tuturor lucrărilor prevăzute în prezentul contract, prin corelarea prevederilor acestuia cu </w:t>
            </w:r>
            <w:proofErr w:type="spellStart"/>
            <w:r w:rsidRPr="00AF5691">
              <w:rPr>
                <w:lang w:val="ro-RO"/>
              </w:rPr>
              <w:t>documentaţia</w:t>
            </w:r>
            <w:proofErr w:type="spellEnd"/>
            <w:r w:rsidRPr="00AF5691">
              <w:rPr>
                <w:lang w:val="ro-RO"/>
              </w:rPr>
              <w:t xml:space="preserve"> de </w:t>
            </w:r>
            <w:proofErr w:type="spellStart"/>
            <w:r w:rsidRPr="00AF5691">
              <w:rPr>
                <w:lang w:val="ro-RO"/>
              </w:rPr>
              <w:t>execuţie</w:t>
            </w:r>
            <w:proofErr w:type="spellEnd"/>
            <w:r w:rsidRPr="00AF5691">
              <w:rPr>
                <w:lang w:val="ro-RO"/>
              </w:rPr>
              <w:t xml:space="preserve"> </w:t>
            </w:r>
            <w:proofErr w:type="spellStart"/>
            <w:r w:rsidRPr="00AF5691">
              <w:rPr>
                <w:lang w:val="ro-RO"/>
              </w:rPr>
              <w:t>şi</w:t>
            </w:r>
            <w:proofErr w:type="spellEnd"/>
            <w:r w:rsidRPr="00AF5691">
              <w:rPr>
                <w:lang w:val="ro-RO"/>
              </w:rPr>
              <w:t xml:space="preserve"> cu reglementările specifice, cu respectarea </w:t>
            </w:r>
            <w:proofErr w:type="spellStart"/>
            <w:r w:rsidRPr="00AF5691">
              <w:rPr>
                <w:lang w:val="ro-RO"/>
              </w:rPr>
              <w:t>exigenţelor</w:t>
            </w:r>
            <w:proofErr w:type="spellEnd"/>
            <w:r w:rsidRPr="00AF5691">
              <w:rPr>
                <w:lang w:val="ro-RO"/>
              </w:rPr>
              <w:t xml:space="preserve"> prevăzute de lege. În </w:t>
            </w:r>
            <w:proofErr w:type="spellStart"/>
            <w:r w:rsidRPr="00AF5691">
              <w:rPr>
                <w:lang w:val="ro-RO"/>
              </w:rPr>
              <w:t>funcţie</w:t>
            </w:r>
            <w:proofErr w:type="spellEnd"/>
            <w:r w:rsidRPr="00AF5691">
              <w:rPr>
                <w:lang w:val="ro-RO"/>
              </w:rPr>
              <w:t xml:space="preserve"> de constatările făcute, Beneficiarul are dreptul de a admite, cu sau fără obiecții, a amâna sau de a respinge </w:t>
            </w:r>
            <w:proofErr w:type="spellStart"/>
            <w:r w:rsidRPr="00AF5691">
              <w:rPr>
                <w:lang w:val="ro-RO"/>
              </w:rPr>
              <w:t>recepţia</w:t>
            </w:r>
            <w:proofErr w:type="spellEnd"/>
            <w:r w:rsidRPr="00AF5691">
              <w:rPr>
                <w:lang w:val="ro-RO"/>
              </w:rPr>
              <w:t>.</w:t>
            </w:r>
            <w:r w:rsidRPr="00AF5691">
              <w:rPr>
                <w:color w:val="333333"/>
                <w:shd w:val="clear" w:color="auto" w:fill="FFFFFF"/>
                <w:lang w:val="ro-RO"/>
              </w:rPr>
              <w:t xml:space="preserve"> </w:t>
            </w:r>
          </w:p>
          <w:p w14:paraId="5E917083" w14:textId="77777777" w:rsidR="00D17044" w:rsidRPr="00AF5691" w:rsidRDefault="00D17044" w:rsidP="001F0E89">
            <w:pPr>
              <w:pStyle w:val="NormalWeb"/>
              <w:tabs>
                <w:tab w:val="left" w:pos="567"/>
              </w:tabs>
              <w:rPr>
                <w:lang w:val="ro-RO"/>
              </w:rPr>
            </w:pPr>
            <w:r w:rsidRPr="00AF5691">
              <w:rPr>
                <w:lang w:val="ro-RO"/>
              </w:rPr>
              <w:t xml:space="preserve">5.2.4. Beneficiarul va proceda la </w:t>
            </w:r>
            <w:proofErr w:type="spellStart"/>
            <w:r w:rsidRPr="00AF5691">
              <w:rPr>
                <w:lang w:val="ro-RO"/>
              </w:rPr>
              <w:t>recepţia</w:t>
            </w:r>
            <w:proofErr w:type="spellEnd"/>
            <w:r w:rsidRPr="00AF5691">
              <w:rPr>
                <w:lang w:val="ro-RO"/>
              </w:rPr>
              <w:t xml:space="preserve"> lucrărilor potrivit actelor normative </w:t>
            </w:r>
            <w:proofErr w:type="spellStart"/>
            <w:r w:rsidRPr="00AF5691">
              <w:rPr>
                <w:lang w:val="ro-RO"/>
              </w:rPr>
              <w:t>şi</w:t>
            </w:r>
            <w:proofErr w:type="spellEnd"/>
            <w:r w:rsidRPr="00AF5691">
              <w:rPr>
                <w:lang w:val="ro-RO"/>
              </w:rPr>
              <w:t xml:space="preserve"> va </w:t>
            </w:r>
            <w:proofErr w:type="spellStart"/>
            <w:r w:rsidRPr="00AF5691">
              <w:rPr>
                <w:lang w:val="ro-RO"/>
              </w:rPr>
              <w:t>înştiinţa</w:t>
            </w:r>
            <w:proofErr w:type="spellEnd"/>
            <w:r w:rsidRPr="00AF5691">
              <w:rPr>
                <w:lang w:val="ro-RO"/>
              </w:rPr>
              <w:t xml:space="preserve"> Antreprenorul referitor la decizia sa, </w:t>
            </w:r>
            <w:proofErr w:type="spellStart"/>
            <w:r w:rsidRPr="00AF5691">
              <w:rPr>
                <w:lang w:val="ro-RO"/>
              </w:rPr>
              <w:t>transmiţând</w:t>
            </w:r>
            <w:proofErr w:type="spellEnd"/>
            <w:r w:rsidRPr="00AF5691">
              <w:rPr>
                <w:lang w:val="ro-RO"/>
              </w:rPr>
              <w:t xml:space="preserve"> acestuia o copie a procesului verbal de </w:t>
            </w:r>
            <w:proofErr w:type="spellStart"/>
            <w:r w:rsidRPr="00AF5691">
              <w:rPr>
                <w:lang w:val="ro-RO"/>
              </w:rPr>
              <w:t>recepţie</w:t>
            </w:r>
            <w:proofErr w:type="spellEnd"/>
            <w:r w:rsidRPr="00AF5691">
              <w:rPr>
                <w:lang w:val="ro-RO"/>
              </w:rPr>
              <w:t xml:space="preserve"> la terminarea lucrărilor.</w:t>
            </w:r>
          </w:p>
          <w:p w14:paraId="0C964283" w14:textId="77777777" w:rsidR="00D17044" w:rsidRPr="00AF5691" w:rsidRDefault="00D17044" w:rsidP="001F0E89">
            <w:pPr>
              <w:pStyle w:val="NormalWeb"/>
              <w:tabs>
                <w:tab w:val="left" w:pos="567"/>
              </w:tabs>
              <w:rPr>
                <w:lang w:val="ro-RO"/>
              </w:rPr>
            </w:pPr>
            <w:r w:rsidRPr="00AF5691">
              <w:rPr>
                <w:lang w:val="ro-RO"/>
              </w:rPr>
              <w:t xml:space="preserve">5.2.5. Antreprenorul va finaliza cu promptitudine lucrările neterminate sau necorespunzătoare din punct de vedere calitativ indicate de comisia de </w:t>
            </w:r>
            <w:proofErr w:type="spellStart"/>
            <w:r w:rsidRPr="00AF5691">
              <w:rPr>
                <w:lang w:val="ro-RO"/>
              </w:rPr>
              <w:t>recepţie</w:t>
            </w:r>
            <w:proofErr w:type="spellEnd"/>
            <w:r w:rsidRPr="00AF5691">
              <w:rPr>
                <w:lang w:val="ro-RO"/>
              </w:rPr>
              <w:t xml:space="preserve"> </w:t>
            </w:r>
            <w:proofErr w:type="spellStart"/>
            <w:r w:rsidRPr="00AF5691">
              <w:rPr>
                <w:lang w:val="ro-RO"/>
              </w:rPr>
              <w:t>şi</w:t>
            </w:r>
            <w:proofErr w:type="spellEnd"/>
            <w:r w:rsidRPr="00AF5691">
              <w:rPr>
                <w:lang w:val="ro-RO"/>
              </w:rPr>
              <w:t xml:space="preserve"> va elibera șantierul, conform termenului stabilit în procesul verbal de recepție la terminarea lucrărilor.</w:t>
            </w:r>
          </w:p>
          <w:p w14:paraId="7B8244CC" w14:textId="77777777" w:rsidR="00D17044" w:rsidRPr="00AF5691" w:rsidRDefault="00D17044" w:rsidP="001F0E89">
            <w:pPr>
              <w:pStyle w:val="NormalWeb"/>
              <w:tabs>
                <w:tab w:val="left" w:pos="567"/>
              </w:tabs>
              <w:rPr>
                <w:lang w:val="ro-RO"/>
              </w:rPr>
            </w:pPr>
            <w:r w:rsidRPr="00AF5691">
              <w:rPr>
                <w:lang w:val="ro-RO"/>
              </w:rPr>
              <w:t xml:space="preserve">5.2.6. </w:t>
            </w:r>
            <w:proofErr w:type="spellStart"/>
            <w:r w:rsidRPr="00AF5691">
              <w:rPr>
                <w:lang w:val="ro-RO"/>
              </w:rPr>
              <w:t>Recepţia</w:t>
            </w:r>
            <w:proofErr w:type="spellEnd"/>
            <w:r w:rsidRPr="00AF5691">
              <w:rPr>
                <w:lang w:val="ro-RO"/>
              </w:rPr>
              <w:t xml:space="preserve"> finală va fi efectuată conform prevederilor actelor normative. </w:t>
            </w:r>
          </w:p>
          <w:p w14:paraId="4F964291" w14:textId="77777777" w:rsidR="00D17044" w:rsidRPr="00AF5691" w:rsidRDefault="00D17044" w:rsidP="001F0E89">
            <w:pPr>
              <w:pStyle w:val="NormalWeb"/>
              <w:tabs>
                <w:tab w:val="left" w:pos="567"/>
              </w:tabs>
              <w:rPr>
                <w:lang w:val="ro-RO"/>
              </w:rPr>
            </w:pPr>
          </w:p>
          <w:p w14:paraId="52848346" w14:textId="77777777" w:rsidR="00D17044" w:rsidRPr="00AF5691" w:rsidRDefault="00D17044" w:rsidP="001F0E89">
            <w:pPr>
              <w:tabs>
                <w:tab w:val="left" w:pos="525"/>
              </w:tabs>
              <w:jc w:val="both"/>
              <w:rPr>
                <w:b/>
              </w:rPr>
            </w:pPr>
            <w:r w:rsidRPr="00AF5691">
              <w:rPr>
                <w:b/>
              </w:rPr>
              <w:t>6. REMEDIEREA DEFECTELOR</w:t>
            </w:r>
          </w:p>
          <w:p w14:paraId="40AD0306" w14:textId="77777777" w:rsidR="00D17044" w:rsidRPr="00AF5691" w:rsidRDefault="00D17044" w:rsidP="001F0E89">
            <w:pPr>
              <w:jc w:val="both"/>
            </w:pPr>
            <w:r w:rsidRPr="00AF5691">
              <w:t>6.1. În orice moment înainte de expirarea perioadei stabilite la punctul 13 din prezentele condiții contractuale, Beneficiarul poate să înştiinţeze Antreprenorul cu privire la orice defecte, fie ele aparente sau ascunse, sau lucrări nefinalizate.</w:t>
            </w:r>
          </w:p>
          <w:p w14:paraId="4859DAEA" w14:textId="77777777" w:rsidR="00D17044" w:rsidRPr="00AF5691" w:rsidRDefault="00D17044" w:rsidP="001F0E89">
            <w:pPr>
              <w:jc w:val="both"/>
            </w:pPr>
            <w:r w:rsidRPr="00AF5691">
              <w:t>6.2. Antreprenorul va remedia, fără costuri suplimentare pentru Beneficiar, orice defecte datorate faptului că materialele, echipamentele sau calitatea execuţiei nu sunt în conformitate cu prevederile Contractului.</w:t>
            </w:r>
          </w:p>
          <w:p w14:paraId="3A3025C4" w14:textId="77777777" w:rsidR="00D17044" w:rsidRPr="00AF5691" w:rsidRDefault="00D17044" w:rsidP="001F0E89">
            <w:pPr>
              <w:jc w:val="both"/>
            </w:pPr>
            <w:r w:rsidRPr="00AF5691">
              <w:t>6.3. Remedierea defectelor calitative apărute din vina Antreprenorului, atât în perioada de execuţie, cât şi în perioada de garanţie stabilită, se face pe cheltuiala acestuia potrivit actelor normative.</w:t>
            </w:r>
          </w:p>
          <w:p w14:paraId="6425931D" w14:textId="77777777" w:rsidR="00D17044" w:rsidRPr="00AF5691" w:rsidRDefault="00D17044" w:rsidP="001F0E89">
            <w:pPr>
              <w:pStyle w:val="NormalWeb"/>
              <w:tabs>
                <w:tab w:val="left" w:pos="567"/>
              </w:tabs>
              <w:rPr>
                <w:lang w:val="ro-RO"/>
              </w:rPr>
            </w:pPr>
          </w:p>
          <w:p w14:paraId="1089A13F" w14:textId="77777777" w:rsidR="00D17044" w:rsidRPr="00AF5691" w:rsidRDefault="00D17044" w:rsidP="001F0E89">
            <w:pPr>
              <w:pStyle w:val="NormalWeb"/>
              <w:tabs>
                <w:tab w:val="left" w:pos="525"/>
              </w:tabs>
              <w:rPr>
                <w:lang w:val="ro-RO"/>
              </w:rPr>
            </w:pPr>
            <w:r w:rsidRPr="00AF5691">
              <w:rPr>
                <w:b/>
                <w:lang w:val="ro-RO"/>
              </w:rPr>
              <w:t>7. DREPTURILE ŞI OBLIGAŢIUNILE ANTREPRENORULUI ŞI ALE BENEFICIARULUI</w:t>
            </w:r>
          </w:p>
          <w:p w14:paraId="0AFB9BF9" w14:textId="77777777" w:rsidR="00D17044" w:rsidRPr="00AF5691" w:rsidRDefault="00D17044" w:rsidP="001F0E89">
            <w:pPr>
              <w:tabs>
                <w:tab w:val="left" w:pos="2625"/>
              </w:tabs>
              <w:spacing w:after="200"/>
              <w:contextualSpacing/>
              <w:jc w:val="both"/>
            </w:pPr>
            <w:r w:rsidRPr="00AF5691">
              <w:t>7.1. Întreaga documentaţie necesară pentru executarea lucrărilor contractate se pune de către Beneficiar la dispoziţia Antreprenorului în două exemplare.</w:t>
            </w:r>
          </w:p>
          <w:p w14:paraId="719B47C4" w14:textId="77777777" w:rsidR="00D17044" w:rsidRPr="00AF5691" w:rsidRDefault="00D17044" w:rsidP="001F0E89">
            <w:pPr>
              <w:tabs>
                <w:tab w:val="left" w:pos="2625"/>
              </w:tabs>
              <w:spacing w:after="200"/>
              <w:contextualSpacing/>
              <w:jc w:val="both"/>
            </w:pPr>
            <w:r w:rsidRPr="00AF5691">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6D1D1FC3" w14:textId="77777777" w:rsidR="00D17044" w:rsidRPr="00AF5691" w:rsidRDefault="00D17044" w:rsidP="001F0E89">
            <w:pPr>
              <w:tabs>
                <w:tab w:val="left" w:pos="2625"/>
              </w:tabs>
              <w:spacing w:after="200"/>
              <w:contextualSpacing/>
              <w:jc w:val="both"/>
            </w:pPr>
            <w:r w:rsidRPr="00AF5691">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11587BE5" w14:textId="77777777" w:rsidR="00D17044" w:rsidRPr="00AF5691" w:rsidRDefault="00D17044" w:rsidP="001F0E89">
            <w:pPr>
              <w:tabs>
                <w:tab w:val="left" w:pos="2625"/>
              </w:tabs>
              <w:spacing w:after="200"/>
              <w:contextualSpacing/>
              <w:jc w:val="both"/>
            </w:pPr>
            <w:r w:rsidRPr="00AF5691">
              <w:t xml:space="preserve">7.4. Documentaţia pusă la dispoziţia Antreprenorului se repartizează astfel: </w:t>
            </w:r>
          </w:p>
          <w:p w14:paraId="0A95C401" w14:textId="77777777" w:rsidR="00D17044" w:rsidRPr="00AF5691" w:rsidRDefault="00D17044" w:rsidP="001F0E89">
            <w:pPr>
              <w:tabs>
                <w:tab w:val="left" w:pos="1276"/>
              </w:tabs>
              <w:jc w:val="both"/>
            </w:pPr>
            <w:r w:rsidRPr="00AF5691">
              <w:t>a) un exemplar rămâne la dispoziţia Antreprenorului,</w:t>
            </w:r>
          </w:p>
          <w:p w14:paraId="2E8D1C9A" w14:textId="77777777" w:rsidR="00D17044" w:rsidRPr="00AF5691" w:rsidRDefault="00D17044" w:rsidP="001F0E89">
            <w:pPr>
              <w:tabs>
                <w:tab w:val="left" w:pos="1276"/>
              </w:tabs>
              <w:jc w:val="both"/>
            </w:pPr>
            <w:r w:rsidRPr="00AF5691">
              <w:t xml:space="preserve">b) un exemplar va fi ţinut de către acesta la dispoziţie pentru consultare de către Inspectoratul Național pentru Supraveghere Tehnică, precum şi de către alte persoane autorizate, inclusiv dirigintele de șantier. </w:t>
            </w:r>
          </w:p>
          <w:p w14:paraId="768F094C" w14:textId="77777777" w:rsidR="00D17044" w:rsidRPr="00AF5691" w:rsidRDefault="00D17044" w:rsidP="001F0E89">
            <w:pPr>
              <w:tabs>
                <w:tab w:val="left" w:pos="1276"/>
              </w:tabs>
              <w:jc w:val="both"/>
            </w:pPr>
            <w:r w:rsidRPr="00AF5691">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864A224" w14:textId="77777777" w:rsidR="00D17044" w:rsidRPr="00AF5691" w:rsidRDefault="00D17044" w:rsidP="001F0E89">
            <w:pPr>
              <w:tabs>
                <w:tab w:val="left" w:pos="1276"/>
              </w:tabs>
              <w:jc w:val="both"/>
            </w:pPr>
            <w:r w:rsidRPr="00AF5691">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AD30E4" w14:textId="77777777" w:rsidR="00D17044" w:rsidRPr="00AF5691" w:rsidRDefault="00D17044" w:rsidP="001F0E89">
            <w:pPr>
              <w:tabs>
                <w:tab w:val="left" w:pos="1276"/>
              </w:tabs>
              <w:jc w:val="both"/>
            </w:pPr>
            <w:r w:rsidRPr="00AF5691">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4A3997A9" w14:textId="77777777" w:rsidR="00D17044" w:rsidRPr="00AF5691" w:rsidRDefault="00D17044" w:rsidP="001F0E89">
            <w:pPr>
              <w:tabs>
                <w:tab w:val="left" w:pos="1276"/>
              </w:tabs>
              <w:jc w:val="both"/>
            </w:pPr>
            <w:r w:rsidRPr="00AF5691">
              <w:t xml:space="preserve">7.8. La lucrările la care se fac încercări, se consideră calitatea probei îndeplinită atâta timp cât rezultatele se înscriu în limitele admise prin reglementările tehnice. </w:t>
            </w:r>
          </w:p>
          <w:p w14:paraId="1E7BF98D" w14:textId="77777777" w:rsidR="00D17044" w:rsidRPr="00AF5691" w:rsidRDefault="00D17044" w:rsidP="001F0E89">
            <w:pPr>
              <w:tabs>
                <w:tab w:val="left" w:pos="1276"/>
              </w:tabs>
              <w:jc w:val="both"/>
            </w:pPr>
            <w:r w:rsidRPr="00AF5691">
              <w:t>7.9.</w:t>
            </w:r>
            <w:r w:rsidRPr="00AF5691">
              <w:rPr>
                <w:sz w:val="20"/>
                <w:szCs w:val="20"/>
              </w:rPr>
              <w:t xml:space="preserve"> </w:t>
            </w:r>
            <w:r w:rsidRPr="00AF5691">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52150D2" w14:textId="77777777" w:rsidR="00D17044" w:rsidRPr="00AF5691" w:rsidRDefault="00D17044" w:rsidP="001F0E89">
            <w:pPr>
              <w:tabs>
                <w:tab w:val="left" w:pos="1276"/>
              </w:tabs>
              <w:jc w:val="both"/>
            </w:pPr>
            <w:r w:rsidRPr="00AF5691">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A263D6A" w14:textId="77777777" w:rsidR="00D17044" w:rsidRPr="00AF5691" w:rsidRDefault="00D17044" w:rsidP="001F0E89">
            <w:pPr>
              <w:tabs>
                <w:tab w:val="left" w:pos="1276"/>
              </w:tabs>
              <w:jc w:val="both"/>
            </w:pPr>
            <w:r w:rsidRPr="00AF5691">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80EDD07" w14:textId="77777777" w:rsidR="00D17044" w:rsidRPr="00AF5691" w:rsidRDefault="00D17044" w:rsidP="001F0E89">
            <w:pPr>
              <w:tabs>
                <w:tab w:val="left" w:pos="1276"/>
              </w:tabs>
              <w:jc w:val="both"/>
            </w:pPr>
            <w:r w:rsidRPr="00AF5691">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1D42475D" w14:textId="77777777" w:rsidR="00D17044" w:rsidRPr="00AF5691" w:rsidRDefault="00D17044" w:rsidP="001F0E89">
            <w:pPr>
              <w:tabs>
                <w:tab w:val="left" w:pos="1276"/>
              </w:tabs>
              <w:jc w:val="both"/>
            </w:pPr>
            <w:r w:rsidRPr="00AF5691">
              <w:t xml:space="preserve">7.13. Pentru verificarea trasării de către Beneficiar sau proiectant, Antreprenorul este obligat să protejeze şi să păstreze toate reperele, bornele sau alte obiecte folosite la trasarea lucrărilor. </w:t>
            </w:r>
          </w:p>
          <w:p w14:paraId="12B86AE4" w14:textId="77777777" w:rsidR="00D17044" w:rsidRPr="00AF5691" w:rsidRDefault="00D17044" w:rsidP="001F0E89">
            <w:pPr>
              <w:tabs>
                <w:tab w:val="left" w:pos="1276"/>
              </w:tabs>
              <w:jc w:val="both"/>
            </w:pPr>
            <w:r w:rsidRPr="00AF5691">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7E977D5" w14:textId="77777777" w:rsidR="00D17044" w:rsidRPr="00AF5691" w:rsidRDefault="00D17044" w:rsidP="001F0E89">
            <w:pPr>
              <w:tabs>
                <w:tab w:val="left" w:pos="1276"/>
              </w:tabs>
              <w:jc w:val="both"/>
            </w:pPr>
            <w:r w:rsidRPr="00AF5691">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2A6F966" w14:textId="77777777" w:rsidR="00D17044" w:rsidRPr="00AF5691" w:rsidRDefault="00D17044" w:rsidP="001F0E89">
            <w:pPr>
              <w:tabs>
                <w:tab w:val="left" w:pos="1276"/>
              </w:tabs>
              <w:jc w:val="both"/>
            </w:pPr>
            <w:r w:rsidRPr="00AF5691">
              <w:t xml:space="preserve">7.16. Pe parcursul executării lucrărilor, Beneficiarul are dreptul să dispună în scris: </w:t>
            </w:r>
          </w:p>
          <w:p w14:paraId="3ABAA1C9" w14:textId="77777777" w:rsidR="00D17044" w:rsidRPr="00AF5691" w:rsidRDefault="00D17044" w:rsidP="00D17044">
            <w:pPr>
              <w:pStyle w:val="ListParagraph"/>
              <w:numPr>
                <w:ilvl w:val="0"/>
                <w:numId w:val="38"/>
              </w:numPr>
              <w:tabs>
                <w:tab w:val="clear" w:pos="1134"/>
                <w:tab w:val="left" w:pos="345"/>
              </w:tabs>
              <w:ind w:left="0" w:firstLine="0"/>
              <w:contextualSpacing/>
              <w:rPr>
                <w:lang w:val="ro-RO"/>
              </w:rPr>
            </w:pPr>
            <w:r w:rsidRPr="00AF5691">
              <w:rPr>
                <w:lang w:val="ro-RO"/>
              </w:rPr>
              <w:t xml:space="preserve">îndepărtarea de pe </w:t>
            </w:r>
            <w:proofErr w:type="spellStart"/>
            <w:r w:rsidRPr="00AF5691">
              <w:rPr>
                <w:lang w:val="ro-RO"/>
              </w:rPr>
              <w:t>şantier</w:t>
            </w:r>
            <w:proofErr w:type="spellEnd"/>
            <w:r w:rsidRPr="00AF5691">
              <w:rPr>
                <w:lang w:val="ro-RO"/>
              </w:rPr>
              <w:t xml:space="preserve"> a oricăror materiale care sunt calitativ necorespunzătoare; </w:t>
            </w:r>
          </w:p>
          <w:p w14:paraId="24DD6CCB" w14:textId="77777777" w:rsidR="00D17044" w:rsidRPr="00AF5691" w:rsidRDefault="00D17044" w:rsidP="00D17044">
            <w:pPr>
              <w:numPr>
                <w:ilvl w:val="0"/>
                <w:numId w:val="38"/>
              </w:numPr>
              <w:tabs>
                <w:tab w:val="left" w:pos="345"/>
              </w:tabs>
              <w:ind w:left="0" w:firstLine="0"/>
              <w:jc w:val="both"/>
            </w:pPr>
            <w:r w:rsidRPr="00AF5691">
              <w:t xml:space="preserve">înlocuirea materialelor necorespunzătoare calitativ cu altele corespunzătoare; </w:t>
            </w:r>
          </w:p>
          <w:p w14:paraId="5DA37A3E" w14:textId="77777777" w:rsidR="00D17044" w:rsidRPr="00AF5691" w:rsidRDefault="00D17044" w:rsidP="00D17044">
            <w:pPr>
              <w:numPr>
                <w:ilvl w:val="0"/>
                <w:numId w:val="38"/>
              </w:numPr>
              <w:tabs>
                <w:tab w:val="left" w:pos="345"/>
              </w:tabs>
              <w:ind w:left="0" w:firstLine="0"/>
              <w:jc w:val="both"/>
            </w:pPr>
            <w:r w:rsidRPr="00AF5691">
              <w:t xml:space="preserve">îndepărtarea sau refacerea oricărei lucrări sau părţi de lucrare necorespunzătoare din punct de vedere calitativ. </w:t>
            </w:r>
          </w:p>
          <w:p w14:paraId="639575D6" w14:textId="77777777" w:rsidR="00D17044" w:rsidRPr="00AF5691" w:rsidRDefault="00D17044" w:rsidP="001F0E89">
            <w:pPr>
              <w:tabs>
                <w:tab w:val="left" w:pos="314"/>
              </w:tabs>
              <w:jc w:val="both"/>
            </w:pPr>
            <w:r w:rsidRPr="00AF5691">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77D6805C" w14:textId="77777777" w:rsidR="00D17044" w:rsidRPr="00AF5691" w:rsidRDefault="00D17044" w:rsidP="001F0E89">
            <w:pPr>
              <w:tabs>
                <w:tab w:val="left" w:pos="314"/>
              </w:tabs>
              <w:jc w:val="both"/>
            </w:pPr>
            <w:r w:rsidRPr="00AF5691">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7B073FA8" w14:textId="77777777" w:rsidR="00D17044" w:rsidRPr="00AF5691" w:rsidRDefault="00D17044" w:rsidP="001F0E89">
            <w:pPr>
              <w:tabs>
                <w:tab w:val="left" w:pos="314"/>
              </w:tabs>
              <w:jc w:val="both"/>
            </w:pPr>
            <w:r w:rsidRPr="00AF5691">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0220225" w14:textId="77777777" w:rsidR="00D17044" w:rsidRPr="00AF5691" w:rsidRDefault="00D17044" w:rsidP="001F0E89">
            <w:pPr>
              <w:tabs>
                <w:tab w:val="left" w:pos="314"/>
              </w:tabs>
              <w:jc w:val="both"/>
            </w:pPr>
            <w:r w:rsidRPr="00AF5691">
              <w:lastRenderedPageBreak/>
              <w:t xml:space="preserve">7.20. Lucrările suplimentare față de cele contractate, considerate necesare de Antreprenor, nu pot fi demarate sau executate fără modificarea prin Acord adițional a prezentului contract. </w:t>
            </w:r>
          </w:p>
          <w:p w14:paraId="13B937DC" w14:textId="77777777" w:rsidR="00D17044" w:rsidRPr="00AF5691" w:rsidRDefault="00D17044" w:rsidP="001F0E89">
            <w:pPr>
              <w:tabs>
                <w:tab w:val="left" w:pos="314"/>
              </w:tabs>
              <w:jc w:val="both"/>
            </w:pPr>
            <w:r w:rsidRPr="00AF5691">
              <w:t>7.21. Antreprenorul răspunde pentru defectele ascunse ale construcției, în conformitate cu prevederile actelor normative.</w:t>
            </w:r>
          </w:p>
          <w:p w14:paraId="43A0B469" w14:textId="77777777" w:rsidR="00D17044" w:rsidRPr="00AF5691" w:rsidRDefault="00D17044" w:rsidP="001F0E89">
            <w:pPr>
              <w:pStyle w:val="NormalWeb"/>
              <w:tabs>
                <w:tab w:val="left" w:pos="525"/>
              </w:tabs>
              <w:rPr>
                <w:lang w:val="ro-RO"/>
              </w:rPr>
            </w:pPr>
            <w:r w:rsidRPr="00AF5691">
              <w:rPr>
                <w:lang w:val="ro-RO"/>
              </w:rPr>
              <w:t xml:space="preserve">7.22. Beneficiarul trebuie să </w:t>
            </w:r>
            <w:proofErr w:type="spellStart"/>
            <w:r w:rsidRPr="00AF5691">
              <w:rPr>
                <w:lang w:val="ro-RO"/>
              </w:rPr>
              <w:t>obţină</w:t>
            </w:r>
            <w:proofErr w:type="spellEnd"/>
            <w:r w:rsidRPr="00AF5691">
              <w:rPr>
                <w:lang w:val="ro-RO"/>
              </w:rPr>
              <w:t xml:space="preserve">, pe propria cheltuială, toate avizele, </w:t>
            </w:r>
            <w:proofErr w:type="spellStart"/>
            <w:r w:rsidRPr="00AF5691">
              <w:rPr>
                <w:lang w:val="ro-RO"/>
              </w:rPr>
              <w:t>autorizaţiile</w:t>
            </w:r>
            <w:proofErr w:type="spellEnd"/>
            <w:r w:rsidRPr="00AF5691">
              <w:rPr>
                <w:lang w:val="ro-RO"/>
              </w:rPr>
              <w:t xml:space="preserve"> </w:t>
            </w:r>
            <w:proofErr w:type="spellStart"/>
            <w:r w:rsidRPr="00AF5691">
              <w:rPr>
                <w:lang w:val="ro-RO"/>
              </w:rPr>
              <w:t>şi</w:t>
            </w:r>
            <w:proofErr w:type="spellEnd"/>
            <w:r w:rsidRPr="00AF5691">
              <w:rPr>
                <w:lang w:val="ro-RO"/>
              </w:rPr>
              <w:t xml:space="preserve"> aprobările, să plătească toate taxele necesare legate de </w:t>
            </w:r>
            <w:proofErr w:type="spellStart"/>
            <w:r w:rsidRPr="00AF5691">
              <w:rPr>
                <w:lang w:val="ro-RO"/>
              </w:rPr>
              <w:t>execuţia</w:t>
            </w:r>
            <w:proofErr w:type="spellEnd"/>
            <w:r w:rsidRPr="00AF5691">
              <w:rPr>
                <w:lang w:val="ro-RO"/>
              </w:rPr>
              <w:t xml:space="preserve"> lucrărilor, precum </w:t>
            </w:r>
            <w:proofErr w:type="spellStart"/>
            <w:r w:rsidRPr="00AF5691">
              <w:rPr>
                <w:lang w:val="ro-RO"/>
              </w:rPr>
              <w:t>şi</w:t>
            </w:r>
            <w:proofErr w:type="spellEnd"/>
            <w:r w:rsidRPr="00AF5691">
              <w:rPr>
                <w:lang w:val="ro-RO"/>
              </w:rPr>
              <w:t xml:space="preserve"> pentru bunuri sau drepturi afectate sau care pot fi afectate de </w:t>
            </w:r>
            <w:proofErr w:type="spellStart"/>
            <w:r w:rsidRPr="00AF5691">
              <w:rPr>
                <w:lang w:val="ro-RO"/>
              </w:rPr>
              <w:t>execuţia</w:t>
            </w:r>
            <w:proofErr w:type="spellEnd"/>
            <w:r w:rsidRPr="00AF5691">
              <w:rPr>
                <w:lang w:val="ro-RO"/>
              </w:rPr>
              <w:t xml:space="preserve"> lucrărilor.</w:t>
            </w:r>
          </w:p>
          <w:p w14:paraId="0735F08C" w14:textId="77777777" w:rsidR="00D17044" w:rsidRPr="00AF5691" w:rsidRDefault="00D17044" w:rsidP="001F0E89">
            <w:pPr>
              <w:pStyle w:val="NormalWeb"/>
              <w:tabs>
                <w:tab w:val="left" w:pos="525"/>
              </w:tabs>
              <w:rPr>
                <w:lang w:val="ro-RO"/>
              </w:rPr>
            </w:pPr>
          </w:p>
          <w:p w14:paraId="3B59DA84" w14:textId="77777777" w:rsidR="00D17044" w:rsidRPr="00AF5691" w:rsidRDefault="00D17044" w:rsidP="001F0E89">
            <w:pPr>
              <w:pStyle w:val="NormalWeb"/>
              <w:tabs>
                <w:tab w:val="left" w:pos="525"/>
              </w:tabs>
              <w:rPr>
                <w:b/>
                <w:lang w:val="ro-RO"/>
              </w:rPr>
            </w:pPr>
            <w:r w:rsidRPr="00AF5691">
              <w:rPr>
                <w:b/>
                <w:lang w:val="ro-RO"/>
              </w:rPr>
              <w:t>8. MODIFICĂRI</w:t>
            </w:r>
          </w:p>
          <w:p w14:paraId="0120C184" w14:textId="77777777" w:rsidR="00D17044" w:rsidRPr="00AF5691" w:rsidRDefault="00D17044" w:rsidP="001F0E89">
            <w:pPr>
              <w:tabs>
                <w:tab w:val="left" w:pos="360"/>
              </w:tabs>
              <w:jc w:val="both"/>
            </w:pPr>
            <w:r w:rsidRPr="00AF5691">
              <w:t>Modificarea contractului de achiziţie publică, în cursul perioadei sale de valabilitate, se va efectua conform prevederilor actelor normative aplicabile în domeniul achiziţiilor publice, prin acord adiţional la prezentul contract.</w:t>
            </w:r>
          </w:p>
          <w:p w14:paraId="60AC83F9" w14:textId="77777777" w:rsidR="00D17044" w:rsidRPr="00AF5691" w:rsidRDefault="00D17044" w:rsidP="001F0E89">
            <w:pPr>
              <w:tabs>
                <w:tab w:val="left" w:pos="360"/>
              </w:tabs>
              <w:jc w:val="both"/>
            </w:pPr>
          </w:p>
          <w:p w14:paraId="554FC8F0" w14:textId="77777777" w:rsidR="00D17044" w:rsidRPr="00AF5691" w:rsidRDefault="00D17044" w:rsidP="001F0E89">
            <w:pPr>
              <w:tabs>
                <w:tab w:val="left" w:pos="360"/>
              </w:tabs>
              <w:jc w:val="both"/>
            </w:pPr>
            <w:r w:rsidRPr="00AF5691">
              <w:rPr>
                <w:b/>
              </w:rPr>
              <w:t>9. AJUSTAREA PREŢULUI CONTRACTULUI</w:t>
            </w:r>
          </w:p>
          <w:p w14:paraId="70DC908D" w14:textId="77777777" w:rsidR="00D17044" w:rsidRPr="00AF5691" w:rsidRDefault="00D17044" w:rsidP="001F0E89">
            <w:pPr>
              <w:jc w:val="both"/>
            </w:pPr>
            <w:r w:rsidRPr="00AF5691">
              <w:t xml:space="preserve">9.1. Ajustarea prețului contractului pe parcursul derulării contractului aflat în perioada sa de valabilitate se va efectua conform prevederilor actelor normative aplicabile în domeniul achiziţiilor publice. </w:t>
            </w:r>
          </w:p>
          <w:p w14:paraId="58A26A9B" w14:textId="77777777" w:rsidR="00D17044" w:rsidRPr="00AF5691" w:rsidRDefault="00D17044" w:rsidP="001F0E89">
            <w:pPr>
              <w:tabs>
                <w:tab w:val="left" w:pos="360"/>
              </w:tabs>
              <w:jc w:val="both"/>
            </w:pPr>
            <w:r w:rsidRPr="00AF5691">
              <w:t>9.2.</w:t>
            </w:r>
            <w:r w:rsidRPr="00AF5691">
              <w:rPr>
                <w:color w:val="333333"/>
                <w:shd w:val="clear" w:color="auto" w:fill="FFFFFF"/>
              </w:rPr>
              <w:t xml:space="preserve"> </w:t>
            </w:r>
            <w:r w:rsidRPr="00AF5691">
              <w:t xml:space="preserve">Ajustarea valorii prezentului contract de achiziție se va efectua ținând cont de rata inflației sau deflației/în baza actualizării prețurilor de cost (modalitate stabilită de comun acord </w:t>
            </w:r>
            <w:r w:rsidRPr="00AF5691">
              <w:rPr>
                <w:color w:val="333333"/>
                <w:shd w:val="clear" w:color="auto" w:fill="FFFFFF"/>
              </w:rPr>
              <w:t>între părți la semnarea acestuia și nu poate fi modificată pe durata executării</w:t>
            </w:r>
            <w:r w:rsidRPr="00AF5691">
              <w:t>, potrivit Regulamentului privind ajustarea periodică a valorii contractelor de achiziții publice cu executare continuă, încheiate pe un termen mai mare de un an, aprobat prin Hotărârea Guvernului nr. 1129/2018).</w:t>
            </w:r>
          </w:p>
          <w:p w14:paraId="69E0A009" w14:textId="77777777" w:rsidR="00D17044" w:rsidRPr="00AF5691" w:rsidRDefault="00D17044" w:rsidP="001F0E89">
            <w:pPr>
              <w:tabs>
                <w:tab w:val="left" w:pos="360"/>
              </w:tabs>
              <w:jc w:val="both"/>
            </w:pPr>
          </w:p>
          <w:p w14:paraId="69687067" w14:textId="77777777" w:rsidR="00D17044" w:rsidRPr="00AF5691" w:rsidRDefault="00D17044" w:rsidP="001F0E89">
            <w:pPr>
              <w:tabs>
                <w:tab w:val="left" w:pos="555"/>
                <w:tab w:val="left" w:pos="4365"/>
              </w:tabs>
              <w:jc w:val="both"/>
              <w:rPr>
                <w:b/>
              </w:rPr>
            </w:pPr>
            <w:r w:rsidRPr="00AF5691">
              <w:rPr>
                <w:b/>
              </w:rPr>
              <w:t xml:space="preserve">10. ANTREPRENORUL ŞI SUBANTREPRENORII </w:t>
            </w:r>
          </w:p>
          <w:p w14:paraId="66AD1846" w14:textId="77777777" w:rsidR="00D17044" w:rsidRPr="00AF5691" w:rsidRDefault="00D17044" w:rsidP="001F0E89">
            <w:pPr>
              <w:tabs>
                <w:tab w:val="left" w:pos="4365"/>
              </w:tabs>
              <w:jc w:val="both"/>
            </w:pPr>
            <w:r w:rsidRPr="00AF5691">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989351C" w14:textId="77777777" w:rsidR="00D17044" w:rsidRPr="00AF5691" w:rsidRDefault="00D17044" w:rsidP="001F0E89">
            <w:pPr>
              <w:tabs>
                <w:tab w:val="left" w:pos="4365"/>
              </w:tabs>
              <w:spacing w:before="240" w:after="240"/>
              <w:contextualSpacing/>
              <w:jc w:val="both"/>
            </w:pPr>
            <w:r w:rsidRPr="00AF5691">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FC73A6E" w14:textId="77777777" w:rsidR="00D17044" w:rsidRPr="00AF5691" w:rsidRDefault="00D17044" w:rsidP="001F0E89">
            <w:pPr>
              <w:tabs>
                <w:tab w:val="left" w:pos="4365"/>
              </w:tabs>
              <w:spacing w:before="240" w:after="240"/>
              <w:contextualSpacing/>
              <w:jc w:val="both"/>
            </w:pPr>
            <w:r w:rsidRPr="00AF5691">
              <w:t>10.3. În vederea obţinerii acordului Beneficiarului, noii subcontractanţi sunt obligati sã prezinte la solicitare, informații cu privire la activitățile ce urmează a fi subcontractate, proporționale cerințelor impuse inițial prin documentația de atribuire.</w:t>
            </w:r>
          </w:p>
          <w:p w14:paraId="59195DD5" w14:textId="77777777" w:rsidR="00D17044" w:rsidRPr="00AF5691" w:rsidRDefault="00D17044" w:rsidP="001F0E89">
            <w:pPr>
              <w:tabs>
                <w:tab w:val="left" w:pos="4365"/>
              </w:tabs>
              <w:spacing w:before="240" w:after="240"/>
              <w:contextualSpacing/>
              <w:jc w:val="both"/>
            </w:pPr>
            <w:r w:rsidRPr="00AF5691">
              <w:t>10.4. Înlocuirea/implicarea de noi subcontractanţi nu diminueaza în nici o situaţie răspunderea Antreprenorului în ceea ce priveşte modul de îndeplinire a contractului.</w:t>
            </w:r>
          </w:p>
          <w:p w14:paraId="3D31A658" w14:textId="77777777" w:rsidR="00D17044" w:rsidRPr="00AF5691" w:rsidRDefault="00D17044" w:rsidP="001F0E89">
            <w:pPr>
              <w:tabs>
                <w:tab w:val="left" w:pos="4365"/>
              </w:tabs>
              <w:spacing w:before="240" w:after="240"/>
              <w:contextualSpacing/>
              <w:jc w:val="both"/>
            </w:pPr>
            <w:r w:rsidRPr="00AF5691">
              <w:t>10.5. Angajarea forţei de muncă pe bază de acord nu este considerată obiectul unei subcontractări.</w:t>
            </w:r>
          </w:p>
          <w:p w14:paraId="34C76260" w14:textId="77777777" w:rsidR="00D17044" w:rsidRPr="00AF5691" w:rsidRDefault="00D17044" w:rsidP="001F0E89">
            <w:pPr>
              <w:tabs>
                <w:tab w:val="left" w:pos="4365"/>
              </w:tabs>
              <w:jc w:val="both"/>
              <w:rPr>
                <w:b/>
              </w:rPr>
            </w:pPr>
          </w:p>
          <w:p w14:paraId="6015BFA2" w14:textId="77777777" w:rsidR="00D17044" w:rsidRPr="00AF5691" w:rsidRDefault="00D17044" w:rsidP="001F0E89">
            <w:pPr>
              <w:tabs>
                <w:tab w:val="left" w:pos="4365"/>
              </w:tabs>
              <w:jc w:val="both"/>
            </w:pPr>
            <w:r w:rsidRPr="00AF5691">
              <w:rPr>
                <w:b/>
              </w:rPr>
              <w:t>11. FORȚA DE MUNCĂ</w:t>
            </w:r>
          </w:p>
          <w:p w14:paraId="3D65A3FC" w14:textId="77777777" w:rsidR="00D17044" w:rsidRPr="00AF5691" w:rsidRDefault="00D17044" w:rsidP="001F0E89">
            <w:pPr>
              <w:pStyle w:val="ListParagraph"/>
              <w:tabs>
                <w:tab w:val="left" w:pos="795"/>
              </w:tabs>
              <w:ind w:left="-14"/>
              <w:rPr>
                <w:lang w:val="ro-RO"/>
              </w:rPr>
            </w:pPr>
            <w:r w:rsidRPr="00AF5691">
              <w:rPr>
                <w:lang w:val="ro-RO"/>
              </w:rPr>
              <w:t xml:space="preserve">Antreprenorul </w:t>
            </w:r>
            <w:proofErr w:type="spellStart"/>
            <w:r w:rsidRPr="00AF5691">
              <w:rPr>
                <w:lang w:val="ro-RO"/>
              </w:rPr>
              <w:t>şi</w:t>
            </w:r>
            <w:proofErr w:type="spellEnd"/>
            <w:r w:rsidRPr="00AF5691">
              <w:rPr>
                <w:lang w:val="ro-RO"/>
              </w:rPr>
              <w:t xml:space="preserve"> subantreprenorii vor îndeplini toate </w:t>
            </w:r>
            <w:proofErr w:type="spellStart"/>
            <w:r w:rsidRPr="00AF5691">
              <w:rPr>
                <w:lang w:val="ro-RO"/>
              </w:rPr>
              <w:t>formalităţile</w:t>
            </w:r>
            <w:proofErr w:type="spellEnd"/>
            <w:r w:rsidRPr="00AF5691">
              <w:rPr>
                <w:lang w:val="ro-RO"/>
              </w:rPr>
              <w:t xml:space="preserve"> necesare angajării întregii </w:t>
            </w:r>
            <w:proofErr w:type="spellStart"/>
            <w:r w:rsidRPr="00AF5691">
              <w:rPr>
                <w:lang w:val="ro-RO"/>
              </w:rPr>
              <w:t>forţe</w:t>
            </w:r>
            <w:proofErr w:type="spellEnd"/>
            <w:r w:rsidRPr="00AF5691">
              <w:rPr>
                <w:lang w:val="ro-RO"/>
              </w:rPr>
              <w:t xml:space="preserve"> de muncă pentru executarea lucrărilor contractate în conformitate cu prevederile actelor normative în domeniul securității </w:t>
            </w:r>
            <w:proofErr w:type="spellStart"/>
            <w:r w:rsidRPr="00AF5691">
              <w:rPr>
                <w:lang w:val="ro-RO"/>
              </w:rPr>
              <w:t>şi</w:t>
            </w:r>
            <w:proofErr w:type="spellEnd"/>
            <w:r w:rsidRPr="00AF5691">
              <w:rPr>
                <w:lang w:val="ro-RO"/>
              </w:rPr>
              <w:t xml:space="preserve"> sănătății în muncă.</w:t>
            </w:r>
          </w:p>
          <w:p w14:paraId="7F50D73B" w14:textId="77777777" w:rsidR="00D17044" w:rsidRPr="00AF5691" w:rsidRDefault="00D17044" w:rsidP="001F0E89">
            <w:pPr>
              <w:pStyle w:val="ListParagraph"/>
              <w:tabs>
                <w:tab w:val="left" w:pos="795"/>
              </w:tabs>
              <w:ind w:left="-15"/>
              <w:rPr>
                <w:lang w:val="ro-RO"/>
              </w:rPr>
            </w:pPr>
          </w:p>
          <w:p w14:paraId="5B5DE6B9" w14:textId="77777777" w:rsidR="00D17044" w:rsidRPr="00AF5691" w:rsidRDefault="00D17044" w:rsidP="001F0E89">
            <w:pPr>
              <w:tabs>
                <w:tab w:val="left" w:pos="795"/>
              </w:tabs>
              <w:jc w:val="both"/>
            </w:pPr>
            <w:r w:rsidRPr="00AF5691">
              <w:rPr>
                <w:b/>
              </w:rPr>
              <w:t>12. MATERIALELE ŞI EXECUŢIA LUCRĂRILOR</w:t>
            </w:r>
          </w:p>
          <w:p w14:paraId="3C691D73" w14:textId="77777777" w:rsidR="00D17044" w:rsidRPr="00AF5691" w:rsidRDefault="00D17044" w:rsidP="001F0E89">
            <w:pPr>
              <w:pStyle w:val="NormalWeb"/>
              <w:tabs>
                <w:tab w:val="left" w:pos="0"/>
              </w:tabs>
              <w:rPr>
                <w:lang w:val="ro-RO"/>
              </w:rPr>
            </w:pPr>
            <w:r w:rsidRPr="00AF5691">
              <w:rPr>
                <w:lang w:val="ro-RO"/>
              </w:rPr>
              <w:t xml:space="preserve">12.1. Materialele vor fi de calitatea prevăzută în </w:t>
            </w:r>
            <w:proofErr w:type="spellStart"/>
            <w:r w:rsidRPr="00AF5691">
              <w:rPr>
                <w:lang w:val="ro-RO"/>
              </w:rPr>
              <w:t>documentaţia</w:t>
            </w:r>
            <w:proofErr w:type="spellEnd"/>
            <w:r w:rsidRPr="00AF5691">
              <w:rPr>
                <w:lang w:val="ro-RO"/>
              </w:rPr>
              <w:t xml:space="preserve"> de executare, urmând a fi supuse periodic la diverse testări de către proiectantul sau Beneficiarul ce le va solicita. Antreprenorul va asigura, la cerere, </w:t>
            </w:r>
            <w:proofErr w:type="spellStart"/>
            <w:r w:rsidRPr="00AF5691">
              <w:rPr>
                <w:lang w:val="ro-RO"/>
              </w:rPr>
              <w:t>forţa</w:t>
            </w:r>
            <w:proofErr w:type="spellEnd"/>
            <w:r w:rsidRPr="00AF5691">
              <w:rPr>
                <w:lang w:val="ro-RO"/>
              </w:rPr>
              <w:t xml:space="preserve"> de muncă, instrumentele, utilajul </w:t>
            </w:r>
            <w:proofErr w:type="spellStart"/>
            <w:r w:rsidRPr="00AF5691">
              <w:rPr>
                <w:lang w:val="ro-RO"/>
              </w:rPr>
              <w:t>şi</w:t>
            </w:r>
            <w:proofErr w:type="spellEnd"/>
            <w:r w:rsidRPr="00AF5691">
              <w:rPr>
                <w:lang w:val="ro-RO"/>
              </w:rPr>
              <w:t xml:space="preserve"> materialele necesare pentru examinarea, măsurarea </w:t>
            </w:r>
            <w:proofErr w:type="spellStart"/>
            <w:r w:rsidRPr="00AF5691">
              <w:rPr>
                <w:lang w:val="ro-RO"/>
              </w:rPr>
              <w:t>şi</w:t>
            </w:r>
            <w:proofErr w:type="spellEnd"/>
            <w:r w:rsidRPr="00AF5691">
              <w:rPr>
                <w:lang w:val="ro-RO"/>
              </w:rPr>
              <w:t xml:space="preserve"> testarea lucrărilor. </w:t>
            </w:r>
          </w:p>
          <w:p w14:paraId="279BA13E" w14:textId="77777777" w:rsidR="00D17044" w:rsidRPr="00AF5691" w:rsidRDefault="00D17044" w:rsidP="001F0E89">
            <w:pPr>
              <w:pStyle w:val="NormalWeb"/>
              <w:tabs>
                <w:tab w:val="left" w:pos="0"/>
              </w:tabs>
              <w:rPr>
                <w:lang w:val="ro-RO"/>
              </w:rPr>
            </w:pPr>
            <w:r w:rsidRPr="00AF5691">
              <w:rPr>
                <w:lang w:val="ro-RO"/>
              </w:rPr>
              <w:lastRenderedPageBreak/>
              <w:t xml:space="preserve">12.2. Costul probelor </w:t>
            </w:r>
            <w:proofErr w:type="spellStart"/>
            <w:r w:rsidRPr="00AF5691">
              <w:rPr>
                <w:lang w:val="ro-RO"/>
              </w:rPr>
              <w:t>şi</w:t>
            </w:r>
            <w:proofErr w:type="spellEnd"/>
            <w:r w:rsidRPr="00AF5691">
              <w:rPr>
                <w:lang w:val="ro-RO"/>
              </w:rPr>
              <w:t xml:space="preserve"> încercărilor va fi suportat de Antreprenor, dacă acesta este prevăzut în </w:t>
            </w:r>
            <w:proofErr w:type="spellStart"/>
            <w:r w:rsidRPr="00AF5691">
              <w:rPr>
                <w:lang w:val="ro-RO"/>
              </w:rPr>
              <w:t>documentaţie</w:t>
            </w:r>
            <w:proofErr w:type="spellEnd"/>
            <w:r w:rsidRPr="00AF5691">
              <w:rPr>
                <w:lang w:val="ro-RO"/>
              </w:rPr>
              <w:t xml:space="preserve">, în caz contrar cheltuielile vor fi suportate de Beneficiar. </w:t>
            </w:r>
          </w:p>
          <w:p w14:paraId="1885808C" w14:textId="77777777" w:rsidR="00D17044" w:rsidRPr="00AF5691" w:rsidRDefault="00D17044" w:rsidP="001F0E89">
            <w:pPr>
              <w:pStyle w:val="NormalWeb"/>
              <w:tabs>
                <w:tab w:val="left" w:pos="284"/>
              </w:tabs>
              <w:rPr>
                <w:lang w:val="ro-RO"/>
              </w:rPr>
            </w:pPr>
            <w:r w:rsidRPr="00AF5691">
              <w:rPr>
                <w:lang w:val="ro-RO"/>
              </w:rPr>
              <w:t xml:space="preserve">12.3. Costul probelor neprevăzute </w:t>
            </w:r>
            <w:proofErr w:type="spellStart"/>
            <w:r w:rsidRPr="00AF5691">
              <w:rPr>
                <w:lang w:val="ro-RO"/>
              </w:rPr>
              <w:t>şi</w:t>
            </w:r>
            <w:proofErr w:type="spellEnd"/>
            <w:r w:rsidRPr="00AF5691">
              <w:rPr>
                <w:lang w:val="ro-RO"/>
              </w:rPr>
              <w:t xml:space="preserve"> comandate de Beneficiar pentru verificarea unor lucrări sau materiale puse în operă vor fi suportate de Antreprenor, dacă se </w:t>
            </w:r>
            <w:proofErr w:type="spellStart"/>
            <w:r w:rsidRPr="00AF5691">
              <w:rPr>
                <w:lang w:val="ro-RO"/>
              </w:rPr>
              <w:t>dovedeşte</w:t>
            </w:r>
            <w:proofErr w:type="spellEnd"/>
            <w:r w:rsidRPr="00AF5691">
              <w:rPr>
                <w:lang w:val="ro-RO"/>
              </w:rPr>
              <w:t xml:space="preserve"> că materialele nu sunt corespunzător calitative sau manopera nu este în conformitate cu prevederile contractului. În caz contrar, Beneficiarul va suporta aceste cheltuieli. </w:t>
            </w:r>
          </w:p>
          <w:p w14:paraId="54A1371A" w14:textId="77777777" w:rsidR="00D17044" w:rsidRPr="00AF5691" w:rsidRDefault="00D17044" w:rsidP="001F0E89">
            <w:pPr>
              <w:pStyle w:val="NormalWeb"/>
              <w:tabs>
                <w:tab w:val="left" w:pos="284"/>
              </w:tabs>
              <w:rPr>
                <w:lang w:val="ro-RO"/>
              </w:rPr>
            </w:pPr>
            <w:r w:rsidRPr="00AF5691">
              <w:rPr>
                <w:lang w:val="ro-RO"/>
              </w:rPr>
              <w:t xml:space="preserve">12.4. Beneficiarul, proiectantul sau orice altă persoană autorizată de </w:t>
            </w:r>
            <w:proofErr w:type="spellStart"/>
            <w:r w:rsidRPr="00AF5691">
              <w:rPr>
                <w:lang w:val="ro-RO"/>
              </w:rPr>
              <w:t>aceştia</w:t>
            </w:r>
            <w:proofErr w:type="spellEnd"/>
            <w:r w:rsidRPr="00AF5691">
              <w:rPr>
                <w:lang w:val="ro-RO"/>
              </w:rPr>
              <w:t xml:space="preserve"> au acces tot timpul la lucrări pe </w:t>
            </w:r>
            <w:proofErr w:type="spellStart"/>
            <w:r w:rsidRPr="00AF5691">
              <w:rPr>
                <w:lang w:val="ro-RO"/>
              </w:rPr>
              <w:t>şantier</w:t>
            </w:r>
            <w:proofErr w:type="spellEnd"/>
            <w:r w:rsidRPr="00AF5691">
              <w:rPr>
                <w:lang w:val="ro-RO"/>
              </w:rPr>
              <w:t xml:space="preserve"> </w:t>
            </w:r>
            <w:proofErr w:type="spellStart"/>
            <w:r w:rsidRPr="00AF5691">
              <w:rPr>
                <w:lang w:val="ro-RO"/>
              </w:rPr>
              <w:t>şi</w:t>
            </w:r>
            <w:proofErr w:type="spellEnd"/>
            <w:r w:rsidRPr="00AF5691">
              <w:rPr>
                <w:lang w:val="ro-RO"/>
              </w:rPr>
              <w:t xml:space="preserve"> în locurile unde se </w:t>
            </w:r>
            <w:proofErr w:type="spellStart"/>
            <w:r w:rsidRPr="00AF5691">
              <w:rPr>
                <w:lang w:val="ro-RO"/>
              </w:rPr>
              <w:t>pregăteşte</w:t>
            </w:r>
            <w:proofErr w:type="spellEnd"/>
            <w:r w:rsidRPr="00AF5691">
              <w:rPr>
                <w:lang w:val="ro-RO"/>
              </w:rPr>
              <w:t xml:space="preserve"> lucrarea, în depozite de materiale prefabricate. </w:t>
            </w:r>
          </w:p>
          <w:p w14:paraId="47CBBBC8" w14:textId="77777777" w:rsidR="00D17044" w:rsidRPr="00AF5691" w:rsidRDefault="00D17044" w:rsidP="001F0E89">
            <w:pPr>
              <w:pStyle w:val="NormalWeb"/>
              <w:tabs>
                <w:tab w:val="left" w:pos="284"/>
              </w:tabs>
              <w:rPr>
                <w:lang w:val="ro-RO"/>
              </w:rPr>
            </w:pPr>
            <w:r w:rsidRPr="00AF5691">
              <w:rPr>
                <w:lang w:val="ro-RO"/>
              </w:rPr>
              <w:t xml:space="preserve">12.5. Lucrările care devin ascunse nu vor fi acoperite fără aprobarea Dirigintelui de șantier atestat </w:t>
            </w:r>
            <w:proofErr w:type="spellStart"/>
            <w:r w:rsidRPr="00AF5691">
              <w:rPr>
                <w:lang w:val="ro-RO"/>
              </w:rPr>
              <w:t>şi</w:t>
            </w:r>
            <w:proofErr w:type="spellEnd"/>
            <w:r w:rsidRPr="00AF5691">
              <w:rPr>
                <w:lang w:val="ro-RO"/>
              </w:rPr>
              <w:t xml:space="preserve">, după caz, a proiectantului, Antreprenorul asigurând posibilitatea acestora să examineze </w:t>
            </w:r>
            <w:proofErr w:type="spellStart"/>
            <w:r w:rsidRPr="00AF5691">
              <w:rPr>
                <w:lang w:val="ro-RO"/>
              </w:rPr>
              <w:t>şi</w:t>
            </w:r>
            <w:proofErr w:type="spellEnd"/>
            <w:r w:rsidRPr="00AF5691">
              <w:rPr>
                <w:lang w:val="ro-RO"/>
              </w:rPr>
              <w:t xml:space="preserve"> să urmărească orice lucrare care urmează să fie ascunsă. Antreprenorul va </w:t>
            </w:r>
            <w:proofErr w:type="spellStart"/>
            <w:r w:rsidRPr="00AF5691">
              <w:rPr>
                <w:lang w:val="ro-RO"/>
              </w:rPr>
              <w:t>anunţa</w:t>
            </w:r>
            <w:proofErr w:type="spellEnd"/>
            <w:r w:rsidRPr="00AF5691">
              <w:rPr>
                <w:lang w:val="ro-RO"/>
              </w:rPr>
              <w:t xml:space="preserve"> dirigintele de șantier</w:t>
            </w:r>
            <w:r w:rsidRPr="00AF5691" w:rsidDel="001A2B64">
              <w:rPr>
                <w:lang w:val="ro-RO"/>
              </w:rPr>
              <w:t xml:space="preserve"> </w:t>
            </w:r>
            <w:r w:rsidRPr="00AF5691">
              <w:rPr>
                <w:lang w:val="ro-RO"/>
              </w:rPr>
              <w:t xml:space="preserve">atestat, proiectantul ori de câte ori astfel de lucrări, inclusiv </w:t>
            </w:r>
            <w:proofErr w:type="spellStart"/>
            <w:r w:rsidRPr="00AF5691">
              <w:rPr>
                <w:lang w:val="ro-RO"/>
              </w:rPr>
              <w:t>fundaţiile</w:t>
            </w:r>
            <w:proofErr w:type="spellEnd"/>
            <w:r w:rsidRPr="00AF5691">
              <w:rPr>
                <w:lang w:val="ro-RO"/>
              </w:rPr>
              <w:t xml:space="preserve"> clădirii, sunt gata pentru a fi examinate. Dirigintele de șantier</w:t>
            </w:r>
            <w:r w:rsidRPr="00AF5691" w:rsidDel="001A2B64">
              <w:rPr>
                <w:lang w:val="ro-RO"/>
              </w:rPr>
              <w:t xml:space="preserve"> </w:t>
            </w:r>
            <w:r w:rsidRPr="00AF5691">
              <w:rPr>
                <w:lang w:val="ro-RO"/>
              </w:rPr>
              <w:t xml:space="preserve">atestat </w:t>
            </w:r>
            <w:proofErr w:type="spellStart"/>
            <w:r w:rsidRPr="00AF5691">
              <w:rPr>
                <w:lang w:val="ro-RO"/>
              </w:rPr>
              <w:t>şi</w:t>
            </w:r>
            <w:proofErr w:type="spellEnd"/>
            <w:r w:rsidRPr="00AF5691">
              <w:rPr>
                <w:lang w:val="ro-RO"/>
              </w:rPr>
              <w:t xml:space="preserve"> proiectantul vor participa la examinarea </w:t>
            </w:r>
            <w:proofErr w:type="spellStart"/>
            <w:r w:rsidRPr="00AF5691">
              <w:rPr>
                <w:lang w:val="ro-RO"/>
              </w:rPr>
              <w:t>şi</w:t>
            </w:r>
            <w:proofErr w:type="spellEnd"/>
            <w:r w:rsidRPr="00AF5691">
              <w:rPr>
                <w:lang w:val="ro-RO"/>
              </w:rPr>
              <w:t xml:space="preserve"> măsurarea lucrărilor. </w:t>
            </w:r>
          </w:p>
          <w:p w14:paraId="6DEFD19A" w14:textId="77777777" w:rsidR="00D17044" w:rsidRPr="00AF5691" w:rsidRDefault="00D17044" w:rsidP="001F0E89">
            <w:pPr>
              <w:pStyle w:val="NormalWeb"/>
              <w:tabs>
                <w:tab w:val="left" w:pos="284"/>
              </w:tabs>
              <w:rPr>
                <w:lang w:val="ro-RO"/>
              </w:rPr>
            </w:pPr>
            <w:r w:rsidRPr="00AF5691">
              <w:rPr>
                <w:lang w:val="ro-RO"/>
              </w:rPr>
              <w:t xml:space="preserve">12.6. Antreprenorul va dezveli orice parte sau </w:t>
            </w:r>
            <w:proofErr w:type="spellStart"/>
            <w:r w:rsidRPr="00AF5691">
              <w:rPr>
                <w:lang w:val="ro-RO"/>
              </w:rPr>
              <w:t>părţi</w:t>
            </w:r>
            <w:proofErr w:type="spellEnd"/>
            <w:r w:rsidRPr="00AF5691">
              <w:rPr>
                <w:lang w:val="ro-RO"/>
              </w:rPr>
              <w:t xml:space="preserve"> de lucrare la </w:t>
            </w:r>
            <w:proofErr w:type="spellStart"/>
            <w:r w:rsidRPr="00AF5691">
              <w:rPr>
                <w:lang w:val="ro-RO"/>
              </w:rPr>
              <w:t>dispoziţia</w:t>
            </w:r>
            <w:proofErr w:type="spellEnd"/>
            <w:r w:rsidRPr="00AF5691">
              <w:rPr>
                <w:lang w:val="ro-RO"/>
              </w:rPr>
              <w:t xml:space="preserve"> Beneficiarului </w:t>
            </w:r>
            <w:proofErr w:type="spellStart"/>
            <w:r w:rsidRPr="00AF5691">
              <w:rPr>
                <w:lang w:val="ro-RO"/>
              </w:rPr>
              <w:t>şi</w:t>
            </w:r>
            <w:proofErr w:type="spellEnd"/>
            <w:r w:rsidRPr="00AF5691">
              <w:rPr>
                <w:lang w:val="ro-RO"/>
              </w:rPr>
              <w:t xml:space="preserve"> va reface această parte sau </w:t>
            </w:r>
            <w:proofErr w:type="spellStart"/>
            <w:r w:rsidRPr="00AF5691">
              <w:rPr>
                <w:lang w:val="ro-RO"/>
              </w:rPr>
              <w:t>părţi</w:t>
            </w:r>
            <w:proofErr w:type="spellEnd"/>
            <w:r w:rsidRPr="00AF5691">
              <w:rPr>
                <w:lang w:val="ro-RO"/>
              </w:rPr>
              <w:t xml:space="preserve"> de lucrare, dacă este cazul. Dacă se constată că lucrările au fost de calitate corespunzătoare </w:t>
            </w:r>
            <w:proofErr w:type="spellStart"/>
            <w:r w:rsidRPr="00AF5691">
              <w:rPr>
                <w:lang w:val="ro-RO"/>
              </w:rPr>
              <w:t>şi</w:t>
            </w:r>
            <w:proofErr w:type="spellEnd"/>
            <w:r w:rsidRPr="00AF5691">
              <w:rPr>
                <w:lang w:val="ro-RO"/>
              </w:rPr>
              <w:t xml:space="preserve"> realizate conform </w:t>
            </w:r>
            <w:proofErr w:type="spellStart"/>
            <w:r w:rsidRPr="00AF5691">
              <w:rPr>
                <w:lang w:val="ro-RO"/>
              </w:rPr>
              <w:t>documentaţiei</w:t>
            </w:r>
            <w:proofErr w:type="spellEnd"/>
            <w:r w:rsidRPr="00AF5691">
              <w:rPr>
                <w:lang w:val="ro-RO"/>
              </w:rPr>
              <w:t xml:space="preserve"> de </w:t>
            </w:r>
            <w:proofErr w:type="spellStart"/>
            <w:r w:rsidRPr="00AF5691">
              <w:rPr>
                <w:lang w:val="ro-RO"/>
              </w:rPr>
              <w:t>execuţie</w:t>
            </w:r>
            <w:proofErr w:type="spellEnd"/>
            <w:r w:rsidRPr="00AF5691">
              <w:rPr>
                <w:lang w:val="ro-RO"/>
              </w:rPr>
              <w:t xml:space="preserve">, dezvelirea, refacerea </w:t>
            </w:r>
            <w:proofErr w:type="spellStart"/>
            <w:r w:rsidRPr="00AF5691">
              <w:rPr>
                <w:lang w:val="ro-RO"/>
              </w:rPr>
              <w:t>şi</w:t>
            </w:r>
            <w:proofErr w:type="spellEnd"/>
            <w:r w:rsidRPr="00AF5691">
              <w:rPr>
                <w:lang w:val="ro-RO"/>
              </w:rPr>
              <w:t xml:space="preserve">/sau repararea vor fi suportate de Beneficiar, în caz contrar, de Antreprenor. </w:t>
            </w:r>
          </w:p>
          <w:p w14:paraId="2448FB01" w14:textId="77777777" w:rsidR="00D17044" w:rsidRPr="00AF5691" w:rsidRDefault="00D17044" w:rsidP="001F0E89">
            <w:pPr>
              <w:pStyle w:val="NormalWeb"/>
              <w:tabs>
                <w:tab w:val="left" w:pos="284"/>
              </w:tabs>
              <w:rPr>
                <w:lang w:val="ro-RO"/>
              </w:rPr>
            </w:pPr>
            <w:r w:rsidRPr="00AF5691">
              <w:rPr>
                <w:lang w:val="ro-RO"/>
              </w:rPr>
              <w:t xml:space="preserve">12.7. Costurile pentru consumul de </w:t>
            </w:r>
            <w:proofErr w:type="spellStart"/>
            <w:r w:rsidRPr="00AF5691">
              <w:rPr>
                <w:lang w:val="ro-RO"/>
              </w:rPr>
              <w:t>utilităţi</w:t>
            </w:r>
            <w:proofErr w:type="spellEnd"/>
            <w:r w:rsidRPr="00AF5691">
              <w:rPr>
                <w:lang w:val="ro-RO"/>
              </w:rPr>
              <w:t xml:space="preserve">, precum </w:t>
            </w:r>
            <w:proofErr w:type="spellStart"/>
            <w:r w:rsidRPr="00AF5691">
              <w:rPr>
                <w:lang w:val="ro-RO"/>
              </w:rPr>
              <w:t>şi</w:t>
            </w:r>
            <w:proofErr w:type="spellEnd"/>
            <w:r w:rsidRPr="00AF5691">
              <w:rPr>
                <w:lang w:val="ro-RO"/>
              </w:rPr>
              <w:t xml:space="preserve"> cel al contoarelor sau al altor aparate de măsurat se suportă de către Antreprenor. În cazul mai multor antreprenori, costurile se suportă </w:t>
            </w:r>
            <w:proofErr w:type="spellStart"/>
            <w:r w:rsidRPr="00AF5691">
              <w:rPr>
                <w:lang w:val="ro-RO"/>
              </w:rPr>
              <w:t>proporţional</w:t>
            </w:r>
            <w:proofErr w:type="spellEnd"/>
            <w:r w:rsidRPr="00AF5691">
              <w:rPr>
                <w:lang w:val="ro-RO"/>
              </w:rPr>
              <w:t xml:space="preserve"> de către </w:t>
            </w:r>
            <w:proofErr w:type="spellStart"/>
            <w:r w:rsidRPr="00AF5691">
              <w:rPr>
                <w:lang w:val="ro-RO"/>
              </w:rPr>
              <w:t>aceştia</w:t>
            </w:r>
            <w:proofErr w:type="spellEnd"/>
            <w:r w:rsidRPr="00AF5691">
              <w:rPr>
                <w:lang w:val="ro-RO"/>
              </w:rPr>
              <w:t xml:space="preserve">. </w:t>
            </w:r>
          </w:p>
          <w:p w14:paraId="1ED22B29" w14:textId="77777777" w:rsidR="00D17044" w:rsidRPr="00AF5691" w:rsidRDefault="00D17044" w:rsidP="001F0E89">
            <w:pPr>
              <w:tabs>
                <w:tab w:val="left" w:pos="360"/>
              </w:tabs>
              <w:jc w:val="both"/>
            </w:pPr>
            <w:r w:rsidRPr="00AF5691">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FCE768B" w14:textId="77777777" w:rsidR="00D17044" w:rsidRPr="00AF5691" w:rsidRDefault="00D17044" w:rsidP="001F0E89">
            <w:pPr>
              <w:tabs>
                <w:tab w:val="left" w:pos="360"/>
              </w:tabs>
              <w:jc w:val="both"/>
            </w:pPr>
          </w:p>
          <w:p w14:paraId="2EA6AA9C" w14:textId="77777777" w:rsidR="00D17044" w:rsidRPr="00AF5691" w:rsidRDefault="00D17044" w:rsidP="001F0E89">
            <w:pPr>
              <w:tabs>
                <w:tab w:val="left" w:pos="525"/>
              </w:tabs>
              <w:jc w:val="both"/>
            </w:pPr>
            <w:r w:rsidRPr="00AF5691">
              <w:rPr>
                <w:b/>
              </w:rPr>
              <w:t>13. PERIOADA DE GARANŢIE ŞI REMEDIERI ÎN PERIOADA DE GARANŢIE</w:t>
            </w:r>
          </w:p>
          <w:p w14:paraId="4AEBDCBE" w14:textId="2A526F19" w:rsidR="00D17044" w:rsidRPr="00AF5691" w:rsidRDefault="00D17044" w:rsidP="001F0E89">
            <w:pPr>
              <w:pStyle w:val="NormalWeb"/>
              <w:tabs>
                <w:tab w:val="left" w:pos="567"/>
              </w:tabs>
              <w:rPr>
                <w:lang w:val="ro-RO"/>
              </w:rPr>
            </w:pPr>
            <w:r w:rsidRPr="00AF5691">
              <w:rPr>
                <w:lang w:val="ro-RO"/>
              </w:rPr>
              <w:t xml:space="preserve">13.1. Perioada de garanție curge de la data recepției la terminarea lucrărilor și este  de  </w:t>
            </w:r>
            <w:r w:rsidR="00CB13F4">
              <w:rPr>
                <w:lang w:val="ro-RO"/>
              </w:rPr>
              <w:t>minim 60</w:t>
            </w:r>
            <w:r w:rsidRPr="00AF5691">
              <w:rPr>
                <w:lang w:val="ro-RO"/>
              </w:rPr>
              <w:t xml:space="preserve"> luni. </w:t>
            </w:r>
          </w:p>
          <w:p w14:paraId="55803618" w14:textId="77777777" w:rsidR="00D17044" w:rsidRPr="00AF5691" w:rsidRDefault="00D17044" w:rsidP="001F0E89">
            <w:pPr>
              <w:pStyle w:val="NormalWeb"/>
              <w:tabs>
                <w:tab w:val="left" w:pos="567"/>
              </w:tabs>
              <w:rPr>
                <w:lang w:val="ro-RO"/>
              </w:rPr>
            </w:pPr>
            <w:r w:rsidRPr="00AF5691">
              <w:rPr>
                <w:lang w:val="ro-RO"/>
              </w:rPr>
              <w:t xml:space="preserve">13.2. În perioada de </w:t>
            </w:r>
            <w:proofErr w:type="spellStart"/>
            <w:r w:rsidRPr="00AF5691">
              <w:rPr>
                <w:lang w:val="ro-RO"/>
              </w:rPr>
              <w:t>garanţie</w:t>
            </w:r>
            <w:proofErr w:type="spellEnd"/>
            <w:r w:rsidRPr="00AF5691">
              <w:rPr>
                <w:lang w:val="ro-RO"/>
              </w:rPr>
              <w:t xml:space="preserve"> Antreprenorul are </w:t>
            </w:r>
            <w:proofErr w:type="spellStart"/>
            <w:r w:rsidRPr="00AF5691">
              <w:rPr>
                <w:lang w:val="ro-RO"/>
              </w:rPr>
              <w:t>obligaţia</w:t>
            </w:r>
            <w:proofErr w:type="spellEnd"/>
            <w:r w:rsidRPr="00AF5691">
              <w:rPr>
                <w:lang w:val="ro-RO"/>
              </w:rPr>
              <w:t xml:space="preserve">, în urma </w:t>
            </w:r>
            <w:proofErr w:type="spellStart"/>
            <w:r w:rsidRPr="00AF5691">
              <w:rPr>
                <w:lang w:val="ro-RO"/>
              </w:rPr>
              <w:t>dispoziţiei</w:t>
            </w:r>
            <w:proofErr w:type="spellEnd"/>
            <w:r w:rsidRPr="00AF5691">
              <w:rPr>
                <w:lang w:val="ro-RO"/>
              </w:rPr>
              <w:t xml:space="preserve"> date de Beneficiar, de a executa toate lucrările de modificare, </w:t>
            </w:r>
            <w:proofErr w:type="spellStart"/>
            <w:r w:rsidRPr="00AF5691">
              <w:rPr>
                <w:lang w:val="ro-RO"/>
              </w:rPr>
              <w:t>reconstrucţie</w:t>
            </w:r>
            <w:proofErr w:type="spellEnd"/>
            <w:r w:rsidRPr="00AF5691">
              <w:rPr>
                <w:lang w:val="ro-RO"/>
              </w:rPr>
              <w:t xml:space="preserve"> </w:t>
            </w:r>
            <w:proofErr w:type="spellStart"/>
            <w:r w:rsidRPr="00AF5691">
              <w:rPr>
                <w:lang w:val="ro-RO"/>
              </w:rPr>
              <w:t>şi</w:t>
            </w:r>
            <w:proofErr w:type="spellEnd"/>
            <w:r w:rsidRPr="00AF5691">
              <w:rPr>
                <w:lang w:val="ro-RO"/>
              </w:rPr>
              <w:t xml:space="preserve"> remediere a viciilor </w:t>
            </w:r>
            <w:proofErr w:type="spellStart"/>
            <w:r w:rsidRPr="00AF5691">
              <w:rPr>
                <w:lang w:val="ro-RO"/>
              </w:rPr>
              <w:t>şi</w:t>
            </w:r>
            <w:proofErr w:type="spellEnd"/>
            <w:r w:rsidRPr="00AF5691">
              <w:rPr>
                <w:lang w:val="ro-RO"/>
              </w:rPr>
              <w:t xml:space="preserve"> altor defecte a căror cauză este nerespectarea clauzelor contractuale, conform prevederilor actelor normative.</w:t>
            </w:r>
          </w:p>
          <w:p w14:paraId="32A82517" w14:textId="77777777" w:rsidR="00D17044" w:rsidRPr="00AF5691" w:rsidRDefault="00D17044" w:rsidP="001F0E89">
            <w:pPr>
              <w:pStyle w:val="NormalWeb"/>
              <w:tabs>
                <w:tab w:val="left" w:pos="567"/>
              </w:tabs>
              <w:rPr>
                <w:lang w:val="ro-RO"/>
              </w:rPr>
            </w:pPr>
            <w:r w:rsidRPr="00AF5691">
              <w:rPr>
                <w:lang w:val="ro-RO"/>
              </w:rPr>
              <w:t xml:space="preserve">13.3. </w:t>
            </w:r>
            <w:proofErr w:type="spellStart"/>
            <w:r w:rsidRPr="00AF5691">
              <w:rPr>
                <w:lang w:val="ro-RO"/>
              </w:rPr>
              <w:t>Intervenţiile</w:t>
            </w:r>
            <w:proofErr w:type="spellEnd"/>
            <w:r w:rsidRPr="00AF5691">
              <w:rPr>
                <w:lang w:val="ro-RO"/>
              </w:rPr>
              <w:t xml:space="preserve"> efectuate în perioada de </w:t>
            </w:r>
            <w:proofErr w:type="spellStart"/>
            <w:r w:rsidRPr="00AF5691">
              <w:rPr>
                <w:lang w:val="ro-RO"/>
              </w:rPr>
              <w:t>garanţie</w:t>
            </w:r>
            <w:proofErr w:type="spellEnd"/>
            <w:r w:rsidRPr="00AF5691">
              <w:rPr>
                <w:lang w:val="ro-RO"/>
              </w:rPr>
              <w:t>, aflate în sarcina Antreprenorului, se realizează pe cheltuiala acestuia, în cazul în care ele sunt necesare ca urmare a:</w:t>
            </w:r>
          </w:p>
          <w:p w14:paraId="77A3AC2F" w14:textId="77777777" w:rsidR="00D17044" w:rsidRPr="00AF5691" w:rsidRDefault="00D17044" w:rsidP="001F0E89">
            <w:pPr>
              <w:pStyle w:val="NormalWeb"/>
              <w:tabs>
                <w:tab w:val="left" w:pos="567"/>
              </w:tabs>
              <w:rPr>
                <w:lang w:val="ro-RO"/>
              </w:rPr>
            </w:pPr>
            <w:r w:rsidRPr="00AF5691">
              <w:rPr>
                <w:lang w:val="ro-RO"/>
              </w:rPr>
              <w:t xml:space="preserve">a) utilizării de materiale, </w:t>
            </w:r>
            <w:proofErr w:type="spellStart"/>
            <w:r w:rsidRPr="00AF5691">
              <w:rPr>
                <w:lang w:val="ro-RO"/>
              </w:rPr>
              <w:t>instalaţii</w:t>
            </w:r>
            <w:proofErr w:type="spellEnd"/>
            <w:r w:rsidRPr="00AF5691">
              <w:rPr>
                <w:lang w:val="ro-RO"/>
              </w:rPr>
              <w:t xml:space="preserve"> sau a unei manopere neconforme cu prevederile contractului și/sau cu prevederile documentației </w:t>
            </w:r>
            <w:proofErr w:type="spellStart"/>
            <w:r w:rsidRPr="00AF5691">
              <w:rPr>
                <w:lang w:val="ro-RO"/>
              </w:rPr>
              <w:t>tehnico</w:t>
            </w:r>
            <w:proofErr w:type="spellEnd"/>
            <w:r w:rsidRPr="00AF5691">
              <w:rPr>
                <w:lang w:val="ro-RO"/>
              </w:rPr>
              <w:t>-economice;</w:t>
            </w:r>
          </w:p>
          <w:p w14:paraId="5D117631" w14:textId="77777777" w:rsidR="00D17044" w:rsidRPr="00AF5691" w:rsidRDefault="00D17044" w:rsidP="001F0E89">
            <w:pPr>
              <w:pStyle w:val="NormalWeb"/>
              <w:tabs>
                <w:tab w:val="left" w:pos="567"/>
              </w:tabs>
              <w:rPr>
                <w:lang w:val="ro-RO"/>
              </w:rPr>
            </w:pPr>
            <w:r w:rsidRPr="00AF5691">
              <w:rPr>
                <w:lang w:val="ro-RO"/>
              </w:rPr>
              <w:t xml:space="preserve">b) </w:t>
            </w:r>
            <w:proofErr w:type="spellStart"/>
            <w:r w:rsidRPr="00AF5691">
              <w:rPr>
                <w:lang w:val="ro-RO"/>
              </w:rPr>
              <w:t>neglijenţei</w:t>
            </w:r>
            <w:proofErr w:type="spellEnd"/>
            <w:r w:rsidRPr="00AF5691">
              <w:rPr>
                <w:lang w:val="ro-RO"/>
              </w:rPr>
              <w:t xml:space="preserve"> sau neîndeplinirii de către Antreprenor a oricăreia dintre </w:t>
            </w:r>
            <w:proofErr w:type="spellStart"/>
            <w:r w:rsidRPr="00AF5691">
              <w:rPr>
                <w:lang w:val="ro-RO"/>
              </w:rPr>
              <w:t>obligaţiile</w:t>
            </w:r>
            <w:proofErr w:type="spellEnd"/>
            <w:r w:rsidRPr="00AF5691">
              <w:rPr>
                <w:lang w:val="ro-RO"/>
              </w:rPr>
              <w:t xml:space="preserve"> care îi revin în baza contractului.</w:t>
            </w:r>
          </w:p>
          <w:p w14:paraId="01F01E08" w14:textId="77777777" w:rsidR="00D17044" w:rsidRPr="00AF5691" w:rsidRDefault="00D17044" w:rsidP="001F0E89">
            <w:pPr>
              <w:tabs>
                <w:tab w:val="left" w:pos="360"/>
              </w:tabs>
              <w:jc w:val="both"/>
            </w:pPr>
            <w:r w:rsidRPr="00AF5691">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3BCBF6B" w14:textId="77777777" w:rsidR="00D17044" w:rsidRPr="00AF5691" w:rsidRDefault="00D17044" w:rsidP="001F0E89">
            <w:pPr>
              <w:tabs>
                <w:tab w:val="left" w:pos="360"/>
              </w:tabs>
              <w:jc w:val="both"/>
            </w:pPr>
          </w:p>
          <w:p w14:paraId="2B0853A7" w14:textId="77777777" w:rsidR="00D17044" w:rsidRPr="00AF5691" w:rsidRDefault="00D17044" w:rsidP="001F0E89">
            <w:pPr>
              <w:tabs>
                <w:tab w:val="left" w:pos="525"/>
              </w:tabs>
              <w:jc w:val="both"/>
            </w:pPr>
            <w:r w:rsidRPr="00AF5691">
              <w:rPr>
                <w:b/>
              </w:rPr>
              <w:t>14. RĂSPUNDEREA PĂRŢILOR</w:t>
            </w:r>
          </w:p>
          <w:p w14:paraId="797DE7BC" w14:textId="77777777" w:rsidR="00D17044" w:rsidRPr="00AF5691" w:rsidRDefault="00D17044" w:rsidP="001F0E89">
            <w:pPr>
              <w:pStyle w:val="NormalWeb"/>
              <w:tabs>
                <w:tab w:val="left" w:pos="567"/>
              </w:tabs>
              <w:rPr>
                <w:lang w:val="ro-RO"/>
              </w:rPr>
            </w:pPr>
            <w:r w:rsidRPr="00AF5691">
              <w:rPr>
                <w:lang w:val="ro-RO"/>
              </w:rPr>
              <w:t xml:space="preserve">14.1. </w:t>
            </w:r>
            <w:proofErr w:type="spellStart"/>
            <w:r w:rsidRPr="00AF5691">
              <w:rPr>
                <w:lang w:val="ro-RO"/>
              </w:rPr>
              <w:t>Părţile</w:t>
            </w:r>
            <w:proofErr w:type="spellEnd"/>
            <w:r w:rsidRPr="00AF5691">
              <w:rPr>
                <w:lang w:val="ro-RO"/>
              </w:rPr>
              <w:t xml:space="preserve"> poartă răspundere pentru neexecutarea sau executarea necorespunzătoare a </w:t>
            </w:r>
            <w:proofErr w:type="spellStart"/>
            <w:r w:rsidRPr="00AF5691">
              <w:rPr>
                <w:lang w:val="ro-RO"/>
              </w:rPr>
              <w:t>obligaţiilor</w:t>
            </w:r>
            <w:proofErr w:type="spellEnd"/>
            <w:r w:rsidRPr="00AF5691">
              <w:rPr>
                <w:lang w:val="ro-RO"/>
              </w:rPr>
              <w:t xml:space="preserve">  prevăzute de prezentul contract în conformitate cu actele normative a Republicii Moldova.</w:t>
            </w:r>
          </w:p>
          <w:p w14:paraId="6E300EBB" w14:textId="77777777" w:rsidR="00D17044" w:rsidRPr="00AF5691" w:rsidRDefault="00D17044" w:rsidP="001F0E89">
            <w:pPr>
              <w:pStyle w:val="NormalWeb"/>
              <w:tabs>
                <w:tab w:val="left" w:pos="567"/>
              </w:tabs>
              <w:rPr>
                <w:lang w:val="ro-RO"/>
              </w:rPr>
            </w:pPr>
            <w:r w:rsidRPr="00AF5691">
              <w:rPr>
                <w:lang w:val="ro-RO"/>
              </w:rPr>
              <w:lastRenderedPageBreak/>
              <w:t xml:space="preserve">14.2. Dacă în legătură cu executarea lucrărilor de </w:t>
            </w:r>
            <w:proofErr w:type="spellStart"/>
            <w:r w:rsidRPr="00AF5691">
              <w:rPr>
                <w:lang w:val="ro-RO"/>
              </w:rPr>
              <w:t>construcţii</w:t>
            </w:r>
            <w:proofErr w:type="spellEnd"/>
            <w:r w:rsidRPr="00AF5691">
              <w:rPr>
                <w:lang w:val="ro-RO"/>
              </w:rPr>
              <w:t xml:space="preserve"> se produce o daună unui </w:t>
            </w:r>
            <w:proofErr w:type="spellStart"/>
            <w:r w:rsidRPr="00AF5691">
              <w:rPr>
                <w:lang w:val="ro-RO"/>
              </w:rPr>
              <w:t>terţ</w:t>
            </w:r>
            <w:proofErr w:type="spellEnd"/>
            <w:r w:rsidRPr="00AF5691">
              <w:rPr>
                <w:lang w:val="ro-RO"/>
              </w:rPr>
              <w:t xml:space="preserve">, </w:t>
            </w:r>
            <w:proofErr w:type="spellStart"/>
            <w:r w:rsidRPr="00AF5691">
              <w:rPr>
                <w:lang w:val="ro-RO"/>
              </w:rPr>
              <w:t>părţile</w:t>
            </w:r>
            <w:proofErr w:type="spellEnd"/>
            <w:r w:rsidRPr="00AF5691">
              <w:rPr>
                <w:lang w:val="ro-RO"/>
              </w:rPr>
              <w:t xml:space="preserve"> contractante răspund solidar, conform prevederilor legale. Pentru stabilirea între </w:t>
            </w:r>
            <w:proofErr w:type="spellStart"/>
            <w:r w:rsidRPr="00AF5691">
              <w:rPr>
                <w:lang w:val="ro-RO"/>
              </w:rPr>
              <w:t>părţi</w:t>
            </w:r>
            <w:proofErr w:type="spellEnd"/>
            <w:r w:rsidRPr="00AF5691">
              <w:rPr>
                <w:lang w:val="ro-RO"/>
              </w:rPr>
              <w:t xml:space="preserve"> a cuantumului răspunderii pentru dauna provocată se va </w:t>
            </w:r>
            <w:proofErr w:type="spellStart"/>
            <w:r w:rsidRPr="00AF5691">
              <w:rPr>
                <w:lang w:val="ro-RO"/>
              </w:rPr>
              <w:t>ţine</w:t>
            </w:r>
            <w:proofErr w:type="spellEnd"/>
            <w:r w:rsidRPr="00AF5691">
              <w:rPr>
                <w:lang w:val="ro-RO"/>
              </w:rPr>
              <w:t xml:space="preserve"> seama de gradul de </w:t>
            </w:r>
            <w:proofErr w:type="spellStart"/>
            <w:r w:rsidRPr="00AF5691">
              <w:rPr>
                <w:lang w:val="ro-RO"/>
              </w:rPr>
              <w:t>vinovăţie</w:t>
            </w:r>
            <w:proofErr w:type="spellEnd"/>
            <w:r w:rsidRPr="00AF5691">
              <w:rPr>
                <w:lang w:val="ro-RO"/>
              </w:rPr>
              <w:t xml:space="preserve"> a fiecăruia în producerea acesteia, dacă în clauzele contractuale nu s-a prevăzut altfel. </w:t>
            </w:r>
          </w:p>
          <w:p w14:paraId="44B20A74" w14:textId="77777777" w:rsidR="00D17044" w:rsidRPr="00AF5691" w:rsidRDefault="00D17044" w:rsidP="001F0E89">
            <w:pPr>
              <w:pStyle w:val="NormalWeb"/>
              <w:tabs>
                <w:tab w:val="left" w:pos="567"/>
              </w:tabs>
              <w:rPr>
                <w:lang w:val="ro-RO"/>
              </w:rPr>
            </w:pPr>
            <w:r w:rsidRPr="00AF5691">
              <w:rPr>
                <w:lang w:val="ro-RO"/>
              </w:rPr>
              <w:t>14.3. Membrii asocierii își păstrează individualitatea ca subiecți de drept, însă sunt obligați să răspundă solidar față de Beneficiar pentru modul de îndeplinire a obligațiilor contractuale.</w:t>
            </w:r>
          </w:p>
          <w:p w14:paraId="7D47DAFB" w14:textId="77777777" w:rsidR="00D17044" w:rsidRPr="00AF5691" w:rsidRDefault="00D17044" w:rsidP="001F0E89">
            <w:pPr>
              <w:pStyle w:val="NormalWeb"/>
              <w:tabs>
                <w:tab w:val="left" w:pos="567"/>
              </w:tabs>
              <w:rPr>
                <w:lang w:val="ro-RO"/>
              </w:rPr>
            </w:pPr>
            <w:r w:rsidRPr="00AF5691">
              <w:rPr>
                <w:lang w:val="ro-RO"/>
              </w:rPr>
              <w:t xml:space="preserve">14.4. Dacă prejudiciul cauzat </w:t>
            </w:r>
            <w:proofErr w:type="spellStart"/>
            <w:r w:rsidRPr="00AF5691">
              <w:rPr>
                <w:lang w:val="ro-RO"/>
              </w:rPr>
              <w:t>terţei</w:t>
            </w:r>
            <w:proofErr w:type="spellEnd"/>
            <w:r w:rsidRPr="00AF5691">
              <w:rPr>
                <w:lang w:val="ro-RO"/>
              </w:rPr>
              <w:t xml:space="preserve"> persoane este urmare a unei măsuri dispuse de beneficiar în forma în care a fost aplicată, atunci acesta poartă singur răspunderea, numai dacă Antreprenorul l-a </w:t>
            </w:r>
            <w:proofErr w:type="spellStart"/>
            <w:r w:rsidRPr="00AF5691">
              <w:rPr>
                <w:lang w:val="ro-RO"/>
              </w:rPr>
              <w:t>înştiinţat</w:t>
            </w:r>
            <w:proofErr w:type="spellEnd"/>
            <w:r w:rsidRPr="00AF5691">
              <w:rPr>
                <w:lang w:val="ro-RO"/>
              </w:rPr>
              <w:t xml:space="preserve"> în prealabil de pericolul legat de executarea </w:t>
            </w:r>
            <w:proofErr w:type="spellStart"/>
            <w:r w:rsidRPr="00AF5691">
              <w:rPr>
                <w:lang w:val="ro-RO"/>
              </w:rPr>
              <w:t>dispoziţiei</w:t>
            </w:r>
            <w:proofErr w:type="spellEnd"/>
            <w:r w:rsidRPr="00AF5691">
              <w:rPr>
                <w:lang w:val="ro-RO"/>
              </w:rPr>
              <w:t xml:space="preserve">. </w:t>
            </w:r>
          </w:p>
          <w:p w14:paraId="48A8BD07" w14:textId="77777777" w:rsidR="00D17044" w:rsidRPr="00AF5691" w:rsidRDefault="00D17044" w:rsidP="001F0E89">
            <w:pPr>
              <w:pStyle w:val="NormalWeb"/>
              <w:tabs>
                <w:tab w:val="left" w:pos="567"/>
              </w:tabs>
              <w:rPr>
                <w:lang w:val="ro-RO"/>
              </w:rPr>
            </w:pPr>
            <w:r w:rsidRPr="00AF5691">
              <w:rPr>
                <w:lang w:val="ro-RO"/>
              </w:rPr>
              <w:t xml:space="preserve">14.5. Antreprenorul este obligat, conform prevederilor legale, la plata daunelor pentru încălcarea sau deteriorarea drumurilor de acces sau a </w:t>
            </w:r>
            <w:proofErr w:type="spellStart"/>
            <w:r w:rsidRPr="00AF5691">
              <w:rPr>
                <w:lang w:val="ro-RO"/>
              </w:rPr>
              <w:t>reţelelor</w:t>
            </w:r>
            <w:proofErr w:type="spellEnd"/>
            <w:r w:rsidRPr="00AF5691">
              <w:rPr>
                <w:lang w:val="ro-RO"/>
              </w:rPr>
              <w:t xml:space="preserve"> de </w:t>
            </w:r>
            <w:proofErr w:type="spellStart"/>
            <w:r w:rsidRPr="00AF5691">
              <w:rPr>
                <w:lang w:val="ro-RO"/>
              </w:rPr>
              <w:t>utilităţi</w:t>
            </w:r>
            <w:proofErr w:type="spellEnd"/>
            <w:r w:rsidRPr="00AF5691">
              <w:rPr>
                <w:lang w:val="ro-RO"/>
              </w:rPr>
              <w:t xml:space="preserve">, a terenurilor limitrofe prin depozitarea de pământ, materiale sau alte obiecte, precum </w:t>
            </w:r>
            <w:proofErr w:type="spellStart"/>
            <w:r w:rsidRPr="00AF5691">
              <w:rPr>
                <w:lang w:val="ro-RO"/>
              </w:rPr>
              <w:t>şi</w:t>
            </w:r>
            <w:proofErr w:type="spellEnd"/>
            <w:r w:rsidRPr="00AF5691">
              <w:rPr>
                <w:lang w:val="ro-RO"/>
              </w:rPr>
              <w:t xml:space="preserve"> ca urmare a unor îngrădiri sau limitări din proprie vină. </w:t>
            </w:r>
          </w:p>
          <w:p w14:paraId="0C689A7A" w14:textId="77777777" w:rsidR="00D17044" w:rsidRPr="00AF5691" w:rsidRDefault="00D17044" w:rsidP="001F0E89">
            <w:pPr>
              <w:pStyle w:val="NormalWeb"/>
              <w:tabs>
                <w:tab w:val="left" w:pos="567"/>
              </w:tabs>
              <w:rPr>
                <w:lang w:val="ro-RO"/>
              </w:rPr>
            </w:pPr>
            <w:r w:rsidRPr="00AF5691">
              <w:rPr>
                <w:lang w:val="ro-RO"/>
              </w:rPr>
              <w:t xml:space="preserve">14.6. Antreprenorul trebuie să asigure lucrările executate </w:t>
            </w:r>
            <w:proofErr w:type="spellStart"/>
            <w:r w:rsidRPr="00AF5691">
              <w:rPr>
                <w:lang w:val="ro-RO"/>
              </w:rPr>
              <w:t>şi</w:t>
            </w:r>
            <w:proofErr w:type="spellEnd"/>
            <w:r w:rsidRPr="00AF5691">
              <w:rPr>
                <w:lang w:val="ro-RO"/>
              </w:rPr>
              <w:t xml:space="preserve"> dotările pe care le are la </w:t>
            </w:r>
            <w:proofErr w:type="spellStart"/>
            <w:r w:rsidRPr="00AF5691">
              <w:rPr>
                <w:lang w:val="ro-RO"/>
              </w:rPr>
              <w:t>dispoziţie</w:t>
            </w:r>
            <w:proofErr w:type="spellEnd"/>
            <w:r w:rsidRPr="00AF5691">
              <w:rPr>
                <w:lang w:val="ro-RO"/>
              </w:rPr>
              <w:t xml:space="preserve"> împotriva degradării </w:t>
            </w:r>
            <w:proofErr w:type="spellStart"/>
            <w:r w:rsidRPr="00AF5691">
              <w:rPr>
                <w:lang w:val="ro-RO"/>
              </w:rPr>
              <w:t>şi</w:t>
            </w:r>
            <w:proofErr w:type="spellEnd"/>
            <w:r w:rsidRPr="00AF5691">
              <w:rPr>
                <w:lang w:val="ro-RO"/>
              </w:rPr>
              <w:t xml:space="preserve"> furturilor până la predarea lucrărilor către Beneficiar. El trebuie să ia măsuri de </w:t>
            </w:r>
            <w:proofErr w:type="spellStart"/>
            <w:r w:rsidRPr="00AF5691">
              <w:rPr>
                <w:lang w:val="ro-RO"/>
              </w:rPr>
              <w:t>protecţie</w:t>
            </w:r>
            <w:proofErr w:type="spellEnd"/>
            <w:r w:rsidRPr="00AF5691">
              <w:rPr>
                <w:lang w:val="ro-RO"/>
              </w:rPr>
              <w:t xml:space="preserve"> contra degradării lucrării datorită </w:t>
            </w:r>
            <w:proofErr w:type="spellStart"/>
            <w:r w:rsidRPr="00AF5691">
              <w:rPr>
                <w:lang w:val="ro-RO"/>
              </w:rPr>
              <w:t>acţiunilor</w:t>
            </w:r>
            <w:proofErr w:type="spellEnd"/>
            <w:r w:rsidRPr="00AF5691">
              <w:rPr>
                <w:lang w:val="ro-RO"/>
              </w:rPr>
              <w:t xml:space="preserve"> atmosferice </w:t>
            </w:r>
            <w:proofErr w:type="spellStart"/>
            <w:r w:rsidRPr="00AF5691">
              <w:rPr>
                <w:lang w:val="ro-RO"/>
              </w:rPr>
              <w:t>şi</w:t>
            </w:r>
            <w:proofErr w:type="spellEnd"/>
            <w:r w:rsidRPr="00AF5691">
              <w:rPr>
                <w:lang w:val="ro-RO"/>
              </w:rPr>
              <w:t xml:space="preserve"> a apei </w:t>
            </w:r>
            <w:proofErr w:type="spellStart"/>
            <w:r w:rsidRPr="00AF5691">
              <w:rPr>
                <w:lang w:val="ro-RO"/>
              </w:rPr>
              <w:t>şi</w:t>
            </w:r>
            <w:proofErr w:type="spellEnd"/>
            <w:r w:rsidRPr="00AF5691">
              <w:rPr>
                <w:lang w:val="ro-RO"/>
              </w:rPr>
              <w:t xml:space="preserve"> să îndepărteze zăpada </w:t>
            </w:r>
            <w:proofErr w:type="spellStart"/>
            <w:r w:rsidRPr="00AF5691">
              <w:rPr>
                <w:lang w:val="ro-RO"/>
              </w:rPr>
              <w:t>şi</w:t>
            </w:r>
            <w:proofErr w:type="spellEnd"/>
            <w:r w:rsidRPr="00AF5691">
              <w:rPr>
                <w:lang w:val="ro-RO"/>
              </w:rPr>
              <w:t xml:space="preserve"> </w:t>
            </w:r>
            <w:proofErr w:type="spellStart"/>
            <w:r w:rsidRPr="00AF5691">
              <w:rPr>
                <w:lang w:val="ro-RO"/>
              </w:rPr>
              <w:t>gheaţa</w:t>
            </w:r>
            <w:proofErr w:type="spellEnd"/>
            <w:r w:rsidRPr="00AF5691">
              <w:rPr>
                <w:lang w:val="ro-RO"/>
              </w:rPr>
              <w:t xml:space="preserve">. </w:t>
            </w:r>
          </w:p>
          <w:p w14:paraId="23FAE123" w14:textId="77777777" w:rsidR="00D17044" w:rsidRPr="00AF5691" w:rsidRDefault="00D17044" w:rsidP="001F0E89">
            <w:pPr>
              <w:pStyle w:val="NormalWeb"/>
              <w:tabs>
                <w:tab w:val="left" w:pos="567"/>
              </w:tabs>
              <w:rPr>
                <w:lang w:val="ro-RO"/>
              </w:rPr>
            </w:pPr>
            <w:r w:rsidRPr="00AF5691">
              <w:rPr>
                <w:lang w:val="ro-RO"/>
              </w:rPr>
              <w:t xml:space="preserve">14.7. Dacă nerespectarea de către Antreprenor a prevederilor oricărui regulament sau hotărâri ale </w:t>
            </w:r>
            <w:proofErr w:type="spellStart"/>
            <w:r w:rsidRPr="00AF5691">
              <w:rPr>
                <w:lang w:val="ro-RO"/>
              </w:rPr>
              <w:t>autorităţilor</w:t>
            </w:r>
            <w:proofErr w:type="spellEnd"/>
            <w:r w:rsidRPr="00AF5691">
              <w:rPr>
                <w:lang w:val="ro-RO"/>
              </w:rPr>
              <w:t xml:space="preserve"> </w:t>
            </w:r>
            <w:proofErr w:type="spellStart"/>
            <w:r w:rsidRPr="00AF5691">
              <w:rPr>
                <w:lang w:val="ro-RO"/>
              </w:rPr>
              <w:t>administraţiei</w:t>
            </w:r>
            <w:proofErr w:type="spellEnd"/>
            <w:r w:rsidRPr="00AF5691">
              <w:rPr>
                <w:lang w:val="ro-RO"/>
              </w:rPr>
              <w:t xml:space="preserve"> publice locale sau ale altor organe locale, legal constituite, </w:t>
            </w:r>
            <w:proofErr w:type="spellStart"/>
            <w:r w:rsidRPr="00AF5691">
              <w:rPr>
                <w:lang w:val="ro-RO"/>
              </w:rPr>
              <w:t>şi</w:t>
            </w:r>
            <w:proofErr w:type="spellEnd"/>
            <w:r w:rsidRPr="00AF5691">
              <w:rPr>
                <w:lang w:val="ro-RO"/>
              </w:rPr>
              <w:t xml:space="preserve"> care au caracter obligatoriu la executarea lucrărilor, provoacă pagube pentru Beneficiar, acesta va fi despăgubit de Antreprenor în mărimea sumei prejudiciului. </w:t>
            </w:r>
          </w:p>
          <w:p w14:paraId="6A9BB2A3" w14:textId="77777777" w:rsidR="00D17044" w:rsidRPr="00AF5691" w:rsidRDefault="00D17044" w:rsidP="001F0E89">
            <w:pPr>
              <w:jc w:val="both"/>
            </w:pPr>
            <w:r w:rsidRPr="00AF5691">
              <w:t xml:space="preserve">14.8. Dacă motivele constrângerii sau ale întreruperii sunt imputabile uneia dintre părţile contractante, atunci cealaltă parte poate emite pretenţii privind despăgubirea pentru daunele intervenite şi care pot fi dovedite. </w:t>
            </w:r>
          </w:p>
          <w:p w14:paraId="7220F685" w14:textId="77777777" w:rsidR="00D17044" w:rsidRPr="00AF5691" w:rsidRDefault="00D17044" w:rsidP="001F0E89">
            <w:pPr>
              <w:pStyle w:val="ListParagraph"/>
              <w:tabs>
                <w:tab w:val="left" w:pos="0"/>
              </w:tabs>
              <w:ind w:left="0"/>
              <w:rPr>
                <w:lang w:val="ro-RO"/>
              </w:rPr>
            </w:pPr>
            <w:r w:rsidRPr="00AF5691">
              <w:rPr>
                <w:lang w:val="ro-RO"/>
              </w:rPr>
              <w:t xml:space="preserve">14.9. Beneficiarul nu va fi responsabil pentru nici un fel de daune-interese, </w:t>
            </w:r>
            <w:proofErr w:type="spellStart"/>
            <w:r w:rsidRPr="00AF5691">
              <w:rPr>
                <w:lang w:val="ro-RO"/>
              </w:rPr>
              <w:t>compensaţii</w:t>
            </w:r>
            <w:proofErr w:type="spellEnd"/>
            <w:r w:rsidRPr="00AF5691">
              <w:rPr>
                <w:lang w:val="ro-RO"/>
              </w:rPr>
              <w:t xml:space="preserve"> plătibile conform prevederilor legale, în </w:t>
            </w:r>
            <w:proofErr w:type="spellStart"/>
            <w:r w:rsidRPr="00AF5691">
              <w:rPr>
                <w:lang w:val="ro-RO"/>
              </w:rPr>
              <w:t>privinţa</w:t>
            </w:r>
            <w:proofErr w:type="spellEnd"/>
            <w:r w:rsidRPr="00AF5691">
              <w:rPr>
                <w:lang w:val="ro-RO"/>
              </w:rPr>
              <w:t xml:space="preserve"> sau ca urmare a unui accident sau prejudiciu adus unui muncitor sau altei persoane angajate de Antreprenor, cu excepția unui accident sau prejudiciu rezultând din vina Beneficiarului, a </w:t>
            </w:r>
            <w:proofErr w:type="spellStart"/>
            <w:r w:rsidRPr="00AF5691">
              <w:rPr>
                <w:lang w:val="ro-RO"/>
              </w:rPr>
              <w:t>agenţilor</w:t>
            </w:r>
            <w:proofErr w:type="spellEnd"/>
            <w:r w:rsidRPr="00AF5691">
              <w:rPr>
                <w:lang w:val="ro-RO"/>
              </w:rPr>
              <w:t xml:space="preserve"> sau a </w:t>
            </w:r>
            <w:proofErr w:type="spellStart"/>
            <w:r w:rsidRPr="00AF5691">
              <w:rPr>
                <w:lang w:val="ro-RO"/>
              </w:rPr>
              <w:t>angajaţilor</w:t>
            </w:r>
            <w:proofErr w:type="spellEnd"/>
            <w:r w:rsidRPr="00AF5691">
              <w:rPr>
                <w:lang w:val="ro-RO"/>
              </w:rPr>
              <w:t xml:space="preserve"> acestora.</w:t>
            </w:r>
          </w:p>
          <w:p w14:paraId="759E4E50" w14:textId="77777777" w:rsidR="00D17044" w:rsidRPr="00AF5691" w:rsidRDefault="00D17044" w:rsidP="001F0E89">
            <w:pPr>
              <w:tabs>
                <w:tab w:val="left" w:pos="360"/>
              </w:tabs>
              <w:jc w:val="both"/>
            </w:pPr>
          </w:p>
          <w:p w14:paraId="552F58F5" w14:textId="77777777" w:rsidR="00D17044" w:rsidRPr="00AF5691" w:rsidRDefault="00D17044" w:rsidP="001F0E89">
            <w:pPr>
              <w:tabs>
                <w:tab w:val="left" w:pos="525"/>
              </w:tabs>
              <w:jc w:val="both"/>
            </w:pPr>
            <w:r w:rsidRPr="00AF5691">
              <w:rPr>
                <w:b/>
              </w:rPr>
              <w:t>15. RECLAMAŢII ŞI SANCŢIUNI</w:t>
            </w:r>
          </w:p>
          <w:p w14:paraId="14749FA0" w14:textId="56A1B6C3" w:rsidR="00D17044" w:rsidRPr="00AF5691" w:rsidRDefault="00D17044" w:rsidP="001F0E89">
            <w:pPr>
              <w:jc w:val="both"/>
            </w:pPr>
            <w:r w:rsidRPr="00AF5691">
              <w:t>15.1. Toate lucrările contractate vor fi finalizate de Antreprenor și recepţionate de Beneficiar în cadrul termenului convenit de parți potrivit punctului 4.1., sub sancţiunea aplicării unor penalitați de întârziere în cuantum de</w:t>
            </w:r>
            <w:r w:rsidRPr="00CB13F4">
              <w:rPr>
                <w:highlight w:val="yellow"/>
              </w:rPr>
              <w:t xml:space="preserve">: </w:t>
            </w:r>
            <w:r w:rsidR="00CB13F4" w:rsidRPr="00CB13F4">
              <w:rPr>
                <w:highlight w:val="yellow"/>
              </w:rPr>
              <w:t>0,1</w:t>
            </w:r>
            <w:r w:rsidRPr="00CB13F4">
              <w:rPr>
                <w:highlight w:val="yellow"/>
              </w:rPr>
              <w:t xml:space="preserve"> % zi din valoarea restului de executat dar nu mai mult de </w:t>
            </w:r>
            <w:r w:rsidR="00CB13F4" w:rsidRPr="00CB13F4">
              <w:rPr>
                <w:highlight w:val="yellow"/>
              </w:rPr>
              <w:t xml:space="preserve">1 </w:t>
            </w:r>
            <w:r w:rsidRPr="00CB13F4">
              <w:rPr>
                <w:highlight w:val="yellow"/>
              </w:rPr>
              <w:t>%</w:t>
            </w:r>
            <w:r w:rsidRPr="00AF5691">
              <w:t xml:space="preserve">  din suma totală a prezentului contract, în conformitate cu prevederile Codului civil al Republicii Moldova nr. 1107/2002</w:t>
            </w:r>
            <w:r w:rsidRPr="00AF5691">
              <w:rPr>
                <w:color w:val="000000"/>
              </w:rPr>
              <w:t>,</w:t>
            </w:r>
            <w:r w:rsidRPr="00AF5691">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591C70D3" w14:textId="77777777" w:rsidR="00D17044" w:rsidRPr="00AF5691" w:rsidRDefault="00D17044" w:rsidP="001F0E89">
            <w:pPr>
              <w:jc w:val="both"/>
              <w:rPr>
                <w:color w:val="000000"/>
              </w:rPr>
            </w:pPr>
            <w:r w:rsidRPr="00AF5691">
              <w:rPr>
                <w:color w:val="000000"/>
              </w:rPr>
              <w:t>15.2. Beneficiarul va notifica Antreprenorul în scris cu privire la deducerea acestor penalități și modul de calcul.</w:t>
            </w:r>
          </w:p>
          <w:p w14:paraId="3321353B" w14:textId="77777777" w:rsidR="00D17044" w:rsidRPr="00AF5691" w:rsidRDefault="00D17044" w:rsidP="001F0E89">
            <w:pPr>
              <w:jc w:val="both"/>
              <w:rPr>
                <w:color w:val="000000"/>
              </w:rPr>
            </w:pPr>
            <w:r w:rsidRPr="00AF5691">
              <w:t>15.3. Plata sumelor datorate de către Beneficiar se efectuează după achitarea de către Antreprenor a sumelor datorate.</w:t>
            </w:r>
            <w:r w:rsidRPr="00AF5691">
              <w:rPr>
                <w:color w:val="000000"/>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C03E576" w14:textId="77777777" w:rsidR="00D17044" w:rsidRPr="00AF5691" w:rsidRDefault="00D17044" w:rsidP="001F0E89">
            <w:pPr>
              <w:jc w:val="both"/>
            </w:pPr>
            <w:r w:rsidRPr="00AF5691">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5C86AF37" w14:textId="0CEC6EAF" w:rsidR="00D17044" w:rsidRPr="00AF5691" w:rsidRDefault="00D17044" w:rsidP="001F0E89">
            <w:pPr>
              <w:jc w:val="both"/>
            </w:pPr>
            <w:r w:rsidRPr="00AF5691">
              <w:t xml:space="preserve">15.5. Pentru refuzul de a executa lucrările prevăzute în prezentul contract, Antreprenorul suportă o penalitate în valoare de </w:t>
            </w:r>
            <w:r w:rsidR="00CB13F4" w:rsidRPr="00CB13F4">
              <w:rPr>
                <w:highlight w:val="yellow"/>
              </w:rPr>
              <w:t>10</w:t>
            </w:r>
            <w:r w:rsidRPr="00CB13F4">
              <w:rPr>
                <w:highlight w:val="yellow"/>
              </w:rPr>
              <w:t xml:space="preserve"> %</w:t>
            </w:r>
            <w:r w:rsidRPr="00AF5691">
              <w:t xml:space="preserve"> din prețul contractului, în conformitate cu prevederile Codului civil al Republicii Moldova nr. 1107/2002.</w:t>
            </w:r>
          </w:p>
          <w:p w14:paraId="35FCB888" w14:textId="77777777" w:rsidR="00D17044" w:rsidRPr="00AF5691" w:rsidRDefault="00D17044" w:rsidP="001F0E89">
            <w:pPr>
              <w:jc w:val="both"/>
            </w:pPr>
            <w:r w:rsidRPr="00AF5691">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w:t>
            </w:r>
            <w:r w:rsidRPr="00AF5691">
              <w:lastRenderedPageBreak/>
              <w:t>nr. 66/2025 privind combaterea întârzierii în executarea obligațiilor de plată în temeiul contractelor încheiate între profesionaliști sau între profesioniști și autoritățile publice.</w:t>
            </w:r>
          </w:p>
          <w:p w14:paraId="3B40144B" w14:textId="77777777" w:rsidR="00D17044" w:rsidRPr="00AF5691" w:rsidRDefault="00D17044" w:rsidP="001F0E89">
            <w:pPr>
              <w:tabs>
                <w:tab w:val="left" w:pos="360"/>
              </w:tabs>
              <w:jc w:val="both"/>
            </w:pPr>
            <w:r w:rsidRPr="00AF5691">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245767C0" w14:textId="77777777" w:rsidR="00D17044" w:rsidRPr="00AF5691" w:rsidRDefault="00D17044" w:rsidP="001F0E89">
            <w:pPr>
              <w:tabs>
                <w:tab w:val="left" w:pos="360"/>
              </w:tabs>
              <w:jc w:val="both"/>
            </w:pPr>
          </w:p>
          <w:p w14:paraId="4833F6CF" w14:textId="77777777" w:rsidR="00D17044" w:rsidRPr="00AF5691" w:rsidRDefault="00D17044" w:rsidP="001F0E89">
            <w:pPr>
              <w:tabs>
                <w:tab w:val="left" w:pos="540"/>
              </w:tabs>
              <w:jc w:val="both"/>
              <w:rPr>
                <w:b/>
              </w:rPr>
            </w:pPr>
            <w:r w:rsidRPr="00AF5691">
              <w:rPr>
                <w:b/>
              </w:rPr>
              <w:t xml:space="preserve">16. GARANŢIA DE BUNĂ EXECUŢIE A CONTRACTULUI </w:t>
            </w:r>
          </w:p>
          <w:p w14:paraId="0C9036AC" w14:textId="77777777" w:rsidR="00D17044" w:rsidRPr="00AF5691" w:rsidRDefault="00D17044" w:rsidP="001F0E89">
            <w:pPr>
              <w:jc w:val="both"/>
            </w:pPr>
            <w:r w:rsidRPr="00AF5691">
              <w:t>16.1. 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38E254D" w14:textId="77777777" w:rsidR="00D17044" w:rsidRPr="00AF5691" w:rsidRDefault="00D17044" w:rsidP="001F0E89">
            <w:pPr>
              <w:jc w:val="both"/>
            </w:pPr>
            <w:r w:rsidRPr="00AF5691">
              <w:t xml:space="preserve">16.2. Cuantumul garanţiei de bună execuţie a contractului reprezintă </w:t>
            </w:r>
            <w:r w:rsidRPr="00FA27F5">
              <w:rPr>
                <w:highlight w:val="yellow"/>
              </w:rPr>
              <w:t>10 %</w:t>
            </w:r>
            <w:r w:rsidRPr="00AF5691">
              <w:t xml:space="preserve">  </w:t>
            </w:r>
            <w:r w:rsidRPr="00AF5691">
              <w:rPr>
                <w:color w:val="333333"/>
                <w:shd w:val="clear" w:color="auto" w:fill="FFFFFF"/>
              </w:rPr>
              <w:t xml:space="preserve">din valoarea de deviz a contractului de achiziţii publice </w:t>
            </w:r>
            <w:r w:rsidRPr="00AF5691">
              <w:t>şi se va constitui fie:</w:t>
            </w:r>
          </w:p>
          <w:p w14:paraId="4F39B305" w14:textId="77777777" w:rsidR="00D17044" w:rsidRPr="00AF5691" w:rsidRDefault="00D17044" w:rsidP="001F0E89">
            <w:pPr>
              <w:jc w:val="both"/>
            </w:pPr>
            <w:r w:rsidRPr="00AF5691">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D7DA77F" w14:textId="77777777" w:rsidR="00D17044" w:rsidRPr="00AF5691" w:rsidRDefault="00D17044" w:rsidP="001F0E89">
            <w:pPr>
              <w:jc w:val="both"/>
            </w:pPr>
            <w:r w:rsidRPr="00AF5691">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88F985D" w14:textId="77777777" w:rsidR="00D17044" w:rsidRPr="00AF5691" w:rsidRDefault="00D17044" w:rsidP="001F0E89">
            <w:pPr>
              <w:jc w:val="both"/>
            </w:pPr>
            <w:r w:rsidRPr="00AF5691">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67D510D5" w14:textId="77777777" w:rsidR="00D17044" w:rsidRPr="00AF5691" w:rsidRDefault="00D17044" w:rsidP="001F0E89">
            <w:pPr>
              <w:jc w:val="both"/>
            </w:pPr>
            <w:r w:rsidRPr="00AF5691">
              <w:t>16.5. Beneficiarul va executa garanţia de bună execuţie, în eventualitatea în care:</w:t>
            </w:r>
          </w:p>
          <w:p w14:paraId="73F3AE8A" w14:textId="77777777" w:rsidR="00D17044" w:rsidRPr="00AF5691" w:rsidRDefault="00D17044" w:rsidP="001F0E89">
            <w:pPr>
              <w:jc w:val="both"/>
            </w:pPr>
            <w:r w:rsidRPr="00AF5691">
              <w:t>a) oricând pe parcursul îndeplinirii contractului, în limita prejudiciului creat, în conformitate cu actele normative;</w:t>
            </w:r>
          </w:p>
          <w:p w14:paraId="667BEB4D" w14:textId="77777777" w:rsidR="00D17044" w:rsidRPr="00AF5691" w:rsidRDefault="00D17044" w:rsidP="001F0E89">
            <w:pPr>
              <w:jc w:val="both"/>
            </w:pPr>
            <w:r w:rsidRPr="00AF5691">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AFEDCE3" w14:textId="77777777" w:rsidR="00D17044" w:rsidRPr="00AF5691" w:rsidRDefault="00D17044" w:rsidP="001F0E89">
            <w:pPr>
              <w:jc w:val="both"/>
            </w:pPr>
            <w:r w:rsidRPr="00AF5691">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5E6CCA3A" w14:textId="77777777" w:rsidR="00D17044" w:rsidRPr="00AF5691" w:rsidRDefault="00D17044" w:rsidP="001F0E89">
            <w:pPr>
              <w:pStyle w:val="ListParagraph"/>
              <w:tabs>
                <w:tab w:val="left" w:pos="360"/>
              </w:tabs>
              <w:ind w:left="-15" w:firstLine="15"/>
              <w:rPr>
                <w:lang w:val="ro-RO"/>
              </w:rPr>
            </w:pPr>
            <w:r w:rsidRPr="00AF5691">
              <w:rPr>
                <w:lang w:val="ro-RO"/>
              </w:rPr>
              <w:t xml:space="preserve">16.7. Restituirea </w:t>
            </w:r>
            <w:proofErr w:type="spellStart"/>
            <w:r w:rsidRPr="00AF5691">
              <w:rPr>
                <w:lang w:val="ro-RO"/>
              </w:rPr>
              <w:t>garanţiei</w:t>
            </w:r>
            <w:proofErr w:type="spellEnd"/>
            <w:r w:rsidRPr="00AF5691">
              <w:rPr>
                <w:lang w:val="ro-RO"/>
              </w:rPr>
              <w:t xml:space="preserve"> de bună </w:t>
            </w:r>
            <w:proofErr w:type="spellStart"/>
            <w:r w:rsidRPr="00AF5691">
              <w:rPr>
                <w:lang w:val="ro-RO"/>
              </w:rPr>
              <w:t>execuţie</w:t>
            </w:r>
            <w:proofErr w:type="spellEnd"/>
            <w:r w:rsidRPr="00AF5691">
              <w:rPr>
                <w:lang w:val="ro-RO"/>
              </w:rPr>
              <w:t xml:space="preserve"> a contractului se va face în conformitate cu prevederile Codul urbanismului și construcțiilor al Republicii Moldova nr. 434/2023.</w:t>
            </w:r>
          </w:p>
          <w:p w14:paraId="0E970424" w14:textId="77777777" w:rsidR="00D17044" w:rsidRPr="00AF5691" w:rsidRDefault="00D17044" w:rsidP="001F0E89">
            <w:pPr>
              <w:tabs>
                <w:tab w:val="left" w:pos="360"/>
              </w:tabs>
              <w:jc w:val="both"/>
            </w:pPr>
          </w:p>
          <w:p w14:paraId="52869039" w14:textId="77777777" w:rsidR="00D17044" w:rsidRPr="00AF5691" w:rsidRDefault="00D17044" w:rsidP="00D17044">
            <w:pPr>
              <w:pStyle w:val="ListParagraph"/>
              <w:numPr>
                <w:ilvl w:val="0"/>
                <w:numId w:val="40"/>
              </w:numPr>
              <w:tabs>
                <w:tab w:val="clear" w:pos="1134"/>
                <w:tab w:val="left" w:pos="525"/>
              </w:tabs>
              <w:ind w:left="0" w:hanging="15"/>
              <w:contextualSpacing/>
              <w:rPr>
                <w:lang w:val="ro-RO"/>
              </w:rPr>
            </w:pPr>
            <w:r w:rsidRPr="00AF5691">
              <w:rPr>
                <w:b/>
                <w:lang w:val="ro-RO"/>
              </w:rPr>
              <w:t>SOLUŢIONAREA LITIGIILOR</w:t>
            </w:r>
          </w:p>
          <w:p w14:paraId="0F57CEED" w14:textId="77777777" w:rsidR="00D17044" w:rsidRPr="00AF5691" w:rsidRDefault="00D17044" w:rsidP="001F0E89">
            <w:pPr>
              <w:pStyle w:val="ListParagraph"/>
              <w:tabs>
                <w:tab w:val="left" w:pos="3465"/>
              </w:tabs>
              <w:ind w:left="0"/>
              <w:rPr>
                <w:lang w:val="ro-RO"/>
              </w:rPr>
            </w:pPr>
            <w:r w:rsidRPr="00AF5691">
              <w:rPr>
                <w:lang w:val="ro-RO"/>
              </w:rPr>
              <w:t xml:space="preserve">17.1. Beneficiarul și Antreprenorul vor face eforturi pentru a rezolva pe cale amiabilă orice </w:t>
            </w:r>
            <w:proofErr w:type="spellStart"/>
            <w:r w:rsidRPr="00AF5691">
              <w:rPr>
                <w:lang w:val="ro-RO"/>
              </w:rPr>
              <w:t>neînţelegere</w:t>
            </w:r>
            <w:proofErr w:type="spellEnd"/>
            <w:r w:rsidRPr="00AF5691">
              <w:rPr>
                <w:lang w:val="ro-RO"/>
              </w:rPr>
              <w:t xml:space="preserve"> sau litigiu care se poate ivi intre ei, în cadrul sau în legătură cu îndeplinirea Contractului.</w:t>
            </w:r>
          </w:p>
          <w:p w14:paraId="36AA0302" w14:textId="77777777" w:rsidR="00D17044" w:rsidRPr="00AF5691" w:rsidRDefault="00D17044" w:rsidP="001F0E89">
            <w:pPr>
              <w:pStyle w:val="ListParagraph"/>
              <w:tabs>
                <w:tab w:val="left" w:pos="3465"/>
              </w:tabs>
              <w:ind w:left="0"/>
              <w:rPr>
                <w:lang w:val="ro-RO"/>
              </w:rPr>
            </w:pPr>
            <w:r w:rsidRPr="00AF5691">
              <w:rPr>
                <w:lang w:val="ro-RO"/>
              </w:rPr>
              <w:t xml:space="preserve">17.2. În ipoteza în care </w:t>
            </w:r>
            <w:proofErr w:type="spellStart"/>
            <w:r w:rsidRPr="00AF5691">
              <w:rPr>
                <w:lang w:val="ro-RO"/>
              </w:rPr>
              <w:t>părţile</w:t>
            </w:r>
            <w:proofErr w:type="spellEnd"/>
            <w:r w:rsidRPr="00AF5691">
              <w:rPr>
                <w:lang w:val="ro-RO"/>
              </w:rPr>
              <w:t xml:space="preserve"> nu </w:t>
            </w:r>
            <w:proofErr w:type="spellStart"/>
            <w:r w:rsidRPr="00AF5691">
              <w:rPr>
                <w:lang w:val="ro-RO"/>
              </w:rPr>
              <w:t>reusesc</w:t>
            </w:r>
            <w:proofErr w:type="spellEnd"/>
            <w:r w:rsidRPr="00AF5691">
              <w:rPr>
                <w:lang w:val="ro-RO"/>
              </w:rPr>
              <w:t xml:space="preserve"> o </w:t>
            </w:r>
            <w:proofErr w:type="spellStart"/>
            <w:r w:rsidRPr="00AF5691">
              <w:rPr>
                <w:lang w:val="ro-RO"/>
              </w:rPr>
              <w:t>soluţionare</w:t>
            </w:r>
            <w:proofErr w:type="spellEnd"/>
            <w:r w:rsidRPr="00AF5691">
              <w:rPr>
                <w:lang w:val="ro-RO"/>
              </w:rPr>
              <w:t xml:space="preserve"> amiabila în termen de </w:t>
            </w:r>
            <w:r w:rsidRPr="00FA27F5">
              <w:rPr>
                <w:highlight w:val="yellow"/>
                <w:lang w:val="ro-RO"/>
              </w:rPr>
              <w:t>20 zile</w:t>
            </w:r>
            <w:r w:rsidRPr="00AF5691">
              <w:rPr>
                <w:lang w:val="ro-RO"/>
              </w:rPr>
              <w:t xml:space="preserve">, fiecare dintre acestea poate solicita ca litigiul să se </w:t>
            </w:r>
            <w:proofErr w:type="spellStart"/>
            <w:r w:rsidRPr="00AF5691">
              <w:rPr>
                <w:lang w:val="ro-RO"/>
              </w:rPr>
              <w:t>soluţioneze</w:t>
            </w:r>
            <w:proofErr w:type="spellEnd"/>
            <w:r w:rsidRPr="00AF5691">
              <w:rPr>
                <w:lang w:val="ro-RO"/>
              </w:rPr>
              <w:t xml:space="preserve"> de către </w:t>
            </w:r>
            <w:proofErr w:type="spellStart"/>
            <w:r w:rsidRPr="00AF5691">
              <w:rPr>
                <w:lang w:val="ro-RO"/>
              </w:rPr>
              <w:t>instantele</w:t>
            </w:r>
            <w:proofErr w:type="spellEnd"/>
            <w:r w:rsidRPr="00AF5691">
              <w:rPr>
                <w:lang w:val="ro-RO"/>
              </w:rPr>
              <w:t xml:space="preserve"> </w:t>
            </w:r>
            <w:proofErr w:type="spellStart"/>
            <w:r w:rsidRPr="00AF5691">
              <w:rPr>
                <w:lang w:val="ro-RO"/>
              </w:rPr>
              <w:t>judecătoreşti</w:t>
            </w:r>
            <w:proofErr w:type="spellEnd"/>
            <w:r w:rsidRPr="00AF5691">
              <w:rPr>
                <w:lang w:val="ro-RO"/>
              </w:rPr>
              <w:t xml:space="preserve"> competente.</w:t>
            </w:r>
          </w:p>
          <w:p w14:paraId="3342444F" w14:textId="77777777" w:rsidR="00D17044" w:rsidRPr="00AF5691" w:rsidRDefault="00D17044" w:rsidP="001F0E89">
            <w:pPr>
              <w:pStyle w:val="ListParagraph"/>
              <w:tabs>
                <w:tab w:val="left" w:pos="567"/>
              </w:tabs>
              <w:ind w:left="0"/>
              <w:rPr>
                <w:lang w:val="ro-RO"/>
              </w:rPr>
            </w:pPr>
            <w:r w:rsidRPr="00AF5691">
              <w:rPr>
                <w:lang w:val="ro-RO"/>
              </w:rPr>
              <w:t xml:space="preserve">17.3. În cazul litigiilor privind calitatea </w:t>
            </w:r>
            <w:proofErr w:type="spellStart"/>
            <w:r w:rsidRPr="00AF5691">
              <w:rPr>
                <w:lang w:val="ro-RO"/>
              </w:rPr>
              <w:t>şi</w:t>
            </w:r>
            <w:proofErr w:type="spellEnd"/>
            <w:r w:rsidRPr="00AF5691">
              <w:rPr>
                <w:lang w:val="ro-RO"/>
              </w:rPr>
              <w:t xml:space="preserve"> </w:t>
            </w:r>
            <w:proofErr w:type="spellStart"/>
            <w:r w:rsidRPr="00AF5691">
              <w:rPr>
                <w:lang w:val="ro-RO"/>
              </w:rPr>
              <w:t>proprietăţile</w:t>
            </w:r>
            <w:proofErr w:type="spellEnd"/>
            <w:r w:rsidRPr="00AF5691">
              <w:rPr>
                <w:lang w:val="ro-RO"/>
              </w:rPr>
              <w:t xml:space="preserve"> materialelor de </w:t>
            </w:r>
            <w:proofErr w:type="spellStart"/>
            <w:r w:rsidRPr="00AF5691">
              <w:rPr>
                <w:lang w:val="ro-RO"/>
              </w:rPr>
              <w:t>construcţie</w:t>
            </w:r>
            <w:proofErr w:type="spellEnd"/>
            <w:r w:rsidRPr="00AF5691">
              <w:rPr>
                <w:lang w:val="ro-RO"/>
              </w:rPr>
              <w:t xml:space="preserve">, procedurile de verificare, corectitudinea efectuării probelor, a utilajelor de </w:t>
            </w:r>
            <w:proofErr w:type="spellStart"/>
            <w:r w:rsidRPr="00AF5691">
              <w:rPr>
                <w:lang w:val="ro-RO"/>
              </w:rPr>
              <w:t>construcţie</w:t>
            </w:r>
            <w:proofErr w:type="spellEnd"/>
            <w:r w:rsidRPr="00AF5691">
              <w:rPr>
                <w:lang w:val="ro-RO"/>
              </w:rPr>
              <w:t xml:space="preserve"> folosite, fiecare parte poate, după o </w:t>
            </w:r>
            <w:proofErr w:type="spellStart"/>
            <w:r w:rsidRPr="00AF5691">
              <w:rPr>
                <w:lang w:val="ro-RO"/>
              </w:rPr>
              <w:t>înştiinţare</w:t>
            </w:r>
            <w:proofErr w:type="spellEnd"/>
            <w:r w:rsidRPr="00AF5691">
              <w:rPr>
                <w:lang w:val="ro-RO"/>
              </w:rPr>
              <w:t xml:space="preserve"> prealabilă a celeilalte </w:t>
            </w:r>
            <w:proofErr w:type="spellStart"/>
            <w:r w:rsidRPr="00AF5691">
              <w:rPr>
                <w:lang w:val="ro-RO"/>
              </w:rPr>
              <w:t>părţi</w:t>
            </w:r>
            <w:proofErr w:type="spellEnd"/>
            <w:r w:rsidRPr="00AF5691">
              <w:rPr>
                <w:lang w:val="ro-RO"/>
              </w:rPr>
              <w:t>, să solicite verificarea, măsurarea și testarea, conform normativelor. Costurile cercetărilor efectuate le suportă  partea a cărei culpă a fost dovedită.</w:t>
            </w:r>
          </w:p>
          <w:p w14:paraId="104369B6" w14:textId="77777777" w:rsidR="00D17044" w:rsidRPr="00AF5691" w:rsidRDefault="00D17044" w:rsidP="001F0E89">
            <w:pPr>
              <w:tabs>
                <w:tab w:val="left" w:pos="567"/>
              </w:tabs>
              <w:jc w:val="both"/>
              <w:rPr>
                <w:b/>
              </w:rPr>
            </w:pPr>
          </w:p>
          <w:p w14:paraId="053B2AE3" w14:textId="77777777" w:rsidR="00D17044" w:rsidRPr="00AF5691" w:rsidRDefault="00D17044" w:rsidP="001F0E89">
            <w:pPr>
              <w:tabs>
                <w:tab w:val="left" w:pos="567"/>
              </w:tabs>
              <w:jc w:val="both"/>
              <w:rPr>
                <w:b/>
              </w:rPr>
            </w:pPr>
            <w:r w:rsidRPr="00AF5691">
              <w:rPr>
                <w:b/>
              </w:rPr>
              <w:t>18. REZOLUȚIUNEA CONTRACTULUI</w:t>
            </w:r>
          </w:p>
          <w:p w14:paraId="49E8E9AE" w14:textId="77777777" w:rsidR="00D17044" w:rsidRPr="00AF5691" w:rsidRDefault="00D17044" w:rsidP="001F0E89">
            <w:pPr>
              <w:pStyle w:val="NormalWeb"/>
              <w:tabs>
                <w:tab w:val="left" w:pos="567"/>
              </w:tabs>
              <w:rPr>
                <w:lang w:val="ro-RO"/>
              </w:rPr>
            </w:pPr>
            <w:r w:rsidRPr="00AF5691">
              <w:rPr>
                <w:lang w:val="ro-RO"/>
              </w:rPr>
              <w:t xml:space="preserve">18.1. Antreprenorul poate cere rezoluțiunea contractului, dacă: </w:t>
            </w:r>
          </w:p>
          <w:p w14:paraId="0759A04A" w14:textId="77777777" w:rsidR="00D17044" w:rsidRPr="00AF5691" w:rsidRDefault="00D17044" w:rsidP="001F0E89">
            <w:pPr>
              <w:tabs>
                <w:tab w:val="left" w:pos="1276"/>
              </w:tabs>
              <w:jc w:val="both"/>
            </w:pPr>
            <w:r w:rsidRPr="00AF5691">
              <w:lastRenderedPageBreak/>
              <w:t xml:space="preserve">a) Beneficiarul nu-şi îndeplineşte o obligaţie care este în sarcina sa şi prin aceasta pune Antreprenorul în situaţia de a nu putea executa lucrarea; </w:t>
            </w:r>
          </w:p>
          <w:p w14:paraId="1466F5D3" w14:textId="77777777" w:rsidR="00D17044" w:rsidRPr="00AF5691" w:rsidRDefault="00D17044" w:rsidP="00D17044">
            <w:pPr>
              <w:numPr>
                <w:ilvl w:val="0"/>
                <w:numId w:val="12"/>
              </w:numPr>
              <w:tabs>
                <w:tab w:val="left" w:pos="1276"/>
              </w:tabs>
              <w:ind w:left="0" w:hanging="425"/>
              <w:jc w:val="both"/>
            </w:pPr>
            <w:r w:rsidRPr="00AF5691">
              <w:t xml:space="preserve">b) Beneficiarul nu onorează o plată scadentă mai mult de 3 luni; </w:t>
            </w:r>
          </w:p>
          <w:p w14:paraId="4CF1694E"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c) Beneficiarul notifică Antreprenorul că datorită unor conjuncturi economice din motive neimputabile Beneficiarului, este în imposibilitate de a continua îndeplinirea </w:t>
            </w:r>
            <w:proofErr w:type="spellStart"/>
            <w:r w:rsidRPr="00AF5691">
              <w:rPr>
                <w:lang w:val="ro-RO"/>
              </w:rPr>
              <w:t>obligaţiunilor</w:t>
            </w:r>
            <w:proofErr w:type="spellEnd"/>
            <w:r w:rsidRPr="00AF5691">
              <w:rPr>
                <w:lang w:val="ro-RO"/>
              </w:rPr>
              <w:t xml:space="preserve"> contractuale. </w:t>
            </w:r>
          </w:p>
          <w:p w14:paraId="6461C461"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18.2. Beneficiarul poate cere rezoluțiunea contractului, dacă: </w:t>
            </w:r>
          </w:p>
          <w:p w14:paraId="15B79E6C"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a) Antreprenorul se află în incapacitate de plată, lichidare sau bunurile acestuia sunt sub</w:t>
            </w:r>
            <w:r>
              <w:rPr>
                <w:lang w:val="ro-RO"/>
              </w:rPr>
              <w:t xml:space="preserve"> </w:t>
            </w:r>
            <w:r w:rsidRPr="00AF5691">
              <w:rPr>
                <w:lang w:val="ro-RO"/>
              </w:rPr>
              <w:t>sechestru;</w:t>
            </w:r>
          </w:p>
          <w:p w14:paraId="40455F44"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b) Antreprenorul nu începe lucrările fără să aibă un motiv justificat sau nu reia lucrările suspendate, în termenul stabilit de la primirea </w:t>
            </w:r>
            <w:proofErr w:type="spellStart"/>
            <w:r w:rsidRPr="00AF5691">
              <w:rPr>
                <w:lang w:val="ro-RO"/>
              </w:rPr>
              <w:t>dispoziţiei</w:t>
            </w:r>
            <w:proofErr w:type="spellEnd"/>
            <w:r w:rsidRPr="00AF5691">
              <w:rPr>
                <w:lang w:val="ro-RO"/>
              </w:rPr>
              <w:t xml:space="preserve"> scrise de începere/reîncepere a lucrărilor; </w:t>
            </w:r>
          </w:p>
          <w:p w14:paraId="406478DD"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c) Antreprenorul nu a îndepărtat materialele necorespunzătoare de pe </w:t>
            </w:r>
            <w:proofErr w:type="spellStart"/>
            <w:r w:rsidRPr="00AF5691">
              <w:rPr>
                <w:lang w:val="ro-RO"/>
              </w:rPr>
              <w:t>şantier</w:t>
            </w:r>
            <w:proofErr w:type="spellEnd"/>
            <w:r w:rsidRPr="00AF5691">
              <w:rPr>
                <w:lang w:val="ro-RO"/>
              </w:rPr>
              <w:t xml:space="preserve"> sau nu a refăcut o lucrare în termenul stabilit de către beneficiar;</w:t>
            </w:r>
          </w:p>
          <w:p w14:paraId="697D82DC"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d) Antreprenorul nu furnizează/menține garanția de bună execuție în condițiile solicitate prin prezentul contract;</w:t>
            </w:r>
          </w:p>
          <w:p w14:paraId="0F122431"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 xml:space="preserve">e) Antreprenorul notifică Beneficiarul că datorită unor conjuncturi economice din motive neimputabile Antreprenorului, este în imposibilitate de a continua îndeplinirea </w:t>
            </w:r>
            <w:proofErr w:type="spellStart"/>
            <w:r w:rsidRPr="00AF5691">
              <w:rPr>
                <w:lang w:val="ro-RO"/>
              </w:rPr>
              <w:t>obligaţiunilor</w:t>
            </w:r>
            <w:proofErr w:type="spellEnd"/>
            <w:r w:rsidRPr="00AF5691">
              <w:rPr>
                <w:lang w:val="ro-RO"/>
              </w:rPr>
              <w:t xml:space="preserve"> contractuale. </w:t>
            </w:r>
          </w:p>
          <w:p w14:paraId="46031F5A" w14:textId="77777777" w:rsidR="00D17044" w:rsidRPr="00AF5691" w:rsidRDefault="00D17044" w:rsidP="00D17044">
            <w:pPr>
              <w:pStyle w:val="ListParagraph"/>
              <w:numPr>
                <w:ilvl w:val="0"/>
                <w:numId w:val="14"/>
              </w:numPr>
              <w:tabs>
                <w:tab w:val="clear" w:pos="1134"/>
                <w:tab w:val="left" w:pos="1276"/>
              </w:tabs>
              <w:ind w:left="0"/>
              <w:contextualSpacing/>
              <w:rPr>
                <w:lang w:val="ro-RO"/>
              </w:rPr>
            </w:pPr>
            <w:r w:rsidRPr="00AF5691">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0D69857"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18.4. Contractul se consideră </w:t>
            </w:r>
            <w:proofErr w:type="spellStart"/>
            <w:r w:rsidRPr="00AF5691">
              <w:rPr>
                <w:lang w:val="ro-RO"/>
              </w:rPr>
              <w:t>rezolvit</w:t>
            </w:r>
            <w:proofErr w:type="spellEnd"/>
            <w:r w:rsidRPr="00AF5691">
              <w:rPr>
                <w:lang w:val="ro-RO"/>
              </w:rPr>
              <w:t xml:space="preserve">, dacă partea contractantă va comunica în scris celeilalte </w:t>
            </w:r>
            <w:proofErr w:type="spellStart"/>
            <w:r w:rsidRPr="00AF5691">
              <w:rPr>
                <w:lang w:val="ro-RO"/>
              </w:rPr>
              <w:t>părţi</w:t>
            </w:r>
            <w:proofErr w:type="spellEnd"/>
            <w:r w:rsidRPr="00AF5691">
              <w:rPr>
                <w:lang w:val="ro-RO"/>
              </w:rPr>
              <w:t xml:space="preserve"> contractante în termen de 15 zile motivele indicate la punctele 18.1. </w:t>
            </w:r>
            <w:proofErr w:type="spellStart"/>
            <w:r w:rsidRPr="00AF5691">
              <w:rPr>
                <w:lang w:val="ro-RO"/>
              </w:rPr>
              <w:t>şi</w:t>
            </w:r>
            <w:proofErr w:type="spellEnd"/>
            <w:r w:rsidRPr="00AF5691">
              <w:rPr>
                <w:lang w:val="ro-RO"/>
              </w:rPr>
              <w:t xml:space="preserve"> 18.2. din prezentul contract.  </w:t>
            </w:r>
          </w:p>
          <w:p w14:paraId="439EF083"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18.5. Beneficiarul, în caz de rezoluțiunea contractului, va convoca comisia de </w:t>
            </w:r>
            <w:proofErr w:type="spellStart"/>
            <w:r w:rsidRPr="00AF5691">
              <w:rPr>
                <w:lang w:val="ro-RO"/>
              </w:rPr>
              <w:t>recepţie</w:t>
            </w:r>
            <w:proofErr w:type="spellEnd"/>
            <w:r w:rsidRPr="00AF5691">
              <w:rPr>
                <w:lang w:val="ro-RO"/>
              </w:rPr>
              <w:t xml:space="preserve"> care va efectua </w:t>
            </w:r>
            <w:proofErr w:type="spellStart"/>
            <w:r w:rsidRPr="00AF5691">
              <w:rPr>
                <w:lang w:val="ro-RO"/>
              </w:rPr>
              <w:t>recepţia</w:t>
            </w:r>
            <w:proofErr w:type="spellEnd"/>
            <w:r w:rsidRPr="00AF5691">
              <w:rPr>
                <w:lang w:val="ro-RO"/>
              </w:rPr>
              <w:t xml:space="preserve"> cantitativă </w:t>
            </w:r>
            <w:proofErr w:type="spellStart"/>
            <w:r w:rsidRPr="00AF5691">
              <w:rPr>
                <w:lang w:val="ro-RO"/>
              </w:rPr>
              <w:t>şi</w:t>
            </w:r>
            <w:proofErr w:type="spellEnd"/>
            <w:r w:rsidRPr="00AF5691">
              <w:rPr>
                <w:lang w:val="ro-RO"/>
              </w:rPr>
              <w:t xml:space="preserve"> calitativă a lucrărilor executate, în maximum 15 zile de la data rezoluțiunii contractului.</w:t>
            </w:r>
          </w:p>
          <w:p w14:paraId="437DA031"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18.6. În cazul rezoluțiunii contractului, Beneficiarul va întocmi </w:t>
            </w:r>
            <w:proofErr w:type="spellStart"/>
            <w:r w:rsidRPr="00AF5691">
              <w:rPr>
                <w:lang w:val="ro-RO"/>
              </w:rPr>
              <w:t>situaţia</w:t>
            </w:r>
            <w:proofErr w:type="spellEnd"/>
            <w:r w:rsidRPr="00AF5691">
              <w:rPr>
                <w:lang w:val="ro-RO"/>
              </w:rPr>
              <w:t xml:space="preserve"> lucrărilor efectiv executate, inventarul materialelor, utilajelor </w:t>
            </w:r>
            <w:proofErr w:type="spellStart"/>
            <w:r w:rsidRPr="00AF5691">
              <w:rPr>
                <w:lang w:val="ro-RO"/>
              </w:rPr>
              <w:t>şi</w:t>
            </w:r>
            <w:proofErr w:type="spellEnd"/>
            <w:r w:rsidRPr="00AF5691">
              <w:rPr>
                <w:lang w:val="ro-RO"/>
              </w:rPr>
              <w:t xml:space="preserve"> lucrărilor provizorii, după care se vor stabili sumele care urmează să le plătească în conformitate cu prevederile contractului, precum </w:t>
            </w:r>
            <w:proofErr w:type="spellStart"/>
            <w:r w:rsidRPr="00AF5691">
              <w:rPr>
                <w:lang w:val="ro-RO"/>
              </w:rPr>
              <w:t>şi</w:t>
            </w:r>
            <w:proofErr w:type="spellEnd"/>
            <w:r w:rsidRPr="00AF5691">
              <w:rPr>
                <w:lang w:val="ro-RO"/>
              </w:rPr>
              <w:t xml:space="preserve"> daunele pe care trebuie să le suporte Antreprenorul din vina căruia s-a </w:t>
            </w:r>
            <w:proofErr w:type="spellStart"/>
            <w:r w:rsidRPr="00AF5691">
              <w:rPr>
                <w:lang w:val="ro-RO"/>
              </w:rPr>
              <w:t>rezolvit</w:t>
            </w:r>
            <w:proofErr w:type="spellEnd"/>
            <w:r w:rsidRPr="00AF5691">
              <w:rPr>
                <w:lang w:val="ro-RO"/>
              </w:rPr>
              <w:t xml:space="preserve"> contractul. </w:t>
            </w:r>
          </w:p>
          <w:p w14:paraId="45774B7F"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18.7. După rezoluțiunea contractului, Beneficiarul poate continua </w:t>
            </w:r>
            <w:proofErr w:type="spellStart"/>
            <w:r w:rsidRPr="00AF5691">
              <w:rPr>
                <w:lang w:val="ro-RO"/>
              </w:rPr>
              <w:t>execuţia</w:t>
            </w:r>
            <w:proofErr w:type="spellEnd"/>
            <w:r w:rsidRPr="00AF5691">
              <w:rPr>
                <w:lang w:val="ro-RO"/>
              </w:rPr>
              <w:t xml:space="preserve"> lucrărilor cu respectarea prevederilor legale. </w:t>
            </w:r>
          </w:p>
          <w:p w14:paraId="0C981CDC"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18.8. Cazuri specifice de încetare a contractului de </w:t>
            </w:r>
            <w:proofErr w:type="spellStart"/>
            <w:r w:rsidRPr="00AF5691">
              <w:rPr>
                <w:lang w:val="ro-RO"/>
              </w:rPr>
              <w:t>achiziţii</w:t>
            </w:r>
            <w:proofErr w:type="spellEnd"/>
            <w:r w:rsidRPr="00AF5691">
              <w:rPr>
                <w:lang w:val="ro-RO"/>
              </w:rPr>
              <w:t xml:space="preserve"> publice:</w:t>
            </w:r>
          </w:p>
          <w:p w14:paraId="4297CF9B"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Beneficiarul are dreptul de a rezolvi unilateral un contract de </w:t>
            </w:r>
            <w:proofErr w:type="spellStart"/>
            <w:r w:rsidRPr="00AF5691">
              <w:rPr>
                <w:lang w:val="ro-RO"/>
              </w:rPr>
              <w:t>achiziţii</w:t>
            </w:r>
            <w:proofErr w:type="spellEnd"/>
            <w:r w:rsidRPr="00AF5691">
              <w:rPr>
                <w:lang w:val="ro-RO"/>
              </w:rPr>
              <w:t xml:space="preserve"> publice în perioada de valabilitate a acestuia în una dintre următoarele </w:t>
            </w:r>
            <w:proofErr w:type="spellStart"/>
            <w:r w:rsidRPr="00AF5691">
              <w:rPr>
                <w:lang w:val="ro-RO"/>
              </w:rPr>
              <w:t>situaţii</w:t>
            </w:r>
            <w:proofErr w:type="spellEnd"/>
            <w:r w:rsidRPr="00AF5691">
              <w:rPr>
                <w:lang w:val="ro-RO"/>
              </w:rPr>
              <w:t>:</w:t>
            </w:r>
          </w:p>
          <w:p w14:paraId="5504432D"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 xml:space="preserve">a) contractantul se afla, la momentul atribuirii lui, în una dintre </w:t>
            </w:r>
            <w:proofErr w:type="spellStart"/>
            <w:r w:rsidRPr="00AF5691">
              <w:rPr>
                <w:lang w:val="ro-RO"/>
              </w:rPr>
              <w:t>situaţiile</w:t>
            </w:r>
            <w:proofErr w:type="spellEnd"/>
            <w:r w:rsidRPr="00AF5691">
              <w:rPr>
                <w:lang w:val="ro-RO"/>
              </w:rPr>
              <w:t xml:space="preserve"> care ar fi determinat excluderea sa din procedura de atribuire potrivit art. 19 al Legii nr. 131/2015 privind achizițiile publice;</w:t>
            </w:r>
          </w:p>
          <w:p w14:paraId="1F91F555" w14:textId="77777777" w:rsidR="00D17044" w:rsidRPr="00AF5691" w:rsidRDefault="00D17044" w:rsidP="00D17044">
            <w:pPr>
              <w:pStyle w:val="NormalWeb"/>
              <w:numPr>
                <w:ilvl w:val="1"/>
                <w:numId w:val="36"/>
              </w:numPr>
              <w:tabs>
                <w:tab w:val="left" w:pos="567"/>
              </w:tabs>
              <w:ind w:left="0" w:hanging="567"/>
              <w:rPr>
                <w:lang w:val="ro-RO"/>
              </w:rPr>
            </w:pPr>
            <w:r w:rsidRPr="00AF5691">
              <w:rPr>
                <w:lang w:val="ro-RO"/>
              </w:rPr>
              <w:t>b) contractul a făcut obiectul unei modificări substanțiale care necesita o nouă procedură de achiziție publică în conformitate cu art. 76 al Legii nr. 131/2015 privind achizițiile publice;</w:t>
            </w:r>
          </w:p>
          <w:p w14:paraId="3D7D8B81" w14:textId="77777777" w:rsidR="00D17044" w:rsidRPr="00AF5691" w:rsidRDefault="00D17044" w:rsidP="001F0E89">
            <w:pPr>
              <w:tabs>
                <w:tab w:val="left" w:pos="567"/>
              </w:tabs>
              <w:jc w:val="both"/>
            </w:pPr>
            <w:r w:rsidRPr="00AF5691">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45DB499" w14:textId="77777777" w:rsidR="00D17044" w:rsidRPr="00AF5691" w:rsidRDefault="00D17044" w:rsidP="001F0E89">
            <w:pPr>
              <w:tabs>
                <w:tab w:val="left" w:pos="567"/>
              </w:tabs>
              <w:jc w:val="both"/>
            </w:pPr>
          </w:p>
          <w:p w14:paraId="69E6182A" w14:textId="77777777" w:rsidR="00D17044" w:rsidRPr="00AF5691" w:rsidRDefault="00D17044" w:rsidP="001F0E89">
            <w:pPr>
              <w:tabs>
                <w:tab w:val="left" w:pos="567"/>
              </w:tabs>
              <w:jc w:val="both"/>
              <w:rPr>
                <w:b/>
              </w:rPr>
            </w:pPr>
            <w:r w:rsidRPr="00AF5691">
              <w:rPr>
                <w:b/>
              </w:rPr>
              <w:t>19. DISPOZIȚII FINALE</w:t>
            </w:r>
          </w:p>
          <w:p w14:paraId="3B39E125" w14:textId="77777777" w:rsidR="00D17044" w:rsidRPr="00AF5691" w:rsidRDefault="00D17044" w:rsidP="001F0E89">
            <w:pPr>
              <w:jc w:val="both"/>
            </w:pPr>
            <w:r w:rsidRPr="00AF5691">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67F12C5" w14:textId="77777777" w:rsidR="00D17044" w:rsidRPr="00AF5691" w:rsidRDefault="00D17044" w:rsidP="001F0E89">
            <w:pPr>
              <w:jc w:val="both"/>
            </w:pPr>
            <w:r w:rsidRPr="00AF5691">
              <w:lastRenderedPageBreak/>
              <w:t>19.2. Nici una dintre Părţi nu are dreptul să transmită obligaţiile şi drepturile sale stipulate în prezentul contract unor terţe persoane, fără acordul în scris al celeilalte părţi.</w:t>
            </w:r>
          </w:p>
          <w:p w14:paraId="43FFF099" w14:textId="77777777" w:rsidR="00D17044" w:rsidRPr="00AF5691" w:rsidRDefault="00D17044" w:rsidP="001F0E89">
            <w:pPr>
              <w:jc w:val="both"/>
            </w:pPr>
            <w:r w:rsidRPr="00AF5691">
              <w:t>19.3. Prezentul contract este întocmit în limba de română, în două exemplare de valoare juridică egală, câte un exemplar pentru Beneficiar și Antreprenor.</w:t>
            </w:r>
          </w:p>
          <w:p w14:paraId="4CBE000A" w14:textId="77777777" w:rsidR="00D17044" w:rsidRPr="00AF5691" w:rsidRDefault="00D17044" w:rsidP="001F0E89">
            <w:pPr>
              <w:pStyle w:val="NormalWeb"/>
              <w:tabs>
                <w:tab w:val="left" w:pos="567"/>
              </w:tabs>
              <w:rPr>
                <w:lang w:val="ro-RO"/>
              </w:rPr>
            </w:pPr>
            <w:r w:rsidRPr="00AF5691">
              <w:rPr>
                <w:lang w:val="ro-RO"/>
              </w:rPr>
              <w:t xml:space="preserve">19.4. Prezentul contract reprezintă acordul de </w:t>
            </w:r>
            <w:proofErr w:type="spellStart"/>
            <w:r w:rsidRPr="00AF5691">
              <w:rPr>
                <w:lang w:val="ro-RO"/>
              </w:rPr>
              <w:t>voinţă</w:t>
            </w:r>
            <w:proofErr w:type="spellEnd"/>
            <w:r w:rsidRPr="00AF5691">
              <w:rPr>
                <w:lang w:val="ro-RO"/>
              </w:rPr>
              <w:t xml:space="preserve"> al ambelor </w:t>
            </w:r>
            <w:proofErr w:type="spellStart"/>
            <w:r w:rsidRPr="00AF5691">
              <w:rPr>
                <w:lang w:val="ro-RO"/>
              </w:rPr>
              <w:t>părţi</w:t>
            </w:r>
            <w:proofErr w:type="spellEnd"/>
            <w:r w:rsidRPr="00AF5691">
              <w:rPr>
                <w:lang w:val="ro-RO"/>
              </w:rPr>
              <w:t xml:space="preserve">, se consideră semnat la data aplicării ultimei semnături de către una dintre părți, este încheiat și înregistrat (după caz) conform prevederilor legale </w:t>
            </w:r>
            <w:proofErr w:type="spellStart"/>
            <w:r w:rsidRPr="00AF5691">
              <w:rPr>
                <w:lang w:val="ro-RO"/>
              </w:rPr>
              <w:t>şi</w:t>
            </w:r>
            <w:proofErr w:type="spellEnd"/>
            <w:r w:rsidRPr="00AF5691">
              <w:rPr>
                <w:lang w:val="ro-RO"/>
              </w:rPr>
              <w:t xml:space="preserve"> intră în vigoare la data notificării Beneficiarului cu privire la începerea </w:t>
            </w:r>
            <w:proofErr w:type="spellStart"/>
            <w:r w:rsidRPr="00AF5691">
              <w:rPr>
                <w:lang w:val="ro-RO"/>
              </w:rPr>
              <w:t>activităţii</w:t>
            </w:r>
            <w:proofErr w:type="spellEnd"/>
            <w:r w:rsidRPr="00AF5691">
              <w:rPr>
                <w:lang w:val="ro-RO"/>
              </w:rPr>
              <w:t xml:space="preserve"> Antreprenorului, fiind valabil până la îndeplinirea integrală și corespunzătoare a </w:t>
            </w:r>
            <w:proofErr w:type="spellStart"/>
            <w:r w:rsidRPr="00AF5691">
              <w:rPr>
                <w:lang w:val="ro-RO"/>
              </w:rPr>
              <w:t>obligaţiilor</w:t>
            </w:r>
            <w:proofErr w:type="spellEnd"/>
            <w:r w:rsidRPr="00AF5691">
              <w:rPr>
                <w:lang w:val="ro-RO"/>
              </w:rPr>
              <w:t xml:space="preserve"> de către ambele </w:t>
            </w:r>
            <w:proofErr w:type="spellStart"/>
            <w:r w:rsidRPr="00AF5691">
              <w:rPr>
                <w:lang w:val="ro-RO"/>
              </w:rPr>
              <w:t>părţi</w:t>
            </w:r>
            <w:proofErr w:type="spellEnd"/>
            <w:r w:rsidRPr="00AF5691">
              <w:rPr>
                <w:lang w:val="ro-RO"/>
              </w:rPr>
              <w:t xml:space="preserve">. </w:t>
            </w:r>
          </w:p>
          <w:p w14:paraId="30144D09" w14:textId="77777777" w:rsidR="00D17044" w:rsidRPr="00AF5691" w:rsidRDefault="00D17044" w:rsidP="001F0E89">
            <w:pPr>
              <w:tabs>
                <w:tab w:val="left" w:pos="2295"/>
              </w:tabs>
              <w:jc w:val="both"/>
            </w:pPr>
            <w:r w:rsidRPr="00AF5691">
              <w:t>19.5. Contractul operează valabil între parți, potrivit legii, ofertei și documentatiei de atribuire, de la data intrării sale în vigoare și până la epuizarea convențională sau legală a oricărui efect pe care îl produce.</w:t>
            </w:r>
          </w:p>
          <w:p w14:paraId="15DC1E1A" w14:textId="77777777" w:rsidR="00D17044" w:rsidRPr="00AF5691" w:rsidRDefault="00D17044" w:rsidP="001F0E89">
            <w:pPr>
              <w:tabs>
                <w:tab w:val="left" w:pos="2295"/>
              </w:tabs>
              <w:jc w:val="both"/>
            </w:pPr>
          </w:p>
          <w:p w14:paraId="387B7807" w14:textId="77777777" w:rsidR="00D17044" w:rsidRPr="00AF5691" w:rsidRDefault="00D17044" w:rsidP="00D17044">
            <w:pPr>
              <w:pStyle w:val="ListParagraph"/>
              <w:numPr>
                <w:ilvl w:val="0"/>
                <w:numId w:val="37"/>
              </w:numPr>
              <w:tabs>
                <w:tab w:val="clear" w:pos="1134"/>
                <w:tab w:val="left" w:pos="525"/>
                <w:tab w:val="left" w:pos="2295"/>
              </w:tabs>
              <w:ind w:left="0" w:firstLine="0"/>
              <w:jc w:val="center"/>
              <w:rPr>
                <w:lang w:val="ro-RO"/>
              </w:rPr>
            </w:pPr>
            <w:r w:rsidRPr="00AF5691">
              <w:rPr>
                <w:b/>
                <w:lang w:val="ro-RO"/>
              </w:rPr>
              <w:t>PARTEA CE ȚINE DE CONDIȚIILE</w:t>
            </w:r>
          </w:p>
          <w:p w14:paraId="73B8814D" w14:textId="77777777" w:rsidR="00D17044" w:rsidRPr="00AF5691" w:rsidRDefault="00D17044" w:rsidP="001F0E89">
            <w:pPr>
              <w:pStyle w:val="ListParagraph"/>
              <w:tabs>
                <w:tab w:val="left" w:pos="2295"/>
              </w:tabs>
              <w:ind w:left="3240"/>
              <w:rPr>
                <w:lang w:val="ro-RO"/>
              </w:rPr>
            </w:pPr>
            <w:r w:rsidRPr="00AF5691">
              <w:rPr>
                <w:b/>
                <w:lang w:val="ro-RO"/>
              </w:rPr>
              <w:t>SPECIALE A CONTRACTULUI</w:t>
            </w:r>
          </w:p>
          <w:p w14:paraId="0845623C" w14:textId="77777777" w:rsidR="00D17044" w:rsidRPr="00AF5691" w:rsidRDefault="00D17044" w:rsidP="001F0E89">
            <w:pPr>
              <w:jc w:val="center"/>
              <w:rPr>
                <w:i/>
              </w:rPr>
            </w:pPr>
            <w:r w:rsidRPr="00AF5691">
              <w:t xml:space="preserve">             </w:t>
            </w:r>
            <w:r w:rsidRPr="00AF5691">
              <w:rPr>
                <w:i/>
              </w:rPr>
              <w:t>(</w:t>
            </w:r>
            <w:r w:rsidRPr="00AF5691">
              <w:rPr>
                <w:i/>
                <w:sz w:val="20"/>
                <w:szCs w:val="20"/>
              </w:rPr>
              <w:t>LA NECESITATE)</w:t>
            </w:r>
          </w:p>
          <w:p w14:paraId="68D643A1" w14:textId="77777777" w:rsidR="00D17044" w:rsidRPr="00AF5691" w:rsidRDefault="00D17044" w:rsidP="00D17044">
            <w:pPr>
              <w:pStyle w:val="ListParagraph"/>
              <w:numPr>
                <w:ilvl w:val="0"/>
                <w:numId w:val="16"/>
              </w:numPr>
              <w:tabs>
                <w:tab w:val="clear" w:pos="1134"/>
              </w:tabs>
              <w:spacing w:line="276" w:lineRule="auto"/>
              <w:ind w:left="0"/>
              <w:contextualSpacing/>
              <w:rPr>
                <w:lang w:val="ro-RO"/>
              </w:rPr>
            </w:pPr>
            <w:r w:rsidRPr="00AF5691">
              <w:rPr>
                <w:b/>
                <w:lang w:val="ro-RO"/>
              </w:rPr>
              <w:t xml:space="preserve">                 </w:t>
            </w:r>
          </w:p>
          <w:p w14:paraId="7EED5B4A" w14:textId="77777777" w:rsidR="00D17044" w:rsidRPr="00AF5691" w:rsidRDefault="00D17044" w:rsidP="00D17044">
            <w:pPr>
              <w:pStyle w:val="ListParagraph"/>
              <w:numPr>
                <w:ilvl w:val="0"/>
                <w:numId w:val="16"/>
              </w:numPr>
              <w:tabs>
                <w:tab w:val="clear" w:pos="1134"/>
              </w:tabs>
              <w:spacing w:line="276" w:lineRule="auto"/>
              <w:ind w:left="0"/>
              <w:contextualSpacing/>
              <w:rPr>
                <w:lang w:val="ro-RO"/>
              </w:rPr>
            </w:pPr>
          </w:p>
          <w:p w14:paraId="72D423FC" w14:textId="77777777" w:rsidR="00D17044" w:rsidRPr="00AF5691" w:rsidRDefault="00D17044" w:rsidP="001F0E89">
            <w:pPr>
              <w:pStyle w:val="ListParagraph"/>
              <w:spacing w:line="276" w:lineRule="auto"/>
              <w:ind w:left="0"/>
              <w:jc w:val="center"/>
              <w:rPr>
                <w:b/>
                <w:lang w:val="ro-RO"/>
              </w:rPr>
            </w:pPr>
            <w:r w:rsidRPr="00AF5691">
              <w:rPr>
                <w:b/>
                <w:lang w:val="ro-RO"/>
              </w:rPr>
              <w:t>RECHIZITELE JURIDICE, POŞTALE ŞI DE PLĂŢI ALE PĂRŢILOR</w:t>
            </w:r>
          </w:p>
          <w:p w14:paraId="4F756F5C" w14:textId="77777777" w:rsidR="00D17044" w:rsidRPr="00AF5691" w:rsidRDefault="00D17044" w:rsidP="001F0E89">
            <w:pPr>
              <w:pStyle w:val="ListParagraph"/>
              <w:spacing w:line="276" w:lineRule="auto"/>
              <w:ind w:left="0"/>
              <w:jc w:val="center"/>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17044" w:rsidRPr="00AF5691" w14:paraId="50956C6B" w14:textId="77777777" w:rsidTr="001F0E89">
              <w:tc>
                <w:tcPr>
                  <w:tcW w:w="4675" w:type="dxa"/>
                </w:tcPr>
                <w:p w14:paraId="673DFD27" w14:textId="77777777" w:rsidR="00D17044" w:rsidRPr="00AF5691" w:rsidRDefault="00D17044" w:rsidP="001F0E89">
                  <w:pPr>
                    <w:tabs>
                      <w:tab w:val="left" w:pos="3295"/>
                    </w:tabs>
                    <w:rPr>
                      <w:b/>
                    </w:rPr>
                  </w:pPr>
                  <w:r w:rsidRPr="00AF5691">
                    <w:rPr>
                      <w:b/>
                      <w:iCs/>
                    </w:rPr>
                    <w:t>BENEFICIAR</w:t>
                  </w:r>
                </w:p>
              </w:tc>
              <w:tc>
                <w:tcPr>
                  <w:tcW w:w="4680" w:type="dxa"/>
                </w:tcPr>
                <w:p w14:paraId="5025AE1D" w14:textId="77777777" w:rsidR="00D17044" w:rsidRPr="00AF5691" w:rsidRDefault="00D17044" w:rsidP="001F0E89">
                  <w:pPr>
                    <w:tabs>
                      <w:tab w:val="left" w:pos="3295"/>
                    </w:tabs>
                  </w:pPr>
                  <w:r w:rsidRPr="00AF5691">
                    <w:rPr>
                      <w:b/>
                      <w:iCs/>
                    </w:rPr>
                    <w:t xml:space="preserve">ANTREPRENOR </w:t>
                  </w:r>
                </w:p>
              </w:tc>
            </w:tr>
            <w:tr w:rsidR="00D17044" w:rsidRPr="00AF5691" w14:paraId="5BDC306C" w14:textId="77777777" w:rsidTr="001F0E89">
              <w:tc>
                <w:tcPr>
                  <w:tcW w:w="4675" w:type="dxa"/>
                  <w:vAlign w:val="center"/>
                </w:tcPr>
                <w:p w14:paraId="0F6D3591" w14:textId="77777777" w:rsidR="00D17044" w:rsidRPr="00AF5691" w:rsidRDefault="00D17044" w:rsidP="001F0E89">
                  <w:pPr>
                    <w:tabs>
                      <w:tab w:val="left" w:pos="1134"/>
                      <w:tab w:val="left" w:pos="4680"/>
                      <w:tab w:val="left" w:pos="7020"/>
                    </w:tabs>
                    <w:suppressAutoHyphens/>
                    <w:jc w:val="both"/>
                  </w:pPr>
                  <w:r w:rsidRPr="00AF5691">
                    <w:t>Adresa poştală:</w:t>
                  </w:r>
                </w:p>
              </w:tc>
              <w:tc>
                <w:tcPr>
                  <w:tcW w:w="4680" w:type="dxa"/>
                  <w:vAlign w:val="center"/>
                </w:tcPr>
                <w:p w14:paraId="6BACB658" w14:textId="77777777" w:rsidR="00D17044" w:rsidRPr="00AF5691" w:rsidRDefault="00D17044" w:rsidP="001F0E89">
                  <w:pPr>
                    <w:tabs>
                      <w:tab w:val="left" w:pos="1134"/>
                      <w:tab w:val="left" w:pos="4680"/>
                      <w:tab w:val="left" w:pos="7020"/>
                    </w:tabs>
                    <w:suppressAutoHyphens/>
                    <w:ind w:hanging="14"/>
                    <w:jc w:val="both"/>
                  </w:pPr>
                  <w:r w:rsidRPr="00AF5691">
                    <w:t>Adresa poştală:</w:t>
                  </w:r>
                </w:p>
              </w:tc>
            </w:tr>
            <w:tr w:rsidR="00D17044" w:rsidRPr="00AF5691" w14:paraId="7C0595BD" w14:textId="77777777" w:rsidTr="001F0E89">
              <w:tc>
                <w:tcPr>
                  <w:tcW w:w="4675" w:type="dxa"/>
                  <w:vAlign w:val="center"/>
                </w:tcPr>
                <w:p w14:paraId="293A9326" w14:textId="77777777" w:rsidR="00D17044" w:rsidRPr="00AF5691" w:rsidRDefault="00D17044" w:rsidP="001F0E89">
                  <w:pPr>
                    <w:tabs>
                      <w:tab w:val="left" w:pos="1134"/>
                      <w:tab w:val="left" w:pos="4680"/>
                      <w:tab w:val="left" w:pos="7020"/>
                    </w:tabs>
                    <w:suppressAutoHyphens/>
                    <w:jc w:val="both"/>
                  </w:pPr>
                  <w:r w:rsidRPr="00AF5691">
                    <w:t>Telefon:</w:t>
                  </w:r>
                </w:p>
              </w:tc>
              <w:tc>
                <w:tcPr>
                  <w:tcW w:w="4680" w:type="dxa"/>
                  <w:vAlign w:val="center"/>
                </w:tcPr>
                <w:p w14:paraId="472BF292" w14:textId="77777777" w:rsidR="00D17044" w:rsidRPr="00AF5691" w:rsidRDefault="00D17044" w:rsidP="001F0E89">
                  <w:pPr>
                    <w:tabs>
                      <w:tab w:val="left" w:pos="1134"/>
                      <w:tab w:val="left" w:pos="4680"/>
                      <w:tab w:val="left" w:pos="7020"/>
                    </w:tabs>
                    <w:suppressAutoHyphens/>
                    <w:ind w:hanging="14"/>
                    <w:jc w:val="both"/>
                  </w:pPr>
                  <w:r w:rsidRPr="00AF5691">
                    <w:t>Telefon:</w:t>
                  </w:r>
                </w:p>
              </w:tc>
            </w:tr>
            <w:tr w:rsidR="00D17044" w:rsidRPr="00AF5691" w14:paraId="0254F31D" w14:textId="77777777" w:rsidTr="001F0E89">
              <w:tc>
                <w:tcPr>
                  <w:tcW w:w="4675" w:type="dxa"/>
                  <w:vAlign w:val="center"/>
                </w:tcPr>
                <w:p w14:paraId="7D4E7788" w14:textId="77777777" w:rsidR="00D17044" w:rsidRPr="00AF5691" w:rsidRDefault="00D17044" w:rsidP="001F0E89">
                  <w:pPr>
                    <w:tabs>
                      <w:tab w:val="left" w:pos="1134"/>
                      <w:tab w:val="left" w:pos="4680"/>
                      <w:tab w:val="left" w:pos="7020"/>
                    </w:tabs>
                    <w:suppressAutoHyphens/>
                    <w:jc w:val="both"/>
                  </w:pPr>
                  <w:r w:rsidRPr="00AF5691">
                    <w:t>Cod fiscal:</w:t>
                  </w:r>
                </w:p>
              </w:tc>
              <w:tc>
                <w:tcPr>
                  <w:tcW w:w="4680" w:type="dxa"/>
                  <w:vAlign w:val="center"/>
                </w:tcPr>
                <w:p w14:paraId="464C909F" w14:textId="77777777" w:rsidR="00D17044" w:rsidRPr="00AF5691" w:rsidRDefault="00D17044" w:rsidP="001F0E89">
                  <w:pPr>
                    <w:tabs>
                      <w:tab w:val="left" w:pos="1134"/>
                      <w:tab w:val="left" w:pos="4680"/>
                      <w:tab w:val="left" w:pos="7020"/>
                    </w:tabs>
                    <w:suppressAutoHyphens/>
                    <w:ind w:hanging="14"/>
                    <w:jc w:val="both"/>
                  </w:pPr>
                  <w:r w:rsidRPr="00AF5691">
                    <w:t>Cod fiscal:</w:t>
                  </w:r>
                </w:p>
              </w:tc>
            </w:tr>
            <w:tr w:rsidR="00D17044" w:rsidRPr="00AF5691" w14:paraId="3828BA39" w14:textId="77777777" w:rsidTr="001F0E89">
              <w:tc>
                <w:tcPr>
                  <w:tcW w:w="4675" w:type="dxa"/>
                  <w:vAlign w:val="center"/>
                </w:tcPr>
                <w:p w14:paraId="0FFF60BA" w14:textId="77777777" w:rsidR="00D17044" w:rsidRPr="00AF5691" w:rsidRDefault="00D17044" w:rsidP="001F0E89">
                  <w:pPr>
                    <w:tabs>
                      <w:tab w:val="left" w:pos="1134"/>
                      <w:tab w:val="left" w:pos="4680"/>
                      <w:tab w:val="left" w:pos="7020"/>
                    </w:tabs>
                    <w:suppressAutoHyphens/>
                    <w:jc w:val="both"/>
                  </w:pPr>
                  <w:r w:rsidRPr="00AF5691">
                    <w:t>Banca:</w:t>
                  </w:r>
                </w:p>
              </w:tc>
              <w:tc>
                <w:tcPr>
                  <w:tcW w:w="4680" w:type="dxa"/>
                  <w:vAlign w:val="center"/>
                </w:tcPr>
                <w:p w14:paraId="532E7419" w14:textId="77777777" w:rsidR="00D17044" w:rsidRPr="00AF5691" w:rsidRDefault="00D17044" w:rsidP="001F0E89">
                  <w:pPr>
                    <w:tabs>
                      <w:tab w:val="left" w:pos="1134"/>
                      <w:tab w:val="left" w:pos="4680"/>
                      <w:tab w:val="left" w:pos="7020"/>
                    </w:tabs>
                    <w:suppressAutoHyphens/>
                    <w:ind w:hanging="14"/>
                    <w:jc w:val="both"/>
                  </w:pPr>
                  <w:r w:rsidRPr="00AF5691">
                    <w:t>Banca:</w:t>
                  </w:r>
                </w:p>
              </w:tc>
            </w:tr>
            <w:tr w:rsidR="00D17044" w:rsidRPr="00AF5691" w14:paraId="125A04EA" w14:textId="77777777" w:rsidTr="001F0E89">
              <w:tc>
                <w:tcPr>
                  <w:tcW w:w="4675" w:type="dxa"/>
                  <w:vAlign w:val="center"/>
                </w:tcPr>
                <w:p w14:paraId="0D7D0011" w14:textId="77777777" w:rsidR="00D17044" w:rsidRPr="00AF5691" w:rsidRDefault="00D17044" w:rsidP="001F0E89">
                  <w:pPr>
                    <w:tabs>
                      <w:tab w:val="left" w:pos="1134"/>
                      <w:tab w:val="left" w:pos="4680"/>
                      <w:tab w:val="left" w:pos="7020"/>
                    </w:tabs>
                    <w:suppressAutoHyphens/>
                    <w:jc w:val="both"/>
                  </w:pPr>
                  <w:r w:rsidRPr="00AF5691">
                    <w:t>Cod IBAN:</w:t>
                  </w:r>
                </w:p>
              </w:tc>
              <w:tc>
                <w:tcPr>
                  <w:tcW w:w="4680" w:type="dxa"/>
                  <w:vAlign w:val="center"/>
                </w:tcPr>
                <w:p w14:paraId="0F783A1C" w14:textId="77777777" w:rsidR="00D17044" w:rsidRPr="00AF5691" w:rsidRDefault="00D17044" w:rsidP="001F0E89">
                  <w:pPr>
                    <w:tabs>
                      <w:tab w:val="left" w:pos="1134"/>
                      <w:tab w:val="left" w:pos="4680"/>
                      <w:tab w:val="left" w:pos="7020"/>
                    </w:tabs>
                    <w:suppressAutoHyphens/>
                    <w:ind w:hanging="14"/>
                    <w:jc w:val="both"/>
                  </w:pPr>
                  <w:r w:rsidRPr="00AF5691">
                    <w:t>Cod IBAN:</w:t>
                  </w:r>
                </w:p>
              </w:tc>
            </w:tr>
          </w:tbl>
          <w:p w14:paraId="227B3617" w14:textId="77777777" w:rsidR="00D17044" w:rsidRPr="00AF5691" w:rsidRDefault="00D17044" w:rsidP="001F0E89">
            <w:pPr>
              <w:pStyle w:val="ListParagraph"/>
              <w:spacing w:line="276" w:lineRule="auto"/>
              <w:ind w:left="0"/>
              <w:jc w:val="center"/>
              <w:rPr>
                <w:b/>
                <w:lang w:val="ro-RO"/>
              </w:rPr>
            </w:pPr>
          </w:p>
          <w:p w14:paraId="6BD6C2DB" w14:textId="77777777" w:rsidR="00D17044" w:rsidRPr="00AF5691" w:rsidRDefault="00D17044" w:rsidP="001F0E89">
            <w:pPr>
              <w:tabs>
                <w:tab w:val="left" w:pos="360"/>
              </w:tabs>
              <w:jc w:val="both"/>
            </w:pPr>
          </w:p>
          <w:p w14:paraId="28FE35BC" w14:textId="77777777" w:rsidR="00D17044" w:rsidRPr="00AF5691" w:rsidRDefault="00D17044" w:rsidP="001F0E89">
            <w:pPr>
              <w:tabs>
                <w:tab w:val="left" w:pos="360"/>
                <w:tab w:val="left" w:pos="2685"/>
              </w:tabs>
              <w:jc w:val="both"/>
            </w:pPr>
            <w:r w:rsidRPr="00AF5691">
              <w:tab/>
            </w:r>
          </w:p>
          <w:p w14:paraId="3B602F9C" w14:textId="77777777" w:rsidR="00D17044" w:rsidRPr="00AF5691" w:rsidRDefault="00D17044" w:rsidP="001F0E89">
            <w:pPr>
              <w:pStyle w:val="ListParagraph"/>
              <w:tabs>
                <w:tab w:val="left" w:pos="360"/>
                <w:tab w:val="left" w:pos="2685"/>
              </w:tabs>
              <w:spacing w:line="276" w:lineRule="auto"/>
              <w:ind w:left="0"/>
              <w:jc w:val="center"/>
              <w:rPr>
                <w:b/>
                <w:lang w:val="ro-RO"/>
              </w:rPr>
            </w:pPr>
            <w:r w:rsidRPr="00AF5691">
              <w:rPr>
                <w:b/>
                <w:lang w:val="ro-RO"/>
              </w:rPr>
              <w:t>SEMNĂTURILE PĂRŢILOR</w:t>
            </w:r>
          </w:p>
          <w:p w14:paraId="740F43FE" w14:textId="77777777" w:rsidR="00D17044" w:rsidRPr="00AF5691" w:rsidRDefault="00D17044" w:rsidP="001F0E89">
            <w:pPr>
              <w:pStyle w:val="ListParagraph"/>
              <w:tabs>
                <w:tab w:val="left" w:pos="360"/>
                <w:tab w:val="left" w:pos="2685"/>
              </w:tabs>
              <w:spacing w:line="276" w:lineRule="auto"/>
              <w:ind w:left="0"/>
              <w:jc w:val="center"/>
              <w:rPr>
                <w:b/>
                <w:lang w:val="ro-RO"/>
              </w:rPr>
            </w:pPr>
          </w:p>
          <w:tbl>
            <w:tblPr>
              <w:tblW w:w="9340" w:type="dxa"/>
              <w:tblLayout w:type="fixed"/>
              <w:tblLook w:val="04A0" w:firstRow="1" w:lastRow="0" w:firstColumn="1" w:lastColumn="0" w:noHBand="0" w:noVBand="1"/>
            </w:tblPr>
            <w:tblGrid>
              <w:gridCol w:w="4630"/>
              <w:gridCol w:w="4710"/>
            </w:tblGrid>
            <w:tr w:rsidR="00D17044" w:rsidRPr="00AF5691" w14:paraId="73282D46" w14:textId="77777777" w:rsidTr="001F0E89">
              <w:trPr>
                <w:trHeight w:val="357"/>
              </w:trPr>
              <w:tc>
                <w:tcPr>
                  <w:tcW w:w="4630" w:type="dxa"/>
                  <w:vAlign w:val="center"/>
                </w:tcPr>
                <w:p w14:paraId="08B05CB1" w14:textId="77777777" w:rsidR="00D17044" w:rsidRPr="00AF5691" w:rsidRDefault="00D17044" w:rsidP="001F0E89">
                  <w:pPr>
                    <w:tabs>
                      <w:tab w:val="left" w:pos="360"/>
                    </w:tabs>
                    <w:jc w:val="center"/>
                    <w:rPr>
                      <w:b/>
                    </w:rPr>
                  </w:pPr>
                  <w:r w:rsidRPr="00AF5691">
                    <w:rPr>
                      <w:b/>
                    </w:rPr>
                    <w:t>BENEFICIAR</w:t>
                  </w:r>
                </w:p>
              </w:tc>
              <w:tc>
                <w:tcPr>
                  <w:tcW w:w="4710" w:type="dxa"/>
                  <w:vAlign w:val="center"/>
                </w:tcPr>
                <w:p w14:paraId="70E097B0" w14:textId="77777777" w:rsidR="00D17044" w:rsidRPr="00AF5691" w:rsidRDefault="00D17044" w:rsidP="001F0E89">
                  <w:pPr>
                    <w:tabs>
                      <w:tab w:val="left" w:pos="360"/>
                    </w:tabs>
                    <w:jc w:val="center"/>
                    <w:rPr>
                      <w:b/>
                    </w:rPr>
                  </w:pPr>
                  <w:r w:rsidRPr="00AF5691">
                    <w:rPr>
                      <w:b/>
                    </w:rPr>
                    <w:t>ANTREPRENOR</w:t>
                  </w:r>
                </w:p>
              </w:tc>
            </w:tr>
            <w:tr w:rsidR="00D17044" w:rsidRPr="00AF5691" w14:paraId="7AFF59B0" w14:textId="77777777" w:rsidTr="001F0E89">
              <w:trPr>
                <w:trHeight w:val="357"/>
              </w:trPr>
              <w:tc>
                <w:tcPr>
                  <w:tcW w:w="4630" w:type="dxa"/>
                  <w:vAlign w:val="center"/>
                </w:tcPr>
                <w:p w14:paraId="675DDDD3" w14:textId="77777777" w:rsidR="00D17044" w:rsidRPr="00AF5691" w:rsidRDefault="00D17044" w:rsidP="001F0E89">
                  <w:pPr>
                    <w:tabs>
                      <w:tab w:val="left" w:pos="360"/>
                    </w:tabs>
                    <w:jc w:val="both"/>
                    <w:rPr>
                      <w:b/>
                    </w:rPr>
                  </w:pPr>
                </w:p>
                <w:p w14:paraId="1713CA30" w14:textId="77777777" w:rsidR="00D17044" w:rsidRPr="00AF5691" w:rsidRDefault="00D17044" w:rsidP="001F0E89">
                  <w:pPr>
                    <w:tabs>
                      <w:tab w:val="left" w:pos="360"/>
                    </w:tabs>
                    <w:jc w:val="both"/>
                    <w:rPr>
                      <w:b/>
                    </w:rPr>
                  </w:pPr>
                </w:p>
                <w:p w14:paraId="6D404171" w14:textId="77777777" w:rsidR="00D17044" w:rsidRPr="00AF5691" w:rsidRDefault="00D17044" w:rsidP="001F0E89">
                  <w:pPr>
                    <w:tabs>
                      <w:tab w:val="left" w:pos="360"/>
                    </w:tabs>
                    <w:jc w:val="both"/>
                    <w:rPr>
                      <w:b/>
                    </w:rPr>
                  </w:pPr>
                </w:p>
              </w:tc>
              <w:tc>
                <w:tcPr>
                  <w:tcW w:w="4710" w:type="dxa"/>
                  <w:vAlign w:val="center"/>
                </w:tcPr>
                <w:p w14:paraId="551B7A1F" w14:textId="77777777" w:rsidR="00D17044" w:rsidRPr="00AF5691" w:rsidRDefault="00D17044" w:rsidP="001F0E89">
                  <w:pPr>
                    <w:tabs>
                      <w:tab w:val="left" w:pos="360"/>
                    </w:tabs>
                    <w:jc w:val="both"/>
                    <w:rPr>
                      <w:b/>
                    </w:rPr>
                  </w:pPr>
                </w:p>
                <w:p w14:paraId="1A28CAA9" w14:textId="77777777" w:rsidR="00D17044" w:rsidRPr="00AF5691" w:rsidRDefault="00D17044" w:rsidP="001F0E89">
                  <w:pPr>
                    <w:tabs>
                      <w:tab w:val="left" w:pos="360"/>
                    </w:tabs>
                    <w:jc w:val="both"/>
                    <w:rPr>
                      <w:b/>
                    </w:rPr>
                  </w:pPr>
                </w:p>
                <w:p w14:paraId="29F36F3E" w14:textId="77777777" w:rsidR="00D17044" w:rsidRPr="00AF5691" w:rsidRDefault="00D17044" w:rsidP="001F0E89">
                  <w:pPr>
                    <w:tabs>
                      <w:tab w:val="left" w:pos="360"/>
                    </w:tabs>
                    <w:jc w:val="both"/>
                    <w:rPr>
                      <w:b/>
                    </w:rPr>
                  </w:pPr>
                </w:p>
              </w:tc>
            </w:tr>
            <w:tr w:rsidR="00D17044" w:rsidRPr="00AF5691" w14:paraId="760BE7DC" w14:textId="77777777" w:rsidTr="001F0E89">
              <w:trPr>
                <w:trHeight w:val="357"/>
              </w:trPr>
              <w:tc>
                <w:tcPr>
                  <w:tcW w:w="4630" w:type="dxa"/>
                  <w:vAlign w:val="center"/>
                </w:tcPr>
                <w:p w14:paraId="3120AFAC" w14:textId="77777777" w:rsidR="00D17044" w:rsidRPr="00AF5691" w:rsidRDefault="00D17044" w:rsidP="001F0E89">
                  <w:pPr>
                    <w:tabs>
                      <w:tab w:val="left" w:pos="360"/>
                    </w:tabs>
                    <w:jc w:val="center"/>
                    <w:rPr>
                      <w:b/>
                    </w:rPr>
                  </w:pPr>
                  <w:r w:rsidRPr="00AF5691">
                    <w:t>„___”_________20__</w:t>
                  </w:r>
                </w:p>
              </w:tc>
              <w:tc>
                <w:tcPr>
                  <w:tcW w:w="4710" w:type="dxa"/>
                  <w:vAlign w:val="center"/>
                </w:tcPr>
                <w:p w14:paraId="4E002157" w14:textId="77777777" w:rsidR="00D17044" w:rsidRPr="00AF5691" w:rsidRDefault="00D17044" w:rsidP="001F0E89">
                  <w:pPr>
                    <w:tabs>
                      <w:tab w:val="left" w:pos="360"/>
                    </w:tabs>
                    <w:jc w:val="center"/>
                    <w:rPr>
                      <w:b/>
                    </w:rPr>
                  </w:pPr>
                  <w:r w:rsidRPr="00AF5691">
                    <w:t>„___”_________20__”.</w:t>
                  </w:r>
                </w:p>
              </w:tc>
            </w:tr>
          </w:tbl>
          <w:p w14:paraId="41CADA48" w14:textId="77777777" w:rsidR="00D17044" w:rsidRPr="00AF5691" w:rsidRDefault="00D17044" w:rsidP="001F0E89">
            <w:pPr>
              <w:tabs>
                <w:tab w:val="left" w:pos="360"/>
                <w:tab w:val="left" w:pos="2295"/>
              </w:tabs>
              <w:jc w:val="both"/>
            </w:pPr>
            <w:r w:rsidRPr="00AF5691">
              <w:t xml:space="preserve">              </w:t>
            </w:r>
          </w:p>
          <w:p w14:paraId="1E24E3A2" w14:textId="77777777" w:rsidR="00D17044" w:rsidRPr="00AF5691" w:rsidRDefault="00D17044" w:rsidP="001F0E89">
            <w:pPr>
              <w:tabs>
                <w:tab w:val="left" w:pos="360"/>
              </w:tabs>
              <w:jc w:val="both"/>
            </w:pPr>
          </w:p>
        </w:tc>
      </w:tr>
    </w:tbl>
    <w:p w14:paraId="3D0E1D31" w14:textId="77777777" w:rsidR="00D17044" w:rsidRPr="00AF5691" w:rsidRDefault="00D17044" w:rsidP="00D17044"/>
    <w:p w14:paraId="3997DFED" w14:textId="77777777" w:rsidR="00D17044" w:rsidRDefault="00D17044" w:rsidP="008A652C">
      <w:pPr>
        <w:ind w:firstLine="709"/>
        <w:jc w:val="both"/>
        <w:rPr>
          <w:i/>
          <w:iCs/>
          <w:lang w:val="ro-MD"/>
        </w:rPr>
      </w:pPr>
    </w:p>
    <w:p w14:paraId="6101B969" w14:textId="77777777" w:rsidR="00D17044" w:rsidRDefault="00D17044" w:rsidP="008A652C">
      <w:pPr>
        <w:ind w:firstLine="709"/>
        <w:jc w:val="both"/>
        <w:rPr>
          <w:i/>
          <w:iCs/>
          <w:lang w:val="ro-MD"/>
        </w:rPr>
      </w:pPr>
    </w:p>
    <w:p w14:paraId="2DE08656" w14:textId="77777777" w:rsidR="00D17044" w:rsidRPr="00FF430B" w:rsidRDefault="00D17044" w:rsidP="008A652C">
      <w:pPr>
        <w:ind w:firstLine="709"/>
        <w:jc w:val="both"/>
        <w:rPr>
          <w:lang w:val="ro-MD"/>
        </w:rPr>
      </w:pP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3E7AF25E" w14:textId="77777777" w:rsidR="001F7AEE" w:rsidRDefault="001F7AEE" w:rsidP="007D2982">
            <w:pPr>
              <w:autoSpaceDE w:val="0"/>
              <w:autoSpaceDN w:val="0"/>
              <w:adjustRightInd w:val="0"/>
              <w:ind w:right="23"/>
              <w:jc w:val="center"/>
              <w:rPr>
                <w:b/>
                <w:bCs/>
                <w:lang w:val="ro-MD"/>
              </w:rPr>
            </w:pPr>
          </w:p>
          <w:p w14:paraId="425029D3" w14:textId="77777777" w:rsidR="00D17044" w:rsidRDefault="00D17044" w:rsidP="000C5DFB">
            <w:pPr>
              <w:jc w:val="right"/>
              <w:rPr>
                <w:noProof w:val="0"/>
                <w:lang w:val="ro-MD"/>
              </w:rPr>
            </w:pPr>
          </w:p>
          <w:p w14:paraId="6EE7550C" w14:textId="77777777" w:rsidR="00277DFC" w:rsidRDefault="00277DFC" w:rsidP="000C5DFB">
            <w:pPr>
              <w:jc w:val="right"/>
              <w:rPr>
                <w:noProof w:val="0"/>
                <w:lang w:val="ro-MD"/>
              </w:rPr>
            </w:pPr>
          </w:p>
          <w:p w14:paraId="6A21BF93" w14:textId="77777777" w:rsidR="00277DFC" w:rsidRDefault="00277DFC" w:rsidP="000C5DFB">
            <w:pPr>
              <w:jc w:val="right"/>
              <w:rPr>
                <w:noProof w:val="0"/>
                <w:lang w:val="ro-MD"/>
              </w:rPr>
            </w:pPr>
          </w:p>
          <w:p w14:paraId="671C487D" w14:textId="77777777" w:rsidR="00277DFC" w:rsidRDefault="00277DFC" w:rsidP="000C5DFB">
            <w:pPr>
              <w:jc w:val="right"/>
              <w:rPr>
                <w:noProof w:val="0"/>
                <w:lang w:val="ro-MD"/>
              </w:rPr>
            </w:pPr>
          </w:p>
          <w:p w14:paraId="6BFBA90B" w14:textId="77777777" w:rsidR="00D17044" w:rsidRDefault="00D17044" w:rsidP="000C5DFB">
            <w:pPr>
              <w:jc w:val="right"/>
              <w:rPr>
                <w:noProof w:val="0"/>
                <w:lang w:val="ro-MD"/>
              </w:rPr>
            </w:pPr>
          </w:p>
          <w:p w14:paraId="41D74A3F" w14:textId="186168BC"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bl>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2D2A6819" w14:textId="77777777" w:rsidR="00233538" w:rsidRPr="00FF430B" w:rsidRDefault="00233538" w:rsidP="00196AB4">
            <w:pPr>
              <w:jc w:val="both"/>
              <w:rPr>
                <w:lang w:val="ro-MD"/>
              </w:rPr>
            </w:pPr>
          </w:p>
        </w:tc>
      </w:tr>
    </w:tbl>
    <w:p w14:paraId="40CD3295" w14:textId="797ABD5A" w:rsidR="001F6E5A" w:rsidRDefault="001F6E5A" w:rsidP="00196AB4">
      <w:pPr>
        <w:jc w:val="both"/>
        <w:rPr>
          <w:lang w:val="ro-MD"/>
        </w:rPr>
      </w:pPr>
    </w:p>
    <w:p w14:paraId="74BF0D3E" w14:textId="606C04EC" w:rsidR="00D8208C" w:rsidRDefault="00D8208C" w:rsidP="00196AB4">
      <w:pPr>
        <w:jc w:val="both"/>
        <w:rPr>
          <w:lang w:val="ro-MD"/>
        </w:rPr>
      </w:pPr>
    </w:p>
    <w:p w14:paraId="2B05C640" w14:textId="17934A09" w:rsidR="00D8208C" w:rsidRDefault="00D8208C" w:rsidP="00196AB4">
      <w:pPr>
        <w:jc w:val="both"/>
        <w:rPr>
          <w:lang w:val="ro-MD"/>
        </w:rPr>
      </w:pPr>
    </w:p>
    <w:p w14:paraId="5F363287" w14:textId="3D3D4135" w:rsidR="00D8208C" w:rsidRDefault="00D8208C" w:rsidP="00196AB4">
      <w:pPr>
        <w:jc w:val="both"/>
        <w:rPr>
          <w:lang w:val="ro-MD"/>
        </w:rPr>
      </w:pPr>
    </w:p>
    <w:p w14:paraId="71FB51C3" w14:textId="517C98EE" w:rsidR="00D8208C" w:rsidRDefault="00D8208C" w:rsidP="00196AB4">
      <w:pPr>
        <w:jc w:val="both"/>
        <w:rPr>
          <w:lang w:val="ro-MD"/>
        </w:rPr>
      </w:pPr>
    </w:p>
    <w:p w14:paraId="3403BC4D" w14:textId="0E5BA7A6" w:rsidR="00D8208C" w:rsidRDefault="00D8208C" w:rsidP="00196AB4">
      <w:pPr>
        <w:jc w:val="both"/>
        <w:rPr>
          <w:lang w:val="ro-MD"/>
        </w:rPr>
      </w:pPr>
    </w:p>
    <w:p w14:paraId="6D3B3E54" w14:textId="14D3111B" w:rsidR="00D8208C" w:rsidRDefault="00D8208C" w:rsidP="00196AB4">
      <w:pPr>
        <w:jc w:val="both"/>
        <w:rPr>
          <w:lang w:val="ro-MD"/>
        </w:rPr>
      </w:pPr>
    </w:p>
    <w:p w14:paraId="00440491" w14:textId="4C6FD44A" w:rsidR="00D8208C" w:rsidRDefault="00D8208C" w:rsidP="00196AB4">
      <w:pPr>
        <w:jc w:val="both"/>
        <w:rPr>
          <w:lang w:val="ro-MD"/>
        </w:rPr>
      </w:pPr>
    </w:p>
    <w:p w14:paraId="792FFBC3" w14:textId="40DA711C" w:rsidR="00D8208C" w:rsidRDefault="00D8208C" w:rsidP="00196AB4">
      <w:pPr>
        <w:jc w:val="both"/>
        <w:rPr>
          <w:lang w:val="ro-MD"/>
        </w:rPr>
      </w:pPr>
    </w:p>
    <w:p w14:paraId="17321006" w14:textId="769D6947" w:rsidR="00D8208C" w:rsidRDefault="00D8208C" w:rsidP="00196AB4">
      <w:pPr>
        <w:jc w:val="both"/>
        <w:rPr>
          <w:lang w:val="ro-MD"/>
        </w:rPr>
      </w:pPr>
    </w:p>
    <w:p w14:paraId="0FDCC45A" w14:textId="23657867" w:rsidR="00D8208C" w:rsidRDefault="00D8208C" w:rsidP="00196AB4">
      <w:pPr>
        <w:jc w:val="both"/>
        <w:rPr>
          <w:lang w:val="ro-MD"/>
        </w:rPr>
      </w:pPr>
    </w:p>
    <w:p w14:paraId="06C8DABE" w14:textId="627C5DE6" w:rsidR="00D8208C" w:rsidRDefault="00D8208C" w:rsidP="00196AB4">
      <w:pPr>
        <w:jc w:val="both"/>
        <w:rPr>
          <w:lang w:val="ro-MD"/>
        </w:rPr>
      </w:pPr>
    </w:p>
    <w:p w14:paraId="582B2735" w14:textId="0A8BF041" w:rsidR="00D8208C" w:rsidRDefault="00D8208C" w:rsidP="00196AB4">
      <w:pPr>
        <w:jc w:val="both"/>
        <w:rPr>
          <w:lang w:val="ro-MD"/>
        </w:rPr>
      </w:pPr>
    </w:p>
    <w:p w14:paraId="6CDC3A3E" w14:textId="77777777" w:rsidR="00D8208C" w:rsidRPr="00905FEF" w:rsidRDefault="00D8208C" w:rsidP="00D8208C">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 xml:space="preserve"> Anexa 29</w:t>
      </w:r>
    </w:p>
    <w:p w14:paraId="57B35A41" w14:textId="77777777" w:rsidR="00D8208C" w:rsidRPr="00905FEF" w:rsidRDefault="00D8208C" w:rsidP="00D8208C">
      <w:pPr>
        <w:pStyle w:val="BodyText"/>
        <w:tabs>
          <w:tab w:val="left" w:pos="567"/>
        </w:tabs>
        <w:rPr>
          <w:rFonts w:ascii="Times New Roman" w:hAnsi="Times New Roman"/>
          <w:b/>
          <w:szCs w:val="24"/>
        </w:rPr>
      </w:pPr>
    </w:p>
    <w:p w14:paraId="169A41AA"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b/>
          <w:szCs w:val="24"/>
        </w:rPr>
        <w:t>OFERTĂ</w:t>
      </w:r>
    </w:p>
    <w:p w14:paraId="36D5C643"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14:paraId="4223D853"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14:paraId="742EB5C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3F00740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Stimaţi domni,</w:t>
      </w:r>
    </w:p>
    <w:p w14:paraId="0F6FF734"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14:paraId="556B4461"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14:paraId="0F2B29D0"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(denumirea, numele ofertantului)</w:t>
      </w:r>
    </w:p>
    <w:p w14:paraId="05EFCB9C"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5B62D83E"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14:paraId="7A0EA1AE"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(denumirea lucrării)</w:t>
      </w:r>
    </w:p>
    <w:p w14:paraId="1E5D844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04A8593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14:paraId="49730FAF"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(suma în litere şi în cifre)</w:t>
      </w:r>
    </w:p>
    <w:p w14:paraId="5E2D86B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14:paraId="1395E1A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 lei.</w:t>
      </w:r>
    </w:p>
    <w:p w14:paraId="77FEFFA9"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(suma în litere şi în cifre)</w:t>
      </w:r>
    </w:p>
    <w:p w14:paraId="0CA2EC7C"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1570EB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(perioada în litere şi în cifre)</w:t>
      </w:r>
    </w:p>
    <w:p w14:paraId="63DC48C3"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14:paraId="14E04938"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(durata în litere şi în cifre)</w:t>
      </w:r>
    </w:p>
    <w:p w14:paraId="7B659DC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14:paraId="04635449"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(ziua/luna/anul)        </w:t>
      </w:r>
    </w:p>
    <w:p w14:paraId="71A51868"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14:paraId="65A64E35"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38132DFB"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14:paraId="52D7D125" w14:textId="77777777" w:rsidR="00D8208C" w:rsidRPr="00905FEF" w:rsidRDefault="00D8208C" w:rsidP="00D8208C">
      <w:pPr>
        <w:pStyle w:val="BodyText"/>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14:paraId="3C7F65EA" w14:textId="77777777" w:rsidR="00D8208C" w:rsidRPr="00905FEF" w:rsidRDefault="00D8208C" w:rsidP="00D8208C">
      <w:pPr>
        <w:pStyle w:val="BodyText"/>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14:paraId="7E7583F1"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lastRenderedPageBreak/>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14:paraId="7D53AEC1"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14:paraId="0E642C36"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14:paraId="3400BE1A" w14:textId="77777777" w:rsidR="00D8208C" w:rsidRPr="00905FEF" w:rsidRDefault="00D8208C" w:rsidP="00D8208C">
      <w:pPr>
        <w:pStyle w:val="BodyText"/>
        <w:tabs>
          <w:tab w:val="left" w:pos="567"/>
        </w:tabs>
        <w:rPr>
          <w:rFonts w:ascii="Times New Roman" w:hAnsi="Times New Roman"/>
          <w:szCs w:val="24"/>
        </w:rPr>
      </w:pPr>
    </w:p>
    <w:p w14:paraId="1B89C4E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Data____________/__________/___________</w:t>
      </w:r>
    </w:p>
    <w:p w14:paraId="0F53F3D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22BE46BD"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(denumirea/numele ofertantului)</w:t>
      </w:r>
    </w:p>
    <w:p w14:paraId="78AC8D02"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b/>
          <w:szCs w:val="24"/>
        </w:rPr>
        <w:t>ANEXĂ LA OFERTĂ</w:t>
      </w:r>
    </w:p>
    <w:p w14:paraId="0EAA8974" w14:textId="77777777" w:rsidR="00D8208C" w:rsidRPr="00905FEF" w:rsidRDefault="00D8208C" w:rsidP="00D8208C">
      <w:pPr>
        <w:pStyle w:val="BodyText"/>
        <w:tabs>
          <w:tab w:val="left" w:pos="567"/>
        </w:tabs>
        <w:rPr>
          <w:rFonts w:ascii="Times New Roman" w:hAnsi="Times New Roman"/>
          <w:szCs w:val="24"/>
        </w:rPr>
      </w:pPr>
    </w:p>
    <w:p w14:paraId="3F67E734"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14:paraId="101D9B59"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14:paraId="5ADD568F"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14:paraId="784E92BF"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14:paraId="7960B1AE"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14:paraId="0D8D49A3"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14:paraId="004EBB93" w14:textId="77777777" w:rsidR="00D8208C" w:rsidRPr="00905FEF" w:rsidRDefault="00D8208C" w:rsidP="00D8208C">
      <w:pPr>
        <w:pStyle w:val="BodyText"/>
        <w:tabs>
          <w:tab w:val="left" w:pos="567"/>
        </w:tabs>
        <w:rPr>
          <w:rFonts w:ascii="Times New Roman" w:hAnsi="Times New Roman"/>
          <w:szCs w:val="24"/>
        </w:rPr>
      </w:pPr>
    </w:p>
    <w:p w14:paraId="677EA335"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Ofertant,                                                               </w:t>
      </w:r>
    </w:p>
    <w:p w14:paraId="004819ED"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_______________________  </w:t>
      </w:r>
    </w:p>
    <w:p w14:paraId="691749A6" w14:textId="77777777" w:rsidR="00D8208C" w:rsidRPr="00905FEF" w:rsidRDefault="00D8208C" w:rsidP="00D8208C">
      <w:pPr>
        <w:pStyle w:val="BodyText"/>
        <w:tabs>
          <w:tab w:val="left" w:pos="567"/>
        </w:tabs>
        <w:spacing w:line="360" w:lineRule="auto"/>
        <w:rPr>
          <w:rFonts w:ascii="Times New Roman" w:hAnsi="Times New Roman"/>
          <w:szCs w:val="24"/>
        </w:rPr>
      </w:pPr>
      <w:r w:rsidRPr="00905FEF">
        <w:rPr>
          <w:rFonts w:ascii="Times New Roman" w:hAnsi="Times New Roman"/>
          <w:szCs w:val="24"/>
        </w:rPr>
        <w:t xml:space="preserve">          (semnătura autorizată)</w:t>
      </w:r>
    </w:p>
    <w:p w14:paraId="3D715A1F" w14:textId="77777777" w:rsidR="00D8208C" w:rsidRDefault="00D8208C" w:rsidP="00D8208C"/>
    <w:p w14:paraId="358C927B" w14:textId="77777777" w:rsidR="00D8208C" w:rsidRPr="00FF430B" w:rsidRDefault="00D8208C" w:rsidP="00196AB4">
      <w:pPr>
        <w:jc w:val="both"/>
        <w:rPr>
          <w:lang w:val="ro-MD"/>
        </w:rPr>
      </w:pPr>
    </w:p>
    <w:sectPr w:rsidR="00D8208C"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74D2D" w14:textId="77777777" w:rsidR="00D11CCC" w:rsidRDefault="00D11CCC" w:rsidP="00A20ACF">
      <w:r>
        <w:separator/>
      </w:r>
    </w:p>
  </w:endnote>
  <w:endnote w:type="continuationSeparator" w:id="0">
    <w:p w14:paraId="1658B855" w14:textId="77777777" w:rsidR="00D11CCC" w:rsidRDefault="00D11C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0C0E07" w:rsidRDefault="000C0E07"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5647C3DD" w:rsidR="000C0E07" w:rsidRDefault="000C0E07">
        <w:pPr>
          <w:pStyle w:val="Footer"/>
          <w:jc w:val="right"/>
        </w:pPr>
        <w:r>
          <w:fldChar w:fldCharType="begin"/>
        </w:r>
        <w:r>
          <w:instrText xml:space="preserve"> PAGE   \* MERGEFORMAT </w:instrText>
        </w:r>
        <w:r>
          <w:fldChar w:fldCharType="separate"/>
        </w:r>
        <w:r w:rsidR="008808DF">
          <w:t>6</w:t>
        </w:r>
        <w:r w:rsidR="008808DF">
          <w:t>4</w:t>
        </w:r>
        <w:r>
          <w:fldChar w:fldCharType="end"/>
        </w:r>
      </w:p>
    </w:sdtContent>
  </w:sdt>
  <w:p w14:paraId="075618FA" w14:textId="77777777" w:rsidR="000C0E07" w:rsidRDefault="000C0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57E5E" w14:textId="77777777" w:rsidR="00D11CCC" w:rsidRDefault="00D11CCC" w:rsidP="00A20ACF">
      <w:r>
        <w:separator/>
      </w:r>
    </w:p>
  </w:footnote>
  <w:footnote w:type="continuationSeparator" w:id="0">
    <w:p w14:paraId="4CEBAC58" w14:textId="77777777" w:rsidR="00D11CCC" w:rsidRDefault="00D11C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FB4C11"/>
    <w:multiLevelType w:val="hybridMultilevel"/>
    <w:tmpl w:val="C68C666C"/>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24F7EE3"/>
    <w:multiLevelType w:val="hybridMultilevel"/>
    <w:tmpl w:val="160C0778"/>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1370576">
    <w:abstractNumId w:val="35"/>
  </w:num>
  <w:num w:numId="2" w16cid:durableId="1948270865">
    <w:abstractNumId w:val="44"/>
  </w:num>
  <w:num w:numId="3" w16cid:durableId="1217350412">
    <w:abstractNumId w:val="31"/>
  </w:num>
  <w:num w:numId="4" w16cid:durableId="1381703924">
    <w:abstractNumId w:val="30"/>
  </w:num>
  <w:num w:numId="5" w16cid:durableId="173884932">
    <w:abstractNumId w:val="13"/>
  </w:num>
  <w:num w:numId="6" w16cid:durableId="571739680">
    <w:abstractNumId w:val="17"/>
  </w:num>
  <w:num w:numId="7" w16cid:durableId="1376586047">
    <w:abstractNumId w:val="15"/>
  </w:num>
  <w:num w:numId="8" w16cid:durableId="204800828">
    <w:abstractNumId w:val="7"/>
  </w:num>
  <w:num w:numId="9" w16cid:durableId="350422521">
    <w:abstractNumId w:val="29"/>
  </w:num>
  <w:num w:numId="10" w16cid:durableId="643583435">
    <w:abstractNumId w:val="11"/>
  </w:num>
  <w:num w:numId="11" w16cid:durableId="1400129253">
    <w:abstractNumId w:val="22"/>
  </w:num>
  <w:num w:numId="12" w16cid:durableId="202794559">
    <w:abstractNumId w:val="23"/>
  </w:num>
  <w:num w:numId="13" w16cid:durableId="1128547670">
    <w:abstractNumId w:val="37"/>
  </w:num>
  <w:num w:numId="14" w16cid:durableId="1920402654">
    <w:abstractNumId w:val="28"/>
  </w:num>
  <w:num w:numId="15" w16cid:durableId="1482847599">
    <w:abstractNumId w:val="6"/>
  </w:num>
  <w:num w:numId="16" w16cid:durableId="927348285">
    <w:abstractNumId w:val="26"/>
  </w:num>
  <w:num w:numId="17" w16cid:durableId="125323275">
    <w:abstractNumId w:val="9"/>
  </w:num>
  <w:num w:numId="18" w16cid:durableId="1715615301">
    <w:abstractNumId w:val="39"/>
  </w:num>
  <w:num w:numId="19" w16cid:durableId="812792505">
    <w:abstractNumId w:val="34"/>
  </w:num>
  <w:num w:numId="20" w16cid:durableId="1893419879">
    <w:abstractNumId w:val="10"/>
  </w:num>
  <w:num w:numId="21" w16cid:durableId="1526168360">
    <w:abstractNumId w:val="32"/>
  </w:num>
  <w:num w:numId="22" w16cid:durableId="1860895150">
    <w:abstractNumId w:val="19"/>
  </w:num>
  <w:num w:numId="23" w16cid:durableId="1365905691">
    <w:abstractNumId w:val="27"/>
  </w:num>
  <w:num w:numId="24" w16cid:durableId="905183502">
    <w:abstractNumId w:val="21"/>
  </w:num>
  <w:num w:numId="25" w16cid:durableId="119232565">
    <w:abstractNumId w:val="38"/>
  </w:num>
  <w:num w:numId="26" w16cid:durableId="2123382862">
    <w:abstractNumId w:val="12"/>
  </w:num>
  <w:num w:numId="27" w16cid:durableId="897206049">
    <w:abstractNumId w:val="8"/>
  </w:num>
  <w:num w:numId="28" w16cid:durableId="934438896">
    <w:abstractNumId w:val="20"/>
  </w:num>
  <w:num w:numId="29" w16cid:durableId="989867997">
    <w:abstractNumId w:val="5"/>
  </w:num>
  <w:num w:numId="30" w16cid:durableId="876819373">
    <w:abstractNumId w:val="16"/>
  </w:num>
  <w:num w:numId="31" w16cid:durableId="1382360871">
    <w:abstractNumId w:val="41"/>
  </w:num>
  <w:num w:numId="32" w16cid:durableId="77481685">
    <w:abstractNumId w:val="36"/>
  </w:num>
  <w:num w:numId="33" w16cid:durableId="1375344541">
    <w:abstractNumId w:val="43"/>
  </w:num>
  <w:num w:numId="34" w16cid:durableId="582955011">
    <w:abstractNumId w:val="14"/>
  </w:num>
  <w:num w:numId="35" w16cid:durableId="1144547515">
    <w:abstractNumId w:val="40"/>
  </w:num>
  <w:num w:numId="36" w16cid:durableId="1626766214">
    <w:abstractNumId w:val="33"/>
  </w:num>
  <w:num w:numId="37" w16cid:durableId="1207834683">
    <w:abstractNumId w:val="18"/>
  </w:num>
  <w:num w:numId="38" w16cid:durableId="1072697624">
    <w:abstractNumId w:val="24"/>
  </w:num>
  <w:num w:numId="39" w16cid:durableId="496775705">
    <w:abstractNumId w:val="42"/>
  </w:num>
  <w:num w:numId="40" w16cid:durableId="2144150751">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6B2"/>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B6D"/>
    <w:rsid w:val="00040E78"/>
    <w:rsid w:val="00040EA0"/>
    <w:rsid w:val="00041E98"/>
    <w:rsid w:val="0004670D"/>
    <w:rsid w:val="00046CEA"/>
    <w:rsid w:val="00050E70"/>
    <w:rsid w:val="0005316F"/>
    <w:rsid w:val="00054AD8"/>
    <w:rsid w:val="000565A0"/>
    <w:rsid w:val="00057F3A"/>
    <w:rsid w:val="00064810"/>
    <w:rsid w:val="00065C50"/>
    <w:rsid w:val="000673B5"/>
    <w:rsid w:val="00070491"/>
    <w:rsid w:val="0007146B"/>
    <w:rsid w:val="00071859"/>
    <w:rsid w:val="00072088"/>
    <w:rsid w:val="00072940"/>
    <w:rsid w:val="00073EB7"/>
    <w:rsid w:val="00073FF9"/>
    <w:rsid w:val="00074305"/>
    <w:rsid w:val="0007785E"/>
    <w:rsid w:val="00080063"/>
    <w:rsid w:val="0008191D"/>
    <w:rsid w:val="00082052"/>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962"/>
    <w:rsid w:val="000B5D92"/>
    <w:rsid w:val="000B70AD"/>
    <w:rsid w:val="000B73EB"/>
    <w:rsid w:val="000C00CF"/>
    <w:rsid w:val="000C0E07"/>
    <w:rsid w:val="000C1F66"/>
    <w:rsid w:val="000C3C74"/>
    <w:rsid w:val="000C470A"/>
    <w:rsid w:val="000C5DFB"/>
    <w:rsid w:val="000C6960"/>
    <w:rsid w:val="000D0233"/>
    <w:rsid w:val="000D1C50"/>
    <w:rsid w:val="000D20B9"/>
    <w:rsid w:val="000D26B9"/>
    <w:rsid w:val="000D4488"/>
    <w:rsid w:val="000D4587"/>
    <w:rsid w:val="000D4758"/>
    <w:rsid w:val="000D5968"/>
    <w:rsid w:val="000D6DCD"/>
    <w:rsid w:val="000E2342"/>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633"/>
    <w:rsid w:val="00106AE6"/>
    <w:rsid w:val="001108C5"/>
    <w:rsid w:val="0011134B"/>
    <w:rsid w:val="00111546"/>
    <w:rsid w:val="00112F50"/>
    <w:rsid w:val="00113AB8"/>
    <w:rsid w:val="00113B5E"/>
    <w:rsid w:val="00115188"/>
    <w:rsid w:val="00115B7D"/>
    <w:rsid w:val="00116C35"/>
    <w:rsid w:val="00116CF2"/>
    <w:rsid w:val="00121553"/>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3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4E8E"/>
    <w:rsid w:val="001763CD"/>
    <w:rsid w:val="0017664F"/>
    <w:rsid w:val="00177A21"/>
    <w:rsid w:val="00177E5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F1A"/>
    <w:rsid w:val="001A6043"/>
    <w:rsid w:val="001A78E4"/>
    <w:rsid w:val="001B1B6D"/>
    <w:rsid w:val="001B1E45"/>
    <w:rsid w:val="001B630A"/>
    <w:rsid w:val="001B6F41"/>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12C"/>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303"/>
    <w:rsid w:val="002477E2"/>
    <w:rsid w:val="00247A37"/>
    <w:rsid w:val="002514C3"/>
    <w:rsid w:val="00251B8A"/>
    <w:rsid w:val="00252D6E"/>
    <w:rsid w:val="002611DC"/>
    <w:rsid w:val="002614DE"/>
    <w:rsid w:val="0026198E"/>
    <w:rsid w:val="00264637"/>
    <w:rsid w:val="002659BB"/>
    <w:rsid w:val="0026663C"/>
    <w:rsid w:val="00266795"/>
    <w:rsid w:val="00266F98"/>
    <w:rsid w:val="00267805"/>
    <w:rsid w:val="00267E8E"/>
    <w:rsid w:val="00271282"/>
    <w:rsid w:val="002722CC"/>
    <w:rsid w:val="002739A1"/>
    <w:rsid w:val="00275D82"/>
    <w:rsid w:val="002767DE"/>
    <w:rsid w:val="00276D0B"/>
    <w:rsid w:val="00277DFC"/>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BCB"/>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64E"/>
    <w:rsid w:val="002E5B20"/>
    <w:rsid w:val="002E6BB0"/>
    <w:rsid w:val="002E7992"/>
    <w:rsid w:val="002F03E2"/>
    <w:rsid w:val="002F0B6E"/>
    <w:rsid w:val="002F556B"/>
    <w:rsid w:val="002F638E"/>
    <w:rsid w:val="002F6A1E"/>
    <w:rsid w:val="00302287"/>
    <w:rsid w:val="00305579"/>
    <w:rsid w:val="0030652C"/>
    <w:rsid w:val="00311239"/>
    <w:rsid w:val="0031215E"/>
    <w:rsid w:val="003129A3"/>
    <w:rsid w:val="00313025"/>
    <w:rsid w:val="00314B4E"/>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13E"/>
    <w:rsid w:val="00340302"/>
    <w:rsid w:val="00341210"/>
    <w:rsid w:val="00341514"/>
    <w:rsid w:val="00341C8C"/>
    <w:rsid w:val="003427FE"/>
    <w:rsid w:val="0034315B"/>
    <w:rsid w:val="003465DA"/>
    <w:rsid w:val="00350122"/>
    <w:rsid w:val="003506C9"/>
    <w:rsid w:val="0035258F"/>
    <w:rsid w:val="00352B05"/>
    <w:rsid w:val="003534BD"/>
    <w:rsid w:val="00354E0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1A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BAC"/>
    <w:rsid w:val="003B4ACE"/>
    <w:rsid w:val="003B56EF"/>
    <w:rsid w:val="003B73A9"/>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88F"/>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D00"/>
    <w:rsid w:val="004331E5"/>
    <w:rsid w:val="004334FF"/>
    <w:rsid w:val="004344C6"/>
    <w:rsid w:val="0044048B"/>
    <w:rsid w:val="004409EB"/>
    <w:rsid w:val="00442351"/>
    <w:rsid w:val="00442D67"/>
    <w:rsid w:val="00443325"/>
    <w:rsid w:val="00443BED"/>
    <w:rsid w:val="00444038"/>
    <w:rsid w:val="0044783C"/>
    <w:rsid w:val="00450A12"/>
    <w:rsid w:val="00451A22"/>
    <w:rsid w:val="0045259F"/>
    <w:rsid w:val="00453E2A"/>
    <w:rsid w:val="00453E79"/>
    <w:rsid w:val="00455A94"/>
    <w:rsid w:val="004576E2"/>
    <w:rsid w:val="00460653"/>
    <w:rsid w:val="00461DAC"/>
    <w:rsid w:val="00464994"/>
    <w:rsid w:val="00464A19"/>
    <w:rsid w:val="00467A64"/>
    <w:rsid w:val="004702B5"/>
    <w:rsid w:val="004719F1"/>
    <w:rsid w:val="00476AA4"/>
    <w:rsid w:val="004776C7"/>
    <w:rsid w:val="0047776F"/>
    <w:rsid w:val="00477FD2"/>
    <w:rsid w:val="00482E77"/>
    <w:rsid w:val="00483C4C"/>
    <w:rsid w:val="00484113"/>
    <w:rsid w:val="004856C0"/>
    <w:rsid w:val="00491A8B"/>
    <w:rsid w:val="00493D7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330"/>
    <w:rsid w:val="004B5F2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5725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58C6"/>
    <w:rsid w:val="005970D4"/>
    <w:rsid w:val="00597903"/>
    <w:rsid w:val="005A14A0"/>
    <w:rsid w:val="005A3EAF"/>
    <w:rsid w:val="005A51B4"/>
    <w:rsid w:val="005A51E2"/>
    <w:rsid w:val="005A5532"/>
    <w:rsid w:val="005A632B"/>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78D"/>
    <w:rsid w:val="005D4B79"/>
    <w:rsid w:val="005D5589"/>
    <w:rsid w:val="005D5702"/>
    <w:rsid w:val="005D5FE4"/>
    <w:rsid w:val="005D672E"/>
    <w:rsid w:val="005D708F"/>
    <w:rsid w:val="005E002A"/>
    <w:rsid w:val="005E1BB7"/>
    <w:rsid w:val="005E3355"/>
    <w:rsid w:val="005E49F7"/>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843"/>
    <w:rsid w:val="006104BA"/>
    <w:rsid w:val="00610A69"/>
    <w:rsid w:val="00612081"/>
    <w:rsid w:val="00612F38"/>
    <w:rsid w:val="006155E4"/>
    <w:rsid w:val="00615E49"/>
    <w:rsid w:val="0061631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6FA"/>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E1"/>
    <w:rsid w:val="006620F8"/>
    <w:rsid w:val="006636C7"/>
    <w:rsid w:val="006638BF"/>
    <w:rsid w:val="00666A9B"/>
    <w:rsid w:val="00667B1F"/>
    <w:rsid w:val="00667C91"/>
    <w:rsid w:val="00673164"/>
    <w:rsid w:val="0067392B"/>
    <w:rsid w:val="00674E63"/>
    <w:rsid w:val="006755A1"/>
    <w:rsid w:val="00675BB4"/>
    <w:rsid w:val="00676380"/>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185"/>
    <w:rsid w:val="006A0B61"/>
    <w:rsid w:val="006A0DFA"/>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DCC"/>
    <w:rsid w:val="006C23EA"/>
    <w:rsid w:val="006C2551"/>
    <w:rsid w:val="006C2676"/>
    <w:rsid w:val="006C34D7"/>
    <w:rsid w:val="006C36CF"/>
    <w:rsid w:val="006C3DC3"/>
    <w:rsid w:val="006C4407"/>
    <w:rsid w:val="006C492E"/>
    <w:rsid w:val="006C4C0E"/>
    <w:rsid w:val="006C60AD"/>
    <w:rsid w:val="006C7008"/>
    <w:rsid w:val="006C7F79"/>
    <w:rsid w:val="006D10BA"/>
    <w:rsid w:val="006D1144"/>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6EA"/>
    <w:rsid w:val="00706AD6"/>
    <w:rsid w:val="00707585"/>
    <w:rsid w:val="007075E8"/>
    <w:rsid w:val="00711A07"/>
    <w:rsid w:val="00711C62"/>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DE"/>
    <w:rsid w:val="0074177D"/>
    <w:rsid w:val="00744C5B"/>
    <w:rsid w:val="0074736A"/>
    <w:rsid w:val="0075322C"/>
    <w:rsid w:val="00753976"/>
    <w:rsid w:val="0075516D"/>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71B"/>
    <w:rsid w:val="007A1DFA"/>
    <w:rsid w:val="007A2F41"/>
    <w:rsid w:val="007A3336"/>
    <w:rsid w:val="007A3B63"/>
    <w:rsid w:val="007A3EAB"/>
    <w:rsid w:val="007A410B"/>
    <w:rsid w:val="007A6D74"/>
    <w:rsid w:val="007A75D0"/>
    <w:rsid w:val="007B0EFC"/>
    <w:rsid w:val="007B1E26"/>
    <w:rsid w:val="007B392A"/>
    <w:rsid w:val="007B53EA"/>
    <w:rsid w:val="007B66A1"/>
    <w:rsid w:val="007C193B"/>
    <w:rsid w:val="007C375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DE3"/>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B17"/>
    <w:rsid w:val="0080642E"/>
    <w:rsid w:val="00806E2B"/>
    <w:rsid w:val="00811CD9"/>
    <w:rsid w:val="00812A22"/>
    <w:rsid w:val="0081429B"/>
    <w:rsid w:val="00816026"/>
    <w:rsid w:val="00817031"/>
    <w:rsid w:val="00817E55"/>
    <w:rsid w:val="008202F4"/>
    <w:rsid w:val="00821779"/>
    <w:rsid w:val="00824BC5"/>
    <w:rsid w:val="008260DA"/>
    <w:rsid w:val="0082679F"/>
    <w:rsid w:val="0083019C"/>
    <w:rsid w:val="00830F2E"/>
    <w:rsid w:val="00835D86"/>
    <w:rsid w:val="008373B7"/>
    <w:rsid w:val="008374FB"/>
    <w:rsid w:val="00837672"/>
    <w:rsid w:val="00837D1C"/>
    <w:rsid w:val="00840073"/>
    <w:rsid w:val="008400D9"/>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77F00"/>
    <w:rsid w:val="008808DF"/>
    <w:rsid w:val="00881C9F"/>
    <w:rsid w:val="00881F14"/>
    <w:rsid w:val="00883577"/>
    <w:rsid w:val="00892692"/>
    <w:rsid w:val="00892A6D"/>
    <w:rsid w:val="00893327"/>
    <w:rsid w:val="0089355B"/>
    <w:rsid w:val="008944D9"/>
    <w:rsid w:val="00894ECD"/>
    <w:rsid w:val="0089513B"/>
    <w:rsid w:val="00895A89"/>
    <w:rsid w:val="00896119"/>
    <w:rsid w:val="008967F0"/>
    <w:rsid w:val="008A1EF6"/>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D8F"/>
    <w:rsid w:val="008D4C0D"/>
    <w:rsid w:val="008D52DF"/>
    <w:rsid w:val="008D59EE"/>
    <w:rsid w:val="008E005E"/>
    <w:rsid w:val="008E0651"/>
    <w:rsid w:val="008E1222"/>
    <w:rsid w:val="008E1B92"/>
    <w:rsid w:val="008E1D02"/>
    <w:rsid w:val="008E304B"/>
    <w:rsid w:val="008E394E"/>
    <w:rsid w:val="008E672B"/>
    <w:rsid w:val="008E7D0D"/>
    <w:rsid w:val="008E7F52"/>
    <w:rsid w:val="008F0E99"/>
    <w:rsid w:val="008F1D40"/>
    <w:rsid w:val="008F2FC3"/>
    <w:rsid w:val="008F30CF"/>
    <w:rsid w:val="008F3E4E"/>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2228"/>
    <w:rsid w:val="00974726"/>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56"/>
    <w:rsid w:val="009D2EDE"/>
    <w:rsid w:val="009D3792"/>
    <w:rsid w:val="009D5213"/>
    <w:rsid w:val="009D5E99"/>
    <w:rsid w:val="009D62FF"/>
    <w:rsid w:val="009D665E"/>
    <w:rsid w:val="009E05C3"/>
    <w:rsid w:val="009E0F3F"/>
    <w:rsid w:val="009E2657"/>
    <w:rsid w:val="009E3C56"/>
    <w:rsid w:val="009E3D35"/>
    <w:rsid w:val="009E3F79"/>
    <w:rsid w:val="009E4204"/>
    <w:rsid w:val="009E5DF3"/>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0F4"/>
    <w:rsid w:val="00A33F25"/>
    <w:rsid w:val="00A366B8"/>
    <w:rsid w:val="00A3681E"/>
    <w:rsid w:val="00A42299"/>
    <w:rsid w:val="00A441E3"/>
    <w:rsid w:val="00A4474E"/>
    <w:rsid w:val="00A45123"/>
    <w:rsid w:val="00A47FEE"/>
    <w:rsid w:val="00A50D0A"/>
    <w:rsid w:val="00A52736"/>
    <w:rsid w:val="00A527D3"/>
    <w:rsid w:val="00A53EBF"/>
    <w:rsid w:val="00A54239"/>
    <w:rsid w:val="00A55E28"/>
    <w:rsid w:val="00A56DD7"/>
    <w:rsid w:val="00A56E57"/>
    <w:rsid w:val="00A57290"/>
    <w:rsid w:val="00A60292"/>
    <w:rsid w:val="00A605FC"/>
    <w:rsid w:val="00A60BDD"/>
    <w:rsid w:val="00A61C31"/>
    <w:rsid w:val="00A6319E"/>
    <w:rsid w:val="00A66664"/>
    <w:rsid w:val="00A6700A"/>
    <w:rsid w:val="00A67C9F"/>
    <w:rsid w:val="00A67EEF"/>
    <w:rsid w:val="00A7173B"/>
    <w:rsid w:val="00A73BE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6D1"/>
    <w:rsid w:val="00AA7E9A"/>
    <w:rsid w:val="00AB1EC3"/>
    <w:rsid w:val="00AB6768"/>
    <w:rsid w:val="00AB6853"/>
    <w:rsid w:val="00AB7AE2"/>
    <w:rsid w:val="00AC1F5C"/>
    <w:rsid w:val="00AC4562"/>
    <w:rsid w:val="00AC4778"/>
    <w:rsid w:val="00AC6C6C"/>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097"/>
    <w:rsid w:val="00B14173"/>
    <w:rsid w:val="00B1572E"/>
    <w:rsid w:val="00B16D7C"/>
    <w:rsid w:val="00B16FE4"/>
    <w:rsid w:val="00B20484"/>
    <w:rsid w:val="00B204B0"/>
    <w:rsid w:val="00B214E4"/>
    <w:rsid w:val="00B228FC"/>
    <w:rsid w:val="00B22C9B"/>
    <w:rsid w:val="00B25D85"/>
    <w:rsid w:val="00B25E8A"/>
    <w:rsid w:val="00B262BA"/>
    <w:rsid w:val="00B2679B"/>
    <w:rsid w:val="00B26B00"/>
    <w:rsid w:val="00B27C25"/>
    <w:rsid w:val="00B27D8B"/>
    <w:rsid w:val="00B3029E"/>
    <w:rsid w:val="00B322B4"/>
    <w:rsid w:val="00B32A8E"/>
    <w:rsid w:val="00B332E9"/>
    <w:rsid w:val="00B34875"/>
    <w:rsid w:val="00B34B97"/>
    <w:rsid w:val="00B351D4"/>
    <w:rsid w:val="00B355C4"/>
    <w:rsid w:val="00B356D1"/>
    <w:rsid w:val="00B35F55"/>
    <w:rsid w:val="00B40C4B"/>
    <w:rsid w:val="00B43C8E"/>
    <w:rsid w:val="00B447CA"/>
    <w:rsid w:val="00B45370"/>
    <w:rsid w:val="00B453B6"/>
    <w:rsid w:val="00B45BBE"/>
    <w:rsid w:val="00B45D77"/>
    <w:rsid w:val="00B46D92"/>
    <w:rsid w:val="00B47003"/>
    <w:rsid w:val="00B501CC"/>
    <w:rsid w:val="00B501F9"/>
    <w:rsid w:val="00B513AD"/>
    <w:rsid w:val="00B51B6E"/>
    <w:rsid w:val="00B51DAA"/>
    <w:rsid w:val="00B5234C"/>
    <w:rsid w:val="00B541A3"/>
    <w:rsid w:val="00B54EFC"/>
    <w:rsid w:val="00B555F2"/>
    <w:rsid w:val="00B5701C"/>
    <w:rsid w:val="00B618C5"/>
    <w:rsid w:val="00B65C93"/>
    <w:rsid w:val="00B663FE"/>
    <w:rsid w:val="00B67953"/>
    <w:rsid w:val="00B720FE"/>
    <w:rsid w:val="00B73406"/>
    <w:rsid w:val="00B73964"/>
    <w:rsid w:val="00B75A38"/>
    <w:rsid w:val="00B76D90"/>
    <w:rsid w:val="00B77248"/>
    <w:rsid w:val="00B777DC"/>
    <w:rsid w:val="00B81043"/>
    <w:rsid w:val="00B8384B"/>
    <w:rsid w:val="00B86F56"/>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9FB"/>
    <w:rsid w:val="00BC24BB"/>
    <w:rsid w:val="00BC46B3"/>
    <w:rsid w:val="00BC48B7"/>
    <w:rsid w:val="00BC59A9"/>
    <w:rsid w:val="00BC6192"/>
    <w:rsid w:val="00BC6269"/>
    <w:rsid w:val="00BC7216"/>
    <w:rsid w:val="00BC7CBC"/>
    <w:rsid w:val="00BD12C3"/>
    <w:rsid w:val="00BD1516"/>
    <w:rsid w:val="00BD36A5"/>
    <w:rsid w:val="00BD463A"/>
    <w:rsid w:val="00BD6E7B"/>
    <w:rsid w:val="00BD7964"/>
    <w:rsid w:val="00BD7FD5"/>
    <w:rsid w:val="00BE1CB3"/>
    <w:rsid w:val="00BE2C93"/>
    <w:rsid w:val="00BE32F4"/>
    <w:rsid w:val="00BE362C"/>
    <w:rsid w:val="00BE3ED2"/>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1D71"/>
    <w:rsid w:val="00C325CC"/>
    <w:rsid w:val="00C32620"/>
    <w:rsid w:val="00C32CB2"/>
    <w:rsid w:val="00C33218"/>
    <w:rsid w:val="00C33344"/>
    <w:rsid w:val="00C3383B"/>
    <w:rsid w:val="00C36813"/>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4ED"/>
    <w:rsid w:val="00C6589F"/>
    <w:rsid w:val="00C663DF"/>
    <w:rsid w:val="00C6699A"/>
    <w:rsid w:val="00C66C71"/>
    <w:rsid w:val="00C670F2"/>
    <w:rsid w:val="00C676F4"/>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143"/>
    <w:rsid w:val="00CA55D4"/>
    <w:rsid w:val="00CA5AF4"/>
    <w:rsid w:val="00CA6004"/>
    <w:rsid w:val="00CA60CC"/>
    <w:rsid w:val="00CA7EF1"/>
    <w:rsid w:val="00CB0AEA"/>
    <w:rsid w:val="00CB0CC6"/>
    <w:rsid w:val="00CB0DDA"/>
    <w:rsid w:val="00CB126B"/>
    <w:rsid w:val="00CB13F4"/>
    <w:rsid w:val="00CB392C"/>
    <w:rsid w:val="00CB4A20"/>
    <w:rsid w:val="00CB5DEC"/>
    <w:rsid w:val="00CB71A4"/>
    <w:rsid w:val="00CC114D"/>
    <w:rsid w:val="00CC2A50"/>
    <w:rsid w:val="00CC3A09"/>
    <w:rsid w:val="00CC5CF6"/>
    <w:rsid w:val="00CC5DF4"/>
    <w:rsid w:val="00CC6514"/>
    <w:rsid w:val="00CC6536"/>
    <w:rsid w:val="00CC66EF"/>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1CCC"/>
    <w:rsid w:val="00D12FD7"/>
    <w:rsid w:val="00D14071"/>
    <w:rsid w:val="00D1419B"/>
    <w:rsid w:val="00D15B26"/>
    <w:rsid w:val="00D15EF5"/>
    <w:rsid w:val="00D17044"/>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3CC"/>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57BC2"/>
    <w:rsid w:val="00D63049"/>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08C"/>
    <w:rsid w:val="00D822CE"/>
    <w:rsid w:val="00D82393"/>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16"/>
    <w:rsid w:val="00DB352A"/>
    <w:rsid w:val="00DB45B1"/>
    <w:rsid w:val="00DB5DCF"/>
    <w:rsid w:val="00DB791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D0E"/>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2E77"/>
    <w:rsid w:val="00E26A0E"/>
    <w:rsid w:val="00E27B27"/>
    <w:rsid w:val="00E27E68"/>
    <w:rsid w:val="00E31263"/>
    <w:rsid w:val="00E319CD"/>
    <w:rsid w:val="00E31EDF"/>
    <w:rsid w:val="00E322C9"/>
    <w:rsid w:val="00E34F88"/>
    <w:rsid w:val="00E3512A"/>
    <w:rsid w:val="00E35181"/>
    <w:rsid w:val="00E357B7"/>
    <w:rsid w:val="00E35B9C"/>
    <w:rsid w:val="00E364D5"/>
    <w:rsid w:val="00E36D38"/>
    <w:rsid w:val="00E37904"/>
    <w:rsid w:val="00E3793E"/>
    <w:rsid w:val="00E41557"/>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419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26BB"/>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7E6"/>
    <w:rsid w:val="00ED40A7"/>
    <w:rsid w:val="00ED593B"/>
    <w:rsid w:val="00ED5AA4"/>
    <w:rsid w:val="00EE204E"/>
    <w:rsid w:val="00EF08C9"/>
    <w:rsid w:val="00EF143F"/>
    <w:rsid w:val="00EF3B66"/>
    <w:rsid w:val="00EF40D6"/>
    <w:rsid w:val="00EF4276"/>
    <w:rsid w:val="00EF4D0E"/>
    <w:rsid w:val="00EF6B39"/>
    <w:rsid w:val="00F0107F"/>
    <w:rsid w:val="00F01501"/>
    <w:rsid w:val="00F023B2"/>
    <w:rsid w:val="00F02902"/>
    <w:rsid w:val="00F029BB"/>
    <w:rsid w:val="00F0331D"/>
    <w:rsid w:val="00F050EF"/>
    <w:rsid w:val="00F059B8"/>
    <w:rsid w:val="00F07EDA"/>
    <w:rsid w:val="00F12593"/>
    <w:rsid w:val="00F133B2"/>
    <w:rsid w:val="00F1442D"/>
    <w:rsid w:val="00F144A6"/>
    <w:rsid w:val="00F15AC8"/>
    <w:rsid w:val="00F168DC"/>
    <w:rsid w:val="00F2284F"/>
    <w:rsid w:val="00F23E62"/>
    <w:rsid w:val="00F24A96"/>
    <w:rsid w:val="00F26535"/>
    <w:rsid w:val="00F26D37"/>
    <w:rsid w:val="00F31B7F"/>
    <w:rsid w:val="00F34609"/>
    <w:rsid w:val="00F3495C"/>
    <w:rsid w:val="00F3598F"/>
    <w:rsid w:val="00F35BF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1A"/>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737"/>
    <w:rsid w:val="00FE0037"/>
    <w:rsid w:val="00FE08CD"/>
    <w:rsid w:val="00FE09A9"/>
    <w:rsid w:val="00FE0CA0"/>
    <w:rsid w:val="00FE14A2"/>
    <w:rsid w:val="00FE1D11"/>
    <w:rsid w:val="00FE21A7"/>
    <w:rsid w:val="00FE38A6"/>
    <w:rsid w:val="00FE3C96"/>
    <w:rsid w:val="00FE5800"/>
    <w:rsid w:val="00FE6192"/>
    <w:rsid w:val="00FE6B60"/>
    <w:rsid w:val="00FF1996"/>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1">
    <w:name w:val="Unresolved Mention1"/>
    <w:basedOn w:val="DefaultParagraphFont"/>
    <w:uiPriority w:val="99"/>
    <w:semiHidden/>
    <w:unhideWhenUsed/>
    <w:rsid w:val="000C0E07"/>
    <w:rPr>
      <w:color w:val="605E5C"/>
      <w:shd w:val="clear" w:color="auto" w:fill="E1DFDD"/>
    </w:rPr>
  </w:style>
  <w:style w:type="character" w:styleId="UnresolvedMention">
    <w:name w:val="Unresolved Mention"/>
    <w:basedOn w:val="DefaultParagraphFont"/>
    <w:uiPriority w:val="99"/>
    <w:semiHidden/>
    <w:unhideWhenUsed/>
    <w:rsid w:val="00493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883102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0572670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ulmamei@gmail.com" TargetMode="External"/><Relationship Id="rId13" Type="http://schemas.openxmlformats.org/officeDocument/2006/relationships/hyperlink" Target="https://www.legis.md/cautare/getResults?doc_id=123036&amp;lang=r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mtender.gov.m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ama-copilul.md/" TargetMode="Externa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DA1BA-1941-4B68-8E73-B859928E8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1219</TotalTime>
  <Pages>61</Pages>
  <Words>23907</Words>
  <Characters>138667</Characters>
  <Application>Microsoft Office Word</Application>
  <DocSecurity>0</DocSecurity>
  <Lines>1155</Lines>
  <Paragraphs>324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217</cp:revision>
  <cp:lastPrinted>2026-02-19T08:08:00Z</cp:lastPrinted>
  <dcterms:created xsi:type="dcterms:W3CDTF">2021-06-14T10:00:00Z</dcterms:created>
  <dcterms:modified xsi:type="dcterms:W3CDTF">2026-02-23T06:44:00Z</dcterms:modified>
</cp:coreProperties>
</file>