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06BEF169" w:rsidR="003961E7" w:rsidRPr="0095362A" w:rsidRDefault="003961E7" w:rsidP="003961E7">
      <w:pPr>
        <w:tabs>
          <w:tab w:val="left" w:pos="5103"/>
          <w:tab w:val="left" w:pos="10348"/>
        </w:tabs>
        <w:jc w:val="right"/>
        <w:rPr>
          <w:noProof w:val="0"/>
          <w:lang w:val="ro-MD" w:eastAsia="ru-RU"/>
        </w:rPr>
      </w:pPr>
      <w:r w:rsidRPr="00FF430B">
        <w:rPr>
          <w:noProof w:val="0"/>
          <w:lang w:val="ro-MD" w:eastAsia="ru-RU"/>
        </w:rPr>
        <w:t xml:space="preserve">                    </w:t>
      </w:r>
      <w:r w:rsidR="0095362A">
        <w:rPr>
          <w:noProof w:val="0"/>
          <w:lang w:val="ro-MD" w:eastAsia="ru-RU"/>
        </w:rPr>
        <w:t xml:space="preserve">                           nr. </w:t>
      </w:r>
      <w:r w:rsidR="008B1646" w:rsidRPr="0095362A">
        <w:rPr>
          <w:noProof w:val="0"/>
          <w:lang w:val="ro-MD" w:eastAsia="ru-RU"/>
        </w:rPr>
        <w:t>69</w:t>
      </w:r>
      <w:r w:rsidRPr="0095362A">
        <w:rPr>
          <w:noProof w:val="0"/>
          <w:lang w:val="ro-MD" w:eastAsia="ru-RU"/>
        </w:rPr>
        <w:t xml:space="preserve"> din </w:t>
      </w:r>
      <w:r w:rsidR="0095362A">
        <w:rPr>
          <w:noProof w:val="0"/>
          <w:lang w:val="ro-MD" w:eastAsia="ru-RU"/>
        </w:rPr>
        <w:t>0</w:t>
      </w:r>
      <w:r w:rsidR="008B1646" w:rsidRPr="0095362A">
        <w:rPr>
          <w:noProof w:val="0"/>
          <w:lang w:val="ro-MD" w:eastAsia="ru-RU"/>
        </w:rPr>
        <w:t>7.05.</w:t>
      </w:r>
      <w:r w:rsidRPr="0095362A">
        <w:rPr>
          <w:noProof w:val="0"/>
          <w:lang w:val="ro-MD" w:eastAsia="ru-RU"/>
        </w:rPr>
        <w:t>202</w:t>
      </w:r>
      <w:r w:rsidR="00AD32DD" w:rsidRPr="0095362A">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41BE8"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1DA7D7C2" w14:textId="77777777" w:rsidR="0095362A" w:rsidRDefault="0095362A"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946B6D5"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575B8E">
              <w:rPr>
                <w:i/>
                <w:u w:val="single"/>
                <w:lang w:val="ro-MD"/>
              </w:rPr>
              <w:t xml:space="preserve">  de amenajare stații auto cu instalarea elementelor SMART</w:t>
            </w:r>
            <w:bookmarkStart w:id="63" w:name="_GoBack"/>
            <w:bookmarkEnd w:id="63"/>
            <w:r w:rsidR="009F0FE8" w:rsidRPr="00FF430B">
              <w:rPr>
                <w:i/>
                <w:lang w:val="ro-MD"/>
              </w:rPr>
              <w:t>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85BBDA"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w:t>
            </w:r>
            <w:r w:rsidR="00575B8E">
              <w:rPr>
                <w:u w:val="single"/>
                <w:lang w:val="ro-MD"/>
              </w:rPr>
              <w:t xml:space="preserve"> 45 </w:t>
            </w:r>
            <w:r w:rsidR="00EB65F6" w:rsidRPr="00FF430B">
              <w:rPr>
                <w:lang w:val="ro-MD"/>
              </w:rPr>
              <w:t xml:space="preserve"> zile</w:t>
            </w:r>
            <w:r w:rsidR="00575B8E">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29F476F1"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w:t>
            </w:r>
            <w:r w:rsidR="00575B8E">
              <w:rPr>
                <w:b/>
                <w:noProof w:val="0"/>
                <w:u w:val="single"/>
                <w:lang w:val="ro-MD" w:eastAsia="ru-RU"/>
              </w:rPr>
              <w:t>3 ani</w:t>
            </w:r>
            <w:r w:rsidRPr="00FF430B">
              <w:rPr>
                <w:b/>
                <w:noProof w:val="0"/>
                <w:lang w:val="ro-MD" w:eastAsia="ru-RU"/>
              </w:rPr>
              <w:t>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2283D431"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w:t>
            </w:r>
            <w:r w:rsidR="00575B8E">
              <w:rPr>
                <w:u w:val="single"/>
                <w:lang w:val="ro-MD"/>
              </w:rPr>
              <w:t>10</w:t>
            </w:r>
            <w:r w:rsidR="00EA64B0" w:rsidRPr="00FF430B">
              <w:rPr>
                <w:lang w:val="ro-MD"/>
              </w:rPr>
              <w:t>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09174E24"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w:t>
            </w:r>
            <w:r w:rsidR="00575B8E">
              <w:rPr>
                <w:b/>
                <w:u w:val="single"/>
                <w:lang w:val="ro-MD"/>
              </w:rPr>
              <w:t>5</w:t>
            </w:r>
            <w:r w:rsidR="00D379F6" w:rsidRPr="00FF430B">
              <w:rPr>
                <w:b/>
                <w:lang w:val="ro-MD"/>
              </w:rPr>
              <w:t>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09B1C415"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575B8E" w:rsidRPr="00575B8E">
              <w:rPr>
                <w:u w:val="single"/>
                <w:lang w:val="ro-MD"/>
              </w:rPr>
              <w:t>31 decembrie 2022</w:t>
            </w:r>
            <w:r w:rsidR="00575B8E">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lastRenderedPageBreak/>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lastRenderedPageBreak/>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lastRenderedPageBreak/>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lastRenderedPageBreak/>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CA8DC4" w14:textId="77777777" w:rsidR="00C41BE8" w:rsidRDefault="00C41BE8" w:rsidP="00A20ACF">
      <w:r>
        <w:separator/>
      </w:r>
    </w:p>
  </w:endnote>
  <w:endnote w:type="continuationSeparator" w:id="0">
    <w:p w14:paraId="6A47F553" w14:textId="77777777" w:rsidR="00C41BE8" w:rsidRDefault="00C41BE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575B8E">
          <w:t>49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5A29FC" w14:textId="77777777" w:rsidR="00C41BE8" w:rsidRDefault="00C41BE8" w:rsidP="00A20ACF">
      <w:r>
        <w:separator/>
      </w:r>
    </w:p>
  </w:footnote>
  <w:footnote w:type="continuationSeparator" w:id="0">
    <w:p w14:paraId="656B4426" w14:textId="77777777" w:rsidR="00C41BE8" w:rsidRDefault="00C41BE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38"/>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5B8E"/>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646"/>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62A"/>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5A"/>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BE8"/>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5B187-FCBA-49E4-B601-BEC6C7D0F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24615</Words>
  <Characters>140310</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9</cp:revision>
  <cp:lastPrinted>2021-06-01T11:52:00Z</cp:lastPrinted>
  <dcterms:created xsi:type="dcterms:W3CDTF">2021-06-14T10:00:00Z</dcterms:created>
  <dcterms:modified xsi:type="dcterms:W3CDTF">2022-04-28T12:25:00Z</dcterms:modified>
</cp:coreProperties>
</file>