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C047B2">
        <w:rPr>
          <w:noProof w:val="0"/>
          <w:lang w:eastAsia="ru-RU"/>
        </w:rPr>
        <w:t>69</w:t>
      </w:r>
      <w:r w:rsidRPr="00FF430B">
        <w:rPr>
          <w:noProof w:val="0"/>
          <w:lang w:eastAsia="ru-RU"/>
        </w:rPr>
        <w:t xml:space="preserve">   din </w:t>
      </w:r>
      <w:r w:rsidR="00C047B2">
        <w:rPr>
          <w:noProof w:val="0"/>
          <w:lang w:eastAsia="ru-RU"/>
        </w:rPr>
        <w:t xml:space="preserve">07 mai </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E216FB">
      <w:pPr>
        <w:pStyle w:val="a"/>
        <w:numPr>
          <w:ilvl w:val="0"/>
          <w:numId w:val="15"/>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E216FB">
      <w:pPr>
        <w:pStyle w:val="a"/>
        <w:numPr>
          <w:ilvl w:val="0"/>
          <w:numId w:val="15"/>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E216FB">
      <w:pPr>
        <w:pStyle w:val="a"/>
        <w:numPr>
          <w:ilvl w:val="0"/>
          <w:numId w:val="30"/>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E216FB">
      <w:pPr>
        <w:pStyle w:val="a"/>
        <w:numPr>
          <w:ilvl w:val="0"/>
          <w:numId w:val="30"/>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E216FB">
      <w:pPr>
        <w:pStyle w:val="a"/>
        <w:numPr>
          <w:ilvl w:val="0"/>
          <w:numId w:val="30"/>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E216FB">
      <w:pPr>
        <w:pStyle w:val="a"/>
        <w:numPr>
          <w:ilvl w:val="0"/>
          <w:numId w:val="30"/>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E216FB">
      <w:pPr>
        <w:pStyle w:val="a"/>
        <w:numPr>
          <w:ilvl w:val="0"/>
          <w:numId w:val="30"/>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E216FB">
      <w:pPr>
        <w:pStyle w:val="a"/>
        <w:numPr>
          <w:ilvl w:val="0"/>
          <w:numId w:val="30"/>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E216FB">
      <w:pPr>
        <w:pStyle w:val="a"/>
        <w:numPr>
          <w:ilvl w:val="0"/>
          <w:numId w:val="30"/>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E216FB">
      <w:pPr>
        <w:pStyle w:val="a"/>
        <w:numPr>
          <w:ilvl w:val="0"/>
          <w:numId w:val="30"/>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E216FB">
      <w:pPr>
        <w:pStyle w:val="a"/>
        <w:numPr>
          <w:ilvl w:val="0"/>
          <w:numId w:val="30"/>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E216FB">
      <w:pPr>
        <w:pStyle w:val="a"/>
        <w:numPr>
          <w:ilvl w:val="0"/>
          <w:numId w:val="30"/>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E216FB">
      <w:pPr>
        <w:pStyle w:val="a"/>
        <w:numPr>
          <w:ilvl w:val="0"/>
          <w:numId w:val="30"/>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E216FB">
      <w:pPr>
        <w:pStyle w:val="a"/>
        <w:numPr>
          <w:ilvl w:val="0"/>
          <w:numId w:val="30"/>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E216FB">
      <w:pPr>
        <w:pStyle w:val="a"/>
        <w:numPr>
          <w:ilvl w:val="0"/>
          <w:numId w:val="30"/>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E216FB">
      <w:pPr>
        <w:pStyle w:val="a"/>
        <w:numPr>
          <w:ilvl w:val="0"/>
          <w:numId w:val="30"/>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E216FB">
      <w:pPr>
        <w:pStyle w:val="a"/>
        <w:numPr>
          <w:ilvl w:val="0"/>
          <w:numId w:val="30"/>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E216FB">
      <w:pPr>
        <w:pStyle w:val="a"/>
        <w:numPr>
          <w:ilvl w:val="0"/>
          <w:numId w:val="30"/>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E216FB">
      <w:pPr>
        <w:pStyle w:val="a"/>
        <w:numPr>
          <w:ilvl w:val="0"/>
          <w:numId w:val="30"/>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E216FB">
      <w:pPr>
        <w:pStyle w:val="a"/>
        <w:numPr>
          <w:ilvl w:val="0"/>
          <w:numId w:val="30"/>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E216FB">
      <w:pPr>
        <w:pStyle w:val="a"/>
        <w:numPr>
          <w:ilvl w:val="0"/>
          <w:numId w:val="30"/>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E216FB">
      <w:pPr>
        <w:pStyle w:val="a"/>
        <w:numPr>
          <w:ilvl w:val="0"/>
          <w:numId w:val="30"/>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E216FB">
      <w:pPr>
        <w:pStyle w:val="a"/>
        <w:numPr>
          <w:ilvl w:val="0"/>
          <w:numId w:val="30"/>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E216FB">
      <w:pPr>
        <w:pStyle w:val="a"/>
        <w:numPr>
          <w:ilvl w:val="0"/>
          <w:numId w:val="30"/>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E216FB">
      <w:pPr>
        <w:pStyle w:val="a"/>
        <w:numPr>
          <w:ilvl w:val="0"/>
          <w:numId w:val="30"/>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E216FB">
      <w:pPr>
        <w:pStyle w:val="a"/>
        <w:numPr>
          <w:ilvl w:val="0"/>
          <w:numId w:val="30"/>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E216FB">
      <w:pPr>
        <w:pStyle w:val="a"/>
        <w:numPr>
          <w:ilvl w:val="0"/>
          <w:numId w:val="30"/>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E216FB">
      <w:pPr>
        <w:pStyle w:val="a"/>
        <w:numPr>
          <w:ilvl w:val="0"/>
          <w:numId w:val="30"/>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E216FB">
      <w:pPr>
        <w:pStyle w:val="a"/>
        <w:numPr>
          <w:ilvl w:val="0"/>
          <w:numId w:val="30"/>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E216FB">
      <w:pPr>
        <w:pStyle w:val="a"/>
        <w:numPr>
          <w:ilvl w:val="0"/>
          <w:numId w:val="30"/>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E216FB">
      <w:pPr>
        <w:pStyle w:val="a"/>
        <w:numPr>
          <w:ilvl w:val="0"/>
          <w:numId w:val="15"/>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E216FB">
      <w:pPr>
        <w:pStyle w:val="a"/>
        <w:numPr>
          <w:ilvl w:val="0"/>
          <w:numId w:val="15"/>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E216FB">
      <w:pPr>
        <w:pStyle w:val="a"/>
        <w:numPr>
          <w:ilvl w:val="0"/>
          <w:numId w:val="15"/>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E216FB">
      <w:pPr>
        <w:pStyle w:val="a"/>
        <w:numPr>
          <w:ilvl w:val="0"/>
          <w:numId w:val="15"/>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E216FB">
      <w:pPr>
        <w:pStyle w:val="a"/>
        <w:numPr>
          <w:ilvl w:val="0"/>
          <w:numId w:val="16"/>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D80899" w:rsidP="00E216FB">
      <w:pPr>
        <w:pStyle w:val="a"/>
        <w:numPr>
          <w:ilvl w:val="0"/>
          <w:numId w:val="16"/>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E216FB">
      <w:pPr>
        <w:pStyle w:val="a"/>
        <w:numPr>
          <w:ilvl w:val="0"/>
          <w:numId w:val="15"/>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E216FB">
      <w:pPr>
        <w:pStyle w:val="a"/>
        <w:numPr>
          <w:ilvl w:val="0"/>
          <w:numId w:val="15"/>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E216FB">
      <w:pPr>
        <w:pStyle w:val="a"/>
        <w:numPr>
          <w:ilvl w:val="0"/>
          <w:numId w:val="15"/>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E216FB">
      <w:pPr>
        <w:pStyle w:val="a"/>
        <w:numPr>
          <w:ilvl w:val="0"/>
          <w:numId w:val="15"/>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E216FB">
      <w:pPr>
        <w:pStyle w:val="a"/>
        <w:numPr>
          <w:ilvl w:val="0"/>
          <w:numId w:val="15"/>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E216FB">
      <w:pPr>
        <w:pStyle w:val="a"/>
        <w:numPr>
          <w:ilvl w:val="0"/>
          <w:numId w:val="15"/>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rsidR="00862010" w:rsidRPr="00FF430B" w:rsidRDefault="00862010" w:rsidP="00E216FB">
      <w:pPr>
        <w:pStyle w:val="a"/>
        <w:numPr>
          <w:ilvl w:val="0"/>
          <w:numId w:val="15"/>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rsidR="00A50D0A" w:rsidRPr="00FF430B" w:rsidRDefault="001C03B0" w:rsidP="00E216FB">
      <w:pPr>
        <w:pStyle w:val="a"/>
        <w:numPr>
          <w:ilvl w:val="0"/>
          <w:numId w:val="15"/>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E216FB">
      <w:pPr>
        <w:pStyle w:val="a"/>
        <w:numPr>
          <w:ilvl w:val="0"/>
          <w:numId w:val="15"/>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E216FB">
      <w:pPr>
        <w:pStyle w:val="a"/>
        <w:numPr>
          <w:ilvl w:val="0"/>
          <w:numId w:val="15"/>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E216FB">
      <w:pPr>
        <w:pStyle w:val="a"/>
        <w:numPr>
          <w:ilvl w:val="0"/>
          <w:numId w:val="17"/>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E216FB">
      <w:pPr>
        <w:pStyle w:val="a"/>
        <w:numPr>
          <w:ilvl w:val="0"/>
          <w:numId w:val="17"/>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E216FB">
      <w:pPr>
        <w:pStyle w:val="a"/>
        <w:numPr>
          <w:ilvl w:val="0"/>
          <w:numId w:val="15"/>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E216FB">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E216FB">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E216FB">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E216FB">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E216FB">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07146B" w:rsidRPr="00FF430B" w:rsidRDefault="007167E4" w:rsidP="00C047B2">
      <w:pPr>
        <w:pStyle w:val="2"/>
        <w:keepNext w:val="0"/>
        <w:keepLines w:val="0"/>
        <w:tabs>
          <w:tab w:val="left" w:pos="-284"/>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rsidR="003A283A"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w:t>
      </w:r>
    </w:p>
    <w:p w:rsidR="003A283A" w:rsidRDefault="003A283A" w:rsidP="009F1E2C">
      <w:pPr>
        <w:pStyle w:val="a"/>
        <w:numPr>
          <w:ilvl w:val="0"/>
          <w:numId w:val="0"/>
        </w:numPr>
        <w:tabs>
          <w:tab w:val="clear" w:pos="1134"/>
          <w:tab w:val="left" w:pos="-284"/>
          <w:tab w:val="left" w:pos="284"/>
        </w:tabs>
        <w:spacing w:after="120"/>
        <w:ind w:left="-284" w:firstLine="284"/>
      </w:pPr>
    </w:p>
    <w:p w:rsidR="001A6043" w:rsidRPr="00FF430B" w:rsidRDefault="006F3B8E" w:rsidP="009F1E2C">
      <w:pPr>
        <w:pStyle w:val="a"/>
        <w:numPr>
          <w:ilvl w:val="0"/>
          <w:numId w:val="0"/>
        </w:numPr>
        <w:tabs>
          <w:tab w:val="clear" w:pos="1134"/>
          <w:tab w:val="left" w:pos="-284"/>
          <w:tab w:val="left" w:pos="284"/>
        </w:tabs>
        <w:spacing w:after="120"/>
        <w:ind w:left="-284" w:firstLine="284"/>
      </w:pPr>
      <w:proofErr w:type="gramStart"/>
      <w:r w:rsidRPr="00FF430B">
        <w:t>să</w:t>
      </w:r>
      <w:proofErr w:type="gramEnd"/>
      <w:r w:rsidRPr="00FF430B">
        <w:t xml:space="preserve">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 xml:space="preserve">terţe. Dacă acest lucru nu este posibil, autoritatea contractantă are obligaţia de a accepta ca fiind suficient şi relevant pentru demonstrarea faptului că </w:t>
      </w:r>
      <w:r w:rsidR="007167E4" w:rsidRPr="00FF430B">
        <w:lastRenderedPageBreak/>
        <w:t>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C047B2" w:rsidRDefault="004344C6" w:rsidP="00C047B2">
      <w:pPr>
        <w:tabs>
          <w:tab w:val="left" w:pos="-284"/>
          <w:tab w:val="left" w:pos="426"/>
          <w:tab w:val="left" w:pos="604"/>
        </w:tabs>
        <w:spacing w:after="120"/>
        <w:ind w:left="-284" w:firstLine="284"/>
        <w:jc w:val="center"/>
        <w:rPr>
          <w:b/>
        </w:rPr>
      </w:pPr>
      <w:bookmarkStart w:id="26" w:name="_Toc392180151"/>
      <w:bookmarkStart w:id="27" w:name="_Toc449539041"/>
      <w:r w:rsidRPr="00C047B2">
        <w:rPr>
          <w:b/>
        </w:rPr>
        <w:t>Secţiunea a 3-a</w:t>
      </w:r>
    </w:p>
    <w:bookmarkEnd w:id="26"/>
    <w:bookmarkEnd w:id="27"/>
    <w:p w:rsidR="00621CDF" w:rsidRPr="00FF430B" w:rsidRDefault="004344C6" w:rsidP="00C047B2">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 xml:space="preserve">financiară, astfel încât aceasta să furnizeze toate informaţiile solicitate cu privire la preţuri, tarife, precum şi la alte condiţii financiare </w:t>
      </w:r>
      <w:r w:rsidRPr="00FF430B">
        <w:lastRenderedPageBreak/>
        <w:t>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07146B" w:rsidRPr="00FF430B" w:rsidRDefault="004344C6" w:rsidP="00C047B2">
      <w:pPr>
        <w:tabs>
          <w:tab w:val="left" w:pos="-284"/>
        </w:tabs>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1" w:name="_Toc392180165"/>
      <w:bookmarkStart w:id="42" w:name="_Toc449539055"/>
    </w:p>
    <w:bookmarkEnd w:id="41"/>
    <w:bookmarkEnd w:id="42"/>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 xml:space="preserve">îndeplineşte în totalitate cerinţele corespunzătoare criteriilor </w:t>
      </w:r>
      <w:r w:rsidR="00F75F0C" w:rsidRPr="00FF430B">
        <w:lastRenderedPageBreak/>
        <w:t>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C047B2" w:rsidRDefault="000E4D7D" w:rsidP="009F1E2C">
      <w:pPr>
        <w:pStyle w:val="af2"/>
        <w:shd w:val="clear" w:color="auto" w:fill="FFFFFF"/>
        <w:tabs>
          <w:tab w:val="left" w:pos="-284"/>
        </w:tabs>
        <w:ind w:left="-284" w:firstLine="284"/>
        <w:rPr>
          <w:color w:val="000000" w:themeColor="text1"/>
          <w:lang w:val="en-US" w:eastAsia="it-IT"/>
        </w:rPr>
      </w:pPr>
      <w:r w:rsidRPr="00C047B2">
        <w:rPr>
          <w:b/>
          <w:color w:val="000000" w:themeColor="text1"/>
          <w:lang w:val="en-US"/>
        </w:rPr>
        <w:t>9</w:t>
      </w:r>
      <w:r w:rsidR="0024699C" w:rsidRPr="00C047B2">
        <w:rPr>
          <w:b/>
          <w:color w:val="000000" w:themeColor="text1"/>
          <w:lang w:val="en-US"/>
        </w:rPr>
        <w:t>8</w:t>
      </w:r>
      <w:r w:rsidR="00B00190" w:rsidRPr="00C047B2">
        <w:rPr>
          <w:b/>
          <w:color w:val="000000" w:themeColor="text1"/>
          <w:lang w:val="en-US"/>
        </w:rPr>
        <w:t xml:space="preserve">. </w:t>
      </w:r>
      <w:r w:rsidR="009C11B3" w:rsidRPr="00C047B2">
        <w:rPr>
          <w:b/>
          <w:color w:val="000000" w:themeColor="text1"/>
          <w:lang w:val="en-US"/>
        </w:rPr>
        <w:t xml:space="preserve"> </w:t>
      </w:r>
      <w:r w:rsidR="00B00190" w:rsidRPr="00C047B2">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3" w:name="_Hlk65836894"/>
      <w:r w:rsidR="00C97B51" w:rsidRPr="00FF430B">
        <w:t>obligațiile</w:t>
      </w:r>
      <w:bookmarkEnd w:id="43"/>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lastRenderedPageBreak/>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19593E" w:rsidRDefault="00BA7FF4" w:rsidP="0019593E">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0019593E">
        <w:rPr>
          <w:bCs/>
          <w:color w:val="000000"/>
        </w:rPr>
        <w:t>nexa nr</w:t>
      </w:r>
    </w:p>
    <w:p w:rsidR="000E4D7D" w:rsidRDefault="000E4D7D"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Default="003A283A" w:rsidP="00615E49">
      <w:pPr>
        <w:spacing w:after="160" w:line="276" w:lineRule="auto"/>
        <w:rPr>
          <w:rFonts w:ascii="Calibri" w:eastAsia="Calibri" w:hAnsi="Calibri"/>
          <w:noProof w:val="0"/>
          <w:sz w:val="22"/>
          <w:szCs w:val="22"/>
        </w:rPr>
      </w:pPr>
    </w:p>
    <w:p w:rsidR="003A283A" w:rsidRPr="00FF430B" w:rsidRDefault="003A283A"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w:t>
      </w:r>
      <w:r w:rsidR="00C047B2">
        <w:rPr>
          <w:noProof w:val="0"/>
        </w:rPr>
        <w:t>69</w:t>
      </w:r>
    </w:p>
    <w:p w:rsidR="00502EFF" w:rsidRPr="00FF430B" w:rsidRDefault="00502EFF" w:rsidP="00502EFF">
      <w:pPr>
        <w:jc w:val="right"/>
        <w:rPr>
          <w:noProof w:val="0"/>
        </w:rPr>
      </w:pPr>
      <w:r w:rsidRPr="00FF430B">
        <w:rPr>
          <w:noProof w:val="0"/>
        </w:rPr>
        <w:t>din “</w:t>
      </w:r>
      <w:r w:rsidR="00C047B2">
        <w:rPr>
          <w:noProof w:val="0"/>
        </w:rPr>
        <w:t>7</w:t>
      </w:r>
      <w:r w:rsidRPr="00FF430B">
        <w:rPr>
          <w:noProof w:val="0"/>
        </w:rPr>
        <w:t xml:space="preserve">_” </w:t>
      </w:r>
      <w:r w:rsidR="00C047B2">
        <w:rPr>
          <w:noProof w:val="0"/>
        </w:rPr>
        <w:t xml:space="preserve"> mai </w:t>
      </w:r>
      <w:r w:rsidRPr="00FF430B">
        <w:rPr>
          <w:noProof w:val="0"/>
        </w:rPr>
        <w:t xml:space="preserve"> 20</w:t>
      </w:r>
      <w:r w:rsidR="00C047B2">
        <w:rPr>
          <w:noProof w:val="0"/>
        </w:rPr>
        <w:t>21</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00C047B2" w:rsidRPr="00946A2A">
        <w:rPr>
          <w:b/>
          <w:i/>
          <w:noProof w:val="0"/>
          <w:u w:val="single"/>
          <w:lang w:eastAsia="ru-RU"/>
        </w:rPr>
        <w:t xml:space="preserve">Lucrări de reparaţie </w:t>
      </w:r>
      <w:r w:rsidR="00946A2A" w:rsidRPr="00946A2A">
        <w:rPr>
          <w:b/>
          <w:i/>
          <w:noProof w:val="0"/>
          <w:u w:val="single"/>
          <w:lang w:eastAsia="ru-RU"/>
        </w:rPr>
        <w:t>a unui segment de drum în variantă albă în comuna Sîrcova, satul Sîrcova, raionul Rezina</w:t>
      </w:r>
      <w:r w:rsidR="00946A2A">
        <w:rPr>
          <w:b/>
          <w:noProof w:val="0"/>
          <w:lang w:eastAsia="ru-RU"/>
        </w:rPr>
        <w:t xml:space="preserve"> </w:t>
      </w:r>
      <w:r w:rsidRPr="00FF430B">
        <w:rPr>
          <w:b/>
          <w:noProof w:val="0"/>
          <w:shd w:val="clear" w:color="auto" w:fill="FFFFFF" w:themeFill="background1"/>
          <w:lang w:eastAsia="ru-RU"/>
        </w:rPr>
        <w:t>___________________________</w:t>
      </w:r>
      <w:r w:rsidR="00946A2A">
        <w:rPr>
          <w:b/>
          <w:noProof w:val="0"/>
          <w:shd w:val="clear" w:color="auto" w:fill="FFFFFF" w:themeFill="background1"/>
          <w:lang w:eastAsia="ru-RU"/>
        </w:rPr>
        <w:t>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w:t>
      </w:r>
      <w:r w:rsidR="00946A2A" w:rsidRPr="00946A2A">
        <w:rPr>
          <w:b/>
          <w:i/>
          <w:noProof w:val="0"/>
          <w:u w:val="single"/>
          <w:lang w:eastAsia="ru-RU"/>
        </w:rPr>
        <w:t>Cerere ofertelor de preţuri</w:t>
      </w:r>
      <w:r w:rsidR="00946A2A">
        <w:rPr>
          <w:b/>
          <w:noProof w:val="0"/>
          <w:lang w:eastAsia="ru-RU"/>
        </w:rPr>
        <w:t xml:space="preserve"> </w:t>
      </w:r>
      <w:r w:rsidRPr="00FF430B">
        <w:rPr>
          <w:b/>
          <w:noProof w:val="0"/>
          <w:lang w:eastAsia="ru-RU"/>
        </w:rPr>
        <w:t>____________________</w:t>
      </w:r>
      <w:r w:rsidR="00946A2A">
        <w:rPr>
          <w:b/>
          <w:noProof w:val="0"/>
          <w:lang w:eastAsia="ru-RU"/>
        </w:rPr>
        <w:t>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E216FB">
      <w:pPr>
        <w:numPr>
          <w:ilvl w:val="0"/>
          <w:numId w:val="20"/>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w:t>
      </w:r>
      <w:r w:rsidR="00946A2A" w:rsidRPr="00946A2A">
        <w:rPr>
          <w:noProof w:val="0"/>
          <w:u w:val="single"/>
          <w:lang w:eastAsia="ru-RU"/>
        </w:rPr>
        <w:t>Primăria comuna Sîrcova, raionul Rezina</w:t>
      </w:r>
      <w:r w:rsidR="00946A2A">
        <w:rPr>
          <w:b/>
          <w:noProof w:val="0"/>
          <w:lang w:eastAsia="ru-RU"/>
        </w:rPr>
        <w:t xml:space="preserve"> _______</w:t>
      </w:r>
    </w:p>
    <w:p w:rsidR="00BE362C" w:rsidRPr="00FF430B" w:rsidRDefault="00BE362C" w:rsidP="00E216FB">
      <w:pPr>
        <w:numPr>
          <w:ilvl w:val="0"/>
          <w:numId w:val="20"/>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w:t>
      </w:r>
      <w:r w:rsidR="00946A2A">
        <w:rPr>
          <w:b/>
          <w:noProof w:val="0"/>
          <w:u w:val="single"/>
          <w:shd w:val="clear" w:color="auto" w:fill="FFFFFF" w:themeFill="background1"/>
          <w:lang w:eastAsia="ru-RU"/>
        </w:rPr>
        <w:t xml:space="preserve">1007601005442 </w:t>
      </w:r>
      <w:r w:rsidRPr="00FF430B">
        <w:rPr>
          <w:b/>
          <w:noProof w:val="0"/>
          <w:shd w:val="clear" w:color="auto" w:fill="FFFFFF" w:themeFill="background1"/>
          <w:lang w:eastAsia="ru-RU"/>
        </w:rPr>
        <w:t>______________________________________</w:t>
      </w:r>
      <w:r w:rsidR="00946A2A">
        <w:rPr>
          <w:b/>
          <w:noProof w:val="0"/>
          <w:shd w:val="clear" w:color="auto" w:fill="FFFFFF" w:themeFill="background1"/>
          <w:lang w:val="en-US" w:eastAsia="ru-RU"/>
        </w:rPr>
        <w:t>_______________</w:t>
      </w:r>
    </w:p>
    <w:p w:rsidR="00BE362C" w:rsidRPr="00FF430B" w:rsidRDefault="00BE362C" w:rsidP="00E216FB">
      <w:pPr>
        <w:numPr>
          <w:ilvl w:val="0"/>
          <w:numId w:val="20"/>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w:t>
      </w:r>
      <w:r w:rsidR="00946A2A" w:rsidRPr="00946A2A">
        <w:rPr>
          <w:b/>
          <w:i/>
          <w:noProof w:val="0"/>
          <w:u w:val="single"/>
          <w:shd w:val="clear" w:color="auto" w:fill="FFFFFF" w:themeFill="background1"/>
          <w:lang w:eastAsia="ru-RU"/>
        </w:rPr>
        <w:t>satul Sîrcova, raionul Rezina</w:t>
      </w:r>
      <w:r w:rsidR="00946A2A">
        <w:rPr>
          <w:b/>
          <w:noProof w:val="0"/>
          <w:shd w:val="clear" w:color="auto" w:fill="FFFFFF" w:themeFill="background1"/>
          <w:lang w:eastAsia="ru-RU"/>
        </w:rPr>
        <w:t xml:space="preserve"> </w:t>
      </w:r>
      <w:r w:rsidRPr="00FF430B">
        <w:rPr>
          <w:b/>
          <w:noProof w:val="0"/>
          <w:shd w:val="clear" w:color="auto" w:fill="FFFFFF" w:themeFill="background1"/>
          <w:lang w:eastAsia="ru-RU"/>
        </w:rPr>
        <w:t>________________________________________</w:t>
      </w:r>
    </w:p>
    <w:p w:rsidR="00BE362C" w:rsidRPr="00FF430B" w:rsidRDefault="00BE362C" w:rsidP="00E216FB">
      <w:pPr>
        <w:numPr>
          <w:ilvl w:val="0"/>
          <w:numId w:val="20"/>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w:t>
      </w:r>
      <w:r w:rsidR="00946A2A" w:rsidRPr="00946A2A">
        <w:rPr>
          <w:b/>
          <w:noProof w:val="0"/>
          <w:u w:val="single"/>
          <w:shd w:val="clear" w:color="auto" w:fill="FFFFFF" w:themeFill="background1"/>
          <w:lang w:eastAsia="ru-RU"/>
        </w:rPr>
        <w:t>0254 63 236, 0254 63 238 , 0254 63 626</w:t>
      </w:r>
      <w:r w:rsidR="00946A2A">
        <w:rPr>
          <w:b/>
          <w:noProof w:val="0"/>
          <w:shd w:val="clear" w:color="auto" w:fill="FFFFFF" w:themeFill="background1"/>
          <w:lang w:eastAsia="ru-RU"/>
        </w:rPr>
        <w:t xml:space="preserve"> </w:t>
      </w:r>
      <w:r w:rsidRPr="00FF430B">
        <w:rPr>
          <w:b/>
          <w:noProof w:val="0"/>
          <w:shd w:val="clear" w:color="auto" w:fill="FFFFFF" w:themeFill="background1"/>
          <w:lang w:eastAsia="ru-RU"/>
        </w:rPr>
        <w:t>___________________</w:t>
      </w:r>
    </w:p>
    <w:p w:rsidR="00BE362C" w:rsidRPr="00FF430B" w:rsidRDefault="00BE362C" w:rsidP="00E216FB">
      <w:pPr>
        <w:numPr>
          <w:ilvl w:val="0"/>
          <w:numId w:val="20"/>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00946A2A" w:rsidRPr="00946A2A">
        <w:rPr>
          <w:b/>
          <w:i/>
          <w:noProof w:val="0"/>
          <w:u w:val="single"/>
          <w:shd w:val="clear" w:color="auto" w:fill="FFFFFF" w:themeFill="background1"/>
          <w:lang w:eastAsia="ru-RU"/>
        </w:rPr>
        <w:t>ivan.tcaci.1962@mail.ru</w:t>
      </w:r>
    </w:p>
    <w:p w:rsidR="00BE362C" w:rsidRPr="00946A2A" w:rsidRDefault="00BE362C" w:rsidP="00E216FB">
      <w:pPr>
        <w:numPr>
          <w:ilvl w:val="0"/>
          <w:numId w:val="20"/>
        </w:numPr>
        <w:shd w:val="clear" w:color="auto" w:fill="FFFFFF" w:themeFill="background1"/>
        <w:tabs>
          <w:tab w:val="left" w:pos="284"/>
          <w:tab w:val="right" w:pos="9531"/>
        </w:tabs>
        <w:spacing w:before="120"/>
        <w:ind w:left="288" w:hanging="288"/>
        <w:rPr>
          <w:b/>
          <w:noProof w:val="0"/>
          <w:u w:val="single"/>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946A2A">
        <w:rPr>
          <w:b/>
          <w:i/>
          <w:noProof w:val="0"/>
          <w:u w:val="single"/>
          <w:lang w:eastAsia="ru-RU"/>
        </w:rPr>
        <w:t>documentația de atribuire este anexată în cadrul procedurii în SIA RSAP</w:t>
      </w:r>
    </w:p>
    <w:p w:rsidR="00BE362C" w:rsidRPr="00FF430B" w:rsidRDefault="00BE362C" w:rsidP="00E216FB">
      <w:pPr>
        <w:numPr>
          <w:ilvl w:val="0"/>
          <w:numId w:val="20"/>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w:t>
      </w:r>
      <w:r w:rsidR="00946A2A">
        <w:rPr>
          <w:b/>
          <w:noProof w:val="0"/>
          <w:lang w:eastAsia="ru-RU"/>
        </w:rPr>
        <w:t xml:space="preserve">ltă formă de achiziție comună):  </w:t>
      </w:r>
      <w:r w:rsidR="00946A2A" w:rsidRPr="00946A2A">
        <w:rPr>
          <w:b/>
          <w:noProof w:val="0"/>
          <w:u w:val="single"/>
          <w:lang w:eastAsia="ru-RU"/>
        </w:rPr>
        <w:t>nu se aplică</w:t>
      </w:r>
      <w:r w:rsidR="00946A2A">
        <w:rPr>
          <w:b/>
          <w:noProof w:val="0"/>
          <w:lang w:eastAsia="ru-RU"/>
        </w:rPr>
        <w:t xml:space="preserve"> </w:t>
      </w:r>
    </w:p>
    <w:p w:rsidR="00BE362C" w:rsidRPr="00FF430B" w:rsidRDefault="00BE362C" w:rsidP="00E216FB">
      <w:pPr>
        <w:numPr>
          <w:ilvl w:val="0"/>
          <w:numId w:val="20"/>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946A2A" w:rsidRPr="00EC30C2" w:rsidTr="00134E37">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946A2A" w:rsidRPr="00FF430B" w:rsidRDefault="00BE28A0" w:rsidP="00BE362C">
            <w:pPr>
              <w:shd w:val="clear" w:color="auto" w:fill="FFFFFF" w:themeFill="background1"/>
              <w:spacing w:before="120"/>
              <w:jc w:val="center"/>
              <w:rPr>
                <w:noProof w:val="0"/>
                <w:sz w:val="20"/>
                <w:szCs w:val="20"/>
                <w:lang w:eastAsia="ru-RU"/>
              </w:rPr>
            </w:pPr>
            <w:r>
              <w:rPr>
                <w:i/>
                <w:noProof w:val="0"/>
                <w:sz w:val="20"/>
                <w:szCs w:val="20"/>
                <w:lang w:eastAsia="ru-RU"/>
              </w:rPr>
              <w:t>Lucrări de reparaţie a unui seg,ent de drum în variantă albă în comuna Sîrcova, satul Sîrcova, raionul Rezina</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28A0" w:rsidP="00BE362C">
            <w:pPr>
              <w:shd w:val="clear" w:color="auto" w:fill="FFFFFF" w:themeFill="background1"/>
              <w:spacing w:before="120"/>
              <w:jc w:val="center"/>
              <w:rPr>
                <w:noProof w:val="0"/>
                <w:sz w:val="20"/>
                <w:szCs w:val="20"/>
                <w:lang w:eastAsia="ru-RU"/>
              </w:rPr>
            </w:pPr>
            <w:r>
              <w:rPr>
                <w:noProof w:val="0"/>
                <w:sz w:val="20"/>
                <w:szCs w:val="20"/>
                <w:lang w:eastAsia="ru-RU"/>
              </w:rPr>
              <w:t xml:space="preserve">1.1 </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28A0" w:rsidP="00BE362C">
            <w:pPr>
              <w:shd w:val="clear" w:color="auto" w:fill="FFFFFF" w:themeFill="background1"/>
              <w:spacing w:before="120"/>
              <w:jc w:val="center"/>
              <w:rPr>
                <w:noProof w:val="0"/>
                <w:sz w:val="20"/>
                <w:szCs w:val="20"/>
                <w:lang w:eastAsia="ru-RU"/>
              </w:rPr>
            </w:pPr>
            <w:r>
              <w:rPr>
                <w:i/>
                <w:noProof w:val="0"/>
                <w:sz w:val="20"/>
                <w:szCs w:val="20"/>
                <w:lang w:eastAsia="ru-RU"/>
              </w:rPr>
              <w:t>Lucrări de reparaţie a unui seg,ent de drum în variantă albă în comuna Sîrcova, satul Sîrcova, raionul Rezina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28A0" w:rsidP="00BE362C">
            <w:pPr>
              <w:shd w:val="clear" w:color="auto" w:fill="FFFFFF" w:themeFill="background1"/>
              <w:spacing w:before="120"/>
              <w:jc w:val="center"/>
              <w:rPr>
                <w:noProof w:val="0"/>
                <w:sz w:val="20"/>
                <w:szCs w:val="20"/>
                <w:lang w:eastAsia="ru-RU"/>
              </w:rPr>
            </w:pPr>
            <w:r>
              <w:rPr>
                <w:noProof w:val="0"/>
                <w:sz w:val="20"/>
                <w:szCs w:val="20"/>
                <w:lang w:eastAsia="ru-RU"/>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28A0"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28A0" w:rsidP="00BE28A0">
            <w:pPr>
              <w:shd w:val="clear" w:color="auto" w:fill="FFFFFF" w:themeFill="background1"/>
              <w:spacing w:before="120"/>
              <w:rPr>
                <w:noProof w:val="0"/>
                <w:sz w:val="20"/>
                <w:szCs w:val="20"/>
                <w:lang w:eastAsia="ru-RU"/>
              </w:rPr>
            </w:pPr>
            <w:r>
              <w:rPr>
                <w:noProof w:val="0"/>
                <w:sz w:val="20"/>
                <w:szCs w:val="20"/>
                <w:lang w:eastAsia="ru-RU"/>
              </w:rPr>
              <w:t xml:space="preserve">Conform anexei nr.23 la Documentaţia </w:t>
            </w:r>
            <w:r w:rsidRPr="00BE28A0">
              <w:rPr>
                <w:noProof w:val="0"/>
                <w:sz w:val="20"/>
                <w:szCs w:val="20"/>
                <w:lang w:eastAsia="ru-RU"/>
              </w:rPr>
              <w:t xml:space="preserve">standart, </w:t>
            </w:r>
            <w:r w:rsidRPr="00BE28A0">
              <w:rPr>
                <w:b/>
                <w:noProof w:val="0"/>
                <w:sz w:val="20"/>
                <w:szCs w:val="20"/>
                <w:lang w:eastAsia="ru-RU"/>
              </w:rPr>
              <w:t>Caiet de</w:t>
            </w:r>
            <w:r>
              <w:rPr>
                <w:noProof w:val="0"/>
                <w:sz w:val="20"/>
                <w:szCs w:val="20"/>
                <w:lang w:eastAsia="ru-RU"/>
              </w:rPr>
              <w:t xml:space="preserve"> </w:t>
            </w:r>
            <w:r w:rsidRPr="00BE28A0">
              <w:rPr>
                <w:b/>
                <w:noProof w:val="0"/>
                <w:sz w:val="20"/>
                <w:szCs w:val="20"/>
                <w:lang w:eastAsia="ru-RU"/>
              </w:rPr>
              <w:t>sarcini</w:t>
            </w:r>
            <w:r>
              <w:rPr>
                <w:noProof w:val="0"/>
                <w:sz w:val="20"/>
                <w:szCs w:val="20"/>
                <w:lang w:eastAsia="ru-RU"/>
              </w:rPr>
              <w:t>, Formularul de deviz nr.1-Lista de cantităţi şi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28A0" w:rsidRDefault="005D672A" w:rsidP="00BE28A0">
            <w:pPr>
              <w:shd w:val="clear" w:color="auto" w:fill="FFFFFF" w:themeFill="background1"/>
              <w:spacing w:before="120"/>
              <w:jc w:val="center"/>
              <w:rPr>
                <w:b/>
                <w:noProof w:val="0"/>
                <w:sz w:val="20"/>
                <w:szCs w:val="20"/>
                <w:lang w:eastAsia="ru-RU"/>
              </w:rPr>
            </w:pPr>
            <w:r>
              <w:rPr>
                <w:b/>
                <w:noProof w:val="0"/>
                <w:sz w:val="20"/>
                <w:szCs w:val="20"/>
                <w:lang w:eastAsia="ru-RU"/>
              </w:rPr>
              <w:t>443807,53</w:t>
            </w: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28A0" w:rsidRDefault="005D672A" w:rsidP="00BE362C">
            <w:pPr>
              <w:shd w:val="clear" w:color="auto" w:fill="FFFFFF" w:themeFill="background1"/>
              <w:spacing w:before="120"/>
              <w:jc w:val="center"/>
              <w:rPr>
                <w:b/>
                <w:noProof w:val="0"/>
                <w:sz w:val="20"/>
                <w:szCs w:val="20"/>
                <w:lang w:eastAsia="ru-RU"/>
              </w:rPr>
            </w:pPr>
            <w:r>
              <w:rPr>
                <w:b/>
                <w:noProof w:val="0"/>
                <w:sz w:val="20"/>
                <w:szCs w:val="20"/>
                <w:lang w:eastAsia="ru-RU"/>
              </w:rPr>
              <w:t>443807,53</w:t>
            </w:r>
          </w:p>
        </w:tc>
      </w:tr>
    </w:tbl>
    <w:p w:rsidR="004C499F" w:rsidRPr="00FF430B" w:rsidRDefault="00816026" w:rsidP="00E216FB">
      <w:pPr>
        <w:numPr>
          <w:ilvl w:val="0"/>
          <w:numId w:val="20"/>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w:t>
      </w:r>
      <w:r w:rsidR="00BE28A0" w:rsidRPr="00BE28A0">
        <w:rPr>
          <w:b/>
          <w:i/>
          <w:noProof w:val="0"/>
          <w:u w:val="single"/>
          <w:lang w:eastAsia="ru-RU"/>
        </w:rPr>
        <w:t>Nu se aplică</w:t>
      </w:r>
      <w:r w:rsidR="00BE28A0">
        <w:rPr>
          <w:b/>
          <w:noProof w:val="0"/>
          <w:lang w:eastAsia="ru-RU"/>
        </w:rPr>
        <w:t xml:space="preserve"> </w:t>
      </w:r>
      <w:r w:rsidRPr="00FF430B">
        <w:rPr>
          <w:b/>
          <w:noProof w:val="0"/>
          <w:lang w:eastAsia="ru-RU"/>
        </w:rPr>
        <w:t>_____</w:t>
      </w:r>
      <w:r w:rsidR="00BE28A0">
        <w:rPr>
          <w:b/>
          <w:noProof w:val="0"/>
          <w:lang w:eastAsia="ru-RU"/>
        </w:rPr>
        <w:t>________________________</w:t>
      </w:r>
    </w:p>
    <w:p w:rsidR="004C499F" w:rsidRPr="00FF430B" w:rsidRDefault="00BE362C" w:rsidP="00E216FB">
      <w:pPr>
        <w:numPr>
          <w:ilvl w:val="0"/>
          <w:numId w:val="20"/>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E216FB">
      <w:pPr>
        <w:numPr>
          <w:ilvl w:val="0"/>
          <w:numId w:val="21"/>
        </w:numPr>
        <w:shd w:val="clear" w:color="auto" w:fill="FFFFFF" w:themeFill="background1"/>
        <w:tabs>
          <w:tab w:val="right" w:pos="426"/>
        </w:tabs>
        <w:rPr>
          <w:noProof w:val="0"/>
          <w:lang w:eastAsia="ru-RU"/>
        </w:rPr>
      </w:pPr>
      <w:r w:rsidRPr="00BE28A0">
        <w:rPr>
          <w:b/>
          <w:noProof w:val="0"/>
          <w:u w:val="single"/>
          <w:lang w:eastAsia="ru-RU"/>
        </w:rPr>
        <w:t>Pentru un singur lot</w:t>
      </w:r>
      <w:r w:rsidRPr="00FF430B">
        <w:rPr>
          <w:noProof w:val="0"/>
          <w:lang w:eastAsia="ru-RU"/>
        </w:rPr>
        <w:t>;</w:t>
      </w:r>
    </w:p>
    <w:p w:rsidR="00BE362C" w:rsidRPr="00FF430B" w:rsidRDefault="00BE362C" w:rsidP="00E216FB">
      <w:pPr>
        <w:numPr>
          <w:ilvl w:val="0"/>
          <w:numId w:val="21"/>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E216FB">
      <w:pPr>
        <w:numPr>
          <w:ilvl w:val="0"/>
          <w:numId w:val="21"/>
        </w:numPr>
        <w:shd w:val="clear" w:color="auto" w:fill="FFFFFF" w:themeFill="background1"/>
        <w:tabs>
          <w:tab w:val="right" w:pos="426"/>
        </w:tabs>
        <w:rPr>
          <w:noProof w:val="0"/>
          <w:lang w:eastAsia="ru-RU"/>
        </w:rPr>
      </w:pPr>
      <w:r w:rsidRPr="00FF430B">
        <w:rPr>
          <w:noProof w:val="0"/>
          <w:lang w:eastAsia="ru-RU"/>
        </w:rPr>
        <w:t>Pentru toate loturile;</w:t>
      </w:r>
    </w:p>
    <w:p w:rsidR="003A283A" w:rsidRDefault="003A283A" w:rsidP="003A283A">
      <w:pPr>
        <w:shd w:val="clear" w:color="auto" w:fill="FFFFFF" w:themeFill="background1"/>
        <w:tabs>
          <w:tab w:val="right" w:pos="426"/>
        </w:tabs>
        <w:ind w:left="360"/>
        <w:rPr>
          <w:noProof w:val="0"/>
          <w:lang w:eastAsia="ru-RU"/>
        </w:rPr>
      </w:pPr>
    </w:p>
    <w:p w:rsidR="00BE362C" w:rsidRPr="00FF430B" w:rsidRDefault="003A283A" w:rsidP="003A283A">
      <w:pPr>
        <w:shd w:val="clear" w:color="auto" w:fill="FFFFFF" w:themeFill="background1"/>
        <w:tabs>
          <w:tab w:val="right" w:pos="426"/>
        </w:tabs>
        <w:ind w:left="360"/>
        <w:rPr>
          <w:noProof w:val="0"/>
          <w:lang w:eastAsia="ru-RU"/>
        </w:rPr>
      </w:pPr>
      <w:r>
        <w:rPr>
          <w:noProof w:val="0"/>
          <w:lang w:eastAsia="ru-RU"/>
        </w:rPr>
        <w:t xml:space="preserve">4) </w:t>
      </w:r>
      <w:r w:rsidR="00BE362C"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E216FB">
      <w:pPr>
        <w:numPr>
          <w:ilvl w:val="0"/>
          <w:numId w:val="20"/>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w:t>
      </w:r>
      <w:r w:rsidR="00BE28A0" w:rsidRPr="00BE28A0">
        <w:rPr>
          <w:b/>
          <w:noProof w:val="0"/>
          <w:u w:val="single"/>
          <w:lang w:eastAsia="ru-RU"/>
        </w:rPr>
        <w:t>nu se admite</w:t>
      </w:r>
      <w:r w:rsidR="00BE28A0">
        <w:rPr>
          <w:b/>
          <w:noProof w:val="0"/>
          <w:lang w:eastAsia="ru-RU"/>
        </w:rPr>
        <w:t xml:space="preserve"> ___________________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E216FB">
      <w:pPr>
        <w:numPr>
          <w:ilvl w:val="0"/>
          <w:numId w:val="20"/>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 xml:space="preserve">prestare/executare solicitați: </w:t>
      </w:r>
      <w:r w:rsidR="00BE28A0" w:rsidRPr="00BE28A0">
        <w:rPr>
          <w:b/>
          <w:noProof w:val="0"/>
          <w:u w:val="single"/>
          <w:lang w:eastAsia="ru-RU"/>
        </w:rPr>
        <w:t>60 zile calendaristice din data înregistrării contractului la Trezoreria Regională în anul 2023</w:t>
      </w:r>
      <w:r w:rsidR="00BE28A0">
        <w:rPr>
          <w:b/>
          <w:noProof w:val="0"/>
          <w:lang w:eastAsia="ru-RU"/>
        </w:rPr>
        <w:t xml:space="preserve"> _____________</w:t>
      </w:r>
      <w:r w:rsidR="00BE28A0">
        <w:rPr>
          <w:b/>
          <w:noProof w:val="0"/>
          <w:lang w:val="en-US" w:eastAsia="ru-RU"/>
        </w:rPr>
        <w:t>_____</w:t>
      </w:r>
    </w:p>
    <w:p w:rsidR="00BE362C" w:rsidRPr="00FF430B" w:rsidRDefault="00BE362C" w:rsidP="00E216FB">
      <w:pPr>
        <w:numPr>
          <w:ilvl w:val="0"/>
          <w:numId w:val="20"/>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w:t>
      </w:r>
      <w:r w:rsidR="00BE28A0" w:rsidRPr="00BE28A0">
        <w:rPr>
          <w:b/>
          <w:noProof w:val="0"/>
          <w:u w:val="single"/>
          <w:lang w:eastAsia="ru-RU"/>
        </w:rPr>
        <w:t>pînă la 31.12.2023</w:t>
      </w:r>
      <w:r w:rsidR="00BE28A0">
        <w:rPr>
          <w:b/>
          <w:noProof w:val="0"/>
          <w:lang w:eastAsia="ru-RU"/>
        </w:rPr>
        <w:t xml:space="preserve"> </w:t>
      </w:r>
      <w:r w:rsidR="001A1A16" w:rsidRPr="00FF430B">
        <w:rPr>
          <w:b/>
          <w:noProof w:val="0"/>
          <w:lang w:eastAsia="ru-RU"/>
        </w:rPr>
        <w:t>____</w:t>
      </w:r>
      <w:r w:rsidR="00BE28A0">
        <w:rPr>
          <w:b/>
          <w:noProof w:val="0"/>
          <w:lang w:eastAsia="ru-RU"/>
        </w:rPr>
        <w:t>_______________</w:t>
      </w:r>
    </w:p>
    <w:p w:rsidR="00BE362C" w:rsidRPr="00FF430B" w:rsidRDefault="00BE362C" w:rsidP="00E216FB">
      <w:pPr>
        <w:numPr>
          <w:ilvl w:val="0"/>
          <w:numId w:val="20"/>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w:t>
      </w:r>
      <w:r w:rsidR="00BE28A0" w:rsidRPr="00BE28A0">
        <w:rPr>
          <w:b/>
          <w:noProof w:val="0"/>
          <w:u w:val="single"/>
          <w:lang w:eastAsia="ru-RU"/>
        </w:rPr>
        <w:t>nu se aplică</w:t>
      </w:r>
      <w:r w:rsidR="00BE28A0">
        <w:rPr>
          <w:b/>
          <w:noProof w:val="0"/>
          <w:lang w:eastAsia="ru-RU"/>
        </w:rPr>
        <w:t xml:space="preserve"> </w:t>
      </w:r>
      <w:r w:rsidRPr="00FF430B">
        <w:rPr>
          <w:b/>
          <w:noProof w:val="0"/>
          <w:lang w:eastAsia="ru-RU"/>
        </w:rPr>
        <w:t>_</w:t>
      </w:r>
      <w:r w:rsidR="007C553F">
        <w:rPr>
          <w:b/>
          <w:noProof w:val="0"/>
          <w:lang w:eastAsia="ru-RU"/>
        </w:rPr>
        <w:t>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E216FB">
      <w:pPr>
        <w:numPr>
          <w:ilvl w:val="0"/>
          <w:numId w:val="20"/>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 xml:space="preserve">sau al unor acte administrative (după caz): </w:t>
      </w:r>
      <w:r w:rsidR="007C553F" w:rsidRPr="007C553F">
        <w:rPr>
          <w:b/>
          <w:noProof w:val="0"/>
          <w:u w:val="single"/>
          <w:lang w:eastAsia="ru-RU"/>
        </w:rPr>
        <w:t>nu se aplică</w:t>
      </w:r>
      <w:r w:rsidR="007C553F">
        <w:rPr>
          <w:b/>
          <w:noProof w:val="0"/>
          <w:lang w:eastAsia="ru-RU"/>
        </w:rPr>
        <w:t xml:space="preserve"> </w:t>
      </w:r>
      <w:r w:rsidRPr="00FF430B">
        <w:rPr>
          <w:b/>
          <w:noProof w:val="0"/>
          <w:lang w:eastAsia="ru-RU"/>
        </w:rPr>
        <w:t>__________________________</w:t>
      </w:r>
      <w:r w:rsidR="007C553F">
        <w:rPr>
          <w:b/>
          <w:noProof w:val="0"/>
          <w:lang w:eastAsia="ru-RU"/>
        </w:rPr>
        <w:t>__________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E216FB">
      <w:pPr>
        <w:numPr>
          <w:ilvl w:val="0"/>
          <w:numId w:val="20"/>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601"/>
        <w:gridCol w:w="3810"/>
        <w:gridCol w:w="3594"/>
        <w:gridCol w:w="1621"/>
      </w:tblGrid>
      <w:tr w:rsidR="00BE362C" w:rsidRPr="00EC30C2" w:rsidTr="00B067ED">
        <w:tc>
          <w:tcPr>
            <w:tcW w:w="601"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94"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B067ED">
        <w:tc>
          <w:tcPr>
            <w:tcW w:w="601" w:type="dxa"/>
            <w:shd w:val="clear" w:color="auto" w:fill="auto"/>
          </w:tcPr>
          <w:p w:rsidR="00BE362C" w:rsidRPr="00FF430B" w:rsidRDefault="007C553F" w:rsidP="00BE362C">
            <w:pPr>
              <w:shd w:val="clear" w:color="auto" w:fill="FFFFFF" w:themeFill="background1"/>
              <w:tabs>
                <w:tab w:val="left" w:pos="612"/>
              </w:tabs>
              <w:spacing w:before="120" w:after="120"/>
              <w:rPr>
                <w:iCs/>
                <w:noProof w:val="0"/>
                <w:lang w:eastAsia="ru-RU"/>
              </w:rPr>
            </w:pPr>
            <w:r>
              <w:rPr>
                <w:iCs/>
                <w:noProof w:val="0"/>
                <w:lang w:eastAsia="ru-RU"/>
              </w:rPr>
              <w:t>1</w:t>
            </w:r>
          </w:p>
        </w:tc>
        <w:tc>
          <w:tcPr>
            <w:tcW w:w="3810" w:type="dxa"/>
            <w:shd w:val="clear" w:color="auto" w:fill="auto"/>
          </w:tcPr>
          <w:p w:rsidR="00BE362C" w:rsidRPr="00FF430B" w:rsidRDefault="007C553F" w:rsidP="00BE362C">
            <w:pPr>
              <w:shd w:val="clear" w:color="auto" w:fill="FFFFFF" w:themeFill="background1"/>
              <w:tabs>
                <w:tab w:val="left" w:pos="612"/>
              </w:tabs>
              <w:spacing w:before="120" w:after="120"/>
              <w:rPr>
                <w:iCs/>
                <w:noProof w:val="0"/>
                <w:lang w:eastAsia="ru-RU"/>
              </w:rPr>
            </w:pPr>
            <w:r>
              <w:rPr>
                <w:iCs/>
                <w:noProof w:val="0"/>
                <w:lang w:eastAsia="ru-RU"/>
              </w:rPr>
              <w:t>Formuarul standart al Documentului unic DE AchiziţiiEuropean</w:t>
            </w:r>
          </w:p>
        </w:tc>
        <w:tc>
          <w:tcPr>
            <w:tcW w:w="3594" w:type="dxa"/>
            <w:shd w:val="clear" w:color="auto" w:fill="auto"/>
          </w:tcPr>
          <w:p w:rsidR="00BE362C" w:rsidRPr="00134E37" w:rsidRDefault="007C553F" w:rsidP="00134E37">
            <w:pPr>
              <w:shd w:val="clear" w:color="auto" w:fill="FFFFFF" w:themeFill="background1"/>
              <w:tabs>
                <w:tab w:val="left" w:pos="612"/>
              </w:tabs>
              <w:spacing w:before="120" w:after="120"/>
              <w:jc w:val="both"/>
              <w:rPr>
                <w:i/>
                <w:iCs/>
                <w:noProof w:val="0"/>
                <w:lang w:eastAsia="ru-RU"/>
              </w:rPr>
            </w:pPr>
            <w:r w:rsidRPr="00134E37">
              <w:rPr>
                <w:i/>
                <w:iCs/>
                <w:noProof w:val="0"/>
                <w:lang w:eastAsia="ru-RU"/>
              </w:rPr>
              <w:t>DUAE, conform Ordinului Ministerului Finanţelor  nr.72 din 11.06.2020-confirmat prin semnătură electronică a participantului</w:t>
            </w:r>
          </w:p>
        </w:tc>
        <w:tc>
          <w:tcPr>
            <w:tcW w:w="1621" w:type="dxa"/>
            <w:shd w:val="clear" w:color="auto" w:fill="auto"/>
          </w:tcPr>
          <w:p w:rsidR="00BE362C" w:rsidRPr="00134E37" w:rsidRDefault="007C553F" w:rsidP="00134E37">
            <w:pPr>
              <w:shd w:val="clear" w:color="auto" w:fill="FFFFFF" w:themeFill="background1"/>
              <w:tabs>
                <w:tab w:val="left" w:pos="612"/>
              </w:tabs>
              <w:spacing w:before="120" w:after="120"/>
              <w:jc w:val="both"/>
              <w:rPr>
                <w:i/>
                <w:iCs/>
                <w:noProof w:val="0"/>
                <w:lang w:eastAsia="ru-RU"/>
              </w:rPr>
            </w:pPr>
            <w:r w:rsidRPr="00134E37">
              <w:rPr>
                <w:i/>
                <w:iCs/>
                <w:noProof w:val="0"/>
                <w:lang w:eastAsia="ru-RU"/>
              </w:rPr>
              <w:t>Obligatoriu depus odată cu oferta</w:t>
            </w:r>
          </w:p>
        </w:tc>
      </w:tr>
      <w:tr w:rsidR="00BE362C" w:rsidRPr="00EC30C2" w:rsidTr="00B067ED">
        <w:tc>
          <w:tcPr>
            <w:tcW w:w="601" w:type="dxa"/>
            <w:shd w:val="clear" w:color="auto" w:fill="auto"/>
          </w:tcPr>
          <w:p w:rsidR="00BE362C" w:rsidRPr="00FF430B" w:rsidRDefault="007C553F" w:rsidP="00BE362C">
            <w:pPr>
              <w:shd w:val="clear" w:color="auto" w:fill="FFFFFF" w:themeFill="background1"/>
              <w:tabs>
                <w:tab w:val="left" w:pos="612"/>
              </w:tabs>
              <w:spacing w:before="120" w:after="120"/>
              <w:rPr>
                <w:iCs/>
                <w:noProof w:val="0"/>
                <w:lang w:eastAsia="ru-RU"/>
              </w:rPr>
            </w:pPr>
            <w:r>
              <w:rPr>
                <w:iCs/>
                <w:noProof w:val="0"/>
                <w:lang w:eastAsia="ru-RU"/>
              </w:rPr>
              <w:t>2</w:t>
            </w:r>
          </w:p>
        </w:tc>
        <w:tc>
          <w:tcPr>
            <w:tcW w:w="3810" w:type="dxa"/>
            <w:shd w:val="clear" w:color="auto" w:fill="auto"/>
          </w:tcPr>
          <w:p w:rsidR="00BE362C" w:rsidRPr="00FF430B" w:rsidRDefault="007C553F" w:rsidP="00BE362C">
            <w:pPr>
              <w:shd w:val="clear" w:color="auto" w:fill="FFFFFF" w:themeFill="background1"/>
              <w:tabs>
                <w:tab w:val="left" w:pos="612"/>
              </w:tabs>
              <w:spacing w:before="120" w:after="120"/>
              <w:rPr>
                <w:iCs/>
                <w:noProof w:val="0"/>
                <w:lang w:eastAsia="ru-RU"/>
              </w:rPr>
            </w:pPr>
            <w:r>
              <w:rPr>
                <w:iCs/>
                <w:noProof w:val="0"/>
                <w:lang w:eastAsia="ru-RU"/>
              </w:rPr>
              <w:t>Cerere de participare</w:t>
            </w:r>
          </w:p>
        </w:tc>
        <w:tc>
          <w:tcPr>
            <w:tcW w:w="3594" w:type="dxa"/>
            <w:shd w:val="clear" w:color="auto" w:fill="auto"/>
          </w:tcPr>
          <w:p w:rsidR="00BE362C" w:rsidRPr="00134E37" w:rsidRDefault="007C553F" w:rsidP="00134E37">
            <w:pPr>
              <w:shd w:val="clear" w:color="auto" w:fill="FFFFFF" w:themeFill="background1"/>
              <w:tabs>
                <w:tab w:val="left" w:pos="612"/>
              </w:tabs>
              <w:spacing w:before="120" w:after="120"/>
              <w:jc w:val="both"/>
              <w:rPr>
                <w:i/>
                <w:iCs/>
                <w:noProof w:val="0"/>
                <w:lang w:val="en-US" w:eastAsia="ru-RU"/>
              </w:rPr>
            </w:pPr>
            <w:r w:rsidRPr="00134E37">
              <w:rPr>
                <w:i/>
                <w:iCs/>
                <w:noProof w:val="0"/>
                <w:lang w:eastAsia="ru-RU"/>
              </w:rPr>
              <w:t>Conform documentului standar</w:t>
            </w:r>
            <w:r w:rsidR="00BA5D22" w:rsidRPr="00134E37">
              <w:rPr>
                <w:i/>
                <w:iCs/>
                <w:noProof w:val="0"/>
                <w:lang w:eastAsia="ru-RU"/>
              </w:rPr>
              <w:t>d</w:t>
            </w:r>
            <w:r w:rsidRPr="00134E37">
              <w:rPr>
                <w:i/>
                <w:iCs/>
                <w:noProof w:val="0"/>
                <w:lang w:eastAsia="ru-RU"/>
              </w:rPr>
              <w:t xml:space="preserve"> (anexA 7)-confirmată prin semătură electronică a participantului</w:t>
            </w:r>
          </w:p>
        </w:tc>
        <w:tc>
          <w:tcPr>
            <w:tcW w:w="1621" w:type="dxa"/>
            <w:shd w:val="clear" w:color="auto" w:fill="auto"/>
          </w:tcPr>
          <w:p w:rsidR="00BE362C" w:rsidRPr="00134E37" w:rsidRDefault="00BA5D22" w:rsidP="00134E37">
            <w:pPr>
              <w:shd w:val="clear" w:color="auto" w:fill="FFFFFF" w:themeFill="background1"/>
              <w:tabs>
                <w:tab w:val="left" w:pos="612"/>
              </w:tabs>
              <w:spacing w:before="120" w:after="120"/>
              <w:jc w:val="both"/>
              <w:rPr>
                <w:i/>
                <w:iCs/>
                <w:noProof w:val="0"/>
                <w:lang w:eastAsia="ru-RU"/>
              </w:rPr>
            </w:pPr>
            <w:r w:rsidRPr="00134E37">
              <w:rPr>
                <w:i/>
                <w:iCs/>
                <w:noProof w:val="0"/>
                <w:lang w:eastAsia="ru-RU"/>
              </w:rPr>
              <w:t>Obligatoriu depus odată cu oferta</w:t>
            </w:r>
          </w:p>
        </w:tc>
      </w:tr>
      <w:tr w:rsidR="007C553F" w:rsidRPr="00EC30C2" w:rsidTr="00B067ED">
        <w:tc>
          <w:tcPr>
            <w:tcW w:w="601" w:type="dxa"/>
            <w:shd w:val="clear" w:color="auto" w:fill="auto"/>
          </w:tcPr>
          <w:p w:rsidR="007C553F" w:rsidRPr="00FF430B" w:rsidRDefault="00BA5D22" w:rsidP="00BE362C">
            <w:pPr>
              <w:shd w:val="clear" w:color="auto" w:fill="FFFFFF" w:themeFill="background1"/>
              <w:tabs>
                <w:tab w:val="left" w:pos="612"/>
              </w:tabs>
              <w:spacing w:before="120" w:after="120"/>
              <w:rPr>
                <w:iCs/>
                <w:noProof w:val="0"/>
                <w:lang w:eastAsia="ru-RU"/>
              </w:rPr>
            </w:pPr>
            <w:r>
              <w:rPr>
                <w:iCs/>
                <w:noProof w:val="0"/>
                <w:lang w:eastAsia="ru-RU"/>
              </w:rPr>
              <w:t>3</w:t>
            </w:r>
          </w:p>
        </w:tc>
        <w:tc>
          <w:tcPr>
            <w:tcW w:w="3810" w:type="dxa"/>
            <w:shd w:val="clear" w:color="auto" w:fill="auto"/>
          </w:tcPr>
          <w:p w:rsidR="007C553F" w:rsidRPr="00FF430B" w:rsidRDefault="00BA5D22" w:rsidP="00BE362C">
            <w:pPr>
              <w:shd w:val="clear" w:color="auto" w:fill="FFFFFF" w:themeFill="background1"/>
              <w:tabs>
                <w:tab w:val="left" w:pos="612"/>
              </w:tabs>
              <w:spacing w:before="120" w:after="120"/>
              <w:rPr>
                <w:iCs/>
                <w:noProof w:val="0"/>
                <w:lang w:eastAsia="ru-RU"/>
              </w:rPr>
            </w:pPr>
            <w:r>
              <w:rPr>
                <w:iCs/>
                <w:noProof w:val="0"/>
                <w:lang w:eastAsia="ru-RU"/>
              </w:rPr>
              <w:t>Declaraţie privind valabilitatea ofertei</w:t>
            </w:r>
          </w:p>
        </w:tc>
        <w:tc>
          <w:tcPr>
            <w:tcW w:w="3594" w:type="dxa"/>
            <w:shd w:val="clear" w:color="auto" w:fill="auto"/>
          </w:tcPr>
          <w:p w:rsidR="007C553F" w:rsidRPr="00134E37" w:rsidRDefault="00BA5D22" w:rsidP="00134E37">
            <w:pPr>
              <w:shd w:val="clear" w:color="auto" w:fill="FFFFFF" w:themeFill="background1"/>
              <w:tabs>
                <w:tab w:val="left" w:pos="612"/>
              </w:tabs>
              <w:spacing w:before="120" w:after="120"/>
              <w:jc w:val="both"/>
              <w:rPr>
                <w:i/>
                <w:iCs/>
                <w:noProof w:val="0"/>
                <w:lang w:eastAsia="ru-RU"/>
              </w:rPr>
            </w:pPr>
            <w:r w:rsidRPr="00134E37">
              <w:rPr>
                <w:i/>
                <w:iCs/>
                <w:noProof w:val="0"/>
                <w:lang w:eastAsia="ru-RU"/>
              </w:rPr>
              <w:t>Conform documentului standard (anexA 8)-confirmată prin semătură electronică a participantului</w:t>
            </w:r>
          </w:p>
        </w:tc>
        <w:tc>
          <w:tcPr>
            <w:tcW w:w="1621" w:type="dxa"/>
            <w:shd w:val="clear" w:color="auto" w:fill="auto"/>
          </w:tcPr>
          <w:p w:rsidR="007C553F" w:rsidRPr="00134E37" w:rsidRDefault="00BA5D22" w:rsidP="00134E37">
            <w:pPr>
              <w:shd w:val="clear" w:color="auto" w:fill="FFFFFF" w:themeFill="background1"/>
              <w:tabs>
                <w:tab w:val="left" w:pos="612"/>
              </w:tabs>
              <w:spacing w:before="120" w:after="120"/>
              <w:jc w:val="both"/>
              <w:rPr>
                <w:i/>
                <w:iCs/>
                <w:noProof w:val="0"/>
                <w:lang w:eastAsia="ru-RU"/>
              </w:rPr>
            </w:pPr>
            <w:r w:rsidRPr="00134E37">
              <w:rPr>
                <w:i/>
                <w:iCs/>
                <w:noProof w:val="0"/>
                <w:lang w:eastAsia="ru-RU"/>
              </w:rPr>
              <w:t>Obligatoriu depus odată cu oferta</w:t>
            </w:r>
          </w:p>
        </w:tc>
      </w:tr>
      <w:tr w:rsidR="00BA5D22" w:rsidRPr="00EC30C2" w:rsidTr="00B067ED">
        <w:tc>
          <w:tcPr>
            <w:tcW w:w="601" w:type="dxa"/>
            <w:shd w:val="clear" w:color="auto" w:fill="auto"/>
          </w:tcPr>
          <w:p w:rsidR="00BA5D22" w:rsidRPr="00FF430B" w:rsidRDefault="00BA5D22" w:rsidP="00BE362C">
            <w:pPr>
              <w:shd w:val="clear" w:color="auto" w:fill="FFFFFF" w:themeFill="background1"/>
              <w:tabs>
                <w:tab w:val="left" w:pos="612"/>
              </w:tabs>
              <w:spacing w:before="120" w:after="120"/>
              <w:rPr>
                <w:iCs/>
                <w:noProof w:val="0"/>
                <w:lang w:eastAsia="ru-RU"/>
              </w:rPr>
            </w:pPr>
            <w:r>
              <w:rPr>
                <w:iCs/>
                <w:noProof w:val="0"/>
                <w:lang w:eastAsia="ru-RU"/>
              </w:rPr>
              <w:t>4</w:t>
            </w:r>
          </w:p>
        </w:tc>
        <w:tc>
          <w:tcPr>
            <w:tcW w:w="3810" w:type="dxa"/>
            <w:shd w:val="clear" w:color="auto" w:fill="auto"/>
          </w:tcPr>
          <w:p w:rsidR="00BA5D22" w:rsidRPr="00FF430B" w:rsidRDefault="00BA5D22" w:rsidP="00BE362C">
            <w:pPr>
              <w:shd w:val="clear" w:color="auto" w:fill="FFFFFF" w:themeFill="background1"/>
              <w:tabs>
                <w:tab w:val="left" w:pos="612"/>
              </w:tabs>
              <w:spacing w:before="120" w:after="120"/>
              <w:rPr>
                <w:iCs/>
                <w:noProof w:val="0"/>
                <w:lang w:eastAsia="ru-RU"/>
              </w:rPr>
            </w:pPr>
            <w:r>
              <w:rPr>
                <w:iCs/>
                <w:noProof w:val="0"/>
                <w:lang w:eastAsia="ru-RU"/>
              </w:rPr>
              <w:t>Garanţie pentru ofertă-1% din valoarea ofertei fără TVA</w:t>
            </w:r>
          </w:p>
        </w:tc>
        <w:tc>
          <w:tcPr>
            <w:tcW w:w="3594" w:type="dxa"/>
            <w:shd w:val="clear" w:color="auto" w:fill="auto"/>
          </w:tcPr>
          <w:p w:rsidR="00134E37" w:rsidRDefault="00134E37" w:rsidP="00134E37">
            <w:pPr>
              <w:contextualSpacing/>
              <w:jc w:val="both"/>
              <w:rPr>
                <w:sz w:val="20"/>
                <w:szCs w:val="20"/>
              </w:rPr>
            </w:pPr>
            <w:r w:rsidRPr="00A03058">
              <w:rPr>
                <w:sz w:val="20"/>
                <w:szCs w:val="20"/>
              </w:rPr>
              <w:t xml:space="preserve">Conform Documentația standard </w:t>
            </w:r>
          </w:p>
          <w:p w:rsidR="00134E37" w:rsidRPr="003102F9" w:rsidRDefault="00134E37" w:rsidP="00E216FB">
            <w:pPr>
              <w:pStyle w:val="a"/>
              <w:numPr>
                <w:ilvl w:val="0"/>
                <w:numId w:val="32"/>
              </w:numPr>
              <w:tabs>
                <w:tab w:val="left" w:pos="372"/>
              </w:tabs>
              <w:suppressAutoHyphens/>
              <w:spacing w:before="120" w:after="120"/>
              <w:ind w:left="432"/>
              <w:contextualSpacing/>
              <w:rPr>
                <w:b/>
                <w:i/>
                <w:sz w:val="20"/>
                <w:szCs w:val="20"/>
              </w:rPr>
            </w:pPr>
            <w:r w:rsidRPr="003102F9">
              <w:rPr>
                <w:i/>
                <w:sz w:val="20"/>
                <w:szCs w:val="20"/>
              </w:rPr>
              <w:t xml:space="preserve">Scrisoare de garanție bancară (emisă de o bancă comercială) </w:t>
            </w:r>
            <w:r w:rsidRPr="003102F9">
              <w:rPr>
                <w:sz w:val="20"/>
                <w:szCs w:val="20"/>
              </w:rPr>
              <w:t>conform</w:t>
            </w:r>
            <w:r w:rsidRPr="003102F9">
              <w:rPr>
                <w:i/>
                <w:sz w:val="20"/>
                <w:szCs w:val="20"/>
              </w:rPr>
              <w:t xml:space="preserve"> </w:t>
            </w:r>
            <w:r w:rsidRPr="003102F9">
              <w:rPr>
                <w:sz w:val="20"/>
                <w:szCs w:val="20"/>
              </w:rPr>
              <w:t>Documentația standart (</w:t>
            </w:r>
            <w:r w:rsidRPr="003102F9">
              <w:rPr>
                <w:b/>
                <w:i/>
                <w:sz w:val="20"/>
                <w:szCs w:val="20"/>
              </w:rPr>
              <w:t>anexa nr. 9</w:t>
            </w:r>
            <w:r w:rsidRPr="003102F9">
              <w:rPr>
                <w:sz w:val="20"/>
                <w:szCs w:val="20"/>
              </w:rPr>
              <w:t xml:space="preserve">) - </w:t>
            </w:r>
            <w:r w:rsidRPr="003102F9">
              <w:rPr>
                <w:i/>
                <w:sz w:val="20"/>
                <w:szCs w:val="20"/>
              </w:rPr>
              <w:t>confirmată prin  semnătura electronică a  Participantului,</w:t>
            </w:r>
            <w:r w:rsidRPr="003102F9">
              <w:rPr>
                <w:b/>
                <w:i/>
                <w:sz w:val="20"/>
                <w:szCs w:val="20"/>
              </w:rPr>
              <w:t>sau</w:t>
            </w:r>
          </w:p>
          <w:p w:rsidR="00134E37" w:rsidRPr="00134E37" w:rsidRDefault="00134E37" w:rsidP="00134E37">
            <w:pPr>
              <w:tabs>
                <w:tab w:val="left" w:pos="346"/>
              </w:tabs>
              <w:suppressAutoHyphens/>
              <w:spacing w:before="120" w:after="120"/>
              <w:ind w:left="61" w:firstLine="11"/>
              <w:contextualSpacing/>
              <w:rPr>
                <w:iCs/>
                <w:noProof w:val="0"/>
                <w:lang w:val="en-US" w:eastAsia="ru-RU"/>
              </w:rPr>
            </w:pPr>
          </w:p>
          <w:p w:rsidR="00134E37" w:rsidRDefault="00134E37" w:rsidP="00134E37">
            <w:pPr>
              <w:tabs>
                <w:tab w:val="left" w:pos="346"/>
              </w:tabs>
              <w:suppressAutoHyphens/>
              <w:spacing w:before="120" w:after="120"/>
              <w:ind w:left="61" w:firstLine="11"/>
              <w:contextualSpacing/>
              <w:rPr>
                <w:iCs/>
                <w:noProof w:val="0"/>
                <w:lang w:eastAsia="ru-RU"/>
              </w:rPr>
            </w:pPr>
          </w:p>
          <w:p w:rsidR="00134E37" w:rsidRPr="00A03058" w:rsidRDefault="00134E37" w:rsidP="00134E37">
            <w:pPr>
              <w:tabs>
                <w:tab w:val="left" w:pos="346"/>
              </w:tabs>
              <w:suppressAutoHyphens/>
              <w:spacing w:before="120" w:after="120"/>
              <w:ind w:left="61" w:firstLine="11"/>
              <w:contextualSpacing/>
              <w:rPr>
                <w:i/>
                <w:sz w:val="20"/>
                <w:szCs w:val="20"/>
              </w:rPr>
            </w:pPr>
            <w:r w:rsidRPr="00A03058">
              <w:rPr>
                <w:i/>
                <w:sz w:val="20"/>
                <w:szCs w:val="20"/>
              </w:rPr>
              <w:t>b)  Garanţia pentru ofertă prin transfer la contul autorităţii contractante, conform următoarelor date bancare:</w:t>
            </w:r>
          </w:p>
          <w:p w:rsidR="00134E37" w:rsidRPr="00A03058" w:rsidRDefault="00134E37" w:rsidP="00134E37">
            <w:pPr>
              <w:spacing w:after="120"/>
              <w:ind w:left="599"/>
              <w:contextualSpacing/>
              <w:rPr>
                <w:i/>
                <w:sz w:val="20"/>
                <w:szCs w:val="20"/>
              </w:rPr>
            </w:pPr>
            <w:r w:rsidRPr="00A03058">
              <w:rPr>
                <w:i/>
                <w:sz w:val="20"/>
                <w:szCs w:val="20"/>
              </w:rPr>
              <w:t>Beneficiarul plăţii:</w:t>
            </w:r>
            <w:r w:rsidRPr="00A03058">
              <w:rPr>
                <w:b/>
                <w:i/>
                <w:sz w:val="20"/>
                <w:szCs w:val="20"/>
                <w:shd w:val="clear" w:color="auto" w:fill="FFFFFF"/>
                <w:lang w:val="en-US"/>
              </w:rPr>
              <w:t xml:space="preserve"> Primaria </w:t>
            </w:r>
            <w:r>
              <w:rPr>
                <w:b/>
                <w:i/>
                <w:sz w:val="20"/>
                <w:szCs w:val="20"/>
                <w:shd w:val="clear" w:color="auto" w:fill="FFFFFF"/>
                <w:lang w:val="en-US"/>
              </w:rPr>
              <w:t>comuna S</w:t>
            </w:r>
            <w:r>
              <w:rPr>
                <w:b/>
                <w:i/>
                <w:sz w:val="20"/>
                <w:szCs w:val="20"/>
                <w:shd w:val="clear" w:color="auto" w:fill="FFFFFF"/>
              </w:rPr>
              <w:t>îrcova</w:t>
            </w:r>
            <w:r w:rsidRPr="00A03058">
              <w:rPr>
                <w:b/>
                <w:i/>
                <w:sz w:val="20"/>
                <w:szCs w:val="20"/>
                <w:shd w:val="clear" w:color="auto" w:fill="FFFFFF"/>
                <w:lang w:val="en-US"/>
              </w:rPr>
              <w:t xml:space="preserve"> </w:t>
            </w:r>
          </w:p>
          <w:p w:rsidR="00134E37" w:rsidRPr="00A03058" w:rsidRDefault="00134E37" w:rsidP="00134E37">
            <w:pPr>
              <w:spacing w:after="120"/>
              <w:ind w:left="599"/>
              <w:contextualSpacing/>
              <w:rPr>
                <w:b/>
                <w:i/>
                <w:sz w:val="20"/>
                <w:szCs w:val="20"/>
                <w:lang w:val="en-US"/>
              </w:rPr>
            </w:pPr>
            <w:r w:rsidRPr="00A03058">
              <w:rPr>
                <w:i/>
                <w:sz w:val="20"/>
                <w:szCs w:val="20"/>
              </w:rPr>
              <w:t>Denumirea Băncii:</w:t>
            </w:r>
            <w:r w:rsidRPr="00A03058">
              <w:rPr>
                <w:b/>
                <w:i/>
                <w:sz w:val="20"/>
                <w:szCs w:val="20"/>
                <w:shd w:val="clear" w:color="auto" w:fill="FFFFFF"/>
                <w:lang w:val="en-US"/>
              </w:rPr>
              <w:t xml:space="preserve"> Ministerul Finanțelor, Trezorera Regională Centru</w:t>
            </w:r>
            <w:r>
              <w:rPr>
                <w:b/>
                <w:i/>
                <w:sz w:val="20"/>
                <w:szCs w:val="20"/>
                <w:shd w:val="clear" w:color="auto" w:fill="FFFFFF"/>
                <w:lang w:val="en-US"/>
              </w:rPr>
              <w:t xml:space="preserve"> Rezina</w:t>
            </w:r>
          </w:p>
          <w:p w:rsidR="00134E37" w:rsidRPr="00A03058" w:rsidRDefault="00134E37" w:rsidP="00134E37">
            <w:pPr>
              <w:spacing w:after="120"/>
              <w:ind w:left="599"/>
              <w:contextualSpacing/>
              <w:rPr>
                <w:i/>
                <w:sz w:val="20"/>
                <w:szCs w:val="20"/>
              </w:rPr>
            </w:pPr>
            <w:r w:rsidRPr="00A03058">
              <w:rPr>
                <w:i/>
                <w:sz w:val="20"/>
                <w:szCs w:val="20"/>
              </w:rPr>
              <w:t xml:space="preserve">Codul fiscal: </w:t>
            </w:r>
            <w:r w:rsidRPr="00A03058">
              <w:rPr>
                <w:b/>
                <w:i/>
                <w:sz w:val="20"/>
                <w:szCs w:val="20"/>
                <w:shd w:val="clear" w:color="auto" w:fill="FFFFFF"/>
                <w:lang w:val="en-US"/>
              </w:rPr>
              <w:t>100760100</w:t>
            </w:r>
            <w:r>
              <w:rPr>
                <w:b/>
                <w:i/>
                <w:sz w:val="20"/>
                <w:szCs w:val="20"/>
                <w:shd w:val="clear" w:color="auto" w:fill="FFFFFF"/>
                <w:lang w:val="en-US"/>
              </w:rPr>
              <w:t>5442</w:t>
            </w:r>
          </w:p>
          <w:p w:rsidR="00134E37" w:rsidRDefault="00134E37" w:rsidP="00134E37">
            <w:pPr>
              <w:spacing w:after="120"/>
              <w:ind w:left="599"/>
              <w:contextualSpacing/>
              <w:rPr>
                <w:i/>
                <w:sz w:val="20"/>
                <w:szCs w:val="20"/>
              </w:rPr>
            </w:pPr>
            <w:r w:rsidRPr="00A03058">
              <w:rPr>
                <w:i/>
                <w:sz w:val="20"/>
                <w:szCs w:val="20"/>
              </w:rPr>
              <w:t xml:space="preserve">Contul trezorerial: </w:t>
            </w:r>
          </w:p>
          <w:p w:rsidR="00134E37" w:rsidRPr="00A03058" w:rsidRDefault="00134E37" w:rsidP="00134E37">
            <w:pPr>
              <w:spacing w:after="120"/>
              <w:ind w:left="599"/>
              <w:contextualSpacing/>
              <w:rPr>
                <w:i/>
                <w:sz w:val="20"/>
                <w:szCs w:val="20"/>
              </w:rPr>
            </w:pPr>
            <w:r w:rsidRPr="004B6D74">
              <w:rPr>
                <w:b/>
                <w:i/>
                <w:sz w:val="20"/>
                <w:szCs w:val="20"/>
                <w:shd w:val="clear" w:color="auto" w:fill="FFFFFF"/>
                <w:lang w:val="en-US"/>
              </w:rPr>
              <w:t>MD</w:t>
            </w:r>
            <w:r>
              <w:rPr>
                <w:b/>
                <w:i/>
                <w:sz w:val="20"/>
                <w:szCs w:val="20"/>
                <w:shd w:val="clear" w:color="auto" w:fill="FFFFFF"/>
                <w:lang w:val="en-US"/>
              </w:rPr>
              <w:t>36TRPDBB222500J10944AB</w:t>
            </w:r>
          </w:p>
          <w:p w:rsidR="00134E37" w:rsidRPr="00A03058" w:rsidRDefault="00134E37" w:rsidP="00134E37">
            <w:pPr>
              <w:spacing w:after="120"/>
              <w:ind w:left="599"/>
              <w:contextualSpacing/>
              <w:rPr>
                <w:i/>
                <w:sz w:val="20"/>
                <w:szCs w:val="20"/>
              </w:rPr>
            </w:pPr>
            <w:r w:rsidRPr="00A03058">
              <w:rPr>
                <w:i/>
                <w:sz w:val="20"/>
                <w:szCs w:val="20"/>
              </w:rPr>
              <w:t xml:space="preserve">Contul bancar: </w:t>
            </w:r>
            <w:r w:rsidRPr="00A03058">
              <w:rPr>
                <w:b/>
                <w:i/>
                <w:sz w:val="20"/>
                <w:szCs w:val="20"/>
                <w:shd w:val="clear" w:color="auto" w:fill="FFFFFF"/>
                <w:lang w:val="en-US"/>
              </w:rPr>
              <w:t>TREZMD2X</w:t>
            </w:r>
          </w:p>
          <w:p w:rsidR="00134E37" w:rsidRPr="00A03058" w:rsidRDefault="00134E37" w:rsidP="00134E37">
            <w:pPr>
              <w:spacing w:after="120"/>
              <w:ind w:left="599"/>
              <w:contextualSpacing/>
              <w:rPr>
                <w:i/>
                <w:sz w:val="20"/>
                <w:szCs w:val="20"/>
              </w:rPr>
            </w:pPr>
            <w:r w:rsidRPr="00A03058">
              <w:rPr>
                <w:i/>
                <w:sz w:val="20"/>
                <w:szCs w:val="20"/>
              </w:rPr>
              <w:t xml:space="preserve">Trezoreria regională: </w:t>
            </w:r>
            <w:r w:rsidRPr="00A03058">
              <w:rPr>
                <w:b/>
                <w:i/>
                <w:sz w:val="20"/>
                <w:szCs w:val="20"/>
                <w:shd w:val="clear" w:color="auto" w:fill="FFFFFF"/>
                <w:lang w:val="en-US"/>
              </w:rPr>
              <w:t>Trezorera Regională Centru</w:t>
            </w:r>
          </w:p>
          <w:p w:rsidR="00134E37" w:rsidRPr="00FF430B" w:rsidRDefault="00134E37" w:rsidP="00134E37">
            <w:pPr>
              <w:shd w:val="clear" w:color="auto" w:fill="FFFFFF" w:themeFill="background1"/>
              <w:tabs>
                <w:tab w:val="left" w:pos="612"/>
              </w:tabs>
              <w:spacing w:before="120" w:after="120"/>
              <w:rPr>
                <w:iCs/>
                <w:noProof w:val="0"/>
                <w:lang w:eastAsia="ru-RU"/>
              </w:rPr>
            </w:pPr>
            <w:r w:rsidRPr="00A03058">
              <w:rPr>
                <w:i/>
                <w:sz w:val="20"/>
                <w:szCs w:val="20"/>
              </w:rPr>
              <w:t>cu nota “Pentru setul documentelor de atribuire” sau “Pentru garanţia pentru ofertă la „procedura de achiziție publică</w:t>
            </w:r>
            <w:r>
              <w:rPr>
                <w:i/>
                <w:sz w:val="20"/>
                <w:szCs w:val="20"/>
              </w:rPr>
              <w:t xml:space="preserve"> </w:t>
            </w:r>
            <w:r w:rsidRPr="00A03058">
              <w:rPr>
                <w:i/>
                <w:sz w:val="20"/>
                <w:szCs w:val="20"/>
              </w:rPr>
              <w:lastRenderedPageBreak/>
              <w:t>nr. ____ din _______”</w:t>
            </w:r>
          </w:p>
        </w:tc>
        <w:tc>
          <w:tcPr>
            <w:tcW w:w="1621" w:type="dxa"/>
            <w:shd w:val="clear" w:color="auto" w:fill="auto"/>
          </w:tcPr>
          <w:p w:rsidR="00BA5D22" w:rsidRPr="00FF430B" w:rsidRDefault="00134E37" w:rsidP="00BE362C">
            <w:pPr>
              <w:shd w:val="clear" w:color="auto" w:fill="FFFFFF" w:themeFill="background1"/>
              <w:tabs>
                <w:tab w:val="left" w:pos="612"/>
              </w:tabs>
              <w:spacing w:before="120" w:after="120"/>
              <w:rPr>
                <w:iCs/>
                <w:noProof w:val="0"/>
                <w:lang w:eastAsia="ru-RU"/>
              </w:rPr>
            </w:pPr>
            <w:r w:rsidRPr="00134E37">
              <w:rPr>
                <w:i/>
                <w:iCs/>
                <w:noProof w:val="0"/>
                <w:lang w:eastAsia="ru-RU"/>
              </w:rPr>
              <w:lastRenderedPageBreak/>
              <w:t>Obligatoriu depus odată cu oferta</w:t>
            </w:r>
          </w:p>
        </w:tc>
      </w:tr>
      <w:tr w:rsidR="00134E37" w:rsidRPr="00EC30C2" w:rsidTr="00B067ED">
        <w:tc>
          <w:tcPr>
            <w:tcW w:w="601"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Pr>
                <w:iCs/>
                <w:noProof w:val="0"/>
                <w:lang w:eastAsia="ru-RU"/>
              </w:rPr>
              <w:lastRenderedPageBreak/>
              <w:t>5</w:t>
            </w:r>
          </w:p>
        </w:tc>
        <w:tc>
          <w:tcPr>
            <w:tcW w:w="9025" w:type="dxa"/>
            <w:gridSpan w:val="3"/>
            <w:shd w:val="clear" w:color="auto" w:fill="auto"/>
          </w:tcPr>
          <w:p w:rsidR="00134E37" w:rsidRPr="00134E37" w:rsidRDefault="00134E37" w:rsidP="00134E37">
            <w:pPr>
              <w:shd w:val="clear" w:color="auto" w:fill="FFFFFF" w:themeFill="background1"/>
              <w:tabs>
                <w:tab w:val="left" w:pos="612"/>
              </w:tabs>
              <w:spacing w:before="120" w:after="120"/>
              <w:rPr>
                <w:b/>
                <w:i/>
                <w:iCs/>
                <w:noProof w:val="0"/>
                <w:lang w:eastAsia="ru-RU"/>
              </w:rPr>
            </w:pPr>
            <w:r w:rsidRPr="00134E37">
              <w:rPr>
                <w:b/>
                <w:i/>
                <w:iCs/>
                <w:noProof w:val="0"/>
                <w:lang w:eastAsia="ru-RU"/>
              </w:rPr>
              <w:t>Propunerea economică financiară</w:t>
            </w:r>
          </w:p>
        </w:tc>
      </w:tr>
      <w:tr w:rsidR="00134E37" w:rsidRPr="00EC30C2" w:rsidTr="00B067ED">
        <w:tc>
          <w:tcPr>
            <w:tcW w:w="601"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Pr>
                <w:iCs/>
                <w:noProof w:val="0"/>
                <w:lang w:eastAsia="ru-RU"/>
              </w:rPr>
              <w:t>5.1</w:t>
            </w:r>
          </w:p>
        </w:tc>
        <w:tc>
          <w:tcPr>
            <w:tcW w:w="3810"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Pr>
                <w:lang w:val="en-US"/>
              </w:rPr>
              <w:t xml:space="preserve">Informații/documente </w:t>
            </w:r>
            <w:r w:rsidRPr="00A23FA3">
              <w:rPr>
                <w:lang w:val="en-US"/>
              </w:rPr>
              <w:t>privind capacitatea economică și/sau financiară</w:t>
            </w:r>
          </w:p>
        </w:tc>
        <w:tc>
          <w:tcPr>
            <w:tcW w:w="3594"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sidRPr="00EB6C66">
              <w:t xml:space="preserve">Cifra medie de afaceri pentru ultimii 3 ani, nu mai mic de      </w:t>
            </w:r>
            <w:r>
              <w:rPr>
                <w:b/>
                <w:i/>
                <w:u w:val="single"/>
              </w:rPr>
              <w:t>750</w:t>
            </w:r>
            <w:r w:rsidRPr="00EB6C66">
              <w:rPr>
                <w:b/>
                <w:i/>
                <w:u w:val="single"/>
              </w:rPr>
              <w:t> 000,00 lei</w:t>
            </w:r>
          </w:p>
        </w:tc>
        <w:tc>
          <w:tcPr>
            <w:tcW w:w="1621"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sidRPr="00134E37">
              <w:rPr>
                <w:i/>
                <w:iCs/>
                <w:noProof w:val="0"/>
                <w:lang w:eastAsia="ru-RU"/>
              </w:rPr>
              <w:t>Obligatoriu depus odată cu oferta</w:t>
            </w:r>
          </w:p>
        </w:tc>
      </w:tr>
      <w:tr w:rsidR="00134E37" w:rsidRPr="00EC30C2" w:rsidTr="00B067ED">
        <w:tc>
          <w:tcPr>
            <w:tcW w:w="601"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Pr>
                <w:iCs/>
                <w:noProof w:val="0"/>
                <w:lang w:eastAsia="ru-RU"/>
              </w:rPr>
              <w:t>5.2</w:t>
            </w:r>
          </w:p>
        </w:tc>
        <w:tc>
          <w:tcPr>
            <w:tcW w:w="3810"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sidRPr="00A23FA3">
              <w:rPr>
                <w:rFonts w:eastAsia="PMingLiU"/>
                <w:lang w:val="en-US"/>
              </w:rPr>
              <w:t xml:space="preserve">Declarație privind </w:t>
            </w:r>
            <w:r w:rsidRPr="00A23FA3">
              <w:t>situația financiară pentru perioada de gestiune anterioară</w:t>
            </w:r>
          </w:p>
        </w:tc>
        <w:tc>
          <w:tcPr>
            <w:tcW w:w="3594" w:type="dxa"/>
            <w:shd w:val="clear" w:color="auto" w:fill="auto"/>
          </w:tcPr>
          <w:p w:rsidR="00134E37" w:rsidRPr="00EB6C66" w:rsidRDefault="00134E37" w:rsidP="00134E37">
            <w:pPr>
              <w:ind w:firstLine="34"/>
              <w:contextualSpacing/>
              <w:jc w:val="both"/>
              <w:rPr>
                <w:iCs/>
                <w:lang w:val="en-US"/>
              </w:rPr>
            </w:pPr>
            <w:r w:rsidRPr="00EB6C66">
              <w:rPr>
                <w:rFonts w:eastAsia="PMingLiU"/>
                <w:lang w:val="en-US"/>
              </w:rPr>
              <w:t xml:space="preserve">Declarație - </w:t>
            </w:r>
            <w:r w:rsidRPr="00EB6C66">
              <w:rPr>
                <w:i/>
                <w:iCs/>
                <w:lang w:val="en-US"/>
              </w:rPr>
              <w:t>confirmat prin  semnătura electronică a  Participantului</w:t>
            </w:r>
            <w:r w:rsidRPr="00EB6C66">
              <w:rPr>
                <w:iCs/>
                <w:lang w:val="en-US"/>
              </w:rPr>
              <w:t>.</w:t>
            </w:r>
          </w:p>
          <w:p w:rsidR="00134E37" w:rsidRPr="00EB6C66" w:rsidRDefault="00134E37" w:rsidP="00134E37">
            <w:pPr>
              <w:pStyle w:val="a"/>
              <w:numPr>
                <w:ilvl w:val="0"/>
                <w:numId w:val="0"/>
              </w:numPr>
              <w:tabs>
                <w:tab w:val="clear" w:pos="1134"/>
                <w:tab w:val="left" w:pos="72"/>
                <w:tab w:val="left" w:pos="284"/>
                <w:tab w:val="left" w:pos="426"/>
              </w:tabs>
              <w:spacing w:after="120"/>
              <w:ind w:firstLine="142"/>
              <w:contextualSpacing/>
              <w:rPr>
                <w:sz w:val="20"/>
                <w:szCs w:val="20"/>
              </w:rPr>
            </w:pPr>
            <w:r w:rsidRPr="00EB6C66">
              <w:rPr>
                <w:rStyle w:val="12"/>
                <w:rFonts w:eastAsia="SimSun"/>
                <w:b/>
                <w:i/>
                <w:sz w:val="20"/>
              </w:rPr>
              <w:t>Ofertantul economic trebuie să demonstrareză</w:t>
            </w:r>
            <w:r w:rsidRPr="00EB6C66">
              <w:rPr>
                <w:rStyle w:val="12"/>
                <w:rFonts w:eastAsia="Calibri"/>
                <w:b/>
                <w:i/>
                <w:sz w:val="20"/>
              </w:rPr>
              <w:t xml:space="preserve"> </w:t>
            </w:r>
            <w:r w:rsidRPr="00EB6C66">
              <w:rPr>
                <w:sz w:val="20"/>
                <w:szCs w:val="20"/>
              </w:rPr>
              <w:t>situația financiară pentru perioada de gestiune anterioară, avizată şi înregistrată de organele competente, și orice alte documente legale edificatoare prin care ofertantul își poate dovedi capacitatea economico-financiară.</w:t>
            </w:r>
          </w:p>
          <w:p w:rsidR="00134E37" w:rsidRPr="00FF430B" w:rsidRDefault="00134E37" w:rsidP="00134E37">
            <w:pPr>
              <w:shd w:val="clear" w:color="auto" w:fill="FFFFFF" w:themeFill="background1"/>
              <w:tabs>
                <w:tab w:val="left" w:pos="612"/>
              </w:tabs>
              <w:spacing w:before="120" w:after="120"/>
              <w:rPr>
                <w:iCs/>
                <w:noProof w:val="0"/>
                <w:lang w:eastAsia="ru-RU"/>
              </w:rPr>
            </w:pPr>
            <w:r w:rsidRPr="00EB6C66">
              <w:rPr>
                <w:rStyle w:val="12"/>
                <w:rFonts w:eastAsia="SimSun"/>
                <w:b/>
                <w:i/>
                <w:sz w:val="20"/>
              </w:rPr>
              <w:t xml:space="preserve">Disponibilitatea de bani lichizi – </w:t>
            </w:r>
            <w:r w:rsidRPr="00034D37">
              <w:rPr>
                <w:rStyle w:val="12"/>
                <w:rFonts w:eastAsia="SimSun"/>
                <w:b/>
                <w:i/>
                <w:sz w:val="20"/>
                <w:highlight w:val="yellow"/>
              </w:rPr>
              <w:t xml:space="preserve">minim de </w:t>
            </w:r>
            <w:r>
              <w:rPr>
                <w:rStyle w:val="12"/>
                <w:rFonts w:eastAsia="SimSun"/>
                <w:b/>
                <w:i/>
                <w:sz w:val="20"/>
                <w:highlight w:val="yellow"/>
              </w:rPr>
              <w:t>3</w:t>
            </w:r>
            <w:r w:rsidRPr="00034D37">
              <w:rPr>
                <w:rStyle w:val="12"/>
                <w:rFonts w:eastAsia="SimSun"/>
                <w:b/>
                <w:i/>
                <w:sz w:val="20"/>
                <w:highlight w:val="yellow"/>
              </w:rPr>
              <w:t>0%</w:t>
            </w:r>
            <w:r w:rsidRPr="00EB6C66">
              <w:rPr>
                <w:rStyle w:val="12"/>
                <w:rFonts w:eastAsia="SimSun"/>
                <w:b/>
                <w:i/>
                <w:sz w:val="20"/>
              </w:rPr>
              <w:t xml:space="preserve"> din valoarea ofertei prezentate</w:t>
            </w:r>
          </w:p>
        </w:tc>
        <w:tc>
          <w:tcPr>
            <w:tcW w:w="1621"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sidRPr="00134E37">
              <w:rPr>
                <w:i/>
                <w:iCs/>
                <w:noProof w:val="0"/>
                <w:lang w:eastAsia="ru-RU"/>
              </w:rPr>
              <w:t>Obligatoriu depus odată cu oferta</w:t>
            </w:r>
          </w:p>
        </w:tc>
      </w:tr>
      <w:tr w:rsidR="00134E37" w:rsidRPr="00EC30C2" w:rsidTr="00B067ED">
        <w:tc>
          <w:tcPr>
            <w:tcW w:w="601"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Pr>
                <w:iCs/>
                <w:noProof w:val="0"/>
                <w:lang w:eastAsia="ru-RU"/>
              </w:rPr>
              <w:t>5.3</w:t>
            </w:r>
          </w:p>
        </w:tc>
        <w:tc>
          <w:tcPr>
            <w:tcW w:w="3810"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Pr>
                <w:iCs/>
                <w:noProof w:val="0"/>
                <w:lang w:eastAsia="ru-RU"/>
              </w:rPr>
              <w:t>Lichiditate generală</w:t>
            </w:r>
          </w:p>
        </w:tc>
        <w:tc>
          <w:tcPr>
            <w:tcW w:w="3594" w:type="dxa"/>
            <w:shd w:val="clear" w:color="auto" w:fill="auto"/>
          </w:tcPr>
          <w:p w:rsidR="00134E37" w:rsidRPr="00A03058" w:rsidRDefault="00134E37" w:rsidP="00134E37">
            <w:pPr>
              <w:contextualSpacing/>
              <w:jc w:val="both"/>
              <w:rPr>
                <w:iCs/>
                <w:sz w:val="20"/>
                <w:szCs w:val="20"/>
                <w:lang w:val="en-US"/>
              </w:rPr>
            </w:pPr>
            <w:r w:rsidRPr="00A03058">
              <w:rPr>
                <w:sz w:val="20"/>
                <w:szCs w:val="20"/>
                <w:lang w:val="en-US"/>
              </w:rPr>
              <w:t xml:space="preserve">Certificat - </w:t>
            </w:r>
            <w:r w:rsidRPr="00A03058">
              <w:rPr>
                <w:i/>
                <w:iCs/>
                <w:sz w:val="20"/>
                <w:szCs w:val="20"/>
                <w:lang w:val="en-US"/>
              </w:rPr>
              <w:t>confirmat prin  semnătura electronică a  Participantului</w:t>
            </w:r>
            <w:r w:rsidRPr="00A03058">
              <w:rPr>
                <w:iCs/>
                <w:sz w:val="20"/>
                <w:szCs w:val="20"/>
                <w:lang w:val="en-US"/>
              </w:rPr>
              <w:t>.</w:t>
            </w:r>
          </w:p>
          <w:p w:rsidR="00134E37" w:rsidRPr="00FF430B" w:rsidRDefault="00134E37" w:rsidP="00134E37">
            <w:pPr>
              <w:shd w:val="clear" w:color="auto" w:fill="FFFFFF" w:themeFill="background1"/>
              <w:tabs>
                <w:tab w:val="left" w:pos="612"/>
              </w:tabs>
              <w:spacing w:before="120" w:after="120"/>
              <w:rPr>
                <w:iCs/>
                <w:noProof w:val="0"/>
                <w:lang w:eastAsia="ru-RU"/>
              </w:rPr>
            </w:pPr>
            <w:r w:rsidRPr="00A03058">
              <w:rPr>
                <w:rStyle w:val="12"/>
                <w:rFonts w:eastAsia="SimSun"/>
                <w:b/>
                <w:i/>
                <w:sz w:val="20"/>
                <w:szCs w:val="20"/>
              </w:rPr>
              <w:t>Ofertantul economic trebuie să demonstrareză</w:t>
            </w:r>
            <w:r w:rsidRPr="00A03058">
              <w:rPr>
                <w:rStyle w:val="12"/>
                <w:rFonts w:eastAsia="Calibri"/>
                <w:b/>
                <w:i/>
                <w:sz w:val="20"/>
                <w:szCs w:val="20"/>
              </w:rPr>
              <w:t xml:space="preserve"> </w:t>
            </w:r>
            <w:r w:rsidRPr="00A03058">
              <w:rPr>
                <w:sz w:val="20"/>
                <w:szCs w:val="20"/>
              </w:rPr>
              <w:t xml:space="preserve">lichiditate generală (active circulante/datorii curente) și nivelul minim de lichiditate </w:t>
            </w:r>
            <w:r w:rsidRPr="00A03058">
              <w:rPr>
                <w:b/>
                <w:i/>
                <w:sz w:val="20"/>
                <w:szCs w:val="20"/>
              </w:rPr>
              <w:t>(nu mai puțin de 100%)</w:t>
            </w:r>
            <w:r w:rsidRPr="00A03058">
              <w:rPr>
                <w:sz w:val="20"/>
                <w:szCs w:val="20"/>
              </w:rPr>
              <w:t>;</w:t>
            </w:r>
          </w:p>
        </w:tc>
        <w:tc>
          <w:tcPr>
            <w:tcW w:w="1621"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sidRPr="00134E37">
              <w:rPr>
                <w:i/>
                <w:iCs/>
                <w:noProof w:val="0"/>
                <w:lang w:eastAsia="ru-RU"/>
              </w:rPr>
              <w:t>Obligatoriu depus odată cu oferta</w:t>
            </w:r>
          </w:p>
        </w:tc>
      </w:tr>
      <w:tr w:rsidR="00134E37" w:rsidRPr="00EC30C2" w:rsidTr="00B067ED">
        <w:tc>
          <w:tcPr>
            <w:tcW w:w="601"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Pr>
                <w:iCs/>
                <w:noProof w:val="0"/>
                <w:lang w:eastAsia="ru-RU"/>
              </w:rPr>
              <w:t>5.4</w:t>
            </w:r>
          </w:p>
        </w:tc>
        <w:tc>
          <w:tcPr>
            <w:tcW w:w="3810"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Pr>
                <w:iCs/>
                <w:noProof w:val="0"/>
                <w:lang w:eastAsia="ru-RU"/>
              </w:rPr>
              <w:t xml:space="preserve">Ultimul raport financiar </w:t>
            </w:r>
          </w:p>
        </w:tc>
        <w:tc>
          <w:tcPr>
            <w:tcW w:w="3594"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sidRPr="00A03058">
              <w:rPr>
                <w:sz w:val="20"/>
                <w:szCs w:val="20"/>
                <w:lang w:val="en-US"/>
              </w:rPr>
              <w:t>Raport financiar</w:t>
            </w:r>
            <w:r w:rsidRPr="00A03058">
              <w:rPr>
                <w:i/>
                <w:iCs/>
                <w:sz w:val="20"/>
                <w:szCs w:val="20"/>
                <w:lang w:val="en-US"/>
              </w:rPr>
              <w:t xml:space="preserve"> - confirmat prin  semnătura electronică a  Participantului</w:t>
            </w:r>
          </w:p>
        </w:tc>
        <w:tc>
          <w:tcPr>
            <w:tcW w:w="1621"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sidRPr="00134E37">
              <w:rPr>
                <w:i/>
                <w:iCs/>
                <w:noProof w:val="0"/>
                <w:lang w:eastAsia="ru-RU"/>
              </w:rPr>
              <w:t>Obligatoriu depus odată cu oferta</w:t>
            </w:r>
          </w:p>
        </w:tc>
      </w:tr>
      <w:tr w:rsidR="00134E37" w:rsidRPr="00EC30C2" w:rsidTr="00B067ED">
        <w:tc>
          <w:tcPr>
            <w:tcW w:w="601"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Pr>
                <w:iCs/>
                <w:noProof w:val="0"/>
                <w:lang w:eastAsia="ru-RU"/>
              </w:rPr>
              <w:t>6.</w:t>
            </w:r>
          </w:p>
        </w:tc>
        <w:tc>
          <w:tcPr>
            <w:tcW w:w="9025" w:type="dxa"/>
            <w:gridSpan w:val="3"/>
            <w:shd w:val="clear" w:color="auto" w:fill="auto"/>
          </w:tcPr>
          <w:p w:rsidR="00134E37" w:rsidRPr="00134E37" w:rsidRDefault="00134E37" w:rsidP="00BE362C">
            <w:pPr>
              <w:shd w:val="clear" w:color="auto" w:fill="FFFFFF" w:themeFill="background1"/>
              <w:tabs>
                <w:tab w:val="left" w:pos="612"/>
              </w:tabs>
              <w:spacing w:before="120" w:after="120"/>
              <w:rPr>
                <w:b/>
                <w:iCs/>
                <w:noProof w:val="0"/>
                <w:lang w:eastAsia="ru-RU"/>
              </w:rPr>
            </w:pPr>
            <w:r w:rsidRPr="00134E37">
              <w:rPr>
                <w:b/>
                <w:iCs/>
                <w:noProof w:val="0"/>
                <w:lang w:eastAsia="ru-RU"/>
              </w:rPr>
              <w:t>Propunerea tehnică profesională:</w:t>
            </w:r>
          </w:p>
        </w:tc>
      </w:tr>
      <w:tr w:rsidR="00134E37" w:rsidRPr="00EC30C2" w:rsidTr="00B067ED">
        <w:tc>
          <w:tcPr>
            <w:tcW w:w="601"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Pr>
                <w:iCs/>
                <w:noProof w:val="0"/>
                <w:lang w:eastAsia="ru-RU"/>
              </w:rPr>
              <w:t>6.1</w:t>
            </w:r>
          </w:p>
        </w:tc>
        <w:tc>
          <w:tcPr>
            <w:tcW w:w="3810"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Pr>
                <w:iCs/>
                <w:noProof w:val="0"/>
                <w:lang w:eastAsia="ru-RU"/>
              </w:rPr>
              <w:t>Documentaţia de deviz</w:t>
            </w:r>
          </w:p>
        </w:tc>
        <w:tc>
          <w:tcPr>
            <w:tcW w:w="3594"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sidRPr="00A03058">
              <w:rPr>
                <w:sz w:val="20"/>
                <w:szCs w:val="20"/>
              </w:rPr>
              <w:t xml:space="preserve">Formulare </w:t>
            </w:r>
            <w:r w:rsidRPr="00A03058">
              <w:rPr>
                <w:b/>
                <w:i/>
                <w:sz w:val="20"/>
                <w:szCs w:val="20"/>
              </w:rPr>
              <w:t>Devizelor: 3, 5 și 7</w:t>
            </w:r>
            <w:r w:rsidRPr="00A03058">
              <w:rPr>
                <w:sz w:val="20"/>
                <w:szCs w:val="20"/>
              </w:rPr>
              <w:t>, conform Caiet de sarcini</w:t>
            </w:r>
            <w:r w:rsidRPr="00A03058">
              <w:rPr>
                <w:b/>
                <w:i/>
                <w:sz w:val="20"/>
                <w:szCs w:val="20"/>
              </w:rPr>
              <w:t xml:space="preserve"> (anexa nr. 23),</w:t>
            </w:r>
            <w:r w:rsidRPr="00A03058">
              <w:rPr>
                <w:sz w:val="20"/>
                <w:szCs w:val="20"/>
              </w:rPr>
              <w:t xml:space="preserve">  Formularului de deviz nr. 1 - L</w:t>
            </w:r>
            <w:r>
              <w:rPr>
                <w:sz w:val="20"/>
                <w:szCs w:val="20"/>
              </w:rPr>
              <w:t>i</w:t>
            </w:r>
            <w:r w:rsidRPr="00A03058">
              <w:rPr>
                <w:sz w:val="20"/>
                <w:szCs w:val="20"/>
              </w:rPr>
              <w:t xml:space="preserve">sta cu cantitățile de lucrări -   </w:t>
            </w:r>
            <w:r w:rsidRPr="00A03058">
              <w:rPr>
                <w:i/>
                <w:sz w:val="20"/>
                <w:szCs w:val="20"/>
              </w:rPr>
              <w:t>confirmată prin  semnătura electronică a  Participantului</w:t>
            </w:r>
            <w:r w:rsidRPr="00A03058">
              <w:rPr>
                <w:sz w:val="20"/>
                <w:szCs w:val="20"/>
              </w:rPr>
              <w:t>.</w:t>
            </w:r>
          </w:p>
        </w:tc>
        <w:tc>
          <w:tcPr>
            <w:tcW w:w="1621" w:type="dxa"/>
            <w:shd w:val="clear" w:color="auto" w:fill="auto"/>
          </w:tcPr>
          <w:p w:rsidR="00134E37" w:rsidRPr="00FF430B" w:rsidRDefault="00B067ED" w:rsidP="00BE362C">
            <w:pPr>
              <w:shd w:val="clear" w:color="auto" w:fill="FFFFFF" w:themeFill="background1"/>
              <w:tabs>
                <w:tab w:val="left" w:pos="612"/>
              </w:tabs>
              <w:spacing w:before="120" w:after="120"/>
              <w:rPr>
                <w:iCs/>
                <w:noProof w:val="0"/>
                <w:lang w:eastAsia="ru-RU"/>
              </w:rPr>
            </w:pPr>
            <w:r w:rsidRPr="00134E37">
              <w:rPr>
                <w:i/>
                <w:iCs/>
                <w:noProof w:val="0"/>
                <w:lang w:eastAsia="ru-RU"/>
              </w:rPr>
              <w:t>Obligatoriu depus odată cu oferta</w:t>
            </w:r>
          </w:p>
        </w:tc>
      </w:tr>
      <w:tr w:rsidR="00134E37" w:rsidRPr="00EC30C2" w:rsidTr="00B067ED">
        <w:tc>
          <w:tcPr>
            <w:tcW w:w="601"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Pr>
                <w:iCs/>
                <w:noProof w:val="0"/>
                <w:lang w:eastAsia="ru-RU"/>
              </w:rPr>
              <w:t>6.2</w:t>
            </w:r>
          </w:p>
        </w:tc>
        <w:tc>
          <w:tcPr>
            <w:tcW w:w="3810" w:type="dxa"/>
            <w:shd w:val="clear" w:color="auto" w:fill="auto"/>
          </w:tcPr>
          <w:p w:rsidR="00134E37" w:rsidRPr="00FF430B" w:rsidRDefault="00134E37" w:rsidP="00BE362C">
            <w:pPr>
              <w:shd w:val="clear" w:color="auto" w:fill="FFFFFF" w:themeFill="background1"/>
              <w:tabs>
                <w:tab w:val="left" w:pos="612"/>
              </w:tabs>
              <w:spacing w:before="120" w:after="120"/>
              <w:rPr>
                <w:iCs/>
                <w:noProof w:val="0"/>
                <w:lang w:eastAsia="ru-RU"/>
              </w:rPr>
            </w:pPr>
            <w:r>
              <w:rPr>
                <w:iCs/>
                <w:noProof w:val="0"/>
                <w:lang w:eastAsia="ru-RU"/>
              </w:rPr>
              <w:t>Grafic de executare a lucrărilor</w:t>
            </w:r>
          </w:p>
        </w:tc>
        <w:tc>
          <w:tcPr>
            <w:tcW w:w="3594" w:type="dxa"/>
            <w:shd w:val="clear" w:color="auto" w:fill="auto"/>
          </w:tcPr>
          <w:p w:rsidR="00134E37" w:rsidRPr="00A03058" w:rsidRDefault="00134E37" w:rsidP="00134E37">
            <w:pPr>
              <w:contextualSpacing/>
              <w:jc w:val="both"/>
              <w:rPr>
                <w:sz w:val="20"/>
                <w:szCs w:val="20"/>
              </w:rPr>
            </w:pPr>
            <w:r w:rsidRPr="00A03058">
              <w:rPr>
                <w:sz w:val="20"/>
                <w:szCs w:val="20"/>
              </w:rPr>
              <w:t xml:space="preserve">Conform Documentația standard </w:t>
            </w:r>
          </w:p>
          <w:p w:rsidR="00134E37" w:rsidRPr="00FF430B" w:rsidRDefault="00134E37" w:rsidP="00134E37">
            <w:pPr>
              <w:shd w:val="clear" w:color="auto" w:fill="FFFFFF" w:themeFill="background1"/>
              <w:tabs>
                <w:tab w:val="left" w:pos="612"/>
              </w:tabs>
              <w:spacing w:before="120" w:after="120"/>
              <w:rPr>
                <w:iCs/>
                <w:noProof w:val="0"/>
                <w:lang w:eastAsia="ru-RU"/>
              </w:rPr>
            </w:pPr>
            <w:r w:rsidRPr="00A03058">
              <w:rPr>
                <w:sz w:val="20"/>
                <w:szCs w:val="20"/>
              </w:rPr>
              <w:t>(</w:t>
            </w:r>
            <w:r w:rsidRPr="00A03058">
              <w:rPr>
                <w:b/>
                <w:i/>
                <w:sz w:val="20"/>
                <w:szCs w:val="20"/>
              </w:rPr>
              <w:t>anexa nr. 10</w:t>
            </w:r>
            <w:r w:rsidRPr="00A03058">
              <w:rPr>
                <w:sz w:val="20"/>
                <w:szCs w:val="20"/>
              </w:rPr>
              <w:t xml:space="preserve">) - </w:t>
            </w:r>
            <w:r w:rsidRPr="00A03058">
              <w:rPr>
                <w:i/>
                <w:sz w:val="20"/>
                <w:szCs w:val="20"/>
              </w:rPr>
              <w:t>confirmat prin  semnătura electronică a  Participantului</w:t>
            </w:r>
          </w:p>
        </w:tc>
        <w:tc>
          <w:tcPr>
            <w:tcW w:w="1621" w:type="dxa"/>
            <w:shd w:val="clear" w:color="auto" w:fill="auto"/>
          </w:tcPr>
          <w:p w:rsidR="00134E37" w:rsidRPr="00FF430B" w:rsidRDefault="00B067ED" w:rsidP="00BE362C">
            <w:pPr>
              <w:shd w:val="clear" w:color="auto" w:fill="FFFFFF" w:themeFill="background1"/>
              <w:tabs>
                <w:tab w:val="left" w:pos="612"/>
              </w:tabs>
              <w:spacing w:before="120" w:after="120"/>
              <w:rPr>
                <w:iCs/>
                <w:noProof w:val="0"/>
                <w:lang w:eastAsia="ru-RU"/>
              </w:rPr>
            </w:pPr>
            <w:r w:rsidRPr="00134E37">
              <w:rPr>
                <w:i/>
                <w:iCs/>
                <w:noProof w:val="0"/>
                <w:lang w:eastAsia="ru-RU"/>
              </w:rPr>
              <w:t>Obligatoriu depus odată cu oferta</w:t>
            </w:r>
          </w:p>
        </w:tc>
      </w:tr>
      <w:tr w:rsidR="00134E37" w:rsidRPr="00EC30C2" w:rsidTr="00B067ED">
        <w:tc>
          <w:tcPr>
            <w:tcW w:w="601" w:type="dxa"/>
            <w:shd w:val="clear" w:color="auto" w:fill="auto"/>
          </w:tcPr>
          <w:p w:rsidR="00134E37" w:rsidRDefault="00134E37" w:rsidP="00BE362C">
            <w:pPr>
              <w:shd w:val="clear" w:color="auto" w:fill="FFFFFF" w:themeFill="background1"/>
              <w:tabs>
                <w:tab w:val="left" w:pos="612"/>
              </w:tabs>
              <w:spacing w:before="120" w:after="120"/>
              <w:rPr>
                <w:iCs/>
                <w:noProof w:val="0"/>
                <w:lang w:eastAsia="ru-RU"/>
              </w:rPr>
            </w:pPr>
            <w:r>
              <w:rPr>
                <w:iCs/>
                <w:noProof w:val="0"/>
                <w:lang w:eastAsia="ru-RU"/>
              </w:rPr>
              <w:t>6.3</w:t>
            </w:r>
          </w:p>
        </w:tc>
        <w:tc>
          <w:tcPr>
            <w:tcW w:w="3810" w:type="dxa"/>
            <w:shd w:val="clear" w:color="auto" w:fill="auto"/>
          </w:tcPr>
          <w:p w:rsidR="00134E37" w:rsidRDefault="00134E37" w:rsidP="00BE362C">
            <w:pPr>
              <w:shd w:val="clear" w:color="auto" w:fill="FFFFFF" w:themeFill="background1"/>
              <w:tabs>
                <w:tab w:val="left" w:pos="612"/>
              </w:tabs>
              <w:spacing w:before="120" w:after="120"/>
              <w:rPr>
                <w:iCs/>
                <w:noProof w:val="0"/>
                <w:lang w:eastAsia="ru-RU"/>
              </w:rPr>
            </w:pPr>
            <w:r>
              <w:rPr>
                <w:iCs/>
                <w:noProof w:val="0"/>
                <w:lang w:eastAsia="ru-RU"/>
              </w:rPr>
              <w:t>Declaraţie privind experienţa similară în ultimii 5 ani</w:t>
            </w:r>
          </w:p>
        </w:tc>
        <w:tc>
          <w:tcPr>
            <w:tcW w:w="3594" w:type="dxa"/>
            <w:shd w:val="clear" w:color="auto" w:fill="auto"/>
          </w:tcPr>
          <w:p w:rsidR="00134E37" w:rsidRPr="00A03058" w:rsidRDefault="00134E37" w:rsidP="00134E37">
            <w:pPr>
              <w:contextualSpacing/>
              <w:jc w:val="both"/>
              <w:rPr>
                <w:sz w:val="20"/>
                <w:szCs w:val="20"/>
              </w:rPr>
            </w:pPr>
            <w:r w:rsidRPr="00A03058">
              <w:rPr>
                <w:sz w:val="20"/>
                <w:szCs w:val="20"/>
              </w:rPr>
              <w:t xml:space="preserve">Conform Documentația standard </w:t>
            </w:r>
          </w:p>
          <w:p w:rsidR="00134E37" w:rsidRPr="00A03058" w:rsidRDefault="00134E37" w:rsidP="00134E37">
            <w:pPr>
              <w:tabs>
                <w:tab w:val="left" w:pos="612"/>
              </w:tabs>
              <w:spacing w:before="120" w:after="120"/>
              <w:contextualSpacing/>
              <w:jc w:val="both"/>
              <w:rPr>
                <w:iCs/>
                <w:sz w:val="20"/>
                <w:szCs w:val="20"/>
                <w:lang w:val="en-US"/>
              </w:rPr>
            </w:pPr>
            <w:r w:rsidRPr="00A03058">
              <w:rPr>
                <w:sz w:val="20"/>
                <w:szCs w:val="20"/>
              </w:rPr>
              <w:t>(</w:t>
            </w:r>
            <w:r w:rsidRPr="00A03058">
              <w:rPr>
                <w:b/>
                <w:i/>
                <w:sz w:val="20"/>
                <w:szCs w:val="20"/>
              </w:rPr>
              <w:t>anexa nr. 12</w:t>
            </w:r>
            <w:r w:rsidRPr="00A03058">
              <w:rPr>
                <w:sz w:val="20"/>
                <w:szCs w:val="20"/>
              </w:rPr>
              <w:t xml:space="preserve">) </w:t>
            </w:r>
            <w:r w:rsidRPr="00A03058">
              <w:rPr>
                <w:iCs/>
                <w:sz w:val="20"/>
                <w:szCs w:val="20"/>
                <w:lang w:val="en-US"/>
              </w:rPr>
              <w:t xml:space="preserve"> -</w:t>
            </w:r>
            <w:r w:rsidRPr="00A03058">
              <w:rPr>
                <w:sz w:val="20"/>
                <w:szCs w:val="20"/>
                <w:lang w:val="en-US"/>
              </w:rPr>
              <w:t xml:space="preserve"> </w:t>
            </w:r>
            <w:r w:rsidRPr="00A03058">
              <w:rPr>
                <w:i/>
                <w:iCs/>
                <w:sz w:val="20"/>
                <w:szCs w:val="20"/>
                <w:lang w:val="en-US"/>
              </w:rPr>
              <w:t>confirmată prin  semnătura electronică a  Participantului</w:t>
            </w:r>
            <w:r w:rsidRPr="00A03058">
              <w:rPr>
                <w:iCs/>
                <w:sz w:val="20"/>
                <w:szCs w:val="20"/>
                <w:lang w:val="en-US"/>
              </w:rPr>
              <w:t>.</w:t>
            </w:r>
          </w:p>
          <w:p w:rsidR="00134E37" w:rsidRPr="00A03058" w:rsidRDefault="00134E37" w:rsidP="00134E37">
            <w:pPr>
              <w:tabs>
                <w:tab w:val="left" w:pos="612"/>
              </w:tabs>
              <w:spacing w:before="120" w:after="120"/>
              <w:contextualSpacing/>
              <w:jc w:val="both"/>
              <w:rPr>
                <w:b/>
                <w:i/>
                <w:sz w:val="20"/>
                <w:szCs w:val="20"/>
                <w:lang w:val="en-US"/>
              </w:rPr>
            </w:pPr>
            <w:r w:rsidRPr="00A03058">
              <w:rPr>
                <w:rStyle w:val="12"/>
                <w:rFonts w:eastAsia="SimSun"/>
                <w:b/>
                <w:i/>
                <w:sz w:val="20"/>
                <w:szCs w:val="20"/>
              </w:rPr>
              <w:t>Ofertantul economic trebuie să demonstreze că au finalizat în ultimii 5ani (calculaţi până la data limită de depunere a ofertelor):</w:t>
            </w:r>
          </w:p>
          <w:p w:rsidR="00134E37" w:rsidRPr="003102F9" w:rsidRDefault="00134E37" w:rsidP="00E216FB">
            <w:pPr>
              <w:pStyle w:val="a"/>
              <w:numPr>
                <w:ilvl w:val="0"/>
                <w:numId w:val="33"/>
              </w:numPr>
              <w:tabs>
                <w:tab w:val="left" w:pos="72"/>
                <w:tab w:val="left" w:pos="612"/>
              </w:tabs>
              <w:spacing w:before="120" w:after="120"/>
              <w:ind w:left="61" w:firstLine="0"/>
              <w:contextualSpacing/>
              <w:rPr>
                <w:rStyle w:val="12"/>
                <w:rFonts w:eastAsia="SimSun"/>
                <w:b/>
                <w:i/>
                <w:sz w:val="20"/>
                <w:szCs w:val="20"/>
              </w:rPr>
            </w:pPr>
            <w:r w:rsidRPr="003102F9">
              <w:rPr>
                <w:rStyle w:val="12"/>
                <w:rFonts w:eastAsia="SimSun"/>
                <w:b/>
                <w:i/>
                <w:sz w:val="20"/>
                <w:szCs w:val="20"/>
              </w:rPr>
              <w:t xml:space="preserve">un contract ce au avut ca obiect execuţia unor lucrări similare cu cele ce fac obiectul contractului ce urmează a fi atribuit, cel puţin </w:t>
            </w:r>
            <w:r w:rsidRPr="003102F9">
              <w:rPr>
                <w:rStyle w:val="12"/>
                <w:rFonts w:eastAsia="SimSun"/>
                <w:b/>
                <w:i/>
                <w:sz w:val="20"/>
                <w:szCs w:val="20"/>
                <w:u w:val="single"/>
              </w:rPr>
              <w:t>egal cu 75 % din  valoarea viitorului contract</w:t>
            </w:r>
            <w:r w:rsidRPr="003102F9">
              <w:rPr>
                <w:rStyle w:val="12"/>
                <w:rFonts w:eastAsia="SimSun"/>
                <w:b/>
                <w:i/>
                <w:sz w:val="20"/>
                <w:szCs w:val="20"/>
              </w:rPr>
              <w:t>.       Sau</w:t>
            </w:r>
          </w:p>
          <w:p w:rsidR="00134E37" w:rsidRDefault="00134E37" w:rsidP="00134E37">
            <w:pPr>
              <w:contextualSpacing/>
              <w:jc w:val="both"/>
              <w:rPr>
                <w:sz w:val="20"/>
                <w:szCs w:val="20"/>
              </w:rPr>
            </w:pPr>
            <w:r w:rsidRPr="00A03058">
              <w:rPr>
                <w:b/>
                <w:i/>
                <w:sz w:val="20"/>
                <w:szCs w:val="20"/>
              </w:rPr>
              <w:t>valoarea cumulată a tuturor contractelor executate în ultimul an de activitate să fie egală sau mai mare decît valoarea viitorului contract.</w:t>
            </w:r>
            <w:r w:rsidRPr="00A03058">
              <w:rPr>
                <w:b/>
                <w:i/>
                <w:sz w:val="20"/>
                <w:szCs w:val="20"/>
                <w:highlight w:val="yellow"/>
              </w:rPr>
              <w:t xml:space="preserve"> </w:t>
            </w:r>
            <w:r w:rsidRPr="00A03058">
              <w:rPr>
                <w:sz w:val="20"/>
                <w:szCs w:val="20"/>
              </w:rPr>
              <w:t>Operatorul economic trebuie să nominalizeze contractul/ contractele în baza cărora se întrunesc cerinţele</w:t>
            </w:r>
            <w:r>
              <w:rPr>
                <w:sz w:val="20"/>
                <w:szCs w:val="20"/>
              </w:rPr>
              <w:t xml:space="preserve"> </w:t>
            </w:r>
            <w:r w:rsidRPr="00A03058">
              <w:rPr>
                <w:sz w:val="20"/>
                <w:szCs w:val="20"/>
              </w:rPr>
              <w:t xml:space="preserve">stabilite, pentru fiecare </w:t>
            </w:r>
            <w:r w:rsidRPr="00A03058">
              <w:rPr>
                <w:sz w:val="20"/>
                <w:szCs w:val="20"/>
              </w:rPr>
              <w:lastRenderedPageBreak/>
              <w:t xml:space="preserve">dintre acestea prezentându-se informaţii detaliate, </w:t>
            </w:r>
            <w:r w:rsidRPr="00A03058">
              <w:rPr>
                <w:sz w:val="20"/>
                <w:szCs w:val="20"/>
                <w:u w:val="single"/>
              </w:rPr>
              <w:t>conform următoarelor documente suport:</w:t>
            </w:r>
            <w:r w:rsidRPr="00A03058">
              <w:rPr>
                <w:sz w:val="20"/>
                <w:szCs w:val="20"/>
              </w:rPr>
              <w:t xml:space="preserve"> - copii ale respectivului/ respectivelor contract/ contracte, astfel încât autoritatea contractantă să poată identifica natura lucrărilor executate, valoarea acestora şi preţul; - procesul verbal de recepţie la terminarea </w:t>
            </w:r>
          </w:p>
          <w:p w:rsidR="00B067ED" w:rsidRPr="00B067ED" w:rsidRDefault="00134E37" w:rsidP="00B067ED">
            <w:pPr>
              <w:contextualSpacing/>
              <w:jc w:val="both"/>
              <w:rPr>
                <w:sz w:val="20"/>
                <w:szCs w:val="20"/>
              </w:rPr>
            </w:pPr>
            <w:r w:rsidRPr="00A03058">
              <w:rPr>
                <w:sz w:val="20"/>
                <w:szCs w:val="20"/>
              </w:rPr>
              <w:t>lucrărilor, care atestă executarea lucrărilor, insoțit de certificări de bună execuție pentru cele mai importante lucrări din partea Beneficiarului</w:t>
            </w:r>
          </w:p>
        </w:tc>
        <w:tc>
          <w:tcPr>
            <w:tcW w:w="1621" w:type="dxa"/>
            <w:shd w:val="clear" w:color="auto" w:fill="auto"/>
          </w:tcPr>
          <w:p w:rsidR="00134E37" w:rsidRPr="00FF430B" w:rsidRDefault="00B067ED" w:rsidP="00BE362C">
            <w:pPr>
              <w:shd w:val="clear" w:color="auto" w:fill="FFFFFF" w:themeFill="background1"/>
              <w:tabs>
                <w:tab w:val="left" w:pos="612"/>
              </w:tabs>
              <w:spacing w:before="120" w:after="120"/>
              <w:rPr>
                <w:iCs/>
                <w:noProof w:val="0"/>
                <w:lang w:eastAsia="ru-RU"/>
              </w:rPr>
            </w:pPr>
            <w:r w:rsidRPr="00134E37">
              <w:rPr>
                <w:i/>
                <w:iCs/>
                <w:noProof w:val="0"/>
                <w:lang w:eastAsia="ru-RU"/>
              </w:rPr>
              <w:lastRenderedPageBreak/>
              <w:t>Obligatoriu depus odată cu oferta</w:t>
            </w:r>
          </w:p>
        </w:tc>
      </w:tr>
      <w:tr w:rsidR="00B067ED" w:rsidRPr="00EC30C2" w:rsidTr="00B067ED">
        <w:tc>
          <w:tcPr>
            <w:tcW w:w="601" w:type="dxa"/>
            <w:shd w:val="clear" w:color="auto" w:fill="auto"/>
          </w:tcPr>
          <w:p w:rsidR="00B067ED" w:rsidRDefault="00B067ED" w:rsidP="00BE362C">
            <w:pPr>
              <w:shd w:val="clear" w:color="auto" w:fill="FFFFFF" w:themeFill="background1"/>
              <w:tabs>
                <w:tab w:val="left" w:pos="612"/>
              </w:tabs>
              <w:spacing w:before="120" w:after="120"/>
              <w:rPr>
                <w:iCs/>
                <w:noProof w:val="0"/>
                <w:lang w:eastAsia="ru-RU"/>
              </w:rPr>
            </w:pPr>
            <w:r>
              <w:rPr>
                <w:iCs/>
                <w:noProof w:val="0"/>
                <w:lang w:eastAsia="ru-RU"/>
              </w:rPr>
              <w:lastRenderedPageBreak/>
              <w:t>6.4</w:t>
            </w:r>
          </w:p>
        </w:tc>
        <w:tc>
          <w:tcPr>
            <w:tcW w:w="3810" w:type="dxa"/>
            <w:shd w:val="clear" w:color="auto" w:fill="auto"/>
          </w:tcPr>
          <w:p w:rsidR="00B067ED" w:rsidRDefault="00B067ED" w:rsidP="00BE362C">
            <w:pPr>
              <w:shd w:val="clear" w:color="auto" w:fill="FFFFFF" w:themeFill="background1"/>
              <w:tabs>
                <w:tab w:val="left" w:pos="612"/>
              </w:tabs>
              <w:spacing w:before="120" w:after="120"/>
              <w:rPr>
                <w:iCs/>
                <w:noProof w:val="0"/>
                <w:lang w:eastAsia="ru-RU"/>
              </w:rPr>
            </w:pPr>
            <w:r w:rsidRPr="00A23FA3">
              <w:t>Declarație privind lista principalelor lucrări executate în ultimul an de activitate</w:t>
            </w:r>
          </w:p>
        </w:tc>
        <w:tc>
          <w:tcPr>
            <w:tcW w:w="3594" w:type="dxa"/>
            <w:shd w:val="clear" w:color="auto" w:fill="auto"/>
          </w:tcPr>
          <w:p w:rsidR="00B067ED" w:rsidRDefault="00B067ED" w:rsidP="00134E37">
            <w:pPr>
              <w:contextualSpacing/>
              <w:jc w:val="both"/>
              <w:rPr>
                <w:sz w:val="20"/>
                <w:szCs w:val="20"/>
              </w:rPr>
            </w:pPr>
          </w:p>
          <w:p w:rsidR="00B067ED" w:rsidRPr="00A03058" w:rsidRDefault="00B067ED" w:rsidP="00B067ED">
            <w:pPr>
              <w:contextualSpacing/>
              <w:jc w:val="both"/>
              <w:rPr>
                <w:sz w:val="20"/>
                <w:szCs w:val="20"/>
              </w:rPr>
            </w:pPr>
            <w:r w:rsidRPr="00A03058">
              <w:rPr>
                <w:sz w:val="20"/>
                <w:szCs w:val="20"/>
              </w:rPr>
              <w:t xml:space="preserve">Conform Documentația standard </w:t>
            </w:r>
          </w:p>
          <w:p w:rsidR="00B067ED" w:rsidRPr="00B067ED" w:rsidRDefault="00B067ED" w:rsidP="00B067ED">
            <w:pPr>
              <w:rPr>
                <w:sz w:val="20"/>
                <w:szCs w:val="20"/>
              </w:rPr>
            </w:pPr>
            <w:r w:rsidRPr="00A03058">
              <w:rPr>
                <w:sz w:val="20"/>
                <w:szCs w:val="20"/>
              </w:rPr>
              <w:t>(</w:t>
            </w:r>
            <w:r w:rsidRPr="00A03058">
              <w:rPr>
                <w:b/>
                <w:i/>
                <w:sz w:val="20"/>
                <w:szCs w:val="20"/>
              </w:rPr>
              <w:t>anexa nr. 13</w:t>
            </w:r>
            <w:r w:rsidRPr="00A03058">
              <w:rPr>
                <w:sz w:val="20"/>
                <w:szCs w:val="20"/>
              </w:rPr>
              <w:t xml:space="preserve">) </w:t>
            </w:r>
            <w:r w:rsidRPr="00A03058">
              <w:rPr>
                <w:iCs/>
                <w:sz w:val="20"/>
                <w:szCs w:val="20"/>
                <w:lang w:val="en-US"/>
              </w:rPr>
              <w:t xml:space="preserve"> -</w:t>
            </w:r>
            <w:r w:rsidRPr="00A03058">
              <w:rPr>
                <w:sz w:val="20"/>
                <w:szCs w:val="20"/>
                <w:lang w:val="en-US"/>
              </w:rPr>
              <w:t xml:space="preserve"> </w:t>
            </w:r>
            <w:r w:rsidRPr="00A03058">
              <w:rPr>
                <w:i/>
                <w:iCs/>
                <w:sz w:val="20"/>
                <w:szCs w:val="20"/>
                <w:lang w:val="en-US"/>
              </w:rPr>
              <w:t>confirmată prin  semnătura electronică a  Participantului</w:t>
            </w:r>
          </w:p>
        </w:tc>
        <w:tc>
          <w:tcPr>
            <w:tcW w:w="1621" w:type="dxa"/>
            <w:shd w:val="clear" w:color="auto" w:fill="auto"/>
          </w:tcPr>
          <w:p w:rsidR="00B067ED" w:rsidRPr="00134E37" w:rsidRDefault="00B067ED" w:rsidP="00BE362C">
            <w:pPr>
              <w:shd w:val="clear" w:color="auto" w:fill="FFFFFF" w:themeFill="background1"/>
              <w:tabs>
                <w:tab w:val="left" w:pos="612"/>
              </w:tabs>
              <w:spacing w:before="120" w:after="120"/>
              <w:rPr>
                <w:i/>
                <w:iCs/>
                <w:noProof w:val="0"/>
                <w:lang w:eastAsia="ru-RU"/>
              </w:rPr>
            </w:pPr>
            <w:r w:rsidRPr="00134E37">
              <w:rPr>
                <w:i/>
                <w:iCs/>
                <w:noProof w:val="0"/>
                <w:lang w:eastAsia="ru-RU"/>
              </w:rPr>
              <w:t>Obligatoriu depus odată cu oferta</w:t>
            </w:r>
          </w:p>
        </w:tc>
      </w:tr>
      <w:tr w:rsidR="00B067ED" w:rsidRPr="00EC30C2" w:rsidTr="00B067ED">
        <w:tc>
          <w:tcPr>
            <w:tcW w:w="601" w:type="dxa"/>
            <w:shd w:val="clear" w:color="auto" w:fill="auto"/>
          </w:tcPr>
          <w:p w:rsidR="00B067ED" w:rsidRDefault="00B067ED" w:rsidP="00BE362C">
            <w:pPr>
              <w:shd w:val="clear" w:color="auto" w:fill="FFFFFF" w:themeFill="background1"/>
              <w:tabs>
                <w:tab w:val="left" w:pos="612"/>
              </w:tabs>
              <w:spacing w:before="120" w:after="120"/>
              <w:rPr>
                <w:iCs/>
                <w:noProof w:val="0"/>
                <w:lang w:eastAsia="ru-RU"/>
              </w:rPr>
            </w:pPr>
            <w:r>
              <w:rPr>
                <w:iCs/>
                <w:noProof w:val="0"/>
                <w:lang w:eastAsia="ru-RU"/>
              </w:rPr>
              <w:t>6.5</w:t>
            </w:r>
          </w:p>
        </w:tc>
        <w:tc>
          <w:tcPr>
            <w:tcW w:w="3810" w:type="dxa"/>
            <w:shd w:val="clear" w:color="auto" w:fill="auto"/>
          </w:tcPr>
          <w:p w:rsidR="00B067ED" w:rsidRDefault="00B067ED" w:rsidP="00BE362C">
            <w:pPr>
              <w:shd w:val="clear" w:color="auto" w:fill="FFFFFF" w:themeFill="background1"/>
              <w:tabs>
                <w:tab w:val="left" w:pos="612"/>
              </w:tabs>
              <w:spacing w:before="120" w:after="120"/>
              <w:rPr>
                <w:iCs/>
                <w:noProof w:val="0"/>
                <w:lang w:eastAsia="ru-RU"/>
              </w:rPr>
            </w:pPr>
            <w:r w:rsidRPr="00A23FA3">
              <w:rPr>
                <w:rFonts w:eastAsia="PMingLiU"/>
                <w:lang w:val="en-US"/>
              </w:rPr>
              <w:t xml:space="preserve">Declarație privind dotările specifice, utilajul şi echipamentul necesar </w:t>
            </w:r>
            <w:r w:rsidRPr="00A23FA3">
              <w:rPr>
                <w:rFonts w:eastAsia="PMingLiU"/>
                <w:bCs/>
                <w:spacing w:val="-2"/>
                <w:lang w:val="en-US"/>
              </w:rPr>
              <w:t xml:space="preserve">pentru </w:t>
            </w:r>
            <w:r w:rsidRPr="00A23FA3">
              <w:rPr>
                <w:rFonts w:eastAsia="PMingLiU"/>
                <w:lang w:val="en-US"/>
              </w:rPr>
              <w:t>îndeplinirea corespunzătoare a contractului</w:t>
            </w:r>
          </w:p>
        </w:tc>
        <w:tc>
          <w:tcPr>
            <w:tcW w:w="3594" w:type="dxa"/>
            <w:shd w:val="clear" w:color="auto" w:fill="auto"/>
          </w:tcPr>
          <w:p w:rsidR="00B067ED" w:rsidRPr="00A03058" w:rsidRDefault="00B067ED" w:rsidP="00B067ED">
            <w:pPr>
              <w:contextualSpacing/>
              <w:jc w:val="both"/>
              <w:rPr>
                <w:sz w:val="20"/>
                <w:szCs w:val="20"/>
              </w:rPr>
            </w:pPr>
            <w:r w:rsidRPr="00A03058">
              <w:rPr>
                <w:sz w:val="20"/>
                <w:szCs w:val="20"/>
              </w:rPr>
              <w:t xml:space="preserve">Conform Documentația standard </w:t>
            </w:r>
          </w:p>
          <w:p w:rsidR="00B067ED" w:rsidRPr="00A03058" w:rsidRDefault="00B067ED" w:rsidP="00B067ED">
            <w:pPr>
              <w:tabs>
                <w:tab w:val="left" w:pos="612"/>
              </w:tabs>
              <w:spacing w:before="120" w:after="120"/>
              <w:contextualSpacing/>
              <w:jc w:val="both"/>
              <w:rPr>
                <w:iCs/>
                <w:sz w:val="20"/>
                <w:szCs w:val="20"/>
                <w:lang w:val="en-US"/>
              </w:rPr>
            </w:pPr>
            <w:r w:rsidRPr="00A03058">
              <w:rPr>
                <w:sz w:val="20"/>
                <w:szCs w:val="20"/>
              </w:rPr>
              <w:t>(</w:t>
            </w:r>
            <w:r w:rsidRPr="00A03058">
              <w:rPr>
                <w:b/>
                <w:i/>
                <w:sz w:val="20"/>
                <w:szCs w:val="20"/>
              </w:rPr>
              <w:t>anexa nr. 14</w:t>
            </w:r>
            <w:r w:rsidRPr="00A03058">
              <w:rPr>
                <w:sz w:val="20"/>
                <w:szCs w:val="20"/>
              </w:rPr>
              <w:t xml:space="preserve">) </w:t>
            </w:r>
            <w:r w:rsidRPr="00A03058">
              <w:rPr>
                <w:iCs/>
                <w:sz w:val="20"/>
                <w:szCs w:val="20"/>
                <w:lang w:val="en-US"/>
              </w:rPr>
              <w:t xml:space="preserve">- </w:t>
            </w:r>
            <w:r w:rsidRPr="00A03058">
              <w:rPr>
                <w:i/>
                <w:iCs/>
                <w:sz w:val="20"/>
                <w:szCs w:val="20"/>
                <w:lang w:val="en-US"/>
              </w:rPr>
              <w:t>confirmată prin  semnătura electronică a  Participantului</w:t>
            </w:r>
            <w:r w:rsidRPr="00A03058">
              <w:rPr>
                <w:iCs/>
                <w:sz w:val="20"/>
                <w:szCs w:val="20"/>
                <w:lang w:val="en-US"/>
              </w:rPr>
              <w:t>.</w:t>
            </w:r>
          </w:p>
          <w:p w:rsidR="00B067ED" w:rsidRPr="00A03058" w:rsidRDefault="00B067ED" w:rsidP="00B067ED">
            <w:pPr>
              <w:contextualSpacing/>
              <w:jc w:val="both"/>
              <w:rPr>
                <w:sz w:val="20"/>
                <w:szCs w:val="20"/>
              </w:rPr>
            </w:pPr>
            <w:r w:rsidRPr="00A03058">
              <w:rPr>
                <w:rStyle w:val="12"/>
                <w:rFonts w:eastAsia="SimSun"/>
                <w:b/>
                <w:i/>
                <w:sz w:val="20"/>
                <w:szCs w:val="20"/>
              </w:rPr>
              <w:t>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w:t>
            </w:r>
            <w:r>
              <w:rPr>
                <w:rStyle w:val="12"/>
                <w:rFonts w:eastAsia="SimSun"/>
                <w:b/>
                <w:i/>
                <w:sz w:val="20"/>
                <w:szCs w:val="20"/>
              </w:rPr>
              <w:t>.</w:t>
            </w:r>
          </w:p>
        </w:tc>
        <w:tc>
          <w:tcPr>
            <w:tcW w:w="1621" w:type="dxa"/>
            <w:shd w:val="clear" w:color="auto" w:fill="auto"/>
          </w:tcPr>
          <w:p w:rsidR="00B067ED" w:rsidRPr="00134E37" w:rsidRDefault="00B067ED" w:rsidP="00BE362C">
            <w:pPr>
              <w:shd w:val="clear" w:color="auto" w:fill="FFFFFF" w:themeFill="background1"/>
              <w:tabs>
                <w:tab w:val="left" w:pos="612"/>
              </w:tabs>
              <w:spacing w:before="120" w:after="120"/>
              <w:rPr>
                <w:i/>
                <w:iCs/>
                <w:noProof w:val="0"/>
                <w:lang w:eastAsia="ru-RU"/>
              </w:rPr>
            </w:pPr>
            <w:r w:rsidRPr="00134E37">
              <w:rPr>
                <w:i/>
                <w:iCs/>
                <w:noProof w:val="0"/>
                <w:lang w:eastAsia="ru-RU"/>
              </w:rPr>
              <w:t>Obligatoriu depus odată cu oferta</w:t>
            </w:r>
          </w:p>
        </w:tc>
      </w:tr>
      <w:tr w:rsidR="00B067ED" w:rsidRPr="00EC30C2" w:rsidTr="00B067ED">
        <w:tc>
          <w:tcPr>
            <w:tcW w:w="601" w:type="dxa"/>
            <w:shd w:val="clear" w:color="auto" w:fill="auto"/>
          </w:tcPr>
          <w:p w:rsidR="00B067ED" w:rsidRDefault="00B067ED" w:rsidP="00BE362C">
            <w:pPr>
              <w:shd w:val="clear" w:color="auto" w:fill="FFFFFF" w:themeFill="background1"/>
              <w:tabs>
                <w:tab w:val="left" w:pos="612"/>
              </w:tabs>
              <w:spacing w:before="120" w:after="120"/>
              <w:rPr>
                <w:iCs/>
                <w:noProof w:val="0"/>
                <w:lang w:eastAsia="ru-RU"/>
              </w:rPr>
            </w:pPr>
            <w:r>
              <w:rPr>
                <w:iCs/>
                <w:noProof w:val="0"/>
                <w:lang w:eastAsia="ru-RU"/>
              </w:rPr>
              <w:t>6.6</w:t>
            </w:r>
          </w:p>
        </w:tc>
        <w:tc>
          <w:tcPr>
            <w:tcW w:w="3810" w:type="dxa"/>
            <w:shd w:val="clear" w:color="auto" w:fill="auto"/>
          </w:tcPr>
          <w:p w:rsidR="00B067ED" w:rsidRDefault="00B067ED" w:rsidP="00BE362C">
            <w:pPr>
              <w:shd w:val="clear" w:color="auto" w:fill="FFFFFF" w:themeFill="background1"/>
              <w:tabs>
                <w:tab w:val="left" w:pos="612"/>
              </w:tabs>
              <w:spacing w:before="120" w:after="120"/>
              <w:rPr>
                <w:iCs/>
                <w:noProof w:val="0"/>
                <w:lang w:eastAsia="ru-RU"/>
              </w:rPr>
            </w:pPr>
            <w:r w:rsidRPr="00A23FA3">
              <w:rPr>
                <w:rFonts w:eastAsia="PMingLiU"/>
                <w:lang w:val="en-US"/>
              </w:rPr>
              <w:t>Declarație privind personalul de specialitate propus pentru implementarea contractului</w:t>
            </w:r>
          </w:p>
        </w:tc>
        <w:tc>
          <w:tcPr>
            <w:tcW w:w="3594" w:type="dxa"/>
            <w:shd w:val="clear" w:color="auto" w:fill="auto"/>
          </w:tcPr>
          <w:p w:rsidR="00B067ED" w:rsidRPr="009B6729" w:rsidRDefault="00B067ED" w:rsidP="00B067ED">
            <w:pPr>
              <w:contextualSpacing/>
              <w:jc w:val="both"/>
              <w:rPr>
                <w:sz w:val="20"/>
                <w:szCs w:val="20"/>
              </w:rPr>
            </w:pPr>
            <w:r w:rsidRPr="009B6729">
              <w:rPr>
                <w:sz w:val="20"/>
                <w:szCs w:val="20"/>
              </w:rPr>
              <w:t xml:space="preserve">Conform Documentația standard </w:t>
            </w:r>
          </w:p>
          <w:p w:rsidR="00B067ED" w:rsidRPr="009B6729" w:rsidRDefault="00B067ED" w:rsidP="00B067ED">
            <w:pPr>
              <w:tabs>
                <w:tab w:val="left" w:pos="612"/>
              </w:tabs>
              <w:spacing w:before="120" w:after="120"/>
              <w:contextualSpacing/>
              <w:jc w:val="both"/>
              <w:rPr>
                <w:iCs/>
                <w:sz w:val="20"/>
                <w:szCs w:val="20"/>
                <w:lang w:val="en-US"/>
              </w:rPr>
            </w:pPr>
            <w:r w:rsidRPr="009B6729">
              <w:rPr>
                <w:sz w:val="20"/>
                <w:szCs w:val="20"/>
              </w:rPr>
              <w:t>(</w:t>
            </w:r>
            <w:r w:rsidRPr="009B6729">
              <w:rPr>
                <w:b/>
                <w:i/>
                <w:sz w:val="20"/>
                <w:szCs w:val="20"/>
              </w:rPr>
              <w:t>anexa nr. 15</w:t>
            </w:r>
            <w:r w:rsidRPr="009B6729">
              <w:rPr>
                <w:sz w:val="20"/>
                <w:szCs w:val="20"/>
              </w:rPr>
              <w:t xml:space="preserve">) </w:t>
            </w:r>
            <w:r w:rsidRPr="009B6729">
              <w:rPr>
                <w:iCs/>
                <w:sz w:val="20"/>
                <w:szCs w:val="20"/>
                <w:lang w:val="en-US"/>
              </w:rPr>
              <w:t xml:space="preserve">- </w:t>
            </w:r>
            <w:r w:rsidRPr="009B6729">
              <w:rPr>
                <w:i/>
                <w:iCs/>
                <w:sz w:val="20"/>
                <w:szCs w:val="20"/>
                <w:lang w:val="en-US"/>
              </w:rPr>
              <w:t>confirmată prin  semnătura electronică a  Participantului</w:t>
            </w:r>
            <w:r w:rsidRPr="009B6729">
              <w:rPr>
                <w:iCs/>
                <w:sz w:val="20"/>
                <w:szCs w:val="20"/>
                <w:lang w:val="en-US"/>
              </w:rPr>
              <w:t>.</w:t>
            </w:r>
          </w:p>
          <w:p w:rsidR="00B067ED" w:rsidRPr="00A03058" w:rsidRDefault="00B067ED" w:rsidP="00B067ED">
            <w:pPr>
              <w:contextualSpacing/>
              <w:jc w:val="both"/>
              <w:rPr>
                <w:sz w:val="20"/>
                <w:szCs w:val="20"/>
              </w:rPr>
            </w:pPr>
            <w:r w:rsidRPr="009B6729">
              <w:rPr>
                <w:rStyle w:val="12"/>
                <w:rFonts w:eastAsia="SimSun"/>
                <w:b/>
                <w:i/>
                <w:sz w:val="20"/>
                <w:szCs w:val="20"/>
              </w:rPr>
              <w:t>Ofertantul economic trebuie să demonstrareză accesului la personalul necesar pentru îndeplinirea corespunzatoare a obiectului contractului ce urmează a fi atribuit (personalul de specialitate care va avea un rol esenţial în îndeplinirea acestuia</w:t>
            </w:r>
          </w:p>
        </w:tc>
        <w:tc>
          <w:tcPr>
            <w:tcW w:w="1621" w:type="dxa"/>
            <w:shd w:val="clear" w:color="auto" w:fill="auto"/>
          </w:tcPr>
          <w:p w:rsidR="00B067ED" w:rsidRPr="00134E37" w:rsidRDefault="00B067ED" w:rsidP="00BE362C">
            <w:pPr>
              <w:shd w:val="clear" w:color="auto" w:fill="FFFFFF" w:themeFill="background1"/>
              <w:tabs>
                <w:tab w:val="left" w:pos="612"/>
              </w:tabs>
              <w:spacing w:before="120" w:after="120"/>
              <w:rPr>
                <w:i/>
                <w:iCs/>
                <w:noProof w:val="0"/>
                <w:lang w:eastAsia="ru-RU"/>
              </w:rPr>
            </w:pPr>
            <w:r w:rsidRPr="00134E37">
              <w:rPr>
                <w:i/>
                <w:iCs/>
                <w:noProof w:val="0"/>
                <w:lang w:eastAsia="ru-RU"/>
              </w:rPr>
              <w:t>Obligatoriu depus odată cu oferta</w:t>
            </w:r>
          </w:p>
        </w:tc>
      </w:tr>
      <w:tr w:rsidR="00B067ED" w:rsidRPr="00EC30C2" w:rsidTr="00B067ED">
        <w:tc>
          <w:tcPr>
            <w:tcW w:w="601" w:type="dxa"/>
            <w:shd w:val="clear" w:color="auto" w:fill="auto"/>
          </w:tcPr>
          <w:p w:rsidR="00B067ED" w:rsidRDefault="00B067ED" w:rsidP="00BE362C">
            <w:pPr>
              <w:shd w:val="clear" w:color="auto" w:fill="FFFFFF" w:themeFill="background1"/>
              <w:tabs>
                <w:tab w:val="left" w:pos="612"/>
              </w:tabs>
              <w:spacing w:before="120" w:after="120"/>
              <w:rPr>
                <w:iCs/>
                <w:noProof w:val="0"/>
                <w:lang w:eastAsia="ru-RU"/>
              </w:rPr>
            </w:pPr>
            <w:r>
              <w:rPr>
                <w:iCs/>
                <w:noProof w:val="0"/>
                <w:lang w:eastAsia="ru-RU"/>
              </w:rPr>
              <w:t>6.7</w:t>
            </w:r>
          </w:p>
        </w:tc>
        <w:tc>
          <w:tcPr>
            <w:tcW w:w="3810" w:type="dxa"/>
            <w:shd w:val="clear" w:color="auto" w:fill="auto"/>
          </w:tcPr>
          <w:p w:rsidR="00B067ED" w:rsidRPr="00A23FA3" w:rsidRDefault="00B067ED" w:rsidP="00BE362C">
            <w:pPr>
              <w:shd w:val="clear" w:color="auto" w:fill="FFFFFF" w:themeFill="background1"/>
              <w:tabs>
                <w:tab w:val="left" w:pos="612"/>
              </w:tabs>
              <w:spacing w:before="120" w:after="120"/>
              <w:rPr>
                <w:rFonts w:eastAsia="PMingLiU"/>
                <w:lang w:val="en-US"/>
              </w:rPr>
            </w:pPr>
            <w:r w:rsidRPr="00A23FA3">
              <w:t>Lista subcontractanților şi partea/părţile din contract care sunt îndeplinite de aceştia</w:t>
            </w:r>
          </w:p>
        </w:tc>
        <w:tc>
          <w:tcPr>
            <w:tcW w:w="3594" w:type="dxa"/>
            <w:shd w:val="clear" w:color="auto" w:fill="auto"/>
          </w:tcPr>
          <w:p w:rsidR="00B067ED" w:rsidRPr="00A03058" w:rsidRDefault="00B067ED" w:rsidP="00B067ED">
            <w:pPr>
              <w:contextualSpacing/>
              <w:jc w:val="both"/>
              <w:rPr>
                <w:sz w:val="20"/>
                <w:szCs w:val="20"/>
              </w:rPr>
            </w:pPr>
            <w:r w:rsidRPr="00A03058">
              <w:rPr>
                <w:sz w:val="20"/>
                <w:szCs w:val="20"/>
              </w:rPr>
              <w:t xml:space="preserve">Conform Documentația standard </w:t>
            </w:r>
          </w:p>
          <w:p w:rsidR="00B067ED" w:rsidRPr="009B6729" w:rsidRDefault="00B067ED" w:rsidP="00B067ED">
            <w:pPr>
              <w:contextualSpacing/>
              <w:jc w:val="both"/>
              <w:rPr>
                <w:sz w:val="20"/>
                <w:szCs w:val="20"/>
              </w:rPr>
            </w:pPr>
            <w:r w:rsidRPr="00A03058">
              <w:rPr>
                <w:sz w:val="20"/>
                <w:szCs w:val="20"/>
              </w:rPr>
              <w:t>(</w:t>
            </w:r>
            <w:r w:rsidRPr="00A03058">
              <w:rPr>
                <w:b/>
                <w:i/>
                <w:sz w:val="20"/>
                <w:szCs w:val="20"/>
              </w:rPr>
              <w:t>anexa nr. 16</w:t>
            </w:r>
            <w:r w:rsidRPr="00A03058">
              <w:rPr>
                <w:sz w:val="20"/>
                <w:szCs w:val="20"/>
              </w:rPr>
              <w:t xml:space="preserve">) </w:t>
            </w:r>
            <w:r w:rsidRPr="00A03058">
              <w:rPr>
                <w:iCs/>
                <w:sz w:val="20"/>
                <w:szCs w:val="20"/>
                <w:lang w:val="en-US"/>
              </w:rPr>
              <w:t xml:space="preserve">- </w:t>
            </w:r>
            <w:r w:rsidRPr="00A03058">
              <w:rPr>
                <w:i/>
                <w:iCs/>
                <w:sz w:val="20"/>
                <w:szCs w:val="20"/>
                <w:lang w:val="en-US"/>
              </w:rPr>
              <w:t>confirmată prin  semnătura electronică a  Participantului</w:t>
            </w:r>
            <w:r w:rsidRPr="00A03058">
              <w:rPr>
                <w:iCs/>
                <w:sz w:val="20"/>
                <w:szCs w:val="20"/>
                <w:lang w:val="en-US"/>
              </w:rPr>
              <w:t>.</w:t>
            </w:r>
          </w:p>
        </w:tc>
        <w:tc>
          <w:tcPr>
            <w:tcW w:w="1621" w:type="dxa"/>
            <w:shd w:val="clear" w:color="auto" w:fill="auto"/>
          </w:tcPr>
          <w:p w:rsidR="00B067ED" w:rsidRPr="00134E37" w:rsidRDefault="00B067ED" w:rsidP="00BE362C">
            <w:pPr>
              <w:shd w:val="clear" w:color="auto" w:fill="FFFFFF" w:themeFill="background1"/>
              <w:tabs>
                <w:tab w:val="left" w:pos="612"/>
              </w:tabs>
              <w:spacing w:before="120" w:after="120"/>
              <w:rPr>
                <w:i/>
                <w:iCs/>
                <w:noProof w:val="0"/>
                <w:lang w:eastAsia="ru-RU"/>
              </w:rPr>
            </w:pPr>
            <w:r w:rsidRPr="00134E37">
              <w:rPr>
                <w:i/>
                <w:iCs/>
                <w:noProof w:val="0"/>
                <w:lang w:eastAsia="ru-RU"/>
              </w:rPr>
              <w:t>Obligatoriu depus odată cu oferta</w:t>
            </w:r>
          </w:p>
        </w:tc>
      </w:tr>
      <w:tr w:rsidR="00B067ED" w:rsidRPr="00EC30C2" w:rsidTr="00B067ED">
        <w:tc>
          <w:tcPr>
            <w:tcW w:w="601" w:type="dxa"/>
            <w:shd w:val="clear" w:color="auto" w:fill="auto"/>
          </w:tcPr>
          <w:p w:rsidR="00B067ED" w:rsidRDefault="00B067ED" w:rsidP="00BE362C">
            <w:pPr>
              <w:shd w:val="clear" w:color="auto" w:fill="FFFFFF" w:themeFill="background1"/>
              <w:tabs>
                <w:tab w:val="left" w:pos="612"/>
              </w:tabs>
              <w:spacing w:before="120" w:after="120"/>
              <w:rPr>
                <w:iCs/>
                <w:noProof w:val="0"/>
                <w:lang w:eastAsia="ru-RU"/>
              </w:rPr>
            </w:pPr>
            <w:r>
              <w:rPr>
                <w:iCs/>
                <w:noProof w:val="0"/>
                <w:lang w:eastAsia="ru-RU"/>
              </w:rPr>
              <w:t>6.8</w:t>
            </w:r>
          </w:p>
        </w:tc>
        <w:tc>
          <w:tcPr>
            <w:tcW w:w="3810" w:type="dxa"/>
            <w:shd w:val="clear" w:color="auto" w:fill="auto"/>
          </w:tcPr>
          <w:p w:rsidR="00B067ED" w:rsidRPr="00A23FA3" w:rsidRDefault="00B067ED" w:rsidP="00BE362C">
            <w:pPr>
              <w:shd w:val="clear" w:color="auto" w:fill="FFFFFF" w:themeFill="background1"/>
              <w:tabs>
                <w:tab w:val="left" w:pos="612"/>
              </w:tabs>
              <w:spacing w:before="120" w:after="120"/>
              <w:rPr>
                <w:rFonts w:eastAsia="PMingLiU"/>
                <w:lang w:val="en-US"/>
              </w:rPr>
            </w:pPr>
            <w:r>
              <w:rPr>
                <w:rFonts w:eastAsia="PMingLiU"/>
                <w:lang w:val="en-US"/>
              </w:rPr>
              <w:t>Informaţii privind asocierea</w:t>
            </w:r>
          </w:p>
        </w:tc>
        <w:tc>
          <w:tcPr>
            <w:tcW w:w="3594" w:type="dxa"/>
            <w:shd w:val="clear" w:color="auto" w:fill="auto"/>
          </w:tcPr>
          <w:p w:rsidR="00B067ED" w:rsidRPr="00A03058" w:rsidRDefault="00B067ED" w:rsidP="00B067ED">
            <w:pPr>
              <w:contextualSpacing/>
              <w:jc w:val="both"/>
              <w:rPr>
                <w:sz w:val="20"/>
                <w:szCs w:val="20"/>
              </w:rPr>
            </w:pPr>
            <w:r w:rsidRPr="00A03058">
              <w:rPr>
                <w:sz w:val="20"/>
                <w:szCs w:val="20"/>
              </w:rPr>
              <w:t xml:space="preserve">Conform Documentația standard </w:t>
            </w:r>
          </w:p>
          <w:p w:rsidR="00B067ED" w:rsidRPr="009B6729" w:rsidRDefault="00B067ED" w:rsidP="00B067ED">
            <w:pPr>
              <w:contextualSpacing/>
              <w:jc w:val="both"/>
              <w:rPr>
                <w:sz w:val="20"/>
                <w:szCs w:val="20"/>
              </w:rPr>
            </w:pPr>
            <w:r w:rsidRPr="00A03058">
              <w:rPr>
                <w:sz w:val="20"/>
                <w:szCs w:val="20"/>
              </w:rPr>
              <w:t>(</w:t>
            </w:r>
            <w:r w:rsidRPr="00A03058">
              <w:rPr>
                <w:b/>
                <w:i/>
                <w:sz w:val="20"/>
                <w:szCs w:val="20"/>
              </w:rPr>
              <w:t>anexa nr. 1</w:t>
            </w:r>
            <w:r>
              <w:rPr>
                <w:b/>
                <w:i/>
                <w:sz w:val="20"/>
                <w:szCs w:val="20"/>
              </w:rPr>
              <w:t>7</w:t>
            </w:r>
            <w:r w:rsidRPr="00A03058">
              <w:rPr>
                <w:sz w:val="20"/>
                <w:szCs w:val="20"/>
              </w:rPr>
              <w:t xml:space="preserve">) </w:t>
            </w:r>
            <w:r w:rsidRPr="00A03058">
              <w:rPr>
                <w:iCs/>
                <w:sz w:val="20"/>
                <w:szCs w:val="20"/>
                <w:lang w:val="en-US"/>
              </w:rPr>
              <w:t xml:space="preserve">- </w:t>
            </w:r>
            <w:r w:rsidRPr="00A03058">
              <w:rPr>
                <w:i/>
                <w:iCs/>
                <w:sz w:val="20"/>
                <w:szCs w:val="20"/>
                <w:lang w:val="en-US"/>
              </w:rPr>
              <w:t>confirmată prin  semnătura electronică a  Participantului</w:t>
            </w:r>
            <w:r w:rsidRPr="00A03058">
              <w:rPr>
                <w:iCs/>
                <w:sz w:val="20"/>
                <w:szCs w:val="20"/>
                <w:lang w:val="en-US"/>
              </w:rPr>
              <w:t>.</w:t>
            </w:r>
          </w:p>
        </w:tc>
        <w:tc>
          <w:tcPr>
            <w:tcW w:w="1621" w:type="dxa"/>
            <w:shd w:val="clear" w:color="auto" w:fill="auto"/>
          </w:tcPr>
          <w:p w:rsidR="00B067ED" w:rsidRPr="00134E37" w:rsidRDefault="00B067ED" w:rsidP="00BE362C">
            <w:pPr>
              <w:shd w:val="clear" w:color="auto" w:fill="FFFFFF" w:themeFill="background1"/>
              <w:tabs>
                <w:tab w:val="left" w:pos="612"/>
              </w:tabs>
              <w:spacing w:before="120" w:after="120"/>
              <w:rPr>
                <w:i/>
                <w:iCs/>
                <w:noProof w:val="0"/>
                <w:lang w:eastAsia="ru-RU"/>
              </w:rPr>
            </w:pPr>
            <w:r w:rsidRPr="00134E37">
              <w:rPr>
                <w:i/>
                <w:iCs/>
                <w:noProof w:val="0"/>
                <w:lang w:eastAsia="ru-RU"/>
              </w:rPr>
              <w:t>Obligatoriu depus odată cu oferta</w:t>
            </w:r>
          </w:p>
        </w:tc>
      </w:tr>
      <w:tr w:rsidR="00B067ED" w:rsidRPr="00EC30C2" w:rsidTr="00B067ED">
        <w:tc>
          <w:tcPr>
            <w:tcW w:w="601" w:type="dxa"/>
            <w:shd w:val="clear" w:color="auto" w:fill="auto"/>
          </w:tcPr>
          <w:p w:rsidR="00B067ED" w:rsidRDefault="00B067ED" w:rsidP="00BE362C">
            <w:pPr>
              <w:shd w:val="clear" w:color="auto" w:fill="FFFFFF" w:themeFill="background1"/>
              <w:tabs>
                <w:tab w:val="left" w:pos="612"/>
              </w:tabs>
              <w:spacing w:before="120" w:after="120"/>
              <w:rPr>
                <w:iCs/>
                <w:noProof w:val="0"/>
                <w:lang w:eastAsia="ru-RU"/>
              </w:rPr>
            </w:pPr>
            <w:r>
              <w:rPr>
                <w:iCs/>
                <w:noProof w:val="0"/>
                <w:lang w:eastAsia="ru-RU"/>
              </w:rPr>
              <w:t>6.9</w:t>
            </w:r>
          </w:p>
        </w:tc>
        <w:tc>
          <w:tcPr>
            <w:tcW w:w="3810" w:type="dxa"/>
            <w:shd w:val="clear" w:color="auto" w:fill="auto"/>
          </w:tcPr>
          <w:p w:rsidR="00B067ED" w:rsidRPr="00A23FA3" w:rsidRDefault="00B067ED" w:rsidP="00BE362C">
            <w:pPr>
              <w:shd w:val="clear" w:color="auto" w:fill="FFFFFF" w:themeFill="background1"/>
              <w:tabs>
                <w:tab w:val="left" w:pos="612"/>
              </w:tabs>
              <w:spacing w:before="120" w:after="120"/>
              <w:rPr>
                <w:rFonts w:eastAsia="PMingLiU"/>
                <w:lang w:val="en-US"/>
              </w:rPr>
            </w:pPr>
            <w:r w:rsidRPr="00A23FA3">
              <w:t>Aviz pentru participare la licitațiile publice de lucrări din domeniul construcțiilor și instalațiilor;</w:t>
            </w:r>
          </w:p>
        </w:tc>
        <w:tc>
          <w:tcPr>
            <w:tcW w:w="3594" w:type="dxa"/>
            <w:shd w:val="clear" w:color="auto" w:fill="auto"/>
          </w:tcPr>
          <w:p w:rsidR="00B067ED" w:rsidRPr="00A03058" w:rsidRDefault="00B067ED" w:rsidP="00B067ED">
            <w:pPr>
              <w:contextualSpacing/>
              <w:jc w:val="both"/>
              <w:rPr>
                <w:sz w:val="20"/>
                <w:szCs w:val="20"/>
              </w:rPr>
            </w:pPr>
            <w:r w:rsidRPr="00A03058">
              <w:rPr>
                <w:sz w:val="20"/>
                <w:szCs w:val="20"/>
              </w:rPr>
              <w:t xml:space="preserve">Conform Documentația standard </w:t>
            </w:r>
          </w:p>
          <w:p w:rsidR="00B067ED" w:rsidRPr="009B6729" w:rsidRDefault="00B067ED" w:rsidP="00B067ED">
            <w:pPr>
              <w:contextualSpacing/>
              <w:jc w:val="both"/>
              <w:rPr>
                <w:sz w:val="20"/>
                <w:szCs w:val="20"/>
              </w:rPr>
            </w:pPr>
            <w:r w:rsidRPr="00A03058">
              <w:rPr>
                <w:sz w:val="20"/>
                <w:szCs w:val="20"/>
              </w:rPr>
              <w:t>(</w:t>
            </w:r>
            <w:r w:rsidRPr="00A03058">
              <w:rPr>
                <w:b/>
                <w:i/>
                <w:sz w:val="20"/>
                <w:szCs w:val="20"/>
              </w:rPr>
              <w:t xml:space="preserve">anexa nr. </w:t>
            </w:r>
            <w:r>
              <w:rPr>
                <w:b/>
                <w:i/>
                <w:sz w:val="20"/>
                <w:szCs w:val="20"/>
              </w:rPr>
              <w:t>22</w:t>
            </w:r>
            <w:r w:rsidRPr="00A03058">
              <w:rPr>
                <w:sz w:val="20"/>
                <w:szCs w:val="20"/>
              </w:rPr>
              <w:t xml:space="preserve">) </w:t>
            </w:r>
            <w:r w:rsidRPr="00A03058">
              <w:rPr>
                <w:iCs/>
                <w:sz w:val="20"/>
                <w:szCs w:val="20"/>
                <w:lang w:val="en-US"/>
              </w:rPr>
              <w:t xml:space="preserve">- </w:t>
            </w:r>
            <w:r w:rsidRPr="00A03058">
              <w:rPr>
                <w:i/>
                <w:iCs/>
                <w:sz w:val="20"/>
                <w:szCs w:val="20"/>
                <w:lang w:val="en-US"/>
              </w:rPr>
              <w:t>confirmată prin  semnătura electronică a  Participantului</w:t>
            </w:r>
          </w:p>
        </w:tc>
        <w:tc>
          <w:tcPr>
            <w:tcW w:w="1621" w:type="dxa"/>
            <w:shd w:val="clear" w:color="auto" w:fill="auto"/>
          </w:tcPr>
          <w:p w:rsidR="00B067ED" w:rsidRPr="00134E37" w:rsidRDefault="00B067ED" w:rsidP="00BE362C">
            <w:pPr>
              <w:shd w:val="clear" w:color="auto" w:fill="FFFFFF" w:themeFill="background1"/>
              <w:tabs>
                <w:tab w:val="left" w:pos="612"/>
              </w:tabs>
              <w:spacing w:before="120" w:after="120"/>
              <w:rPr>
                <w:i/>
                <w:iCs/>
                <w:noProof w:val="0"/>
                <w:lang w:eastAsia="ru-RU"/>
              </w:rPr>
            </w:pPr>
            <w:r w:rsidRPr="00134E37">
              <w:rPr>
                <w:i/>
                <w:iCs/>
                <w:noProof w:val="0"/>
                <w:lang w:eastAsia="ru-RU"/>
              </w:rPr>
              <w:t>Obligatoriu depus odată cu oferta</w:t>
            </w:r>
          </w:p>
        </w:tc>
      </w:tr>
      <w:tr w:rsidR="00B067ED" w:rsidRPr="00EC30C2" w:rsidTr="00B067ED">
        <w:tc>
          <w:tcPr>
            <w:tcW w:w="601" w:type="dxa"/>
            <w:shd w:val="clear" w:color="auto" w:fill="auto"/>
          </w:tcPr>
          <w:p w:rsidR="00B067ED" w:rsidRDefault="00B067ED" w:rsidP="00BE362C">
            <w:pPr>
              <w:shd w:val="clear" w:color="auto" w:fill="FFFFFF" w:themeFill="background1"/>
              <w:tabs>
                <w:tab w:val="left" w:pos="612"/>
              </w:tabs>
              <w:spacing w:before="120" w:after="120"/>
              <w:rPr>
                <w:iCs/>
                <w:noProof w:val="0"/>
                <w:lang w:eastAsia="ru-RU"/>
              </w:rPr>
            </w:pPr>
            <w:r>
              <w:rPr>
                <w:iCs/>
                <w:noProof w:val="0"/>
                <w:lang w:eastAsia="ru-RU"/>
              </w:rPr>
              <w:t>6.10</w:t>
            </w:r>
          </w:p>
        </w:tc>
        <w:tc>
          <w:tcPr>
            <w:tcW w:w="3810" w:type="dxa"/>
            <w:shd w:val="clear" w:color="auto" w:fill="auto"/>
          </w:tcPr>
          <w:p w:rsidR="00B067ED" w:rsidRPr="00A23FA3" w:rsidRDefault="00B067ED" w:rsidP="00BE362C">
            <w:pPr>
              <w:shd w:val="clear" w:color="auto" w:fill="FFFFFF" w:themeFill="background1"/>
              <w:tabs>
                <w:tab w:val="left" w:pos="612"/>
              </w:tabs>
              <w:spacing w:before="120" w:after="120"/>
            </w:pPr>
            <w:r w:rsidRPr="00D72C44">
              <w:rPr>
                <w:lang w:val="en-US"/>
              </w:rPr>
              <w:t>Declarație cu privire la specialiștii  atestați în construcții, care activează în cadrul întreprinderii</w:t>
            </w:r>
          </w:p>
        </w:tc>
        <w:tc>
          <w:tcPr>
            <w:tcW w:w="3594" w:type="dxa"/>
            <w:shd w:val="clear" w:color="auto" w:fill="auto"/>
          </w:tcPr>
          <w:p w:rsidR="00B067ED" w:rsidRDefault="00B067ED" w:rsidP="00B067ED">
            <w:pPr>
              <w:contextualSpacing/>
              <w:jc w:val="both"/>
              <w:rPr>
                <w:sz w:val="20"/>
                <w:szCs w:val="20"/>
              </w:rPr>
            </w:pPr>
          </w:p>
          <w:p w:rsidR="00B067ED" w:rsidRPr="00B067ED" w:rsidRDefault="00B067ED" w:rsidP="00B067ED">
            <w:pPr>
              <w:rPr>
                <w:sz w:val="20"/>
                <w:szCs w:val="20"/>
              </w:rPr>
            </w:pPr>
            <w:r w:rsidRPr="00D72C44">
              <w:rPr>
                <w:rStyle w:val="fontstyle01"/>
                <w:lang w:val="ro-MO"/>
              </w:rPr>
              <w:t>Certificatul de atestare tehnico-profesională a dirigintelui de șantier -</w:t>
            </w:r>
            <w:r w:rsidRPr="00D72C44">
              <w:rPr>
                <w:i/>
                <w:iCs/>
                <w:sz w:val="20"/>
                <w:szCs w:val="20"/>
                <w:lang w:val="en-US"/>
              </w:rPr>
              <w:t xml:space="preserve"> confirmat prin  semnătura electronică a  Participantului</w:t>
            </w:r>
            <w:r w:rsidRPr="00D72C44">
              <w:rPr>
                <w:iCs/>
                <w:sz w:val="20"/>
                <w:szCs w:val="20"/>
                <w:lang w:val="en-US"/>
              </w:rPr>
              <w:t>.</w:t>
            </w:r>
          </w:p>
        </w:tc>
        <w:tc>
          <w:tcPr>
            <w:tcW w:w="1621" w:type="dxa"/>
            <w:shd w:val="clear" w:color="auto" w:fill="auto"/>
          </w:tcPr>
          <w:p w:rsidR="00B067ED" w:rsidRPr="00134E37" w:rsidRDefault="00B067ED" w:rsidP="00BE362C">
            <w:pPr>
              <w:shd w:val="clear" w:color="auto" w:fill="FFFFFF" w:themeFill="background1"/>
              <w:tabs>
                <w:tab w:val="left" w:pos="612"/>
              </w:tabs>
              <w:spacing w:before="120" w:after="120"/>
              <w:rPr>
                <w:i/>
                <w:iCs/>
                <w:noProof w:val="0"/>
                <w:lang w:eastAsia="ru-RU"/>
              </w:rPr>
            </w:pPr>
            <w:r w:rsidRPr="00134E37">
              <w:rPr>
                <w:i/>
                <w:iCs/>
                <w:noProof w:val="0"/>
                <w:lang w:eastAsia="ru-RU"/>
              </w:rPr>
              <w:t>Obligatoriu depus odată cu oferta</w:t>
            </w:r>
          </w:p>
        </w:tc>
      </w:tr>
      <w:tr w:rsidR="00B067ED" w:rsidRPr="00EC30C2" w:rsidTr="00B067ED">
        <w:tc>
          <w:tcPr>
            <w:tcW w:w="601" w:type="dxa"/>
            <w:shd w:val="clear" w:color="auto" w:fill="auto"/>
          </w:tcPr>
          <w:p w:rsidR="00B067ED" w:rsidRDefault="00B067ED" w:rsidP="00BE362C">
            <w:pPr>
              <w:shd w:val="clear" w:color="auto" w:fill="FFFFFF" w:themeFill="background1"/>
              <w:tabs>
                <w:tab w:val="left" w:pos="612"/>
              </w:tabs>
              <w:spacing w:before="120" w:after="120"/>
              <w:rPr>
                <w:iCs/>
                <w:noProof w:val="0"/>
                <w:lang w:eastAsia="ru-RU"/>
              </w:rPr>
            </w:pPr>
            <w:r>
              <w:rPr>
                <w:iCs/>
                <w:noProof w:val="0"/>
                <w:lang w:eastAsia="ru-RU"/>
              </w:rPr>
              <w:t>6.11</w:t>
            </w:r>
          </w:p>
        </w:tc>
        <w:tc>
          <w:tcPr>
            <w:tcW w:w="3810" w:type="dxa"/>
            <w:shd w:val="clear" w:color="auto" w:fill="auto"/>
          </w:tcPr>
          <w:p w:rsidR="00B067ED" w:rsidRPr="00A23FA3" w:rsidRDefault="00B067ED" w:rsidP="00BE362C">
            <w:pPr>
              <w:shd w:val="clear" w:color="auto" w:fill="FFFFFF" w:themeFill="background1"/>
              <w:tabs>
                <w:tab w:val="left" w:pos="612"/>
              </w:tabs>
              <w:spacing w:before="120" w:after="120"/>
            </w:pPr>
            <w:r>
              <w:t>Certificate de conformitate și calitate la principalele materiale utilizate</w:t>
            </w:r>
          </w:p>
        </w:tc>
        <w:tc>
          <w:tcPr>
            <w:tcW w:w="3594" w:type="dxa"/>
            <w:shd w:val="clear" w:color="auto" w:fill="auto"/>
          </w:tcPr>
          <w:p w:rsidR="00B067ED" w:rsidRPr="002B2F64" w:rsidRDefault="00B067ED" w:rsidP="00B067ED">
            <w:pPr>
              <w:tabs>
                <w:tab w:val="left" w:pos="612"/>
              </w:tabs>
              <w:spacing w:before="120" w:after="120"/>
              <w:contextualSpacing/>
              <w:jc w:val="both"/>
              <w:rPr>
                <w:iCs/>
                <w:lang w:val="en-US"/>
              </w:rPr>
            </w:pPr>
            <w:r w:rsidRPr="002B2F64">
              <w:rPr>
                <w:rStyle w:val="12"/>
                <w:rFonts w:eastAsia="Calibri"/>
                <w:sz w:val="20"/>
              </w:rPr>
              <w:t xml:space="preserve">Document </w:t>
            </w:r>
            <w:r w:rsidRPr="002B2F64">
              <w:rPr>
                <w:iCs/>
                <w:lang w:val="en-US"/>
              </w:rPr>
              <w:t xml:space="preserve">- </w:t>
            </w:r>
            <w:r w:rsidRPr="002B2F64">
              <w:rPr>
                <w:i/>
                <w:iCs/>
                <w:lang w:val="en-US"/>
              </w:rPr>
              <w:t>confirmat prin  semnătura electronică a  Participantului</w:t>
            </w:r>
            <w:r w:rsidRPr="002B2F64">
              <w:rPr>
                <w:iCs/>
                <w:lang w:val="en-US"/>
              </w:rPr>
              <w:t>.</w:t>
            </w:r>
          </w:p>
          <w:p w:rsidR="00B067ED" w:rsidRPr="00B067ED" w:rsidRDefault="00B067ED" w:rsidP="00B067ED">
            <w:pPr>
              <w:contextualSpacing/>
              <w:jc w:val="both"/>
              <w:rPr>
                <w:sz w:val="20"/>
                <w:szCs w:val="20"/>
                <w:lang w:val="en-US"/>
              </w:rPr>
            </w:pPr>
          </w:p>
        </w:tc>
        <w:tc>
          <w:tcPr>
            <w:tcW w:w="1621" w:type="dxa"/>
            <w:shd w:val="clear" w:color="auto" w:fill="auto"/>
          </w:tcPr>
          <w:p w:rsidR="00B067ED" w:rsidRPr="00134E37" w:rsidRDefault="00B067ED" w:rsidP="00BE362C">
            <w:pPr>
              <w:shd w:val="clear" w:color="auto" w:fill="FFFFFF" w:themeFill="background1"/>
              <w:tabs>
                <w:tab w:val="left" w:pos="612"/>
              </w:tabs>
              <w:spacing w:before="120" w:after="120"/>
              <w:rPr>
                <w:i/>
                <w:iCs/>
                <w:noProof w:val="0"/>
                <w:lang w:eastAsia="ru-RU"/>
              </w:rPr>
            </w:pPr>
            <w:r w:rsidRPr="00134E37">
              <w:rPr>
                <w:i/>
                <w:iCs/>
                <w:noProof w:val="0"/>
                <w:lang w:eastAsia="ru-RU"/>
              </w:rPr>
              <w:t>Obligatoriu depus odată cu oferta</w:t>
            </w:r>
          </w:p>
        </w:tc>
      </w:tr>
      <w:tr w:rsidR="00B067ED" w:rsidRPr="00EC30C2" w:rsidTr="00B067ED">
        <w:tc>
          <w:tcPr>
            <w:tcW w:w="601" w:type="dxa"/>
            <w:shd w:val="clear" w:color="auto" w:fill="auto"/>
          </w:tcPr>
          <w:p w:rsidR="00B067ED" w:rsidRDefault="00B067ED" w:rsidP="00BE362C">
            <w:pPr>
              <w:shd w:val="clear" w:color="auto" w:fill="FFFFFF" w:themeFill="background1"/>
              <w:tabs>
                <w:tab w:val="left" w:pos="612"/>
              </w:tabs>
              <w:spacing w:before="120" w:after="120"/>
              <w:rPr>
                <w:iCs/>
                <w:noProof w:val="0"/>
                <w:lang w:eastAsia="ru-RU"/>
              </w:rPr>
            </w:pPr>
            <w:r>
              <w:rPr>
                <w:iCs/>
                <w:noProof w:val="0"/>
                <w:lang w:eastAsia="ru-RU"/>
              </w:rPr>
              <w:t>7</w:t>
            </w:r>
          </w:p>
        </w:tc>
        <w:tc>
          <w:tcPr>
            <w:tcW w:w="9025" w:type="dxa"/>
            <w:gridSpan w:val="3"/>
            <w:shd w:val="clear" w:color="auto" w:fill="auto"/>
          </w:tcPr>
          <w:p w:rsidR="00B067ED" w:rsidRPr="00134E37" w:rsidRDefault="00B067ED" w:rsidP="00BE362C">
            <w:pPr>
              <w:shd w:val="clear" w:color="auto" w:fill="FFFFFF" w:themeFill="background1"/>
              <w:tabs>
                <w:tab w:val="left" w:pos="612"/>
              </w:tabs>
              <w:spacing w:before="120" w:after="120"/>
              <w:rPr>
                <w:i/>
                <w:iCs/>
                <w:noProof w:val="0"/>
                <w:lang w:eastAsia="ru-RU"/>
              </w:rPr>
            </w:pPr>
            <w:r w:rsidRPr="001E5DA1">
              <w:rPr>
                <w:b/>
                <w:color w:val="000000"/>
                <w:shd w:val="clear" w:color="auto" w:fill="E7E6E6" w:themeFill="background2"/>
              </w:rPr>
              <w:t>Documentele justificative</w:t>
            </w:r>
            <w:r w:rsidRPr="001E5DA1">
              <w:rPr>
                <w:rFonts w:eastAsiaTheme="minorHAnsi"/>
                <w:b/>
                <w:shd w:val="clear" w:color="auto" w:fill="E7E6E6" w:themeFill="background2"/>
                <w:lang w:eastAsia="en-US"/>
              </w:rPr>
              <w:t xml:space="preserve"> solicitate </w:t>
            </w:r>
            <w:r w:rsidRPr="001E5DA1">
              <w:rPr>
                <w:b/>
                <w:color w:val="000000"/>
                <w:shd w:val="clear" w:color="auto" w:fill="E7E6E6" w:themeFill="background2"/>
              </w:rPr>
              <w:t>ca dovadă a informaţiilor cuprinse în DUAE</w:t>
            </w:r>
            <w:r w:rsidRPr="001E5DA1">
              <w:rPr>
                <w:rFonts w:eastAsiaTheme="minorHAnsi"/>
                <w:b/>
                <w:shd w:val="clear" w:color="auto" w:fill="E7E6E6" w:themeFill="background2"/>
                <w:lang w:eastAsia="en-US"/>
              </w:rPr>
              <w:t xml:space="preserve">, </w:t>
            </w:r>
            <w:r w:rsidRPr="001E5DA1">
              <w:rPr>
                <w:b/>
                <w:shd w:val="clear" w:color="auto" w:fill="E7E6E6" w:themeFill="background2"/>
              </w:rPr>
              <w:t>conform art. 20 alin. 7 și 8, Legea nr. 131 din 03.07.2015, privind achizițiile</w:t>
            </w:r>
            <w:r w:rsidRPr="00C12E30">
              <w:rPr>
                <w:b/>
              </w:rPr>
              <w:t xml:space="preserve"> publice</w:t>
            </w:r>
            <w:r>
              <w:rPr>
                <w:b/>
              </w:rPr>
              <w:t>:</w:t>
            </w:r>
          </w:p>
        </w:tc>
      </w:tr>
      <w:tr w:rsidR="00B067ED" w:rsidRPr="00EC30C2" w:rsidTr="00B067ED">
        <w:tc>
          <w:tcPr>
            <w:tcW w:w="601" w:type="dxa"/>
            <w:shd w:val="clear" w:color="auto" w:fill="auto"/>
          </w:tcPr>
          <w:p w:rsidR="00B067ED" w:rsidRDefault="00460EC9" w:rsidP="00BE362C">
            <w:pPr>
              <w:shd w:val="clear" w:color="auto" w:fill="FFFFFF" w:themeFill="background1"/>
              <w:tabs>
                <w:tab w:val="left" w:pos="612"/>
              </w:tabs>
              <w:spacing w:before="120" w:after="120"/>
              <w:rPr>
                <w:iCs/>
                <w:noProof w:val="0"/>
                <w:lang w:eastAsia="ru-RU"/>
              </w:rPr>
            </w:pPr>
            <w:r>
              <w:rPr>
                <w:iCs/>
                <w:noProof w:val="0"/>
                <w:lang w:eastAsia="ru-RU"/>
              </w:rPr>
              <w:t>7.1</w:t>
            </w:r>
          </w:p>
        </w:tc>
        <w:tc>
          <w:tcPr>
            <w:tcW w:w="3810" w:type="dxa"/>
            <w:shd w:val="clear" w:color="auto" w:fill="auto"/>
          </w:tcPr>
          <w:p w:rsidR="00B067ED" w:rsidRPr="00A23FA3" w:rsidRDefault="00460EC9" w:rsidP="00BE362C">
            <w:pPr>
              <w:shd w:val="clear" w:color="auto" w:fill="FFFFFF" w:themeFill="background1"/>
              <w:tabs>
                <w:tab w:val="left" w:pos="612"/>
              </w:tabs>
              <w:spacing w:before="120" w:after="120"/>
            </w:pPr>
            <w:r w:rsidRPr="00A23FA3">
              <w:rPr>
                <w:lang w:val="en-US"/>
              </w:rPr>
              <w:t xml:space="preserve">Certificat/ decizie de înregistrare a intreprinderii/Extras din Registrul de </w:t>
            </w:r>
            <w:r w:rsidRPr="00A23FA3">
              <w:rPr>
                <w:lang w:val="en-US"/>
              </w:rPr>
              <w:lastRenderedPageBreak/>
              <w:t>Stat al persoanelor juridice</w:t>
            </w:r>
          </w:p>
        </w:tc>
        <w:tc>
          <w:tcPr>
            <w:tcW w:w="3594" w:type="dxa"/>
            <w:shd w:val="clear" w:color="auto" w:fill="auto"/>
          </w:tcPr>
          <w:p w:rsidR="00B067ED" w:rsidRPr="009B6729" w:rsidRDefault="00460EC9" w:rsidP="00B067ED">
            <w:pPr>
              <w:contextualSpacing/>
              <w:jc w:val="both"/>
              <w:rPr>
                <w:sz w:val="20"/>
                <w:szCs w:val="20"/>
              </w:rPr>
            </w:pPr>
            <w:r w:rsidRPr="009B6729">
              <w:rPr>
                <w:sz w:val="20"/>
                <w:szCs w:val="20"/>
                <w:lang w:val="en-US"/>
              </w:rPr>
              <w:lastRenderedPageBreak/>
              <w:t xml:space="preserve">Certificat  și Extras din Registrul de Stat – </w:t>
            </w:r>
            <w:r w:rsidRPr="009B6729">
              <w:rPr>
                <w:i/>
                <w:iCs/>
                <w:sz w:val="20"/>
                <w:szCs w:val="20"/>
                <w:lang w:val="en-US"/>
              </w:rPr>
              <w:t>confirmat prin  semnătura electronică a  Participantului</w:t>
            </w:r>
          </w:p>
        </w:tc>
        <w:tc>
          <w:tcPr>
            <w:tcW w:w="1621" w:type="dxa"/>
            <w:shd w:val="clear" w:color="auto" w:fill="auto"/>
          </w:tcPr>
          <w:p w:rsidR="00B067ED" w:rsidRPr="00134E37" w:rsidRDefault="00460EC9" w:rsidP="00BE362C">
            <w:pPr>
              <w:shd w:val="clear" w:color="auto" w:fill="FFFFFF" w:themeFill="background1"/>
              <w:tabs>
                <w:tab w:val="left" w:pos="612"/>
              </w:tabs>
              <w:spacing w:before="120" w:after="120"/>
              <w:rPr>
                <w:i/>
                <w:iCs/>
                <w:noProof w:val="0"/>
                <w:lang w:eastAsia="ru-RU"/>
              </w:rPr>
            </w:pPr>
            <w:r w:rsidRPr="00134E37">
              <w:rPr>
                <w:i/>
                <w:iCs/>
                <w:noProof w:val="0"/>
                <w:lang w:eastAsia="ru-RU"/>
              </w:rPr>
              <w:t>Obligatoriu</w:t>
            </w:r>
          </w:p>
        </w:tc>
      </w:tr>
      <w:tr w:rsidR="00460EC9" w:rsidRPr="00EC30C2" w:rsidTr="00B067ED">
        <w:tc>
          <w:tcPr>
            <w:tcW w:w="601" w:type="dxa"/>
            <w:shd w:val="clear" w:color="auto" w:fill="auto"/>
          </w:tcPr>
          <w:p w:rsidR="00460EC9" w:rsidRDefault="00460EC9" w:rsidP="00BE362C">
            <w:pPr>
              <w:shd w:val="clear" w:color="auto" w:fill="FFFFFF" w:themeFill="background1"/>
              <w:tabs>
                <w:tab w:val="left" w:pos="612"/>
              </w:tabs>
              <w:spacing w:before="120" w:after="120"/>
              <w:rPr>
                <w:iCs/>
                <w:noProof w:val="0"/>
                <w:lang w:eastAsia="ru-RU"/>
              </w:rPr>
            </w:pPr>
            <w:r>
              <w:rPr>
                <w:iCs/>
                <w:noProof w:val="0"/>
                <w:lang w:eastAsia="ru-RU"/>
              </w:rPr>
              <w:lastRenderedPageBreak/>
              <w:t>7.2</w:t>
            </w:r>
          </w:p>
        </w:tc>
        <w:tc>
          <w:tcPr>
            <w:tcW w:w="3810" w:type="dxa"/>
            <w:shd w:val="clear" w:color="auto" w:fill="auto"/>
          </w:tcPr>
          <w:p w:rsidR="00460EC9" w:rsidRPr="00A23FA3" w:rsidRDefault="00460EC9" w:rsidP="00BE362C">
            <w:pPr>
              <w:shd w:val="clear" w:color="auto" w:fill="FFFFFF" w:themeFill="background1"/>
              <w:tabs>
                <w:tab w:val="left" w:pos="612"/>
              </w:tabs>
              <w:spacing w:before="120" w:after="120"/>
            </w:pPr>
            <w:r w:rsidRPr="00A23FA3">
              <w:rPr>
                <w:iCs/>
                <w:lang w:val="en-US"/>
              </w:rPr>
              <w:t>Certificat privind lipsa sau existența datoriilor la Bugetul Public Național, eliberat de Inspectoratul Fiscal</w:t>
            </w:r>
          </w:p>
        </w:tc>
        <w:tc>
          <w:tcPr>
            <w:tcW w:w="3594" w:type="dxa"/>
            <w:shd w:val="clear" w:color="auto" w:fill="auto"/>
          </w:tcPr>
          <w:p w:rsidR="00460EC9" w:rsidRDefault="00460EC9" w:rsidP="00B067ED">
            <w:pPr>
              <w:contextualSpacing/>
              <w:jc w:val="both"/>
              <w:rPr>
                <w:sz w:val="20"/>
                <w:szCs w:val="20"/>
              </w:rPr>
            </w:pPr>
          </w:p>
          <w:p w:rsidR="00460EC9" w:rsidRPr="00460EC9" w:rsidRDefault="00460EC9" w:rsidP="00460EC9">
            <w:pPr>
              <w:rPr>
                <w:sz w:val="20"/>
                <w:szCs w:val="20"/>
              </w:rPr>
            </w:pPr>
            <w:r w:rsidRPr="009B6729">
              <w:rPr>
                <w:iCs/>
                <w:sz w:val="20"/>
                <w:szCs w:val="20"/>
                <w:lang w:val="en-US"/>
              </w:rPr>
              <w:t>Certificat</w:t>
            </w:r>
            <w:r w:rsidRPr="009B6729">
              <w:rPr>
                <w:i/>
                <w:iCs/>
                <w:sz w:val="20"/>
                <w:szCs w:val="20"/>
                <w:lang w:val="en-US"/>
              </w:rPr>
              <w:t xml:space="preserve"> confirmat prin  semnătura electronică a  Participantului</w:t>
            </w:r>
            <w:r w:rsidRPr="009B6729">
              <w:rPr>
                <w:iCs/>
                <w:sz w:val="20"/>
                <w:szCs w:val="20"/>
                <w:lang w:val="en-US"/>
              </w:rPr>
              <w:t>.</w:t>
            </w:r>
          </w:p>
        </w:tc>
        <w:tc>
          <w:tcPr>
            <w:tcW w:w="1621" w:type="dxa"/>
            <w:shd w:val="clear" w:color="auto" w:fill="auto"/>
          </w:tcPr>
          <w:p w:rsidR="00460EC9" w:rsidRPr="00134E37" w:rsidRDefault="00460EC9" w:rsidP="00BE362C">
            <w:pPr>
              <w:shd w:val="clear" w:color="auto" w:fill="FFFFFF" w:themeFill="background1"/>
              <w:tabs>
                <w:tab w:val="left" w:pos="612"/>
              </w:tabs>
              <w:spacing w:before="120" w:after="120"/>
              <w:rPr>
                <w:i/>
                <w:iCs/>
                <w:noProof w:val="0"/>
                <w:lang w:eastAsia="ru-RU"/>
              </w:rPr>
            </w:pPr>
            <w:r w:rsidRPr="00134E37">
              <w:rPr>
                <w:i/>
                <w:iCs/>
                <w:noProof w:val="0"/>
                <w:lang w:eastAsia="ru-RU"/>
              </w:rPr>
              <w:t>Obligatoriu</w:t>
            </w:r>
          </w:p>
        </w:tc>
      </w:tr>
      <w:tr w:rsidR="00460EC9" w:rsidRPr="00EC30C2" w:rsidTr="00B067ED">
        <w:tc>
          <w:tcPr>
            <w:tcW w:w="601" w:type="dxa"/>
            <w:shd w:val="clear" w:color="auto" w:fill="auto"/>
          </w:tcPr>
          <w:p w:rsidR="00460EC9" w:rsidRDefault="00460EC9" w:rsidP="00BE362C">
            <w:pPr>
              <w:shd w:val="clear" w:color="auto" w:fill="FFFFFF" w:themeFill="background1"/>
              <w:tabs>
                <w:tab w:val="left" w:pos="612"/>
              </w:tabs>
              <w:spacing w:before="120" w:after="120"/>
              <w:rPr>
                <w:iCs/>
                <w:noProof w:val="0"/>
                <w:lang w:eastAsia="ru-RU"/>
              </w:rPr>
            </w:pPr>
            <w:r>
              <w:rPr>
                <w:iCs/>
                <w:noProof w:val="0"/>
                <w:lang w:eastAsia="ru-RU"/>
              </w:rPr>
              <w:t>7.3</w:t>
            </w:r>
          </w:p>
        </w:tc>
        <w:tc>
          <w:tcPr>
            <w:tcW w:w="3810" w:type="dxa"/>
            <w:shd w:val="clear" w:color="auto" w:fill="auto"/>
          </w:tcPr>
          <w:p w:rsidR="00460EC9" w:rsidRPr="00A23FA3" w:rsidRDefault="00460EC9" w:rsidP="00BE362C">
            <w:pPr>
              <w:shd w:val="clear" w:color="auto" w:fill="FFFFFF" w:themeFill="background1"/>
              <w:tabs>
                <w:tab w:val="left" w:pos="612"/>
              </w:tabs>
              <w:spacing w:before="120" w:after="120"/>
            </w:pPr>
            <w:r w:rsidRPr="00A23FA3">
              <w:rPr>
                <w:color w:val="000000"/>
                <w:lang w:val="en-US"/>
              </w:rPr>
              <w:t>Certificat de atribuirea a contului bancar, eliberat de bancă deținătoare de cont</w:t>
            </w:r>
          </w:p>
        </w:tc>
        <w:tc>
          <w:tcPr>
            <w:tcW w:w="3594" w:type="dxa"/>
            <w:shd w:val="clear" w:color="auto" w:fill="auto"/>
          </w:tcPr>
          <w:p w:rsidR="00460EC9" w:rsidRPr="009B6729" w:rsidRDefault="00460EC9" w:rsidP="00B067ED">
            <w:pPr>
              <w:contextualSpacing/>
              <w:jc w:val="both"/>
              <w:rPr>
                <w:sz w:val="20"/>
                <w:szCs w:val="20"/>
              </w:rPr>
            </w:pPr>
            <w:r w:rsidRPr="009B6729">
              <w:rPr>
                <w:color w:val="000000"/>
                <w:sz w:val="20"/>
                <w:szCs w:val="20"/>
                <w:lang w:val="en-US"/>
              </w:rPr>
              <w:t xml:space="preserve">Certificat </w:t>
            </w:r>
            <w:r w:rsidRPr="009B6729">
              <w:rPr>
                <w:i/>
                <w:color w:val="000000"/>
                <w:sz w:val="20"/>
                <w:szCs w:val="20"/>
                <w:lang w:val="en-US"/>
              </w:rPr>
              <w:t>-</w:t>
            </w:r>
            <w:r w:rsidRPr="009B6729">
              <w:rPr>
                <w:i/>
                <w:sz w:val="20"/>
                <w:szCs w:val="20"/>
                <w:lang w:val="en-US"/>
              </w:rPr>
              <w:t xml:space="preserve"> </w:t>
            </w:r>
            <w:r w:rsidRPr="009B6729">
              <w:rPr>
                <w:i/>
                <w:iCs/>
                <w:sz w:val="20"/>
                <w:szCs w:val="20"/>
              </w:rPr>
              <w:t>confirmat prin semnătura electronică a Participantului</w:t>
            </w:r>
            <w:r w:rsidRPr="009B6729">
              <w:rPr>
                <w:iCs/>
                <w:sz w:val="20"/>
                <w:szCs w:val="20"/>
              </w:rPr>
              <w:t>.</w:t>
            </w:r>
          </w:p>
        </w:tc>
        <w:tc>
          <w:tcPr>
            <w:tcW w:w="1621" w:type="dxa"/>
            <w:shd w:val="clear" w:color="auto" w:fill="auto"/>
          </w:tcPr>
          <w:p w:rsidR="00460EC9" w:rsidRPr="00134E37" w:rsidRDefault="00460EC9" w:rsidP="00BE362C">
            <w:pPr>
              <w:shd w:val="clear" w:color="auto" w:fill="FFFFFF" w:themeFill="background1"/>
              <w:tabs>
                <w:tab w:val="left" w:pos="612"/>
              </w:tabs>
              <w:spacing w:before="120" w:after="120"/>
              <w:rPr>
                <w:i/>
                <w:iCs/>
                <w:noProof w:val="0"/>
                <w:lang w:eastAsia="ru-RU"/>
              </w:rPr>
            </w:pPr>
            <w:r w:rsidRPr="00134E37">
              <w:rPr>
                <w:i/>
                <w:iCs/>
                <w:noProof w:val="0"/>
                <w:lang w:eastAsia="ru-RU"/>
              </w:rPr>
              <w:t>Obligatoriu</w:t>
            </w:r>
          </w:p>
        </w:tc>
      </w:tr>
      <w:tr w:rsidR="00460EC9" w:rsidRPr="00EC30C2" w:rsidTr="00B067ED">
        <w:tc>
          <w:tcPr>
            <w:tcW w:w="601" w:type="dxa"/>
            <w:shd w:val="clear" w:color="auto" w:fill="auto"/>
          </w:tcPr>
          <w:p w:rsidR="00460EC9" w:rsidRDefault="00460EC9" w:rsidP="00BE362C">
            <w:pPr>
              <w:shd w:val="clear" w:color="auto" w:fill="FFFFFF" w:themeFill="background1"/>
              <w:tabs>
                <w:tab w:val="left" w:pos="612"/>
              </w:tabs>
              <w:spacing w:before="120" w:after="120"/>
              <w:rPr>
                <w:iCs/>
                <w:noProof w:val="0"/>
                <w:lang w:eastAsia="ru-RU"/>
              </w:rPr>
            </w:pPr>
            <w:r>
              <w:rPr>
                <w:iCs/>
                <w:noProof w:val="0"/>
                <w:lang w:eastAsia="ru-RU"/>
              </w:rPr>
              <w:t>7.4</w:t>
            </w:r>
          </w:p>
        </w:tc>
        <w:tc>
          <w:tcPr>
            <w:tcW w:w="3810" w:type="dxa"/>
            <w:shd w:val="clear" w:color="auto" w:fill="auto"/>
          </w:tcPr>
          <w:p w:rsidR="00460EC9" w:rsidRPr="00A23FA3" w:rsidRDefault="00460EC9" w:rsidP="00BE362C">
            <w:pPr>
              <w:shd w:val="clear" w:color="auto" w:fill="FFFFFF" w:themeFill="background1"/>
              <w:tabs>
                <w:tab w:val="left" w:pos="612"/>
              </w:tabs>
              <w:spacing w:before="120" w:after="120"/>
            </w:pPr>
            <w:r w:rsidRPr="00A23FA3">
              <w:rPr>
                <w:rFonts w:eastAsia="PMingLiU"/>
                <w:lang w:val="en-US"/>
              </w:rPr>
              <w:t xml:space="preserve">Declarație privind </w:t>
            </w:r>
            <w:r>
              <w:rPr>
                <w:rFonts w:eastAsia="PMingLiU"/>
                <w:lang w:val="en-US"/>
              </w:rPr>
              <w:t>p</w:t>
            </w:r>
            <w:r w:rsidRPr="00A23FA3">
              <w:rPr>
                <w:lang w:val="en-US"/>
              </w:rPr>
              <w:t xml:space="preserve">erioada de garanție asupra lucrărilor </w:t>
            </w:r>
            <w:r w:rsidRPr="00A23FA3">
              <w:t>de cinstrucția</w:t>
            </w:r>
          </w:p>
        </w:tc>
        <w:tc>
          <w:tcPr>
            <w:tcW w:w="3594" w:type="dxa"/>
            <w:shd w:val="clear" w:color="auto" w:fill="auto"/>
          </w:tcPr>
          <w:p w:rsidR="00460EC9" w:rsidRPr="009B6729" w:rsidRDefault="00460EC9" w:rsidP="00460EC9">
            <w:pPr>
              <w:ind w:firstLine="34"/>
              <w:jc w:val="both"/>
              <w:rPr>
                <w:iCs/>
                <w:sz w:val="20"/>
                <w:szCs w:val="20"/>
                <w:lang w:val="en-US"/>
              </w:rPr>
            </w:pPr>
            <w:r w:rsidRPr="009B6729">
              <w:rPr>
                <w:rFonts w:eastAsia="PMingLiU"/>
                <w:sz w:val="20"/>
                <w:szCs w:val="20"/>
                <w:lang w:val="en-US"/>
              </w:rPr>
              <w:t xml:space="preserve">Declarație - </w:t>
            </w:r>
            <w:r w:rsidRPr="009B6729">
              <w:rPr>
                <w:i/>
                <w:iCs/>
                <w:sz w:val="20"/>
                <w:szCs w:val="20"/>
                <w:lang w:val="en-US"/>
              </w:rPr>
              <w:t>confirmat prin  semnătura electronică a  Participantului</w:t>
            </w:r>
            <w:r w:rsidRPr="009B6729">
              <w:rPr>
                <w:iCs/>
                <w:sz w:val="20"/>
                <w:szCs w:val="20"/>
                <w:lang w:val="en-US"/>
              </w:rPr>
              <w:t>.</w:t>
            </w:r>
          </w:p>
          <w:p w:rsidR="00460EC9" w:rsidRPr="009B6729" w:rsidRDefault="00460EC9" w:rsidP="00460EC9">
            <w:pPr>
              <w:ind w:firstLine="34"/>
              <w:jc w:val="both"/>
              <w:rPr>
                <w:sz w:val="20"/>
                <w:szCs w:val="20"/>
                <w:lang w:val="en-US"/>
              </w:rPr>
            </w:pPr>
            <w:r w:rsidRPr="009B6729">
              <w:rPr>
                <w:b/>
                <w:i/>
                <w:sz w:val="20"/>
                <w:szCs w:val="20"/>
                <w:lang w:val="en-US"/>
              </w:rPr>
              <w:t xml:space="preserve">Perioada de garanție  pentru lucrările </w:t>
            </w:r>
            <w:r w:rsidRPr="008905AD">
              <w:rPr>
                <w:b/>
                <w:i/>
                <w:sz w:val="20"/>
                <w:szCs w:val="20"/>
                <w:lang w:val="en-US"/>
              </w:rPr>
              <w:t>prevăzute</w:t>
            </w:r>
            <w:r w:rsidRPr="009B6729">
              <w:rPr>
                <w:b/>
                <w:i/>
                <w:sz w:val="20"/>
                <w:szCs w:val="20"/>
                <w:highlight w:val="yellow"/>
                <w:lang w:val="en-US"/>
              </w:rPr>
              <w:t xml:space="preserve"> este </w:t>
            </w:r>
            <w:r w:rsidRPr="009B6729">
              <w:rPr>
                <w:b/>
                <w:i/>
                <w:sz w:val="20"/>
                <w:szCs w:val="20"/>
                <w:highlight w:val="yellow"/>
                <w:u w:val="single"/>
                <w:lang w:val="en-US"/>
              </w:rPr>
              <w:t xml:space="preserve">de </w:t>
            </w:r>
            <w:r>
              <w:rPr>
                <w:b/>
                <w:i/>
                <w:sz w:val="20"/>
                <w:szCs w:val="20"/>
                <w:highlight w:val="yellow"/>
                <w:u w:val="single"/>
                <w:lang w:val="en-US"/>
              </w:rPr>
              <w:t>3</w:t>
            </w:r>
            <w:r w:rsidRPr="009B6729">
              <w:rPr>
                <w:b/>
                <w:i/>
                <w:sz w:val="20"/>
                <w:szCs w:val="20"/>
                <w:highlight w:val="yellow"/>
                <w:u w:val="single"/>
                <w:lang w:val="en-US"/>
              </w:rPr>
              <w:t xml:space="preserve"> ani.</w:t>
            </w:r>
            <w:r w:rsidRPr="009B6729">
              <w:rPr>
                <w:sz w:val="20"/>
                <w:szCs w:val="20"/>
                <w:lang w:val="en-US"/>
              </w:rPr>
              <w:t xml:space="preserve"> </w:t>
            </w:r>
          </w:p>
          <w:p w:rsidR="00460EC9" w:rsidRPr="009B6729" w:rsidRDefault="00460EC9" w:rsidP="00460EC9">
            <w:pPr>
              <w:contextualSpacing/>
              <w:jc w:val="both"/>
              <w:rPr>
                <w:sz w:val="20"/>
                <w:szCs w:val="20"/>
              </w:rPr>
            </w:pPr>
            <w:r w:rsidRPr="009B6729">
              <w:rPr>
                <w:sz w:val="20"/>
                <w:szCs w:val="20"/>
                <w:lang w:val="en-US"/>
              </w:rPr>
              <w:t>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w:t>
            </w:r>
          </w:p>
        </w:tc>
        <w:tc>
          <w:tcPr>
            <w:tcW w:w="1621" w:type="dxa"/>
            <w:shd w:val="clear" w:color="auto" w:fill="auto"/>
          </w:tcPr>
          <w:p w:rsidR="00460EC9" w:rsidRPr="00134E37" w:rsidRDefault="00460EC9" w:rsidP="00BE362C">
            <w:pPr>
              <w:shd w:val="clear" w:color="auto" w:fill="FFFFFF" w:themeFill="background1"/>
              <w:tabs>
                <w:tab w:val="left" w:pos="612"/>
              </w:tabs>
              <w:spacing w:before="120" w:after="120"/>
              <w:rPr>
                <w:i/>
                <w:iCs/>
                <w:noProof w:val="0"/>
                <w:lang w:eastAsia="ru-RU"/>
              </w:rPr>
            </w:pPr>
            <w:r w:rsidRPr="00134E37">
              <w:rPr>
                <w:i/>
                <w:iCs/>
                <w:noProof w:val="0"/>
                <w:lang w:eastAsia="ru-RU"/>
              </w:rPr>
              <w:t>Obligatoriu</w:t>
            </w:r>
          </w:p>
        </w:tc>
      </w:tr>
      <w:tr w:rsidR="00460EC9" w:rsidRPr="00EC30C2" w:rsidTr="0019593E">
        <w:tc>
          <w:tcPr>
            <w:tcW w:w="601" w:type="dxa"/>
            <w:shd w:val="clear" w:color="auto" w:fill="auto"/>
          </w:tcPr>
          <w:p w:rsidR="00460EC9" w:rsidRDefault="00460EC9" w:rsidP="00BE362C">
            <w:pPr>
              <w:shd w:val="clear" w:color="auto" w:fill="FFFFFF" w:themeFill="background1"/>
              <w:tabs>
                <w:tab w:val="left" w:pos="612"/>
              </w:tabs>
              <w:spacing w:before="120" w:after="120"/>
              <w:rPr>
                <w:iCs/>
                <w:noProof w:val="0"/>
                <w:lang w:eastAsia="ru-RU"/>
              </w:rPr>
            </w:pPr>
            <w:r>
              <w:rPr>
                <w:iCs/>
                <w:noProof w:val="0"/>
                <w:lang w:eastAsia="ru-RU"/>
              </w:rPr>
              <w:t>8</w:t>
            </w:r>
          </w:p>
        </w:tc>
        <w:tc>
          <w:tcPr>
            <w:tcW w:w="9025" w:type="dxa"/>
            <w:gridSpan w:val="3"/>
            <w:shd w:val="clear" w:color="auto" w:fill="auto"/>
          </w:tcPr>
          <w:p w:rsidR="00460EC9" w:rsidRPr="00460EC9" w:rsidRDefault="00460EC9" w:rsidP="00BE362C">
            <w:pPr>
              <w:shd w:val="clear" w:color="auto" w:fill="FFFFFF" w:themeFill="background1"/>
              <w:tabs>
                <w:tab w:val="left" w:pos="612"/>
              </w:tabs>
              <w:spacing w:before="120" w:after="120"/>
              <w:rPr>
                <w:b/>
                <w:i/>
                <w:iCs/>
                <w:noProof w:val="0"/>
                <w:lang w:eastAsia="ru-RU"/>
              </w:rPr>
            </w:pPr>
            <w:r w:rsidRPr="00460EC9">
              <w:rPr>
                <w:b/>
                <w:i/>
                <w:iCs/>
                <w:noProof w:val="0"/>
                <w:lang w:eastAsia="ru-RU"/>
              </w:rPr>
              <w:t>Pentru ofertantul desemnat căştigător:</w:t>
            </w:r>
          </w:p>
        </w:tc>
      </w:tr>
      <w:tr w:rsidR="00460EC9" w:rsidRPr="00EC30C2" w:rsidTr="00B067ED">
        <w:tc>
          <w:tcPr>
            <w:tcW w:w="601" w:type="dxa"/>
            <w:shd w:val="clear" w:color="auto" w:fill="auto"/>
          </w:tcPr>
          <w:p w:rsidR="00460EC9" w:rsidRDefault="00460EC9" w:rsidP="00BE362C">
            <w:pPr>
              <w:shd w:val="clear" w:color="auto" w:fill="FFFFFF" w:themeFill="background1"/>
              <w:tabs>
                <w:tab w:val="left" w:pos="612"/>
              </w:tabs>
              <w:spacing w:before="120" w:after="120"/>
              <w:rPr>
                <w:iCs/>
                <w:noProof w:val="0"/>
                <w:lang w:eastAsia="ru-RU"/>
              </w:rPr>
            </w:pPr>
            <w:r>
              <w:rPr>
                <w:iCs/>
                <w:noProof w:val="0"/>
                <w:lang w:eastAsia="ru-RU"/>
              </w:rPr>
              <w:t>8.1</w:t>
            </w:r>
          </w:p>
        </w:tc>
        <w:tc>
          <w:tcPr>
            <w:tcW w:w="3810" w:type="dxa"/>
            <w:shd w:val="clear" w:color="auto" w:fill="auto"/>
          </w:tcPr>
          <w:p w:rsidR="00460EC9" w:rsidRPr="00A23FA3" w:rsidRDefault="00460EC9" w:rsidP="00BE362C">
            <w:pPr>
              <w:shd w:val="clear" w:color="auto" w:fill="FFFFFF" w:themeFill="background1"/>
              <w:tabs>
                <w:tab w:val="left" w:pos="612"/>
              </w:tabs>
              <w:spacing w:before="120" w:after="120"/>
            </w:pPr>
            <w:r w:rsidRPr="00A23FA3">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594" w:type="dxa"/>
            <w:shd w:val="clear" w:color="auto" w:fill="auto"/>
          </w:tcPr>
          <w:p w:rsidR="00460EC9" w:rsidRPr="009B6729" w:rsidRDefault="00460EC9" w:rsidP="00B067ED">
            <w:pPr>
              <w:contextualSpacing/>
              <w:jc w:val="both"/>
              <w:rPr>
                <w:sz w:val="20"/>
                <w:szCs w:val="20"/>
              </w:rPr>
            </w:pPr>
            <w:r w:rsidRPr="00A03058">
              <w:rPr>
                <w:rFonts w:eastAsia="PMingLiU"/>
                <w:sz w:val="20"/>
                <w:lang w:val="en-US"/>
              </w:rPr>
              <w:t xml:space="preserve">Declarație – în original </w:t>
            </w:r>
            <w:r w:rsidRPr="00A03058">
              <w:rPr>
                <w:i/>
                <w:iCs/>
                <w:sz w:val="20"/>
                <w:lang w:val="en-US"/>
              </w:rPr>
              <w:t>confirmat prin  semnătura și ștampila umedă a  Participantului,</w:t>
            </w:r>
            <w:r w:rsidRPr="00A03058">
              <w:rPr>
                <w:iCs/>
                <w:sz w:val="20"/>
                <w:lang w:val="en-US"/>
              </w:rPr>
              <w:t xml:space="preserve"> </w:t>
            </w:r>
            <w:r w:rsidRPr="00A03058">
              <w:rPr>
                <w:sz w:val="20"/>
              </w:rPr>
              <w:t xml:space="preserve">conform Formularului </w:t>
            </w:r>
            <w:r w:rsidRPr="00A03058">
              <w:rPr>
                <w:rFonts w:eastAsia="PMingLiU"/>
                <w:sz w:val="20"/>
                <w:lang w:val="ro-MO"/>
              </w:rPr>
              <w:t xml:space="preserve">aprobat prin ordinul Ministerului Finanțelor      nr. 145 din 24 noiembrie 2020 </w:t>
            </w:r>
            <w:r w:rsidRPr="00A03058">
              <w:rPr>
                <w:rStyle w:val="aff"/>
                <w:i/>
                <w:lang w:val="en-US"/>
              </w:rPr>
              <w:t>să prezenta Declarația autorității contractante și Agenției Achiziții Publice în termen de 5 zile de la data comunicării rezultatelor procedurii de achiziție publică.</w:t>
            </w:r>
          </w:p>
        </w:tc>
        <w:tc>
          <w:tcPr>
            <w:tcW w:w="1621" w:type="dxa"/>
            <w:shd w:val="clear" w:color="auto" w:fill="auto"/>
          </w:tcPr>
          <w:p w:rsidR="00460EC9" w:rsidRDefault="00460EC9" w:rsidP="00460EC9">
            <w:pPr>
              <w:jc w:val="center"/>
              <w:rPr>
                <w:iCs/>
                <w:sz w:val="20"/>
                <w:szCs w:val="20"/>
                <w:lang w:val="en-US"/>
              </w:rPr>
            </w:pPr>
            <w:r w:rsidRPr="00842BD1">
              <w:rPr>
                <w:iCs/>
                <w:sz w:val="20"/>
                <w:szCs w:val="20"/>
                <w:lang w:val="en-US"/>
              </w:rPr>
              <w:t>Obligatoriu</w:t>
            </w:r>
          </w:p>
          <w:p w:rsidR="00460EC9" w:rsidRPr="00134E37" w:rsidRDefault="00460EC9" w:rsidP="00BE362C">
            <w:pPr>
              <w:shd w:val="clear" w:color="auto" w:fill="FFFFFF" w:themeFill="background1"/>
              <w:tabs>
                <w:tab w:val="left" w:pos="612"/>
              </w:tabs>
              <w:spacing w:before="120" w:after="120"/>
              <w:rPr>
                <w:i/>
                <w:iCs/>
                <w:noProof w:val="0"/>
                <w:lang w:eastAsia="ru-RU"/>
              </w:rPr>
            </w:pPr>
          </w:p>
        </w:tc>
      </w:tr>
      <w:tr w:rsidR="00460EC9" w:rsidRPr="00EC30C2" w:rsidTr="00B067ED">
        <w:tc>
          <w:tcPr>
            <w:tcW w:w="601" w:type="dxa"/>
            <w:shd w:val="clear" w:color="auto" w:fill="auto"/>
          </w:tcPr>
          <w:p w:rsidR="00460EC9" w:rsidRDefault="00460EC9" w:rsidP="00BE362C">
            <w:pPr>
              <w:shd w:val="clear" w:color="auto" w:fill="FFFFFF" w:themeFill="background1"/>
              <w:tabs>
                <w:tab w:val="left" w:pos="612"/>
              </w:tabs>
              <w:spacing w:before="120" w:after="120"/>
              <w:rPr>
                <w:iCs/>
                <w:noProof w:val="0"/>
                <w:lang w:eastAsia="ru-RU"/>
              </w:rPr>
            </w:pPr>
            <w:r>
              <w:rPr>
                <w:iCs/>
                <w:noProof w:val="0"/>
                <w:lang w:eastAsia="ru-RU"/>
              </w:rPr>
              <w:t>8.2</w:t>
            </w:r>
          </w:p>
        </w:tc>
        <w:tc>
          <w:tcPr>
            <w:tcW w:w="3810" w:type="dxa"/>
            <w:shd w:val="clear" w:color="auto" w:fill="auto"/>
          </w:tcPr>
          <w:p w:rsidR="00460EC9" w:rsidRPr="00A23FA3" w:rsidRDefault="00460EC9" w:rsidP="00BE362C">
            <w:pPr>
              <w:shd w:val="clear" w:color="auto" w:fill="FFFFFF" w:themeFill="background1"/>
              <w:tabs>
                <w:tab w:val="left" w:pos="612"/>
              </w:tabs>
              <w:spacing w:before="120" w:after="120"/>
            </w:pPr>
            <w:r w:rsidRPr="00A23FA3">
              <w:t xml:space="preserve">Garanţie de bună execuţie </w:t>
            </w:r>
            <w:r w:rsidRPr="006650FC">
              <w:rPr>
                <w:b/>
              </w:rPr>
              <w:t>10 %</w:t>
            </w:r>
          </w:p>
        </w:tc>
        <w:tc>
          <w:tcPr>
            <w:tcW w:w="3594" w:type="dxa"/>
            <w:shd w:val="clear" w:color="auto" w:fill="auto"/>
          </w:tcPr>
          <w:p w:rsidR="00460EC9" w:rsidRDefault="00460EC9" w:rsidP="00460EC9">
            <w:pPr>
              <w:jc w:val="both"/>
              <w:rPr>
                <w:sz w:val="20"/>
                <w:szCs w:val="20"/>
              </w:rPr>
            </w:pPr>
            <w:r w:rsidRPr="009B6729">
              <w:rPr>
                <w:sz w:val="20"/>
                <w:szCs w:val="20"/>
              </w:rPr>
              <w:t>Conform Documentația standard</w:t>
            </w:r>
            <w:r>
              <w:rPr>
                <w:sz w:val="20"/>
                <w:szCs w:val="20"/>
              </w:rPr>
              <w:t>, puncr. 98</w:t>
            </w:r>
            <w:r w:rsidRPr="009B6729">
              <w:rPr>
                <w:sz w:val="20"/>
                <w:szCs w:val="20"/>
              </w:rPr>
              <w:t xml:space="preserve"> </w:t>
            </w:r>
            <w:r>
              <w:rPr>
                <w:sz w:val="20"/>
                <w:szCs w:val="20"/>
              </w:rPr>
              <w:t>și Contract de antrepriză, puncr. 4.10</w:t>
            </w:r>
          </w:p>
          <w:p w:rsidR="00460EC9" w:rsidRPr="0005432A" w:rsidRDefault="00460EC9" w:rsidP="00E216FB">
            <w:pPr>
              <w:pStyle w:val="a"/>
              <w:numPr>
                <w:ilvl w:val="0"/>
                <w:numId w:val="34"/>
              </w:numPr>
              <w:tabs>
                <w:tab w:val="left" w:pos="372"/>
              </w:tabs>
              <w:suppressAutoHyphens/>
              <w:spacing w:before="120" w:after="120"/>
              <w:contextualSpacing/>
              <w:rPr>
                <w:b/>
                <w:i/>
                <w:sz w:val="20"/>
                <w:szCs w:val="20"/>
              </w:rPr>
            </w:pPr>
            <w:r w:rsidRPr="0005432A">
              <w:rPr>
                <w:i/>
                <w:color w:val="000000" w:themeColor="text1"/>
                <w:sz w:val="20"/>
                <w:szCs w:val="20"/>
                <w:lang w:eastAsia="it-IT"/>
              </w:rPr>
              <w:t>rețineri succesive directe din plata cuvenită pentru facturile fiscale înaintate</w:t>
            </w:r>
            <w:r w:rsidRPr="0005432A">
              <w:rPr>
                <w:b/>
                <w:i/>
                <w:sz w:val="20"/>
                <w:szCs w:val="20"/>
              </w:rPr>
              <w:t xml:space="preserve"> </w:t>
            </w:r>
          </w:p>
          <w:p w:rsidR="00460EC9" w:rsidRPr="00A03058" w:rsidRDefault="00460EC9" w:rsidP="00460EC9">
            <w:pPr>
              <w:tabs>
                <w:tab w:val="left" w:pos="372"/>
              </w:tabs>
              <w:suppressAutoHyphens/>
              <w:spacing w:before="120" w:after="120"/>
              <w:ind w:left="432"/>
              <w:contextualSpacing/>
              <w:rPr>
                <w:b/>
                <w:i/>
                <w:sz w:val="20"/>
                <w:szCs w:val="20"/>
              </w:rPr>
            </w:pPr>
            <w:r w:rsidRPr="00A03058">
              <w:rPr>
                <w:b/>
                <w:i/>
                <w:sz w:val="20"/>
                <w:szCs w:val="20"/>
              </w:rPr>
              <w:t>sau</w:t>
            </w:r>
          </w:p>
          <w:p w:rsidR="00460EC9" w:rsidRPr="00A03058" w:rsidRDefault="00460EC9" w:rsidP="00460EC9">
            <w:pPr>
              <w:tabs>
                <w:tab w:val="left" w:pos="372"/>
              </w:tabs>
              <w:suppressAutoHyphens/>
              <w:spacing w:before="120" w:after="120"/>
              <w:ind w:left="432" w:hanging="360"/>
              <w:contextualSpacing/>
              <w:rPr>
                <w:i/>
                <w:sz w:val="20"/>
                <w:szCs w:val="20"/>
              </w:rPr>
            </w:pPr>
            <w:r w:rsidRPr="00A03058">
              <w:rPr>
                <w:i/>
                <w:sz w:val="20"/>
                <w:szCs w:val="20"/>
              </w:rPr>
              <w:t xml:space="preserve">      b)  Garanţia pentru ofertă prin transfer la contul autorităţii contractante, conform următoarelor date bancare:</w:t>
            </w:r>
          </w:p>
          <w:p w:rsidR="00460EC9" w:rsidRPr="00A03058" w:rsidRDefault="00460EC9" w:rsidP="00460EC9">
            <w:pPr>
              <w:spacing w:after="120"/>
              <w:ind w:left="599"/>
              <w:contextualSpacing/>
              <w:rPr>
                <w:i/>
                <w:sz w:val="20"/>
                <w:szCs w:val="20"/>
              </w:rPr>
            </w:pPr>
            <w:r w:rsidRPr="00A03058">
              <w:rPr>
                <w:i/>
                <w:sz w:val="20"/>
                <w:szCs w:val="20"/>
              </w:rPr>
              <w:t>Beneficiarul plăţii:</w:t>
            </w:r>
            <w:r w:rsidRPr="00A03058">
              <w:rPr>
                <w:b/>
                <w:i/>
                <w:sz w:val="20"/>
                <w:szCs w:val="20"/>
                <w:shd w:val="clear" w:color="auto" w:fill="FFFFFF"/>
                <w:lang w:val="en-US"/>
              </w:rPr>
              <w:t xml:space="preserve"> Primaria </w:t>
            </w:r>
            <w:r>
              <w:rPr>
                <w:b/>
                <w:i/>
                <w:sz w:val="20"/>
                <w:szCs w:val="20"/>
                <w:shd w:val="clear" w:color="auto" w:fill="FFFFFF"/>
                <w:lang w:val="en-US"/>
              </w:rPr>
              <w:t>comuna Sîrcova</w:t>
            </w:r>
            <w:r w:rsidRPr="00A03058">
              <w:rPr>
                <w:b/>
                <w:i/>
                <w:sz w:val="20"/>
                <w:szCs w:val="20"/>
                <w:shd w:val="clear" w:color="auto" w:fill="FFFFFF"/>
                <w:lang w:val="en-US"/>
              </w:rPr>
              <w:t xml:space="preserve"> </w:t>
            </w:r>
          </w:p>
          <w:p w:rsidR="00460EC9" w:rsidRPr="00A03058" w:rsidRDefault="00460EC9" w:rsidP="00460EC9">
            <w:pPr>
              <w:spacing w:after="120"/>
              <w:ind w:left="599"/>
              <w:contextualSpacing/>
              <w:rPr>
                <w:b/>
                <w:i/>
                <w:sz w:val="20"/>
                <w:szCs w:val="20"/>
                <w:lang w:val="en-US"/>
              </w:rPr>
            </w:pPr>
            <w:r w:rsidRPr="00A03058">
              <w:rPr>
                <w:i/>
                <w:sz w:val="20"/>
                <w:szCs w:val="20"/>
              </w:rPr>
              <w:t>Denumirea Băncii:</w:t>
            </w:r>
            <w:r w:rsidRPr="00A03058">
              <w:rPr>
                <w:b/>
                <w:i/>
                <w:sz w:val="20"/>
                <w:szCs w:val="20"/>
                <w:shd w:val="clear" w:color="auto" w:fill="FFFFFF"/>
                <w:lang w:val="en-US"/>
              </w:rPr>
              <w:t xml:space="preserve"> Ministerul Finanțelor, Trezorera Regională Centru</w:t>
            </w:r>
            <w:r>
              <w:rPr>
                <w:b/>
                <w:i/>
                <w:sz w:val="20"/>
                <w:szCs w:val="20"/>
                <w:shd w:val="clear" w:color="auto" w:fill="FFFFFF"/>
                <w:lang w:val="en-US"/>
              </w:rPr>
              <w:t xml:space="preserve"> Rezina</w:t>
            </w:r>
          </w:p>
          <w:p w:rsidR="00460EC9" w:rsidRPr="00A03058" w:rsidRDefault="00460EC9" w:rsidP="00460EC9">
            <w:pPr>
              <w:spacing w:after="120"/>
              <w:ind w:left="599"/>
              <w:contextualSpacing/>
              <w:rPr>
                <w:i/>
                <w:sz w:val="20"/>
                <w:szCs w:val="20"/>
              </w:rPr>
            </w:pPr>
            <w:r w:rsidRPr="00A03058">
              <w:rPr>
                <w:i/>
                <w:sz w:val="20"/>
                <w:szCs w:val="20"/>
              </w:rPr>
              <w:t xml:space="preserve">Codul fiscal: </w:t>
            </w:r>
            <w:r w:rsidRPr="00A03058">
              <w:rPr>
                <w:b/>
                <w:i/>
                <w:sz w:val="20"/>
                <w:szCs w:val="20"/>
                <w:shd w:val="clear" w:color="auto" w:fill="FFFFFF"/>
                <w:lang w:val="en-US"/>
              </w:rPr>
              <w:t>100760100</w:t>
            </w:r>
            <w:r>
              <w:rPr>
                <w:b/>
                <w:i/>
                <w:sz w:val="20"/>
                <w:szCs w:val="20"/>
                <w:shd w:val="clear" w:color="auto" w:fill="FFFFFF"/>
                <w:lang w:val="en-US"/>
              </w:rPr>
              <w:t>5442</w:t>
            </w:r>
          </w:p>
          <w:p w:rsidR="00460EC9" w:rsidRDefault="00460EC9" w:rsidP="00460EC9">
            <w:pPr>
              <w:spacing w:after="120"/>
              <w:ind w:left="599"/>
              <w:contextualSpacing/>
              <w:rPr>
                <w:i/>
                <w:sz w:val="20"/>
                <w:szCs w:val="20"/>
              </w:rPr>
            </w:pPr>
            <w:r w:rsidRPr="00A03058">
              <w:rPr>
                <w:i/>
                <w:sz w:val="20"/>
                <w:szCs w:val="20"/>
              </w:rPr>
              <w:t>Contul trezorerial:</w:t>
            </w:r>
          </w:p>
          <w:p w:rsidR="00460EC9" w:rsidRPr="00A03058" w:rsidRDefault="00460EC9" w:rsidP="00460EC9">
            <w:pPr>
              <w:spacing w:after="120"/>
              <w:ind w:left="599"/>
              <w:contextualSpacing/>
              <w:rPr>
                <w:i/>
                <w:sz w:val="20"/>
                <w:szCs w:val="20"/>
              </w:rPr>
            </w:pPr>
            <w:r w:rsidRPr="00A03058">
              <w:rPr>
                <w:i/>
                <w:sz w:val="20"/>
                <w:szCs w:val="20"/>
              </w:rPr>
              <w:t xml:space="preserve"> </w:t>
            </w:r>
            <w:r w:rsidRPr="004B6D74">
              <w:rPr>
                <w:b/>
                <w:i/>
                <w:sz w:val="20"/>
                <w:szCs w:val="20"/>
                <w:shd w:val="clear" w:color="auto" w:fill="FFFFFF"/>
                <w:lang w:val="en-US"/>
              </w:rPr>
              <w:t>MD</w:t>
            </w:r>
            <w:r>
              <w:rPr>
                <w:b/>
                <w:i/>
                <w:sz w:val="20"/>
                <w:szCs w:val="20"/>
                <w:shd w:val="clear" w:color="auto" w:fill="FFFFFF"/>
                <w:lang w:val="en-US"/>
              </w:rPr>
              <w:t>36TRPDBB222500J10944AB</w:t>
            </w:r>
          </w:p>
          <w:p w:rsidR="00460EC9" w:rsidRPr="00A03058" w:rsidRDefault="00460EC9" w:rsidP="00460EC9">
            <w:pPr>
              <w:spacing w:after="120"/>
              <w:ind w:left="599"/>
              <w:contextualSpacing/>
              <w:rPr>
                <w:i/>
                <w:sz w:val="20"/>
                <w:szCs w:val="20"/>
              </w:rPr>
            </w:pPr>
            <w:r w:rsidRPr="00A03058">
              <w:rPr>
                <w:i/>
                <w:sz w:val="20"/>
                <w:szCs w:val="20"/>
              </w:rPr>
              <w:t xml:space="preserve">Contul bancar: </w:t>
            </w:r>
            <w:r w:rsidRPr="00A03058">
              <w:rPr>
                <w:b/>
                <w:i/>
                <w:sz w:val="20"/>
                <w:szCs w:val="20"/>
                <w:shd w:val="clear" w:color="auto" w:fill="FFFFFF"/>
                <w:lang w:val="en-US"/>
              </w:rPr>
              <w:t>TREZMD2X</w:t>
            </w:r>
          </w:p>
          <w:p w:rsidR="00460EC9" w:rsidRPr="00A03058" w:rsidRDefault="00460EC9" w:rsidP="00460EC9">
            <w:pPr>
              <w:spacing w:after="120"/>
              <w:ind w:left="599"/>
              <w:contextualSpacing/>
              <w:rPr>
                <w:i/>
                <w:sz w:val="20"/>
                <w:szCs w:val="20"/>
              </w:rPr>
            </w:pPr>
            <w:r w:rsidRPr="00A03058">
              <w:rPr>
                <w:i/>
                <w:sz w:val="20"/>
                <w:szCs w:val="20"/>
              </w:rPr>
              <w:t xml:space="preserve">Trezoreria regională: </w:t>
            </w:r>
            <w:r w:rsidRPr="00A03058">
              <w:rPr>
                <w:b/>
                <w:i/>
                <w:sz w:val="20"/>
                <w:szCs w:val="20"/>
                <w:shd w:val="clear" w:color="auto" w:fill="FFFFFF"/>
                <w:lang w:val="en-US"/>
              </w:rPr>
              <w:t>Trezorera Regională Centru</w:t>
            </w:r>
          </w:p>
          <w:p w:rsidR="00460EC9" w:rsidRPr="009B6729" w:rsidRDefault="00460EC9" w:rsidP="00460EC9">
            <w:pPr>
              <w:contextualSpacing/>
              <w:jc w:val="both"/>
              <w:rPr>
                <w:sz w:val="20"/>
                <w:szCs w:val="20"/>
              </w:rPr>
            </w:pPr>
            <w:r w:rsidRPr="00A03058">
              <w:rPr>
                <w:i/>
                <w:sz w:val="20"/>
                <w:szCs w:val="20"/>
              </w:rPr>
              <w:t xml:space="preserve">cu nota  “Pentru garanţia </w:t>
            </w:r>
            <w:r>
              <w:rPr>
                <w:i/>
                <w:sz w:val="20"/>
                <w:szCs w:val="20"/>
              </w:rPr>
              <w:t>de bună execuție</w:t>
            </w:r>
            <w:r w:rsidRPr="00A03058">
              <w:rPr>
                <w:i/>
                <w:sz w:val="20"/>
                <w:szCs w:val="20"/>
              </w:rPr>
              <w:t xml:space="preserve"> la „procedura de achiziție publică</w:t>
            </w:r>
            <w:r>
              <w:rPr>
                <w:i/>
                <w:sz w:val="20"/>
                <w:szCs w:val="20"/>
              </w:rPr>
              <w:t xml:space="preserve"> </w:t>
            </w:r>
            <w:r w:rsidRPr="00A03058">
              <w:rPr>
                <w:i/>
                <w:sz w:val="20"/>
                <w:szCs w:val="20"/>
              </w:rPr>
              <w:t>nr. ____ din _______”</w:t>
            </w:r>
          </w:p>
        </w:tc>
        <w:tc>
          <w:tcPr>
            <w:tcW w:w="1621" w:type="dxa"/>
            <w:shd w:val="clear" w:color="auto" w:fill="auto"/>
          </w:tcPr>
          <w:p w:rsidR="00460EC9" w:rsidRDefault="00460EC9" w:rsidP="00460EC9">
            <w:pPr>
              <w:jc w:val="center"/>
              <w:rPr>
                <w:iCs/>
                <w:sz w:val="20"/>
                <w:szCs w:val="20"/>
                <w:lang w:val="en-US"/>
              </w:rPr>
            </w:pPr>
            <w:r w:rsidRPr="00842BD1">
              <w:rPr>
                <w:iCs/>
                <w:sz w:val="20"/>
                <w:szCs w:val="20"/>
                <w:lang w:val="en-US"/>
              </w:rPr>
              <w:t>Obligatoriu</w:t>
            </w:r>
          </w:p>
          <w:p w:rsidR="00460EC9" w:rsidRPr="00134E37" w:rsidRDefault="00460EC9" w:rsidP="00460EC9">
            <w:pPr>
              <w:shd w:val="clear" w:color="auto" w:fill="FFFFFF" w:themeFill="background1"/>
              <w:tabs>
                <w:tab w:val="left" w:pos="612"/>
              </w:tabs>
              <w:spacing w:before="120" w:after="120"/>
              <w:rPr>
                <w:i/>
                <w:iCs/>
                <w:noProof w:val="0"/>
                <w:lang w:eastAsia="ru-RU"/>
              </w:rPr>
            </w:pPr>
            <w:r w:rsidRPr="009B6729">
              <w:rPr>
                <w:iCs/>
                <w:sz w:val="20"/>
                <w:szCs w:val="20"/>
                <w:lang w:val="en-US"/>
              </w:rPr>
              <w:t xml:space="preserve">depus odată cu </w:t>
            </w:r>
            <w:r>
              <w:rPr>
                <w:iCs/>
                <w:sz w:val="20"/>
                <w:szCs w:val="20"/>
                <w:lang w:val="en-US"/>
              </w:rPr>
              <w:t>contractul</w:t>
            </w:r>
          </w:p>
        </w:tc>
      </w:tr>
    </w:tbl>
    <w:p w:rsidR="0015247E" w:rsidRPr="00FF430B" w:rsidRDefault="0015247E" w:rsidP="00E216FB">
      <w:pPr>
        <w:numPr>
          <w:ilvl w:val="0"/>
          <w:numId w:val="20"/>
        </w:numPr>
        <w:shd w:val="clear" w:color="auto" w:fill="FFFFFF" w:themeFill="background1"/>
        <w:tabs>
          <w:tab w:val="right" w:pos="426"/>
        </w:tabs>
        <w:spacing w:before="120"/>
        <w:ind w:left="360"/>
        <w:rPr>
          <w:b/>
          <w:noProof w:val="0"/>
          <w:lang w:eastAsia="ru-RU"/>
        </w:rPr>
      </w:pPr>
      <w:r w:rsidRPr="00FF430B">
        <w:rPr>
          <w:b/>
          <w:noProof w:val="0"/>
          <w:lang w:eastAsia="ru-RU"/>
        </w:rPr>
        <w:t xml:space="preserve">Garanția pentru ofertă, </w:t>
      </w:r>
      <w:r w:rsidR="00460EC9">
        <w:rPr>
          <w:b/>
          <w:noProof w:val="0"/>
          <w:lang w:eastAsia="ru-RU"/>
        </w:rPr>
        <w:t xml:space="preserve"> în </w:t>
      </w:r>
      <w:r w:rsidRPr="00FF430B">
        <w:rPr>
          <w:b/>
          <w:noProof w:val="0"/>
          <w:lang w:eastAsia="ru-RU"/>
        </w:rPr>
        <w:t>cuantumul_</w:t>
      </w:r>
      <w:r w:rsidR="00460EC9">
        <w:rPr>
          <w:b/>
          <w:noProof w:val="0"/>
          <w:lang w:eastAsia="ru-RU"/>
        </w:rPr>
        <w:t xml:space="preserve"> </w:t>
      </w:r>
      <w:r w:rsidR="00460EC9" w:rsidRPr="00460EC9">
        <w:rPr>
          <w:b/>
          <w:noProof w:val="0"/>
          <w:u w:val="single"/>
          <w:lang w:eastAsia="ru-RU"/>
        </w:rPr>
        <w:t>de  -                   din valoarea oferte</w:t>
      </w:r>
      <w:r w:rsidR="00460EC9">
        <w:rPr>
          <w:b/>
          <w:noProof w:val="0"/>
          <w:u w:val="single"/>
          <w:lang w:eastAsia="ru-RU"/>
        </w:rPr>
        <w:t>i</w:t>
      </w:r>
      <w:r w:rsidR="00460EC9" w:rsidRPr="00460EC9">
        <w:rPr>
          <w:b/>
          <w:noProof w:val="0"/>
          <w:u w:val="single"/>
          <w:lang w:eastAsia="ru-RU"/>
        </w:rPr>
        <w:t xml:space="preserve"> fără TVA</w:t>
      </w:r>
      <w:r w:rsidRPr="00FF430B">
        <w:rPr>
          <w:b/>
          <w:noProof w:val="0"/>
          <w:lang w:eastAsia="ru-RU"/>
        </w:rPr>
        <w:t>.</w:t>
      </w:r>
    </w:p>
    <w:p w:rsidR="0015247E" w:rsidRPr="00FF430B" w:rsidRDefault="00F6465C" w:rsidP="00E216FB">
      <w:pPr>
        <w:numPr>
          <w:ilvl w:val="0"/>
          <w:numId w:val="20"/>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Termenul de garanție a lucrărilor</w:t>
      </w:r>
      <w:r w:rsidR="00DB3310">
        <w:rPr>
          <w:b/>
          <w:noProof w:val="0"/>
          <w:lang w:eastAsia="ru-RU"/>
        </w:rPr>
        <w:t xml:space="preserve"> </w:t>
      </w:r>
      <w:r w:rsidR="00984FA2" w:rsidRPr="00FF430B">
        <w:rPr>
          <w:b/>
          <w:noProof w:val="0"/>
          <w:lang w:eastAsia="ru-RU"/>
        </w:rPr>
        <w:t>sau serviciilor de proiectare și de lucrări</w:t>
      </w:r>
      <w:r w:rsidR="00DB3310">
        <w:rPr>
          <w:b/>
          <w:noProof w:val="0"/>
          <w:lang w:eastAsia="ru-RU"/>
        </w:rPr>
        <w:t xml:space="preserve"> </w:t>
      </w:r>
      <w:r w:rsidR="00DB3310">
        <w:rPr>
          <w:b/>
          <w:noProof w:val="0"/>
          <w:u w:val="single"/>
          <w:lang w:eastAsia="ru-RU"/>
        </w:rPr>
        <w:t>este de 3 ani de la data recepţiei la terminarea lucrărilor.</w:t>
      </w:r>
      <w:r w:rsidRPr="00FF430B">
        <w:rPr>
          <w:b/>
          <w:noProof w:val="0"/>
          <w:lang w:eastAsia="ru-RU"/>
        </w:rPr>
        <w:t>.</w:t>
      </w:r>
    </w:p>
    <w:p w:rsidR="00F6465C" w:rsidRPr="00FF430B" w:rsidRDefault="00F6465C" w:rsidP="00E216FB">
      <w:pPr>
        <w:numPr>
          <w:ilvl w:val="0"/>
          <w:numId w:val="20"/>
        </w:numPr>
        <w:shd w:val="clear" w:color="auto" w:fill="FFFFFF" w:themeFill="background1"/>
        <w:tabs>
          <w:tab w:val="right" w:pos="426"/>
        </w:tabs>
        <w:spacing w:before="120"/>
        <w:ind w:left="360"/>
        <w:rPr>
          <w:b/>
          <w:noProof w:val="0"/>
          <w:lang w:eastAsia="ru-RU"/>
        </w:rPr>
      </w:pPr>
      <w:r w:rsidRPr="00FF430B">
        <w:rPr>
          <w:b/>
          <w:noProof w:val="0"/>
          <w:lang w:eastAsia="ru-RU"/>
        </w:rPr>
        <w:t xml:space="preserve">Garanția de bună execuție </w:t>
      </w:r>
      <w:r w:rsidR="00DB3310">
        <w:rPr>
          <w:b/>
          <w:noProof w:val="0"/>
          <w:lang w:eastAsia="ru-RU"/>
        </w:rPr>
        <w:t xml:space="preserve">a contractului, </w:t>
      </w:r>
      <w:r w:rsidR="005E2F45" w:rsidRPr="005E2F45">
        <w:rPr>
          <w:b/>
          <w:i/>
          <w:noProof w:val="0"/>
          <w:u w:val="single"/>
          <w:lang w:eastAsia="ru-RU"/>
        </w:rPr>
        <w:t>de 10% din valoarea contractulu</w:t>
      </w:r>
      <w:r w:rsidR="00DB3310" w:rsidRPr="005E2F45">
        <w:rPr>
          <w:b/>
          <w:i/>
          <w:noProof w:val="0"/>
          <w:lang w:eastAsia="ru-RU"/>
        </w:rPr>
        <w:t xml:space="preserve"> </w:t>
      </w:r>
      <w:r w:rsidRPr="005E2F45">
        <w:rPr>
          <w:b/>
          <w:i/>
          <w:noProof w:val="0"/>
          <w:lang w:eastAsia="ru-RU"/>
        </w:rPr>
        <w:t>.</w:t>
      </w:r>
    </w:p>
    <w:p w:rsidR="00BE362C" w:rsidRPr="00FF430B" w:rsidRDefault="00BE362C" w:rsidP="00E216FB">
      <w:pPr>
        <w:numPr>
          <w:ilvl w:val="0"/>
          <w:numId w:val="20"/>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w:t>
      </w:r>
      <w:r w:rsidR="005E2F45">
        <w:rPr>
          <w:b/>
          <w:i/>
          <w:noProof w:val="0"/>
          <w:u w:val="single"/>
          <w:lang w:eastAsia="ru-RU"/>
        </w:rPr>
        <w:t xml:space="preserve"> nu se aplică.</w:t>
      </w:r>
    </w:p>
    <w:p w:rsidR="00BE362C" w:rsidRPr="00FF430B" w:rsidRDefault="00BE362C" w:rsidP="00E216FB">
      <w:pPr>
        <w:numPr>
          <w:ilvl w:val="0"/>
          <w:numId w:val="20"/>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005E2F45">
        <w:rPr>
          <w:b/>
          <w:i/>
          <w:noProof w:val="0"/>
          <w:u w:val="single"/>
          <w:lang w:eastAsia="ru-RU"/>
        </w:rPr>
        <w:t>nu se aplică.</w:t>
      </w:r>
    </w:p>
    <w:p w:rsidR="00BE362C" w:rsidRPr="00FF430B" w:rsidRDefault="00BE362C" w:rsidP="00E216FB">
      <w:pPr>
        <w:numPr>
          <w:ilvl w:val="0"/>
          <w:numId w:val="20"/>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005E2F45">
        <w:rPr>
          <w:b/>
          <w:i/>
          <w:noProof w:val="0"/>
          <w:u w:val="single"/>
          <w:lang w:eastAsia="ru-RU"/>
        </w:rPr>
        <w:t xml:space="preserve">nu se aplică. </w:t>
      </w:r>
    </w:p>
    <w:p w:rsidR="00EF4276" w:rsidRPr="00FF430B" w:rsidRDefault="00EF4276" w:rsidP="00E216FB">
      <w:pPr>
        <w:numPr>
          <w:ilvl w:val="0"/>
          <w:numId w:val="20"/>
        </w:numPr>
        <w:tabs>
          <w:tab w:val="right" w:pos="426"/>
        </w:tabs>
        <w:spacing w:before="120"/>
        <w:ind w:left="0" w:firstLine="0"/>
        <w:rPr>
          <w:b/>
          <w:noProof w:val="0"/>
          <w:lang w:eastAsia="ru-RU"/>
        </w:rPr>
      </w:pPr>
      <w:bookmarkStart w:id="44" w:name="_Hlk71621175"/>
      <w:r w:rsidRPr="00FF430B">
        <w:rPr>
          <w:b/>
          <w:noProof w:val="0"/>
          <w:lang w:eastAsia="ru-RU"/>
        </w:rPr>
        <w:t>Ofertele se prezintă în valuta</w:t>
      </w:r>
      <w:bookmarkEnd w:id="44"/>
      <w:r w:rsidR="005E2F45">
        <w:rPr>
          <w:b/>
          <w:i/>
          <w:noProof w:val="0"/>
          <w:u w:val="single"/>
          <w:lang w:eastAsia="ru-RU"/>
        </w:rPr>
        <w:t xml:space="preserve"> în lei moldoveneşti MDL</w:t>
      </w:r>
    </w:p>
    <w:p w:rsidR="00BE362C" w:rsidRPr="00FF430B" w:rsidRDefault="00BE362C" w:rsidP="00E216FB">
      <w:pPr>
        <w:numPr>
          <w:ilvl w:val="0"/>
          <w:numId w:val="20"/>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w:t>
      </w:r>
      <w:r w:rsidR="005E2F45">
        <w:rPr>
          <w:b/>
          <w:i/>
          <w:noProof w:val="0"/>
          <w:u w:val="single"/>
          <w:lang w:eastAsia="ru-RU"/>
        </w:rPr>
        <w:t>preţul cel mai scăzut</w:t>
      </w:r>
    </w:p>
    <w:p w:rsidR="00BE362C" w:rsidRPr="00FF430B" w:rsidRDefault="00BE362C" w:rsidP="00E216FB">
      <w:pPr>
        <w:numPr>
          <w:ilvl w:val="0"/>
          <w:numId w:val="20"/>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5E2F45" w:rsidP="00BE362C">
            <w:pPr>
              <w:shd w:val="clear" w:color="auto" w:fill="FFFFFF" w:themeFill="background1"/>
              <w:tabs>
                <w:tab w:val="left" w:pos="612"/>
              </w:tabs>
              <w:spacing w:before="120" w:after="120"/>
              <w:rPr>
                <w:iCs/>
                <w:noProof w:val="0"/>
                <w:lang w:eastAsia="ru-RU"/>
              </w:rPr>
            </w:pPr>
            <w:r>
              <w:rPr>
                <w:iCs/>
                <w:noProof w:val="0"/>
                <w:lang w:eastAsia="ru-RU"/>
              </w:rPr>
              <w:t xml:space="preserve">Nu se aplică </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E216FB">
      <w:pPr>
        <w:numPr>
          <w:ilvl w:val="0"/>
          <w:numId w:val="20"/>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E216FB">
      <w:pPr>
        <w:numPr>
          <w:ilvl w:val="0"/>
          <w:numId w:val="22"/>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5E2F45">
        <w:rPr>
          <w:b/>
          <w:noProof w:val="0"/>
          <w:lang w:eastAsia="ru-RU"/>
        </w:rPr>
        <w:t xml:space="preserve"> </w:t>
      </w:r>
      <w:r w:rsidR="005E2F45">
        <w:rPr>
          <w:b/>
          <w:i/>
          <w:noProof w:val="0"/>
          <w:u w:val="single"/>
          <w:lang w:eastAsia="ru-RU"/>
        </w:rPr>
        <w:t>pînă la ora 10</w:t>
      </w:r>
      <w:r w:rsidR="00DB2761">
        <w:rPr>
          <w:b/>
          <w:i/>
          <w:noProof w:val="0"/>
          <w:u w:val="single"/>
          <w:vertAlign w:val="superscript"/>
          <w:lang w:eastAsia="ru-RU"/>
        </w:rPr>
        <w:t>00</w:t>
      </w:r>
      <w:r w:rsidR="00DB2761">
        <w:rPr>
          <w:b/>
          <w:i/>
          <w:noProof w:val="0"/>
          <w:u w:val="single"/>
          <w:lang w:eastAsia="ru-RU"/>
        </w:rPr>
        <w:t xml:space="preserve"> </w:t>
      </w:r>
    </w:p>
    <w:p w:rsidR="00BE362C" w:rsidRPr="00FF430B" w:rsidRDefault="00BE362C" w:rsidP="00E216FB">
      <w:pPr>
        <w:numPr>
          <w:ilvl w:val="0"/>
          <w:numId w:val="22"/>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005E2F45">
        <w:rPr>
          <w:b/>
          <w:i/>
          <w:noProof w:val="0"/>
          <w:u w:val="single"/>
          <w:lang w:eastAsia="ru-RU"/>
        </w:rPr>
        <w:t xml:space="preserve"> informţia o găsiţi în sistem SIA RSAP</w:t>
      </w:r>
    </w:p>
    <w:p w:rsidR="00BE362C" w:rsidRPr="00FF430B" w:rsidRDefault="00BE362C" w:rsidP="00E216FB">
      <w:pPr>
        <w:numPr>
          <w:ilvl w:val="0"/>
          <w:numId w:val="20"/>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E216FB">
      <w:pPr>
        <w:numPr>
          <w:ilvl w:val="0"/>
          <w:numId w:val="20"/>
        </w:numPr>
        <w:tabs>
          <w:tab w:val="right" w:pos="426"/>
        </w:tabs>
        <w:spacing w:before="120"/>
        <w:ind w:left="0" w:firstLine="0"/>
        <w:rPr>
          <w:b/>
          <w:noProof w:val="0"/>
          <w:lang w:eastAsia="ru-RU"/>
        </w:rPr>
      </w:pPr>
      <w:r w:rsidRPr="00FF430B">
        <w:rPr>
          <w:b/>
          <w:noProof w:val="0"/>
          <w:lang w:eastAsia="ru-RU"/>
        </w:rPr>
        <w:t xml:space="preserve">Termenul de valabilitate a ofertelor: </w:t>
      </w:r>
      <w:r w:rsidR="005E2F45">
        <w:rPr>
          <w:b/>
          <w:i/>
          <w:noProof w:val="0"/>
          <w:u w:val="single"/>
          <w:lang w:eastAsia="ru-RU"/>
        </w:rPr>
        <w:t>60 de zile din data deschiderii procedurii de achiziţie.</w:t>
      </w:r>
    </w:p>
    <w:p w:rsidR="00BE362C" w:rsidRPr="00FF430B" w:rsidRDefault="00BE362C" w:rsidP="00E216FB">
      <w:pPr>
        <w:numPr>
          <w:ilvl w:val="0"/>
          <w:numId w:val="20"/>
        </w:numPr>
        <w:tabs>
          <w:tab w:val="right" w:pos="426"/>
        </w:tabs>
        <w:spacing w:before="120"/>
        <w:ind w:left="0" w:firstLine="0"/>
        <w:rPr>
          <w:b/>
          <w:noProof w:val="0"/>
          <w:lang w:eastAsia="ru-RU"/>
        </w:rPr>
      </w:pPr>
      <w:r w:rsidRPr="00FF430B">
        <w:rPr>
          <w:b/>
          <w:noProof w:val="0"/>
          <w:lang w:eastAsia="ru-RU"/>
        </w:rPr>
        <w:t xml:space="preserve">Locul deschiderii ofertelor: </w:t>
      </w:r>
      <w:r w:rsidR="005E2F45">
        <w:rPr>
          <w:b/>
          <w:i/>
          <w:noProof w:val="0"/>
          <w:u w:val="single"/>
          <w:lang w:eastAsia="ru-RU"/>
        </w:rPr>
        <w:t xml:space="preserve"> prin intermediul SIA RSAP</w:t>
      </w:r>
      <w:r w:rsidR="005E2F45">
        <w:rPr>
          <w:b/>
          <w:i/>
          <w:noProof w:val="0"/>
          <w:u w:val="single"/>
          <w:lang w:val="en-US" w:eastAsia="ru-RU"/>
        </w:rPr>
        <w:t>____________________________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E216FB">
      <w:pPr>
        <w:numPr>
          <w:ilvl w:val="0"/>
          <w:numId w:val="20"/>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E216FB">
      <w:pPr>
        <w:numPr>
          <w:ilvl w:val="0"/>
          <w:numId w:val="20"/>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Limba sau limbile în care trebuie redactate ofertele sau cererile de participare: </w:t>
      </w:r>
      <w:r w:rsidR="00140B6F">
        <w:rPr>
          <w:b/>
          <w:i/>
          <w:noProof w:val="0"/>
          <w:u w:val="single"/>
          <w:lang w:eastAsia="ru-RU"/>
        </w:rPr>
        <w:t>în limba romînă</w:t>
      </w:r>
    </w:p>
    <w:p w:rsidR="00BE362C" w:rsidRPr="00FF430B" w:rsidRDefault="00BE362C" w:rsidP="00E216FB">
      <w:pPr>
        <w:numPr>
          <w:ilvl w:val="0"/>
          <w:numId w:val="20"/>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sidR="00140B6F">
        <w:rPr>
          <w:b/>
          <w:i/>
          <w:noProof w:val="0"/>
          <w:u w:val="single"/>
          <w:lang w:eastAsia="ru-RU"/>
        </w:rPr>
        <w:t xml:space="preserve"> nu se referă </w:t>
      </w:r>
      <w:r w:rsidRPr="00FF430B">
        <w:rPr>
          <w:b/>
          <w:noProof w:val="0"/>
          <w:lang w:eastAsia="ru-RU"/>
        </w:rPr>
        <w:t>________</w:t>
      </w:r>
      <w:r w:rsidR="00140B6F">
        <w:rPr>
          <w:b/>
          <w:noProof w:val="0"/>
          <w:lang w:eastAsia="ru-RU"/>
        </w:rPr>
        <w:t>_______</w:t>
      </w:r>
      <w:r w:rsidR="00140B6F">
        <w:rPr>
          <w:b/>
          <w:noProof w:val="0"/>
          <w:lang w:val="en-US" w:eastAsia="ru-RU"/>
        </w:rPr>
        <w:t>_________________________________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E216FB">
      <w:pPr>
        <w:numPr>
          <w:ilvl w:val="0"/>
          <w:numId w:val="20"/>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E216FB">
      <w:pPr>
        <w:numPr>
          <w:ilvl w:val="0"/>
          <w:numId w:val="20"/>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w:t>
      </w:r>
      <w:r w:rsidR="00140B6F">
        <w:rPr>
          <w:b/>
          <w:i/>
          <w:noProof w:val="0"/>
          <w:u w:val="single"/>
          <w:lang w:eastAsia="ru-RU"/>
        </w:rPr>
        <w:t xml:space="preserve"> nu se aplică</w:t>
      </w:r>
    </w:p>
    <w:p w:rsidR="00BE362C" w:rsidRPr="00FF430B" w:rsidRDefault="00BE362C" w:rsidP="00E216FB">
      <w:pPr>
        <w:numPr>
          <w:ilvl w:val="0"/>
          <w:numId w:val="20"/>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sidR="00140B6F">
        <w:rPr>
          <w:b/>
          <w:i/>
          <w:noProof w:val="0"/>
          <w:u w:val="single"/>
          <w:shd w:val="clear" w:color="auto" w:fill="FFFFFF" w:themeFill="background1"/>
          <w:lang w:eastAsia="ru-RU"/>
        </w:rPr>
        <w:t xml:space="preserve"> nu se aplică</w:t>
      </w:r>
    </w:p>
    <w:p w:rsidR="00BE362C" w:rsidRPr="00FF430B" w:rsidRDefault="00BE362C" w:rsidP="00E216FB">
      <w:pPr>
        <w:numPr>
          <w:ilvl w:val="0"/>
          <w:numId w:val="20"/>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w:t>
      </w:r>
      <w:r w:rsidR="00140B6F">
        <w:rPr>
          <w:b/>
          <w:i/>
          <w:noProof w:val="0"/>
          <w:u w:val="single"/>
          <w:shd w:val="clear" w:color="auto" w:fill="FFFFFF" w:themeFill="background1"/>
          <w:lang w:eastAsia="ru-RU"/>
        </w:rPr>
        <w:t xml:space="preserve"> nu au fost publicat în BAP</w:t>
      </w:r>
    </w:p>
    <w:p w:rsidR="00BE362C" w:rsidRPr="00140B6F" w:rsidRDefault="00BE362C" w:rsidP="00E216FB">
      <w:pPr>
        <w:numPr>
          <w:ilvl w:val="0"/>
          <w:numId w:val="20"/>
        </w:numPr>
        <w:shd w:val="clear" w:color="auto" w:fill="FFFFFF" w:themeFill="background1"/>
        <w:tabs>
          <w:tab w:val="right" w:pos="426"/>
        </w:tabs>
        <w:spacing w:before="120"/>
        <w:ind w:left="0" w:firstLine="0"/>
        <w:rPr>
          <w:b/>
          <w:noProof w:val="0"/>
          <w:lang w:eastAsia="ru-RU"/>
        </w:rPr>
      </w:pPr>
      <w:r w:rsidRPr="00140B6F">
        <w:rPr>
          <w:b/>
          <w:noProof w:val="0"/>
          <w:lang w:eastAsia="ru-RU"/>
        </w:rPr>
        <w:lastRenderedPageBreak/>
        <w:t>Data transmiterii spre publicare a anunțului de participar</w:t>
      </w:r>
      <w:r w:rsidRPr="00140B6F">
        <w:rPr>
          <w:b/>
          <w:noProof w:val="0"/>
          <w:shd w:val="clear" w:color="auto" w:fill="FFFFFF" w:themeFill="background1"/>
          <w:lang w:eastAsia="ru-RU"/>
        </w:rPr>
        <w:t>e</w:t>
      </w:r>
      <w:r w:rsidR="00426FF4" w:rsidRPr="00140B6F">
        <w:rPr>
          <w:b/>
          <w:noProof w:val="0"/>
          <w:shd w:val="clear" w:color="auto" w:fill="FFFFFF" w:themeFill="background1"/>
          <w:lang w:eastAsia="ru-RU"/>
        </w:rPr>
        <w:t>:</w:t>
      </w:r>
      <w:r w:rsidR="00140B6F" w:rsidRPr="00140B6F">
        <w:rPr>
          <w:b/>
          <w:i/>
          <w:noProof w:val="0"/>
          <w:u w:val="single"/>
          <w:shd w:val="clear" w:color="auto" w:fill="FFFFFF" w:themeFill="background1"/>
          <w:lang w:eastAsia="ru-RU"/>
        </w:rPr>
        <w:t xml:space="preserve"> conform sistem SIA RSAP  </w:t>
      </w:r>
      <w:r w:rsidR="00140B6F">
        <w:rPr>
          <w:b/>
          <w:i/>
          <w:noProof w:val="0"/>
          <w:u w:val="single"/>
          <w:shd w:val="clear" w:color="auto" w:fill="FFFFFF" w:themeFill="background1"/>
          <w:lang w:eastAsia="ru-RU"/>
        </w:rPr>
        <w:t xml:space="preserve">  </w:t>
      </w:r>
      <w:r w:rsidR="00140B6F" w:rsidRPr="00140B6F">
        <w:rPr>
          <w:b/>
          <w:noProof w:val="0"/>
          <w:shd w:val="clear" w:color="auto" w:fill="FFFFFF" w:themeFill="background1"/>
          <w:lang w:eastAsia="ru-RU"/>
        </w:rPr>
        <w:t>38.</w:t>
      </w:r>
      <w:r w:rsidRPr="00140B6F">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140B6F" w:rsidP="00BE362C">
            <w:pPr>
              <w:shd w:val="clear" w:color="auto" w:fill="FFFFFF" w:themeFill="background1"/>
              <w:tabs>
                <w:tab w:val="right" w:pos="426"/>
              </w:tabs>
              <w:rPr>
                <w:noProof w:val="0"/>
                <w:lang w:eastAsia="ru-RU"/>
              </w:rPr>
            </w:pPr>
            <w:r>
              <w:rPr>
                <w:noProof w:val="0"/>
                <w:lang w:eastAsia="ru-RU"/>
              </w:rPr>
              <w:t>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140B6F" w:rsidP="00BE362C">
            <w:pPr>
              <w:shd w:val="clear" w:color="auto" w:fill="FFFFFF" w:themeFill="background1"/>
              <w:tabs>
                <w:tab w:val="right" w:pos="426"/>
              </w:tabs>
              <w:rPr>
                <w:noProof w:val="0"/>
                <w:lang w:eastAsia="ru-RU"/>
              </w:rPr>
            </w:pPr>
            <w:r>
              <w:rPr>
                <w:noProof w:val="0"/>
                <w:lang w:eastAsia="ru-RU"/>
              </w:rPr>
              <w:t>Nu 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140B6F" w:rsidP="00BE362C">
            <w:pPr>
              <w:shd w:val="clear" w:color="auto" w:fill="FFFFFF" w:themeFill="background1"/>
              <w:tabs>
                <w:tab w:val="right" w:pos="426"/>
              </w:tabs>
              <w:rPr>
                <w:noProof w:val="0"/>
                <w:lang w:eastAsia="ru-RU"/>
              </w:rPr>
            </w:pPr>
            <w:r>
              <w:rPr>
                <w:noProof w:val="0"/>
                <w:lang w:eastAsia="ru-RU"/>
              </w:rPr>
              <w:t>Se acceptă</w:t>
            </w: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140B6F" w:rsidP="00BE362C">
            <w:pPr>
              <w:shd w:val="clear" w:color="auto" w:fill="FFFFFF" w:themeFill="background1"/>
              <w:tabs>
                <w:tab w:val="right" w:pos="426"/>
              </w:tabs>
              <w:rPr>
                <w:noProof w:val="0"/>
                <w:lang w:eastAsia="ru-RU"/>
              </w:rPr>
            </w:pPr>
            <w:r>
              <w:rPr>
                <w:noProof w:val="0"/>
                <w:lang w:eastAsia="ru-RU"/>
              </w:rPr>
              <w:t>Se acceptă</w:t>
            </w:r>
          </w:p>
        </w:tc>
      </w:tr>
    </w:tbl>
    <w:p w:rsidR="00BE362C" w:rsidRPr="00FF430B" w:rsidRDefault="00140B6F" w:rsidP="00140B6F">
      <w:pPr>
        <w:shd w:val="clear" w:color="auto" w:fill="FFFFFF" w:themeFill="background1"/>
        <w:tabs>
          <w:tab w:val="right" w:pos="426"/>
        </w:tabs>
        <w:spacing w:before="120"/>
        <w:jc w:val="both"/>
        <w:rPr>
          <w:b/>
          <w:noProof w:val="0"/>
          <w:lang w:eastAsia="ru-RU"/>
        </w:rPr>
      </w:pPr>
      <w:r>
        <w:rPr>
          <w:b/>
          <w:noProof w:val="0"/>
          <w:lang w:eastAsia="ru-RU"/>
        </w:rPr>
        <w:t xml:space="preserve">39. </w:t>
      </w:r>
      <w:r w:rsidR="00BE362C" w:rsidRPr="00FF430B">
        <w:rPr>
          <w:b/>
          <w:noProof w:val="0"/>
          <w:lang w:eastAsia="ru-RU"/>
        </w:rPr>
        <w:t>Contractul intră sub incidența Acordului privin</w:t>
      </w:r>
      <w:r>
        <w:rPr>
          <w:b/>
          <w:noProof w:val="0"/>
          <w:lang w:eastAsia="ru-RU"/>
        </w:rPr>
        <w:t xml:space="preserve">d achizițiile guvernamentale al   </w:t>
      </w:r>
      <w:r w:rsidR="00BE362C" w:rsidRPr="00FF430B">
        <w:rPr>
          <w:b/>
          <w:noProof w:val="0"/>
          <w:lang w:eastAsia="ru-RU"/>
        </w:rPr>
        <w:t xml:space="preserve">Organizației Mondiale a Comerțului (numai în cazul anunțurilor transmise spre publicare în Jurnalul Oficial al Uniunii Europene): </w:t>
      </w:r>
      <w:r>
        <w:rPr>
          <w:b/>
          <w:i/>
          <w:noProof w:val="0"/>
          <w:u w:val="single"/>
          <w:lang w:eastAsia="ru-RU"/>
        </w:rPr>
        <w:t xml:space="preserve">nu se aplică </w:t>
      </w:r>
      <w:r w:rsidR="00BE362C" w:rsidRPr="00FF430B">
        <w:rPr>
          <w:b/>
          <w:noProof w:val="0"/>
          <w:shd w:val="clear" w:color="auto" w:fill="FFFFFF" w:themeFill="background1"/>
          <w:lang w:eastAsia="ru-RU"/>
        </w:rPr>
        <w:t>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140B6F" w:rsidRPr="00140B6F" w:rsidRDefault="00140B6F" w:rsidP="00140B6F">
      <w:pPr>
        <w:pStyle w:val="4"/>
        <w:keepLines/>
        <w:shd w:val="clear" w:color="auto" w:fill="FFFFFF"/>
        <w:tabs>
          <w:tab w:val="right" w:pos="426"/>
        </w:tabs>
        <w:spacing w:before="120" w:after="189"/>
        <w:contextualSpacing/>
        <w:jc w:val="both"/>
        <w:rPr>
          <w:rFonts w:ascii="Times New Roman" w:hAnsi="Times New Roman"/>
          <w:bCs/>
          <w:i/>
          <w:sz w:val="22"/>
          <w:szCs w:val="22"/>
        </w:rPr>
      </w:pPr>
      <w:r>
        <w:rPr>
          <w:b w:val="0"/>
        </w:rPr>
        <w:t xml:space="preserve"> </w:t>
      </w:r>
      <w:r w:rsidRPr="00140B6F">
        <w:t xml:space="preserve">40. </w:t>
      </w:r>
      <w:r w:rsidR="00BE362C" w:rsidRPr="00140B6F">
        <w:t xml:space="preserve">Alte informații relevante: </w:t>
      </w:r>
    </w:p>
    <w:p w:rsidR="00140B6F" w:rsidRPr="003A283A" w:rsidRDefault="00140B6F" w:rsidP="00140B6F">
      <w:pPr>
        <w:pStyle w:val="4"/>
        <w:keepLines/>
        <w:shd w:val="clear" w:color="auto" w:fill="FFFFFF"/>
        <w:tabs>
          <w:tab w:val="right" w:pos="426"/>
        </w:tabs>
        <w:spacing w:before="120" w:after="189"/>
        <w:ind w:left="720"/>
        <w:contextualSpacing/>
        <w:jc w:val="both"/>
        <w:rPr>
          <w:rFonts w:ascii="Times New Roman" w:hAnsi="Times New Roman"/>
          <w:bCs/>
          <w:i/>
          <w:sz w:val="22"/>
          <w:szCs w:val="22"/>
        </w:rPr>
      </w:pPr>
      <w:r w:rsidRPr="00140B6F">
        <w:rPr>
          <w:rStyle w:val="aff"/>
          <w:color w:val="333333"/>
        </w:rPr>
        <w:t xml:space="preserve"> </w:t>
      </w:r>
      <w:r w:rsidRPr="003A283A">
        <w:rPr>
          <w:rStyle w:val="aff"/>
          <w:i/>
          <w:color w:val="333333"/>
        </w:rPr>
        <w:t>Declarație privind confirmarea identității beneficiarilor efectivi și neîncadrarea acestora</w:t>
      </w:r>
      <w:r w:rsidRPr="003A283A">
        <w:rPr>
          <w:rFonts w:ascii="Times New Roman" w:hAnsi="Times New Roman"/>
          <w:b w:val="0"/>
          <w:i/>
          <w:color w:val="333333"/>
        </w:rPr>
        <w:br/>
      </w:r>
      <w:r w:rsidRPr="003A283A">
        <w:rPr>
          <w:rStyle w:val="aff"/>
          <w:i/>
          <w:color w:val="333333"/>
        </w:rPr>
        <w:t xml:space="preserve">în situația condamnării pentru participarea la activități ale unei organizații sau grupări criminale, pentru corupție, fraudă și/sau spălare de bani - </w:t>
      </w:r>
      <w:r w:rsidRPr="003A283A">
        <w:rPr>
          <w:rFonts w:ascii="Times New Roman" w:eastAsia="PMingLiU" w:hAnsi="Times New Roman"/>
          <w:b w:val="0"/>
          <w:i/>
          <w:sz w:val="22"/>
          <w:szCs w:val="22"/>
          <w:lang w:val="ro-MO" w:eastAsia="zh-CN"/>
        </w:rPr>
        <w:t xml:space="preserve">Formularului aprobat prin ordinul Ministerului Finanțelor      nr. 145 din 24 noiembrie 2020 </w:t>
      </w:r>
    </w:p>
    <w:p w:rsidR="00BE362C" w:rsidRPr="00FF430B" w:rsidRDefault="00140B6F" w:rsidP="00140B6F">
      <w:pPr>
        <w:shd w:val="clear" w:color="auto" w:fill="FFFFFF" w:themeFill="background1"/>
        <w:tabs>
          <w:tab w:val="right" w:pos="426"/>
        </w:tabs>
        <w:spacing w:before="120"/>
        <w:rPr>
          <w:b/>
          <w:lang w:eastAsia="ru-RU"/>
        </w:rPr>
      </w:pPr>
      <w:r w:rsidRPr="00825A88">
        <w:rPr>
          <w:rStyle w:val="aff"/>
          <w:i/>
          <w:color w:val="333333"/>
        </w:rPr>
        <w:t xml:space="preserve">Ofertantul desemnat câștigător să prezenta Declarația autorității contractante și Agenției Achiziții Publice în termen de 5 zile de la data comunicării rezultatelor procedurii de achiziție </w:t>
      </w:r>
      <w:r>
        <w:rPr>
          <w:rStyle w:val="aff"/>
          <w:i/>
          <w:color w:val="333333"/>
        </w:rPr>
        <w:t xml:space="preserve"> publică.</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00AF2CF1">
        <w:rPr>
          <w:b/>
          <w:noProof w:val="0"/>
          <w:shd w:val="clear" w:color="auto" w:fill="FFFFFF" w:themeFill="background1"/>
          <w:lang w:eastAsia="ru-RU"/>
        </w:rPr>
        <w:t>_____________________Ivan Tcaci</w:t>
      </w:r>
      <w:r w:rsidRPr="00FF430B">
        <w:rPr>
          <w:b/>
          <w:noProof w:val="0"/>
          <w:shd w:val="clear" w:color="auto" w:fill="FFFFFF" w:themeFill="background1"/>
          <w:lang w:eastAsia="ru-RU"/>
        </w:rPr>
        <w:t xml:space="preserve">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140B6F" w:rsidRDefault="00140B6F" w:rsidP="002A6E99">
      <w:pPr>
        <w:pStyle w:val="Style3"/>
        <w:tabs>
          <w:tab w:val="left" w:pos="567"/>
        </w:tabs>
        <w:spacing w:before="0" w:beforeAutospacing="0" w:after="0"/>
        <w:ind w:left="0" w:firstLine="0"/>
        <w:jc w:val="center"/>
        <w:rPr>
          <w:rFonts w:eastAsia="PMingLiU"/>
          <w:lang w:eastAsia="zh-CN"/>
        </w:rPr>
      </w:pPr>
    </w:p>
    <w:p w:rsidR="00140B6F" w:rsidRDefault="00140B6F" w:rsidP="002A6E99">
      <w:pPr>
        <w:pStyle w:val="Style3"/>
        <w:tabs>
          <w:tab w:val="left" w:pos="567"/>
        </w:tabs>
        <w:spacing w:before="0" w:beforeAutospacing="0" w:after="0"/>
        <w:ind w:left="0" w:firstLine="0"/>
        <w:jc w:val="center"/>
        <w:rPr>
          <w:rFonts w:eastAsia="PMingLiU"/>
          <w:lang w:eastAsia="zh-CN"/>
        </w:rPr>
      </w:pPr>
    </w:p>
    <w:p w:rsidR="00140B6F" w:rsidRDefault="00140B6F" w:rsidP="002A6E99">
      <w:pPr>
        <w:pStyle w:val="Style3"/>
        <w:tabs>
          <w:tab w:val="left" w:pos="567"/>
        </w:tabs>
        <w:spacing w:before="0" w:beforeAutospacing="0" w:after="0"/>
        <w:ind w:left="0" w:firstLine="0"/>
        <w:jc w:val="center"/>
        <w:rPr>
          <w:rFonts w:eastAsia="PMingLiU"/>
          <w:lang w:eastAsia="zh-CN"/>
        </w:rPr>
      </w:pPr>
    </w:p>
    <w:p w:rsidR="00140B6F" w:rsidRDefault="00140B6F" w:rsidP="002A6E99">
      <w:pPr>
        <w:pStyle w:val="Style3"/>
        <w:tabs>
          <w:tab w:val="left" w:pos="567"/>
        </w:tabs>
        <w:spacing w:before="0" w:beforeAutospacing="0" w:after="0"/>
        <w:ind w:left="0" w:firstLine="0"/>
        <w:jc w:val="center"/>
        <w:rPr>
          <w:rFonts w:eastAsia="PMingLiU"/>
          <w:lang w:eastAsia="zh-CN"/>
        </w:rPr>
      </w:pPr>
    </w:p>
    <w:p w:rsidR="00140B6F" w:rsidRDefault="00140B6F" w:rsidP="002A6E99">
      <w:pPr>
        <w:pStyle w:val="Style3"/>
        <w:tabs>
          <w:tab w:val="left" w:pos="567"/>
        </w:tabs>
        <w:spacing w:before="0" w:beforeAutospacing="0" w:after="0"/>
        <w:ind w:left="0" w:firstLine="0"/>
        <w:jc w:val="center"/>
        <w:rPr>
          <w:rFonts w:eastAsia="PMingLiU"/>
          <w:lang w:eastAsia="zh-CN"/>
        </w:rPr>
      </w:pPr>
    </w:p>
    <w:p w:rsidR="00140B6F" w:rsidRDefault="00140B6F" w:rsidP="002A6E99">
      <w:pPr>
        <w:pStyle w:val="Style3"/>
        <w:tabs>
          <w:tab w:val="left" w:pos="567"/>
        </w:tabs>
        <w:spacing w:before="0" w:beforeAutospacing="0" w:after="0"/>
        <w:ind w:left="0" w:firstLine="0"/>
        <w:jc w:val="center"/>
        <w:rPr>
          <w:rFonts w:eastAsia="PMingLiU"/>
          <w:lang w:eastAsia="zh-CN"/>
        </w:rPr>
      </w:pPr>
    </w:p>
    <w:p w:rsidR="00140B6F" w:rsidRDefault="00140B6F" w:rsidP="002A6E99">
      <w:pPr>
        <w:pStyle w:val="Style3"/>
        <w:tabs>
          <w:tab w:val="left" w:pos="567"/>
        </w:tabs>
        <w:spacing w:before="0" w:beforeAutospacing="0" w:after="0"/>
        <w:ind w:left="0" w:firstLine="0"/>
        <w:jc w:val="center"/>
        <w:rPr>
          <w:rFonts w:eastAsia="PMingLiU"/>
          <w:lang w:eastAsia="zh-CN"/>
        </w:rPr>
      </w:pPr>
    </w:p>
    <w:p w:rsidR="0019593E" w:rsidRDefault="0019593E" w:rsidP="002A6E99">
      <w:pPr>
        <w:pStyle w:val="Style3"/>
        <w:tabs>
          <w:tab w:val="left" w:pos="567"/>
        </w:tabs>
        <w:spacing w:before="0" w:beforeAutospacing="0" w:after="0"/>
        <w:ind w:left="0" w:firstLine="0"/>
        <w:jc w:val="center"/>
        <w:rPr>
          <w:rFonts w:eastAsia="PMingLiU"/>
          <w:lang w:eastAsia="zh-CN"/>
        </w:rPr>
      </w:pPr>
    </w:p>
    <w:p w:rsidR="0019593E" w:rsidRDefault="0019593E" w:rsidP="002A6E99">
      <w:pPr>
        <w:pStyle w:val="Style3"/>
        <w:tabs>
          <w:tab w:val="left" w:pos="567"/>
        </w:tabs>
        <w:spacing w:before="0" w:beforeAutospacing="0" w:after="0"/>
        <w:ind w:left="0" w:firstLine="0"/>
        <w:jc w:val="center"/>
        <w:rPr>
          <w:rFonts w:eastAsia="PMingLiU"/>
          <w:lang w:eastAsia="zh-CN"/>
        </w:rPr>
      </w:pPr>
    </w:p>
    <w:p w:rsidR="0019593E" w:rsidRDefault="0019593E" w:rsidP="002A6E99">
      <w:pPr>
        <w:pStyle w:val="Style3"/>
        <w:tabs>
          <w:tab w:val="left" w:pos="567"/>
        </w:tabs>
        <w:spacing w:before="0" w:beforeAutospacing="0" w:after="0"/>
        <w:ind w:left="0" w:firstLine="0"/>
        <w:jc w:val="center"/>
        <w:rPr>
          <w:rFonts w:eastAsia="PMingLiU"/>
          <w:lang w:eastAsia="zh-CN"/>
        </w:rPr>
      </w:pPr>
    </w:p>
    <w:p w:rsidR="0019593E" w:rsidRDefault="0019593E" w:rsidP="002A6E99">
      <w:pPr>
        <w:pStyle w:val="Style3"/>
        <w:tabs>
          <w:tab w:val="left" w:pos="567"/>
        </w:tabs>
        <w:spacing w:before="0" w:beforeAutospacing="0" w:after="0"/>
        <w:ind w:left="0" w:firstLine="0"/>
        <w:jc w:val="center"/>
        <w:rPr>
          <w:rFonts w:eastAsia="PMingLiU"/>
          <w:lang w:eastAsia="zh-CN"/>
        </w:rPr>
      </w:pPr>
    </w:p>
    <w:p w:rsidR="0019593E" w:rsidRDefault="0019593E" w:rsidP="002A6E99">
      <w:pPr>
        <w:pStyle w:val="Style3"/>
        <w:tabs>
          <w:tab w:val="left" w:pos="567"/>
        </w:tabs>
        <w:spacing w:before="0" w:beforeAutospacing="0" w:after="0"/>
        <w:ind w:left="0" w:firstLine="0"/>
        <w:jc w:val="center"/>
        <w:rPr>
          <w:rFonts w:eastAsia="PMingLiU"/>
          <w:lang w:eastAsia="zh-CN"/>
        </w:rPr>
      </w:pPr>
    </w:p>
    <w:p w:rsidR="0019593E" w:rsidRDefault="0019593E" w:rsidP="002A6E99">
      <w:pPr>
        <w:pStyle w:val="Style3"/>
        <w:tabs>
          <w:tab w:val="left" w:pos="567"/>
        </w:tabs>
        <w:spacing w:before="0" w:beforeAutospacing="0" w:after="0"/>
        <w:ind w:left="0" w:firstLine="0"/>
        <w:jc w:val="center"/>
        <w:rPr>
          <w:rFonts w:eastAsia="PMingLiU"/>
          <w:lang w:eastAsia="zh-CN"/>
        </w:rPr>
      </w:pPr>
    </w:p>
    <w:p w:rsidR="0019593E" w:rsidRDefault="0019593E" w:rsidP="002A6E99">
      <w:pPr>
        <w:pStyle w:val="Style3"/>
        <w:tabs>
          <w:tab w:val="left" w:pos="567"/>
        </w:tabs>
        <w:spacing w:before="0" w:beforeAutospacing="0" w:after="0"/>
        <w:ind w:left="0" w:firstLine="0"/>
        <w:jc w:val="center"/>
        <w:rPr>
          <w:rFonts w:eastAsia="PMingLiU"/>
          <w:lang w:eastAsia="zh-CN"/>
        </w:rPr>
      </w:pPr>
    </w:p>
    <w:p w:rsidR="0019593E" w:rsidRDefault="0019593E" w:rsidP="002A6E99">
      <w:pPr>
        <w:pStyle w:val="Style3"/>
        <w:tabs>
          <w:tab w:val="left" w:pos="567"/>
        </w:tabs>
        <w:spacing w:before="0" w:beforeAutospacing="0" w:after="0"/>
        <w:ind w:left="0" w:firstLine="0"/>
        <w:jc w:val="center"/>
        <w:rPr>
          <w:rFonts w:eastAsia="PMingLiU"/>
          <w:lang w:eastAsia="zh-CN"/>
        </w:rPr>
      </w:pPr>
    </w:p>
    <w:p w:rsidR="0019593E" w:rsidRDefault="0019593E" w:rsidP="002A6E99">
      <w:pPr>
        <w:pStyle w:val="Style3"/>
        <w:tabs>
          <w:tab w:val="left" w:pos="567"/>
        </w:tabs>
        <w:spacing w:before="0" w:beforeAutospacing="0" w:after="0"/>
        <w:ind w:left="0" w:firstLine="0"/>
        <w:jc w:val="center"/>
        <w:rPr>
          <w:rFonts w:eastAsia="PMingLiU"/>
          <w:lang w:eastAsia="zh-CN"/>
        </w:rPr>
      </w:pPr>
    </w:p>
    <w:p w:rsidR="00140B6F" w:rsidRPr="00FF430B" w:rsidRDefault="00140B6F"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6"/>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E216FB">
      <w:pPr>
        <w:pStyle w:val="a7"/>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E216FB">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E216FB">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7"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7"/>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Default="00B65C93" w:rsidP="00196AB4">
      <w:pPr>
        <w:pStyle w:val="Style3"/>
        <w:tabs>
          <w:tab w:val="left" w:pos="567"/>
        </w:tabs>
        <w:ind w:left="0" w:firstLine="0"/>
        <w:rPr>
          <w:rFonts w:eastAsia="PMingLiU"/>
          <w:lang w:eastAsia="zh-CN"/>
        </w:rPr>
      </w:pPr>
    </w:p>
    <w:p w:rsidR="0019593E" w:rsidRDefault="0019593E" w:rsidP="00196AB4">
      <w:pPr>
        <w:pStyle w:val="Style3"/>
        <w:tabs>
          <w:tab w:val="left" w:pos="567"/>
        </w:tabs>
        <w:ind w:left="0" w:firstLine="0"/>
        <w:rPr>
          <w:rFonts w:eastAsia="PMingLiU"/>
          <w:lang w:eastAsia="zh-CN"/>
        </w:rPr>
      </w:pPr>
    </w:p>
    <w:p w:rsidR="0019593E" w:rsidRPr="00FF430B" w:rsidRDefault="00095F6A" w:rsidP="00196AB4">
      <w:pPr>
        <w:pStyle w:val="Style3"/>
        <w:tabs>
          <w:tab w:val="left" w:pos="567"/>
        </w:tabs>
        <w:ind w:left="0" w:firstLine="0"/>
        <w:rPr>
          <w:rFonts w:eastAsia="PMingLiU"/>
          <w:lang w:eastAsia="zh-CN"/>
        </w:rPr>
      </w:pPr>
      <w:r>
        <w:rPr>
          <w:rFonts w:eastAsia="PMingLiU"/>
          <w:lang w:eastAsia="zh-CN"/>
        </w:rPr>
        <w:t xml:space="preserve">  </w:t>
      </w: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8"/>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E216FB">
      <w:pPr>
        <w:pStyle w:val="a7"/>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E216FB">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E216FB">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9"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9"/>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0"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0"/>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7"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7"/>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8"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8"/>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59" w:name="_Toc449692115"/>
    </w:p>
    <w:p w:rsidR="002D6E71" w:rsidRPr="00FF430B" w:rsidRDefault="002D6E71" w:rsidP="00316C81">
      <w:pPr>
        <w:spacing w:after="200" w:line="276" w:lineRule="auto"/>
        <w:jc w:val="center"/>
        <w:rPr>
          <w:rFonts w:eastAsia="PMingLiU"/>
          <w:b/>
          <w:lang w:eastAsia="zh-CN"/>
        </w:rPr>
      </w:pPr>
    </w:p>
    <w:p w:rsidR="002D6E71" w:rsidRDefault="002D6E71" w:rsidP="00316C81">
      <w:pPr>
        <w:spacing w:after="200" w:line="276" w:lineRule="auto"/>
        <w:jc w:val="center"/>
        <w:rPr>
          <w:rFonts w:eastAsia="PMingLiU"/>
          <w:b/>
          <w:lang w:eastAsia="zh-CN"/>
        </w:rPr>
      </w:pPr>
    </w:p>
    <w:p w:rsidR="009F62FC" w:rsidRDefault="009F62FC" w:rsidP="00316C81">
      <w:pPr>
        <w:spacing w:after="200" w:line="276" w:lineRule="auto"/>
        <w:jc w:val="center"/>
        <w:rPr>
          <w:rFonts w:eastAsia="PMingLiU"/>
          <w:b/>
          <w:lang w:eastAsia="zh-CN"/>
        </w:rPr>
      </w:pPr>
    </w:p>
    <w:p w:rsidR="009F62FC" w:rsidRDefault="009F62FC" w:rsidP="00316C81">
      <w:pPr>
        <w:spacing w:after="200" w:line="276" w:lineRule="auto"/>
        <w:jc w:val="center"/>
        <w:rPr>
          <w:rFonts w:eastAsia="PMingLiU"/>
          <w:b/>
          <w:lang w:eastAsia="zh-CN"/>
        </w:rPr>
      </w:pPr>
    </w:p>
    <w:p w:rsidR="009F62FC" w:rsidRDefault="009F62FC" w:rsidP="00316C81">
      <w:pPr>
        <w:spacing w:after="200" w:line="276" w:lineRule="auto"/>
        <w:jc w:val="center"/>
        <w:rPr>
          <w:rFonts w:eastAsia="PMingLiU"/>
          <w:b/>
          <w:lang w:eastAsia="zh-CN"/>
        </w:rPr>
      </w:pPr>
    </w:p>
    <w:p w:rsidR="009F62FC" w:rsidRDefault="009F62FC" w:rsidP="00316C81">
      <w:pPr>
        <w:spacing w:after="200" w:line="276" w:lineRule="auto"/>
        <w:jc w:val="center"/>
        <w:rPr>
          <w:rFonts w:eastAsia="PMingLiU"/>
          <w:b/>
          <w:lang w:eastAsia="zh-CN"/>
        </w:rPr>
      </w:pPr>
    </w:p>
    <w:p w:rsidR="009F62FC" w:rsidRDefault="009F62FC" w:rsidP="00316C81">
      <w:pPr>
        <w:spacing w:after="200" w:line="276" w:lineRule="auto"/>
        <w:jc w:val="center"/>
        <w:rPr>
          <w:rFonts w:eastAsia="PMingLiU"/>
          <w:b/>
          <w:lang w:eastAsia="zh-CN"/>
        </w:rPr>
      </w:pPr>
    </w:p>
    <w:p w:rsidR="009F62FC" w:rsidRDefault="009F62FC" w:rsidP="00316C81">
      <w:pPr>
        <w:spacing w:after="200" w:line="276" w:lineRule="auto"/>
        <w:jc w:val="center"/>
        <w:rPr>
          <w:rFonts w:eastAsia="PMingLiU"/>
          <w:b/>
          <w:lang w:eastAsia="zh-CN"/>
        </w:rPr>
      </w:pPr>
    </w:p>
    <w:p w:rsidR="009F62FC" w:rsidRDefault="009F62FC" w:rsidP="00316C81">
      <w:pPr>
        <w:spacing w:after="200" w:line="276" w:lineRule="auto"/>
        <w:jc w:val="center"/>
        <w:rPr>
          <w:rFonts w:eastAsia="PMingLiU"/>
          <w:b/>
          <w:lang w:eastAsia="zh-CN"/>
        </w:rPr>
      </w:pPr>
    </w:p>
    <w:p w:rsidR="009F62FC" w:rsidRDefault="009F62FC" w:rsidP="00316C81">
      <w:pPr>
        <w:spacing w:after="200" w:line="276" w:lineRule="auto"/>
        <w:jc w:val="center"/>
        <w:rPr>
          <w:rFonts w:eastAsia="PMingLiU"/>
          <w:b/>
          <w:lang w:eastAsia="zh-CN"/>
        </w:rPr>
      </w:pPr>
    </w:p>
    <w:p w:rsidR="009F62FC" w:rsidRPr="00FF430B" w:rsidRDefault="009F62FC"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9F62FC" w:rsidRDefault="009F62FC" w:rsidP="009F62FC">
      <w:pPr>
        <w:jc w:val="right"/>
        <w:rPr>
          <w:noProof w:val="0"/>
        </w:rPr>
      </w:pPr>
    </w:p>
    <w:p w:rsidR="009F62FC" w:rsidRPr="00FF430B" w:rsidRDefault="009F62FC" w:rsidP="009F62FC">
      <w:pPr>
        <w:jc w:val="right"/>
        <w:rPr>
          <w:noProof w:val="0"/>
          <w:sz w:val="22"/>
          <w:szCs w:val="22"/>
        </w:rPr>
      </w:pPr>
      <w:r w:rsidRPr="00FF430B">
        <w:rPr>
          <w:noProof w:val="0"/>
        </w:rPr>
        <w:lastRenderedPageBreak/>
        <w:t>Anexa nr.</w:t>
      </w:r>
      <w:r>
        <w:rPr>
          <w:noProof w:val="0"/>
        </w:rPr>
        <w:t xml:space="preserve"> </w:t>
      </w:r>
      <w:r w:rsidRPr="00FF430B">
        <w:rPr>
          <w:noProof w:val="0"/>
        </w:rPr>
        <w:t>17</w:t>
      </w:r>
    </w:p>
    <w:p w:rsidR="009F62FC" w:rsidRPr="00FF430B" w:rsidRDefault="009F62FC" w:rsidP="009F62FC">
      <w:pPr>
        <w:jc w:val="right"/>
        <w:rPr>
          <w:noProof w:val="0"/>
        </w:rPr>
      </w:pPr>
      <w:r w:rsidRPr="00FF430B">
        <w:rPr>
          <w:noProof w:val="0"/>
        </w:rPr>
        <w:t>la Documentația standard nr.</w:t>
      </w:r>
      <w:r>
        <w:rPr>
          <w:noProof w:val="0"/>
        </w:rPr>
        <w:t>69</w:t>
      </w:r>
    </w:p>
    <w:p w:rsidR="009F62FC" w:rsidRPr="00FF430B" w:rsidRDefault="009F62FC" w:rsidP="009F62FC">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rsidR="009F62FC" w:rsidRPr="00FF430B" w:rsidRDefault="009F62FC" w:rsidP="009F62FC">
      <w:pPr>
        <w:spacing w:after="200" w:line="276" w:lineRule="auto"/>
        <w:jc w:val="center"/>
        <w:rPr>
          <w:rFonts w:eastAsia="PMingLiU"/>
          <w:b/>
          <w:lang w:eastAsia="zh-CN"/>
        </w:rPr>
      </w:pPr>
    </w:p>
    <w:p w:rsidR="009F62FC" w:rsidRPr="00FF430B" w:rsidRDefault="009F62FC" w:rsidP="009F62FC">
      <w:pPr>
        <w:spacing w:after="200" w:line="276" w:lineRule="auto"/>
        <w:jc w:val="center"/>
        <w:rPr>
          <w:rFonts w:eastAsia="PMingLiU"/>
          <w:b/>
          <w:lang w:eastAsia="zh-CN"/>
        </w:rPr>
      </w:pPr>
    </w:p>
    <w:p w:rsidR="009F62FC" w:rsidRPr="00FF430B" w:rsidRDefault="009F62FC" w:rsidP="009F62FC">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9F62FC" w:rsidRPr="00FF430B" w:rsidRDefault="009F62FC" w:rsidP="009F62FC">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9F62FC" w:rsidRPr="00FF430B" w:rsidRDefault="009F62FC" w:rsidP="009F62FC">
      <w:pPr>
        <w:tabs>
          <w:tab w:val="left" w:pos="567"/>
        </w:tabs>
        <w:jc w:val="both"/>
      </w:pPr>
      <w:r w:rsidRPr="00FF430B">
        <w:t>____________________________________________________________________________</w:t>
      </w:r>
    </w:p>
    <w:p w:rsidR="009F62FC" w:rsidRPr="00FF430B" w:rsidRDefault="009F62FC" w:rsidP="009F62FC">
      <w:pPr>
        <w:tabs>
          <w:tab w:val="left" w:pos="567"/>
        </w:tabs>
        <w:jc w:val="center"/>
        <w:rPr>
          <w:b/>
        </w:rPr>
      </w:pPr>
      <w:r w:rsidRPr="00FF430B">
        <w:rPr>
          <w:b/>
        </w:rPr>
        <w:t>(denumirea)</w:t>
      </w:r>
    </w:p>
    <w:p w:rsidR="009F62FC" w:rsidRPr="00FF430B" w:rsidRDefault="009F62FC" w:rsidP="009F62FC">
      <w:pPr>
        <w:tabs>
          <w:tab w:val="left" w:pos="567"/>
        </w:tabs>
        <w:jc w:val="both"/>
        <w:rPr>
          <w:u w:val="single"/>
        </w:rPr>
      </w:pPr>
      <w:r w:rsidRPr="00FF430B">
        <w:rPr>
          <w:b/>
        </w:rPr>
        <w:t>1.Părţi contractante</w:t>
      </w:r>
      <w:r w:rsidRPr="00FF430B">
        <w:t xml:space="preserve"> ( agenţi economici)</w:t>
      </w:r>
    </w:p>
    <w:p w:rsidR="009F62FC" w:rsidRPr="00FF430B" w:rsidRDefault="009F62FC" w:rsidP="009F62FC">
      <w:pPr>
        <w:numPr>
          <w:ilvl w:val="0"/>
          <w:numId w:val="35"/>
        </w:numPr>
        <w:tabs>
          <w:tab w:val="clear" w:pos="1069"/>
          <w:tab w:val="left" w:pos="567"/>
          <w:tab w:val="left" w:pos="1080"/>
        </w:tabs>
        <w:ind w:left="0" w:firstLine="0"/>
        <w:jc w:val="both"/>
      </w:pPr>
      <w:r w:rsidRPr="00FF430B">
        <w:t>________________________________________________________________________</w:t>
      </w:r>
    </w:p>
    <w:p w:rsidR="009F62FC" w:rsidRPr="00FF430B" w:rsidRDefault="009F62FC" w:rsidP="009F62FC">
      <w:pPr>
        <w:numPr>
          <w:ilvl w:val="0"/>
          <w:numId w:val="35"/>
        </w:numPr>
        <w:tabs>
          <w:tab w:val="clear" w:pos="1069"/>
          <w:tab w:val="left" w:pos="567"/>
          <w:tab w:val="left" w:pos="1080"/>
        </w:tabs>
        <w:ind w:left="0" w:firstLine="0"/>
        <w:jc w:val="both"/>
      </w:pPr>
      <w:r w:rsidRPr="00FF430B">
        <w:t>________________________________________________________________________</w:t>
      </w:r>
    </w:p>
    <w:p w:rsidR="009F62FC" w:rsidRPr="00FF430B" w:rsidRDefault="009F62FC" w:rsidP="009F62FC">
      <w:pPr>
        <w:numPr>
          <w:ilvl w:val="0"/>
          <w:numId w:val="35"/>
        </w:numPr>
        <w:tabs>
          <w:tab w:val="clear" w:pos="1069"/>
          <w:tab w:val="left" w:pos="567"/>
          <w:tab w:val="left" w:pos="1080"/>
        </w:tabs>
        <w:ind w:left="0" w:firstLine="0"/>
        <w:jc w:val="both"/>
      </w:pPr>
      <w:r w:rsidRPr="00FF430B">
        <w:t>________________________________________________________________________</w:t>
      </w:r>
    </w:p>
    <w:p w:rsidR="009F62FC" w:rsidRPr="00FF430B" w:rsidRDefault="009F62FC" w:rsidP="009F62FC">
      <w:pPr>
        <w:tabs>
          <w:tab w:val="left" w:pos="567"/>
        </w:tabs>
        <w:jc w:val="both"/>
      </w:pPr>
      <w:r w:rsidRPr="00FF430B">
        <w:rPr>
          <w:b/>
        </w:rPr>
        <w:t xml:space="preserve">2. Adrese, telefon, fax </w:t>
      </w:r>
      <w:r w:rsidRPr="00FF430B">
        <w:t xml:space="preserve"> ale partenerilor (părţi contractante):</w:t>
      </w:r>
    </w:p>
    <w:p w:rsidR="009F62FC" w:rsidRPr="00FF430B" w:rsidRDefault="009F62FC" w:rsidP="009F62FC">
      <w:pPr>
        <w:pStyle w:val="a"/>
        <w:numPr>
          <w:ilvl w:val="0"/>
          <w:numId w:val="36"/>
        </w:numPr>
        <w:tabs>
          <w:tab w:val="clear" w:pos="1069"/>
          <w:tab w:val="clear" w:pos="1134"/>
          <w:tab w:val="left" w:pos="567"/>
          <w:tab w:val="left" w:pos="1080"/>
        </w:tabs>
        <w:ind w:left="0" w:firstLine="0"/>
        <w:contextualSpacing/>
      </w:pPr>
      <w:r w:rsidRPr="00FF430B">
        <w:t>________________________________________________________________________</w:t>
      </w:r>
    </w:p>
    <w:p w:rsidR="009F62FC" w:rsidRPr="00FF430B" w:rsidRDefault="009F62FC" w:rsidP="009F62FC">
      <w:pPr>
        <w:pStyle w:val="a"/>
        <w:numPr>
          <w:ilvl w:val="0"/>
          <w:numId w:val="36"/>
        </w:numPr>
        <w:tabs>
          <w:tab w:val="clear" w:pos="1069"/>
          <w:tab w:val="clear" w:pos="1134"/>
          <w:tab w:val="left" w:pos="567"/>
          <w:tab w:val="left" w:pos="1080"/>
        </w:tabs>
        <w:ind w:left="0" w:firstLine="0"/>
        <w:contextualSpacing/>
      </w:pPr>
      <w:r w:rsidRPr="00FF430B">
        <w:t>________________________________________________________________________</w:t>
      </w:r>
    </w:p>
    <w:p w:rsidR="009F62FC" w:rsidRPr="00FF430B" w:rsidRDefault="009F62FC" w:rsidP="009F62FC">
      <w:pPr>
        <w:pStyle w:val="a"/>
        <w:numPr>
          <w:ilvl w:val="0"/>
          <w:numId w:val="36"/>
        </w:numPr>
        <w:tabs>
          <w:tab w:val="clear" w:pos="1069"/>
          <w:tab w:val="clear" w:pos="1134"/>
          <w:tab w:val="left" w:pos="567"/>
          <w:tab w:val="left" w:pos="1080"/>
        </w:tabs>
        <w:ind w:left="0" w:firstLine="0"/>
        <w:contextualSpacing/>
      </w:pPr>
      <w:r w:rsidRPr="00FF430B">
        <w:t>________________________________________________________________________</w:t>
      </w:r>
    </w:p>
    <w:p w:rsidR="009F62FC" w:rsidRPr="00FF430B" w:rsidRDefault="009F62FC" w:rsidP="009F62FC">
      <w:pPr>
        <w:tabs>
          <w:tab w:val="left" w:pos="567"/>
        </w:tabs>
        <w:jc w:val="both"/>
      </w:pPr>
      <w:r w:rsidRPr="00FF430B">
        <w:rPr>
          <w:b/>
        </w:rPr>
        <w:t>3. Informaţii privind modul de asociere:</w:t>
      </w:r>
    </w:p>
    <w:p w:rsidR="009F62FC" w:rsidRPr="00FF430B" w:rsidRDefault="009F62FC" w:rsidP="009F62FC">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9F62FC" w:rsidRPr="00FF430B" w:rsidRDefault="009F62FC" w:rsidP="009F62FC">
      <w:pPr>
        <w:tabs>
          <w:tab w:val="left" w:pos="567"/>
        </w:tabs>
        <w:jc w:val="both"/>
      </w:pPr>
      <w:r w:rsidRPr="00FF430B">
        <w:t>b) Locul şi data înregistrării asociaţiei______________________________________________</w:t>
      </w:r>
    </w:p>
    <w:p w:rsidR="009F62FC" w:rsidRPr="00FF430B" w:rsidRDefault="009F62FC" w:rsidP="009F62FC">
      <w:pPr>
        <w:pStyle w:val="a4"/>
        <w:tabs>
          <w:tab w:val="left" w:pos="567"/>
        </w:tabs>
        <w:jc w:val="both"/>
      </w:pPr>
      <w:r w:rsidRPr="00FF430B">
        <w:t>c) Activităţi economice ce se vor realiza în comun ____________________________________</w:t>
      </w:r>
    </w:p>
    <w:p w:rsidR="009F62FC" w:rsidRPr="00FF430B" w:rsidRDefault="009F62FC" w:rsidP="009F62FC">
      <w:pPr>
        <w:tabs>
          <w:tab w:val="left" w:pos="567"/>
        </w:tabs>
        <w:jc w:val="both"/>
      </w:pPr>
      <w:r w:rsidRPr="00FF430B">
        <w:t>_____________________________________________________________________________</w:t>
      </w:r>
    </w:p>
    <w:p w:rsidR="009F62FC" w:rsidRPr="00FF430B" w:rsidRDefault="009F62FC" w:rsidP="009F62FC">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9F62FC" w:rsidRPr="00FF430B" w:rsidRDefault="009F62FC" w:rsidP="009F62FC">
      <w:pPr>
        <w:tabs>
          <w:tab w:val="left" w:pos="567"/>
        </w:tabs>
        <w:jc w:val="both"/>
      </w:pPr>
      <w:r w:rsidRPr="00FF430B">
        <w:t>e) Valoarea  și cota procentuală a lucrărilor executate de fiecare asociat ___________________</w:t>
      </w:r>
    </w:p>
    <w:p w:rsidR="009F62FC" w:rsidRPr="00FF430B" w:rsidRDefault="009F62FC" w:rsidP="009F62FC">
      <w:pPr>
        <w:tabs>
          <w:tab w:val="left" w:pos="567"/>
        </w:tabs>
        <w:jc w:val="both"/>
      </w:pPr>
      <w:r w:rsidRPr="00FF430B">
        <w:t>_____________________________________________________________________________</w:t>
      </w:r>
    </w:p>
    <w:p w:rsidR="009F62FC" w:rsidRPr="00FF430B" w:rsidRDefault="009F62FC" w:rsidP="009F62FC">
      <w:pPr>
        <w:tabs>
          <w:tab w:val="left" w:pos="567"/>
        </w:tabs>
        <w:jc w:val="both"/>
      </w:pPr>
      <w:r w:rsidRPr="00FF430B">
        <w:t>f) Condiţii de administrare a asociaţiei______________________________________________</w:t>
      </w:r>
    </w:p>
    <w:p w:rsidR="009F62FC" w:rsidRPr="00FF430B" w:rsidRDefault="009F62FC" w:rsidP="009F62FC">
      <w:pPr>
        <w:tabs>
          <w:tab w:val="left" w:pos="567"/>
        </w:tabs>
        <w:jc w:val="both"/>
      </w:pPr>
      <w:r w:rsidRPr="00FF430B">
        <w:t>g) Modalitatea de împărţire a rezultatelor activităţii economice comune desfăşurate ____________________________________________________________________________</w:t>
      </w:r>
    </w:p>
    <w:p w:rsidR="009F62FC" w:rsidRPr="00FF430B" w:rsidRDefault="009F62FC" w:rsidP="009F62FC">
      <w:pPr>
        <w:tabs>
          <w:tab w:val="left" w:pos="567"/>
        </w:tabs>
        <w:jc w:val="both"/>
      </w:pPr>
      <w:r w:rsidRPr="00FF430B">
        <w:t>h) Cauze de încetare a asociaţiei şi modul de împărţire a rezultatelor   lichidării_____________________________________________________________________</w:t>
      </w:r>
    </w:p>
    <w:p w:rsidR="009F62FC" w:rsidRPr="00FF430B" w:rsidRDefault="009F62FC" w:rsidP="009F62FC">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9F62FC" w:rsidRPr="00FF430B" w:rsidRDefault="009F62FC" w:rsidP="009F62FC">
      <w:pPr>
        <w:tabs>
          <w:tab w:val="left" w:pos="567"/>
        </w:tabs>
        <w:jc w:val="both"/>
      </w:pPr>
      <w:r w:rsidRPr="00FF430B">
        <w:t>j) Alte cauze__________________________________________________________________</w:t>
      </w:r>
    </w:p>
    <w:p w:rsidR="009F62FC" w:rsidRPr="00FF430B" w:rsidRDefault="009F62FC" w:rsidP="009F62FC">
      <w:pPr>
        <w:jc w:val="both"/>
        <w:rPr>
          <w:rFonts w:eastAsia="PMingLiU"/>
          <w:lang w:eastAsia="zh-CN"/>
        </w:rPr>
      </w:pPr>
    </w:p>
    <w:p w:rsidR="009F62FC" w:rsidRPr="00FF430B" w:rsidRDefault="009F62FC" w:rsidP="009F62FC">
      <w:pPr>
        <w:jc w:val="both"/>
        <w:rPr>
          <w:rFonts w:eastAsia="PMingLiU"/>
          <w:lang w:eastAsia="zh-CN"/>
        </w:rPr>
      </w:pPr>
    </w:p>
    <w:p w:rsidR="009F62FC" w:rsidRPr="00FF430B" w:rsidRDefault="009F62FC" w:rsidP="009F62FC">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9F62FC" w:rsidRPr="00FF430B" w:rsidRDefault="009F62FC" w:rsidP="009F62FC">
      <w:pPr>
        <w:jc w:val="both"/>
        <w:rPr>
          <w:rFonts w:eastAsia="PMingLiU"/>
          <w:lang w:eastAsia="zh-CN"/>
        </w:rPr>
      </w:pPr>
      <w:r w:rsidRPr="00FF430B">
        <w:rPr>
          <w:rFonts w:eastAsia="PMingLiU"/>
          <w:lang w:eastAsia="zh-CN"/>
        </w:rPr>
        <w:t>Semnat Liderul Asociației: __________________________</w:t>
      </w:r>
    </w:p>
    <w:p w:rsidR="009F62FC" w:rsidRPr="00FF430B" w:rsidRDefault="009F62FC" w:rsidP="009F62FC">
      <w:pPr>
        <w:jc w:val="both"/>
        <w:rPr>
          <w:rFonts w:eastAsia="PMingLiU"/>
          <w:lang w:eastAsia="zh-CN"/>
        </w:rPr>
      </w:pPr>
      <w:r w:rsidRPr="00FF430B">
        <w:rPr>
          <w:rFonts w:eastAsia="PMingLiU"/>
          <w:lang w:eastAsia="zh-CN"/>
        </w:rPr>
        <w:t>Nume: __________________________________________</w:t>
      </w:r>
    </w:p>
    <w:p w:rsidR="009F62FC" w:rsidRPr="00FF430B" w:rsidRDefault="009F62FC" w:rsidP="009F62FC">
      <w:pPr>
        <w:jc w:val="both"/>
        <w:rPr>
          <w:rFonts w:eastAsia="PMingLiU"/>
          <w:lang w:eastAsia="zh-CN"/>
        </w:rPr>
      </w:pPr>
      <w:r w:rsidRPr="00FF430B">
        <w:rPr>
          <w:rFonts w:eastAsia="PMingLiU"/>
          <w:lang w:eastAsia="zh-CN"/>
        </w:rPr>
        <w:t>Funcţia în cadrul întreprinderii: ____________________________</w:t>
      </w:r>
    </w:p>
    <w:p w:rsidR="009F62FC" w:rsidRPr="00FF430B" w:rsidRDefault="009F62FC" w:rsidP="009F62FC">
      <w:pPr>
        <w:jc w:val="both"/>
        <w:rPr>
          <w:rFonts w:eastAsia="PMingLiU"/>
          <w:lang w:eastAsia="zh-CN"/>
        </w:rPr>
      </w:pPr>
      <w:r w:rsidRPr="00FF430B">
        <w:rPr>
          <w:rFonts w:eastAsia="PMingLiU"/>
          <w:lang w:eastAsia="zh-CN"/>
        </w:rPr>
        <w:t>Denumirea întreprinderii: _________________________________</w:t>
      </w:r>
    </w:p>
    <w:p w:rsidR="009F62FC" w:rsidRPr="00FF430B" w:rsidRDefault="009F62FC" w:rsidP="009F62FC">
      <w:pPr>
        <w:jc w:val="both"/>
        <w:rPr>
          <w:rFonts w:eastAsia="PMingLiU"/>
          <w:lang w:eastAsia="zh-CN"/>
        </w:rPr>
      </w:pPr>
    </w:p>
    <w:p w:rsidR="009F62FC" w:rsidRPr="00FF430B" w:rsidRDefault="009F62FC" w:rsidP="009F62FC">
      <w:pPr>
        <w:jc w:val="both"/>
        <w:rPr>
          <w:rFonts w:eastAsia="PMingLiU"/>
          <w:lang w:eastAsia="zh-CN"/>
        </w:rPr>
      </w:pPr>
      <w:r w:rsidRPr="00FF430B">
        <w:rPr>
          <w:rFonts w:eastAsia="PMingLiU"/>
          <w:lang w:eastAsia="zh-CN"/>
        </w:rPr>
        <w:t>Semnat Asociatul secund: __________________________</w:t>
      </w:r>
    </w:p>
    <w:p w:rsidR="009F62FC" w:rsidRPr="00FF430B" w:rsidRDefault="009F62FC" w:rsidP="009F62FC">
      <w:pPr>
        <w:jc w:val="both"/>
        <w:rPr>
          <w:rFonts w:eastAsia="PMingLiU"/>
          <w:lang w:eastAsia="zh-CN"/>
        </w:rPr>
      </w:pPr>
      <w:r w:rsidRPr="00FF430B">
        <w:rPr>
          <w:rFonts w:eastAsia="PMingLiU"/>
          <w:lang w:eastAsia="zh-CN"/>
        </w:rPr>
        <w:t>Nume: __________________________________________</w:t>
      </w:r>
    </w:p>
    <w:p w:rsidR="009F62FC" w:rsidRPr="00FF430B" w:rsidRDefault="009F62FC" w:rsidP="009F62FC">
      <w:pPr>
        <w:jc w:val="both"/>
        <w:rPr>
          <w:rFonts w:eastAsia="PMingLiU"/>
          <w:lang w:eastAsia="zh-CN"/>
        </w:rPr>
      </w:pPr>
      <w:r w:rsidRPr="00FF430B">
        <w:rPr>
          <w:rFonts w:eastAsia="PMingLiU"/>
          <w:lang w:eastAsia="zh-CN"/>
        </w:rPr>
        <w:t>Funcţia în cadrul întreprinderii: ____________________________</w:t>
      </w:r>
    </w:p>
    <w:p w:rsidR="009F62FC" w:rsidRPr="00FF430B" w:rsidRDefault="009F62FC" w:rsidP="009F62FC">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9F62FC" w:rsidRPr="00FF430B" w:rsidRDefault="009F62FC" w:rsidP="009F62FC">
      <w:pPr>
        <w:tabs>
          <w:tab w:val="left" w:pos="567"/>
        </w:tabs>
        <w:jc w:val="both"/>
        <w:rPr>
          <w:rFonts w:eastAsia="PMingLiU"/>
          <w:lang w:eastAsia="zh-CN"/>
        </w:rPr>
      </w:pPr>
    </w:p>
    <w:p w:rsidR="009F62FC" w:rsidRPr="00FF430B" w:rsidRDefault="009F62FC" w:rsidP="009F62FC">
      <w:pPr>
        <w:tabs>
          <w:tab w:val="left" w:pos="567"/>
        </w:tabs>
        <w:jc w:val="center"/>
        <w:rPr>
          <w:b/>
          <w:color w:val="000000"/>
          <w:w w:val="90"/>
          <w:sz w:val="28"/>
          <w:szCs w:val="28"/>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59"/>
    <w:p w:rsidR="003E3AE4" w:rsidRDefault="003E3AE4" w:rsidP="005C6BF4">
      <w:pPr>
        <w:spacing w:after="200" w:line="276" w:lineRule="auto"/>
        <w:ind w:left="5040" w:firstLine="720"/>
        <w:jc w:val="both"/>
        <w:rPr>
          <w:rFonts w:eastAsia="Calibri"/>
          <w:i/>
          <w:spacing w:val="-1"/>
        </w:rPr>
      </w:pPr>
    </w:p>
    <w:p w:rsidR="003E3AE4" w:rsidRPr="00FF430B" w:rsidRDefault="003E3AE4" w:rsidP="005C6BF4">
      <w:pPr>
        <w:spacing w:after="200" w:line="276" w:lineRule="auto"/>
        <w:ind w:left="5040" w:firstLine="720"/>
        <w:jc w:val="both"/>
        <w:rPr>
          <w:rFonts w:eastAsia="Calibri"/>
          <w:i/>
          <w:spacing w:val="-1"/>
        </w:rPr>
      </w:pP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E216FB">
            <w:pPr>
              <w:pStyle w:val="a"/>
              <w:numPr>
                <w:ilvl w:val="0"/>
                <w:numId w:val="19"/>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3E3AE4" w:rsidRDefault="003E3AE4" w:rsidP="006C4C0E">
      <w:pPr>
        <w:tabs>
          <w:tab w:val="left" w:leader="underscore" w:pos="6465"/>
          <w:tab w:val="right" w:leader="underscore" w:pos="9777"/>
        </w:tabs>
        <w:spacing w:line="302" w:lineRule="auto"/>
        <w:rPr>
          <w:rFonts w:eastAsia="PMingLiU"/>
          <w:lang w:eastAsia="zh-CN"/>
        </w:rPr>
      </w:pPr>
    </w:p>
    <w:p w:rsidR="003E3AE4" w:rsidRDefault="003E3AE4" w:rsidP="006C4C0E">
      <w:pPr>
        <w:tabs>
          <w:tab w:val="left" w:leader="underscore" w:pos="6465"/>
          <w:tab w:val="right" w:leader="underscore" w:pos="9777"/>
        </w:tabs>
        <w:spacing w:line="302" w:lineRule="auto"/>
        <w:rPr>
          <w:rFonts w:eastAsia="PMingLiU"/>
          <w:lang w:eastAsia="zh-CN"/>
        </w:rPr>
      </w:pPr>
    </w:p>
    <w:p w:rsidR="003E3AE4" w:rsidRPr="00FF430B" w:rsidRDefault="003E3AE4"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3E3AE4">
        <w:rPr>
          <w:noProof w:val="0"/>
        </w:rPr>
        <w:t>69</w:t>
      </w:r>
    </w:p>
    <w:p w:rsidR="000C5DFB" w:rsidRPr="00FF430B" w:rsidRDefault="003E3AE4" w:rsidP="003E3AE4">
      <w:pPr>
        <w:jc w:val="center"/>
        <w:rPr>
          <w:noProof w:val="0"/>
        </w:rPr>
      </w:pPr>
      <w:r>
        <w:rPr>
          <w:noProof w:val="0"/>
        </w:rPr>
        <w:t xml:space="preserve">                                                                                                           </w:t>
      </w:r>
      <w:r w:rsidR="003A1813">
        <w:rPr>
          <w:noProof w:val="0"/>
        </w:rPr>
        <w:t xml:space="preserve"> </w:t>
      </w:r>
      <w:r w:rsidR="000C5DFB" w:rsidRPr="00FF430B">
        <w:rPr>
          <w:noProof w:val="0"/>
        </w:rPr>
        <w:t>din “</w:t>
      </w:r>
      <w:r>
        <w:rPr>
          <w:noProof w:val="0"/>
        </w:rPr>
        <w:t xml:space="preserve"> 7 </w:t>
      </w:r>
      <w:r w:rsidR="000C5DFB" w:rsidRPr="00FF430B">
        <w:rPr>
          <w:noProof w:val="0"/>
        </w:rPr>
        <w:t xml:space="preserve">” </w:t>
      </w:r>
      <w:r>
        <w:rPr>
          <w:noProof w:val="0"/>
        </w:rPr>
        <w:t xml:space="preserve">mai </w:t>
      </w:r>
      <w:r w:rsidR="000C5DFB" w:rsidRPr="00FF430B">
        <w:rPr>
          <w:noProof w:val="0"/>
        </w:rPr>
        <w:t xml:space="preserve"> 20</w:t>
      </w:r>
      <w:r>
        <w:rPr>
          <w:noProof w:val="0"/>
        </w:rPr>
        <w:t>21</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w:t>
      </w:r>
      <w:r w:rsidR="00E75195">
        <w:rPr>
          <w:b/>
          <w:i/>
          <w:u w:val="single"/>
        </w:rPr>
        <w:t>Lucrări de reparaţie a unui se</w:t>
      </w:r>
      <w:r w:rsidR="00C85A29">
        <w:rPr>
          <w:b/>
          <w:i/>
          <w:u w:val="single"/>
        </w:rPr>
        <w:t>gment</w:t>
      </w:r>
      <w:r w:rsidR="00E75195">
        <w:rPr>
          <w:b/>
          <w:i/>
          <w:u w:val="single"/>
        </w:rPr>
        <w:t xml:space="preserve"> de drum în variantă albă în comuna Sîrcova, satul Sîrcova, raionul Rezina.</w:t>
      </w:r>
    </w:p>
    <w:p w:rsidR="00233538" w:rsidRPr="00FF430B" w:rsidRDefault="00233538" w:rsidP="00196AB4">
      <w:pPr>
        <w:ind w:firstLine="709"/>
        <w:jc w:val="center"/>
      </w:pPr>
    </w:p>
    <w:p w:rsidR="00233538" w:rsidRPr="00FF430B" w:rsidRDefault="0003591A" w:rsidP="00196AB4">
      <w:pPr>
        <w:ind w:firstLine="709"/>
        <w:jc w:val="both"/>
      </w:pPr>
      <w:r w:rsidRPr="00FF430B">
        <w:t>Autoritatea contractantă_</w:t>
      </w:r>
      <w:r w:rsidR="00E75195">
        <w:rPr>
          <w:b/>
          <w:i/>
          <w:u w:val="single"/>
        </w:rPr>
        <w:t>Primăria comuna Sîrcova,s.Sîrcova, raionul Rezina</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E75195" w:rsidP="00196AB4">
      <w:pPr>
        <w:ind w:firstLine="709"/>
        <w:jc w:val="both"/>
      </w:pPr>
      <w:r>
        <w:t>Lucrări de reparaţie a unui sector de drum în variantă albă în comuna Sîrcova, s.Sîrcova, raionul Rezina.</w:t>
      </w:r>
    </w:p>
    <w:p w:rsidR="00233538" w:rsidRPr="00FF430B" w:rsidRDefault="0003591A" w:rsidP="00196AB4">
      <w:pPr>
        <w:ind w:firstLine="709"/>
        <w:jc w:val="both"/>
        <w:rPr>
          <w:b/>
        </w:rPr>
      </w:pPr>
      <w:r w:rsidRPr="00FF430B">
        <w:rPr>
          <w:b/>
        </w:rPr>
        <w:t>2. Informaţii şi proiectare</w:t>
      </w:r>
    </w:p>
    <w:p w:rsidR="00233538" w:rsidRPr="00FF430B" w:rsidRDefault="00E75195" w:rsidP="00196AB4">
      <w:pPr>
        <w:ind w:firstLine="709"/>
        <w:jc w:val="both"/>
      </w:pPr>
      <w:r>
        <w:t>Documentaţia de deviz estimativ a fost elaborată de către autoritatea contractantă –Primăria comuna Sîrcova.Devizul este calculat prin metoda de resurse în corespundere cu instrucţiunile din CPL. 01.01.-2012 aprobat de Ministerul Dezvoltării Regionale şi Construcţiilor prin ordinul 6 din23.01.2013</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E75195" w:rsidP="00196AB4">
      <w:pPr>
        <w:ind w:firstLine="709"/>
        <w:jc w:val="both"/>
      </w:pPr>
      <w:r>
        <w:t>Materialele utilizate urmează să corespundă cerinţelor asigurării conformităţii calităţii conform legislaţiei în vigoare din Republica Moldova</w:t>
      </w:r>
    </w:p>
    <w:p w:rsidR="00233538" w:rsidRPr="00FF430B" w:rsidRDefault="0003591A" w:rsidP="00196AB4">
      <w:pPr>
        <w:ind w:firstLine="709"/>
        <w:jc w:val="both"/>
        <w:rPr>
          <w:b/>
        </w:rPr>
      </w:pPr>
      <w:r w:rsidRPr="00FF430B">
        <w:rPr>
          <w:b/>
        </w:rPr>
        <w:t>4. Mostre</w:t>
      </w:r>
    </w:p>
    <w:p w:rsidR="00E75195" w:rsidRDefault="00E75195" w:rsidP="00196AB4">
      <w:pPr>
        <w:ind w:firstLine="709"/>
        <w:jc w:val="both"/>
      </w:pPr>
      <w:r>
        <w:t xml:space="preserve"> </w:t>
      </w:r>
    </w:p>
    <w:p w:rsidR="00233538" w:rsidRDefault="00316C81" w:rsidP="00E75195">
      <w:pPr>
        <w:ind w:firstLine="709"/>
        <w:jc w:val="both"/>
        <w:rPr>
          <w:b/>
        </w:rPr>
      </w:pPr>
      <w:r w:rsidRPr="00FF430B">
        <w:rPr>
          <w:b/>
        </w:rPr>
        <w:t xml:space="preserve">5. </w:t>
      </w:r>
      <w:r w:rsidR="00E75195">
        <w:rPr>
          <w:b/>
        </w:rPr>
        <w:t xml:space="preserve">Documente obligatorii la depunerea ofertei. </w:t>
      </w:r>
    </w:p>
    <w:p w:rsidR="00E75195" w:rsidRDefault="00555225" w:rsidP="00E75195">
      <w:pPr>
        <w:ind w:firstLine="709"/>
        <w:jc w:val="both"/>
        <w:rPr>
          <w:b/>
        </w:rPr>
      </w:pPr>
      <w:r>
        <w:rPr>
          <w:b/>
        </w:rPr>
        <w:t>1.P</w:t>
      </w:r>
      <w:r w:rsidR="00E75195">
        <w:rPr>
          <w:b/>
        </w:rPr>
        <w:t>ropunerea financiară:</w:t>
      </w:r>
    </w:p>
    <w:p w:rsidR="00555225" w:rsidRDefault="00555225" w:rsidP="00E75195">
      <w:pPr>
        <w:ind w:firstLine="709"/>
        <w:jc w:val="both"/>
      </w:pPr>
      <w:r>
        <w:rPr>
          <w:b/>
        </w:rPr>
        <w:t xml:space="preserve">   </w:t>
      </w:r>
      <w:r>
        <w:t>1.1 Informaţii/documente privind capacitatea economică şi/sau financiară,</w:t>
      </w:r>
    </w:p>
    <w:p w:rsidR="00555225" w:rsidRDefault="00555225" w:rsidP="00E75195">
      <w:pPr>
        <w:ind w:firstLine="709"/>
        <w:jc w:val="both"/>
      </w:pPr>
      <w:r>
        <w:t xml:space="preserve">   1.2 Declaraţie privind situaţia financiară pentru perioada de gestiune anterioară</w:t>
      </w:r>
    </w:p>
    <w:p w:rsidR="00555225" w:rsidRDefault="00555225" w:rsidP="00E75195">
      <w:pPr>
        <w:ind w:firstLine="709"/>
        <w:jc w:val="both"/>
      </w:pPr>
      <w:r>
        <w:t xml:space="preserve">   1.3 Lichiditate generală,</w:t>
      </w:r>
    </w:p>
    <w:p w:rsidR="00555225" w:rsidRDefault="00555225" w:rsidP="00E75195">
      <w:pPr>
        <w:ind w:firstLine="709"/>
        <w:jc w:val="both"/>
      </w:pPr>
      <w:r>
        <w:t xml:space="preserve">   1.4 Ultimul raport financiar.</w:t>
      </w:r>
    </w:p>
    <w:p w:rsidR="00555225" w:rsidRDefault="00555225" w:rsidP="00E75195">
      <w:pPr>
        <w:ind w:firstLine="709"/>
        <w:jc w:val="both"/>
        <w:rPr>
          <w:b/>
        </w:rPr>
      </w:pPr>
      <w:r w:rsidRPr="00555225">
        <w:rPr>
          <w:b/>
        </w:rPr>
        <w:t>2.Propunerea tehnică.</w:t>
      </w:r>
    </w:p>
    <w:p w:rsidR="00555225" w:rsidRDefault="00555225" w:rsidP="00555225">
      <w:pPr>
        <w:ind w:firstLine="709"/>
        <w:jc w:val="center"/>
      </w:pPr>
      <w:r w:rsidRPr="00555225">
        <w:t>2.1</w:t>
      </w:r>
      <w:r>
        <w:t xml:space="preserve"> Documentaţia de deviz –Formulare </w:t>
      </w:r>
      <w:r w:rsidRPr="00555225">
        <w:rPr>
          <w:b/>
          <w:i/>
        </w:rPr>
        <w:t>Devizelor</w:t>
      </w:r>
      <w:r>
        <w:rPr>
          <w:b/>
          <w:i/>
        </w:rPr>
        <w:t xml:space="preserve">: 3, 5, şi 7, </w:t>
      </w:r>
      <w:r w:rsidRPr="00555225">
        <w:t>conform</w:t>
      </w:r>
      <w:r>
        <w:rPr>
          <w:b/>
          <w:i/>
        </w:rPr>
        <w:t xml:space="preserve"> </w:t>
      </w:r>
      <w:r>
        <w:t>Formularului de</w:t>
      </w:r>
    </w:p>
    <w:p w:rsidR="00555225" w:rsidRDefault="00555225" w:rsidP="00555225">
      <w:pPr>
        <w:ind w:firstLine="709"/>
        <w:jc w:val="center"/>
      </w:pPr>
      <w:r>
        <w:t>deviz nr.1, din anexa 23, lista cu cantităţi de lucrări,</w:t>
      </w:r>
    </w:p>
    <w:p w:rsidR="00555225" w:rsidRDefault="00555225" w:rsidP="00555225">
      <w:pPr>
        <w:ind w:firstLine="709"/>
      </w:pPr>
      <w:r>
        <w:t xml:space="preserve">     2.2 Grafic de executare a lucrărilor –</w:t>
      </w:r>
      <w:r w:rsidR="009F62FC">
        <w:t>(</w:t>
      </w:r>
      <w:r>
        <w:t>anexa nr.10</w:t>
      </w:r>
      <w:r w:rsidR="009F62FC">
        <w:t>),</w:t>
      </w:r>
    </w:p>
    <w:p w:rsidR="00555225" w:rsidRDefault="00555225" w:rsidP="00555225">
      <w:pPr>
        <w:ind w:firstLine="709"/>
      </w:pPr>
      <w:r>
        <w:t xml:space="preserve">     2.3 Declaraţie privind experienţa similară în ultimii 5 ani –</w:t>
      </w:r>
      <w:r w:rsidR="009F62FC">
        <w:t>(</w:t>
      </w:r>
      <w:r>
        <w:t>anexa nr.12</w:t>
      </w:r>
      <w:r w:rsidR="009F62FC">
        <w:t>)</w:t>
      </w:r>
      <w:r>
        <w:t xml:space="preserve"> </w:t>
      </w:r>
    </w:p>
    <w:p w:rsidR="00555225" w:rsidRDefault="00555225" w:rsidP="00555225">
      <w:pPr>
        <w:ind w:firstLine="709"/>
      </w:pPr>
      <w:r>
        <w:t xml:space="preserve">     2.4 Declaraţie privind lista principalelor lucrări executate în ultimul an de activitate            </w:t>
      </w:r>
      <w:r w:rsidR="009F62FC">
        <w:t>(</w:t>
      </w:r>
      <w:r>
        <w:t>anexa nr.13</w:t>
      </w:r>
      <w:r w:rsidR="009F62FC">
        <w:t>)</w:t>
      </w:r>
      <w:r>
        <w:t>,</w:t>
      </w:r>
    </w:p>
    <w:p w:rsidR="00555225" w:rsidRDefault="00555225" w:rsidP="00555225">
      <w:pPr>
        <w:ind w:firstLine="709"/>
      </w:pPr>
      <w:r>
        <w:t xml:space="preserve">      2.5 Declaraţie privind dotările specifice şi echipamentul necesar pentru îndeplinirea corespunzătoare a contractului –</w:t>
      </w:r>
      <w:r w:rsidR="009F62FC">
        <w:t>(</w:t>
      </w:r>
      <w:r>
        <w:t>anexa nr.14</w:t>
      </w:r>
      <w:r w:rsidR="009F62FC">
        <w:t>),</w:t>
      </w:r>
      <w:r>
        <w:t xml:space="preserve"> </w:t>
      </w:r>
    </w:p>
    <w:p w:rsidR="00555225" w:rsidRDefault="00555225" w:rsidP="00555225">
      <w:pPr>
        <w:ind w:firstLine="709"/>
      </w:pPr>
      <w:r>
        <w:t xml:space="preserve">     2.6 Declaraţie privind personalul de specialitate propus</w:t>
      </w:r>
      <w:r w:rsidR="00332EA0">
        <w:t xml:space="preserve"> pentru împlementarea contractului –</w:t>
      </w:r>
      <w:r w:rsidR="009F62FC">
        <w:t>(</w:t>
      </w:r>
      <w:r w:rsidR="00332EA0">
        <w:t>anexa nr.15</w:t>
      </w:r>
      <w:r w:rsidR="009F62FC">
        <w:t>),</w:t>
      </w:r>
      <w:r w:rsidR="00332EA0">
        <w:t xml:space="preserve"> </w:t>
      </w:r>
    </w:p>
    <w:p w:rsidR="00332EA0" w:rsidRDefault="00332EA0" w:rsidP="00555225">
      <w:pPr>
        <w:ind w:firstLine="709"/>
      </w:pPr>
      <w:r>
        <w:t xml:space="preserve">     2.7 Aviz pentru participare la licitaţiile publice de lucrări din domeniul construcţiilor şi instalaţiilor –</w:t>
      </w:r>
      <w:r w:rsidR="009F62FC">
        <w:t>(</w:t>
      </w:r>
      <w:r>
        <w:t>anexa nr.22</w:t>
      </w:r>
      <w:r w:rsidR="009F62FC">
        <w:t>)</w:t>
      </w:r>
      <w:r>
        <w:t>,</w:t>
      </w:r>
    </w:p>
    <w:p w:rsidR="00332EA0" w:rsidRDefault="00332EA0" w:rsidP="00555225">
      <w:pPr>
        <w:ind w:firstLine="709"/>
      </w:pPr>
      <w:r>
        <w:lastRenderedPageBreak/>
        <w:t xml:space="preserve">     2.8 Declaraţie cu privire la specialiştii atestaţi în construcţii, care activează în cadrul întreprinderii,</w:t>
      </w:r>
    </w:p>
    <w:p w:rsidR="00332EA0" w:rsidRDefault="00332EA0" w:rsidP="00555225">
      <w:pPr>
        <w:ind w:firstLine="709"/>
      </w:pPr>
      <w:r>
        <w:t xml:space="preserve">    2.9 Certificate de conformitate şi calitate la principalele materiale utilizate.</w:t>
      </w:r>
    </w:p>
    <w:p w:rsidR="00332EA0" w:rsidRDefault="00332EA0" w:rsidP="00555225">
      <w:pPr>
        <w:ind w:firstLine="709"/>
        <w:rPr>
          <w:b/>
          <w:u w:val="single"/>
        </w:rPr>
      </w:pPr>
      <w:r w:rsidRPr="00332EA0">
        <w:rPr>
          <w:b/>
          <w:u w:val="single"/>
        </w:rPr>
        <w:t>3 DUAE,</w:t>
      </w:r>
    </w:p>
    <w:p w:rsidR="00332EA0" w:rsidRDefault="00332EA0" w:rsidP="00555225">
      <w:pPr>
        <w:ind w:firstLine="709"/>
        <w:rPr>
          <w:b/>
          <w:u w:val="single"/>
        </w:rPr>
      </w:pPr>
      <w:r>
        <w:rPr>
          <w:b/>
          <w:u w:val="single"/>
        </w:rPr>
        <w:t xml:space="preserve">4. Cerere de participare </w:t>
      </w:r>
      <w:r w:rsidR="009F62FC">
        <w:rPr>
          <w:b/>
          <w:u w:val="single"/>
        </w:rPr>
        <w:t>(</w:t>
      </w:r>
      <w:r>
        <w:rPr>
          <w:b/>
          <w:u w:val="single"/>
        </w:rPr>
        <w:t>anexa  nr.7</w:t>
      </w:r>
      <w:r w:rsidR="009F62FC">
        <w:rPr>
          <w:b/>
          <w:u w:val="single"/>
        </w:rPr>
        <w:t>)</w:t>
      </w:r>
      <w:r>
        <w:rPr>
          <w:b/>
          <w:u w:val="single"/>
        </w:rPr>
        <w:t xml:space="preserve"> </w:t>
      </w:r>
    </w:p>
    <w:p w:rsidR="00332EA0" w:rsidRDefault="00332EA0" w:rsidP="00555225">
      <w:pPr>
        <w:ind w:firstLine="709"/>
        <w:rPr>
          <w:b/>
          <w:u w:val="single"/>
        </w:rPr>
      </w:pPr>
      <w:r>
        <w:rPr>
          <w:b/>
          <w:u w:val="single"/>
        </w:rPr>
        <w:t xml:space="preserve">5 Declaraţie privind valabilitatea ofertei </w:t>
      </w:r>
      <w:r w:rsidR="009F62FC">
        <w:rPr>
          <w:b/>
          <w:u w:val="single"/>
        </w:rPr>
        <w:t>(</w:t>
      </w:r>
      <w:r>
        <w:rPr>
          <w:b/>
          <w:u w:val="single"/>
        </w:rPr>
        <w:t>anexa nr.8</w:t>
      </w:r>
      <w:r w:rsidR="009F62FC">
        <w:rPr>
          <w:b/>
          <w:u w:val="single"/>
        </w:rPr>
        <w:t>)</w:t>
      </w:r>
    </w:p>
    <w:p w:rsidR="00332EA0" w:rsidRPr="00332EA0" w:rsidRDefault="00332EA0" w:rsidP="00555225">
      <w:pPr>
        <w:ind w:firstLine="709"/>
        <w:rPr>
          <w:b/>
          <w:u w:val="single"/>
        </w:rPr>
      </w:pPr>
      <w:r>
        <w:rPr>
          <w:b/>
          <w:u w:val="single"/>
        </w:rPr>
        <w:t xml:space="preserve">6 Garanţia pentru ofertă </w:t>
      </w:r>
      <w:r w:rsidR="009F62FC">
        <w:rPr>
          <w:b/>
          <w:u w:val="single"/>
        </w:rPr>
        <w:t>(</w:t>
      </w:r>
      <w:r>
        <w:rPr>
          <w:b/>
          <w:u w:val="single"/>
        </w:rPr>
        <w:t>anexa nr.9</w:t>
      </w:r>
      <w:r w:rsidR="009F62FC">
        <w:rPr>
          <w:b/>
          <w:u w:val="single"/>
        </w:rPr>
        <w:t>)</w:t>
      </w:r>
    </w:p>
    <w:p w:rsidR="00555225" w:rsidRDefault="00555225" w:rsidP="00555225">
      <w:pPr>
        <w:ind w:firstLine="709"/>
      </w:pPr>
    </w:p>
    <w:p w:rsidR="00F4030F" w:rsidRPr="00FF430B" w:rsidRDefault="00555225" w:rsidP="00DB2761">
      <w:pPr>
        <w:ind w:firstLine="709"/>
        <w:jc w:val="both"/>
        <w:rPr>
          <w:b/>
        </w:rPr>
      </w:pPr>
      <w:r>
        <w:t xml:space="preserve">    </w:t>
      </w:r>
    </w:p>
    <w:p w:rsidR="00DB2761" w:rsidRPr="00FF430B" w:rsidRDefault="00DB2761" w:rsidP="00DB2761">
      <w:pPr>
        <w:ind w:firstLine="709"/>
        <w:jc w:val="both"/>
        <w:rPr>
          <w:b/>
        </w:rPr>
      </w:pPr>
      <w:r>
        <w:rPr>
          <w:b/>
        </w:rPr>
        <w:t xml:space="preserve">6 </w:t>
      </w:r>
      <w:r w:rsidRPr="00FF430B">
        <w:rPr>
          <w:b/>
        </w:rPr>
        <w:t>. Documente obligatorii la evaluarea ofertelor</w:t>
      </w:r>
    </w:p>
    <w:p w:rsidR="00DB2761" w:rsidRDefault="00DB2761" w:rsidP="00DB2761">
      <w:pPr>
        <w:ind w:firstLine="709"/>
        <w:jc w:val="both"/>
      </w:pPr>
    </w:p>
    <w:p w:rsidR="00DB2761" w:rsidRPr="004D47CA" w:rsidRDefault="00DB2761" w:rsidP="00DB2761">
      <w:pPr>
        <w:ind w:firstLine="709"/>
        <w:jc w:val="center"/>
        <w:rPr>
          <w:b/>
          <w:i/>
        </w:rPr>
      </w:pPr>
      <w:r w:rsidRPr="004D47CA">
        <w:rPr>
          <w:b/>
          <w:i/>
        </w:rPr>
        <w:t>Autoritatea contractantă solicită prezentarea documentel</w:t>
      </w:r>
      <w:r>
        <w:rPr>
          <w:b/>
          <w:i/>
        </w:rPr>
        <w:t xml:space="preserve">or declarate în DUAE timp de 1 (una) </w:t>
      </w:r>
      <w:r w:rsidRPr="004D47CA">
        <w:rPr>
          <w:b/>
          <w:i/>
        </w:rPr>
        <w:t>zi lucrătoare din data deschiderii ofertelor, pentru operatorul economic clasat pe primul loc, folosind luxurile interactive de lucru prin intermediul SIA RSAP.</w:t>
      </w:r>
    </w:p>
    <w:p w:rsidR="00DB2761" w:rsidRDefault="009F62FC" w:rsidP="00DB2761">
      <w:pPr>
        <w:ind w:firstLine="709"/>
        <w:jc w:val="both"/>
      </w:pPr>
      <w:r>
        <w:t>29</w:t>
      </w:r>
      <w:r w:rsidR="00DB2761" w:rsidRPr="004D47CA">
        <w:t xml:space="preserve"> </w:t>
      </w:r>
      <w:r w:rsidR="00DB2761">
        <w:t xml:space="preserve">Lista subcontractanţilor şi parte/părţile din contract care sunt ăndeplinite de aceştia </w:t>
      </w:r>
      <w:r>
        <w:t>()</w:t>
      </w:r>
      <w:r w:rsidR="00DB2761">
        <w:t>anexa nr.16</w:t>
      </w:r>
      <w:r>
        <w:t>)-</w:t>
      </w:r>
      <w:r w:rsidR="00DB2761">
        <w:t xml:space="preserve"> după caz,</w:t>
      </w:r>
    </w:p>
    <w:p w:rsidR="00DB2761" w:rsidRDefault="009F62FC" w:rsidP="00DB2761">
      <w:pPr>
        <w:ind w:firstLine="709"/>
        <w:jc w:val="both"/>
      </w:pPr>
      <w:r>
        <w:t>30)</w:t>
      </w:r>
      <w:r w:rsidR="00DB2761">
        <w:t xml:space="preserve"> Informaţii privind asocierea (anexa 7)- după caz,</w:t>
      </w:r>
    </w:p>
    <w:p w:rsidR="00DB2761" w:rsidRDefault="009F62FC" w:rsidP="00DB2761">
      <w:pPr>
        <w:ind w:firstLine="709"/>
        <w:jc w:val="both"/>
      </w:pPr>
      <w:r>
        <w:t>31)</w:t>
      </w:r>
      <w:r w:rsidR="00DB2761">
        <w:t xml:space="preserve"> Angajament terţ susţinător fianciar (anexa 18)- după caz,</w:t>
      </w:r>
    </w:p>
    <w:p w:rsidR="00DB2761" w:rsidRDefault="009F62FC" w:rsidP="00DB2761">
      <w:pPr>
        <w:ind w:firstLine="709"/>
        <w:jc w:val="both"/>
      </w:pPr>
      <w:r>
        <w:t>32)</w:t>
      </w:r>
      <w:r w:rsidR="00DB2761">
        <w:t xml:space="preserve"> Angajament privind susţierea tehnică şi profesională a ofertantului/ grupului de operatori economici (anexa 19)- după caz,</w:t>
      </w:r>
    </w:p>
    <w:p w:rsidR="00DB2761" w:rsidRDefault="009F62FC" w:rsidP="00DB2761">
      <w:pPr>
        <w:ind w:firstLine="709"/>
        <w:jc w:val="both"/>
      </w:pPr>
      <w:r>
        <w:t>33)</w:t>
      </w:r>
      <w:r w:rsidR="00DB2761">
        <w:t xml:space="preserve"> Declaraţie terţ susţinător tehnic (anexa 20)- după caz,</w:t>
      </w:r>
    </w:p>
    <w:p w:rsidR="00DB2761" w:rsidRDefault="009F62FC" w:rsidP="00DB2761">
      <w:pPr>
        <w:ind w:firstLine="709"/>
        <w:jc w:val="both"/>
      </w:pPr>
      <w:r>
        <w:t>34)</w:t>
      </w:r>
      <w:r w:rsidR="00DB2761">
        <w:t xml:space="preserve"> Declaraţie terţ susţinător profesional (anexa 21)- după caz,</w:t>
      </w:r>
    </w:p>
    <w:p w:rsidR="00DB2761" w:rsidRDefault="009F62FC" w:rsidP="00DB2761">
      <w:pPr>
        <w:ind w:firstLine="709"/>
        <w:jc w:val="both"/>
      </w:pPr>
      <w:r>
        <w:t>35)</w:t>
      </w:r>
      <w:r w:rsidR="00DB2761">
        <w:t xml:space="preserve"> Certificat/decizie de înregistrare a intreprinderii/ Extras di Registrul de Stat al persoanelor juridice,</w:t>
      </w:r>
    </w:p>
    <w:p w:rsidR="00DB2761" w:rsidRDefault="009F62FC" w:rsidP="00DB2761">
      <w:pPr>
        <w:ind w:firstLine="709"/>
        <w:jc w:val="both"/>
      </w:pPr>
      <w:r>
        <w:t>36)</w:t>
      </w:r>
      <w:r w:rsidR="00DB2761">
        <w:t xml:space="preserve"> Certificat privind lipsa sau existenţa datoriilor la Bugetul Public Naţional, eliberat de Inspectoratul  Fiscal,</w:t>
      </w:r>
    </w:p>
    <w:p w:rsidR="00DB2761" w:rsidRDefault="009F62FC" w:rsidP="00DB2761">
      <w:pPr>
        <w:ind w:firstLine="709"/>
        <w:jc w:val="both"/>
      </w:pPr>
      <w:r>
        <w:t>37)</w:t>
      </w:r>
      <w:r w:rsidR="00DB2761">
        <w:t xml:space="preserve"> Certificat de atribuire a contului bancar, eliberat de bancă deţinătoare de cont,</w:t>
      </w:r>
    </w:p>
    <w:p w:rsidR="00DB2761" w:rsidRPr="004D47CA" w:rsidRDefault="009F62FC" w:rsidP="00DB2761">
      <w:pPr>
        <w:ind w:firstLine="709"/>
        <w:jc w:val="both"/>
      </w:pPr>
      <w:r>
        <w:t>38)</w:t>
      </w:r>
      <w:r w:rsidR="00DB2761">
        <w:t xml:space="preserve"> Declaraţie privind Perioada de garanţie asupra lucrărilor de construcţie.</w:t>
      </w:r>
    </w:p>
    <w:p w:rsidR="00DB2761" w:rsidRPr="00FF430B" w:rsidRDefault="00DB2761" w:rsidP="00DB2761">
      <w:pPr>
        <w:ind w:firstLine="709"/>
        <w:jc w:val="both"/>
      </w:pPr>
    </w:p>
    <w:p w:rsidR="00DB2761" w:rsidRPr="00FF430B" w:rsidRDefault="00DB2761" w:rsidP="00DB2761">
      <w:pPr>
        <w:ind w:firstLine="709"/>
        <w:jc w:val="both"/>
      </w:pPr>
    </w:p>
    <w:p w:rsidR="00DB2761" w:rsidRDefault="00DB2761" w:rsidP="00DB2761">
      <w:pPr>
        <w:ind w:firstLine="709"/>
        <w:jc w:val="both"/>
      </w:pPr>
      <w:r>
        <w:rPr>
          <w:b/>
          <w:bCs/>
        </w:rPr>
        <w:t>Preşedintele grupului de lucru</w:t>
      </w:r>
      <w:r w:rsidRPr="00FF430B">
        <w:rPr>
          <w:bCs/>
        </w:rPr>
        <w:t xml:space="preserve"> </w:t>
      </w:r>
      <w:r w:rsidRPr="00FF430B">
        <w:t> ___________      </w:t>
      </w:r>
      <w:r>
        <w:t xml:space="preserve"> </w:t>
      </w:r>
      <w:r w:rsidRPr="001E5891">
        <w:rPr>
          <w:b/>
        </w:rPr>
        <w:t>Ivan Tcaci</w:t>
      </w:r>
      <w:r>
        <w:t xml:space="preserve"> </w:t>
      </w:r>
      <w:r w:rsidRPr="00FF430B">
        <w:t>        </w:t>
      </w:r>
    </w:p>
    <w:p w:rsidR="00DB2761" w:rsidRDefault="00DB2761" w:rsidP="00DB2761">
      <w:pPr>
        <w:ind w:firstLine="709"/>
        <w:jc w:val="both"/>
      </w:pPr>
    </w:p>
    <w:p w:rsidR="00DB2761" w:rsidRDefault="00DB2761" w:rsidP="00DB2761">
      <w:pPr>
        <w:ind w:firstLine="709"/>
        <w:jc w:val="both"/>
      </w:pPr>
    </w:p>
    <w:p w:rsidR="00DB2761" w:rsidRDefault="00DB2761" w:rsidP="00DB2761">
      <w:pPr>
        <w:ind w:firstLine="709"/>
        <w:jc w:val="both"/>
      </w:pPr>
    </w:p>
    <w:p w:rsidR="00DB2761" w:rsidRPr="00FF430B" w:rsidRDefault="00DB2761" w:rsidP="00DB2761">
      <w:pPr>
        <w:ind w:firstLine="709"/>
        <w:jc w:val="both"/>
      </w:pPr>
      <w:r w:rsidRPr="00FF430B">
        <w:rPr>
          <w:bCs/>
        </w:rPr>
        <w:t>Data</w:t>
      </w:r>
      <w:r w:rsidRPr="00FF430B">
        <w:t xml:space="preserve"> "</w:t>
      </w:r>
      <w:r>
        <w:t xml:space="preserve">05 </w:t>
      </w:r>
      <w:r w:rsidRPr="00FF430B">
        <w:t>"</w:t>
      </w:r>
      <w:r>
        <w:t>aprilie 2023</w:t>
      </w:r>
    </w:p>
    <w:p w:rsidR="00DB2761" w:rsidRPr="00FF430B" w:rsidRDefault="00DB2761" w:rsidP="00DB2761">
      <w:pPr>
        <w:jc w:val="both"/>
      </w:pPr>
    </w:p>
    <w:p w:rsidR="00B27D8B" w:rsidRDefault="00B27D8B" w:rsidP="00196AB4">
      <w:pPr>
        <w:ind w:firstLine="709"/>
        <w:jc w:val="both"/>
      </w:pPr>
    </w:p>
    <w:p w:rsidR="009F62FC" w:rsidRDefault="009F62FC" w:rsidP="00196AB4">
      <w:pPr>
        <w:ind w:firstLine="709"/>
        <w:jc w:val="both"/>
      </w:pPr>
    </w:p>
    <w:p w:rsidR="009F62FC" w:rsidRDefault="009F62FC" w:rsidP="00196AB4">
      <w:pPr>
        <w:ind w:firstLine="709"/>
        <w:jc w:val="both"/>
      </w:pPr>
    </w:p>
    <w:p w:rsidR="009F62FC" w:rsidRDefault="009F62FC" w:rsidP="00196AB4">
      <w:pPr>
        <w:ind w:firstLine="709"/>
        <w:jc w:val="both"/>
      </w:pPr>
    </w:p>
    <w:p w:rsidR="009F62FC" w:rsidRDefault="009F62FC" w:rsidP="00196AB4">
      <w:pPr>
        <w:ind w:firstLine="709"/>
        <w:jc w:val="both"/>
      </w:pPr>
    </w:p>
    <w:p w:rsidR="009F62FC" w:rsidRDefault="009F62FC" w:rsidP="00196AB4">
      <w:pPr>
        <w:ind w:firstLine="709"/>
        <w:jc w:val="both"/>
      </w:pPr>
    </w:p>
    <w:p w:rsidR="009F62FC" w:rsidRDefault="009F62FC" w:rsidP="00196AB4">
      <w:pPr>
        <w:ind w:firstLine="709"/>
        <w:jc w:val="both"/>
      </w:pPr>
    </w:p>
    <w:p w:rsidR="009F62FC" w:rsidRDefault="009F62FC" w:rsidP="00196AB4">
      <w:pPr>
        <w:ind w:firstLine="709"/>
        <w:jc w:val="both"/>
      </w:pPr>
    </w:p>
    <w:p w:rsidR="009F62FC" w:rsidRDefault="009F62FC" w:rsidP="00196AB4">
      <w:pPr>
        <w:ind w:firstLine="709"/>
        <w:jc w:val="both"/>
      </w:pPr>
    </w:p>
    <w:p w:rsidR="009F62FC" w:rsidRDefault="009F62FC" w:rsidP="00196AB4">
      <w:pPr>
        <w:ind w:firstLine="709"/>
        <w:jc w:val="both"/>
      </w:pPr>
    </w:p>
    <w:p w:rsidR="009F62FC" w:rsidRDefault="009F62FC" w:rsidP="00196AB4">
      <w:pPr>
        <w:ind w:firstLine="709"/>
        <w:jc w:val="both"/>
      </w:pPr>
    </w:p>
    <w:p w:rsidR="009F62FC" w:rsidRDefault="009F62FC" w:rsidP="00196AB4">
      <w:pPr>
        <w:ind w:firstLine="709"/>
        <w:jc w:val="both"/>
      </w:pPr>
    </w:p>
    <w:p w:rsidR="009F62FC" w:rsidRDefault="009F62FC" w:rsidP="00196AB4">
      <w:pPr>
        <w:ind w:firstLine="709"/>
        <w:jc w:val="both"/>
      </w:pPr>
    </w:p>
    <w:p w:rsidR="009F62FC" w:rsidRDefault="009F62FC" w:rsidP="00196AB4">
      <w:pPr>
        <w:ind w:firstLine="709"/>
        <w:jc w:val="both"/>
      </w:pPr>
    </w:p>
    <w:p w:rsidR="009F62FC" w:rsidRDefault="009F62FC" w:rsidP="00196AB4">
      <w:pPr>
        <w:ind w:firstLine="709"/>
        <w:jc w:val="both"/>
      </w:pPr>
    </w:p>
    <w:p w:rsidR="009F62FC" w:rsidRDefault="009F62FC" w:rsidP="00196AB4">
      <w:pPr>
        <w:ind w:firstLine="709"/>
        <w:jc w:val="both"/>
      </w:pPr>
    </w:p>
    <w:p w:rsidR="009F62FC" w:rsidRDefault="009F62FC" w:rsidP="00196AB4">
      <w:pPr>
        <w:ind w:firstLine="709"/>
        <w:jc w:val="both"/>
      </w:pPr>
    </w:p>
    <w:p w:rsidR="009F62FC" w:rsidRDefault="009F62FC" w:rsidP="00196AB4">
      <w:pPr>
        <w:ind w:firstLine="709"/>
        <w:jc w:val="both"/>
      </w:pPr>
    </w:p>
    <w:p w:rsidR="009F62FC" w:rsidRDefault="009F62FC"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9F62FC" w:rsidRDefault="009F62FC" w:rsidP="009F62FC">
      <w:pPr>
        <w:ind w:right="567"/>
        <w:jc w:val="center"/>
        <w:rPr>
          <w:b/>
          <w:bCs/>
          <w:sz w:val="28"/>
          <w:szCs w:val="28"/>
          <w:lang w:val="en-US"/>
        </w:rPr>
      </w:pPr>
      <w:r w:rsidRPr="008B47FF">
        <w:rPr>
          <w:b/>
          <w:bCs/>
          <w:sz w:val="28"/>
          <w:szCs w:val="28"/>
          <w:lang w:val="en-US"/>
        </w:rPr>
        <w:t>CAIET DE SARCINI</w:t>
      </w:r>
    </w:p>
    <w:p w:rsidR="009F62FC" w:rsidRPr="00CB1E8B" w:rsidRDefault="009F62FC" w:rsidP="009F62FC">
      <w:pPr>
        <w:ind w:right="567"/>
        <w:jc w:val="center"/>
        <w:rPr>
          <w:b/>
          <w:bCs/>
          <w:sz w:val="28"/>
          <w:szCs w:val="28"/>
          <w:lang w:val="en-US"/>
        </w:rPr>
      </w:pPr>
      <w:r>
        <w:rPr>
          <w:b/>
          <w:bCs/>
          <w:sz w:val="28"/>
          <w:szCs w:val="28"/>
          <w:lang w:val="en-US"/>
        </w:rPr>
        <w:t>PENTRU  CEREREA OFERTEI  DE  PREŢ</w:t>
      </w:r>
    </w:p>
    <w:p w:rsidR="009F62FC" w:rsidRDefault="009F62FC" w:rsidP="009F62FC">
      <w:pPr>
        <w:ind w:right="567"/>
        <w:jc w:val="center"/>
        <w:rPr>
          <w:b/>
          <w:bCs/>
          <w:sz w:val="28"/>
          <w:szCs w:val="28"/>
          <w:lang w:val="en-US"/>
        </w:rPr>
      </w:pPr>
    </w:p>
    <w:p w:rsidR="009F62FC" w:rsidRDefault="009F62FC" w:rsidP="009F62FC">
      <w:pPr>
        <w:ind w:right="567"/>
        <w:rPr>
          <w:sz w:val="28"/>
          <w:szCs w:val="28"/>
          <w:lang w:val="en-US"/>
        </w:rPr>
      </w:pPr>
      <w:r w:rsidRPr="002C2F63">
        <w:rPr>
          <w:b/>
          <w:bCs/>
          <w:lang w:val="en-US"/>
        </w:rPr>
        <w:t>1. Denumerea beneficiarului de stat</w:t>
      </w:r>
      <w:r>
        <w:rPr>
          <w:b/>
          <w:bCs/>
          <w:sz w:val="28"/>
          <w:szCs w:val="28"/>
          <w:lang w:val="en-US"/>
        </w:rPr>
        <w:t xml:space="preserve">   </w:t>
      </w:r>
      <w:r>
        <w:rPr>
          <w:b/>
          <w:bCs/>
          <w:sz w:val="28"/>
          <w:szCs w:val="28"/>
          <w:u w:val="single"/>
          <w:lang w:val="en-US"/>
        </w:rPr>
        <w:t>Primăria com. Sîrcova</w:t>
      </w:r>
    </w:p>
    <w:p w:rsidR="009F62FC" w:rsidRDefault="009F62FC" w:rsidP="009F62FC">
      <w:pPr>
        <w:ind w:right="567"/>
        <w:rPr>
          <w:b/>
          <w:bCs/>
          <w:lang w:val="en-US"/>
        </w:rPr>
      </w:pPr>
      <w:r w:rsidRPr="002C2F63">
        <w:rPr>
          <w:b/>
          <w:bCs/>
          <w:lang w:val="en-US"/>
        </w:rPr>
        <w:t>2. Organizatorul procedurii de achizi</w:t>
      </w:r>
      <w:r>
        <w:rPr>
          <w:b/>
          <w:bCs/>
        </w:rPr>
        <w:t>ţ</w:t>
      </w:r>
      <w:r w:rsidRPr="002C2F63">
        <w:rPr>
          <w:b/>
          <w:bCs/>
          <w:lang w:val="en-US"/>
        </w:rPr>
        <w:t>ie</w:t>
      </w:r>
      <w:r>
        <w:rPr>
          <w:sz w:val="28"/>
          <w:szCs w:val="28"/>
          <w:lang w:val="en-US"/>
        </w:rPr>
        <w:t xml:space="preserve"> </w:t>
      </w:r>
      <w:r>
        <w:rPr>
          <w:b/>
          <w:bCs/>
          <w:sz w:val="28"/>
          <w:szCs w:val="28"/>
          <w:u w:val="single"/>
          <w:lang w:val="en-US"/>
        </w:rPr>
        <w:t>Primăria com. Sîrcova</w:t>
      </w:r>
      <w:r w:rsidRPr="002C2F63">
        <w:rPr>
          <w:b/>
          <w:bCs/>
          <w:lang w:val="en-US"/>
        </w:rPr>
        <w:t xml:space="preserve"> </w:t>
      </w:r>
    </w:p>
    <w:p w:rsidR="009F62FC" w:rsidRPr="000B5687" w:rsidRDefault="009F62FC" w:rsidP="009F62FC">
      <w:pPr>
        <w:ind w:right="567"/>
        <w:rPr>
          <w:b/>
          <w:bCs/>
          <w:lang w:val="en-US"/>
        </w:rPr>
      </w:pPr>
      <w:r w:rsidRPr="002C2F63">
        <w:rPr>
          <w:b/>
          <w:bCs/>
          <w:lang w:val="en-US"/>
        </w:rPr>
        <w:t>3.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r>
        <w:rPr>
          <w:b/>
          <w:lang w:val="en-US"/>
        </w:rPr>
        <w:t>Lucrări de reparație a unor sector</w:t>
      </w:r>
      <w:r w:rsidRPr="000B5687">
        <w:rPr>
          <w:b/>
          <w:lang w:val="en-US"/>
        </w:rPr>
        <w:t xml:space="preserve"> de drum </w:t>
      </w:r>
      <w:r>
        <w:rPr>
          <w:b/>
          <w:lang w:val="en-US"/>
        </w:rPr>
        <w:t xml:space="preserve"> S-3600 m</w:t>
      </w:r>
      <w:r w:rsidR="004C26F7">
        <w:rPr>
          <w:b/>
          <w:lang w:val="en-US"/>
        </w:rPr>
        <w:t xml:space="preserve"> 2 </w:t>
      </w:r>
      <w:r w:rsidRPr="000B5687">
        <w:rPr>
          <w:b/>
          <w:lang w:val="en-US"/>
        </w:rPr>
        <w:t xml:space="preserve">în variantă albă în com. </w:t>
      </w:r>
      <w:r w:rsidRPr="000B5687">
        <w:rPr>
          <w:b/>
        </w:rPr>
        <w:t>Sîrcova, s Sîrcova rl.Rezina</w:t>
      </w:r>
    </w:p>
    <w:tbl>
      <w:tblPr>
        <w:tblW w:w="9781" w:type="dxa"/>
        <w:tblInd w:w="250" w:type="dxa"/>
        <w:tblLayout w:type="fixed"/>
        <w:tblLook w:val="0000"/>
      </w:tblPr>
      <w:tblGrid>
        <w:gridCol w:w="709"/>
        <w:gridCol w:w="1559"/>
        <w:gridCol w:w="4678"/>
        <w:gridCol w:w="992"/>
        <w:gridCol w:w="1843"/>
      </w:tblGrid>
      <w:tr w:rsidR="009F62FC" w:rsidTr="009F62FC">
        <w:trPr>
          <w:cantSplit/>
          <w:trHeight w:val="592"/>
        </w:trPr>
        <w:tc>
          <w:tcPr>
            <w:tcW w:w="709" w:type="dxa"/>
            <w:tcBorders>
              <w:top w:val="single" w:sz="6" w:space="0" w:color="auto"/>
              <w:left w:val="single" w:sz="6" w:space="0" w:color="auto"/>
              <w:bottom w:val="nil"/>
              <w:right w:val="nil"/>
            </w:tcBorders>
            <w:shd w:val="pct5" w:color="auto" w:fill="auto"/>
          </w:tcPr>
          <w:p w:rsidR="009F62FC" w:rsidRDefault="009F62FC" w:rsidP="009F62FC">
            <w:pPr>
              <w:ind w:right="-108"/>
              <w:jc w:val="center"/>
              <w:rPr>
                <w:lang w:val="en-US"/>
              </w:rPr>
            </w:pPr>
            <w:r>
              <w:rPr>
                <w:sz w:val="16"/>
                <w:szCs w:val="16"/>
                <w:lang w:val="en-US"/>
              </w:rPr>
              <w:t xml:space="preserve">   </w:t>
            </w:r>
            <w:r>
              <w:rPr>
                <w:sz w:val="22"/>
                <w:szCs w:val="22"/>
              </w:rPr>
              <w:t>№</w:t>
            </w:r>
          </w:p>
          <w:p w:rsidR="009F62FC" w:rsidRDefault="009F62FC" w:rsidP="009F62FC">
            <w:pPr>
              <w:ind w:right="-108"/>
              <w:jc w:val="cente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9F62FC" w:rsidRDefault="009F62FC" w:rsidP="009F62FC">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9F62FC" w:rsidRDefault="009F62FC" w:rsidP="009F62FC">
            <w:pPr>
              <w:jc w:val="center"/>
            </w:pPr>
          </w:p>
          <w:p w:rsidR="009F62FC" w:rsidRDefault="009F62FC" w:rsidP="009F62FC">
            <w:pPr>
              <w:jc w:val="center"/>
              <w:rPr>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9F62FC" w:rsidRDefault="009F62FC" w:rsidP="009F62FC">
            <w:pPr>
              <w:ind w:left="-108" w:right="-108"/>
              <w:jc w:val="cente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9F62FC" w:rsidRPr="006D228E" w:rsidRDefault="009F62FC" w:rsidP="009F62FC">
            <w:pPr>
              <w:jc w:val="center"/>
              <w:rPr>
                <w:lang w:val="en-US"/>
              </w:rPr>
            </w:pPr>
            <w:r>
              <w:rPr>
                <w:sz w:val="22"/>
                <w:szCs w:val="22"/>
                <w:lang w:val="en-US"/>
              </w:rPr>
              <w:t>Volum</w:t>
            </w:r>
          </w:p>
        </w:tc>
      </w:tr>
    </w:tbl>
    <w:p w:rsidR="009F62FC" w:rsidRDefault="009F62FC" w:rsidP="009F62FC">
      <w:pPr>
        <w:rPr>
          <w:sz w:val="2"/>
          <w:szCs w:val="2"/>
          <w:lang w:val="en-US"/>
        </w:rPr>
      </w:pPr>
    </w:p>
    <w:tbl>
      <w:tblPr>
        <w:tblW w:w="9781" w:type="dxa"/>
        <w:tblInd w:w="250" w:type="dxa"/>
        <w:tblLayout w:type="fixed"/>
        <w:tblLook w:val="0000"/>
      </w:tblPr>
      <w:tblGrid>
        <w:gridCol w:w="709"/>
        <w:gridCol w:w="1559"/>
        <w:gridCol w:w="4678"/>
        <w:gridCol w:w="992"/>
        <w:gridCol w:w="1843"/>
      </w:tblGrid>
      <w:tr w:rsidR="009F62FC" w:rsidTr="009F62FC">
        <w:trPr>
          <w:cantSplit/>
          <w:tblHeader/>
        </w:trPr>
        <w:tc>
          <w:tcPr>
            <w:tcW w:w="709" w:type="dxa"/>
            <w:tcBorders>
              <w:top w:val="single" w:sz="6" w:space="0" w:color="auto"/>
              <w:left w:val="single" w:sz="6" w:space="0" w:color="auto"/>
              <w:bottom w:val="double" w:sz="6" w:space="0" w:color="auto"/>
              <w:right w:val="nil"/>
            </w:tcBorders>
            <w:shd w:val="pct5" w:color="auto" w:fill="auto"/>
          </w:tcPr>
          <w:p w:rsidR="009F62FC" w:rsidRDefault="009F62FC" w:rsidP="009F62FC">
            <w:pPr>
              <w:ind w:right="-108"/>
              <w:jc w:val="cente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9F62FC" w:rsidRDefault="009F62FC" w:rsidP="009F62FC">
            <w:pPr>
              <w:ind w:left="-120" w:right="-108"/>
              <w:jc w:val="cente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9F62FC" w:rsidRDefault="009F62FC" w:rsidP="009F62FC">
            <w:pPr>
              <w:jc w:val="cente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9F62FC" w:rsidRDefault="009F62FC" w:rsidP="009F62FC">
            <w:pPr>
              <w:ind w:left="-108" w:right="-108"/>
              <w:jc w:val="cente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9F62FC" w:rsidRPr="00027881" w:rsidRDefault="009F62FC" w:rsidP="009F62FC">
            <w:pPr>
              <w:jc w:val="center"/>
              <w:rPr>
                <w:lang w:val="en-US"/>
              </w:rPr>
            </w:pPr>
            <w:r>
              <w:rPr>
                <w:sz w:val="22"/>
                <w:szCs w:val="22"/>
                <w:lang w:val="en-US"/>
              </w:rPr>
              <w:t>5</w:t>
            </w:r>
          </w:p>
        </w:tc>
      </w:tr>
      <w:tr w:rsidR="009F62FC" w:rsidTr="009F62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2FC" w:rsidRDefault="009F62FC" w:rsidP="009F62FC">
            <w:r>
              <w:rPr>
                <w:sz w:val="22"/>
                <w:szCs w:val="22"/>
              </w:rPr>
              <w:t>1</w:t>
            </w:r>
          </w:p>
        </w:tc>
        <w:tc>
          <w:tcPr>
            <w:tcW w:w="1559" w:type="dxa"/>
            <w:tcBorders>
              <w:top w:val="single" w:sz="4" w:space="0" w:color="auto"/>
              <w:bottom w:val="single" w:sz="4" w:space="0" w:color="auto"/>
            </w:tcBorders>
          </w:tcPr>
          <w:p w:rsidR="009F62FC" w:rsidRDefault="004C26F7" w:rsidP="009F62FC">
            <w:r>
              <w:rPr>
                <w:sz w:val="22"/>
                <w:szCs w:val="22"/>
                <w:lang w:val="en-US"/>
              </w:rPr>
              <w:t>RpDD16A</w:t>
            </w:r>
          </w:p>
          <w:p w:rsidR="009F62FC" w:rsidRDefault="009F62FC" w:rsidP="009F62FC"/>
        </w:tc>
        <w:tc>
          <w:tcPr>
            <w:tcW w:w="4678" w:type="dxa"/>
            <w:tcBorders>
              <w:top w:val="single" w:sz="4" w:space="0" w:color="auto"/>
              <w:bottom w:val="single" w:sz="4" w:space="0" w:color="auto"/>
            </w:tcBorders>
            <w:vAlign w:val="center"/>
          </w:tcPr>
          <w:p w:rsidR="009F62FC" w:rsidRPr="004C26F7" w:rsidRDefault="004C26F7" w:rsidP="009F62FC">
            <w:r>
              <w:rPr>
                <w:lang w:val="en-US"/>
              </w:rPr>
              <w:t>Scarificarea mecanică a platformei drumului, executată cu autogreder, pe adîncimea necesară, de cel puţin 5 cm, înpietruiri fără adunarea materialului</w:t>
            </w:r>
          </w:p>
          <w:p w:rsidR="009F62FC" w:rsidRPr="00B40365" w:rsidRDefault="009F62FC" w:rsidP="009F62FC"/>
        </w:tc>
        <w:tc>
          <w:tcPr>
            <w:tcW w:w="992" w:type="dxa"/>
            <w:tcBorders>
              <w:top w:val="single" w:sz="4" w:space="0" w:color="auto"/>
              <w:bottom w:val="single" w:sz="4" w:space="0" w:color="auto"/>
            </w:tcBorders>
            <w:vAlign w:val="center"/>
          </w:tcPr>
          <w:p w:rsidR="009F62FC" w:rsidRDefault="004C26F7" w:rsidP="009F62FC">
            <w:pPr>
              <w:jc w:val="center"/>
            </w:pPr>
            <w:r>
              <w:rPr>
                <w:sz w:val="22"/>
                <w:szCs w:val="22"/>
              </w:rPr>
              <w:t xml:space="preserve"> </w:t>
            </w:r>
            <w:r w:rsidR="009F62FC">
              <w:rPr>
                <w:sz w:val="22"/>
                <w:szCs w:val="22"/>
              </w:rPr>
              <w:t xml:space="preserve"> m3</w:t>
            </w:r>
          </w:p>
        </w:tc>
        <w:tc>
          <w:tcPr>
            <w:tcW w:w="1843" w:type="dxa"/>
            <w:tcBorders>
              <w:top w:val="single" w:sz="4" w:space="0" w:color="auto"/>
              <w:bottom w:val="single" w:sz="4" w:space="0" w:color="auto"/>
            </w:tcBorders>
            <w:vAlign w:val="center"/>
          </w:tcPr>
          <w:p w:rsidR="009F62FC" w:rsidRDefault="004C26F7" w:rsidP="009F62FC">
            <w:pPr>
              <w:jc w:val="center"/>
              <w:rPr>
                <w:lang w:val="en-US"/>
              </w:rPr>
            </w:pPr>
            <w:r>
              <w:rPr>
                <w:sz w:val="22"/>
                <w:szCs w:val="22"/>
                <w:lang w:val="en-US"/>
              </w:rPr>
              <w:t>180,000</w:t>
            </w:r>
          </w:p>
        </w:tc>
      </w:tr>
      <w:tr w:rsidR="009F62FC" w:rsidTr="009F62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2FC" w:rsidRDefault="009F62FC" w:rsidP="009F62FC">
            <w:r>
              <w:rPr>
                <w:sz w:val="22"/>
                <w:szCs w:val="22"/>
              </w:rPr>
              <w:t>2</w:t>
            </w:r>
          </w:p>
        </w:tc>
        <w:tc>
          <w:tcPr>
            <w:tcW w:w="1559" w:type="dxa"/>
            <w:tcBorders>
              <w:top w:val="single" w:sz="4" w:space="0" w:color="auto"/>
              <w:bottom w:val="single" w:sz="4" w:space="0" w:color="auto"/>
            </w:tcBorders>
          </w:tcPr>
          <w:p w:rsidR="009F62FC" w:rsidRDefault="009F62FC" w:rsidP="009F62FC">
            <w:r>
              <w:rPr>
                <w:sz w:val="22"/>
                <w:szCs w:val="22"/>
                <w:lang w:val="en-US"/>
              </w:rPr>
              <w:t>D</w:t>
            </w:r>
            <w:r w:rsidR="004C26F7">
              <w:rPr>
                <w:sz w:val="22"/>
                <w:szCs w:val="22"/>
                <w:lang w:val="en-US"/>
              </w:rPr>
              <w:t>H02B</w:t>
            </w:r>
          </w:p>
          <w:p w:rsidR="009F62FC" w:rsidRDefault="009F62FC" w:rsidP="009F62FC"/>
        </w:tc>
        <w:tc>
          <w:tcPr>
            <w:tcW w:w="4678" w:type="dxa"/>
            <w:tcBorders>
              <w:top w:val="single" w:sz="4" w:space="0" w:color="auto"/>
              <w:bottom w:val="single" w:sz="4" w:space="0" w:color="auto"/>
            </w:tcBorders>
            <w:vAlign w:val="center"/>
          </w:tcPr>
          <w:p w:rsidR="009F62FC" w:rsidRDefault="004C26F7" w:rsidP="009F62FC">
            <w:r>
              <w:rPr>
                <w:lang w:val="en-US"/>
              </w:rPr>
              <w:t>Scarificarea uşoarăa împietruirii pînă la 5 cm adîncime cu autogreder, inclusin reprofilarea</w:t>
            </w:r>
          </w:p>
          <w:p w:rsidR="009F62FC" w:rsidRPr="00B40365" w:rsidRDefault="009F62FC" w:rsidP="009F62FC"/>
        </w:tc>
        <w:tc>
          <w:tcPr>
            <w:tcW w:w="992" w:type="dxa"/>
            <w:tcBorders>
              <w:top w:val="single" w:sz="4" w:space="0" w:color="auto"/>
              <w:bottom w:val="single" w:sz="4" w:space="0" w:color="auto"/>
            </w:tcBorders>
            <w:vAlign w:val="center"/>
          </w:tcPr>
          <w:p w:rsidR="009F62FC" w:rsidRDefault="009F62FC" w:rsidP="009F62FC">
            <w:pPr>
              <w:jc w:val="center"/>
            </w:pPr>
            <w:r>
              <w:rPr>
                <w:sz w:val="22"/>
                <w:szCs w:val="22"/>
              </w:rPr>
              <w:t>100m2</w:t>
            </w:r>
          </w:p>
        </w:tc>
        <w:tc>
          <w:tcPr>
            <w:tcW w:w="1843" w:type="dxa"/>
            <w:tcBorders>
              <w:top w:val="single" w:sz="4" w:space="0" w:color="auto"/>
              <w:bottom w:val="single" w:sz="4" w:space="0" w:color="auto"/>
            </w:tcBorders>
            <w:vAlign w:val="center"/>
          </w:tcPr>
          <w:p w:rsidR="009F62FC" w:rsidRDefault="004C26F7" w:rsidP="009F62FC">
            <w:pPr>
              <w:jc w:val="center"/>
              <w:rPr>
                <w:lang w:val="en-US"/>
              </w:rPr>
            </w:pPr>
            <w:r>
              <w:rPr>
                <w:sz w:val="22"/>
                <w:szCs w:val="22"/>
                <w:lang w:val="en-US"/>
              </w:rPr>
              <w:t>36</w:t>
            </w:r>
            <w:r w:rsidR="009F62FC">
              <w:rPr>
                <w:sz w:val="22"/>
                <w:szCs w:val="22"/>
                <w:lang w:val="en-US"/>
              </w:rPr>
              <w:t>,000</w:t>
            </w:r>
          </w:p>
        </w:tc>
      </w:tr>
      <w:tr w:rsidR="009F62FC" w:rsidTr="009F62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2FC" w:rsidRDefault="009F62FC" w:rsidP="009F62FC">
            <w:r>
              <w:rPr>
                <w:sz w:val="22"/>
                <w:szCs w:val="22"/>
              </w:rPr>
              <w:t>3</w:t>
            </w:r>
          </w:p>
        </w:tc>
        <w:tc>
          <w:tcPr>
            <w:tcW w:w="1559" w:type="dxa"/>
            <w:tcBorders>
              <w:top w:val="single" w:sz="4" w:space="0" w:color="auto"/>
              <w:bottom w:val="single" w:sz="4" w:space="0" w:color="auto"/>
            </w:tcBorders>
          </w:tcPr>
          <w:p w:rsidR="009F62FC" w:rsidRDefault="009F62FC" w:rsidP="009F62FC">
            <w:r>
              <w:rPr>
                <w:sz w:val="22"/>
                <w:szCs w:val="22"/>
                <w:lang w:val="en-US"/>
              </w:rPr>
              <w:t>D</w:t>
            </w:r>
            <w:r w:rsidR="004C26F7">
              <w:rPr>
                <w:sz w:val="22"/>
                <w:szCs w:val="22"/>
                <w:lang w:val="en-US"/>
              </w:rPr>
              <w:t>A12A</w:t>
            </w:r>
          </w:p>
          <w:p w:rsidR="009F62FC" w:rsidRDefault="009F62FC" w:rsidP="009F62FC"/>
        </w:tc>
        <w:tc>
          <w:tcPr>
            <w:tcW w:w="4678" w:type="dxa"/>
            <w:tcBorders>
              <w:top w:val="single" w:sz="4" w:space="0" w:color="auto"/>
              <w:bottom w:val="single" w:sz="4" w:space="0" w:color="auto"/>
            </w:tcBorders>
            <w:vAlign w:val="center"/>
          </w:tcPr>
          <w:p w:rsidR="009F62FC" w:rsidRDefault="004C26F7" w:rsidP="009F62FC">
            <w:r>
              <w:rPr>
                <w:lang w:val="en-US"/>
              </w:rPr>
              <w:t>Strat de fundaţie sau reprofilare din piatră spartă, pentru drumuri, cu aşternere mecanică, executat cu împanare şi înnoirorie</w:t>
            </w:r>
          </w:p>
          <w:p w:rsidR="009F62FC" w:rsidRPr="00B40365" w:rsidRDefault="009F62FC" w:rsidP="009F62FC"/>
        </w:tc>
        <w:tc>
          <w:tcPr>
            <w:tcW w:w="992" w:type="dxa"/>
            <w:tcBorders>
              <w:top w:val="single" w:sz="4" w:space="0" w:color="auto"/>
              <w:bottom w:val="single" w:sz="4" w:space="0" w:color="auto"/>
            </w:tcBorders>
            <w:vAlign w:val="center"/>
          </w:tcPr>
          <w:p w:rsidR="009F62FC" w:rsidRDefault="004C26F7" w:rsidP="004C26F7">
            <w:pPr>
              <w:jc w:val="center"/>
            </w:pPr>
            <w:r>
              <w:rPr>
                <w:sz w:val="22"/>
                <w:szCs w:val="22"/>
              </w:rPr>
              <w:t xml:space="preserve"> m3</w:t>
            </w:r>
          </w:p>
        </w:tc>
        <w:tc>
          <w:tcPr>
            <w:tcW w:w="1843" w:type="dxa"/>
            <w:tcBorders>
              <w:top w:val="single" w:sz="4" w:space="0" w:color="auto"/>
              <w:bottom w:val="single" w:sz="4" w:space="0" w:color="auto"/>
            </w:tcBorders>
            <w:vAlign w:val="center"/>
          </w:tcPr>
          <w:p w:rsidR="009F62FC" w:rsidRDefault="009F62FC" w:rsidP="004C26F7">
            <w:pPr>
              <w:jc w:val="center"/>
              <w:rPr>
                <w:lang w:val="en-US"/>
              </w:rPr>
            </w:pPr>
            <w:r>
              <w:rPr>
                <w:sz w:val="22"/>
                <w:szCs w:val="22"/>
                <w:lang w:val="en-US"/>
              </w:rPr>
              <w:t>4</w:t>
            </w:r>
            <w:r w:rsidR="004C26F7">
              <w:rPr>
                <w:sz w:val="22"/>
                <w:szCs w:val="22"/>
                <w:lang w:val="en-US"/>
              </w:rPr>
              <w:t>32</w:t>
            </w:r>
            <w:r>
              <w:rPr>
                <w:sz w:val="22"/>
                <w:szCs w:val="22"/>
                <w:lang w:val="en-US"/>
              </w:rPr>
              <w:t>,000</w:t>
            </w:r>
          </w:p>
        </w:tc>
      </w:tr>
      <w:tr w:rsidR="009F62FC" w:rsidTr="009F62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2FC" w:rsidRDefault="009F62FC" w:rsidP="009F62FC">
            <w:r>
              <w:rPr>
                <w:sz w:val="22"/>
                <w:szCs w:val="22"/>
              </w:rPr>
              <w:t>4</w:t>
            </w:r>
          </w:p>
        </w:tc>
        <w:tc>
          <w:tcPr>
            <w:tcW w:w="1559" w:type="dxa"/>
            <w:tcBorders>
              <w:top w:val="single" w:sz="4" w:space="0" w:color="auto"/>
              <w:bottom w:val="single" w:sz="4" w:space="0" w:color="auto"/>
            </w:tcBorders>
          </w:tcPr>
          <w:p w:rsidR="009F62FC" w:rsidRDefault="004C26F7" w:rsidP="009F62FC">
            <w:r>
              <w:rPr>
                <w:sz w:val="22"/>
                <w:szCs w:val="22"/>
                <w:lang w:val="en-US"/>
              </w:rPr>
              <w:t>RpDA10A</w:t>
            </w:r>
          </w:p>
          <w:p w:rsidR="009F62FC" w:rsidRDefault="009F62FC" w:rsidP="009F62FC"/>
        </w:tc>
        <w:tc>
          <w:tcPr>
            <w:tcW w:w="4678" w:type="dxa"/>
            <w:tcBorders>
              <w:top w:val="single" w:sz="4" w:space="0" w:color="auto"/>
              <w:bottom w:val="single" w:sz="4" w:space="0" w:color="auto"/>
            </w:tcBorders>
            <w:vAlign w:val="center"/>
          </w:tcPr>
          <w:p w:rsidR="009F62FC" w:rsidRPr="0086264B" w:rsidRDefault="004C26F7" w:rsidP="009F62FC">
            <w:pPr>
              <w:rPr>
                <w:lang w:val="en-US"/>
              </w:rPr>
            </w:pPr>
            <w:r>
              <w:rPr>
                <w:lang w:val="en-US"/>
              </w:rPr>
              <w:t xml:space="preserve"> </w:t>
            </w:r>
            <w:r w:rsidR="009F62FC" w:rsidRPr="000B5687">
              <w:rPr>
                <w:lang w:val="en-US"/>
              </w:rPr>
              <w:t xml:space="preserve"> </w:t>
            </w:r>
            <w:r>
              <w:rPr>
                <w:lang w:val="en-US"/>
              </w:rPr>
              <w:t xml:space="preserve"> Aşternerea pe platforma drumului a materialelor</w:t>
            </w:r>
            <w:r w:rsidR="0086264B">
              <w:rPr>
                <w:lang w:val="en-US"/>
              </w:rPr>
              <w:t xml:space="preserve"> de întreţinere (pietriş, balast sau piatră spartă) şi cilindrarea cu autogreder (H=5cm)</w:t>
            </w:r>
          </w:p>
          <w:p w:rsidR="009F62FC" w:rsidRPr="00B40365" w:rsidRDefault="009F62FC" w:rsidP="009F62FC"/>
        </w:tc>
        <w:tc>
          <w:tcPr>
            <w:tcW w:w="992" w:type="dxa"/>
            <w:tcBorders>
              <w:top w:val="single" w:sz="4" w:space="0" w:color="auto"/>
              <w:bottom w:val="single" w:sz="4" w:space="0" w:color="auto"/>
            </w:tcBorders>
            <w:vAlign w:val="center"/>
          </w:tcPr>
          <w:p w:rsidR="009F62FC" w:rsidRDefault="0086264B" w:rsidP="009F62FC">
            <w:pPr>
              <w:jc w:val="center"/>
            </w:pPr>
            <w:r>
              <w:rPr>
                <w:sz w:val="22"/>
                <w:szCs w:val="22"/>
              </w:rPr>
              <w:t xml:space="preserve"> </w:t>
            </w:r>
            <w:r w:rsidR="009F62FC">
              <w:rPr>
                <w:sz w:val="22"/>
                <w:szCs w:val="22"/>
              </w:rPr>
              <w:t xml:space="preserve"> m3</w:t>
            </w:r>
          </w:p>
        </w:tc>
        <w:tc>
          <w:tcPr>
            <w:tcW w:w="1843" w:type="dxa"/>
            <w:tcBorders>
              <w:top w:val="single" w:sz="4" w:space="0" w:color="auto"/>
              <w:bottom w:val="single" w:sz="4" w:space="0" w:color="auto"/>
            </w:tcBorders>
            <w:vAlign w:val="center"/>
          </w:tcPr>
          <w:p w:rsidR="009F62FC" w:rsidRDefault="0086264B" w:rsidP="009F62FC">
            <w:pPr>
              <w:jc w:val="center"/>
              <w:rPr>
                <w:lang w:val="en-US"/>
              </w:rPr>
            </w:pPr>
            <w:r>
              <w:rPr>
                <w:sz w:val="22"/>
                <w:szCs w:val="22"/>
                <w:lang w:val="en-US"/>
              </w:rPr>
              <w:t>180,000</w:t>
            </w:r>
          </w:p>
        </w:tc>
      </w:tr>
    </w:tbl>
    <w:p w:rsidR="009F62FC" w:rsidRDefault="009F62FC" w:rsidP="009F62FC"/>
    <w:p w:rsidR="009F62FC" w:rsidRDefault="009F62FC" w:rsidP="009F62FC"/>
    <w:p w:rsidR="009F62FC" w:rsidRDefault="009F62FC" w:rsidP="009F62FC"/>
    <w:p w:rsidR="009F62FC" w:rsidRDefault="009F62FC" w:rsidP="009F62FC"/>
    <w:p w:rsidR="009F62FC" w:rsidRDefault="009F62FC" w:rsidP="009F62FC"/>
    <w:p w:rsidR="009F62FC" w:rsidRDefault="009F62FC" w:rsidP="009F62FC"/>
    <w:p w:rsidR="009F62FC" w:rsidRDefault="009F62FC" w:rsidP="009F62FC"/>
    <w:p w:rsidR="009F62FC" w:rsidRDefault="009F62FC" w:rsidP="009F62FC"/>
    <w:p w:rsidR="009F62FC" w:rsidRDefault="009F62FC" w:rsidP="009F62FC"/>
    <w:p w:rsidR="009F62FC" w:rsidRDefault="009F62FC" w:rsidP="009F62FC"/>
    <w:p w:rsidR="009F62FC" w:rsidRPr="000B5687" w:rsidRDefault="009F62FC" w:rsidP="009F62FC">
      <w:pPr>
        <w:tabs>
          <w:tab w:val="left" w:pos="567"/>
        </w:tabs>
        <w:jc w:val="both"/>
        <w:rPr>
          <w:lang w:val="en-US"/>
        </w:rPr>
      </w:pPr>
      <w:r w:rsidRPr="000B5687">
        <w:rPr>
          <w:b/>
          <w:lang w:val="en-US"/>
        </w:rPr>
        <w:t xml:space="preserve">     Președintele grupului de lucru                                                         </w:t>
      </w:r>
      <w:r>
        <w:rPr>
          <w:b/>
          <w:lang w:val="en-US"/>
        </w:rPr>
        <w:t>Ivan Tcaci</w:t>
      </w:r>
    </w:p>
    <w:p w:rsidR="009F62FC" w:rsidRPr="000B5687" w:rsidRDefault="009F62FC" w:rsidP="009F62FC">
      <w:pPr>
        <w:rPr>
          <w:lang w:val="en-US"/>
        </w:rPr>
      </w:pPr>
    </w:p>
    <w:p w:rsidR="009F62FC" w:rsidRPr="006C298E" w:rsidRDefault="009F62FC" w:rsidP="009F62FC">
      <w:pPr>
        <w:rPr>
          <w:lang w:val="en-US"/>
        </w:rPr>
      </w:pPr>
    </w:p>
    <w:p w:rsidR="00B27D8B" w:rsidRPr="009F62FC" w:rsidRDefault="00B27D8B" w:rsidP="00196AB4">
      <w:pPr>
        <w:jc w:val="both"/>
        <w:rPr>
          <w:lang w:val="en-US"/>
        </w:rPr>
      </w:pPr>
    </w:p>
    <w:p w:rsidR="00DB2761" w:rsidRDefault="00DB2761" w:rsidP="00196AB4">
      <w:pPr>
        <w:jc w:val="both"/>
      </w:pPr>
    </w:p>
    <w:p w:rsidR="00DB2761" w:rsidRDefault="00DB2761" w:rsidP="00196AB4">
      <w:pPr>
        <w:jc w:val="both"/>
      </w:pPr>
    </w:p>
    <w:p w:rsidR="00DB2761" w:rsidRDefault="00DB2761" w:rsidP="00196AB4">
      <w:pPr>
        <w:jc w:val="both"/>
      </w:pPr>
    </w:p>
    <w:p w:rsidR="00DB2761" w:rsidRPr="00FF430B" w:rsidRDefault="00DB2761"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3A283A" w:rsidRDefault="003A283A" w:rsidP="0086264B">
      <w:pPr>
        <w:rPr>
          <w:noProof w:val="0"/>
        </w:rPr>
      </w:pPr>
    </w:p>
    <w:p w:rsidR="00DB2761" w:rsidRDefault="00DB2761" w:rsidP="0086264B">
      <w:pPr>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806E2B" w:rsidRPr="00FF430B" w:rsidRDefault="000C5DFB" w:rsidP="0086264B">
      <w:pPr>
        <w:jc w:val="right"/>
        <w:rPr>
          <w:noProof w:val="0"/>
        </w:rPr>
      </w:pPr>
      <w:r w:rsidRPr="00FF430B">
        <w:rPr>
          <w:noProof w:val="0"/>
        </w:rPr>
        <w:t>din “____” ________ 20___</w:t>
      </w: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9B3641">
              <w:rPr>
                <w:kern w:val="28"/>
                <w:sz w:val="20"/>
                <w:szCs w:val="20"/>
              </w:rPr>
              <w:t xml:space="preserve">     </w:t>
            </w:r>
            <w:r w:rsidRPr="00FF430B">
              <w:rPr>
                <w:kern w:val="28"/>
                <w:sz w:val="20"/>
                <w:szCs w:val="20"/>
              </w:rPr>
              <w:t>(</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9B3641">
            <w:pPr>
              <w:jc w:val="center"/>
              <w:rPr>
                <w:b/>
                <w:kern w:val="28"/>
              </w:rPr>
            </w:pPr>
            <w:r w:rsidRPr="00FF430B">
              <w:rPr>
                <w:b/>
                <w:kern w:val="28"/>
              </w:rPr>
              <w:t>PĂRŢILE CONTRACTANTE</w:t>
            </w:r>
          </w:p>
          <w:p w:rsidR="004B0051" w:rsidRPr="00FF430B" w:rsidRDefault="004B0051" w:rsidP="004B0051">
            <w:pPr>
              <w:rPr>
                <w:b/>
                <w:kern w:val="28"/>
              </w:rPr>
            </w:pPr>
          </w:p>
          <w:p w:rsidR="00460653" w:rsidRPr="002435C0" w:rsidRDefault="00460653" w:rsidP="002435C0">
            <w:pPr>
              <w:pStyle w:val="af2"/>
              <w:tabs>
                <w:tab w:val="left" w:pos="567"/>
                <w:tab w:val="right" w:pos="9531"/>
              </w:tabs>
              <w:ind w:firstLine="0"/>
              <w:rPr>
                <w:b/>
                <w:u w:val="single"/>
                <w:lang w:val="ro-RO"/>
              </w:rPr>
            </w:pPr>
            <w:r w:rsidRPr="00C047B2">
              <w:rPr>
                <w:lang w:val="en-US"/>
              </w:rPr>
              <w:t>Prezentul contract este încheiat în urma procedurii de achiziție nr. ________________ din data______________</w:t>
            </w:r>
            <w:r w:rsidR="002435C0">
              <w:rPr>
                <w:lang w:val="en-US"/>
              </w:rPr>
              <w:t xml:space="preserve">_____, între  </w:t>
            </w:r>
            <w:r w:rsidR="002435C0">
              <w:rPr>
                <w:b/>
                <w:u w:val="single"/>
                <w:lang w:val="en-US"/>
              </w:rPr>
              <w:t xml:space="preserve"> Prim</w:t>
            </w:r>
            <w:r w:rsidR="002435C0">
              <w:rPr>
                <w:b/>
                <w:u w:val="single"/>
                <w:lang w:val="ro-RO"/>
              </w:rPr>
              <w:t>ăria comuna Sîrcova, raionul Rezina</w:t>
            </w:r>
            <w:r w:rsidRPr="002435C0">
              <w:rPr>
                <w:lang w:val="en-US"/>
              </w:rPr>
              <w:t>,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2435C0" w:rsidRDefault="002435C0" w:rsidP="00385C85">
            <w:pPr>
              <w:tabs>
                <w:tab w:val="left" w:pos="567"/>
                <w:tab w:val="right" w:pos="9531"/>
              </w:tabs>
              <w:jc w:val="both"/>
              <w:rPr>
                <w:b/>
                <w:i/>
                <w:u w:val="single"/>
                <w:lang w:val="en-US"/>
              </w:rPr>
            </w:pPr>
            <w:r w:rsidRPr="002435C0">
              <w:rPr>
                <w:b/>
                <w:i/>
                <w:u w:val="single"/>
              </w:rPr>
              <w:t xml:space="preserve">Satul Sîrcova, raionul Rezina, </w:t>
            </w:r>
            <w:r w:rsidRPr="002435C0">
              <w:rPr>
                <w:i/>
                <w:u w:val="single"/>
              </w:rPr>
              <w:t>telefon</w:t>
            </w:r>
            <w:r w:rsidRPr="002435C0">
              <w:rPr>
                <w:b/>
                <w:i/>
                <w:u w:val="single"/>
              </w:rPr>
              <w:t xml:space="preserve"> 0254 63 236, fax 0254 63 236, </w:t>
            </w:r>
            <w:r w:rsidRPr="002435C0">
              <w:rPr>
                <w:i/>
                <w:u w:val="single"/>
              </w:rPr>
              <w:t>e-mail</w:t>
            </w:r>
            <w:r w:rsidRPr="002435C0">
              <w:rPr>
                <w:b/>
                <w:i/>
                <w:u w:val="single"/>
              </w:rPr>
              <w:t>: ivan.tcaci.1962</w:t>
            </w:r>
            <w:r w:rsidRPr="002435C0">
              <w:rPr>
                <w:b/>
                <w:i/>
                <w:u w:val="single"/>
                <w:lang w:val="en-US"/>
              </w:rPr>
              <w:t xml:space="preserve">@ </w:t>
            </w:r>
          </w:p>
          <w:p w:rsidR="002435C0" w:rsidRDefault="002435C0" w:rsidP="00385C85">
            <w:pPr>
              <w:tabs>
                <w:tab w:val="left" w:pos="567"/>
                <w:tab w:val="right" w:pos="9531"/>
              </w:tabs>
              <w:jc w:val="both"/>
              <w:rPr>
                <w:b/>
                <w:i/>
                <w:u w:val="single"/>
                <w:lang w:val="en-US"/>
              </w:rPr>
            </w:pPr>
            <w:r>
              <w:rPr>
                <w:sz w:val="20"/>
                <w:szCs w:val="20"/>
                <w:lang w:val="en-US"/>
              </w:rPr>
              <w:t xml:space="preserve">                    (</w:t>
            </w:r>
            <w:r w:rsidRPr="00C047B2">
              <w:rPr>
                <w:sz w:val="20"/>
                <w:szCs w:val="20"/>
                <w:lang w:val="en-US"/>
              </w:rPr>
              <w:t xml:space="preserve">localitatea) </w:t>
            </w:r>
            <w:r w:rsidRPr="002435C0">
              <w:rPr>
                <w:lang w:val="en-US"/>
              </w:rPr>
              <w:t xml:space="preserve"> </w:t>
            </w:r>
          </w:p>
          <w:p w:rsidR="00460653" w:rsidRPr="002435C0" w:rsidRDefault="002435C0" w:rsidP="00385C85">
            <w:pPr>
              <w:tabs>
                <w:tab w:val="left" w:pos="567"/>
                <w:tab w:val="right" w:pos="9531"/>
              </w:tabs>
              <w:jc w:val="both"/>
              <w:rPr>
                <w:b/>
                <w:i/>
                <w:u w:val="single"/>
              </w:rPr>
            </w:pPr>
            <w:r w:rsidRPr="002435C0">
              <w:rPr>
                <w:b/>
                <w:i/>
                <w:u w:val="single"/>
                <w:lang w:val="en-US"/>
              </w:rPr>
              <w:t>mail.ru</w:t>
            </w:r>
            <w:r w:rsidRPr="002435C0">
              <w:rPr>
                <w:b/>
                <w:i/>
                <w:u w:val="single"/>
              </w:rPr>
              <w:t xml:space="preserve"> </w:t>
            </w:r>
          </w:p>
          <w:p w:rsidR="00460653" w:rsidRPr="002435C0" w:rsidRDefault="00460653" w:rsidP="002435C0">
            <w:pPr>
              <w:pStyle w:val="cn"/>
              <w:tabs>
                <w:tab w:val="left" w:pos="567"/>
              </w:tabs>
              <w:jc w:val="both"/>
              <w:rPr>
                <w:sz w:val="20"/>
                <w:szCs w:val="20"/>
                <w:lang w:val="en-US"/>
              </w:rPr>
            </w:pPr>
            <w:r w:rsidRPr="00C047B2">
              <w:rPr>
                <w:sz w:val="20"/>
                <w:szCs w:val="20"/>
                <w:lang w:val="en-US"/>
              </w:rPr>
              <w:t xml:space="preserve">   </w:t>
            </w:r>
            <w:r w:rsidR="002435C0">
              <w:rPr>
                <w:sz w:val="20"/>
                <w:szCs w:val="20"/>
                <w:lang w:val="en-US"/>
              </w:rPr>
              <w:t xml:space="preserve">               </w:t>
            </w:r>
            <w:r w:rsidRPr="002435C0">
              <w:rPr>
                <w:lang w:val="en-US"/>
              </w:rPr>
              <w:tab/>
            </w:r>
          </w:p>
          <w:p w:rsidR="00460653" w:rsidRPr="00C047B2" w:rsidRDefault="009157BF" w:rsidP="002435C0">
            <w:pPr>
              <w:pStyle w:val="af2"/>
              <w:tabs>
                <w:tab w:val="left" w:pos="567"/>
                <w:tab w:val="right" w:pos="9531"/>
              </w:tabs>
              <w:ind w:firstLine="0"/>
              <w:jc w:val="left"/>
              <w:rPr>
                <w:lang w:val="en-US"/>
              </w:rPr>
            </w:pPr>
            <w:r w:rsidRPr="00C047B2">
              <w:rPr>
                <w:lang w:val="en-US"/>
              </w:rPr>
              <w:t>IDNO</w:t>
            </w:r>
            <w:r w:rsidR="00460653" w:rsidRPr="00C047B2">
              <w:rPr>
                <w:lang w:val="en-US"/>
              </w:rPr>
              <w:t xml:space="preserve"> </w:t>
            </w:r>
            <w:r w:rsidR="002435C0">
              <w:rPr>
                <w:b/>
                <w:u w:val="single"/>
                <w:lang w:val="en-US"/>
              </w:rPr>
              <w:t xml:space="preserve"> 1007601005442 </w:t>
            </w:r>
            <w:r w:rsidR="00B51B6E" w:rsidRPr="00C047B2">
              <w:rPr>
                <w:lang w:val="en-US"/>
              </w:rPr>
              <w:t xml:space="preserve"> reprezentat prin </w:t>
            </w:r>
            <w:r w:rsidR="002435C0">
              <w:rPr>
                <w:lang w:val="en-US"/>
              </w:rPr>
              <w:t xml:space="preserve"> </w:t>
            </w:r>
            <w:r w:rsidR="002435C0">
              <w:rPr>
                <w:b/>
                <w:u w:val="single"/>
                <w:lang w:val="en-US"/>
              </w:rPr>
              <w:t>Tcaci Ivan –</w:t>
            </w:r>
            <w:r w:rsidR="002435C0">
              <w:rPr>
                <w:u w:val="single"/>
                <w:lang w:val="en-US"/>
              </w:rPr>
              <w:t>primarul comuna Sîrcova, raionul Rezuina</w:t>
            </w:r>
            <w:r w:rsidR="00460653" w:rsidRPr="00C047B2">
              <w:rPr>
                <w:lang w:val="en-US"/>
              </w:rPr>
              <w:t xml:space="preserve">,    </w:t>
            </w:r>
          </w:p>
          <w:p w:rsidR="00460653" w:rsidRPr="00C047B2" w:rsidRDefault="005D4B79" w:rsidP="00385C85">
            <w:pPr>
              <w:pStyle w:val="af2"/>
              <w:tabs>
                <w:tab w:val="left" w:pos="567"/>
              </w:tabs>
              <w:ind w:firstLine="0"/>
              <w:rPr>
                <w:sz w:val="20"/>
                <w:szCs w:val="20"/>
                <w:lang w:val="en-US"/>
              </w:rPr>
            </w:pPr>
            <w:r w:rsidRPr="00C047B2">
              <w:rPr>
                <w:sz w:val="20"/>
                <w:szCs w:val="20"/>
                <w:lang w:val="en-US"/>
              </w:rPr>
              <w:t xml:space="preserve">                                                  </w:t>
            </w:r>
            <w:r w:rsidR="002435C0">
              <w:rPr>
                <w:sz w:val="20"/>
                <w:szCs w:val="20"/>
                <w:lang w:val="en-US"/>
              </w:rPr>
              <w:t xml:space="preserve">                                    </w:t>
            </w:r>
            <w:r w:rsidRPr="00C047B2">
              <w:rPr>
                <w:sz w:val="20"/>
                <w:szCs w:val="20"/>
                <w:lang w:val="en-US"/>
              </w:rPr>
              <w:t xml:space="preserve"> </w:t>
            </w:r>
            <w:r w:rsidR="00460653" w:rsidRPr="00C047B2">
              <w:rPr>
                <w:sz w:val="20"/>
                <w:szCs w:val="20"/>
                <w:lang w:val="en-US"/>
              </w:rPr>
              <w:t xml:space="preserve"> (numele, prenumele şi</w:t>
            </w:r>
            <w:r w:rsidR="00DF4DCF" w:rsidRPr="00C047B2">
              <w:rPr>
                <w:sz w:val="20"/>
                <w:szCs w:val="20"/>
                <w:lang w:val="en-US"/>
              </w:rPr>
              <w:t xml:space="preserve"> </w:t>
            </w:r>
            <w:r w:rsidR="00460653" w:rsidRPr="00C047B2">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C047B2" w:rsidRDefault="00460653" w:rsidP="00385C85">
            <w:pPr>
              <w:pStyle w:val="af2"/>
              <w:tabs>
                <w:tab w:val="left" w:pos="567"/>
              </w:tabs>
              <w:ind w:firstLine="0"/>
              <w:rPr>
                <w:sz w:val="20"/>
                <w:szCs w:val="20"/>
                <w:lang w:val="en-US"/>
              </w:rPr>
            </w:pPr>
            <w:proofErr w:type="gramStart"/>
            <w:r w:rsidRPr="00C047B2">
              <w:rPr>
                <w:lang w:val="en-US"/>
              </w:rPr>
              <w:t>telefon</w:t>
            </w:r>
            <w:proofErr w:type="gramEnd"/>
            <w:r w:rsidRPr="00C047B2">
              <w:rPr>
                <w:lang w:val="en-US"/>
              </w:rPr>
              <w:t>: ______________, fax: _____________,</w:t>
            </w:r>
            <w:r w:rsidR="00DF4DCF" w:rsidRPr="00C047B2">
              <w:rPr>
                <w:lang w:val="en-US"/>
              </w:rPr>
              <w:t xml:space="preserve"> </w:t>
            </w:r>
            <w:r w:rsidR="009157BF" w:rsidRPr="00C047B2">
              <w:rPr>
                <w:lang w:val="en-US"/>
              </w:rPr>
              <w:t>IDNO</w:t>
            </w:r>
            <w:r w:rsidRPr="00C047B2">
              <w:rPr>
                <w:lang w:val="en-US"/>
              </w:rPr>
              <w:t xml:space="preserve">________________ autorizat pentru activitatea în construcţii: autorizaţia nr. _______ </w:t>
            </w:r>
            <w:proofErr w:type="gramStart"/>
            <w:r w:rsidR="0016369C" w:rsidRPr="00C047B2">
              <w:rPr>
                <w:lang w:val="en-US"/>
              </w:rPr>
              <w:t>din</w:t>
            </w:r>
            <w:proofErr w:type="gramEnd"/>
            <w:r w:rsidR="0016369C" w:rsidRPr="00C047B2">
              <w:rPr>
                <w:lang w:val="en-US"/>
              </w:rPr>
              <w:t xml:space="preserve"> „</w:t>
            </w:r>
            <w:r w:rsidRPr="00C047B2">
              <w:rPr>
                <w:lang w:val="en-US"/>
              </w:rPr>
              <w:t>__”______________20__, eliberată de __________________,pe un termen de ____</w:t>
            </w:r>
            <w:r w:rsidR="0016369C" w:rsidRPr="00C047B2">
              <w:rPr>
                <w:lang w:val="en-US"/>
              </w:rPr>
              <w:t xml:space="preserve"> ani, pentru genurile de </w:t>
            </w:r>
            <w:r w:rsidRPr="00C047B2">
              <w:rPr>
                <w:lang w:val="en-US"/>
              </w:rPr>
              <w:t>activitate___________________________________,</w:t>
            </w:r>
            <w:r w:rsidR="00CD0EA7" w:rsidRPr="00C047B2">
              <w:rPr>
                <w:lang w:val="en-US"/>
              </w:rPr>
              <w:t xml:space="preserve"> reprezentat prin </w:t>
            </w:r>
            <w:r w:rsidRPr="00C047B2">
              <w:rPr>
                <w:lang w:val="en-US"/>
              </w:rPr>
              <w:t>__________________</w:t>
            </w:r>
            <w:r w:rsidR="00CD0EA7" w:rsidRPr="00C047B2">
              <w:rPr>
                <w:lang w:val="en-US"/>
              </w:rPr>
              <w:t>__________________</w:t>
            </w:r>
            <w:r w:rsidRPr="00C047B2">
              <w:rPr>
                <w:lang w:val="en-US"/>
              </w:rPr>
              <w:t>_, în calitate</w:t>
            </w:r>
            <w:r w:rsidR="00CD0EA7" w:rsidRPr="00C047B2">
              <w:rPr>
                <w:lang w:val="en-US"/>
              </w:rPr>
              <w:t xml:space="preserve"> de Antreprenor, pe de altă parte.</w:t>
            </w:r>
          </w:p>
          <w:p w:rsidR="001A5517" w:rsidRPr="00C047B2" w:rsidRDefault="00460653" w:rsidP="00385C85">
            <w:pPr>
              <w:pStyle w:val="af2"/>
              <w:tabs>
                <w:tab w:val="left" w:pos="567"/>
              </w:tabs>
              <w:ind w:firstLine="0"/>
              <w:rPr>
                <w:sz w:val="20"/>
                <w:szCs w:val="20"/>
                <w:lang w:val="en-US"/>
              </w:rPr>
            </w:pPr>
            <w:r w:rsidRPr="00C047B2">
              <w:rPr>
                <w:sz w:val="20"/>
                <w:szCs w:val="20"/>
                <w:lang w:val="en-US"/>
              </w:rPr>
              <w:t xml:space="preserve"> (numele şi</w:t>
            </w:r>
            <w:r w:rsidR="005D4B79" w:rsidRPr="00C047B2">
              <w:rPr>
                <w:sz w:val="20"/>
                <w:szCs w:val="20"/>
                <w:lang w:val="en-US"/>
              </w:rPr>
              <w:t xml:space="preserve"> </w:t>
            </w:r>
            <w:r w:rsidRPr="00C047B2">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9B3641">
            <w:pPr>
              <w:tabs>
                <w:tab w:val="left" w:pos="3705"/>
              </w:tabs>
              <w:spacing w:after="200" w:line="276" w:lineRule="auto"/>
              <w:contextualSpacing/>
              <w:jc w:val="center"/>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2435C0" w:rsidRPr="002435C0">
              <w:rPr>
                <w:b/>
                <w:i/>
                <w:u w:val="single"/>
              </w:rPr>
              <w:t>Lucrări de reparaţie a unui segment de drum în variantă albă în comuna Sîrcova, satul Sîrcova, raionul Rezina</w:t>
            </w:r>
            <w:r w:rsidR="002435C0">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A156C0" w:rsidP="009B3641">
            <w:pPr>
              <w:tabs>
                <w:tab w:val="left" w:pos="3585"/>
              </w:tabs>
              <w:spacing w:line="276" w:lineRule="auto"/>
              <w:contextualSpacing/>
              <w:jc w:val="center"/>
            </w:pPr>
            <w:r w:rsidRPr="00FF430B">
              <w:rPr>
                <w:b/>
              </w:rPr>
              <w:t xml:space="preserve">2. </w:t>
            </w:r>
            <w:r w:rsidR="00460653" w:rsidRPr="00FF430B">
              <w:rPr>
                <w:b/>
              </w:rPr>
              <w:t>PERIOADA DE EXECUŢIE</w:t>
            </w:r>
          </w:p>
          <w:p w:rsidR="00460653" w:rsidRPr="00C047B2" w:rsidRDefault="00A156C0" w:rsidP="00196AB4">
            <w:pPr>
              <w:pStyle w:val="af2"/>
              <w:tabs>
                <w:tab w:val="left" w:pos="567"/>
              </w:tabs>
              <w:spacing w:line="276" w:lineRule="auto"/>
              <w:ind w:firstLine="0"/>
              <w:rPr>
                <w:lang w:val="en-US"/>
              </w:rPr>
            </w:pPr>
            <w:r w:rsidRPr="00C047B2">
              <w:rPr>
                <w:lang w:val="en-US"/>
              </w:rPr>
              <w:t xml:space="preserve">2.1. </w:t>
            </w:r>
            <w:r w:rsidR="00460653" w:rsidRPr="00C047B2">
              <w:rPr>
                <w:lang w:val="en-US"/>
              </w:rPr>
              <w:t xml:space="preserve">Durata de execuţie a lucrărilor contractate este de </w:t>
            </w:r>
            <w:r w:rsidR="002435C0" w:rsidRPr="00F75D71">
              <w:rPr>
                <w:b/>
                <w:i/>
                <w:u w:val="single"/>
                <w:lang w:val="en-US"/>
              </w:rPr>
              <w:t>60</w:t>
            </w:r>
            <w:r w:rsidR="00EB65F6" w:rsidRPr="00F75D71">
              <w:rPr>
                <w:b/>
                <w:i/>
                <w:u w:val="single"/>
                <w:lang w:val="en-US"/>
              </w:rPr>
              <w:t xml:space="preserve"> zile</w:t>
            </w:r>
            <w:r w:rsidR="002435C0" w:rsidRPr="00F75D71">
              <w:rPr>
                <w:b/>
                <w:i/>
                <w:u w:val="single"/>
                <w:lang w:val="en-US"/>
              </w:rPr>
              <w:t xml:space="preserve"> caendaristice din data înregistrării</w:t>
            </w:r>
            <w:r w:rsidR="00F75D71" w:rsidRPr="00F75D71">
              <w:rPr>
                <w:b/>
                <w:i/>
                <w:u w:val="single"/>
                <w:lang w:val="en-US"/>
              </w:rPr>
              <w:t xml:space="preserve"> contractului la TrezoreriaRegională </w:t>
            </w:r>
            <w:r w:rsidR="00460653" w:rsidRPr="00C047B2">
              <w:rPr>
                <w:lang w:val="en-US"/>
              </w:rPr>
              <w:t>după primirea ordinului de începere a execuţiei</w:t>
            </w:r>
            <w:r w:rsidR="005D4B79" w:rsidRPr="00C047B2">
              <w:rPr>
                <w:lang w:val="en-US"/>
              </w:rPr>
              <w:t xml:space="preserve"> </w:t>
            </w:r>
            <w:r w:rsidR="00460653" w:rsidRPr="00C047B2">
              <w:rPr>
                <w:lang w:val="en-US"/>
              </w:rPr>
              <w:t>şi asigurării lucrului ritmic de către beneficiar</w:t>
            </w:r>
            <w:r w:rsidR="005D4B79" w:rsidRPr="00C047B2">
              <w:rPr>
                <w:lang w:val="en-US"/>
              </w:rPr>
              <w:t>-</w:t>
            </w:r>
            <w:r w:rsidR="00460653" w:rsidRPr="00C047B2">
              <w:rPr>
                <w:lang w:val="en-US"/>
              </w:rPr>
              <w:t>ordonatorul de credite.</w:t>
            </w:r>
          </w:p>
          <w:p w:rsidR="00460653" w:rsidRPr="00C047B2" w:rsidRDefault="00A156C0" w:rsidP="00196AB4">
            <w:pPr>
              <w:pStyle w:val="af2"/>
              <w:tabs>
                <w:tab w:val="left" w:pos="567"/>
              </w:tabs>
              <w:spacing w:line="276" w:lineRule="auto"/>
              <w:ind w:firstLine="0"/>
              <w:rPr>
                <w:lang w:val="en-US"/>
              </w:rPr>
            </w:pPr>
            <w:r w:rsidRPr="00C047B2">
              <w:rPr>
                <w:lang w:val="en-US"/>
              </w:rPr>
              <w:t xml:space="preserve">2.2. </w:t>
            </w:r>
            <w:r w:rsidR="00460653" w:rsidRPr="00C047B2">
              <w:rPr>
                <w:lang w:val="en-US"/>
              </w:rPr>
              <w:t xml:space="preserve">Graficul de execuţie a lucrărilor se va efectua conform specificaţiei din anexa </w:t>
            </w:r>
            <w:r w:rsidR="009157BF" w:rsidRPr="00C047B2">
              <w:rPr>
                <w:lang w:val="en-US"/>
              </w:rPr>
              <w:t xml:space="preserve">la </w:t>
            </w:r>
            <w:r w:rsidR="00460653" w:rsidRPr="00C047B2">
              <w:rPr>
                <w:lang w:val="en-US"/>
              </w:rPr>
              <w:t xml:space="preserve">prezentul contract. </w:t>
            </w:r>
          </w:p>
          <w:p w:rsidR="0086264B" w:rsidRDefault="00A156C0" w:rsidP="00196AB4">
            <w:pPr>
              <w:pStyle w:val="af2"/>
              <w:tabs>
                <w:tab w:val="left" w:pos="567"/>
              </w:tabs>
              <w:spacing w:line="276" w:lineRule="auto"/>
              <w:ind w:firstLine="0"/>
              <w:rPr>
                <w:lang w:val="en-US"/>
              </w:rPr>
            </w:pPr>
            <w:r w:rsidRPr="00C047B2">
              <w:rPr>
                <w:lang w:val="en-US"/>
              </w:rPr>
              <w:t xml:space="preserve">2.3. </w:t>
            </w:r>
            <w:r w:rsidR="00460653" w:rsidRPr="00C047B2">
              <w:rPr>
                <w:lang w:val="en-US"/>
              </w:rPr>
              <w:t xml:space="preserve">Perioada de execuţie poate fi prelungită </w:t>
            </w:r>
            <w:r w:rsidR="00EB65F6" w:rsidRPr="00C047B2">
              <w:rPr>
                <w:lang w:val="en-US"/>
              </w:rPr>
              <w:t xml:space="preserve">sau suspendată </w:t>
            </w:r>
            <w:r w:rsidR="00460653" w:rsidRPr="00C047B2">
              <w:rPr>
                <w:lang w:val="en-US"/>
              </w:rPr>
              <w:t>dacă constrângerea activităţii se</w:t>
            </w:r>
          </w:p>
          <w:p w:rsidR="0086264B" w:rsidRDefault="0086264B" w:rsidP="00196AB4">
            <w:pPr>
              <w:pStyle w:val="af2"/>
              <w:tabs>
                <w:tab w:val="left" w:pos="567"/>
              </w:tabs>
              <w:spacing w:line="276" w:lineRule="auto"/>
              <w:ind w:firstLine="0"/>
              <w:rPr>
                <w:lang w:val="en-US"/>
              </w:rPr>
            </w:pPr>
          </w:p>
          <w:p w:rsidR="0086264B" w:rsidRDefault="0086264B" w:rsidP="00196AB4">
            <w:pPr>
              <w:pStyle w:val="af2"/>
              <w:tabs>
                <w:tab w:val="left" w:pos="567"/>
              </w:tabs>
              <w:spacing w:line="276" w:lineRule="auto"/>
              <w:ind w:firstLine="0"/>
              <w:rPr>
                <w:lang w:val="en-US"/>
              </w:rPr>
            </w:pPr>
          </w:p>
          <w:p w:rsidR="00460653" w:rsidRPr="00C047B2" w:rsidRDefault="00460653" w:rsidP="00196AB4">
            <w:pPr>
              <w:pStyle w:val="af2"/>
              <w:tabs>
                <w:tab w:val="left" w:pos="567"/>
              </w:tabs>
              <w:spacing w:line="276" w:lineRule="auto"/>
              <w:ind w:firstLine="0"/>
              <w:rPr>
                <w:lang w:val="en-US"/>
              </w:rPr>
            </w:pPr>
            <w:r w:rsidRPr="00C047B2">
              <w:rPr>
                <w:lang w:val="en-US"/>
              </w:rPr>
              <w:t xml:space="preserve"> datorează următoarelor cauze:</w:t>
            </w:r>
          </w:p>
          <w:p w:rsidR="00460653" w:rsidRPr="00FF430B" w:rsidRDefault="0086264B" w:rsidP="00E216FB">
            <w:pPr>
              <w:numPr>
                <w:ilvl w:val="0"/>
                <w:numId w:val="7"/>
              </w:numPr>
              <w:tabs>
                <w:tab w:val="left" w:pos="1276"/>
              </w:tabs>
              <w:spacing w:line="276" w:lineRule="auto"/>
              <w:ind w:left="0" w:hanging="425"/>
              <w:jc w:val="both"/>
            </w:pPr>
            <w:r>
              <w:t>a .</w:t>
            </w:r>
            <w:r w:rsidR="00460653" w:rsidRPr="00FF430B">
              <w:t>generate de Beneficiar;</w:t>
            </w:r>
          </w:p>
          <w:p w:rsidR="00460653" w:rsidRPr="00FF430B" w:rsidRDefault="0086264B" w:rsidP="00E216FB">
            <w:pPr>
              <w:numPr>
                <w:ilvl w:val="0"/>
                <w:numId w:val="7"/>
              </w:numPr>
              <w:tabs>
                <w:tab w:val="left" w:pos="1276"/>
              </w:tabs>
              <w:spacing w:line="276" w:lineRule="auto"/>
              <w:ind w:left="0" w:hanging="425"/>
              <w:jc w:val="both"/>
            </w:pPr>
            <w:r>
              <w:t xml:space="preserve">b. </w:t>
            </w:r>
            <w:r w:rsidR="001B1B6D"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86264B" w:rsidP="00E216FB">
            <w:pPr>
              <w:numPr>
                <w:ilvl w:val="0"/>
                <w:numId w:val="7"/>
              </w:numPr>
              <w:tabs>
                <w:tab w:val="left" w:pos="1276"/>
              </w:tabs>
              <w:spacing w:line="276" w:lineRule="auto"/>
              <w:ind w:left="0" w:hanging="425"/>
              <w:jc w:val="both"/>
            </w:pPr>
            <w:r>
              <w:t xml:space="preserve">c. </w:t>
            </w:r>
            <w:r w:rsidR="00460653"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00460653" w:rsidRPr="00FF430B">
              <w:t>;</w:t>
            </w:r>
          </w:p>
          <w:p w:rsidR="00460653" w:rsidRPr="00FF430B" w:rsidRDefault="0086264B" w:rsidP="00E216FB">
            <w:pPr>
              <w:numPr>
                <w:ilvl w:val="0"/>
                <w:numId w:val="7"/>
              </w:numPr>
              <w:tabs>
                <w:tab w:val="left" w:pos="1276"/>
              </w:tabs>
              <w:spacing w:line="276" w:lineRule="auto"/>
              <w:ind w:left="0" w:hanging="425"/>
              <w:jc w:val="both"/>
            </w:pPr>
            <w:r>
              <w:t xml:space="preserve">d. </w:t>
            </w:r>
            <w:r w:rsidR="00460653" w:rsidRPr="00FF430B">
              <w:t>calamităţilor naturale recunoscute de autoritatea legală.</w:t>
            </w:r>
          </w:p>
          <w:p w:rsidR="00460653" w:rsidRPr="00C047B2" w:rsidRDefault="00A156C0" w:rsidP="00196AB4">
            <w:pPr>
              <w:pStyle w:val="af2"/>
              <w:tabs>
                <w:tab w:val="left" w:pos="567"/>
              </w:tabs>
              <w:spacing w:line="276" w:lineRule="auto"/>
              <w:ind w:firstLine="0"/>
              <w:rPr>
                <w:lang w:val="en-US"/>
              </w:rPr>
            </w:pPr>
            <w:r w:rsidRPr="00C047B2">
              <w:rPr>
                <w:lang w:val="en-US"/>
              </w:rPr>
              <w:t xml:space="preserve">2.4. </w:t>
            </w:r>
            <w:r w:rsidR="00460653" w:rsidRPr="00C047B2">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C047B2" w:rsidRDefault="00A156C0" w:rsidP="00196AB4">
            <w:pPr>
              <w:pStyle w:val="af2"/>
              <w:tabs>
                <w:tab w:val="left" w:pos="567"/>
              </w:tabs>
              <w:spacing w:line="276" w:lineRule="auto"/>
              <w:ind w:firstLine="0"/>
              <w:rPr>
                <w:lang w:val="en-US"/>
              </w:rPr>
            </w:pPr>
            <w:r w:rsidRPr="00C047B2">
              <w:rPr>
                <w:lang w:val="en-US"/>
              </w:rPr>
              <w:t xml:space="preserve">2.5. </w:t>
            </w:r>
            <w:r w:rsidR="00460653" w:rsidRPr="00C047B2">
              <w:rPr>
                <w:lang w:val="en-US"/>
              </w:rPr>
              <w:t xml:space="preserve">La terminarea lucrărilor, Antreprenorul </w:t>
            </w:r>
            <w:r w:rsidR="00183D79" w:rsidRPr="00C047B2">
              <w:rPr>
                <w:lang w:val="en-US"/>
              </w:rPr>
              <w:t>va notifica Beneficiarul că su</w:t>
            </w:r>
            <w:r w:rsidR="00460653" w:rsidRPr="00C047B2">
              <w:rPr>
                <w:lang w:val="en-US"/>
              </w:rPr>
              <w:t xml:space="preserve">nt îndeplinite condiţiile de recepţie, solicitând convocarea comisiei. În baza acestei notificări, Beneficiarul va convoca comisia </w:t>
            </w:r>
            <w:proofErr w:type="gramStart"/>
            <w:r w:rsidR="00460653" w:rsidRPr="00C047B2">
              <w:rPr>
                <w:lang w:val="en-US"/>
              </w:rPr>
              <w:t>de  recepţie</w:t>
            </w:r>
            <w:proofErr w:type="gramEnd"/>
            <w:r w:rsidR="00460653" w:rsidRPr="00C047B2">
              <w:rPr>
                <w:lang w:val="en-US"/>
              </w:rPr>
              <w:t xml:space="preserv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75D71" w:rsidRDefault="009E4204" w:rsidP="009E4204">
            <w:pPr>
              <w:shd w:val="clear" w:color="auto" w:fill="FFFFFF" w:themeFill="background1"/>
              <w:tabs>
                <w:tab w:val="right" w:pos="0"/>
              </w:tabs>
              <w:spacing w:before="120"/>
              <w:rPr>
                <w:b/>
                <w:i/>
                <w:noProof w:val="0"/>
                <w:u w:val="single"/>
                <w:lang w:eastAsia="ru-RU"/>
              </w:rPr>
            </w:pPr>
            <w:r w:rsidRPr="00FF430B">
              <w:t>2.7.</w:t>
            </w:r>
            <w:r w:rsidR="002F6A1E" w:rsidRPr="00FF430B">
              <w:t>Se</w:t>
            </w:r>
            <w:r w:rsidRPr="00FF430B">
              <w:t xml:space="preserve"> indică t</w:t>
            </w:r>
            <w:r w:rsidRPr="00FF430B">
              <w:rPr>
                <w:noProof w:val="0"/>
                <w:lang w:eastAsia="ru-RU"/>
              </w:rPr>
              <w:t>ermenul de garanție a lucrărilor</w:t>
            </w:r>
            <w:r w:rsidR="00F75D71">
              <w:rPr>
                <w:b/>
                <w:noProof w:val="0"/>
                <w:lang w:eastAsia="ru-RU"/>
              </w:rPr>
              <w:t xml:space="preserve"> </w:t>
            </w:r>
            <w:r w:rsidR="00F75D71" w:rsidRPr="00F75D71">
              <w:rPr>
                <w:b/>
                <w:i/>
                <w:noProof w:val="0"/>
                <w:u w:val="single"/>
                <w:lang w:eastAsia="ru-RU"/>
              </w:rPr>
              <w:t>este de 3 ani de la data recepţiei la terminarea lucrărilor</w:t>
            </w:r>
            <w:r w:rsidRPr="00F75D71">
              <w:rPr>
                <w:b/>
                <w:i/>
                <w:noProof w:val="0"/>
                <w:u w:val="single"/>
                <w:lang w:eastAsia="ru-RU"/>
              </w:rPr>
              <w:t>.</w:t>
            </w:r>
          </w:p>
          <w:p w:rsidR="007A2F41" w:rsidRPr="00FF430B" w:rsidRDefault="007A2F41" w:rsidP="00196AB4">
            <w:pPr>
              <w:pStyle w:val="a"/>
              <w:numPr>
                <w:ilvl w:val="0"/>
                <w:numId w:val="0"/>
              </w:numPr>
            </w:pPr>
          </w:p>
          <w:p w:rsidR="00460653" w:rsidRPr="00FF430B" w:rsidRDefault="00A156C0" w:rsidP="009B3641">
            <w:pPr>
              <w:tabs>
                <w:tab w:val="left" w:pos="3645"/>
              </w:tabs>
              <w:spacing w:line="276" w:lineRule="auto"/>
              <w:contextualSpacing/>
              <w:jc w:val="center"/>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C047B2" w:rsidRDefault="00E503F9" w:rsidP="00196AB4">
            <w:pPr>
              <w:pStyle w:val="af2"/>
              <w:tabs>
                <w:tab w:val="left" w:pos="321"/>
              </w:tabs>
              <w:spacing w:line="276" w:lineRule="auto"/>
              <w:ind w:firstLine="0"/>
              <w:rPr>
                <w:lang w:val="en-US"/>
              </w:rPr>
            </w:pPr>
            <w:r w:rsidRPr="00C047B2">
              <w:rPr>
                <w:lang w:val="en-US"/>
              </w:rPr>
              <w:t>3.2</w:t>
            </w:r>
            <w:proofErr w:type="gramStart"/>
            <w:r w:rsidR="00A156C0" w:rsidRPr="00C047B2">
              <w:rPr>
                <w:lang w:val="en-US"/>
              </w:rPr>
              <w:t>.</w:t>
            </w:r>
            <w:r w:rsidR="00460653" w:rsidRPr="00C047B2">
              <w:rPr>
                <w:lang w:val="en-US"/>
              </w:rPr>
              <w:t>Achitările</w:t>
            </w:r>
            <w:proofErr w:type="gramEnd"/>
            <w:r w:rsidR="00460653" w:rsidRPr="00C047B2">
              <w:rPr>
                <w:lang w:val="en-US"/>
              </w:rPr>
              <w:t xml:space="preserve"> vor fi efectuate prin transfer în baza facturilor fiscale, după primirea proceselor </w:t>
            </w:r>
            <w:r w:rsidR="00A156C0" w:rsidRPr="00C047B2">
              <w:rPr>
                <w:lang w:val="en-US"/>
              </w:rPr>
              <w:t>–</w:t>
            </w:r>
            <w:r w:rsidR="00460653" w:rsidRPr="00C047B2">
              <w:rPr>
                <w:lang w:val="en-US"/>
              </w:rPr>
              <w:t xml:space="preserve"> verbale de recepţie a lucrărilor executate, semnate şi</w:t>
            </w:r>
            <w:r w:rsidR="00995AF6" w:rsidRPr="00C047B2">
              <w:rPr>
                <w:lang w:val="en-US"/>
              </w:rPr>
              <w:t xml:space="preserve"> acceptate de către Beneficiar.</w:t>
            </w:r>
          </w:p>
          <w:p w:rsidR="00A946E0" w:rsidRDefault="00A156C0" w:rsidP="00196AB4">
            <w:pPr>
              <w:pStyle w:val="af2"/>
              <w:tabs>
                <w:tab w:val="left" w:pos="37"/>
              </w:tabs>
              <w:spacing w:line="276" w:lineRule="auto"/>
              <w:ind w:firstLine="0"/>
              <w:rPr>
                <w:lang w:val="en-US"/>
              </w:rPr>
            </w:pPr>
            <w:r w:rsidRPr="00C047B2">
              <w:rPr>
                <w:lang w:val="en-US"/>
              </w:rPr>
              <w:t xml:space="preserve">3.3. </w:t>
            </w:r>
            <w:r w:rsidR="00460653" w:rsidRPr="00C047B2">
              <w:rPr>
                <w:lang w:val="en-US"/>
              </w:rPr>
              <w:t>Beneficiarul va verifica procesele</w:t>
            </w:r>
            <w:r w:rsidR="009E719D" w:rsidRPr="00C047B2">
              <w:rPr>
                <w:lang w:val="en-US"/>
              </w:rPr>
              <w:t>-</w:t>
            </w:r>
            <w:r w:rsidR="00460653" w:rsidRPr="00C047B2">
              <w:rPr>
                <w:lang w:val="en-US"/>
              </w:rPr>
              <w:t xml:space="preserve">verbale de recepție a lucrărilor executate în termen de </w:t>
            </w:r>
            <w:r w:rsidR="00684D44" w:rsidRPr="00C047B2">
              <w:rPr>
                <w:lang w:val="en-US"/>
              </w:rPr>
              <w:t>…..</w:t>
            </w:r>
            <w:r w:rsidR="00460653" w:rsidRPr="00C047B2">
              <w:rPr>
                <w:lang w:val="en-US"/>
              </w:rPr>
              <w:t xml:space="preserve"> </w:t>
            </w:r>
            <w:proofErr w:type="gramStart"/>
            <w:r w:rsidR="00460653" w:rsidRPr="00C047B2">
              <w:rPr>
                <w:lang w:val="en-US"/>
              </w:rPr>
              <w:t>zile</w:t>
            </w:r>
            <w:proofErr w:type="gramEnd"/>
            <w:r w:rsidR="00460653" w:rsidRPr="00C047B2">
              <w:rPr>
                <w:lang w:val="en-US"/>
              </w:rPr>
              <w:t xml:space="preserve"> calendaristice de la primirea acestora de la Antreprenor.</w:t>
            </w:r>
          </w:p>
          <w:p w:rsidR="00F75D71" w:rsidRDefault="00F75D71" w:rsidP="00196AB4">
            <w:pPr>
              <w:pStyle w:val="af2"/>
              <w:tabs>
                <w:tab w:val="left" w:pos="37"/>
              </w:tabs>
              <w:spacing w:line="276" w:lineRule="auto"/>
              <w:ind w:firstLine="0"/>
              <w:rPr>
                <w:lang w:val="en-US"/>
              </w:rPr>
            </w:pPr>
          </w:p>
          <w:p w:rsidR="00F75D71" w:rsidRPr="00C047B2" w:rsidRDefault="00F75D71" w:rsidP="00196AB4">
            <w:pPr>
              <w:pStyle w:val="af2"/>
              <w:tabs>
                <w:tab w:val="left" w:pos="37"/>
              </w:tabs>
              <w:spacing w:line="276" w:lineRule="auto"/>
              <w:ind w:firstLine="0"/>
              <w:rPr>
                <w:lang w:val="en-US"/>
              </w:rPr>
            </w:pPr>
          </w:p>
          <w:p w:rsidR="00A946E0" w:rsidRPr="00C047B2" w:rsidRDefault="00316769" w:rsidP="00196AB4">
            <w:pPr>
              <w:pStyle w:val="af2"/>
              <w:tabs>
                <w:tab w:val="left" w:pos="37"/>
              </w:tabs>
              <w:spacing w:line="276" w:lineRule="auto"/>
              <w:ind w:firstLine="0"/>
              <w:rPr>
                <w:lang w:val="en-US"/>
              </w:rPr>
            </w:pPr>
            <w:r w:rsidRPr="00C047B2">
              <w:rPr>
                <w:lang w:val="en-US"/>
              </w:rPr>
              <w:t>3.4</w:t>
            </w:r>
            <w:r w:rsidR="00A156C0" w:rsidRPr="00C047B2">
              <w:rPr>
                <w:lang w:val="en-US"/>
              </w:rPr>
              <w:t xml:space="preserve">. </w:t>
            </w:r>
            <w:r w:rsidR="00460653" w:rsidRPr="00C047B2">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C047B2">
              <w:rPr>
                <w:lang w:val="en-US"/>
              </w:rPr>
              <w:t>u su</w:t>
            </w:r>
            <w:r w:rsidR="00460653" w:rsidRPr="00C047B2">
              <w:rPr>
                <w:lang w:val="en-US"/>
              </w:rPr>
              <w:t xml:space="preserve">nt în litigiu va fi plătită imediat. </w:t>
            </w:r>
          </w:p>
          <w:p w:rsidR="00E503F9" w:rsidRPr="00C047B2" w:rsidRDefault="00316769" w:rsidP="00196AB4">
            <w:pPr>
              <w:pStyle w:val="af2"/>
              <w:tabs>
                <w:tab w:val="left" w:pos="37"/>
              </w:tabs>
              <w:spacing w:line="276" w:lineRule="auto"/>
              <w:ind w:firstLine="0"/>
              <w:rPr>
                <w:lang w:val="en-US"/>
              </w:rPr>
            </w:pPr>
            <w:r w:rsidRPr="00C047B2">
              <w:rPr>
                <w:lang w:val="en-US"/>
              </w:rPr>
              <w:t>3.5</w:t>
            </w:r>
            <w:proofErr w:type="gramStart"/>
            <w:r w:rsidR="00A156C0" w:rsidRPr="00C047B2">
              <w:rPr>
                <w:lang w:val="en-US"/>
              </w:rPr>
              <w:t>.</w:t>
            </w:r>
            <w:r w:rsidR="00460653" w:rsidRPr="00C047B2">
              <w:rPr>
                <w:lang w:val="en-US"/>
              </w:rPr>
              <w:t>Lucrările</w:t>
            </w:r>
            <w:proofErr w:type="gramEnd"/>
            <w:r w:rsidR="00460653" w:rsidRPr="00C047B2">
              <w:rPr>
                <w:lang w:val="en-US"/>
              </w:rPr>
              <w:t xml:space="preserve"> nu </w:t>
            </w:r>
            <w:r w:rsidR="00183D79" w:rsidRPr="00C047B2">
              <w:rPr>
                <w:lang w:val="en-US"/>
              </w:rPr>
              <w:t>vor fi considerate finalizate pâ</w:t>
            </w:r>
            <w:r w:rsidR="00460653" w:rsidRPr="00C047B2">
              <w:rPr>
                <w:lang w:val="en-US"/>
              </w:rPr>
              <w:t>nă</w:t>
            </w:r>
            <w:r w:rsidR="00183D79" w:rsidRPr="00C047B2">
              <w:rPr>
                <w:lang w:val="en-US"/>
              </w:rPr>
              <w:t xml:space="preserve"> câ</w:t>
            </w:r>
            <w:r w:rsidR="00460653" w:rsidRPr="00C047B2">
              <w:rPr>
                <w:lang w:val="en-US"/>
              </w:rPr>
              <w:t xml:space="preserve">nd procesul-verbal de recepţie la terminarea lucrărilor  nu va fi semnat de comisia de recepţie, care confirmă că lucrările au fost executate </w:t>
            </w:r>
            <w:r w:rsidR="00A946E0" w:rsidRPr="00C047B2">
              <w:rPr>
                <w:lang w:val="en-US"/>
              </w:rPr>
              <w:t>conform contractului.</w:t>
            </w:r>
          </w:p>
          <w:p w:rsidR="0086264B" w:rsidRDefault="00316769" w:rsidP="00A101F6">
            <w:pPr>
              <w:pStyle w:val="af2"/>
              <w:tabs>
                <w:tab w:val="left" w:pos="37"/>
              </w:tabs>
              <w:spacing w:line="276" w:lineRule="auto"/>
              <w:ind w:firstLine="0"/>
              <w:rPr>
                <w:lang w:val="en-US"/>
              </w:rPr>
            </w:pPr>
            <w:r w:rsidRPr="00C047B2">
              <w:rPr>
                <w:lang w:val="en-US"/>
              </w:rPr>
              <w:t>3.6</w:t>
            </w:r>
            <w:r w:rsidR="00A227F2" w:rsidRPr="00C047B2">
              <w:rPr>
                <w:lang w:val="en-US"/>
              </w:rPr>
              <w:t>.Garanţia de bună execuţie se va restitui Antreprenorului în baza notificării Beneficiarului către</w:t>
            </w:r>
          </w:p>
          <w:p w:rsidR="0086264B" w:rsidRDefault="0086264B" w:rsidP="00A101F6">
            <w:pPr>
              <w:pStyle w:val="af2"/>
              <w:tabs>
                <w:tab w:val="left" w:pos="37"/>
              </w:tabs>
              <w:spacing w:line="276" w:lineRule="auto"/>
              <w:ind w:firstLine="0"/>
              <w:rPr>
                <w:lang w:val="en-US"/>
              </w:rPr>
            </w:pPr>
          </w:p>
          <w:p w:rsidR="0086264B" w:rsidRDefault="0086264B" w:rsidP="00A101F6">
            <w:pPr>
              <w:pStyle w:val="af2"/>
              <w:tabs>
                <w:tab w:val="left" w:pos="37"/>
              </w:tabs>
              <w:spacing w:line="276" w:lineRule="auto"/>
              <w:ind w:firstLine="0"/>
              <w:rPr>
                <w:lang w:val="en-US"/>
              </w:rPr>
            </w:pPr>
          </w:p>
          <w:p w:rsidR="0086264B" w:rsidRDefault="0086264B" w:rsidP="00A101F6">
            <w:pPr>
              <w:pStyle w:val="af2"/>
              <w:tabs>
                <w:tab w:val="left" w:pos="37"/>
              </w:tabs>
              <w:spacing w:line="276" w:lineRule="auto"/>
              <w:ind w:firstLine="0"/>
              <w:rPr>
                <w:lang w:val="en-US"/>
              </w:rPr>
            </w:pPr>
          </w:p>
          <w:p w:rsidR="00267805" w:rsidRPr="00C047B2" w:rsidRDefault="00A227F2" w:rsidP="00A101F6">
            <w:pPr>
              <w:pStyle w:val="af2"/>
              <w:tabs>
                <w:tab w:val="left" w:pos="37"/>
              </w:tabs>
              <w:spacing w:line="276" w:lineRule="auto"/>
              <w:ind w:firstLine="0"/>
              <w:rPr>
                <w:lang w:val="en-US"/>
              </w:rPr>
            </w:pPr>
            <w:r w:rsidRPr="00C047B2">
              <w:rPr>
                <w:lang w:val="en-US"/>
              </w:rPr>
              <w:t xml:space="preserve"> </w:t>
            </w:r>
            <w:proofErr w:type="gramStart"/>
            <w:r w:rsidRPr="00C047B2">
              <w:rPr>
                <w:lang w:val="en-US"/>
              </w:rPr>
              <w:t>agentul</w:t>
            </w:r>
            <w:proofErr w:type="gramEnd"/>
            <w:r w:rsidRPr="00C047B2">
              <w:rPr>
                <w:lang w:val="en-US"/>
              </w:rPr>
              <w:t xml:space="preserve"> bancar. Notificarea se va face după semnarea procesului-verbal de recepţie la terminarea lucrărilor în cel mult 15 zile.</w:t>
            </w:r>
            <w:r w:rsidR="005D4B79" w:rsidRPr="00C047B2">
              <w:rPr>
                <w:lang w:val="en-US"/>
              </w:rPr>
              <w:t xml:space="preserve"> </w:t>
            </w:r>
            <w:r w:rsidR="00EB65F6" w:rsidRPr="00C047B2">
              <w:rPr>
                <w:lang w:val="en-US"/>
              </w:rPr>
              <w:t>În cazul recepţiei cu obiecţii,</w:t>
            </w:r>
            <w:r w:rsidR="005D4B79" w:rsidRPr="00C047B2">
              <w:rPr>
                <w:lang w:val="en-US"/>
              </w:rPr>
              <w:t xml:space="preserve"> </w:t>
            </w:r>
            <w:r w:rsidR="00EB65F6" w:rsidRPr="00C047B2">
              <w:rPr>
                <w:lang w:val="en-US"/>
              </w:rPr>
              <w:t>garanţia se va restitui în cel mult 15 zile după înlăturarea acestora.</w:t>
            </w:r>
          </w:p>
          <w:p w:rsidR="00A156C0" w:rsidRPr="00C047B2" w:rsidRDefault="00A156C0" w:rsidP="00196AB4">
            <w:pPr>
              <w:pStyle w:val="af2"/>
              <w:tabs>
                <w:tab w:val="left" w:pos="37"/>
              </w:tabs>
              <w:spacing w:line="276" w:lineRule="auto"/>
              <w:ind w:firstLine="0"/>
              <w:rPr>
                <w:lang w:val="en-US"/>
              </w:rPr>
            </w:pPr>
          </w:p>
          <w:p w:rsidR="009B3641" w:rsidRDefault="00A156C0" w:rsidP="009B3641">
            <w:pPr>
              <w:tabs>
                <w:tab w:val="left" w:pos="2625"/>
              </w:tabs>
              <w:spacing w:after="200" w:line="276" w:lineRule="auto"/>
              <w:contextualSpacing/>
              <w:jc w:val="center"/>
              <w:rPr>
                <w:b/>
              </w:rPr>
            </w:pPr>
            <w:r w:rsidRPr="00FF430B">
              <w:rPr>
                <w:b/>
              </w:rPr>
              <w:t xml:space="preserve">4. </w:t>
            </w:r>
            <w:r w:rsidR="00460653" w:rsidRPr="00FF430B">
              <w:rPr>
                <w:b/>
              </w:rPr>
              <w:t xml:space="preserve">DREPTURILE ŞI OBLIGAŢIUNILE </w:t>
            </w:r>
          </w:p>
          <w:p w:rsidR="00371806" w:rsidRPr="00FF430B" w:rsidRDefault="00460653" w:rsidP="009B3641">
            <w:pPr>
              <w:tabs>
                <w:tab w:val="left" w:pos="2625"/>
              </w:tabs>
              <w:spacing w:after="200" w:line="276" w:lineRule="auto"/>
              <w:contextualSpacing/>
              <w:jc w:val="center"/>
              <w:rPr>
                <w:b/>
              </w:rPr>
            </w:pPr>
            <w:r w:rsidRPr="00FF430B">
              <w:rPr>
                <w:b/>
              </w:rPr>
              <w:t>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C047B2" w:rsidRDefault="00A101F6" w:rsidP="00371806">
            <w:pPr>
              <w:pStyle w:val="af2"/>
              <w:tabs>
                <w:tab w:val="left" w:pos="567"/>
              </w:tabs>
              <w:spacing w:line="276" w:lineRule="auto"/>
              <w:ind w:firstLine="0"/>
              <w:rPr>
                <w:lang w:val="en-US"/>
              </w:rPr>
            </w:pPr>
            <w:r w:rsidRPr="00C047B2">
              <w:rPr>
                <w:lang w:val="en-US"/>
              </w:rPr>
              <w:t xml:space="preserve">4.3. </w:t>
            </w:r>
            <w:r w:rsidR="00D7570D" w:rsidRPr="00C047B2">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C047B2" w:rsidRDefault="00A156C0" w:rsidP="00196AB4">
            <w:pPr>
              <w:pStyle w:val="af2"/>
              <w:tabs>
                <w:tab w:val="left" w:pos="567"/>
              </w:tabs>
              <w:spacing w:line="276" w:lineRule="auto"/>
              <w:ind w:firstLine="0"/>
              <w:rPr>
                <w:lang w:val="en-US"/>
              </w:rPr>
            </w:pPr>
            <w:r w:rsidRPr="00C047B2">
              <w:rPr>
                <w:lang w:val="en-US"/>
              </w:rPr>
              <w:t xml:space="preserve">4.4. </w:t>
            </w:r>
            <w:r w:rsidR="00460653" w:rsidRPr="00C047B2">
              <w:rPr>
                <w:lang w:val="en-US"/>
              </w:rPr>
              <w:t xml:space="preserve">Documentaţia pusă la dispoziţia Antreprenorului se repartizează astfel: </w:t>
            </w:r>
          </w:p>
          <w:p w:rsidR="00460653" w:rsidRPr="00FF430B" w:rsidRDefault="00460653" w:rsidP="00E216FB">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C047B2" w:rsidRDefault="00A101F6" w:rsidP="00196AB4">
            <w:pPr>
              <w:pStyle w:val="af2"/>
              <w:tabs>
                <w:tab w:val="left" w:pos="567"/>
              </w:tabs>
              <w:spacing w:line="276" w:lineRule="auto"/>
              <w:ind w:firstLine="0"/>
              <w:rPr>
                <w:lang w:val="en-US"/>
              </w:rPr>
            </w:pPr>
            <w:r w:rsidRPr="00C047B2">
              <w:rPr>
                <w:lang w:val="en-US"/>
              </w:rPr>
              <w:t xml:space="preserve">4.5. </w:t>
            </w:r>
            <w:r w:rsidR="00460653" w:rsidRPr="00C047B2">
              <w:rPr>
                <w:lang w:val="en-US"/>
              </w:rPr>
              <w:t>Desenele, calculele, verificările calculelor, caietele de măsurări (ataşamentele) şi alte documente, pe care Beneficiarul sau Antreprenorul trebuie să le întocmească şi</w:t>
            </w:r>
            <w:r w:rsidR="005D4B79" w:rsidRPr="00C047B2">
              <w:rPr>
                <w:lang w:val="en-US"/>
              </w:rPr>
              <w:t xml:space="preserve"> </w:t>
            </w:r>
            <w:r w:rsidR="00460653" w:rsidRPr="00C047B2">
              <w:rPr>
                <w:lang w:val="en-US"/>
              </w:rPr>
              <w:t>s</w:t>
            </w:r>
            <w:r w:rsidR="00183D79" w:rsidRPr="00C047B2">
              <w:rPr>
                <w:lang w:val="en-US"/>
              </w:rPr>
              <w:t>u</w:t>
            </w:r>
            <w:r w:rsidR="00460653" w:rsidRPr="00C047B2">
              <w:rPr>
                <w:lang w:val="en-US"/>
              </w:rPr>
              <w:t xml:space="preserve">nt cerute de subantreprenorul proiectant, vor fi puse la dispoziţia acestuia de către Antreprenor. </w:t>
            </w:r>
          </w:p>
          <w:p w:rsidR="00460653" w:rsidRPr="00C047B2" w:rsidRDefault="00A156C0" w:rsidP="00196AB4">
            <w:pPr>
              <w:pStyle w:val="af2"/>
              <w:tabs>
                <w:tab w:val="left" w:pos="567"/>
              </w:tabs>
              <w:spacing w:line="276" w:lineRule="auto"/>
              <w:ind w:firstLine="0"/>
              <w:rPr>
                <w:lang w:val="en-US"/>
              </w:rPr>
            </w:pPr>
            <w:r w:rsidRPr="00C047B2">
              <w:rPr>
                <w:lang w:val="en-US"/>
              </w:rPr>
              <w:t xml:space="preserve">4.6. </w:t>
            </w:r>
            <w:r w:rsidR="00460653" w:rsidRPr="00C047B2">
              <w:rPr>
                <w:lang w:val="en-US"/>
              </w:rPr>
              <w:t>Oferta adjudecată face parte integrantă din contract. Ea trebuie să fie corectă şi completă. Preţurile stabilite vor acoperi toate obligaţiunile din contract şi toate operaţiunile pentru terminarea şi</w:t>
            </w:r>
            <w:r w:rsidR="005D4B79" w:rsidRPr="00C047B2">
              <w:rPr>
                <w:lang w:val="en-US"/>
              </w:rPr>
              <w:t xml:space="preserve"> </w:t>
            </w:r>
            <w:r w:rsidR="00460653" w:rsidRPr="00C047B2">
              <w:rPr>
                <w:lang w:val="en-US"/>
              </w:rPr>
              <w:t xml:space="preserve">întreţinerea corespunzătoare a lucrărilor. </w:t>
            </w:r>
          </w:p>
          <w:p w:rsidR="00460653" w:rsidRPr="00C047B2" w:rsidRDefault="00A156C0" w:rsidP="00196AB4">
            <w:pPr>
              <w:pStyle w:val="af2"/>
              <w:tabs>
                <w:tab w:val="left" w:pos="567"/>
              </w:tabs>
              <w:spacing w:line="276" w:lineRule="auto"/>
              <w:ind w:firstLine="0"/>
              <w:rPr>
                <w:lang w:val="en-US"/>
              </w:rPr>
            </w:pPr>
            <w:r w:rsidRPr="00C047B2">
              <w:rPr>
                <w:lang w:val="en-US"/>
              </w:rPr>
              <w:t xml:space="preserve">4.7. </w:t>
            </w:r>
            <w:r w:rsidR="00460653" w:rsidRPr="00C047B2">
              <w:rPr>
                <w:lang w:val="en-US"/>
              </w:rPr>
              <w:t>Dacă Beneficiarul nu emite în timp util dispoziţii suplimentare care să conţină</w:t>
            </w:r>
            <w:r w:rsidR="005D4B79" w:rsidRPr="00C047B2">
              <w:rPr>
                <w:lang w:val="en-US"/>
              </w:rPr>
              <w:t xml:space="preserve"> </w:t>
            </w:r>
            <w:r w:rsidR="00460653" w:rsidRPr="00C047B2">
              <w:rPr>
                <w:lang w:val="en-US"/>
              </w:rPr>
              <w:t>instrucţiuni sau aprobări, ordine, directive, sau detalii, Antreprenorul va notifica Beneficiarul prin scrisori, de c</w:t>
            </w:r>
            <w:r w:rsidR="00183D79" w:rsidRPr="00C047B2">
              <w:rPr>
                <w:lang w:val="en-US"/>
              </w:rPr>
              <w:t>â</w:t>
            </w:r>
            <w:r w:rsidR="00460653" w:rsidRPr="00C047B2">
              <w:rPr>
                <w:lang w:val="en-US"/>
              </w:rPr>
              <w:t>te ori este posibil, că acestea pot să provoace înt</w:t>
            </w:r>
            <w:r w:rsidR="00183D79" w:rsidRPr="00C047B2">
              <w:rPr>
                <w:lang w:val="en-US"/>
              </w:rPr>
              <w:t>â</w:t>
            </w:r>
            <w:r w:rsidR="00460653" w:rsidRPr="00C047B2">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047B2" w:rsidRDefault="00A156C0" w:rsidP="00196AB4">
            <w:pPr>
              <w:pStyle w:val="af2"/>
              <w:tabs>
                <w:tab w:val="left" w:pos="567"/>
              </w:tabs>
              <w:spacing w:line="276" w:lineRule="auto"/>
              <w:ind w:firstLine="0"/>
              <w:rPr>
                <w:lang w:val="en-US"/>
              </w:rPr>
            </w:pPr>
            <w:r w:rsidRPr="00C047B2">
              <w:rPr>
                <w:lang w:val="en-US"/>
              </w:rPr>
              <w:t xml:space="preserve">4.8. </w:t>
            </w:r>
            <w:r w:rsidR="00460653" w:rsidRPr="00C047B2">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C047B2" w:rsidRDefault="00A156C0" w:rsidP="00196AB4">
            <w:pPr>
              <w:pStyle w:val="af2"/>
              <w:tabs>
                <w:tab w:val="left" w:pos="567"/>
              </w:tabs>
              <w:spacing w:line="276" w:lineRule="auto"/>
              <w:ind w:firstLine="0"/>
              <w:rPr>
                <w:lang w:val="en-US"/>
              </w:rPr>
            </w:pPr>
            <w:r w:rsidRPr="00C047B2">
              <w:rPr>
                <w:lang w:val="en-US"/>
              </w:rPr>
              <w:t xml:space="preserve">4.9. </w:t>
            </w:r>
            <w:r w:rsidR="00460653" w:rsidRPr="00C047B2">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C047B2">
              <w:rPr>
                <w:lang w:val="en-US"/>
              </w:rPr>
              <w:t xml:space="preserve"> </w:t>
            </w:r>
            <w:r w:rsidR="00460653" w:rsidRPr="00C047B2">
              <w:rPr>
                <w:lang w:val="en-US"/>
              </w:rPr>
              <w:t xml:space="preserve">şi pentru procedeele de execuţie utilizate. </w:t>
            </w:r>
          </w:p>
          <w:p w:rsidR="003A283A" w:rsidRDefault="00A156C0" w:rsidP="00196AB4">
            <w:pPr>
              <w:pStyle w:val="af2"/>
              <w:tabs>
                <w:tab w:val="left" w:pos="567"/>
              </w:tabs>
              <w:spacing w:line="276" w:lineRule="auto"/>
              <w:ind w:firstLine="0"/>
              <w:rPr>
                <w:lang w:val="en-US"/>
              </w:rPr>
            </w:pPr>
            <w:r w:rsidRPr="00C047B2">
              <w:rPr>
                <w:lang w:val="en-US"/>
              </w:rPr>
              <w:t xml:space="preserve">4.10. </w:t>
            </w:r>
            <w:r w:rsidR="00460653" w:rsidRPr="00C047B2">
              <w:rPr>
                <w:lang w:val="en-US"/>
              </w:rPr>
              <w:t xml:space="preserve">Antreprenorul, prin </w:t>
            </w:r>
            <w:r w:rsidR="002F6A1E" w:rsidRPr="00C047B2">
              <w:rPr>
                <w:lang w:val="en-US"/>
              </w:rPr>
              <w:t xml:space="preserve">atribuirea </w:t>
            </w:r>
            <w:r w:rsidR="00460653" w:rsidRPr="00C047B2">
              <w:rPr>
                <w:lang w:val="en-US"/>
              </w:rPr>
              <w:t>ofertei în favoarea sa, se angajează să</w:t>
            </w:r>
            <w:r w:rsidR="00BC46B3" w:rsidRPr="00C047B2">
              <w:rPr>
                <w:lang w:val="en-US"/>
              </w:rPr>
              <w:t xml:space="preserve"> prezinte</w:t>
            </w:r>
            <w:r w:rsidR="005D4B79" w:rsidRPr="00C047B2">
              <w:rPr>
                <w:lang w:val="en-US"/>
              </w:rPr>
              <w:t xml:space="preserve"> </w:t>
            </w:r>
            <w:r w:rsidR="00EA64B0" w:rsidRPr="00C047B2">
              <w:rPr>
                <w:lang w:val="en-US"/>
              </w:rPr>
              <w:t xml:space="preserve">garanţia de bună </w:t>
            </w:r>
          </w:p>
          <w:p w:rsidR="00460653" w:rsidRPr="00C047B2" w:rsidRDefault="00EA64B0" w:rsidP="00196AB4">
            <w:pPr>
              <w:pStyle w:val="af2"/>
              <w:tabs>
                <w:tab w:val="left" w:pos="567"/>
              </w:tabs>
              <w:spacing w:line="276" w:lineRule="auto"/>
              <w:ind w:firstLine="0"/>
              <w:rPr>
                <w:lang w:val="en-US"/>
              </w:rPr>
            </w:pPr>
            <w:proofErr w:type="gramStart"/>
            <w:r w:rsidRPr="00C047B2">
              <w:rPr>
                <w:lang w:val="en-US"/>
              </w:rPr>
              <w:t>execuţie</w:t>
            </w:r>
            <w:proofErr w:type="gramEnd"/>
            <w:r w:rsidRPr="00C047B2">
              <w:rPr>
                <w:lang w:val="en-US"/>
              </w:rPr>
              <w:t xml:space="preserve"> a contractului, în cuantum de </w:t>
            </w:r>
            <w:r w:rsidR="00F75D71">
              <w:rPr>
                <w:b/>
                <w:u w:val="single"/>
                <w:lang w:val="en-US"/>
              </w:rPr>
              <w:t>10</w:t>
            </w:r>
            <w:r w:rsidRPr="00C047B2">
              <w:rPr>
                <w:lang w:val="en-US"/>
              </w:rPr>
              <w:t>% din valoarea contractului atribuit.</w:t>
            </w:r>
          </w:p>
          <w:p w:rsidR="00267805" w:rsidRPr="00C047B2" w:rsidRDefault="00A156C0" w:rsidP="00684D44">
            <w:pPr>
              <w:pStyle w:val="af2"/>
              <w:tabs>
                <w:tab w:val="left" w:pos="567"/>
              </w:tabs>
              <w:spacing w:line="276" w:lineRule="auto"/>
              <w:ind w:firstLine="0"/>
              <w:rPr>
                <w:lang w:val="en-US"/>
              </w:rPr>
            </w:pPr>
            <w:r w:rsidRPr="00C047B2">
              <w:rPr>
                <w:lang w:val="en-US"/>
              </w:rPr>
              <w:t>4.11.</w:t>
            </w:r>
            <w:r w:rsidR="00A109E6" w:rsidRPr="00C047B2">
              <w:rPr>
                <w:lang w:val="en-US"/>
              </w:rPr>
              <w:t xml:space="preserve"> Autoritatea contractantă eliberează/restituie</w:t>
            </w:r>
            <w:r w:rsidR="005D4B79" w:rsidRPr="00C047B2">
              <w:rPr>
                <w:lang w:val="en-US"/>
              </w:rPr>
              <w:t xml:space="preserve"> </w:t>
            </w:r>
            <w:r w:rsidR="00A109E6" w:rsidRPr="00C047B2">
              <w:rPr>
                <w:lang w:val="en-US"/>
              </w:rPr>
              <w:t>g</w:t>
            </w:r>
            <w:r w:rsidR="00460653" w:rsidRPr="00C047B2">
              <w:rPr>
                <w:lang w:val="en-US"/>
              </w:rPr>
              <w:t>aranţia de bună execuţie Antreprenorului după semnarea procesului-verbal de recepţie finală</w:t>
            </w:r>
            <w:r w:rsidR="00A109E6" w:rsidRPr="00C047B2">
              <w:rPr>
                <w:lang w:val="en-US"/>
              </w:rPr>
              <w:t>/ procesului-verbal la terminarea lucrărilor</w:t>
            </w:r>
            <w:r w:rsidR="00460653" w:rsidRPr="00C047B2">
              <w:rPr>
                <w:lang w:val="en-US"/>
              </w:rPr>
              <w:t xml:space="preserve"> în cel mult 15 zile</w:t>
            </w:r>
            <w:r w:rsidR="00E838F8" w:rsidRPr="00C047B2">
              <w:rPr>
                <w:lang w:val="en-US"/>
              </w:rPr>
              <w:t>.</w:t>
            </w:r>
            <w:r w:rsidR="005D4B79" w:rsidRPr="00C047B2">
              <w:rPr>
                <w:lang w:val="en-US"/>
              </w:rPr>
              <w:t xml:space="preserve"> </w:t>
            </w:r>
            <w:r w:rsidR="00EB65F6" w:rsidRPr="00C047B2">
              <w:rPr>
                <w:lang w:val="en-US"/>
              </w:rPr>
              <w:t>În cazul recepţiei cu obiecţii,</w:t>
            </w:r>
            <w:r w:rsidR="005D4B79" w:rsidRPr="00C047B2">
              <w:rPr>
                <w:lang w:val="en-US"/>
              </w:rPr>
              <w:t xml:space="preserve"> </w:t>
            </w:r>
            <w:r w:rsidR="00EB65F6" w:rsidRPr="00C047B2">
              <w:rPr>
                <w:lang w:val="en-US"/>
              </w:rPr>
              <w:t>garanţia se va restitui în cel mult 15 zile după înlăturarea acestora.</w:t>
            </w:r>
          </w:p>
          <w:p w:rsidR="0086264B" w:rsidRDefault="00A156C0" w:rsidP="00196AB4">
            <w:pPr>
              <w:pStyle w:val="af2"/>
              <w:tabs>
                <w:tab w:val="left" w:pos="567"/>
              </w:tabs>
              <w:spacing w:line="276" w:lineRule="auto"/>
              <w:ind w:firstLine="0"/>
              <w:rPr>
                <w:lang w:val="en-US"/>
              </w:rPr>
            </w:pPr>
            <w:r w:rsidRPr="00C047B2">
              <w:rPr>
                <w:lang w:val="en-US"/>
              </w:rPr>
              <w:t>4.12.</w:t>
            </w:r>
            <w:r w:rsidR="00460653" w:rsidRPr="00C047B2">
              <w:rPr>
                <w:lang w:val="en-US"/>
              </w:rPr>
              <w:t>Antreprenorul trebuie să constituie garanţia de bună execuţie după primirea scris</w:t>
            </w:r>
            <w:r w:rsidR="00404C0D" w:rsidRPr="00C047B2">
              <w:rPr>
                <w:lang w:val="en-US"/>
              </w:rPr>
              <w:t>orii de</w:t>
            </w:r>
          </w:p>
          <w:p w:rsidR="0086264B" w:rsidRDefault="0086264B" w:rsidP="00196AB4">
            <w:pPr>
              <w:pStyle w:val="af2"/>
              <w:tabs>
                <w:tab w:val="left" w:pos="567"/>
              </w:tabs>
              <w:spacing w:line="276" w:lineRule="auto"/>
              <w:ind w:firstLine="0"/>
              <w:rPr>
                <w:lang w:val="en-US"/>
              </w:rPr>
            </w:pPr>
          </w:p>
          <w:p w:rsidR="0086264B" w:rsidRDefault="0086264B" w:rsidP="00196AB4">
            <w:pPr>
              <w:pStyle w:val="af2"/>
              <w:tabs>
                <w:tab w:val="left" w:pos="567"/>
              </w:tabs>
              <w:spacing w:line="276" w:lineRule="auto"/>
              <w:ind w:firstLine="0"/>
              <w:rPr>
                <w:lang w:val="en-US"/>
              </w:rPr>
            </w:pPr>
          </w:p>
          <w:p w:rsidR="0086264B" w:rsidRDefault="0086264B" w:rsidP="00196AB4">
            <w:pPr>
              <w:pStyle w:val="af2"/>
              <w:tabs>
                <w:tab w:val="left" w:pos="567"/>
              </w:tabs>
              <w:spacing w:line="276" w:lineRule="auto"/>
              <w:ind w:firstLine="0"/>
              <w:rPr>
                <w:lang w:val="en-US"/>
              </w:rPr>
            </w:pPr>
          </w:p>
          <w:p w:rsidR="00460653" w:rsidRPr="00C047B2" w:rsidRDefault="00404C0D" w:rsidP="00196AB4">
            <w:pPr>
              <w:pStyle w:val="af2"/>
              <w:tabs>
                <w:tab w:val="left" w:pos="567"/>
              </w:tabs>
              <w:spacing w:line="276" w:lineRule="auto"/>
              <w:ind w:firstLine="0"/>
              <w:rPr>
                <w:lang w:val="en-US"/>
              </w:rPr>
            </w:pPr>
            <w:r w:rsidRPr="00C047B2">
              <w:rPr>
                <w:lang w:val="en-US"/>
              </w:rPr>
              <w:t xml:space="preserve"> </w:t>
            </w:r>
            <w:proofErr w:type="gramStart"/>
            <w:r w:rsidRPr="00C047B2">
              <w:rPr>
                <w:lang w:val="en-US"/>
              </w:rPr>
              <w:t>acceptare</w:t>
            </w:r>
            <w:proofErr w:type="gramEnd"/>
            <w:r w:rsidRPr="00C047B2">
              <w:rPr>
                <w:lang w:val="en-US"/>
              </w:rPr>
              <w:t>, dar nu mai târ</w:t>
            </w:r>
            <w:r w:rsidR="00460653" w:rsidRPr="00C047B2">
              <w:rPr>
                <w:lang w:val="en-US"/>
              </w:rPr>
              <w:t>ziu de dat</w:t>
            </w:r>
            <w:r w:rsidRPr="00C047B2">
              <w:rPr>
                <w:lang w:val="en-US"/>
              </w:rPr>
              <w:t>a încheierii contractului. Atât</w:t>
            </w:r>
            <w:r w:rsidR="00460653" w:rsidRPr="00C047B2">
              <w:rPr>
                <w:lang w:val="en-US"/>
              </w:rPr>
              <w:t xml:space="preserve"> timp c</w:t>
            </w:r>
            <w:r w:rsidRPr="00C047B2">
              <w:rPr>
                <w:lang w:val="en-US"/>
              </w:rPr>
              <w:t>â</w:t>
            </w:r>
            <w:r w:rsidR="00460653" w:rsidRPr="00C047B2">
              <w:rPr>
                <w:lang w:val="en-US"/>
              </w:rPr>
              <w:t>t el nu şi-</w:t>
            </w:r>
            <w:proofErr w:type="gramStart"/>
            <w:r w:rsidR="00460653" w:rsidRPr="00C047B2">
              <w:rPr>
                <w:lang w:val="en-US"/>
              </w:rPr>
              <w:t>a</w:t>
            </w:r>
            <w:proofErr w:type="gramEnd"/>
            <w:r w:rsidR="00460653" w:rsidRPr="00C047B2">
              <w:rPr>
                <w:lang w:val="en-US"/>
              </w:rPr>
              <w:t xml:space="preserve"> îndeplinit această obligaţiune, Beneficiarul poate să reţină garanţia</w:t>
            </w:r>
            <w:r w:rsidR="005D4B79" w:rsidRPr="00C047B2">
              <w:rPr>
                <w:lang w:val="en-US"/>
              </w:rPr>
              <w:t xml:space="preserve"> </w:t>
            </w:r>
            <w:r w:rsidR="00E364D5" w:rsidRPr="00C047B2">
              <w:rPr>
                <w:lang w:val="en-US"/>
              </w:rPr>
              <w:t>Antreprenorului</w:t>
            </w:r>
            <w:r w:rsidR="00460653" w:rsidRPr="00C047B2">
              <w:rPr>
                <w:lang w:val="en-US"/>
              </w:rPr>
              <w:t xml:space="preserve"> pentru ofertă. </w:t>
            </w:r>
          </w:p>
          <w:p w:rsidR="00460653" w:rsidRPr="00C047B2" w:rsidRDefault="00A156C0" w:rsidP="00196AB4">
            <w:pPr>
              <w:pStyle w:val="af2"/>
              <w:tabs>
                <w:tab w:val="left" w:pos="567"/>
              </w:tabs>
              <w:spacing w:line="276" w:lineRule="auto"/>
              <w:ind w:firstLine="0"/>
              <w:rPr>
                <w:lang w:val="en-US"/>
              </w:rPr>
            </w:pPr>
            <w:r w:rsidRPr="00C047B2">
              <w:rPr>
                <w:lang w:val="en-US"/>
              </w:rPr>
              <w:t>4.1</w:t>
            </w:r>
            <w:r w:rsidR="00893327" w:rsidRPr="00C047B2">
              <w:rPr>
                <w:lang w:val="en-US"/>
              </w:rPr>
              <w:t>3</w:t>
            </w:r>
            <w:r w:rsidRPr="00C047B2">
              <w:rPr>
                <w:lang w:val="en-US"/>
              </w:rPr>
              <w:t xml:space="preserve">. </w:t>
            </w:r>
            <w:r w:rsidR="00460653" w:rsidRPr="00C047B2">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C047B2" w:rsidRDefault="00A156C0" w:rsidP="00196AB4">
            <w:pPr>
              <w:pStyle w:val="af2"/>
              <w:tabs>
                <w:tab w:val="left" w:pos="567"/>
              </w:tabs>
              <w:spacing w:line="276" w:lineRule="auto"/>
              <w:ind w:firstLine="0"/>
              <w:rPr>
                <w:lang w:val="en-US"/>
              </w:rPr>
            </w:pPr>
            <w:r w:rsidRPr="00C047B2">
              <w:rPr>
                <w:lang w:val="en-US"/>
              </w:rPr>
              <w:t>4.1</w:t>
            </w:r>
            <w:r w:rsidR="00893327" w:rsidRPr="00C047B2">
              <w:rPr>
                <w:lang w:val="en-US"/>
              </w:rPr>
              <w:t>4</w:t>
            </w:r>
            <w:r w:rsidRPr="00C047B2">
              <w:rPr>
                <w:lang w:val="en-US"/>
              </w:rPr>
              <w:t xml:space="preserve">. </w:t>
            </w:r>
            <w:r w:rsidR="00460653" w:rsidRPr="00C047B2">
              <w:rPr>
                <w:lang w:val="en-US"/>
              </w:rPr>
              <w:t>La lucrările la care se fac încercări, se consideră calitatea probei îndeplinită at</w:t>
            </w:r>
            <w:r w:rsidR="00E171D4" w:rsidRPr="00C047B2">
              <w:rPr>
                <w:lang w:val="en-US"/>
              </w:rPr>
              <w:t>â</w:t>
            </w:r>
            <w:r w:rsidR="00460653" w:rsidRPr="00C047B2">
              <w:rPr>
                <w:lang w:val="en-US"/>
              </w:rPr>
              <w:t>ta timp c</w:t>
            </w:r>
            <w:r w:rsidR="00E171D4" w:rsidRPr="00C047B2">
              <w:rPr>
                <w:lang w:val="en-US"/>
              </w:rPr>
              <w:t>â</w:t>
            </w:r>
            <w:r w:rsidR="00460653" w:rsidRPr="00C047B2">
              <w:rPr>
                <w:lang w:val="en-US"/>
              </w:rPr>
              <w:t xml:space="preserve">t rezultatele se înscriu în limitele admise prin reglementările tehnice. </w:t>
            </w:r>
          </w:p>
          <w:p w:rsidR="00460653" w:rsidRPr="00C047B2" w:rsidRDefault="00A156C0" w:rsidP="00196AB4">
            <w:pPr>
              <w:pStyle w:val="af2"/>
              <w:tabs>
                <w:tab w:val="left" w:pos="567"/>
              </w:tabs>
              <w:spacing w:line="276" w:lineRule="auto"/>
              <w:ind w:firstLine="0"/>
              <w:rPr>
                <w:lang w:val="en-US"/>
              </w:rPr>
            </w:pPr>
            <w:r w:rsidRPr="00C047B2">
              <w:rPr>
                <w:lang w:val="en-US"/>
              </w:rPr>
              <w:t>4.</w:t>
            </w:r>
            <w:r w:rsidR="00603AB4" w:rsidRPr="00C047B2">
              <w:rPr>
                <w:lang w:val="en-US"/>
              </w:rPr>
              <w:t xml:space="preserve">15. Beneficiarul </w:t>
            </w:r>
            <w:proofErr w:type="gramStart"/>
            <w:r w:rsidR="00603AB4" w:rsidRPr="00C047B2">
              <w:rPr>
                <w:lang w:val="en-US"/>
              </w:rPr>
              <w:t>are</w:t>
            </w:r>
            <w:proofErr w:type="gramEnd"/>
            <w:r w:rsidR="00603AB4" w:rsidRPr="00C047B2">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C047B2" w:rsidRDefault="00A156C0" w:rsidP="00196AB4">
            <w:pPr>
              <w:pStyle w:val="af2"/>
              <w:tabs>
                <w:tab w:val="left" w:pos="567"/>
              </w:tabs>
              <w:spacing w:line="276" w:lineRule="auto"/>
              <w:ind w:firstLine="0"/>
              <w:rPr>
                <w:lang w:val="en-US"/>
              </w:rPr>
            </w:pPr>
            <w:r w:rsidRPr="00C047B2">
              <w:rPr>
                <w:lang w:val="en-US"/>
              </w:rPr>
              <w:t>4.1</w:t>
            </w:r>
            <w:r w:rsidR="00040EA0" w:rsidRPr="00C047B2">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C047B2" w:rsidRDefault="00A156C0" w:rsidP="00196AB4">
            <w:pPr>
              <w:pStyle w:val="af2"/>
              <w:tabs>
                <w:tab w:val="left" w:pos="567"/>
              </w:tabs>
              <w:spacing w:line="276" w:lineRule="auto"/>
              <w:ind w:firstLine="0"/>
              <w:rPr>
                <w:lang w:val="en-US"/>
              </w:rPr>
            </w:pPr>
            <w:r w:rsidRPr="00C047B2">
              <w:rPr>
                <w:lang w:val="en-US"/>
              </w:rPr>
              <w:t>4.1</w:t>
            </w:r>
            <w:r w:rsidR="00893327" w:rsidRPr="00C047B2">
              <w:rPr>
                <w:lang w:val="en-US"/>
              </w:rPr>
              <w:t>7</w:t>
            </w:r>
            <w:r w:rsidRPr="00C047B2">
              <w:rPr>
                <w:lang w:val="en-US"/>
              </w:rPr>
              <w:t xml:space="preserve">. </w:t>
            </w:r>
            <w:r w:rsidR="00460653" w:rsidRPr="00C047B2">
              <w:rPr>
                <w:lang w:val="en-US"/>
              </w:rPr>
              <w:t>Dacă Antreprenorul consideră că dispoziţiile Beneficiarului s</w:t>
            </w:r>
            <w:r w:rsidR="00183D79" w:rsidRPr="00C047B2">
              <w:rPr>
                <w:lang w:val="en-US"/>
              </w:rPr>
              <w:t>u</w:t>
            </w:r>
            <w:r w:rsidR="00460653" w:rsidRPr="00C047B2">
              <w:rPr>
                <w:lang w:val="en-US"/>
              </w:rPr>
              <w:t xml:space="preserve">nt nejustificate sau inoportune, el poate </w:t>
            </w:r>
            <w:r w:rsidR="00E171D4" w:rsidRPr="00C047B2">
              <w:rPr>
                <w:lang w:val="en-US"/>
              </w:rPr>
              <w:t>înainta</w:t>
            </w:r>
            <w:r w:rsidR="005D4B79" w:rsidRPr="00C047B2">
              <w:rPr>
                <w:lang w:val="en-US"/>
              </w:rPr>
              <w:t xml:space="preserve"> </w:t>
            </w:r>
            <w:r w:rsidR="00460653" w:rsidRPr="00C047B2">
              <w:rPr>
                <w:lang w:val="en-US"/>
              </w:rPr>
              <w:t xml:space="preserve">obiecţii, dar acestea nu îl </w:t>
            </w:r>
            <w:r w:rsidR="00E171D4" w:rsidRPr="00C047B2">
              <w:rPr>
                <w:lang w:val="en-US"/>
              </w:rPr>
              <w:t>scutește</w:t>
            </w:r>
            <w:r w:rsidR="005D4B79" w:rsidRPr="00C047B2">
              <w:rPr>
                <w:lang w:val="en-US"/>
              </w:rPr>
              <w:t xml:space="preserve"> </w:t>
            </w:r>
            <w:r w:rsidR="00460653" w:rsidRPr="00C047B2">
              <w:rPr>
                <w:lang w:val="en-US"/>
              </w:rPr>
              <w:t xml:space="preserve">de </w:t>
            </w:r>
            <w:r w:rsidR="00E364D5" w:rsidRPr="00C047B2">
              <w:rPr>
                <w:lang w:val="en-US"/>
              </w:rPr>
              <w:t xml:space="preserve">obligația de </w:t>
            </w:r>
            <w:r w:rsidR="00460653" w:rsidRPr="00C047B2">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047B2" w:rsidRDefault="00A156C0" w:rsidP="00196AB4">
            <w:pPr>
              <w:pStyle w:val="af2"/>
              <w:tabs>
                <w:tab w:val="left" w:pos="567"/>
              </w:tabs>
              <w:spacing w:line="276" w:lineRule="auto"/>
              <w:ind w:firstLine="0"/>
              <w:rPr>
                <w:lang w:val="en-US"/>
              </w:rPr>
            </w:pPr>
            <w:r w:rsidRPr="00C047B2">
              <w:rPr>
                <w:lang w:val="en-US"/>
              </w:rPr>
              <w:t>4.1</w:t>
            </w:r>
            <w:r w:rsidR="00893327" w:rsidRPr="00C047B2">
              <w:rPr>
                <w:lang w:val="en-US"/>
              </w:rPr>
              <w:t>8</w:t>
            </w:r>
            <w:r w:rsidRPr="00C047B2">
              <w:rPr>
                <w:lang w:val="en-US"/>
              </w:rPr>
              <w:t xml:space="preserve">. </w:t>
            </w:r>
            <w:r w:rsidR="00460653" w:rsidRPr="00C047B2">
              <w:rPr>
                <w:lang w:val="en-US"/>
              </w:rPr>
              <w:t>Trasarea axelor principale, bornelor de referinţă, căilor de circulaţieşi limitelor terenului pus la dispoziţia Antreprenorului, precum şi materializarea cotelor de nivel în i</w:t>
            </w:r>
            <w:r w:rsidR="00183D79" w:rsidRPr="00C047B2">
              <w:rPr>
                <w:lang w:val="en-US"/>
              </w:rPr>
              <w:t>mediata apropiere a terenului, su</w:t>
            </w:r>
            <w:r w:rsidR="00460653" w:rsidRPr="00C047B2">
              <w:rPr>
                <w:lang w:val="en-US"/>
              </w:rPr>
              <w:t>nt</w:t>
            </w:r>
            <w:r w:rsidR="005D4B79" w:rsidRPr="00C047B2">
              <w:rPr>
                <w:lang w:val="en-US"/>
              </w:rPr>
              <w:t xml:space="preserve"> </w:t>
            </w:r>
            <w:r w:rsidR="00460653" w:rsidRPr="00C047B2">
              <w:rPr>
                <w:lang w:val="en-US"/>
              </w:rPr>
              <w:t xml:space="preserve">obligaţiuni ale Antreprenorului. </w:t>
            </w:r>
          </w:p>
          <w:p w:rsidR="00460653" w:rsidRPr="00C047B2" w:rsidRDefault="00A156C0" w:rsidP="00196AB4">
            <w:pPr>
              <w:pStyle w:val="af2"/>
              <w:tabs>
                <w:tab w:val="left" w:pos="567"/>
              </w:tabs>
              <w:spacing w:line="276" w:lineRule="auto"/>
              <w:ind w:firstLine="0"/>
              <w:rPr>
                <w:lang w:val="en-US"/>
              </w:rPr>
            </w:pPr>
            <w:r w:rsidRPr="00C047B2">
              <w:rPr>
                <w:lang w:val="en-US"/>
              </w:rPr>
              <w:t>4.</w:t>
            </w:r>
            <w:r w:rsidR="00893327" w:rsidRPr="00C047B2">
              <w:rPr>
                <w:lang w:val="en-US"/>
              </w:rPr>
              <w:t>19</w:t>
            </w:r>
            <w:r w:rsidRPr="00C047B2">
              <w:rPr>
                <w:lang w:val="en-US"/>
              </w:rPr>
              <w:t xml:space="preserve">. </w:t>
            </w:r>
            <w:r w:rsidR="00460653" w:rsidRPr="00C047B2">
              <w:rPr>
                <w:lang w:val="en-US"/>
              </w:rPr>
              <w:t xml:space="preserve">Pentru verificarea trasării de către Beneficiar sau proiectant, Antreprenorul este obligat să protejeze şi să păstreze toate reperele, bornele sau alte obiecte folosite la trasarea lucrărilor. </w:t>
            </w:r>
          </w:p>
          <w:p w:rsidR="00460653" w:rsidRPr="00C047B2" w:rsidRDefault="00A156C0" w:rsidP="00196AB4">
            <w:pPr>
              <w:pStyle w:val="af2"/>
              <w:tabs>
                <w:tab w:val="left" w:pos="567"/>
              </w:tabs>
              <w:spacing w:line="276" w:lineRule="auto"/>
              <w:ind w:firstLine="0"/>
              <w:rPr>
                <w:lang w:val="en-US"/>
              </w:rPr>
            </w:pPr>
            <w:r w:rsidRPr="00C047B2">
              <w:rPr>
                <w:lang w:val="en-US"/>
              </w:rPr>
              <w:t>4.2</w:t>
            </w:r>
            <w:r w:rsidR="00893327" w:rsidRPr="00C047B2">
              <w:rPr>
                <w:lang w:val="en-US"/>
              </w:rPr>
              <w:t>0</w:t>
            </w:r>
            <w:r w:rsidRPr="00C047B2">
              <w:rPr>
                <w:lang w:val="en-US"/>
              </w:rPr>
              <w:t xml:space="preserve">. </w:t>
            </w:r>
            <w:r w:rsidR="00460653" w:rsidRPr="00C047B2">
              <w:rPr>
                <w:lang w:val="en-US"/>
              </w:rPr>
              <w:t>Ridicările de teren, trasările şi cotele de nivel, precum şi alte documente puse la dispoziţia Antreprenorului de către Beneficiar pentru executarea contractului s</w:t>
            </w:r>
            <w:r w:rsidR="00E10C0A" w:rsidRPr="00C047B2">
              <w:rPr>
                <w:lang w:val="en-US"/>
              </w:rPr>
              <w:t>u</w:t>
            </w:r>
            <w:r w:rsidR="00460653" w:rsidRPr="00C047B2">
              <w:rPr>
                <w:lang w:val="en-US"/>
              </w:rPr>
              <w:t>nt hotărâtoare. Antreprenorul este obligat să verifice documentele primite şi să înştiinţeze Beneficiarul cu privire la erorile şi</w:t>
            </w:r>
            <w:r w:rsidR="005D4B79" w:rsidRPr="00C047B2">
              <w:rPr>
                <w:lang w:val="en-US"/>
              </w:rPr>
              <w:t xml:space="preserve"> </w:t>
            </w:r>
            <w:r w:rsidR="00460653" w:rsidRPr="00C047B2">
              <w:rPr>
                <w:lang w:val="en-US"/>
              </w:rPr>
              <w:t xml:space="preserve">inexactităţile constatate sau presupuse. </w:t>
            </w:r>
          </w:p>
          <w:p w:rsidR="00460653" w:rsidRPr="00C047B2" w:rsidRDefault="00A156C0" w:rsidP="00196AB4">
            <w:pPr>
              <w:pStyle w:val="af2"/>
              <w:tabs>
                <w:tab w:val="left" w:pos="567"/>
              </w:tabs>
              <w:spacing w:line="276" w:lineRule="auto"/>
              <w:ind w:firstLine="0"/>
              <w:rPr>
                <w:lang w:val="en-US"/>
              </w:rPr>
            </w:pPr>
            <w:r w:rsidRPr="00C047B2">
              <w:rPr>
                <w:lang w:val="en-US"/>
              </w:rPr>
              <w:t>4.2</w:t>
            </w:r>
            <w:r w:rsidR="00893327" w:rsidRPr="00C047B2">
              <w:rPr>
                <w:lang w:val="en-US"/>
              </w:rPr>
              <w:t>1</w:t>
            </w:r>
            <w:r w:rsidRPr="00C047B2">
              <w:rPr>
                <w:lang w:val="en-US"/>
              </w:rPr>
              <w:t xml:space="preserve">. </w:t>
            </w:r>
            <w:r w:rsidR="00460653" w:rsidRPr="00C047B2">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C047B2">
              <w:rPr>
                <w:lang w:val="en-US"/>
              </w:rPr>
              <w:t>prevederilor legale și obligațiunilor contractuale și profesionale</w:t>
            </w:r>
            <w:r w:rsidR="00460653" w:rsidRPr="00C047B2">
              <w:rPr>
                <w:lang w:val="en-US"/>
              </w:rPr>
              <w:t xml:space="preserve">. </w:t>
            </w:r>
          </w:p>
          <w:p w:rsidR="00460653" w:rsidRDefault="00A156C0" w:rsidP="00196AB4">
            <w:pPr>
              <w:pStyle w:val="af2"/>
              <w:tabs>
                <w:tab w:val="left" w:pos="567"/>
              </w:tabs>
              <w:spacing w:line="276" w:lineRule="auto"/>
              <w:ind w:firstLine="0"/>
              <w:rPr>
                <w:lang w:val="en-US"/>
              </w:rPr>
            </w:pPr>
            <w:r w:rsidRPr="00C047B2">
              <w:rPr>
                <w:lang w:val="en-US"/>
              </w:rPr>
              <w:t>4.2</w:t>
            </w:r>
            <w:r w:rsidR="00893327" w:rsidRPr="00C047B2">
              <w:rPr>
                <w:lang w:val="en-US"/>
              </w:rPr>
              <w:t>2</w:t>
            </w:r>
            <w:r w:rsidRPr="00C047B2">
              <w:rPr>
                <w:lang w:val="en-US"/>
              </w:rPr>
              <w:t xml:space="preserve">. </w:t>
            </w:r>
            <w:r w:rsidR="00460653" w:rsidRPr="00C047B2">
              <w:rPr>
                <w:lang w:val="en-US"/>
              </w:rPr>
              <w:t xml:space="preserve">Pe parcursul executării lucrărilor, Beneficiarul are dreptul să dispună în scris: </w:t>
            </w:r>
          </w:p>
          <w:p w:rsidR="00460653" w:rsidRPr="00FF430B" w:rsidRDefault="0086264B" w:rsidP="0086264B">
            <w:pPr>
              <w:tabs>
                <w:tab w:val="left" w:pos="314"/>
              </w:tabs>
              <w:spacing w:line="276" w:lineRule="auto"/>
              <w:jc w:val="both"/>
            </w:pPr>
            <w:r>
              <w:rPr>
                <w:noProof w:val="0"/>
                <w:lang w:val="en-US" w:eastAsia="ru-RU"/>
              </w:rPr>
              <w:t>a)</w:t>
            </w:r>
            <w:r w:rsidR="00460653" w:rsidRPr="00FF430B">
              <w:t>îndepărtarea de pe şant</w:t>
            </w:r>
            <w:r w:rsidR="00183D79" w:rsidRPr="00FF430B">
              <w:t>ier a oricăror materiale care su</w:t>
            </w:r>
            <w:r w:rsidR="00460653" w:rsidRPr="00FF430B">
              <w:t xml:space="preserve">nt calitativ necorespunzătoare; </w:t>
            </w:r>
          </w:p>
          <w:p w:rsidR="00460653" w:rsidRPr="00FF430B" w:rsidRDefault="0086264B" w:rsidP="0086264B">
            <w:pPr>
              <w:tabs>
                <w:tab w:val="left" w:pos="314"/>
              </w:tabs>
              <w:spacing w:line="276" w:lineRule="auto"/>
              <w:jc w:val="both"/>
            </w:pPr>
            <w:r>
              <w:t>b)</w:t>
            </w:r>
            <w:r w:rsidR="00460653" w:rsidRPr="00FF430B">
              <w:t xml:space="preserve">înlocuirea materialelor necorespunzătoare calitativ cu altele corespunzătoare; </w:t>
            </w:r>
          </w:p>
          <w:p w:rsidR="00460653" w:rsidRPr="00FF430B" w:rsidRDefault="0086264B" w:rsidP="0086264B">
            <w:pPr>
              <w:tabs>
                <w:tab w:val="left" w:pos="314"/>
              </w:tabs>
              <w:spacing w:line="276" w:lineRule="auto"/>
              <w:jc w:val="both"/>
            </w:pPr>
            <w:r>
              <w:t>c)</w:t>
            </w:r>
            <w:r w:rsidR="00460653" w:rsidRPr="00FF430B">
              <w:t xml:space="preserve">îndepărtarea sau refacerea oricărei lucrări sau părţi de lucrare necorespunzătoare din punct    de vedere calitativ. </w:t>
            </w:r>
          </w:p>
          <w:p w:rsidR="0086264B" w:rsidRDefault="00A156C0" w:rsidP="00196AB4">
            <w:pPr>
              <w:pStyle w:val="af2"/>
              <w:tabs>
                <w:tab w:val="left" w:pos="567"/>
              </w:tabs>
              <w:spacing w:line="276" w:lineRule="auto"/>
              <w:ind w:firstLine="0"/>
              <w:rPr>
                <w:lang w:val="en-US"/>
              </w:rPr>
            </w:pPr>
            <w:r w:rsidRPr="00C047B2">
              <w:rPr>
                <w:lang w:val="en-US"/>
              </w:rPr>
              <w:t>4.2</w:t>
            </w:r>
            <w:r w:rsidR="00893327" w:rsidRPr="00C047B2">
              <w:rPr>
                <w:lang w:val="en-US"/>
              </w:rPr>
              <w:t>3</w:t>
            </w:r>
            <w:r w:rsidRPr="00C047B2">
              <w:rPr>
                <w:lang w:val="en-US"/>
              </w:rPr>
              <w:t xml:space="preserve">. </w:t>
            </w:r>
            <w:r w:rsidR="00460653" w:rsidRPr="00C047B2">
              <w:rPr>
                <w:lang w:val="en-US"/>
              </w:rPr>
              <w:t xml:space="preserve">În cazul neexecutării de către Antreprenor a dispoziţiilor din punctul 2.1., Beneficiarul poate opri lucrările, </w:t>
            </w:r>
            <w:r w:rsidR="00F53F69" w:rsidRPr="00C047B2">
              <w:rPr>
                <w:lang w:val="en-US"/>
              </w:rPr>
              <w:t xml:space="preserve">prin </w:t>
            </w:r>
            <w:r w:rsidR="00E364D5" w:rsidRPr="00C047B2">
              <w:rPr>
                <w:lang w:val="en-US"/>
              </w:rPr>
              <w:t xml:space="preserve">rezoluțiunea </w:t>
            </w:r>
            <w:r w:rsidR="00F53F69" w:rsidRPr="00C047B2">
              <w:rPr>
                <w:lang w:val="en-US"/>
              </w:rPr>
              <w:t>contractului</w:t>
            </w:r>
            <w:r w:rsidR="00460653" w:rsidRPr="00C047B2">
              <w:rPr>
                <w:lang w:val="en-US"/>
              </w:rPr>
              <w:t xml:space="preserve">, în condiţiile legii, </w:t>
            </w:r>
            <w:r w:rsidR="00F53F69" w:rsidRPr="00C047B2">
              <w:rPr>
                <w:lang w:val="en-US"/>
              </w:rPr>
              <w:t>totodată A</w:t>
            </w:r>
            <w:r w:rsidR="00316769" w:rsidRPr="00C047B2">
              <w:rPr>
                <w:lang w:val="en-US"/>
              </w:rPr>
              <w:t>ntreprenorul</w:t>
            </w:r>
          </w:p>
          <w:p w:rsidR="0086264B" w:rsidRDefault="0086264B" w:rsidP="00196AB4">
            <w:pPr>
              <w:pStyle w:val="af2"/>
              <w:tabs>
                <w:tab w:val="left" w:pos="567"/>
              </w:tabs>
              <w:spacing w:line="276" w:lineRule="auto"/>
              <w:ind w:firstLine="0"/>
              <w:rPr>
                <w:lang w:val="en-US"/>
              </w:rPr>
            </w:pPr>
          </w:p>
          <w:p w:rsidR="0086264B" w:rsidRDefault="0086264B" w:rsidP="00196AB4">
            <w:pPr>
              <w:pStyle w:val="af2"/>
              <w:tabs>
                <w:tab w:val="left" w:pos="567"/>
              </w:tabs>
              <w:spacing w:line="276" w:lineRule="auto"/>
              <w:ind w:firstLine="0"/>
              <w:rPr>
                <w:lang w:val="en-US"/>
              </w:rPr>
            </w:pPr>
          </w:p>
          <w:p w:rsidR="0086264B" w:rsidRDefault="0086264B" w:rsidP="00196AB4">
            <w:pPr>
              <w:pStyle w:val="af2"/>
              <w:tabs>
                <w:tab w:val="left" w:pos="567"/>
              </w:tabs>
              <w:spacing w:line="276" w:lineRule="auto"/>
              <w:ind w:firstLine="0"/>
              <w:rPr>
                <w:lang w:val="en-US"/>
              </w:rPr>
            </w:pPr>
          </w:p>
          <w:p w:rsidR="00460653" w:rsidRPr="00C047B2" w:rsidRDefault="00316769" w:rsidP="00196AB4">
            <w:pPr>
              <w:pStyle w:val="af2"/>
              <w:tabs>
                <w:tab w:val="left" w:pos="567"/>
              </w:tabs>
              <w:spacing w:line="276" w:lineRule="auto"/>
              <w:ind w:firstLine="0"/>
              <w:rPr>
                <w:lang w:val="en-US"/>
              </w:rPr>
            </w:pPr>
            <w:r w:rsidRPr="00C047B2">
              <w:rPr>
                <w:lang w:val="en-US"/>
              </w:rPr>
              <w:t xml:space="preserve"> </w:t>
            </w:r>
            <w:proofErr w:type="gramStart"/>
            <w:r w:rsidR="00460653" w:rsidRPr="00C047B2">
              <w:rPr>
                <w:lang w:val="en-US"/>
              </w:rPr>
              <w:t>compense</w:t>
            </w:r>
            <w:r w:rsidRPr="00C047B2">
              <w:rPr>
                <w:lang w:val="en-US"/>
              </w:rPr>
              <w:t>ază</w:t>
            </w:r>
            <w:proofErr w:type="gramEnd"/>
            <w:r w:rsidR="00460653" w:rsidRPr="00C047B2">
              <w:rPr>
                <w:lang w:val="en-US"/>
              </w:rPr>
              <w:t xml:space="preserve"> cheltuielile aferente suportate de Beneficiar în legătură cu faptul neexecutării. </w:t>
            </w:r>
          </w:p>
          <w:p w:rsidR="00460653" w:rsidRPr="00C047B2" w:rsidRDefault="00BE5A1E" w:rsidP="00196AB4">
            <w:pPr>
              <w:pStyle w:val="af2"/>
              <w:tabs>
                <w:tab w:val="left" w:pos="567"/>
              </w:tabs>
              <w:spacing w:line="276" w:lineRule="auto"/>
              <w:ind w:firstLine="0"/>
              <w:rPr>
                <w:lang w:val="en-US"/>
              </w:rPr>
            </w:pPr>
            <w:r w:rsidRPr="00C047B2">
              <w:rPr>
                <w:lang w:val="en-US"/>
              </w:rPr>
              <w:t>4.2</w:t>
            </w:r>
            <w:r w:rsidR="00893327" w:rsidRPr="00C047B2">
              <w:rPr>
                <w:lang w:val="en-US"/>
              </w:rPr>
              <w:t>4</w:t>
            </w:r>
            <w:r w:rsidRPr="00C047B2">
              <w:rPr>
                <w:lang w:val="en-US"/>
              </w:rPr>
              <w:t xml:space="preserve">. </w:t>
            </w:r>
            <w:r w:rsidR="00460653" w:rsidRPr="00C047B2">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C047B2" w:rsidRDefault="00BE5A1E" w:rsidP="00196AB4">
            <w:pPr>
              <w:pStyle w:val="af2"/>
              <w:tabs>
                <w:tab w:val="left" w:pos="567"/>
              </w:tabs>
              <w:spacing w:line="276" w:lineRule="auto"/>
              <w:ind w:firstLine="0"/>
              <w:rPr>
                <w:lang w:val="en-US"/>
              </w:rPr>
            </w:pPr>
            <w:r w:rsidRPr="00C047B2">
              <w:rPr>
                <w:lang w:val="en-US"/>
              </w:rPr>
              <w:t>4.2</w:t>
            </w:r>
            <w:r w:rsidR="00893327" w:rsidRPr="00C047B2">
              <w:rPr>
                <w:lang w:val="en-US"/>
              </w:rPr>
              <w:t>5</w:t>
            </w:r>
            <w:r w:rsidRPr="00C047B2">
              <w:rPr>
                <w:lang w:val="en-US"/>
              </w:rPr>
              <w:t xml:space="preserve">. </w:t>
            </w:r>
            <w:r w:rsidR="00460653" w:rsidRPr="00C047B2">
              <w:rPr>
                <w:lang w:val="en-US"/>
              </w:rPr>
              <w:t>În timpul desfăşurării lucrărilor, Antreprenorul are obligaţia să menţină căile de acces libere, să retragă utilajele, să îndepărteze surplusurile de materiale, deşeuri</w:t>
            </w:r>
            <w:r w:rsidR="005D4B79" w:rsidRPr="00C047B2">
              <w:rPr>
                <w:lang w:val="en-US"/>
              </w:rPr>
              <w:t xml:space="preserve"> </w:t>
            </w:r>
            <w:r w:rsidR="00460653" w:rsidRPr="00C047B2">
              <w:rPr>
                <w:lang w:val="en-US"/>
              </w:rPr>
              <w:t>şi lucrări provizorii de orice fel, care nu s</w:t>
            </w:r>
            <w:r w:rsidR="00183D79" w:rsidRPr="00C047B2">
              <w:rPr>
                <w:lang w:val="en-US"/>
              </w:rPr>
              <w:t>u</w:t>
            </w:r>
            <w:r w:rsidR="00460653" w:rsidRPr="00C047B2">
              <w:rPr>
                <w:lang w:val="en-US"/>
              </w:rPr>
              <w:t>nt necesare, iar la terminarea lucrărilor, Antreprenorul va evacua de pe şantier toate utilajele de construcţie, surplusurile de materiale, deşeurile</w:t>
            </w:r>
            <w:r w:rsidR="005D4B79" w:rsidRPr="00C047B2">
              <w:rPr>
                <w:lang w:val="en-US"/>
              </w:rPr>
              <w:t xml:space="preserve"> </w:t>
            </w:r>
            <w:r w:rsidR="00460653" w:rsidRPr="00C047B2">
              <w:rPr>
                <w:lang w:val="en-US"/>
              </w:rPr>
              <w:t xml:space="preserve">şi lucrările provizorii. </w:t>
            </w:r>
          </w:p>
          <w:p w:rsidR="00B96242" w:rsidRPr="00C047B2" w:rsidRDefault="00BE5A1E" w:rsidP="00196AB4">
            <w:pPr>
              <w:pStyle w:val="af2"/>
              <w:tabs>
                <w:tab w:val="left" w:pos="426"/>
                <w:tab w:val="left" w:pos="3645"/>
              </w:tabs>
              <w:spacing w:line="276" w:lineRule="auto"/>
              <w:ind w:firstLine="0"/>
              <w:rPr>
                <w:lang w:val="en-US"/>
              </w:rPr>
            </w:pPr>
            <w:r w:rsidRPr="00C047B2">
              <w:rPr>
                <w:lang w:val="en-US"/>
              </w:rPr>
              <w:t>4.2</w:t>
            </w:r>
            <w:r w:rsidR="00893327" w:rsidRPr="00C047B2">
              <w:rPr>
                <w:lang w:val="en-US"/>
              </w:rPr>
              <w:t>6</w:t>
            </w:r>
            <w:r w:rsidRPr="00C047B2">
              <w:rPr>
                <w:lang w:val="en-US"/>
              </w:rPr>
              <w:t xml:space="preserve">. </w:t>
            </w:r>
            <w:r w:rsidR="00460653" w:rsidRPr="00C047B2">
              <w:rPr>
                <w:lang w:val="en-US"/>
              </w:rPr>
              <w:t>Beneficiarul trebuie să obţină, pe propria cheltuială, toate avizele, autorizaţiile</w:t>
            </w:r>
            <w:r w:rsidR="005D4B79" w:rsidRPr="00C047B2">
              <w:rPr>
                <w:lang w:val="en-US"/>
              </w:rPr>
              <w:t xml:space="preserve"> </w:t>
            </w:r>
            <w:r w:rsidR="00460653" w:rsidRPr="00C047B2">
              <w:rPr>
                <w:lang w:val="en-US"/>
              </w:rPr>
              <w:t xml:space="preserve">şi aprobările, să plătească toate taxele necesare legate de execuţia lucrărilor, precum şi pentru bunuri sau drepturi afectate sau care pot fi afectate de execuţia lucrărilor. </w:t>
            </w:r>
          </w:p>
          <w:p w:rsidR="00460653" w:rsidRPr="00C047B2" w:rsidRDefault="00460653" w:rsidP="00196AB4">
            <w:pPr>
              <w:pStyle w:val="af2"/>
              <w:tabs>
                <w:tab w:val="left" w:pos="426"/>
                <w:tab w:val="left" w:pos="3645"/>
              </w:tabs>
              <w:spacing w:line="276" w:lineRule="auto"/>
              <w:ind w:firstLine="0"/>
              <w:rPr>
                <w:lang w:val="en-US"/>
              </w:rPr>
            </w:pPr>
          </w:p>
          <w:p w:rsidR="00BE5A1E" w:rsidRPr="00FF430B" w:rsidRDefault="00BE5A1E" w:rsidP="009B3641">
            <w:pPr>
              <w:tabs>
                <w:tab w:val="left" w:pos="3225"/>
              </w:tabs>
              <w:spacing w:after="200" w:line="276" w:lineRule="auto"/>
              <w:contextualSpacing/>
              <w:jc w:val="center"/>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9B3641">
            <w:pPr>
              <w:tabs>
                <w:tab w:val="left" w:pos="4365"/>
              </w:tabs>
              <w:spacing w:line="276" w:lineRule="auto"/>
              <w:contextualSpacing/>
              <w:jc w:val="center"/>
            </w:pPr>
            <w:r w:rsidRPr="00FF430B">
              <w:rPr>
                <w:b/>
              </w:rPr>
              <w:t xml:space="preserve">6. </w:t>
            </w:r>
            <w:r w:rsidR="005B666D" w:rsidRPr="00FF430B">
              <w:rPr>
                <w:b/>
              </w:rPr>
              <w:t>ANTREPRENORUL ŞI SUBANTREPRENORII</w:t>
            </w:r>
          </w:p>
          <w:p w:rsidR="005B666D" w:rsidRPr="00C047B2" w:rsidRDefault="00BE5A1E" w:rsidP="00196AB4">
            <w:pPr>
              <w:pStyle w:val="af2"/>
              <w:tabs>
                <w:tab w:val="left" w:pos="567"/>
              </w:tabs>
              <w:spacing w:line="276" w:lineRule="auto"/>
              <w:ind w:firstLine="0"/>
              <w:rPr>
                <w:lang w:val="en-US"/>
              </w:rPr>
            </w:pPr>
            <w:r w:rsidRPr="00C047B2">
              <w:rPr>
                <w:lang w:val="en-US"/>
              </w:rPr>
              <w:t xml:space="preserve">6.1. </w:t>
            </w:r>
            <w:r w:rsidR="005B666D" w:rsidRPr="00C047B2">
              <w:rPr>
                <w:lang w:val="en-US"/>
              </w:rPr>
              <w:t>Antreprenorul este obligat să execute toate lucrările, prevăzute în contract, în termenele stabilite prin graficul general de realizare a lucrărilor şi graficul de execuţie</w:t>
            </w:r>
            <w:r w:rsidR="005D4B79" w:rsidRPr="00C047B2">
              <w:rPr>
                <w:lang w:val="en-US"/>
              </w:rPr>
              <w:t xml:space="preserve"> </w:t>
            </w:r>
            <w:r w:rsidR="005B666D" w:rsidRPr="00C047B2">
              <w:rPr>
                <w:lang w:val="en-US"/>
              </w:rPr>
              <w:t xml:space="preserve">şi de o calitate corespunzătoare prevederilor actelor normative </w:t>
            </w:r>
            <w:proofErr w:type="gramStart"/>
            <w:r w:rsidR="005B666D" w:rsidRPr="00C047B2">
              <w:rPr>
                <w:lang w:val="en-US"/>
              </w:rPr>
              <w:t>şi  prezentului</w:t>
            </w:r>
            <w:proofErr w:type="gramEnd"/>
            <w:r w:rsidR="005B666D" w:rsidRPr="00C047B2">
              <w:rPr>
                <w:lang w:val="en-US"/>
              </w:rPr>
              <w:t xml:space="preserve"> contract.</w:t>
            </w:r>
          </w:p>
          <w:p w:rsidR="005B666D" w:rsidRPr="00C047B2" w:rsidRDefault="00BE5A1E" w:rsidP="00196AB4">
            <w:pPr>
              <w:pStyle w:val="af2"/>
              <w:tabs>
                <w:tab w:val="left" w:pos="567"/>
              </w:tabs>
              <w:spacing w:line="276" w:lineRule="auto"/>
              <w:ind w:firstLine="0"/>
              <w:rPr>
                <w:lang w:val="en-US"/>
              </w:rPr>
            </w:pPr>
            <w:r w:rsidRPr="00C047B2">
              <w:rPr>
                <w:lang w:val="en-US"/>
              </w:rPr>
              <w:t xml:space="preserve">6.2. </w:t>
            </w:r>
            <w:r w:rsidR="005B666D" w:rsidRPr="00C047B2">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C047B2" w:rsidRDefault="00BE5A1E" w:rsidP="00196AB4">
            <w:pPr>
              <w:pStyle w:val="af2"/>
              <w:tabs>
                <w:tab w:val="left" w:pos="567"/>
              </w:tabs>
              <w:spacing w:line="276" w:lineRule="auto"/>
              <w:ind w:firstLine="0"/>
              <w:rPr>
                <w:lang w:val="en-US"/>
              </w:rPr>
            </w:pPr>
            <w:r w:rsidRPr="00C047B2">
              <w:rPr>
                <w:lang w:val="en-US"/>
              </w:rPr>
              <w:t xml:space="preserve">6.3. </w:t>
            </w:r>
            <w:r w:rsidR="005B666D" w:rsidRPr="00C047B2">
              <w:rPr>
                <w:lang w:val="en-US"/>
              </w:rPr>
              <w:t xml:space="preserve">Pe parcursul execuţiei lucrărilor, Antreprenorul este obligat să comunice, la cererea Beneficiarului, datele de </w:t>
            </w:r>
            <w:r w:rsidR="00E364D5" w:rsidRPr="00C047B2">
              <w:rPr>
                <w:lang w:val="en-US"/>
              </w:rPr>
              <w:t>identificare</w:t>
            </w:r>
            <w:r w:rsidR="005D4B79" w:rsidRPr="00C047B2">
              <w:rPr>
                <w:lang w:val="en-US"/>
              </w:rPr>
              <w:t xml:space="preserve"> </w:t>
            </w:r>
            <w:r w:rsidR="005B666D" w:rsidRPr="00C047B2">
              <w:rPr>
                <w:lang w:val="en-US"/>
              </w:rPr>
              <w:t xml:space="preserve">ale subantreprenorilor. </w:t>
            </w:r>
          </w:p>
          <w:p w:rsidR="005B666D" w:rsidRPr="00C047B2" w:rsidRDefault="00BE5A1E" w:rsidP="00196AB4">
            <w:pPr>
              <w:pStyle w:val="af2"/>
              <w:tabs>
                <w:tab w:val="left" w:pos="142"/>
                <w:tab w:val="left" w:pos="284"/>
              </w:tabs>
              <w:spacing w:line="276" w:lineRule="auto"/>
              <w:ind w:firstLine="0"/>
              <w:rPr>
                <w:lang w:val="en-US"/>
              </w:rPr>
            </w:pPr>
            <w:r w:rsidRPr="00C047B2">
              <w:rPr>
                <w:lang w:val="en-US"/>
              </w:rPr>
              <w:t xml:space="preserve">6.4. </w:t>
            </w:r>
            <w:r w:rsidR="005B666D" w:rsidRPr="00C047B2">
              <w:rPr>
                <w:lang w:val="en-US"/>
              </w:rPr>
              <w:t>Angajarea forţei de muncă pe bază de a</w:t>
            </w:r>
            <w:r w:rsidR="003D06D0" w:rsidRPr="00C047B2">
              <w:rPr>
                <w:lang w:val="en-US"/>
              </w:rPr>
              <w:t>cord nu este considerată</w:t>
            </w:r>
            <w:r w:rsidR="005B666D" w:rsidRPr="00C047B2">
              <w:rPr>
                <w:lang w:val="en-US"/>
              </w:rPr>
              <w:t xml:space="preserve"> obiectul unei subcontractări.</w:t>
            </w:r>
          </w:p>
          <w:p w:rsidR="00684D44" w:rsidRPr="00C047B2" w:rsidRDefault="00684D44" w:rsidP="00196AB4">
            <w:pPr>
              <w:pStyle w:val="af2"/>
              <w:tabs>
                <w:tab w:val="left" w:pos="142"/>
                <w:tab w:val="left" w:pos="284"/>
              </w:tabs>
              <w:spacing w:line="276" w:lineRule="auto"/>
              <w:ind w:firstLine="0"/>
              <w:rPr>
                <w:lang w:val="en-US"/>
              </w:rPr>
            </w:pPr>
          </w:p>
          <w:p w:rsidR="00BE5A1E" w:rsidRPr="00FF430B" w:rsidRDefault="00BE5A1E" w:rsidP="009B3641">
            <w:pPr>
              <w:tabs>
                <w:tab w:val="left" w:pos="3645"/>
              </w:tabs>
              <w:spacing w:after="200" w:line="276" w:lineRule="auto"/>
              <w:contextualSpacing/>
              <w:jc w:val="center"/>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9B3641">
            <w:pPr>
              <w:tabs>
                <w:tab w:val="left" w:pos="4275"/>
              </w:tabs>
              <w:spacing w:line="276" w:lineRule="auto"/>
              <w:contextualSpacing/>
              <w:jc w:val="center"/>
            </w:pPr>
            <w:r w:rsidRPr="00FF430B">
              <w:rPr>
                <w:b/>
              </w:rPr>
              <w:t xml:space="preserve">8. </w:t>
            </w:r>
            <w:r w:rsidR="00A101F6" w:rsidRPr="00FF430B">
              <w:rPr>
                <w:b/>
              </w:rPr>
              <w:t xml:space="preserve">MATERIALELE ŞI </w:t>
            </w:r>
            <w:r w:rsidR="00460653" w:rsidRPr="00FF430B">
              <w:rPr>
                <w:b/>
              </w:rPr>
              <w:t>EXECUŢIA LUCRĂRILOR PROPRIU-ZISE</w:t>
            </w:r>
          </w:p>
          <w:p w:rsidR="00460653" w:rsidRPr="00C047B2" w:rsidRDefault="00BE5A1E" w:rsidP="00196AB4">
            <w:pPr>
              <w:pStyle w:val="af2"/>
              <w:tabs>
                <w:tab w:val="left" w:pos="0"/>
              </w:tabs>
              <w:spacing w:line="276" w:lineRule="auto"/>
              <w:ind w:firstLine="0"/>
              <w:rPr>
                <w:lang w:val="en-US"/>
              </w:rPr>
            </w:pPr>
            <w:r w:rsidRPr="00C047B2">
              <w:rPr>
                <w:lang w:val="en-US"/>
              </w:rPr>
              <w:t xml:space="preserve">8.1. </w:t>
            </w:r>
            <w:r w:rsidR="00460653" w:rsidRPr="00C047B2">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C047B2" w:rsidRDefault="00BE5A1E" w:rsidP="00196AB4">
            <w:pPr>
              <w:pStyle w:val="af2"/>
              <w:tabs>
                <w:tab w:val="left" w:pos="284"/>
              </w:tabs>
              <w:spacing w:line="276" w:lineRule="auto"/>
              <w:ind w:firstLine="0"/>
              <w:rPr>
                <w:lang w:val="en-US"/>
              </w:rPr>
            </w:pPr>
            <w:r w:rsidRPr="00C047B2">
              <w:rPr>
                <w:lang w:val="en-US"/>
              </w:rPr>
              <w:t>8.2</w:t>
            </w:r>
            <w:proofErr w:type="gramStart"/>
            <w:r w:rsidR="00D05A94" w:rsidRPr="00C047B2">
              <w:rPr>
                <w:lang w:val="en-US"/>
              </w:rPr>
              <w:t>.</w:t>
            </w:r>
            <w:r w:rsidR="00460653" w:rsidRPr="00C047B2">
              <w:rPr>
                <w:lang w:val="en-US"/>
              </w:rPr>
              <w:t>Costul</w:t>
            </w:r>
            <w:proofErr w:type="gramEnd"/>
            <w:r w:rsidR="00460653" w:rsidRPr="00C047B2">
              <w:rPr>
                <w:lang w:val="en-US"/>
              </w:rPr>
              <w:t xml:space="preserve"> probelor şi încercărilor va fi suportat de Antreprenor, dacă acesta este prevăzut îndocumentaţie, în caz contrar cheltuielile vor fi suportate de Beneficiar. </w:t>
            </w:r>
          </w:p>
          <w:p w:rsidR="00460653" w:rsidRPr="003A283A" w:rsidRDefault="00BE5A1E" w:rsidP="00196AB4">
            <w:pPr>
              <w:pStyle w:val="af2"/>
              <w:tabs>
                <w:tab w:val="left" w:pos="284"/>
              </w:tabs>
              <w:spacing w:line="276" w:lineRule="auto"/>
              <w:ind w:firstLine="0"/>
              <w:rPr>
                <w:lang w:val="en-US"/>
              </w:rPr>
            </w:pPr>
            <w:r w:rsidRPr="00C047B2">
              <w:rPr>
                <w:lang w:val="en-US"/>
              </w:rPr>
              <w:t xml:space="preserve">8.3. </w:t>
            </w:r>
            <w:r w:rsidR="00460653" w:rsidRPr="00C047B2">
              <w:rPr>
                <w:lang w:val="en-US"/>
              </w:rPr>
              <w:t>Probele neprevăzute şi comandate de Beneficiar pentru verificarea unor lucrări sau materiale puse în</w:t>
            </w:r>
            <w:r w:rsidR="005D4B79" w:rsidRPr="00C047B2">
              <w:rPr>
                <w:lang w:val="en-US"/>
              </w:rPr>
              <w:t xml:space="preserve"> </w:t>
            </w:r>
            <w:r w:rsidR="00460653" w:rsidRPr="00C047B2">
              <w:rPr>
                <w:lang w:val="en-US"/>
              </w:rPr>
              <w:t>operă vor fi suportate de Antreprenor, dacă s</w:t>
            </w:r>
            <w:r w:rsidR="003D06D0" w:rsidRPr="00C047B2">
              <w:rPr>
                <w:lang w:val="en-US"/>
              </w:rPr>
              <w:t>e dovedeşte că materialele nu su</w:t>
            </w:r>
            <w:r w:rsidR="00460653" w:rsidRPr="00C047B2">
              <w:rPr>
                <w:lang w:val="en-US"/>
              </w:rPr>
              <w:t xml:space="preserve">nt corespunzător calitative sau manopera nu este în conformitate cu prevederile contractului. </w:t>
            </w:r>
            <w:r w:rsidR="00460653" w:rsidRPr="003A283A">
              <w:rPr>
                <w:lang w:val="en-US"/>
              </w:rPr>
              <w:t xml:space="preserve">În caz contrar, Beneficiarul va suporta aceste cheltuieli. </w:t>
            </w:r>
          </w:p>
          <w:p w:rsidR="009B3641" w:rsidRDefault="00D05A94" w:rsidP="00E216FB">
            <w:pPr>
              <w:pStyle w:val="af2"/>
              <w:numPr>
                <w:ilvl w:val="1"/>
                <w:numId w:val="14"/>
              </w:numPr>
              <w:tabs>
                <w:tab w:val="left" w:pos="284"/>
              </w:tabs>
              <w:spacing w:line="276" w:lineRule="auto"/>
              <w:ind w:left="0" w:hanging="425"/>
              <w:rPr>
                <w:lang w:val="en-US"/>
              </w:rPr>
            </w:pPr>
            <w:r w:rsidRPr="00C047B2">
              <w:rPr>
                <w:lang w:val="en-US"/>
              </w:rPr>
              <w:t xml:space="preserve">8.4. </w:t>
            </w:r>
            <w:r w:rsidR="00460653" w:rsidRPr="00C047B2">
              <w:rPr>
                <w:lang w:val="en-US"/>
              </w:rPr>
              <w:t>Beneficiarul, proiectantul sau orice altă persoană autorizată de aceştia au acces tot timpul la</w:t>
            </w:r>
          </w:p>
          <w:p w:rsidR="009B3641" w:rsidRDefault="009B3641" w:rsidP="00E216FB">
            <w:pPr>
              <w:pStyle w:val="af2"/>
              <w:numPr>
                <w:ilvl w:val="1"/>
                <w:numId w:val="14"/>
              </w:numPr>
              <w:tabs>
                <w:tab w:val="left" w:pos="284"/>
              </w:tabs>
              <w:spacing w:line="276" w:lineRule="auto"/>
              <w:ind w:left="0" w:hanging="425"/>
              <w:rPr>
                <w:lang w:val="en-US"/>
              </w:rPr>
            </w:pPr>
          </w:p>
          <w:p w:rsidR="009B3641" w:rsidRDefault="009B3641" w:rsidP="00E216FB">
            <w:pPr>
              <w:pStyle w:val="af2"/>
              <w:numPr>
                <w:ilvl w:val="1"/>
                <w:numId w:val="14"/>
              </w:numPr>
              <w:tabs>
                <w:tab w:val="left" w:pos="284"/>
              </w:tabs>
              <w:spacing w:line="276" w:lineRule="auto"/>
              <w:ind w:left="0" w:hanging="425"/>
              <w:rPr>
                <w:lang w:val="en-US"/>
              </w:rPr>
            </w:pPr>
          </w:p>
          <w:p w:rsidR="009B3641" w:rsidRDefault="009B3641" w:rsidP="00E216FB">
            <w:pPr>
              <w:pStyle w:val="af2"/>
              <w:numPr>
                <w:ilvl w:val="1"/>
                <w:numId w:val="14"/>
              </w:numPr>
              <w:tabs>
                <w:tab w:val="left" w:pos="284"/>
              </w:tabs>
              <w:spacing w:line="276" w:lineRule="auto"/>
              <w:ind w:left="0" w:hanging="425"/>
              <w:rPr>
                <w:lang w:val="en-US"/>
              </w:rPr>
            </w:pPr>
          </w:p>
          <w:p w:rsidR="00460653" w:rsidRPr="00C047B2" w:rsidRDefault="00460653" w:rsidP="00E216FB">
            <w:pPr>
              <w:pStyle w:val="af2"/>
              <w:numPr>
                <w:ilvl w:val="1"/>
                <w:numId w:val="14"/>
              </w:numPr>
              <w:tabs>
                <w:tab w:val="left" w:pos="284"/>
              </w:tabs>
              <w:spacing w:line="276" w:lineRule="auto"/>
              <w:ind w:left="0" w:hanging="425"/>
              <w:rPr>
                <w:lang w:val="en-US"/>
              </w:rPr>
            </w:pPr>
            <w:r w:rsidRPr="00C047B2">
              <w:rPr>
                <w:lang w:val="en-US"/>
              </w:rPr>
              <w:t xml:space="preserve"> </w:t>
            </w:r>
            <w:proofErr w:type="gramStart"/>
            <w:r w:rsidRPr="00C047B2">
              <w:rPr>
                <w:lang w:val="en-US"/>
              </w:rPr>
              <w:t>lucrări</w:t>
            </w:r>
            <w:proofErr w:type="gramEnd"/>
            <w:r w:rsidRPr="00C047B2">
              <w:rPr>
                <w:lang w:val="en-US"/>
              </w:rPr>
              <w:t xml:space="preserve"> pe şantier</w:t>
            </w:r>
            <w:r w:rsidR="005D4B79" w:rsidRPr="00C047B2">
              <w:rPr>
                <w:lang w:val="en-US"/>
              </w:rPr>
              <w:t xml:space="preserve"> </w:t>
            </w:r>
            <w:r w:rsidRPr="00C047B2">
              <w:rPr>
                <w:lang w:val="en-US"/>
              </w:rPr>
              <w:t xml:space="preserve">şi în locurile unde se pregăteşte lucrarea, în depozite de materiale prefabricate etc. </w:t>
            </w:r>
          </w:p>
          <w:p w:rsidR="00460653" w:rsidRPr="00C047B2" w:rsidRDefault="00D05A94" w:rsidP="00E216FB">
            <w:pPr>
              <w:pStyle w:val="af2"/>
              <w:numPr>
                <w:ilvl w:val="1"/>
                <w:numId w:val="14"/>
              </w:numPr>
              <w:tabs>
                <w:tab w:val="left" w:pos="284"/>
              </w:tabs>
              <w:spacing w:line="276" w:lineRule="auto"/>
              <w:ind w:left="0" w:hanging="425"/>
              <w:rPr>
                <w:lang w:val="en-US"/>
              </w:rPr>
            </w:pPr>
            <w:r w:rsidRPr="00C047B2">
              <w:rPr>
                <w:lang w:val="en-US"/>
              </w:rPr>
              <w:t xml:space="preserve">8.5. </w:t>
            </w:r>
            <w:r w:rsidR="00460653" w:rsidRPr="00C047B2">
              <w:rPr>
                <w:lang w:val="en-US"/>
              </w:rPr>
              <w:t xml:space="preserve">Lucrările care </w:t>
            </w:r>
            <w:proofErr w:type="gramStart"/>
            <w:r w:rsidR="00460653" w:rsidRPr="00C047B2">
              <w:rPr>
                <w:lang w:val="en-US"/>
              </w:rPr>
              <w:t>devin</w:t>
            </w:r>
            <w:proofErr w:type="gramEnd"/>
            <w:r w:rsidR="00460653" w:rsidRPr="00C047B2">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C047B2">
              <w:rPr>
                <w:lang w:val="en-US"/>
              </w:rPr>
              <w:t>v</w:t>
            </w:r>
            <w:r w:rsidRPr="00C047B2">
              <w:rPr>
                <w:lang w:val="en-US"/>
              </w:rPr>
              <w:t>a</w:t>
            </w:r>
            <w:proofErr w:type="gramEnd"/>
            <w:r w:rsidR="00460653" w:rsidRPr="00C047B2">
              <w:rPr>
                <w:lang w:val="en-US"/>
              </w:rPr>
              <w:t xml:space="preserve"> anunţa</w:t>
            </w:r>
            <w:r w:rsidR="00C33344" w:rsidRPr="00C047B2">
              <w:rPr>
                <w:lang w:val="en-US"/>
              </w:rPr>
              <w:t xml:space="preserve"> </w:t>
            </w:r>
            <w:r w:rsidR="00460653" w:rsidRPr="00C047B2">
              <w:rPr>
                <w:lang w:val="en-US"/>
              </w:rPr>
              <w:t>responsabilul tehnic</w:t>
            </w:r>
            <w:r w:rsidR="00183D79" w:rsidRPr="00C047B2">
              <w:rPr>
                <w:lang w:val="en-US"/>
              </w:rPr>
              <w:t xml:space="preserve"> atestat, proiectantul ori de câ</w:t>
            </w:r>
            <w:r w:rsidR="00460653" w:rsidRPr="00C047B2">
              <w:rPr>
                <w:lang w:val="en-US"/>
              </w:rPr>
              <w:t xml:space="preserve">te ori astfel de lucrări, </w:t>
            </w:r>
            <w:r w:rsidR="00183D79" w:rsidRPr="00C047B2">
              <w:rPr>
                <w:lang w:val="en-US"/>
              </w:rPr>
              <w:t>inclusiv fundaţiile clădirii, su</w:t>
            </w:r>
            <w:r w:rsidR="00460653" w:rsidRPr="00C047B2">
              <w:rPr>
                <w:lang w:val="en-US"/>
              </w:rPr>
              <w:t xml:space="preserve">nt gata pentru a fi examinate. Responsabilul tehnic atestat şi proiectantul vor participa la examinarea şi măsurarea lucrărilor. </w:t>
            </w:r>
          </w:p>
          <w:p w:rsidR="00460653" w:rsidRPr="00C047B2" w:rsidRDefault="00D05A94" w:rsidP="00E216FB">
            <w:pPr>
              <w:pStyle w:val="af2"/>
              <w:numPr>
                <w:ilvl w:val="1"/>
                <w:numId w:val="14"/>
              </w:numPr>
              <w:tabs>
                <w:tab w:val="left" w:pos="284"/>
              </w:tabs>
              <w:spacing w:line="276" w:lineRule="auto"/>
              <w:ind w:left="0" w:hanging="425"/>
              <w:rPr>
                <w:lang w:val="en-US"/>
              </w:rPr>
            </w:pPr>
            <w:r w:rsidRPr="00C047B2">
              <w:rPr>
                <w:lang w:val="en-US"/>
              </w:rPr>
              <w:t xml:space="preserve">8.6. </w:t>
            </w:r>
            <w:r w:rsidR="00460653" w:rsidRPr="00C047B2">
              <w:rPr>
                <w:lang w:val="en-US"/>
              </w:rPr>
              <w:t xml:space="preserve">Antreprenorul </w:t>
            </w:r>
            <w:proofErr w:type="gramStart"/>
            <w:r w:rsidR="00460653" w:rsidRPr="00C047B2">
              <w:rPr>
                <w:lang w:val="en-US"/>
              </w:rPr>
              <w:t>va</w:t>
            </w:r>
            <w:proofErr w:type="gramEnd"/>
            <w:r w:rsidR="00460653" w:rsidRPr="00C047B2">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C047B2">
              <w:rPr>
                <w:lang w:val="en-US"/>
              </w:rPr>
              <w:t xml:space="preserve"> fi suportate de Beneficiar,</w:t>
            </w:r>
            <w:r w:rsidR="00460653" w:rsidRPr="00C047B2">
              <w:rPr>
                <w:lang w:val="en-US"/>
              </w:rPr>
              <w:t xml:space="preserve"> în caz contrar, de Antreprenor. </w:t>
            </w:r>
          </w:p>
          <w:p w:rsidR="00460653" w:rsidRPr="00C047B2" w:rsidRDefault="00D05A94" w:rsidP="009B3641">
            <w:pPr>
              <w:pStyle w:val="af2"/>
              <w:tabs>
                <w:tab w:val="left" w:pos="284"/>
              </w:tabs>
              <w:spacing w:line="276" w:lineRule="auto"/>
              <w:ind w:firstLine="0"/>
              <w:rPr>
                <w:lang w:val="en-US"/>
              </w:rPr>
            </w:pPr>
            <w:r w:rsidRPr="00C047B2">
              <w:rPr>
                <w:lang w:val="en-US"/>
              </w:rPr>
              <w:t xml:space="preserve">8.7. </w:t>
            </w:r>
            <w:r w:rsidR="00460653" w:rsidRPr="00C047B2">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C047B2" w:rsidRDefault="00D05A94" w:rsidP="009B3641">
            <w:pPr>
              <w:pStyle w:val="af2"/>
              <w:tabs>
                <w:tab w:val="left" w:pos="284"/>
              </w:tabs>
              <w:spacing w:line="276" w:lineRule="auto"/>
              <w:ind w:firstLine="0"/>
              <w:rPr>
                <w:lang w:val="en-US"/>
              </w:rPr>
            </w:pPr>
            <w:r w:rsidRPr="00C047B2">
              <w:rPr>
                <w:lang w:val="en-US"/>
              </w:rPr>
              <w:t xml:space="preserve">8.8. </w:t>
            </w:r>
            <w:r w:rsidR="00460653" w:rsidRPr="00C047B2">
              <w:rPr>
                <w:lang w:val="en-US"/>
              </w:rPr>
              <w:t>Lucrările executate de Antreprenor în afara celor prevăzute în contract sau fără dis</w:t>
            </w:r>
            <w:r w:rsidR="00183D79" w:rsidRPr="00C047B2">
              <w:rPr>
                <w:lang w:val="en-US"/>
              </w:rPr>
              <w:t>poziţia Beneficiarului, precum ș</w:t>
            </w:r>
            <w:r w:rsidR="00460653" w:rsidRPr="00C047B2">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C047B2" w:rsidRDefault="00D05A94" w:rsidP="009B3641">
            <w:pPr>
              <w:pStyle w:val="af2"/>
              <w:tabs>
                <w:tab w:val="left" w:pos="284"/>
                <w:tab w:val="left" w:pos="426"/>
              </w:tabs>
              <w:spacing w:line="276" w:lineRule="auto"/>
              <w:ind w:firstLine="0"/>
              <w:rPr>
                <w:lang w:val="en-US"/>
              </w:rPr>
            </w:pPr>
            <w:r w:rsidRPr="00C047B2">
              <w:rPr>
                <w:lang w:val="en-US"/>
              </w:rPr>
              <w:t xml:space="preserve">8.9. </w:t>
            </w:r>
            <w:r w:rsidR="00460653" w:rsidRPr="00C047B2">
              <w:rPr>
                <w:lang w:val="en-US"/>
              </w:rPr>
              <w:t xml:space="preserve">Lucrările încep după </w:t>
            </w:r>
            <w:r w:rsidR="00F75D71">
              <w:rPr>
                <w:lang w:val="en-US"/>
              </w:rPr>
              <w:t>10</w:t>
            </w:r>
            <w:r w:rsidR="00460653" w:rsidRPr="00C047B2">
              <w:rPr>
                <w:lang w:val="en-US"/>
              </w:rPr>
              <w:t xml:space="preserve"> zile de la semnarea şi înregistrarea contractului în modul corespunzător şi primirea ordinului de execuţie.</w:t>
            </w:r>
          </w:p>
          <w:p w:rsidR="00460653" w:rsidRPr="00C047B2" w:rsidRDefault="00460653" w:rsidP="00196AB4">
            <w:pPr>
              <w:pStyle w:val="af2"/>
              <w:tabs>
                <w:tab w:val="left" w:pos="284"/>
                <w:tab w:val="left" w:pos="426"/>
              </w:tabs>
              <w:spacing w:line="276" w:lineRule="auto"/>
              <w:ind w:firstLine="0"/>
              <w:rPr>
                <w:lang w:val="en-US"/>
              </w:rPr>
            </w:pPr>
          </w:p>
          <w:p w:rsidR="009B3641" w:rsidRDefault="00D83EE1" w:rsidP="009B3641">
            <w:pPr>
              <w:pStyle w:val="a"/>
              <w:numPr>
                <w:ilvl w:val="0"/>
                <w:numId w:val="0"/>
              </w:numPr>
              <w:tabs>
                <w:tab w:val="clear" w:pos="1134"/>
                <w:tab w:val="left" w:pos="3255"/>
              </w:tabs>
              <w:spacing w:line="276" w:lineRule="auto"/>
              <w:contextualSpacing/>
              <w:jc w:val="center"/>
              <w:rPr>
                <w:b/>
              </w:rPr>
            </w:pPr>
            <w:r w:rsidRPr="00FF430B">
              <w:rPr>
                <w:b/>
              </w:rPr>
              <w:t xml:space="preserve">9. </w:t>
            </w:r>
            <w:r w:rsidR="00460653" w:rsidRPr="00FF430B">
              <w:rPr>
                <w:b/>
              </w:rPr>
              <w:t xml:space="preserve">PERIOADA DE GARANŢIE ŞI REMEDIERI </w:t>
            </w:r>
          </w:p>
          <w:p w:rsidR="00460653" w:rsidRPr="00FF430B" w:rsidRDefault="00460653" w:rsidP="009B3641">
            <w:pPr>
              <w:pStyle w:val="a"/>
              <w:numPr>
                <w:ilvl w:val="0"/>
                <w:numId w:val="0"/>
              </w:numPr>
              <w:tabs>
                <w:tab w:val="clear" w:pos="1134"/>
                <w:tab w:val="left" w:pos="3255"/>
              </w:tabs>
              <w:spacing w:line="276" w:lineRule="auto"/>
              <w:contextualSpacing/>
              <w:jc w:val="center"/>
            </w:pPr>
            <w:r w:rsidRPr="00FF430B">
              <w:rPr>
                <w:b/>
              </w:rPr>
              <w:t>ÎN PERIOADA DE GARANŢIE</w:t>
            </w:r>
          </w:p>
          <w:p w:rsidR="00460653" w:rsidRPr="00C047B2" w:rsidRDefault="00D83EE1" w:rsidP="00E216FB">
            <w:pPr>
              <w:pStyle w:val="af2"/>
              <w:numPr>
                <w:ilvl w:val="1"/>
                <w:numId w:val="14"/>
              </w:numPr>
              <w:tabs>
                <w:tab w:val="left" w:pos="567"/>
              </w:tabs>
              <w:spacing w:line="276" w:lineRule="auto"/>
              <w:ind w:left="0" w:hanging="567"/>
              <w:rPr>
                <w:lang w:val="en-US"/>
              </w:rPr>
            </w:pPr>
            <w:r w:rsidRPr="00C047B2">
              <w:rPr>
                <w:lang w:val="en-US"/>
              </w:rPr>
              <w:t xml:space="preserve">9.1. </w:t>
            </w:r>
            <w:r w:rsidR="00460653" w:rsidRPr="00C047B2">
              <w:rPr>
                <w:lang w:val="en-US"/>
              </w:rPr>
              <w:t>Perioada de garanţie pentru lucrări</w:t>
            </w:r>
            <w:r w:rsidR="00F75D71">
              <w:rPr>
                <w:lang w:val="en-US"/>
              </w:rPr>
              <w:t xml:space="preserve"> </w:t>
            </w:r>
            <w:r w:rsidR="00460653" w:rsidRPr="00C047B2">
              <w:rPr>
                <w:lang w:val="en-US"/>
              </w:rPr>
              <w:t xml:space="preserve">este </w:t>
            </w:r>
            <w:proofErr w:type="gramStart"/>
            <w:r w:rsidR="00460653" w:rsidRPr="00C047B2">
              <w:rPr>
                <w:lang w:val="en-US"/>
              </w:rPr>
              <w:t xml:space="preserve">de  </w:t>
            </w:r>
            <w:r w:rsidR="00F75D71" w:rsidRPr="00F75D71">
              <w:rPr>
                <w:b/>
                <w:u w:val="single"/>
                <w:lang w:val="en-US"/>
              </w:rPr>
              <w:t>3</w:t>
            </w:r>
            <w:proofErr w:type="gramEnd"/>
            <w:r w:rsidR="00F75D71" w:rsidRPr="00F75D71">
              <w:rPr>
                <w:b/>
                <w:u w:val="single"/>
                <w:lang w:val="en-US"/>
              </w:rPr>
              <w:t xml:space="preserve"> </w:t>
            </w:r>
            <w:r w:rsidR="00460653" w:rsidRPr="00F75D71">
              <w:rPr>
                <w:b/>
                <w:u w:val="single"/>
                <w:lang w:val="en-US"/>
              </w:rPr>
              <w:t>ani</w:t>
            </w:r>
            <w:r w:rsidR="00F75D71">
              <w:rPr>
                <w:b/>
                <w:u w:val="single"/>
                <w:lang w:val="en-US"/>
              </w:rPr>
              <w:t xml:space="preserve"> de la data recepţiei la terminarea lucrărilor.</w:t>
            </w:r>
          </w:p>
          <w:p w:rsidR="00460653" w:rsidRPr="00C047B2" w:rsidRDefault="00D83EE1" w:rsidP="00E216FB">
            <w:pPr>
              <w:pStyle w:val="af2"/>
              <w:numPr>
                <w:ilvl w:val="1"/>
                <w:numId w:val="14"/>
              </w:numPr>
              <w:tabs>
                <w:tab w:val="left" w:pos="567"/>
              </w:tabs>
              <w:spacing w:line="276" w:lineRule="auto"/>
              <w:ind w:left="0" w:hanging="567"/>
              <w:rPr>
                <w:lang w:val="en-US"/>
              </w:rPr>
            </w:pPr>
            <w:r w:rsidRPr="00C047B2">
              <w:rPr>
                <w:lang w:val="en-US"/>
              </w:rPr>
              <w:t xml:space="preserve">9.2. </w:t>
            </w:r>
            <w:r w:rsidR="00460653" w:rsidRPr="00C047B2">
              <w:rPr>
                <w:lang w:val="en-US"/>
              </w:rPr>
              <w:t xml:space="preserve">Perioada de garanţie </w:t>
            </w:r>
            <w:r w:rsidRPr="00C047B2">
              <w:rPr>
                <w:lang w:val="en-US"/>
              </w:rPr>
              <w:t>începe</w:t>
            </w:r>
            <w:r w:rsidR="00460653" w:rsidRPr="00C047B2">
              <w:rPr>
                <w:lang w:val="en-US"/>
              </w:rPr>
              <w:t xml:space="preserve"> de la data recepţiei la terminarea lucrărilor şip</w:t>
            </w:r>
            <w:r w:rsidRPr="00C047B2">
              <w:rPr>
                <w:lang w:val="en-US"/>
              </w:rPr>
              <w:t>â</w:t>
            </w:r>
            <w:r w:rsidR="00460653" w:rsidRPr="00C047B2">
              <w:rPr>
                <w:lang w:val="en-US"/>
              </w:rPr>
              <w:t xml:space="preserve">nă la expirarea </w:t>
            </w:r>
            <w:r w:rsidR="00D379F6" w:rsidRPr="00C047B2">
              <w:rPr>
                <w:lang w:val="en-US"/>
              </w:rPr>
              <w:t>termenului prevăzut la punctul 9</w:t>
            </w:r>
            <w:r w:rsidR="00460653" w:rsidRPr="00C047B2">
              <w:rPr>
                <w:lang w:val="en-US"/>
              </w:rPr>
              <w:t xml:space="preserve">.1 din prezentul </w:t>
            </w:r>
            <w:r w:rsidR="0001066E" w:rsidRPr="00C047B2">
              <w:rPr>
                <w:lang w:val="en-US"/>
              </w:rPr>
              <w:t>capitol</w:t>
            </w:r>
            <w:r w:rsidR="00460653" w:rsidRPr="00C047B2">
              <w:rPr>
                <w:lang w:val="en-US"/>
              </w:rPr>
              <w:t xml:space="preserve">. </w:t>
            </w:r>
          </w:p>
          <w:p w:rsidR="00460653" w:rsidRPr="00C047B2" w:rsidRDefault="00D83EE1" w:rsidP="00E216FB">
            <w:pPr>
              <w:pStyle w:val="af2"/>
              <w:numPr>
                <w:ilvl w:val="1"/>
                <w:numId w:val="14"/>
              </w:numPr>
              <w:tabs>
                <w:tab w:val="left" w:pos="567"/>
              </w:tabs>
              <w:spacing w:line="276" w:lineRule="auto"/>
              <w:ind w:left="0" w:hanging="567"/>
              <w:rPr>
                <w:lang w:val="en-US"/>
              </w:rPr>
            </w:pPr>
            <w:r w:rsidRPr="00C047B2">
              <w:rPr>
                <w:lang w:val="en-US"/>
              </w:rPr>
              <w:t xml:space="preserve">9.3. </w:t>
            </w:r>
            <w:r w:rsidR="00460653" w:rsidRPr="00C047B2">
              <w:rPr>
                <w:lang w:val="en-US"/>
              </w:rPr>
              <w:t xml:space="preserve">Antreprenorul </w:t>
            </w:r>
            <w:proofErr w:type="gramStart"/>
            <w:r w:rsidR="00460653" w:rsidRPr="00C047B2">
              <w:rPr>
                <w:lang w:val="en-US"/>
              </w:rPr>
              <w:t>are</w:t>
            </w:r>
            <w:proofErr w:type="gramEnd"/>
            <w:r w:rsidR="00460653" w:rsidRPr="00C047B2">
              <w:rPr>
                <w:lang w:val="en-US"/>
              </w:rPr>
              <w:t xml:space="preserve"> obligaţia ca în perioada de garanţie să înlăture toate defecţiunile ce ţin de nerespectarea clauzelor contractului </w:t>
            </w:r>
            <w:r w:rsidRPr="00C047B2">
              <w:rPr>
                <w:lang w:val="en-US"/>
              </w:rPr>
              <w:t xml:space="preserve">din cont propriu, </w:t>
            </w:r>
            <w:r w:rsidR="00460653" w:rsidRPr="00C047B2">
              <w:rPr>
                <w:lang w:val="en-US"/>
              </w:rPr>
              <w:t xml:space="preserve">în urma unei notificări transmise de către Beneficiar. </w:t>
            </w:r>
          </w:p>
          <w:p w:rsidR="00460653" w:rsidRPr="00C047B2" w:rsidRDefault="00460653" w:rsidP="00196AB4">
            <w:pPr>
              <w:pStyle w:val="af2"/>
              <w:tabs>
                <w:tab w:val="left" w:pos="567"/>
              </w:tabs>
              <w:spacing w:line="276" w:lineRule="auto"/>
              <w:ind w:firstLine="0"/>
              <w:rPr>
                <w:lang w:val="en-US"/>
              </w:rPr>
            </w:pPr>
          </w:p>
          <w:p w:rsidR="00460653" w:rsidRPr="00FF430B" w:rsidRDefault="00D53233" w:rsidP="009B3641">
            <w:pPr>
              <w:pStyle w:val="a"/>
              <w:numPr>
                <w:ilvl w:val="0"/>
                <w:numId w:val="14"/>
              </w:numPr>
              <w:tabs>
                <w:tab w:val="clear" w:pos="1134"/>
                <w:tab w:val="left" w:pos="3480"/>
              </w:tabs>
              <w:spacing w:line="276" w:lineRule="auto"/>
              <w:ind w:left="0"/>
              <w:contextualSpacing/>
              <w:jc w:val="center"/>
            </w:pPr>
            <w:r w:rsidRPr="00FF430B">
              <w:rPr>
                <w:b/>
              </w:rPr>
              <w:t xml:space="preserve">10. </w:t>
            </w:r>
            <w:r w:rsidR="00460653" w:rsidRPr="00FF430B">
              <w:rPr>
                <w:b/>
              </w:rPr>
              <w:t>RĂSPUNDEREA PĂRŢILOR</w:t>
            </w:r>
          </w:p>
          <w:p w:rsidR="00460653" w:rsidRPr="00C047B2" w:rsidRDefault="00D53233" w:rsidP="00E216FB">
            <w:pPr>
              <w:pStyle w:val="af2"/>
              <w:numPr>
                <w:ilvl w:val="1"/>
                <w:numId w:val="14"/>
              </w:numPr>
              <w:tabs>
                <w:tab w:val="left" w:pos="567"/>
              </w:tabs>
              <w:spacing w:line="276" w:lineRule="auto"/>
              <w:ind w:left="0" w:hanging="567"/>
              <w:rPr>
                <w:lang w:val="en-US"/>
              </w:rPr>
            </w:pPr>
            <w:r w:rsidRPr="00C047B2">
              <w:rPr>
                <w:lang w:val="en-US"/>
              </w:rPr>
              <w:t xml:space="preserve">10.1. </w:t>
            </w:r>
            <w:proofErr w:type="gramStart"/>
            <w:r w:rsidR="00460653" w:rsidRPr="00C047B2">
              <w:rPr>
                <w:lang w:val="en-US"/>
              </w:rPr>
              <w:t>Părţile  poartă</w:t>
            </w:r>
            <w:proofErr w:type="gramEnd"/>
            <w:r w:rsidR="00460653" w:rsidRPr="00C047B2">
              <w:rPr>
                <w:lang w:val="en-US"/>
              </w:rPr>
              <w:t xml:space="preserve"> răspundere pentru neexecutarea sau executarea necorespunzătoare a obligaţiilor  prevăzute de prezentul contract în conformitate cu legislaţia  Republicii Moldova.</w:t>
            </w:r>
          </w:p>
          <w:p w:rsidR="00F75D71" w:rsidRDefault="00D53233" w:rsidP="00E216FB">
            <w:pPr>
              <w:pStyle w:val="af2"/>
              <w:numPr>
                <w:ilvl w:val="1"/>
                <w:numId w:val="14"/>
              </w:numPr>
              <w:tabs>
                <w:tab w:val="left" w:pos="567"/>
              </w:tabs>
              <w:spacing w:line="276" w:lineRule="auto"/>
              <w:ind w:left="0" w:hanging="567"/>
              <w:rPr>
                <w:lang w:val="en-US"/>
              </w:rPr>
            </w:pPr>
            <w:r w:rsidRPr="00C047B2">
              <w:rPr>
                <w:lang w:val="en-US"/>
              </w:rPr>
              <w:t xml:space="preserve">10.2. </w:t>
            </w:r>
            <w:r w:rsidR="00460653" w:rsidRPr="00C047B2">
              <w:rPr>
                <w:lang w:val="en-US"/>
              </w:rPr>
              <w:t>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w:t>
            </w:r>
          </w:p>
          <w:p w:rsidR="00460653" w:rsidRPr="009B3641" w:rsidRDefault="00460653" w:rsidP="009B3641">
            <w:pPr>
              <w:pStyle w:val="af2"/>
              <w:numPr>
                <w:ilvl w:val="1"/>
                <w:numId w:val="14"/>
              </w:numPr>
              <w:tabs>
                <w:tab w:val="left" w:pos="567"/>
              </w:tabs>
              <w:spacing w:line="276" w:lineRule="auto"/>
              <w:ind w:left="0" w:hanging="567"/>
              <w:rPr>
                <w:lang w:val="en-US"/>
              </w:rPr>
            </w:pPr>
            <w:r w:rsidRPr="009B3641">
              <w:rPr>
                <w:lang w:val="en-US"/>
              </w:rPr>
              <w:t xml:space="preserve"> </w:t>
            </w:r>
            <w:proofErr w:type="gramStart"/>
            <w:r w:rsidRPr="009B3641">
              <w:rPr>
                <w:lang w:val="en-US"/>
              </w:rPr>
              <w:t>partener</w:t>
            </w:r>
            <w:proofErr w:type="gramEnd"/>
            <w:r w:rsidRPr="009B3641">
              <w:rPr>
                <w:lang w:val="en-US"/>
              </w:rPr>
              <w:t xml:space="preserve"> în producerea acesteia, dacă în clauzele contractuale nu s-a prevăzut altfel. </w:t>
            </w:r>
          </w:p>
          <w:p w:rsidR="00460653" w:rsidRPr="00F75D71" w:rsidRDefault="00D53233" w:rsidP="00F75D71">
            <w:pPr>
              <w:pStyle w:val="af2"/>
              <w:numPr>
                <w:ilvl w:val="1"/>
                <w:numId w:val="14"/>
              </w:numPr>
              <w:tabs>
                <w:tab w:val="left" w:pos="567"/>
              </w:tabs>
              <w:spacing w:line="276" w:lineRule="auto"/>
              <w:ind w:left="0" w:hanging="567"/>
              <w:rPr>
                <w:lang w:val="en-US"/>
              </w:rPr>
            </w:pPr>
            <w:r w:rsidRPr="00F75D71">
              <w:rPr>
                <w:lang w:val="en-US"/>
              </w:rPr>
              <w:t xml:space="preserve">10.3. </w:t>
            </w:r>
            <w:r w:rsidR="00460653" w:rsidRPr="00F75D71">
              <w:rPr>
                <w:lang w:val="en-US"/>
              </w:rPr>
              <w:t xml:space="preserve">Membrii asocierii își păstrează individualitatea ca subiecți de drept, însă sunt obligați </w:t>
            </w:r>
            <w:proofErr w:type="gramStart"/>
            <w:r w:rsidR="00460653" w:rsidRPr="00F75D71">
              <w:rPr>
                <w:lang w:val="en-US"/>
              </w:rPr>
              <w:t>să</w:t>
            </w:r>
            <w:proofErr w:type="gramEnd"/>
            <w:r w:rsidR="00460653" w:rsidRPr="00F75D71">
              <w:rPr>
                <w:lang w:val="en-US"/>
              </w:rPr>
              <w:t xml:space="preserve"> răspundă solidar față de autoritate</w:t>
            </w:r>
            <w:r w:rsidRPr="00F75D71">
              <w:rPr>
                <w:lang w:val="en-US"/>
              </w:rPr>
              <w:t>a</w:t>
            </w:r>
            <w:r w:rsidR="00460653" w:rsidRPr="00F75D71">
              <w:rPr>
                <w:lang w:val="en-US"/>
              </w:rPr>
              <w:t xml:space="preserve"> contractantă pentru modul de îndeplinire a obligațiilor contractuale.</w:t>
            </w:r>
          </w:p>
          <w:p w:rsidR="00BA5B2A" w:rsidRDefault="00BA5B2A" w:rsidP="00E216FB">
            <w:pPr>
              <w:pStyle w:val="af2"/>
              <w:numPr>
                <w:ilvl w:val="1"/>
                <w:numId w:val="14"/>
              </w:numPr>
              <w:tabs>
                <w:tab w:val="left" w:pos="567"/>
              </w:tabs>
              <w:spacing w:line="276" w:lineRule="auto"/>
              <w:ind w:left="0" w:hanging="567"/>
              <w:rPr>
                <w:lang w:val="en-US"/>
              </w:rPr>
            </w:pPr>
          </w:p>
          <w:p w:rsidR="00BA5B2A" w:rsidRDefault="00BA5B2A" w:rsidP="00E216FB">
            <w:pPr>
              <w:pStyle w:val="af2"/>
              <w:numPr>
                <w:ilvl w:val="1"/>
                <w:numId w:val="14"/>
              </w:numPr>
              <w:tabs>
                <w:tab w:val="left" w:pos="567"/>
              </w:tabs>
              <w:spacing w:line="276" w:lineRule="auto"/>
              <w:ind w:left="0" w:hanging="567"/>
              <w:rPr>
                <w:lang w:val="en-US"/>
              </w:rPr>
            </w:pPr>
          </w:p>
          <w:p w:rsidR="009B3641" w:rsidRDefault="00D53233" w:rsidP="00E216FB">
            <w:pPr>
              <w:pStyle w:val="af2"/>
              <w:numPr>
                <w:ilvl w:val="1"/>
                <w:numId w:val="14"/>
              </w:numPr>
              <w:tabs>
                <w:tab w:val="left" w:pos="567"/>
              </w:tabs>
              <w:spacing w:line="276" w:lineRule="auto"/>
              <w:ind w:left="0" w:hanging="567"/>
              <w:rPr>
                <w:lang w:val="en-US"/>
              </w:rPr>
            </w:pPr>
            <w:r w:rsidRPr="00C047B2">
              <w:rPr>
                <w:lang w:val="en-US"/>
              </w:rPr>
              <w:t xml:space="preserve">10.4. </w:t>
            </w:r>
            <w:r w:rsidR="00460653" w:rsidRPr="00C047B2">
              <w:rPr>
                <w:lang w:val="en-US"/>
              </w:rPr>
              <w:t>Dacă prejudiciul cauzat terţei persoane este urmare a unei măsuri dispuse de beneficiar în</w:t>
            </w:r>
          </w:p>
          <w:p w:rsidR="00460653" w:rsidRPr="00BA5B2A" w:rsidRDefault="00460653" w:rsidP="00BA5B2A">
            <w:pPr>
              <w:pStyle w:val="af2"/>
              <w:numPr>
                <w:ilvl w:val="1"/>
                <w:numId w:val="14"/>
              </w:numPr>
              <w:tabs>
                <w:tab w:val="left" w:pos="567"/>
              </w:tabs>
              <w:spacing w:line="276" w:lineRule="auto"/>
              <w:ind w:left="0" w:hanging="567"/>
              <w:rPr>
                <w:lang w:val="en-US"/>
              </w:rPr>
            </w:pPr>
            <w:proofErr w:type="gramStart"/>
            <w:r w:rsidRPr="00BA5B2A">
              <w:rPr>
                <w:lang w:val="en-US"/>
              </w:rPr>
              <w:t>forma</w:t>
            </w:r>
            <w:proofErr w:type="gramEnd"/>
            <w:r w:rsidRPr="00BA5B2A">
              <w:rPr>
                <w:lang w:val="en-US"/>
              </w:rPr>
              <w:t xml:space="preserve"> în care a fost aplicată, atunci acesta poartă singur răspunderea, numai dacă Antreprenorul l-a înştiinţat în prealabil de pericolul legat de executarea dispoziţiei. </w:t>
            </w:r>
          </w:p>
          <w:p w:rsidR="00460653" w:rsidRPr="00C047B2" w:rsidRDefault="00D53233" w:rsidP="00E216FB">
            <w:pPr>
              <w:pStyle w:val="af2"/>
              <w:numPr>
                <w:ilvl w:val="1"/>
                <w:numId w:val="14"/>
              </w:numPr>
              <w:tabs>
                <w:tab w:val="left" w:pos="567"/>
              </w:tabs>
              <w:spacing w:line="276" w:lineRule="auto"/>
              <w:ind w:left="0" w:hanging="567"/>
              <w:rPr>
                <w:lang w:val="en-US"/>
              </w:rPr>
            </w:pPr>
            <w:r w:rsidRPr="00C047B2">
              <w:rPr>
                <w:lang w:val="en-US"/>
              </w:rPr>
              <w:t xml:space="preserve">10.5. </w:t>
            </w:r>
            <w:r w:rsidR="00460653" w:rsidRPr="00C047B2">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047B2" w:rsidRDefault="00D53233" w:rsidP="00E216FB">
            <w:pPr>
              <w:pStyle w:val="af2"/>
              <w:numPr>
                <w:ilvl w:val="1"/>
                <w:numId w:val="14"/>
              </w:numPr>
              <w:tabs>
                <w:tab w:val="left" w:pos="567"/>
              </w:tabs>
              <w:spacing w:line="276" w:lineRule="auto"/>
              <w:ind w:left="0" w:hanging="567"/>
              <w:rPr>
                <w:lang w:val="en-US"/>
              </w:rPr>
            </w:pPr>
            <w:r w:rsidRPr="00C047B2">
              <w:rPr>
                <w:lang w:val="en-US"/>
              </w:rPr>
              <w:t xml:space="preserve">10.6. </w:t>
            </w:r>
            <w:r w:rsidR="00460653" w:rsidRPr="00C047B2">
              <w:rPr>
                <w:lang w:val="en-US"/>
              </w:rPr>
              <w:t xml:space="preserve">Antreprenorul trebuie </w:t>
            </w:r>
            <w:proofErr w:type="gramStart"/>
            <w:r w:rsidR="00460653" w:rsidRPr="00C047B2">
              <w:rPr>
                <w:lang w:val="en-US"/>
              </w:rPr>
              <w:t>să</w:t>
            </w:r>
            <w:proofErr w:type="gramEnd"/>
            <w:r w:rsidR="00460653" w:rsidRPr="00C047B2">
              <w:rPr>
                <w:lang w:val="en-US"/>
              </w:rPr>
              <w:t xml:space="preserve"> asigure lucrările executate şi dotările pe care le are la dispoziţie împotriva degradări</w:t>
            </w:r>
            <w:r w:rsidR="00183D79" w:rsidRPr="00C047B2">
              <w:rPr>
                <w:lang w:val="en-US"/>
              </w:rPr>
              <w:t>i şi furturilor pâ</w:t>
            </w:r>
            <w:r w:rsidR="00460653" w:rsidRPr="00C047B2">
              <w:rPr>
                <w:lang w:val="en-US"/>
              </w:rPr>
              <w:t xml:space="preserve">nă la predarea lucrărilor către Beneficiar. El trebuie </w:t>
            </w:r>
            <w:proofErr w:type="gramStart"/>
            <w:r w:rsidR="00460653" w:rsidRPr="00C047B2">
              <w:rPr>
                <w:lang w:val="en-US"/>
              </w:rPr>
              <w:t>să</w:t>
            </w:r>
            <w:proofErr w:type="gramEnd"/>
            <w:r w:rsidR="00460653" w:rsidRPr="00C047B2">
              <w:rPr>
                <w:lang w:val="en-US"/>
              </w:rPr>
              <w:t xml:space="preserve"> ia măsuri de protecţie contra degradării lucrării datorită acţiunilor atmosferice şi a apei şi să îndepărteze zăpada şi</w:t>
            </w:r>
            <w:r w:rsidR="00C33344" w:rsidRPr="00C047B2">
              <w:rPr>
                <w:lang w:val="en-US"/>
              </w:rPr>
              <w:t xml:space="preserve"> </w:t>
            </w:r>
            <w:r w:rsidR="00460653" w:rsidRPr="00C047B2">
              <w:rPr>
                <w:lang w:val="en-US"/>
              </w:rPr>
              <w:t xml:space="preserve">gheaţa. </w:t>
            </w:r>
          </w:p>
          <w:p w:rsidR="00460653" w:rsidRPr="00C047B2" w:rsidRDefault="00D53233" w:rsidP="00E216FB">
            <w:pPr>
              <w:pStyle w:val="af2"/>
              <w:numPr>
                <w:ilvl w:val="1"/>
                <w:numId w:val="14"/>
              </w:numPr>
              <w:tabs>
                <w:tab w:val="left" w:pos="567"/>
              </w:tabs>
              <w:spacing w:line="276" w:lineRule="auto"/>
              <w:ind w:left="0" w:hanging="567"/>
              <w:rPr>
                <w:lang w:val="en-US"/>
              </w:rPr>
            </w:pPr>
            <w:r w:rsidRPr="00C047B2">
              <w:rPr>
                <w:lang w:val="en-US"/>
              </w:rPr>
              <w:t xml:space="preserve">10.7. </w:t>
            </w:r>
            <w:r w:rsidR="00460653" w:rsidRPr="00C047B2">
              <w:rPr>
                <w:lang w:val="en-US"/>
              </w:rPr>
              <w:t>Dacă nerespectarea de către Antreprenorul a prevederilor oricărui regulament sau hotărâri ale autorităţilor</w:t>
            </w:r>
            <w:r w:rsidR="00C33344" w:rsidRPr="00C047B2">
              <w:rPr>
                <w:lang w:val="en-US"/>
              </w:rPr>
              <w:t xml:space="preserve"> </w:t>
            </w:r>
            <w:r w:rsidR="00460653" w:rsidRPr="00C047B2">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C047B2" w:rsidRDefault="00D53233" w:rsidP="00E216FB">
            <w:pPr>
              <w:pStyle w:val="af2"/>
              <w:numPr>
                <w:ilvl w:val="1"/>
                <w:numId w:val="14"/>
              </w:numPr>
              <w:tabs>
                <w:tab w:val="left" w:pos="567"/>
              </w:tabs>
              <w:spacing w:line="276" w:lineRule="auto"/>
              <w:ind w:left="0" w:hanging="567"/>
              <w:rPr>
                <w:lang w:val="en-US"/>
              </w:rPr>
            </w:pPr>
            <w:r w:rsidRPr="00C047B2">
              <w:rPr>
                <w:lang w:val="en-US"/>
              </w:rPr>
              <w:t xml:space="preserve">10.8. </w:t>
            </w:r>
            <w:r w:rsidR="00460653" w:rsidRPr="00C047B2">
              <w:rPr>
                <w:lang w:val="en-US"/>
              </w:rPr>
              <w:t>Dacă motivele const</w:t>
            </w:r>
            <w:r w:rsidR="00183D79" w:rsidRPr="00C047B2">
              <w:rPr>
                <w:lang w:val="en-US"/>
              </w:rPr>
              <w:t>rângerii sau ale întreruperii su</w:t>
            </w:r>
            <w:r w:rsidR="00460653" w:rsidRPr="00C047B2">
              <w:rPr>
                <w:lang w:val="en-US"/>
              </w:rPr>
              <w:t xml:space="preserve">nt imputabile uneia dintre părţile contractante, atunci cealaltă parte poate emite pretenţii privind despăgubirea pentru daunele intervenite şi care pot fi dovedite. </w:t>
            </w:r>
          </w:p>
          <w:p w:rsidR="00460653" w:rsidRPr="00C047B2" w:rsidRDefault="00D53233" w:rsidP="00E216FB">
            <w:pPr>
              <w:pStyle w:val="af2"/>
              <w:numPr>
                <w:ilvl w:val="1"/>
                <w:numId w:val="14"/>
              </w:numPr>
              <w:tabs>
                <w:tab w:val="left" w:pos="567"/>
              </w:tabs>
              <w:spacing w:line="276" w:lineRule="auto"/>
              <w:ind w:left="0" w:hanging="567"/>
              <w:rPr>
                <w:lang w:val="en-US"/>
              </w:rPr>
            </w:pPr>
            <w:r w:rsidRPr="00C047B2">
              <w:rPr>
                <w:lang w:val="en-US"/>
              </w:rPr>
              <w:t xml:space="preserve">10.9. </w:t>
            </w:r>
            <w:r w:rsidR="00460653" w:rsidRPr="00C047B2">
              <w:rPr>
                <w:lang w:val="en-US"/>
              </w:rPr>
              <w:t>Dacă întârzierea în execu</w:t>
            </w:r>
            <w:r w:rsidR="0001066E" w:rsidRPr="00C047B2">
              <w:rPr>
                <w:lang w:val="en-US"/>
              </w:rPr>
              <w:t xml:space="preserve">ţia lucrărilor este </w:t>
            </w:r>
            <w:r w:rsidR="001278C6" w:rsidRPr="00C047B2">
              <w:rPr>
                <w:lang w:val="en-US"/>
              </w:rPr>
              <w:t>din</w:t>
            </w:r>
            <w:r w:rsidR="0001066E" w:rsidRPr="00C047B2">
              <w:rPr>
                <w:lang w:val="en-US"/>
              </w:rPr>
              <w:t xml:space="preserve"> culpa uneia</w:t>
            </w:r>
            <w:r w:rsidR="00460653" w:rsidRPr="00C047B2">
              <w:rPr>
                <w:lang w:val="en-US"/>
              </w:rPr>
              <w:t xml:space="preserve"> din</w:t>
            </w:r>
            <w:r w:rsidR="0001066E" w:rsidRPr="00C047B2">
              <w:rPr>
                <w:lang w:val="en-US"/>
              </w:rPr>
              <w:t>tre</w:t>
            </w:r>
            <w:r w:rsidR="00460653" w:rsidRPr="00C047B2">
              <w:rPr>
                <w:lang w:val="en-US"/>
              </w:rPr>
              <w:t xml:space="preserve"> părţi</w:t>
            </w:r>
            <w:r w:rsidR="0001066E" w:rsidRPr="00C047B2">
              <w:rPr>
                <w:lang w:val="en-US"/>
              </w:rPr>
              <w:t>le contractante</w:t>
            </w:r>
            <w:r w:rsidR="00460653" w:rsidRPr="00C047B2">
              <w:rPr>
                <w:lang w:val="en-US"/>
              </w:rPr>
              <w:t>, partea culpabilă va plăti celeilalte părţi penalizări</w:t>
            </w:r>
            <w:r w:rsidR="0001066E" w:rsidRPr="00C047B2">
              <w:rPr>
                <w:lang w:val="en-US"/>
              </w:rPr>
              <w:t xml:space="preserve"> şi/sau despăgubiri în cuantum de la 0,01% până la 0,1%</w:t>
            </w:r>
            <w:r w:rsidR="00460653" w:rsidRPr="00C047B2">
              <w:rPr>
                <w:lang w:val="en-US"/>
              </w:rPr>
              <w:t xml:space="preserve"> din valoarea lucrărilor </w:t>
            </w:r>
            <w:r w:rsidR="00D74B95" w:rsidRPr="00C047B2">
              <w:rPr>
                <w:lang w:val="en-US"/>
              </w:rPr>
              <w:t>rămase</w:t>
            </w:r>
            <w:r w:rsidR="00460653" w:rsidRPr="00C047B2">
              <w:rPr>
                <w:lang w:val="en-US"/>
              </w:rPr>
              <w:t xml:space="preserve">de executat/neonorate pentru fiecare zi de întârziere. Penalizarea devine operantă în momentul în care partea </w:t>
            </w:r>
            <w:r w:rsidR="00BB2CB2" w:rsidRPr="00C047B2">
              <w:rPr>
                <w:lang w:val="en-US"/>
              </w:rPr>
              <w:t>î</w:t>
            </w:r>
            <w:r w:rsidR="00460653" w:rsidRPr="00C047B2">
              <w:rPr>
                <w:lang w:val="en-US"/>
              </w:rPr>
              <w:t xml:space="preserve">nculpă </w:t>
            </w:r>
            <w:proofErr w:type="gramStart"/>
            <w:r w:rsidR="00460653" w:rsidRPr="00C047B2">
              <w:rPr>
                <w:lang w:val="en-US"/>
              </w:rPr>
              <w:t>a</w:t>
            </w:r>
            <w:proofErr w:type="gramEnd"/>
            <w:r w:rsidR="00460653" w:rsidRPr="00C047B2">
              <w:rPr>
                <w:lang w:val="en-US"/>
              </w:rPr>
              <w:t xml:space="preserve"> intrat în întârziere. </w:t>
            </w:r>
          </w:p>
          <w:p w:rsidR="00460653" w:rsidRPr="00C047B2" w:rsidRDefault="00D53233" w:rsidP="00E216FB">
            <w:pPr>
              <w:pStyle w:val="af2"/>
              <w:numPr>
                <w:ilvl w:val="1"/>
                <w:numId w:val="14"/>
              </w:numPr>
              <w:tabs>
                <w:tab w:val="left" w:pos="567"/>
                <w:tab w:val="left" w:pos="1890"/>
              </w:tabs>
              <w:spacing w:line="276" w:lineRule="auto"/>
              <w:ind w:left="0" w:hanging="567"/>
              <w:rPr>
                <w:lang w:val="en-US"/>
              </w:rPr>
            </w:pPr>
            <w:r w:rsidRPr="00C047B2">
              <w:rPr>
                <w:lang w:val="en-US"/>
              </w:rPr>
              <w:t xml:space="preserve">10.10. </w:t>
            </w:r>
            <w:r w:rsidR="00460653" w:rsidRPr="00C047B2">
              <w:rPr>
                <w:lang w:val="en-US"/>
              </w:rPr>
              <w:t xml:space="preserve">Beneficiarul nu </w:t>
            </w:r>
            <w:proofErr w:type="gramStart"/>
            <w:r w:rsidR="00460653" w:rsidRPr="00C047B2">
              <w:rPr>
                <w:lang w:val="en-US"/>
              </w:rPr>
              <w:t>va</w:t>
            </w:r>
            <w:proofErr w:type="gramEnd"/>
            <w:r w:rsidR="00460653" w:rsidRPr="00C047B2">
              <w:rPr>
                <w:lang w:val="en-US"/>
              </w:rPr>
              <w:t xml:space="preserve"> fi responsabil pentru nici un fel de daune</w:t>
            </w:r>
            <w:r w:rsidR="00C33344" w:rsidRPr="00C047B2">
              <w:rPr>
                <w:lang w:val="en-US"/>
              </w:rPr>
              <w:t>-</w:t>
            </w:r>
            <w:r w:rsidR="00460653" w:rsidRPr="00C047B2">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C047B2">
              <w:rPr>
                <w:lang w:val="en-US"/>
              </w:rPr>
              <w:t>î</w:t>
            </w:r>
            <w:r w:rsidR="00460653" w:rsidRPr="00C047B2">
              <w:rPr>
                <w:lang w:val="en-US"/>
              </w:rPr>
              <w:t>nd din vina Beneficiarului, a agenţilor sau a angajaţilor acestora.</w:t>
            </w:r>
          </w:p>
          <w:p w:rsidR="00460653" w:rsidRPr="00C047B2" w:rsidRDefault="00D53233" w:rsidP="00E216FB">
            <w:pPr>
              <w:pStyle w:val="af2"/>
              <w:numPr>
                <w:ilvl w:val="1"/>
                <w:numId w:val="14"/>
              </w:numPr>
              <w:tabs>
                <w:tab w:val="left" w:pos="567"/>
                <w:tab w:val="left" w:pos="1890"/>
              </w:tabs>
              <w:spacing w:line="276" w:lineRule="auto"/>
              <w:ind w:left="0" w:hanging="567"/>
              <w:rPr>
                <w:lang w:val="en-US"/>
              </w:rPr>
            </w:pPr>
            <w:r w:rsidRPr="00C047B2">
              <w:rPr>
                <w:lang w:val="en-US"/>
              </w:rPr>
              <w:t xml:space="preserve">10.11. </w:t>
            </w:r>
            <w:r w:rsidR="00460653" w:rsidRPr="00C047B2">
              <w:rPr>
                <w:lang w:val="en-US"/>
              </w:rPr>
              <w:t>Antreprenorul şi subantreprenorii răspund soli</w:t>
            </w:r>
            <w:r w:rsidR="00DA1062" w:rsidRPr="00C047B2">
              <w:rPr>
                <w:lang w:val="en-US"/>
              </w:rPr>
              <w:t>dar pentru neexecutarea obligaț</w:t>
            </w:r>
            <w:r w:rsidR="00460653" w:rsidRPr="00C047B2">
              <w:rPr>
                <w:lang w:val="en-US"/>
              </w:rPr>
              <w:t>iil</w:t>
            </w:r>
            <w:r w:rsidR="00BB2CB2" w:rsidRPr="00C047B2">
              <w:rPr>
                <w:lang w:val="en-US"/>
              </w:rPr>
              <w:t>or</w:t>
            </w:r>
            <w:r w:rsidR="00460653" w:rsidRPr="00C047B2">
              <w:rPr>
                <w:lang w:val="en-US"/>
              </w:rPr>
              <w:t xml:space="preserve"> contractuale.</w:t>
            </w:r>
          </w:p>
          <w:p w:rsidR="00460653" w:rsidRPr="00C047B2" w:rsidRDefault="00460653" w:rsidP="00196AB4">
            <w:pPr>
              <w:pStyle w:val="af2"/>
              <w:tabs>
                <w:tab w:val="left" w:pos="567"/>
                <w:tab w:val="left" w:pos="1890"/>
              </w:tabs>
              <w:spacing w:line="276" w:lineRule="auto"/>
              <w:ind w:firstLine="0"/>
              <w:rPr>
                <w:lang w:val="en-US"/>
              </w:rPr>
            </w:pPr>
          </w:p>
          <w:p w:rsidR="00460653" w:rsidRPr="00FF430B" w:rsidRDefault="00D53233" w:rsidP="009B3641">
            <w:pPr>
              <w:pStyle w:val="a"/>
              <w:numPr>
                <w:ilvl w:val="0"/>
                <w:numId w:val="14"/>
              </w:numPr>
              <w:tabs>
                <w:tab w:val="clear" w:pos="1134"/>
                <w:tab w:val="left" w:pos="3465"/>
              </w:tabs>
              <w:spacing w:line="276" w:lineRule="auto"/>
              <w:ind w:left="0"/>
              <w:contextualSpacing/>
              <w:jc w:val="center"/>
            </w:pPr>
            <w:r w:rsidRPr="00FF430B">
              <w:rPr>
                <w:b/>
              </w:rPr>
              <w:t xml:space="preserve">11. </w:t>
            </w:r>
            <w:r w:rsidR="00460653" w:rsidRPr="00FF430B">
              <w:rPr>
                <w:b/>
              </w:rPr>
              <w:t>SOLUŢIONAREA LITIGIILOR</w:t>
            </w:r>
          </w:p>
          <w:p w:rsidR="00460653" w:rsidRPr="00FF430B" w:rsidRDefault="00D53233" w:rsidP="00E216FB">
            <w:pPr>
              <w:pStyle w:val="a"/>
              <w:numPr>
                <w:ilvl w:val="1"/>
                <w:numId w:val="14"/>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rsidR="00460653" w:rsidRPr="00FF430B" w:rsidRDefault="00460653" w:rsidP="00196AB4">
            <w:pPr>
              <w:tabs>
                <w:tab w:val="left" w:pos="567"/>
              </w:tabs>
              <w:jc w:val="both"/>
            </w:pPr>
          </w:p>
          <w:p w:rsidR="00460653" w:rsidRPr="00FF430B" w:rsidRDefault="00D53233" w:rsidP="009B3641">
            <w:pPr>
              <w:pStyle w:val="a"/>
              <w:numPr>
                <w:ilvl w:val="0"/>
                <w:numId w:val="14"/>
              </w:numPr>
              <w:tabs>
                <w:tab w:val="clear" w:pos="1134"/>
                <w:tab w:val="left" w:pos="3825"/>
              </w:tabs>
              <w:spacing w:line="276" w:lineRule="auto"/>
              <w:ind w:left="0"/>
              <w:contextualSpacing/>
              <w:jc w:val="center"/>
            </w:pPr>
            <w:r w:rsidRPr="00FF430B">
              <w:rPr>
                <w:b/>
              </w:rPr>
              <w:t xml:space="preserve">12. </w:t>
            </w:r>
            <w:r w:rsidR="009958BD" w:rsidRPr="00FF430B">
              <w:rPr>
                <w:b/>
              </w:rPr>
              <w:t>REZOLUȚIUNEA</w:t>
            </w:r>
            <w:r w:rsidR="00F75D71">
              <w:rPr>
                <w:b/>
              </w:rPr>
              <w:t xml:space="preserve">  </w:t>
            </w:r>
            <w:r w:rsidR="00460653" w:rsidRPr="00FF430B">
              <w:rPr>
                <w:b/>
              </w:rPr>
              <w:t>CONTRACTULUI</w:t>
            </w:r>
          </w:p>
          <w:p w:rsidR="00460653" w:rsidRPr="00C047B2" w:rsidRDefault="00D53233" w:rsidP="00D53233">
            <w:pPr>
              <w:pStyle w:val="af2"/>
              <w:tabs>
                <w:tab w:val="left" w:pos="567"/>
              </w:tabs>
              <w:spacing w:line="276" w:lineRule="auto"/>
              <w:ind w:firstLine="0"/>
              <w:rPr>
                <w:lang w:val="en-US"/>
              </w:rPr>
            </w:pPr>
            <w:r w:rsidRPr="00C047B2">
              <w:rPr>
                <w:lang w:val="en-US"/>
              </w:rPr>
              <w:t xml:space="preserve">12.1. </w:t>
            </w:r>
            <w:r w:rsidR="00460653" w:rsidRPr="00C047B2">
              <w:rPr>
                <w:lang w:val="en-US"/>
              </w:rPr>
              <w:t xml:space="preserve">Antreprenorul poate cere </w:t>
            </w:r>
            <w:r w:rsidR="00BB2CB2" w:rsidRPr="00C047B2">
              <w:rPr>
                <w:lang w:val="en-US"/>
              </w:rPr>
              <w:t>rezoluțiunea</w:t>
            </w:r>
            <w:r w:rsidR="0001066E" w:rsidRPr="00C047B2">
              <w:rPr>
                <w:lang w:val="en-US"/>
              </w:rPr>
              <w:t xml:space="preserve"> </w:t>
            </w:r>
            <w:r w:rsidR="00460653" w:rsidRPr="00C047B2">
              <w:rPr>
                <w:lang w:val="en-US"/>
              </w:rPr>
              <w:t xml:space="preserve">contractului, dacă: </w:t>
            </w:r>
          </w:p>
          <w:p w:rsidR="00460653" w:rsidRPr="00FF430B" w:rsidRDefault="00D53233" w:rsidP="00E216FB">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E216FB">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E216FB">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C047B2" w:rsidRDefault="00D53233" w:rsidP="00E216FB">
            <w:pPr>
              <w:pStyle w:val="af2"/>
              <w:numPr>
                <w:ilvl w:val="1"/>
                <w:numId w:val="14"/>
              </w:numPr>
              <w:tabs>
                <w:tab w:val="left" w:pos="567"/>
              </w:tabs>
              <w:spacing w:line="276" w:lineRule="auto"/>
              <w:ind w:left="0" w:hanging="567"/>
              <w:rPr>
                <w:lang w:val="en-US"/>
              </w:rPr>
            </w:pPr>
            <w:r w:rsidRPr="00C047B2">
              <w:rPr>
                <w:lang w:val="en-US"/>
              </w:rPr>
              <w:t xml:space="preserve">12.2. </w:t>
            </w:r>
            <w:r w:rsidR="00460653" w:rsidRPr="00C047B2">
              <w:rPr>
                <w:lang w:val="en-US"/>
              </w:rPr>
              <w:t xml:space="preserve">Beneficiarul poate cere </w:t>
            </w:r>
            <w:r w:rsidR="00BB2CB2" w:rsidRPr="00C047B2">
              <w:rPr>
                <w:lang w:val="en-US"/>
              </w:rPr>
              <w:t>rezoluțiunea</w:t>
            </w:r>
            <w:r w:rsidR="00C33344" w:rsidRPr="00C047B2">
              <w:rPr>
                <w:lang w:val="en-US"/>
              </w:rPr>
              <w:t xml:space="preserve"> </w:t>
            </w:r>
            <w:r w:rsidR="00460653" w:rsidRPr="00C047B2">
              <w:rPr>
                <w:lang w:val="en-US"/>
              </w:rPr>
              <w:t xml:space="preserve">contractului, dacă: </w:t>
            </w:r>
          </w:p>
          <w:p w:rsidR="00460653" w:rsidRPr="00FF430B" w:rsidRDefault="007323B6" w:rsidP="009B3641">
            <w:pPr>
              <w:pStyle w:val="a"/>
              <w:numPr>
                <w:ilvl w:val="0"/>
                <w:numId w:val="12"/>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E216FB">
            <w:pPr>
              <w:pStyle w:val="a"/>
              <w:numPr>
                <w:ilvl w:val="0"/>
                <w:numId w:val="12"/>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9B3641" w:rsidRDefault="007323B6" w:rsidP="00E216FB">
            <w:pPr>
              <w:pStyle w:val="a"/>
              <w:numPr>
                <w:ilvl w:val="0"/>
                <w:numId w:val="12"/>
              </w:numPr>
              <w:tabs>
                <w:tab w:val="clear" w:pos="1134"/>
                <w:tab w:val="left" w:pos="1276"/>
              </w:tabs>
              <w:ind w:left="0"/>
              <w:contextualSpacing/>
            </w:pPr>
            <w:r w:rsidRPr="00FF430B">
              <w:t xml:space="preserve">c) </w:t>
            </w:r>
            <w:r w:rsidR="00460653" w:rsidRPr="00FF430B">
              <w:t>Antreprenorul nu a îndepărtat materialele necorespunzătoare de pe şantier sau nu a refăcut o</w:t>
            </w:r>
          </w:p>
          <w:p w:rsidR="009B3641" w:rsidRDefault="009B3641" w:rsidP="00E216FB">
            <w:pPr>
              <w:pStyle w:val="a"/>
              <w:numPr>
                <w:ilvl w:val="0"/>
                <w:numId w:val="12"/>
              </w:numPr>
              <w:tabs>
                <w:tab w:val="clear" w:pos="1134"/>
                <w:tab w:val="left" w:pos="1276"/>
              </w:tabs>
              <w:ind w:left="0"/>
              <w:contextualSpacing/>
            </w:pPr>
          </w:p>
          <w:p w:rsidR="009B3641" w:rsidRDefault="009B3641" w:rsidP="00E216FB">
            <w:pPr>
              <w:pStyle w:val="a"/>
              <w:numPr>
                <w:ilvl w:val="0"/>
                <w:numId w:val="12"/>
              </w:numPr>
              <w:tabs>
                <w:tab w:val="clear" w:pos="1134"/>
                <w:tab w:val="left" w:pos="1276"/>
              </w:tabs>
              <w:ind w:left="0"/>
              <w:contextualSpacing/>
            </w:pPr>
          </w:p>
          <w:p w:rsidR="009B3641" w:rsidRDefault="009B3641" w:rsidP="00E216FB">
            <w:pPr>
              <w:pStyle w:val="a"/>
              <w:numPr>
                <w:ilvl w:val="0"/>
                <w:numId w:val="12"/>
              </w:numPr>
              <w:tabs>
                <w:tab w:val="clear" w:pos="1134"/>
                <w:tab w:val="left" w:pos="1276"/>
              </w:tabs>
              <w:ind w:left="0"/>
              <w:contextualSpacing/>
            </w:pPr>
          </w:p>
          <w:p w:rsidR="00460653" w:rsidRPr="00FF430B" w:rsidRDefault="00460653" w:rsidP="00E216FB">
            <w:pPr>
              <w:pStyle w:val="a"/>
              <w:numPr>
                <w:ilvl w:val="0"/>
                <w:numId w:val="12"/>
              </w:numPr>
              <w:tabs>
                <w:tab w:val="clear" w:pos="1134"/>
                <w:tab w:val="left" w:pos="1276"/>
              </w:tabs>
              <w:ind w:left="0"/>
              <w:contextualSpacing/>
            </w:pPr>
            <w:r w:rsidRPr="00FF430B">
              <w:t xml:space="preserve"> lucrare în termenul stabilit </w:t>
            </w:r>
            <w:r w:rsidR="001873A6" w:rsidRPr="00FF430B">
              <w:t>de către beneficiar</w:t>
            </w:r>
            <w:r w:rsidRPr="00FF430B">
              <w:t>;</w:t>
            </w:r>
          </w:p>
          <w:p w:rsidR="00460653" w:rsidRPr="00FF430B" w:rsidRDefault="007323B6" w:rsidP="00E216FB">
            <w:pPr>
              <w:pStyle w:val="a"/>
              <w:numPr>
                <w:ilvl w:val="0"/>
                <w:numId w:val="12"/>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C047B2" w:rsidRDefault="007323B6" w:rsidP="00E216FB">
            <w:pPr>
              <w:pStyle w:val="af2"/>
              <w:numPr>
                <w:ilvl w:val="1"/>
                <w:numId w:val="14"/>
              </w:numPr>
              <w:tabs>
                <w:tab w:val="left" w:pos="567"/>
              </w:tabs>
              <w:ind w:left="0" w:hanging="567"/>
              <w:rPr>
                <w:lang w:val="en-US"/>
              </w:rPr>
            </w:pPr>
            <w:r w:rsidRPr="00C047B2">
              <w:rPr>
                <w:lang w:val="en-US"/>
              </w:rPr>
              <w:t xml:space="preserve">12.3. </w:t>
            </w:r>
            <w:r w:rsidR="00460653" w:rsidRPr="00C047B2">
              <w:rPr>
                <w:lang w:val="en-US"/>
              </w:rPr>
              <w:t xml:space="preserve">Contractul se consideră </w:t>
            </w:r>
            <w:r w:rsidR="00BB2CB2" w:rsidRPr="00C047B2">
              <w:rPr>
                <w:lang w:val="en-US"/>
              </w:rPr>
              <w:t>rezolvit</w:t>
            </w:r>
            <w:r w:rsidR="00460653" w:rsidRPr="00C047B2">
              <w:rPr>
                <w:lang w:val="en-US"/>
              </w:rPr>
              <w:t xml:space="preserve">, dacă partea contractantă </w:t>
            </w:r>
            <w:proofErr w:type="gramStart"/>
            <w:r w:rsidR="00460653" w:rsidRPr="00C047B2">
              <w:rPr>
                <w:lang w:val="en-US"/>
              </w:rPr>
              <w:t>va</w:t>
            </w:r>
            <w:proofErr w:type="gramEnd"/>
            <w:r w:rsidR="00460653" w:rsidRPr="00C047B2">
              <w:rPr>
                <w:lang w:val="en-US"/>
              </w:rPr>
              <w:t xml:space="preserve"> comunica în scris cele</w:t>
            </w:r>
            <w:r w:rsidRPr="00C047B2">
              <w:rPr>
                <w:lang w:val="en-US"/>
              </w:rPr>
              <w:t>i</w:t>
            </w:r>
            <w:r w:rsidR="00460653" w:rsidRPr="00C047B2">
              <w:rPr>
                <w:lang w:val="en-US"/>
              </w:rPr>
              <w:t>lalte părţi contractante în termen de 15 zile motivele indicate la punctele 1</w:t>
            </w:r>
            <w:r w:rsidR="00D379F6" w:rsidRPr="00C047B2">
              <w:rPr>
                <w:lang w:val="en-US"/>
              </w:rPr>
              <w:t>2</w:t>
            </w:r>
            <w:r w:rsidR="00460653" w:rsidRPr="00C047B2">
              <w:rPr>
                <w:lang w:val="en-US"/>
              </w:rPr>
              <w:t>.1 şi 1</w:t>
            </w:r>
            <w:r w:rsidR="00D379F6" w:rsidRPr="00C047B2">
              <w:rPr>
                <w:lang w:val="en-US"/>
              </w:rPr>
              <w:t>2</w:t>
            </w:r>
            <w:r w:rsidR="00460653" w:rsidRPr="00C047B2">
              <w:rPr>
                <w:lang w:val="en-US"/>
              </w:rPr>
              <w:t xml:space="preserve">.2 din prezentul contract.  </w:t>
            </w:r>
          </w:p>
          <w:p w:rsidR="00460653" w:rsidRPr="00C047B2" w:rsidRDefault="007323B6" w:rsidP="00E216FB">
            <w:pPr>
              <w:pStyle w:val="af2"/>
              <w:numPr>
                <w:ilvl w:val="1"/>
                <w:numId w:val="14"/>
              </w:numPr>
              <w:tabs>
                <w:tab w:val="left" w:pos="567"/>
              </w:tabs>
              <w:ind w:left="0" w:hanging="567"/>
              <w:rPr>
                <w:lang w:val="en-US"/>
              </w:rPr>
            </w:pPr>
            <w:r w:rsidRPr="00C047B2">
              <w:rPr>
                <w:lang w:val="en-US"/>
              </w:rPr>
              <w:t xml:space="preserve">12.4. </w:t>
            </w:r>
            <w:r w:rsidR="00460653" w:rsidRPr="00C047B2">
              <w:rPr>
                <w:lang w:val="en-US"/>
              </w:rPr>
              <w:t xml:space="preserve">Beneficiarul, în caz de </w:t>
            </w:r>
            <w:r w:rsidR="00BB2CB2" w:rsidRPr="00C047B2">
              <w:rPr>
                <w:lang w:val="en-US"/>
              </w:rPr>
              <w:t>rezoluțiune</w:t>
            </w:r>
            <w:r w:rsidR="00460653" w:rsidRPr="00C047B2">
              <w:rPr>
                <w:lang w:val="en-US"/>
              </w:rPr>
              <w:t xml:space="preserve">a contractului, </w:t>
            </w:r>
            <w:proofErr w:type="gramStart"/>
            <w:r w:rsidR="00460653" w:rsidRPr="00C047B2">
              <w:rPr>
                <w:lang w:val="en-US"/>
              </w:rPr>
              <w:t>va</w:t>
            </w:r>
            <w:proofErr w:type="gramEnd"/>
            <w:r w:rsidR="00460653" w:rsidRPr="00C047B2">
              <w:rPr>
                <w:lang w:val="en-US"/>
              </w:rPr>
              <w:t xml:space="preserve"> convoca comisia de recepţie care va efectua recepţia cantitativă şi calitativ</w:t>
            </w:r>
            <w:r w:rsidR="00D74B95" w:rsidRPr="00C047B2">
              <w:rPr>
                <w:lang w:val="en-US"/>
              </w:rPr>
              <w:t>ă</w:t>
            </w:r>
            <w:r w:rsidR="00460653" w:rsidRPr="00C047B2">
              <w:rPr>
                <w:lang w:val="en-US"/>
              </w:rPr>
              <w:t xml:space="preserve"> a lucrărilor executate</w:t>
            </w:r>
            <w:r w:rsidR="00D74B95" w:rsidRPr="00C047B2">
              <w:rPr>
                <w:lang w:val="en-US"/>
              </w:rPr>
              <w:t>,</w:t>
            </w:r>
            <w:r w:rsidR="00C33344" w:rsidRPr="00C047B2">
              <w:rPr>
                <w:lang w:val="en-US"/>
              </w:rPr>
              <w:t xml:space="preserve"> </w:t>
            </w:r>
            <w:r w:rsidR="00D74B95" w:rsidRPr="00C047B2">
              <w:rPr>
                <w:lang w:val="en-US"/>
              </w:rPr>
              <w:t xml:space="preserve">în maximum 15 zile de la data </w:t>
            </w:r>
            <w:r w:rsidR="00BB2CB2" w:rsidRPr="00C047B2">
              <w:rPr>
                <w:lang w:val="en-US"/>
              </w:rPr>
              <w:t>rezoluțiunii</w:t>
            </w:r>
            <w:r w:rsidR="00C33344" w:rsidRPr="00C047B2">
              <w:rPr>
                <w:lang w:val="en-US"/>
              </w:rPr>
              <w:t xml:space="preserve"> </w:t>
            </w:r>
            <w:r w:rsidR="00D74B95" w:rsidRPr="00C047B2">
              <w:rPr>
                <w:lang w:val="en-US"/>
              </w:rPr>
              <w:t>contractului.</w:t>
            </w:r>
          </w:p>
          <w:p w:rsidR="00460653" w:rsidRPr="00C047B2" w:rsidRDefault="007323B6" w:rsidP="00E216FB">
            <w:pPr>
              <w:pStyle w:val="af2"/>
              <w:numPr>
                <w:ilvl w:val="1"/>
                <w:numId w:val="14"/>
              </w:numPr>
              <w:tabs>
                <w:tab w:val="left" w:pos="567"/>
              </w:tabs>
              <w:ind w:left="0" w:hanging="567"/>
              <w:rPr>
                <w:lang w:val="en-US"/>
              </w:rPr>
            </w:pPr>
            <w:r w:rsidRPr="00C047B2">
              <w:rPr>
                <w:lang w:val="en-US"/>
              </w:rPr>
              <w:t xml:space="preserve">12.5. </w:t>
            </w:r>
            <w:r w:rsidR="00460653" w:rsidRPr="00C047B2">
              <w:rPr>
                <w:lang w:val="en-US"/>
              </w:rPr>
              <w:t xml:space="preserve">În cazul </w:t>
            </w:r>
            <w:r w:rsidR="00BB2CB2" w:rsidRPr="00C047B2">
              <w:rPr>
                <w:lang w:val="en-US"/>
              </w:rPr>
              <w:t>rezoluțiunii</w:t>
            </w:r>
            <w:r w:rsidR="00C33344" w:rsidRPr="00C047B2">
              <w:rPr>
                <w:lang w:val="en-US"/>
              </w:rPr>
              <w:t xml:space="preserve"> </w:t>
            </w:r>
            <w:r w:rsidR="00460653" w:rsidRPr="00C047B2">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C047B2">
              <w:rPr>
                <w:lang w:val="en-US"/>
              </w:rPr>
              <w:t>rezolvit</w:t>
            </w:r>
            <w:r w:rsidR="00C33344" w:rsidRPr="00C047B2">
              <w:rPr>
                <w:lang w:val="en-US"/>
              </w:rPr>
              <w:t xml:space="preserve"> </w:t>
            </w:r>
            <w:r w:rsidR="00460653" w:rsidRPr="00C047B2">
              <w:rPr>
                <w:lang w:val="en-US"/>
              </w:rPr>
              <w:t xml:space="preserve">contractul. </w:t>
            </w:r>
          </w:p>
          <w:p w:rsidR="00460653" w:rsidRPr="00C047B2" w:rsidRDefault="007323B6" w:rsidP="00E216FB">
            <w:pPr>
              <w:pStyle w:val="af2"/>
              <w:numPr>
                <w:ilvl w:val="1"/>
                <w:numId w:val="14"/>
              </w:numPr>
              <w:tabs>
                <w:tab w:val="left" w:pos="567"/>
              </w:tabs>
              <w:ind w:left="0" w:hanging="567"/>
              <w:rPr>
                <w:lang w:val="en-US"/>
              </w:rPr>
            </w:pPr>
            <w:r w:rsidRPr="00C047B2">
              <w:rPr>
                <w:lang w:val="en-US"/>
              </w:rPr>
              <w:t xml:space="preserve">12.6. </w:t>
            </w:r>
            <w:r w:rsidR="00460653" w:rsidRPr="00C047B2">
              <w:rPr>
                <w:lang w:val="en-US"/>
              </w:rPr>
              <w:t>După rez</w:t>
            </w:r>
            <w:r w:rsidR="00892A6D" w:rsidRPr="00C047B2">
              <w:rPr>
                <w:lang w:val="en-US"/>
              </w:rPr>
              <w:t>oluțiunea</w:t>
            </w:r>
            <w:r w:rsidR="00460653" w:rsidRPr="00C047B2">
              <w:rPr>
                <w:lang w:val="en-US"/>
              </w:rPr>
              <w:t xml:space="preserve"> contractului, Beneficiarul poate continua execuţia lucrărilor cu respectarea prevederilor legale. </w:t>
            </w:r>
          </w:p>
          <w:p w:rsidR="00E22640" w:rsidRPr="00C047B2" w:rsidRDefault="00E22640" w:rsidP="00E22640">
            <w:pPr>
              <w:pStyle w:val="af2"/>
              <w:tabs>
                <w:tab w:val="left" w:pos="567"/>
                <w:tab w:val="left" w:pos="2070"/>
              </w:tabs>
              <w:ind w:firstLine="0"/>
              <w:rPr>
                <w:lang w:val="en-US"/>
              </w:rPr>
            </w:pPr>
            <w:r w:rsidRPr="00C047B2">
              <w:rPr>
                <w:lang w:val="en-US"/>
              </w:rPr>
              <w:t>12.7. Cazuri specifice de încetare a contractului de achiziţii publice:</w:t>
            </w:r>
          </w:p>
          <w:p w:rsidR="00E22640" w:rsidRPr="00C047B2" w:rsidRDefault="00E22640" w:rsidP="00E22640">
            <w:pPr>
              <w:pStyle w:val="af2"/>
              <w:tabs>
                <w:tab w:val="left" w:pos="567"/>
                <w:tab w:val="left" w:pos="2070"/>
              </w:tabs>
              <w:ind w:firstLine="284"/>
              <w:rPr>
                <w:lang w:val="en-US"/>
              </w:rPr>
            </w:pPr>
            <w:r w:rsidRPr="00C047B2">
              <w:rPr>
                <w:lang w:val="en-US"/>
              </w:rPr>
              <w:t xml:space="preserve">     </w:t>
            </w:r>
            <w:r w:rsidR="00F168DC" w:rsidRPr="00C047B2">
              <w:rPr>
                <w:lang w:val="en-US"/>
              </w:rPr>
              <w:t>Beneficiarul</w:t>
            </w:r>
            <w:r w:rsidRPr="00C047B2">
              <w:rPr>
                <w:lang w:val="en-US"/>
              </w:rPr>
              <w:t xml:space="preserve"> are dreptul de a </w:t>
            </w:r>
            <w:r w:rsidR="0060188C" w:rsidRPr="00C047B2">
              <w:rPr>
                <w:lang w:val="en-US"/>
              </w:rPr>
              <w:t>rezolvi</w:t>
            </w:r>
            <w:r w:rsidR="00C33344" w:rsidRPr="00C047B2">
              <w:rPr>
                <w:lang w:val="en-US"/>
              </w:rPr>
              <w:t xml:space="preserve"> </w:t>
            </w:r>
            <w:r w:rsidRPr="00C047B2">
              <w:rPr>
                <w:lang w:val="en-US"/>
              </w:rPr>
              <w:t>unilateral un contract de achiziţii publice în perioada de valabilitate a acestuia în una dintre următoarele situaţii:</w:t>
            </w:r>
          </w:p>
          <w:p w:rsidR="00E22640" w:rsidRPr="00C047B2" w:rsidRDefault="00E22640" w:rsidP="00E22640">
            <w:pPr>
              <w:pStyle w:val="af2"/>
              <w:tabs>
                <w:tab w:val="left" w:pos="567"/>
                <w:tab w:val="left" w:pos="2070"/>
              </w:tabs>
              <w:rPr>
                <w:lang w:val="en-US"/>
              </w:rPr>
            </w:pPr>
            <w:r w:rsidRPr="00C047B2">
              <w:rPr>
                <w:lang w:val="en-US"/>
              </w:rPr>
              <w:t xml:space="preserve">    a) </w:t>
            </w:r>
            <w:proofErr w:type="gramStart"/>
            <w:r w:rsidRPr="00C047B2">
              <w:rPr>
                <w:lang w:val="en-US"/>
              </w:rPr>
              <w:t>contractantul</w:t>
            </w:r>
            <w:proofErr w:type="gramEnd"/>
            <w:r w:rsidRPr="00C047B2">
              <w:rPr>
                <w:lang w:val="en-US"/>
              </w:rPr>
              <w:t xml:space="preserve"> se afla, la momentul atribuirii lui, în una dintre situaţiile care ar fi determinat excluderea sa din proce</w:t>
            </w:r>
            <w:r w:rsidR="00C33344" w:rsidRPr="00C047B2">
              <w:rPr>
                <w:lang w:val="en-US"/>
              </w:rPr>
              <w:t>dura de atribuire potrivit art.</w:t>
            </w:r>
            <w:r w:rsidR="00DF4DCF" w:rsidRPr="00C047B2">
              <w:rPr>
                <w:lang w:val="en-US"/>
              </w:rPr>
              <w:t xml:space="preserve"> </w:t>
            </w:r>
            <w:r w:rsidRPr="00C047B2">
              <w:rPr>
                <w:lang w:val="en-US"/>
              </w:rPr>
              <w:t>19</w:t>
            </w:r>
            <w:r w:rsidR="00802287" w:rsidRPr="00C047B2">
              <w:rPr>
                <w:lang w:val="en-US"/>
              </w:rPr>
              <w:t xml:space="preserve"> al Legii </w:t>
            </w:r>
            <w:r w:rsidR="0060188C" w:rsidRPr="00C047B2">
              <w:rPr>
                <w:lang w:val="en-US"/>
              </w:rPr>
              <w:t>nr.</w:t>
            </w:r>
            <w:r w:rsidR="00FF5CB2" w:rsidRPr="00C047B2">
              <w:rPr>
                <w:lang w:val="en-US"/>
              </w:rPr>
              <w:t xml:space="preserve"> </w:t>
            </w:r>
            <w:r w:rsidR="00802287" w:rsidRPr="00C047B2">
              <w:rPr>
                <w:lang w:val="en-US"/>
              </w:rPr>
              <w:t>131/2015 privind achizițiile publice</w:t>
            </w:r>
            <w:r w:rsidRPr="00C047B2">
              <w:rPr>
                <w:lang w:val="en-US"/>
              </w:rPr>
              <w:t>;</w:t>
            </w:r>
          </w:p>
          <w:p w:rsidR="00E22640" w:rsidRPr="00C047B2" w:rsidRDefault="00E22640" w:rsidP="00E22640">
            <w:pPr>
              <w:pStyle w:val="af2"/>
              <w:tabs>
                <w:tab w:val="left" w:pos="567"/>
                <w:tab w:val="left" w:pos="2070"/>
              </w:tabs>
              <w:rPr>
                <w:lang w:val="en-US"/>
              </w:rPr>
            </w:pPr>
            <w:r w:rsidRPr="00C047B2">
              <w:rPr>
                <w:lang w:val="en-US"/>
              </w:rPr>
              <w:t xml:space="preserve">    b) </w:t>
            </w:r>
            <w:proofErr w:type="gramStart"/>
            <w:r w:rsidRPr="00C047B2">
              <w:rPr>
                <w:lang w:val="en-US"/>
              </w:rPr>
              <w:t>contractul</w:t>
            </w:r>
            <w:proofErr w:type="gramEnd"/>
            <w:r w:rsidRPr="00C047B2">
              <w:rPr>
                <w:lang w:val="en-US"/>
              </w:rPr>
              <w:t xml:space="preserve"> a făcut obiectul unei modificări substanțiale care necesita o nouă procedură de achiziție publică în conformitate cu art. 76</w:t>
            </w:r>
            <w:r w:rsidR="00802287" w:rsidRPr="00C047B2">
              <w:rPr>
                <w:lang w:val="en-US"/>
              </w:rPr>
              <w:t xml:space="preserve"> al Legii </w:t>
            </w:r>
            <w:r w:rsidR="0060188C" w:rsidRPr="00C047B2">
              <w:rPr>
                <w:lang w:val="en-US"/>
              </w:rPr>
              <w:t>nr.</w:t>
            </w:r>
            <w:r w:rsidR="00DF4DCF" w:rsidRPr="00C047B2">
              <w:rPr>
                <w:lang w:val="en-US"/>
              </w:rPr>
              <w:t xml:space="preserve"> </w:t>
            </w:r>
            <w:r w:rsidR="00802287" w:rsidRPr="00C047B2">
              <w:rPr>
                <w:lang w:val="en-US"/>
              </w:rPr>
              <w:t>131/2015 privind achizițiile publice</w:t>
            </w:r>
            <w:r w:rsidRPr="00C047B2">
              <w:rPr>
                <w:lang w:val="en-US"/>
              </w:rPr>
              <w:t>;</w:t>
            </w:r>
          </w:p>
          <w:p w:rsidR="00E22640" w:rsidRPr="00C047B2" w:rsidRDefault="00E22640" w:rsidP="00E22640">
            <w:pPr>
              <w:pStyle w:val="af2"/>
              <w:tabs>
                <w:tab w:val="left" w:pos="567"/>
                <w:tab w:val="left" w:pos="2070"/>
              </w:tabs>
              <w:rPr>
                <w:lang w:val="en-US"/>
              </w:rPr>
            </w:pPr>
            <w:r w:rsidRPr="00C047B2">
              <w:rPr>
                <w:lang w:val="en-US"/>
              </w:rPr>
              <w:t xml:space="preserve">    c) </w:t>
            </w:r>
            <w:proofErr w:type="gramStart"/>
            <w:r w:rsidRPr="00C047B2">
              <w:rPr>
                <w:lang w:val="en-US"/>
              </w:rPr>
              <w:t>contractul</w:t>
            </w:r>
            <w:proofErr w:type="gramEnd"/>
            <w:r w:rsidRPr="00C047B2">
              <w:rPr>
                <w:lang w:val="en-US"/>
              </w:rPr>
              <w:t xml:space="preserve"> nu ar fi trebuit să fie atribui</w:t>
            </w:r>
            <w:r w:rsidR="00C33344" w:rsidRPr="00C047B2">
              <w:rPr>
                <w:lang w:val="en-US"/>
              </w:rPr>
              <w:t>t contractantului respectiv, avâ</w:t>
            </w:r>
            <w:r w:rsidRPr="00C047B2">
              <w:rPr>
                <w:lang w:val="en-US"/>
              </w:rPr>
              <w:t xml:space="preserve">nd în vedere o încălcare gravă a obligaţiilor ce rezultă din </w:t>
            </w:r>
            <w:r w:rsidR="00802287" w:rsidRPr="00C047B2">
              <w:rPr>
                <w:lang w:val="en-US"/>
              </w:rPr>
              <w:t xml:space="preserve">Legea </w:t>
            </w:r>
            <w:r w:rsidR="0060188C" w:rsidRPr="00C047B2">
              <w:rPr>
                <w:lang w:val="en-US"/>
              </w:rPr>
              <w:t>nr.</w:t>
            </w:r>
            <w:r w:rsidR="00DF4DCF" w:rsidRPr="00C047B2">
              <w:rPr>
                <w:lang w:val="en-US"/>
              </w:rPr>
              <w:t xml:space="preserve"> </w:t>
            </w:r>
            <w:r w:rsidR="00802287" w:rsidRPr="00C047B2">
              <w:rPr>
                <w:lang w:val="en-US"/>
              </w:rPr>
              <w:t>131/2015 priviind achizițiile publice</w:t>
            </w:r>
            <w:r w:rsidRPr="00C047B2">
              <w:rPr>
                <w:lang w:val="en-US"/>
              </w:rPr>
              <w:t xml:space="preserve"> și/sau tratatele internaţionale la care Republica Moldova este parte, care a fost constatată printr-o decizie a unei instanțe judecătorești naționale sau, după caz, internaționale.</w:t>
            </w:r>
          </w:p>
          <w:p w:rsidR="00E22640" w:rsidRPr="00C047B2" w:rsidRDefault="00E22640" w:rsidP="00802287">
            <w:pPr>
              <w:pStyle w:val="af2"/>
              <w:tabs>
                <w:tab w:val="left" w:pos="567"/>
                <w:tab w:val="left" w:pos="2070"/>
              </w:tabs>
              <w:ind w:firstLine="0"/>
              <w:rPr>
                <w:lang w:val="en-US"/>
              </w:rPr>
            </w:pPr>
          </w:p>
          <w:p w:rsidR="00460653" w:rsidRPr="00FF430B" w:rsidRDefault="007323B6" w:rsidP="009B3641">
            <w:pPr>
              <w:pStyle w:val="a"/>
              <w:numPr>
                <w:ilvl w:val="0"/>
                <w:numId w:val="14"/>
              </w:numPr>
              <w:tabs>
                <w:tab w:val="clear" w:pos="1134"/>
                <w:tab w:val="left" w:pos="3705"/>
              </w:tabs>
              <w:ind w:left="0"/>
              <w:contextualSpacing/>
              <w:jc w:val="center"/>
            </w:pPr>
            <w:r w:rsidRPr="00FF430B">
              <w:rPr>
                <w:b/>
              </w:rPr>
              <w:t xml:space="preserve">13. </w:t>
            </w:r>
            <w:r w:rsidR="00460653" w:rsidRPr="00FF430B">
              <w:rPr>
                <w:b/>
              </w:rPr>
              <w:t>DISPOZIŢII FINALE</w:t>
            </w:r>
          </w:p>
          <w:p w:rsidR="00460653" w:rsidRPr="00C047B2" w:rsidRDefault="007323B6" w:rsidP="00E216FB">
            <w:pPr>
              <w:pStyle w:val="af2"/>
              <w:numPr>
                <w:ilvl w:val="1"/>
                <w:numId w:val="14"/>
              </w:numPr>
              <w:tabs>
                <w:tab w:val="left" w:pos="567"/>
              </w:tabs>
              <w:ind w:left="0" w:hanging="567"/>
              <w:rPr>
                <w:lang w:val="en-US"/>
              </w:rPr>
            </w:pPr>
            <w:r w:rsidRPr="00C047B2">
              <w:rPr>
                <w:lang w:val="en-US"/>
              </w:rPr>
              <w:t xml:space="preserve">13.1. </w:t>
            </w:r>
            <w:r w:rsidR="00460653" w:rsidRPr="00C047B2">
              <w:rPr>
                <w:lang w:val="en-US"/>
              </w:rPr>
              <w:t xml:space="preserve">Următoarele documente vor fi citite şi vor fi interpretate ca fiind parte integrantă a prezentului contract: </w:t>
            </w:r>
          </w:p>
          <w:p w:rsidR="00460653" w:rsidRPr="00FF430B" w:rsidRDefault="007323B6" w:rsidP="00E216FB">
            <w:pPr>
              <w:numPr>
                <w:ilvl w:val="0"/>
                <w:numId w:val="11"/>
              </w:numPr>
              <w:tabs>
                <w:tab w:val="left" w:pos="1276"/>
              </w:tabs>
              <w:ind w:left="0" w:hanging="425"/>
              <w:jc w:val="both"/>
            </w:pPr>
            <w:r w:rsidRPr="00FF430B">
              <w:t xml:space="preserve">a) </w:t>
            </w:r>
            <w:r w:rsidR="00460653" w:rsidRPr="00FF430B">
              <w:t>Caietul de sarcini;</w:t>
            </w:r>
          </w:p>
          <w:p w:rsidR="00D379F6" w:rsidRPr="00FF430B" w:rsidRDefault="007323B6" w:rsidP="00E216FB">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E216FB">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E216FB">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E216FB">
            <w:pPr>
              <w:numPr>
                <w:ilvl w:val="0"/>
                <w:numId w:val="11"/>
              </w:numPr>
              <w:tabs>
                <w:tab w:val="left" w:pos="1276"/>
              </w:tabs>
              <w:ind w:left="0" w:hanging="425"/>
              <w:jc w:val="both"/>
            </w:pPr>
            <w:r w:rsidRPr="00FF430B">
              <w:t xml:space="preserve">e) </w:t>
            </w:r>
            <w:r w:rsidR="00460653" w:rsidRPr="00FF430B">
              <w:t>Garanția de bună execuție.</w:t>
            </w:r>
          </w:p>
          <w:p w:rsidR="00460653" w:rsidRPr="00C047B2" w:rsidRDefault="007323B6" w:rsidP="00E216FB">
            <w:pPr>
              <w:pStyle w:val="af2"/>
              <w:numPr>
                <w:ilvl w:val="1"/>
                <w:numId w:val="14"/>
              </w:numPr>
              <w:tabs>
                <w:tab w:val="left" w:pos="567"/>
              </w:tabs>
              <w:ind w:left="0" w:hanging="567"/>
              <w:rPr>
                <w:lang w:val="en-US"/>
              </w:rPr>
            </w:pPr>
            <w:r w:rsidRPr="00C047B2">
              <w:rPr>
                <w:lang w:val="en-US"/>
              </w:rPr>
              <w:t xml:space="preserve">13.2. </w:t>
            </w:r>
            <w:r w:rsidR="00460653" w:rsidRPr="00C047B2">
              <w:rPr>
                <w:lang w:val="en-US"/>
              </w:rPr>
              <w:t>Documentele contractului vor fi întocmite în limba română.</w:t>
            </w:r>
          </w:p>
          <w:p w:rsidR="00D379F6" w:rsidRPr="00C047B2" w:rsidRDefault="007323B6" w:rsidP="00E216FB">
            <w:pPr>
              <w:pStyle w:val="af2"/>
              <w:numPr>
                <w:ilvl w:val="1"/>
                <w:numId w:val="14"/>
              </w:numPr>
              <w:tabs>
                <w:tab w:val="left" w:pos="567"/>
              </w:tabs>
              <w:ind w:left="0" w:hanging="567"/>
              <w:rPr>
                <w:lang w:val="en-US"/>
              </w:rPr>
            </w:pPr>
            <w:r w:rsidRPr="00C047B2">
              <w:rPr>
                <w:lang w:val="en-US"/>
              </w:rPr>
              <w:t>13.</w:t>
            </w:r>
            <w:r w:rsidR="001873A6" w:rsidRPr="00C047B2">
              <w:rPr>
                <w:lang w:val="en-US"/>
              </w:rPr>
              <w:t>3</w:t>
            </w:r>
            <w:r w:rsidRPr="00C047B2">
              <w:rPr>
                <w:lang w:val="en-US"/>
              </w:rPr>
              <w:t xml:space="preserve">. </w:t>
            </w:r>
            <w:r w:rsidR="00D379F6" w:rsidRPr="00C047B2">
              <w:rPr>
                <w:lang w:val="en-US"/>
              </w:rPr>
              <w:t>Prezentul Contract reprezintă acordul de voinţă al părţilor</w:t>
            </w:r>
            <w:r w:rsidR="00C33344" w:rsidRPr="00C047B2">
              <w:rPr>
                <w:lang w:val="en-US"/>
              </w:rPr>
              <w:t xml:space="preserve"> </w:t>
            </w:r>
            <w:r w:rsidR="00D379F6" w:rsidRPr="00C047B2">
              <w:rPr>
                <w:lang w:val="en-US"/>
              </w:rPr>
              <w:t>şi se consideră semnat la data aplicării ultimei semnături de către una di</w:t>
            </w:r>
            <w:r w:rsidR="00F75D71">
              <w:rPr>
                <w:lang w:val="en-US"/>
              </w:rPr>
              <w:t>ntre părți _____  ____________2023</w:t>
            </w:r>
          </w:p>
          <w:p w:rsidR="00460653" w:rsidRPr="00C047B2" w:rsidRDefault="007323B6" w:rsidP="00E216FB">
            <w:pPr>
              <w:pStyle w:val="af2"/>
              <w:numPr>
                <w:ilvl w:val="1"/>
                <w:numId w:val="14"/>
              </w:numPr>
              <w:tabs>
                <w:tab w:val="left" w:pos="567"/>
                <w:tab w:val="left" w:pos="4005"/>
              </w:tabs>
              <w:ind w:left="0" w:hanging="567"/>
              <w:contextualSpacing/>
              <w:rPr>
                <w:lang w:val="en-US"/>
              </w:rPr>
            </w:pPr>
            <w:r w:rsidRPr="00C047B2">
              <w:rPr>
                <w:lang w:val="en-US"/>
              </w:rPr>
              <w:t>13.</w:t>
            </w:r>
            <w:r w:rsidR="001873A6" w:rsidRPr="00C047B2">
              <w:rPr>
                <w:lang w:val="en-US"/>
              </w:rPr>
              <w:t>4</w:t>
            </w:r>
            <w:r w:rsidRPr="00C047B2">
              <w:rPr>
                <w:lang w:val="en-US"/>
              </w:rPr>
              <w:t xml:space="preserve">. </w:t>
            </w:r>
            <w:r w:rsidR="00D379F6" w:rsidRPr="00C047B2">
              <w:rPr>
                <w:lang w:val="en-US"/>
              </w:rPr>
              <w:t xml:space="preserve">Pentru confirmarea celor menţionate, </w:t>
            </w:r>
            <w:r w:rsidR="009D3792" w:rsidRPr="00C047B2">
              <w:rPr>
                <w:lang w:val="en-US"/>
              </w:rPr>
              <w:t>p</w:t>
            </w:r>
            <w:r w:rsidR="00D379F6" w:rsidRPr="00C047B2">
              <w:rPr>
                <w:lang w:val="en-US"/>
              </w:rPr>
              <w:t xml:space="preserve">ărţile au semnat prezentul Contract în conformitate cu legislaţia Republicii Moldova, la data şi anul indicate, </w:t>
            </w:r>
            <w:r w:rsidR="00460653" w:rsidRPr="00C047B2">
              <w:rPr>
                <w:lang w:val="en-US"/>
              </w:rPr>
              <w:t xml:space="preserve">fiind valabil până la </w:t>
            </w:r>
            <w:r w:rsidR="00F75D71">
              <w:rPr>
                <w:lang w:val="en-US"/>
              </w:rPr>
              <w:t xml:space="preserve">31.12.2023 </w:t>
            </w:r>
            <w:r w:rsidR="00D379F6" w:rsidRPr="00C047B2">
              <w:rPr>
                <w:lang w:val="en-US"/>
              </w:rPr>
              <w:t>recepția finală a lucrărilor</w:t>
            </w:r>
            <w:r w:rsidR="00460653" w:rsidRPr="00C047B2">
              <w:rPr>
                <w:lang w:val="en-US"/>
              </w:rPr>
              <w:t>.</w:t>
            </w:r>
          </w:p>
          <w:p w:rsidR="00877B36" w:rsidRPr="00FF430B" w:rsidRDefault="00877B36" w:rsidP="00877B36">
            <w:pPr>
              <w:tabs>
                <w:tab w:val="left" w:pos="2295"/>
              </w:tabs>
              <w:jc w:val="both"/>
            </w:pPr>
          </w:p>
          <w:p w:rsidR="00BA5B2A" w:rsidRDefault="00BA5B2A" w:rsidP="009B3641">
            <w:pPr>
              <w:pStyle w:val="a"/>
              <w:numPr>
                <w:ilvl w:val="0"/>
                <w:numId w:val="0"/>
              </w:numPr>
              <w:tabs>
                <w:tab w:val="clear" w:pos="1134"/>
              </w:tabs>
              <w:spacing w:line="276" w:lineRule="auto"/>
              <w:contextualSpacing/>
              <w:jc w:val="center"/>
              <w:rPr>
                <w:b/>
              </w:rPr>
            </w:pPr>
          </w:p>
          <w:p w:rsidR="00BA5B2A" w:rsidRDefault="00BA5B2A" w:rsidP="009B3641">
            <w:pPr>
              <w:pStyle w:val="a"/>
              <w:numPr>
                <w:ilvl w:val="0"/>
                <w:numId w:val="0"/>
              </w:numPr>
              <w:tabs>
                <w:tab w:val="clear" w:pos="1134"/>
              </w:tabs>
              <w:spacing w:line="276" w:lineRule="auto"/>
              <w:contextualSpacing/>
              <w:jc w:val="center"/>
              <w:rPr>
                <w:b/>
              </w:rPr>
            </w:pPr>
          </w:p>
          <w:p w:rsidR="00BA5B2A" w:rsidRDefault="00BA5B2A" w:rsidP="009B3641">
            <w:pPr>
              <w:pStyle w:val="a"/>
              <w:numPr>
                <w:ilvl w:val="0"/>
                <w:numId w:val="0"/>
              </w:numPr>
              <w:tabs>
                <w:tab w:val="clear" w:pos="1134"/>
              </w:tabs>
              <w:spacing w:line="276" w:lineRule="auto"/>
              <w:contextualSpacing/>
              <w:jc w:val="center"/>
              <w:rPr>
                <w:b/>
              </w:rPr>
            </w:pPr>
          </w:p>
          <w:p w:rsidR="00BA5B2A" w:rsidRDefault="00BA5B2A" w:rsidP="009B3641">
            <w:pPr>
              <w:pStyle w:val="a"/>
              <w:numPr>
                <w:ilvl w:val="0"/>
                <w:numId w:val="0"/>
              </w:numPr>
              <w:tabs>
                <w:tab w:val="clear" w:pos="1134"/>
              </w:tabs>
              <w:spacing w:line="276" w:lineRule="auto"/>
              <w:contextualSpacing/>
              <w:jc w:val="center"/>
              <w:rPr>
                <w:b/>
              </w:rPr>
            </w:pPr>
          </w:p>
          <w:p w:rsidR="00BA5B2A" w:rsidRDefault="00BA5B2A" w:rsidP="009B3641">
            <w:pPr>
              <w:pStyle w:val="a"/>
              <w:numPr>
                <w:ilvl w:val="0"/>
                <w:numId w:val="0"/>
              </w:numPr>
              <w:tabs>
                <w:tab w:val="clear" w:pos="1134"/>
              </w:tabs>
              <w:spacing w:line="276" w:lineRule="auto"/>
              <w:contextualSpacing/>
              <w:jc w:val="center"/>
              <w:rPr>
                <w:b/>
              </w:rPr>
            </w:pPr>
          </w:p>
          <w:p w:rsidR="00BA5B2A" w:rsidRDefault="00BA5B2A" w:rsidP="009B3641">
            <w:pPr>
              <w:pStyle w:val="a"/>
              <w:numPr>
                <w:ilvl w:val="0"/>
                <w:numId w:val="0"/>
              </w:numPr>
              <w:tabs>
                <w:tab w:val="clear" w:pos="1134"/>
              </w:tabs>
              <w:spacing w:line="276" w:lineRule="auto"/>
              <w:contextualSpacing/>
              <w:jc w:val="center"/>
              <w:rPr>
                <w:b/>
              </w:rPr>
            </w:pPr>
          </w:p>
          <w:p w:rsidR="00BA5B2A" w:rsidRDefault="00BA5B2A" w:rsidP="009B3641">
            <w:pPr>
              <w:pStyle w:val="a"/>
              <w:numPr>
                <w:ilvl w:val="0"/>
                <w:numId w:val="0"/>
              </w:numPr>
              <w:tabs>
                <w:tab w:val="clear" w:pos="1134"/>
              </w:tabs>
              <w:spacing w:line="276" w:lineRule="auto"/>
              <w:contextualSpacing/>
              <w:jc w:val="center"/>
              <w:rPr>
                <w:b/>
              </w:rPr>
            </w:pPr>
          </w:p>
          <w:p w:rsidR="00BA5B2A" w:rsidRDefault="00BA5B2A" w:rsidP="009B3641">
            <w:pPr>
              <w:pStyle w:val="a"/>
              <w:numPr>
                <w:ilvl w:val="0"/>
                <w:numId w:val="0"/>
              </w:numPr>
              <w:tabs>
                <w:tab w:val="clear" w:pos="1134"/>
              </w:tabs>
              <w:spacing w:line="276" w:lineRule="auto"/>
              <w:contextualSpacing/>
              <w:jc w:val="center"/>
              <w:rPr>
                <w:b/>
              </w:rPr>
            </w:pPr>
          </w:p>
          <w:p w:rsidR="00BA5B2A" w:rsidRDefault="00BA5B2A" w:rsidP="009B3641">
            <w:pPr>
              <w:pStyle w:val="a"/>
              <w:numPr>
                <w:ilvl w:val="0"/>
                <w:numId w:val="0"/>
              </w:numPr>
              <w:tabs>
                <w:tab w:val="clear" w:pos="1134"/>
              </w:tabs>
              <w:spacing w:line="276" w:lineRule="auto"/>
              <w:contextualSpacing/>
              <w:jc w:val="center"/>
              <w:rPr>
                <w:b/>
              </w:rPr>
            </w:pPr>
          </w:p>
          <w:p w:rsidR="00BA5B2A" w:rsidRDefault="00BA5B2A" w:rsidP="009B3641">
            <w:pPr>
              <w:pStyle w:val="a"/>
              <w:numPr>
                <w:ilvl w:val="0"/>
                <w:numId w:val="0"/>
              </w:numPr>
              <w:tabs>
                <w:tab w:val="clear" w:pos="1134"/>
              </w:tabs>
              <w:spacing w:line="276" w:lineRule="auto"/>
              <w:contextualSpacing/>
              <w:jc w:val="center"/>
              <w:rPr>
                <w:b/>
              </w:rPr>
            </w:pPr>
          </w:p>
          <w:p w:rsidR="00BA5B2A" w:rsidRDefault="00BA5B2A" w:rsidP="009B3641">
            <w:pPr>
              <w:pStyle w:val="a"/>
              <w:numPr>
                <w:ilvl w:val="0"/>
                <w:numId w:val="0"/>
              </w:numPr>
              <w:tabs>
                <w:tab w:val="clear" w:pos="1134"/>
              </w:tabs>
              <w:spacing w:line="276" w:lineRule="auto"/>
              <w:contextualSpacing/>
              <w:jc w:val="center"/>
              <w:rPr>
                <w:b/>
              </w:rPr>
            </w:pPr>
          </w:p>
          <w:p w:rsidR="00BA5B2A" w:rsidRDefault="00BA5B2A" w:rsidP="009B3641">
            <w:pPr>
              <w:pStyle w:val="a"/>
              <w:numPr>
                <w:ilvl w:val="0"/>
                <w:numId w:val="0"/>
              </w:numPr>
              <w:tabs>
                <w:tab w:val="clear" w:pos="1134"/>
              </w:tabs>
              <w:spacing w:line="276" w:lineRule="auto"/>
              <w:contextualSpacing/>
              <w:jc w:val="center"/>
              <w:rPr>
                <w:b/>
              </w:rPr>
            </w:pPr>
          </w:p>
          <w:p w:rsidR="00BA5B2A" w:rsidRDefault="00BA5B2A" w:rsidP="009B3641">
            <w:pPr>
              <w:pStyle w:val="a"/>
              <w:numPr>
                <w:ilvl w:val="0"/>
                <w:numId w:val="0"/>
              </w:numPr>
              <w:tabs>
                <w:tab w:val="clear" w:pos="1134"/>
              </w:tabs>
              <w:spacing w:line="276" w:lineRule="auto"/>
              <w:contextualSpacing/>
              <w:jc w:val="center"/>
              <w:rPr>
                <w:b/>
              </w:rPr>
            </w:pPr>
          </w:p>
          <w:p w:rsidR="00BA5B2A" w:rsidRDefault="00BA5B2A" w:rsidP="009B3641">
            <w:pPr>
              <w:pStyle w:val="a"/>
              <w:numPr>
                <w:ilvl w:val="0"/>
                <w:numId w:val="0"/>
              </w:numPr>
              <w:tabs>
                <w:tab w:val="clear" w:pos="1134"/>
              </w:tabs>
              <w:spacing w:line="276" w:lineRule="auto"/>
              <w:contextualSpacing/>
              <w:jc w:val="center"/>
              <w:rPr>
                <w:b/>
              </w:rPr>
            </w:pPr>
          </w:p>
          <w:p w:rsidR="00BA5B2A" w:rsidRDefault="00BA5B2A" w:rsidP="009B3641">
            <w:pPr>
              <w:pStyle w:val="a"/>
              <w:numPr>
                <w:ilvl w:val="0"/>
                <w:numId w:val="0"/>
              </w:numPr>
              <w:tabs>
                <w:tab w:val="clear" w:pos="1134"/>
              </w:tabs>
              <w:spacing w:line="276" w:lineRule="auto"/>
              <w:contextualSpacing/>
              <w:jc w:val="center"/>
              <w:rPr>
                <w:b/>
              </w:rPr>
            </w:pPr>
          </w:p>
          <w:p w:rsidR="00460653" w:rsidRPr="00FF430B" w:rsidRDefault="00460653" w:rsidP="009B3641">
            <w:pPr>
              <w:pStyle w:val="a"/>
              <w:numPr>
                <w:ilvl w:val="0"/>
                <w:numId w:val="0"/>
              </w:numPr>
              <w:tabs>
                <w:tab w:val="clear" w:pos="1134"/>
              </w:tabs>
              <w:spacing w:line="276" w:lineRule="auto"/>
              <w:contextualSpacing/>
              <w:jc w:val="center"/>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3A283A" w:rsidRDefault="003A283A" w:rsidP="00633782">
                  <w:pPr>
                    <w:tabs>
                      <w:tab w:val="left" w:pos="3295"/>
                    </w:tabs>
                    <w:jc w:val="center"/>
                    <w:rPr>
                      <w:b/>
                      <w:iCs/>
                    </w:rPr>
                  </w:pPr>
                </w:p>
                <w:p w:rsidR="003A283A" w:rsidRDefault="003A283A" w:rsidP="00633782">
                  <w:pPr>
                    <w:tabs>
                      <w:tab w:val="left" w:pos="3295"/>
                    </w:tabs>
                    <w:jc w:val="center"/>
                    <w:rPr>
                      <w:b/>
                      <w:iCs/>
                    </w:rPr>
                  </w:pPr>
                </w:p>
                <w:p w:rsidR="003A283A" w:rsidRDefault="003A283A" w:rsidP="00633782">
                  <w:pPr>
                    <w:tabs>
                      <w:tab w:val="left" w:pos="3295"/>
                    </w:tabs>
                    <w:jc w:val="center"/>
                    <w:rPr>
                      <w:b/>
                      <w:iCs/>
                    </w:rPr>
                  </w:pPr>
                </w:p>
                <w:p w:rsidR="003A283A" w:rsidRDefault="003A283A" w:rsidP="00633782">
                  <w:pPr>
                    <w:tabs>
                      <w:tab w:val="left" w:pos="3295"/>
                    </w:tabs>
                    <w:jc w:val="center"/>
                    <w:rPr>
                      <w:b/>
                      <w:iCs/>
                    </w:rPr>
                  </w:pPr>
                </w:p>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3A283A" w:rsidRDefault="003A283A" w:rsidP="00633782">
                  <w:pPr>
                    <w:tabs>
                      <w:tab w:val="left" w:pos="3295"/>
                    </w:tabs>
                    <w:jc w:val="center"/>
                    <w:rPr>
                      <w:b/>
                      <w:iCs/>
                    </w:rPr>
                  </w:pPr>
                </w:p>
                <w:p w:rsidR="003A283A" w:rsidRDefault="003A283A" w:rsidP="00633782">
                  <w:pPr>
                    <w:tabs>
                      <w:tab w:val="left" w:pos="3295"/>
                    </w:tabs>
                    <w:jc w:val="center"/>
                    <w:rPr>
                      <w:b/>
                      <w:iCs/>
                    </w:rPr>
                  </w:pPr>
                </w:p>
                <w:p w:rsidR="003A283A" w:rsidRDefault="003A283A" w:rsidP="00633782">
                  <w:pPr>
                    <w:tabs>
                      <w:tab w:val="left" w:pos="3295"/>
                    </w:tabs>
                    <w:jc w:val="center"/>
                    <w:rPr>
                      <w:b/>
                      <w:iCs/>
                    </w:rPr>
                  </w:pPr>
                </w:p>
                <w:p w:rsidR="003A283A" w:rsidRDefault="003A283A" w:rsidP="00633782">
                  <w:pPr>
                    <w:tabs>
                      <w:tab w:val="left" w:pos="3295"/>
                    </w:tabs>
                    <w:jc w:val="center"/>
                    <w:rPr>
                      <w:b/>
                      <w:iCs/>
                    </w:rPr>
                  </w:pPr>
                </w:p>
                <w:p w:rsidR="00460653" w:rsidRDefault="00460653" w:rsidP="00633782">
                  <w:pPr>
                    <w:tabs>
                      <w:tab w:val="left" w:pos="3295"/>
                    </w:tabs>
                    <w:jc w:val="center"/>
                    <w:rPr>
                      <w:b/>
                      <w:iCs/>
                    </w:rPr>
                  </w:pPr>
                  <w:r w:rsidRPr="00FF430B">
                    <w:rPr>
                      <w:b/>
                      <w:iCs/>
                    </w:rPr>
                    <w:t>BENEFICIARUL</w:t>
                  </w:r>
                </w:p>
                <w:p w:rsidR="00F75D71" w:rsidRPr="00F75D71" w:rsidRDefault="00F75D71" w:rsidP="00633782">
                  <w:pPr>
                    <w:tabs>
                      <w:tab w:val="left" w:pos="3295"/>
                    </w:tabs>
                    <w:jc w:val="center"/>
                    <w:rPr>
                      <w:u w:val="single"/>
                    </w:rPr>
                  </w:pPr>
                  <w:r>
                    <w:rPr>
                      <w:b/>
                      <w:iCs/>
                      <w:u w:val="single"/>
                    </w:rPr>
                    <w:t>Primăria comuna Sîrcova, raionul Rezina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Default="00D76BD0" w:rsidP="00196AB4">
                  <w:pPr>
                    <w:tabs>
                      <w:tab w:val="left" w:pos="1134"/>
                      <w:tab w:val="left" w:pos="4680"/>
                      <w:tab w:val="left" w:pos="7020"/>
                    </w:tabs>
                    <w:suppressAutoHyphens/>
                    <w:ind w:firstLine="567"/>
                    <w:jc w:val="both"/>
                    <w:rPr>
                      <w:b/>
                      <w:u w:val="single"/>
                    </w:rPr>
                  </w:pPr>
                  <w:r w:rsidRPr="00FF430B">
                    <w:t>Adresa poştală:</w:t>
                  </w:r>
                  <w:r w:rsidR="00F75D71" w:rsidRPr="00F75D71">
                    <w:rPr>
                      <w:b/>
                      <w:u w:val="single"/>
                    </w:rPr>
                    <w:t>MD-5433,R.M. s.Sîrcova, r-l Rezina</w:t>
                  </w:r>
                </w:p>
                <w:p w:rsidR="009B3641" w:rsidRDefault="009B3641" w:rsidP="00196AB4">
                  <w:pPr>
                    <w:tabs>
                      <w:tab w:val="left" w:pos="1134"/>
                      <w:tab w:val="left" w:pos="4680"/>
                      <w:tab w:val="left" w:pos="7020"/>
                    </w:tabs>
                    <w:suppressAutoHyphens/>
                    <w:ind w:firstLine="567"/>
                    <w:jc w:val="both"/>
                    <w:rPr>
                      <w:b/>
                      <w:u w:val="single"/>
                    </w:rPr>
                  </w:pPr>
                </w:p>
                <w:p w:rsidR="009B3641" w:rsidRDefault="009B3641" w:rsidP="00196AB4">
                  <w:pPr>
                    <w:tabs>
                      <w:tab w:val="left" w:pos="1134"/>
                      <w:tab w:val="left" w:pos="4680"/>
                      <w:tab w:val="left" w:pos="7020"/>
                    </w:tabs>
                    <w:suppressAutoHyphens/>
                    <w:ind w:firstLine="567"/>
                    <w:jc w:val="both"/>
                    <w:rPr>
                      <w:b/>
                      <w:u w:val="single"/>
                    </w:rPr>
                  </w:pPr>
                </w:p>
                <w:p w:rsidR="009B3641" w:rsidRDefault="009B3641" w:rsidP="00196AB4">
                  <w:pPr>
                    <w:tabs>
                      <w:tab w:val="left" w:pos="1134"/>
                      <w:tab w:val="left" w:pos="4680"/>
                      <w:tab w:val="left" w:pos="7020"/>
                    </w:tabs>
                    <w:suppressAutoHyphens/>
                    <w:ind w:firstLine="567"/>
                    <w:jc w:val="both"/>
                    <w:rPr>
                      <w:b/>
                      <w:u w:val="single"/>
                    </w:rPr>
                  </w:pPr>
                </w:p>
                <w:p w:rsidR="009B3641" w:rsidRDefault="009B3641" w:rsidP="00196AB4">
                  <w:pPr>
                    <w:tabs>
                      <w:tab w:val="left" w:pos="1134"/>
                      <w:tab w:val="left" w:pos="4680"/>
                      <w:tab w:val="left" w:pos="7020"/>
                    </w:tabs>
                    <w:suppressAutoHyphens/>
                    <w:ind w:firstLine="567"/>
                    <w:jc w:val="both"/>
                    <w:rPr>
                      <w:b/>
                      <w:u w:val="single"/>
                    </w:rPr>
                  </w:pPr>
                </w:p>
                <w:p w:rsidR="009B3641" w:rsidRDefault="009B3641" w:rsidP="00196AB4">
                  <w:pPr>
                    <w:tabs>
                      <w:tab w:val="left" w:pos="1134"/>
                      <w:tab w:val="left" w:pos="4680"/>
                      <w:tab w:val="left" w:pos="7020"/>
                    </w:tabs>
                    <w:suppressAutoHyphens/>
                    <w:ind w:firstLine="567"/>
                    <w:jc w:val="both"/>
                    <w:rPr>
                      <w:b/>
                      <w:u w:val="single"/>
                    </w:rPr>
                  </w:pPr>
                </w:p>
                <w:p w:rsidR="009B3641" w:rsidRPr="00FF430B" w:rsidRDefault="009B3641" w:rsidP="00196AB4">
                  <w:pPr>
                    <w:tabs>
                      <w:tab w:val="left" w:pos="1134"/>
                      <w:tab w:val="left" w:pos="4680"/>
                      <w:tab w:val="left" w:pos="7020"/>
                    </w:tabs>
                    <w:suppressAutoHyphens/>
                    <w:ind w:firstLine="567"/>
                    <w:jc w:val="both"/>
                  </w:pP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E90D8B">
                  <w:pPr>
                    <w:tabs>
                      <w:tab w:val="left" w:pos="1134"/>
                      <w:tab w:val="left" w:pos="4680"/>
                      <w:tab w:val="left" w:pos="7020"/>
                    </w:tabs>
                    <w:suppressAutoHyphens/>
                    <w:ind w:firstLine="567"/>
                    <w:jc w:val="both"/>
                  </w:pPr>
                  <w:r w:rsidRPr="00FF430B">
                    <w:t>Telefon:</w:t>
                  </w:r>
                  <w:r w:rsidR="00F75D71" w:rsidRPr="00F75D71">
                    <w:rPr>
                      <w:b/>
                      <w:u w:val="single"/>
                    </w:rPr>
                    <w:t xml:space="preserve">0254 63 236, 0254 63 238, </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75D71" w:rsidRDefault="00D76BD0" w:rsidP="00196AB4">
                  <w:pPr>
                    <w:tabs>
                      <w:tab w:val="left" w:pos="1134"/>
                      <w:tab w:val="left" w:pos="4680"/>
                      <w:tab w:val="left" w:pos="7020"/>
                    </w:tabs>
                    <w:suppressAutoHyphens/>
                    <w:ind w:firstLine="567"/>
                    <w:jc w:val="both"/>
                    <w:rPr>
                      <w:b/>
                      <w:u w:val="single"/>
                    </w:rPr>
                  </w:pPr>
                  <w:r w:rsidRPr="00FF430B">
                    <w:t>Cod fiscal:</w:t>
                  </w:r>
                  <w:r w:rsidR="00F75D71">
                    <w:rPr>
                      <w:b/>
                      <w:u w:val="single"/>
                    </w:rPr>
                    <w:t>1007601005442</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E90D8B" w:rsidRDefault="00D76BD0" w:rsidP="00196AB4">
                  <w:pPr>
                    <w:tabs>
                      <w:tab w:val="left" w:pos="1134"/>
                      <w:tab w:val="left" w:pos="4680"/>
                      <w:tab w:val="left" w:pos="7020"/>
                    </w:tabs>
                    <w:suppressAutoHyphens/>
                    <w:ind w:firstLine="567"/>
                    <w:jc w:val="both"/>
                    <w:rPr>
                      <w:b/>
                      <w:u w:val="single"/>
                    </w:rPr>
                  </w:pPr>
                  <w:r w:rsidRPr="00FF430B">
                    <w:t>Banca:</w:t>
                  </w:r>
                  <w:r w:rsidR="00E90D8B">
                    <w:rPr>
                      <w:b/>
                      <w:u w:val="single"/>
                    </w:rPr>
                    <w:t>Ministerul Finanţelor Trezoreria Regională Centru</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E90D8B" w:rsidRPr="00E90D8B">
                    <w:rPr>
                      <w:b/>
                      <w:u w:val="single"/>
                    </w:rPr>
                    <w:t xml:space="preserve"> TREZMD2X</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E90D8B" w:rsidRDefault="00D76BD0" w:rsidP="00E90D8B">
                  <w:pPr>
                    <w:tabs>
                      <w:tab w:val="left" w:pos="1134"/>
                      <w:tab w:val="left" w:pos="4680"/>
                      <w:tab w:val="left" w:pos="7020"/>
                    </w:tabs>
                    <w:suppressAutoHyphens/>
                    <w:jc w:val="both"/>
                    <w:rPr>
                      <w:b/>
                      <w:u w:val="single"/>
                    </w:rPr>
                  </w:pPr>
                  <w:r w:rsidRPr="00FF430B">
                    <w:t>IBAN</w:t>
                  </w:r>
                  <w:r w:rsidR="00E90D8B">
                    <w:t>:</w:t>
                  </w:r>
                  <w:r w:rsidR="00E90D8B">
                    <w:rPr>
                      <w:b/>
                      <w:u w:val="single"/>
                    </w:rPr>
                    <w:t>MD 36TRPDBB222500J10944AB</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DB2761">
            <w:pPr>
              <w:pStyle w:val="a"/>
              <w:numPr>
                <w:ilvl w:val="0"/>
                <w:numId w:val="0"/>
              </w:numPr>
              <w:tabs>
                <w:tab w:val="clear" w:pos="1134"/>
                <w:tab w:val="left" w:pos="2685"/>
              </w:tabs>
              <w:spacing w:line="276" w:lineRule="auto"/>
              <w:contextualSpacing/>
            </w:pPr>
            <w:r w:rsidRPr="00FF430B">
              <w:rPr>
                <w:b/>
              </w:rPr>
              <w:t>SEMNĂTURILE PĂRŢILOR</w:t>
            </w:r>
          </w:p>
          <w:tbl>
            <w:tblPr>
              <w:tblW w:w="10315" w:type="dxa"/>
              <w:jc w:val="center"/>
              <w:tblLayout w:type="fixed"/>
              <w:tblLook w:val="04A0"/>
            </w:tblPr>
            <w:tblGrid>
              <w:gridCol w:w="5188"/>
              <w:gridCol w:w="5127"/>
            </w:tblGrid>
            <w:tr w:rsidR="00460653" w:rsidRPr="00EC30C2" w:rsidTr="00E90D8B">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5127" w:type="dxa"/>
                  <w:vAlign w:val="center"/>
                </w:tcPr>
                <w:p w:rsidR="00460653" w:rsidRPr="00FF430B" w:rsidRDefault="00460653" w:rsidP="00633782">
                  <w:pPr>
                    <w:jc w:val="center"/>
                    <w:rPr>
                      <w:b/>
                    </w:rPr>
                  </w:pPr>
                  <w:r w:rsidRPr="00FF430B">
                    <w:rPr>
                      <w:b/>
                    </w:rPr>
                    <w:t>BENEFICIAR</w:t>
                  </w:r>
                </w:p>
              </w:tc>
            </w:tr>
            <w:tr w:rsidR="00460653" w:rsidRPr="00EC30C2" w:rsidTr="00E90D8B">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5127"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E90D8B" w:rsidRDefault="00E90D8B" w:rsidP="003E7B03">
                  <w:pPr>
                    <w:jc w:val="both"/>
                    <w:rPr>
                      <w:b/>
                      <w:lang w:val="en-US"/>
                    </w:rPr>
                  </w:pPr>
                  <w:r>
                    <w:rPr>
                      <w:b/>
                      <w:lang w:val="en-US"/>
                    </w:rPr>
                    <w:t xml:space="preserve">_____________ Ivan Tcaci </w:t>
                  </w: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9B3641" w:rsidP="009B3641">
            <w:pPr>
              <w:tabs>
                <w:tab w:val="left" w:pos="2295"/>
              </w:tabs>
              <w:jc w:val="center"/>
            </w:pPr>
            <w:r>
              <w:t xml:space="preserve">                    L.Ş.</w:t>
            </w:r>
          </w:p>
          <w:p w:rsidR="00385C85" w:rsidRPr="00FF430B" w:rsidRDefault="00385C85" w:rsidP="00196AB4">
            <w:pPr>
              <w:tabs>
                <w:tab w:val="left" w:pos="2295"/>
              </w:tabs>
              <w:jc w:val="both"/>
            </w:pPr>
          </w:p>
          <w:p w:rsidR="00385C85" w:rsidRDefault="004D7C86" w:rsidP="00196AB4">
            <w:pPr>
              <w:tabs>
                <w:tab w:val="left" w:pos="2295"/>
              </w:tabs>
              <w:jc w:val="both"/>
            </w:pPr>
            <w:r w:rsidRPr="00FF430B">
              <w:br/>
            </w:r>
          </w:p>
          <w:p w:rsidR="00DD3D6D" w:rsidRDefault="00DD3D6D" w:rsidP="00196AB4">
            <w:pPr>
              <w:tabs>
                <w:tab w:val="left" w:pos="2295"/>
              </w:tabs>
              <w:jc w:val="both"/>
            </w:pPr>
          </w:p>
          <w:p w:rsidR="00DD3D6D" w:rsidRDefault="00DD3D6D" w:rsidP="00196AB4">
            <w:pPr>
              <w:tabs>
                <w:tab w:val="left" w:pos="2295"/>
              </w:tabs>
              <w:jc w:val="both"/>
            </w:pPr>
          </w:p>
          <w:p w:rsidR="00DD3D6D" w:rsidRDefault="00DD3D6D" w:rsidP="00196AB4">
            <w:pPr>
              <w:tabs>
                <w:tab w:val="left" w:pos="2295"/>
              </w:tabs>
              <w:jc w:val="both"/>
            </w:pPr>
          </w:p>
          <w:p w:rsidR="00DD3D6D" w:rsidRDefault="00DD3D6D" w:rsidP="00196AB4">
            <w:pPr>
              <w:tabs>
                <w:tab w:val="left" w:pos="2295"/>
              </w:tabs>
              <w:jc w:val="both"/>
            </w:pPr>
          </w:p>
          <w:p w:rsidR="00DD3D6D" w:rsidRDefault="00DD3D6D" w:rsidP="00196AB4">
            <w:pPr>
              <w:tabs>
                <w:tab w:val="left" w:pos="2295"/>
              </w:tabs>
              <w:jc w:val="both"/>
            </w:pPr>
          </w:p>
          <w:p w:rsidR="00DD3D6D" w:rsidRDefault="00DD3D6D" w:rsidP="00196AB4">
            <w:pPr>
              <w:tabs>
                <w:tab w:val="left" w:pos="2295"/>
              </w:tabs>
              <w:jc w:val="both"/>
            </w:pPr>
          </w:p>
          <w:p w:rsidR="00DD3D6D" w:rsidRDefault="00DD3D6D" w:rsidP="00196AB4">
            <w:pPr>
              <w:tabs>
                <w:tab w:val="left" w:pos="2295"/>
              </w:tabs>
              <w:jc w:val="both"/>
            </w:pPr>
          </w:p>
          <w:p w:rsidR="009B3641" w:rsidRDefault="009B3641"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DB2761" w:rsidRDefault="00DB2761" w:rsidP="007E709D">
            <w:pPr>
              <w:jc w:val="both"/>
            </w:pPr>
          </w:p>
          <w:p w:rsidR="00DD3D6D" w:rsidRPr="00FF430B" w:rsidRDefault="00DD3D6D" w:rsidP="00DD3D6D">
            <w:pPr>
              <w:tabs>
                <w:tab w:val="left" w:pos="2295"/>
              </w:tabs>
              <w:jc w:val="right"/>
            </w:pPr>
            <w:r w:rsidRPr="00FF430B">
              <w:t>Anexa nr. 1</w:t>
            </w:r>
          </w:p>
          <w:p w:rsidR="00DD3D6D" w:rsidRPr="00FF430B" w:rsidRDefault="00DD3D6D" w:rsidP="00DD3D6D">
            <w:pPr>
              <w:tabs>
                <w:tab w:val="left" w:pos="2295"/>
              </w:tabs>
              <w:jc w:val="right"/>
            </w:pPr>
            <w:r w:rsidRPr="00FF430B">
              <w:t>la Contractul nr. ___________</w:t>
            </w:r>
          </w:p>
          <w:p w:rsidR="00DD3D6D" w:rsidRPr="00FF430B" w:rsidRDefault="00DD3D6D" w:rsidP="00DD3D6D">
            <w:pPr>
              <w:tabs>
                <w:tab w:val="left" w:pos="2295"/>
              </w:tabs>
              <w:jc w:val="right"/>
            </w:pPr>
            <w:r w:rsidRPr="00FF430B">
              <w:t>din „____”  _____ 20_______</w:t>
            </w:r>
          </w:p>
          <w:p w:rsidR="00DD3D6D" w:rsidRPr="00FF430B" w:rsidRDefault="00DD3D6D" w:rsidP="00DD3D6D">
            <w:pPr>
              <w:tabs>
                <w:tab w:val="left" w:pos="2295"/>
              </w:tabs>
              <w:jc w:val="both"/>
            </w:pPr>
          </w:p>
          <w:p w:rsidR="00DD3D6D" w:rsidRPr="00FF430B" w:rsidRDefault="00DD3D6D" w:rsidP="00DD3D6D">
            <w:pPr>
              <w:tabs>
                <w:tab w:val="left" w:pos="2295"/>
              </w:tabs>
              <w:jc w:val="both"/>
            </w:pPr>
          </w:p>
          <w:p w:rsidR="00DD3D6D" w:rsidRPr="00FF430B" w:rsidRDefault="00DD3D6D" w:rsidP="00DD3D6D">
            <w:pPr>
              <w:tabs>
                <w:tab w:val="left" w:pos="2295"/>
              </w:tabs>
              <w:jc w:val="both"/>
            </w:pPr>
          </w:p>
          <w:p w:rsidR="00DD3D6D" w:rsidRPr="00FF430B" w:rsidRDefault="00DD3D6D" w:rsidP="00DD3D6D">
            <w:pPr>
              <w:tabs>
                <w:tab w:val="left" w:pos="2295"/>
              </w:tabs>
              <w:jc w:val="both"/>
            </w:pPr>
          </w:p>
          <w:p w:rsidR="00DD3D6D" w:rsidRPr="00FF430B" w:rsidRDefault="00DD3D6D" w:rsidP="00DD3D6D">
            <w:pPr>
              <w:tabs>
                <w:tab w:val="left" w:pos="2295"/>
              </w:tabs>
              <w:jc w:val="both"/>
            </w:pPr>
          </w:p>
          <w:p w:rsidR="00DD3D6D" w:rsidRPr="00FF430B" w:rsidRDefault="00DD3D6D" w:rsidP="00DD3D6D">
            <w:pPr>
              <w:tabs>
                <w:tab w:val="left" w:pos="2295"/>
              </w:tabs>
              <w:jc w:val="both"/>
            </w:pPr>
          </w:p>
          <w:p w:rsidR="00DD3D6D" w:rsidRPr="00FF430B" w:rsidRDefault="00DD3D6D" w:rsidP="00DD3D6D">
            <w:pPr>
              <w:tabs>
                <w:tab w:val="left" w:pos="2295"/>
              </w:tabs>
              <w:jc w:val="center"/>
              <w:rPr>
                <w:b/>
              </w:rPr>
            </w:pPr>
            <w:r w:rsidRPr="00FF430B">
              <w:rPr>
                <w:b/>
              </w:rPr>
              <w:t>SPECIFICAŢII TEHNICE</w:t>
            </w:r>
          </w:p>
          <w:p w:rsidR="00DD3D6D" w:rsidRPr="00FF430B" w:rsidRDefault="00DD3D6D" w:rsidP="00DD3D6D">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1276"/>
              <w:gridCol w:w="1226"/>
              <w:gridCol w:w="900"/>
              <w:gridCol w:w="1843"/>
              <w:gridCol w:w="1984"/>
            </w:tblGrid>
            <w:tr w:rsidR="00DD3D6D" w:rsidRPr="00EC30C2" w:rsidTr="00DD3D6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D3D6D" w:rsidRPr="00FF430B" w:rsidRDefault="00DD3D6D" w:rsidP="00DD3D6D">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D3D6D" w:rsidRPr="00FF430B" w:rsidRDefault="00DD3D6D" w:rsidP="00DD3D6D">
                  <w:pPr>
                    <w:jc w:val="center"/>
                    <w:rPr>
                      <w:b/>
                      <w:bCs/>
                      <w:noProof w:val="0"/>
                    </w:rPr>
                  </w:pPr>
                  <w:r w:rsidRPr="00FF430B">
                    <w:rPr>
                      <w:b/>
                      <w:bCs/>
                      <w:noProof w:val="0"/>
                    </w:rPr>
                    <w:t>Denumirea lucrărilor/servi-ciilor de proiectare</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D3D6D" w:rsidRPr="00FF430B" w:rsidRDefault="00DD3D6D" w:rsidP="00DD3D6D">
                  <w:pPr>
                    <w:jc w:val="both"/>
                    <w:rPr>
                      <w:b/>
                      <w:bCs/>
                      <w:noProof w:val="0"/>
                    </w:rPr>
                  </w:pPr>
                  <w:r w:rsidRPr="00FF430B">
                    <w:rPr>
                      <w:b/>
                      <w:bCs/>
                      <w:noProof w:val="0"/>
                    </w:rPr>
                    <w:t>Cod CPV</w:t>
                  </w:r>
                </w:p>
              </w:tc>
              <w:tc>
                <w:tcPr>
                  <w:tcW w:w="212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DD3D6D" w:rsidRPr="00FF430B" w:rsidRDefault="00DD3D6D" w:rsidP="00DD3D6D">
                  <w:pPr>
                    <w:jc w:val="center"/>
                    <w:rPr>
                      <w:b/>
                    </w:rPr>
                  </w:pPr>
                  <w:r w:rsidRPr="00FF430B">
                    <w:rPr>
                      <w:b/>
                    </w:rPr>
                    <w:t>Specificarea tehnică deplină solicitată de către autoritatea contractantă</w:t>
                  </w:r>
                </w:p>
                <w:p w:rsidR="00DD3D6D" w:rsidRPr="00FF430B" w:rsidRDefault="00DD3D6D" w:rsidP="00DD3D6D">
                  <w:pPr>
                    <w:jc w:val="both"/>
                    <w:rPr>
                      <w:b/>
                      <w:bCs/>
                      <w:noProof w:val="0"/>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D3D6D" w:rsidRPr="00FF430B" w:rsidRDefault="00DD3D6D" w:rsidP="00DD3D6D">
                  <w:pPr>
                    <w:jc w:val="center"/>
                    <w:rPr>
                      <w:b/>
                    </w:rPr>
                  </w:pPr>
                  <w:r w:rsidRPr="00FF430B">
                    <w:rPr>
                      <w:b/>
                      <w:bCs/>
                      <w:noProof w:val="0"/>
                    </w:rPr>
                    <w:t>Specificarea tehnică</w:t>
                  </w:r>
                  <w:r w:rsidRPr="00FF430B">
                    <w:rPr>
                      <w:b/>
                    </w:rPr>
                    <w:t>deplină propusă de către ofertant</w:t>
                  </w:r>
                </w:p>
                <w:p w:rsidR="00DD3D6D" w:rsidRPr="00FF430B" w:rsidRDefault="00DD3D6D" w:rsidP="00DD3D6D">
                  <w:pPr>
                    <w:jc w:val="both"/>
                    <w:rPr>
                      <w:b/>
                      <w:bCs/>
                      <w:noProof w:val="0"/>
                    </w:rPr>
                  </w:pPr>
                </w:p>
              </w:tc>
              <w:tc>
                <w:tcPr>
                  <w:tcW w:w="1984"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DD3D6D" w:rsidRPr="00FF430B" w:rsidRDefault="00DD3D6D" w:rsidP="00DD3D6D">
                  <w:pPr>
                    <w:ind w:left="378" w:right="377"/>
                    <w:jc w:val="center"/>
                    <w:rPr>
                      <w:b/>
                      <w:bCs/>
                      <w:noProof w:val="0"/>
                    </w:rPr>
                  </w:pPr>
                  <w:r w:rsidRPr="00FF430B">
                    <w:rPr>
                      <w:b/>
                      <w:bCs/>
                      <w:noProof w:val="0"/>
                    </w:rPr>
                    <w:t>Standarde de</w:t>
                  </w:r>
                </w:p>
                <w:p w:rsidR="00DD3D6D" w:rsidRPr="00FF430B" w:rsidRDefault="00DD3D6D" w:rsidP="00DD3D6D">
                  <w:pPr>
                    <w:tabs>
                      <w:tab w:val="left" w:pos="1370"/>
                    </w:tabs>
                    <w:ind w:left="378" w:right="377"/>
                    <w:jc w:val="center"/>
                    <w:rPr>
                      <w:b/>
                      <w:bCs/>
                      <w:noProof w:val="0"/>
                    </w:rPr>
                  </w:pPr>
                  <w:r w:rsidRPr="00FF430B">
                    <w:rPr>
                      <w:b/>
                      <w:bCs/>
                      <w:noProof w:val="0"/>
                    </w:rPr>
                    <w:t>referinţă</w:t>
                  </w:r>
                </w:p>
              </w:tc>
            </w:tr>
            <w:tr w:rsidR="00DD3D6D" w:rsidRPr="00EC30C2" w:rsidTr="00DD3D6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D3D6D" w:rsidRPr="00FF430B" w:rsidRDefault="00DD3D6D" w:rsidP="00DD3D6D">
                  <w:pPr>
                    <w:jc w:val="both"/>
                    <w:rPr>
                      <w:noProof w:val="0"/>
                    </w:rPr>
                  </w:pPr>
                  <w:r w:rsidRPr="00FF430B">
                    <w:rPr>
                      <w:noProof w:val="0"/>
                    </w:rPr>
                    <w:t>1</w:t>
                  </w:r>
                </w:p>
              </w:tc>
              <w:tc>
                <w:tcPr>
                  <w:tcW w:w="9054" w:type="dxa"/>
                  <w:gridSpan w:val="6"/>
                  <w:tcBorders>
                    <w:top w:val="single" w:sz="6" w:space="0" w:color="000000"/>
                    <w:left w:val="single" w:sz="6" w:space="0" w:color="000000"/>
                    <w:bottom w:val="single" w:sz="6" w:space="0" w:color="000000"/>
                    <w:right w:val="single" w:sz="4" w:space="0" w:color="auto"/>
                  </w:tcBorders>
                  <w:shd w:val="clear" w:color="auto" w:fill="auto"/>
                  <w:tcMar>
                    <w:top w:w="24" w:type="dxa"/>
                    <w:left w:w="48" w:type="dxa"/>
                    <w:bottom w:w="24" w:type="dxa"/>
                    <w:right w:w="48" w:type="dxa"/>
                  </w:tcMar>
                  <w:hideMark/>
                </w:tcPr>
                <w:p w:rsidR="00DD3D6D" w:rsidRPr="00DD3D6D" w:rsidRDefault="00DD3D6D" w:rsidP="00DD3D6D">
                  <w:pPr>
                    <w:jc w:val="both"/>
                    <w:rPr>
                      <w:b/>
                      <w:i/>
                      <w:noProof w:val="0"/>
                      <w:u w:val="single"/>
                    </w:rPr>
                  </w:pPr>
                  <w:r w:rsidRPr="00DD3D6D">
                    <w:rPr>
                      <w:b/>
                      <w:noProof w:val="0"/>
                    </w:rPr>
                    <w:t>Lotul 1.</w:t>
                  </w:r>
                  <w:r>
                    <w:rPr>
                      <w:b/>
                      <w:noProof w:val="0"/>
                    </w:rPr>
                    <w:t xml:space="preserve"> </w:t>
                  </w:r>
                  <w:r>
                    <w:rPr>
                      <w:b/>
                      <w:i/>
                      <w:noProof w:val="0"/>
                      <w:u w:val="single"/>
                    </w:rPr>
                    <w:t>Lucrări de reparaţie a unui segment de drum în variantă albă în comuna Sîrcova, satul Sîrcova, raionul Rezina</w:t>
                  </w:r>
                </w:p>
              </w:tc>
            </w:tr>
            <w:tr w:rsidR="00DD3D6D" w:rsidRPr="00EC30C2" w:rsidTr="00DD3D6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D3D6D" w:rsidRPr="00FF430B" w:rsidRDefault="00DD3D6D" w:rsidP="00DD3D6D">
                  <w:pPr>
                    <w:jc w:val="both"/>
                    <w:rPr>
                      <w:noProof w:val="0"/>
                    </w:rPr>
                  </w:pPr>
                  <w:r>
                    <w:rPr>
                      <w:noProof w:val="0"/>
                    </w:rPr>
                    <w:t>1.1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D3D6D" w:rsidRPr="00FF430B" w:rsidRDefault="00DD3D6D" w:rsidP="00DD3D6D">
                  <w:pPr>
                    <w:jc w:val="both"/>
                    <w:rPr>
                      <w:noProof w:val="0"/>
                    </w:rPr>
                  </w:pPr>
                  <w:r>
                    <w:rPr>
                      <w:b/>
                      <w:i/>
                      <w:noProof w:val="0"/>
                      <w:u w:val="single"/>
                    </w:rPr>
                    <w:t>Lucrări de reparaţie a unui segment de drum în variantă albă în comuna Sîrcova, satul Sîrcova, raionul Rezina</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D3D6D" w:rsidRDefault="00DD3D6D" w:rsidP="00DD3D6D">
                  <w:pPr>
                    <w:jc w:val="both"/>
                    <w:rPr>
                      <w:noProof w:val="0"/>
                    </w:rPr>
                  </w:pPr>
                </w:p>
                <w:p w:rsidR="00DD3D6D" w:rsidRDefault="00DD3D6D" w:rsidP="00DD3D6D">
                  <w:pPr>
                    <w:jc w:val="both"/>
                    <w:rPr>
                      <w:noProof w:val="0"/>
                    </w:rPr>
                  </w:pPr>
                </w:p>
                <w:p w:rsidR="00DD3D6D" w:rsidRPr="00FF430B" w:rsidRDefault="00DD3D6D" w:rsidP="00DD3D6D">
                  <w:pPr>
                    <w:jc w:val="both"/>
                    <w:rPr>
                      <w:noProof w:val="0"/>
                    </w:rPr>
                  </w:pPr>
                  <w:r>
                    <w:rPr>
                      <w:noProof w:val="0"/>
                    </w:rPr>
                    <w:t>45233142-6</w:t>
                  </w:r>
                </w:p>
              </w:tc>
              <w:tc>
                <w:tcPr>
                  <w:tcW w:w="21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D3D6D" w:rsidRDefault="00DD3D6D" w:rsidP="00DD3D6D">
                  <w:pPr>
                    <w:rPr>
                      <w:i/>
                      <w:noProof w:val="0"/>
                    </w:rPr>
                  </w:pPr>
                  <w:r w:rsidRPr="00DD3D6D">
                    <w:rPr>
                      <w:i/>
                      <w:noProof w:val="0"/>
                    </w:rPr>
                    <w:t>Conform anexei nr.23 la</w:t>
                  </w:r>
                  <w:r>
                    <w:rPr>
                      <w:i/>
                      <w:noProof w:val="0"/>
                    </w:rPr>
                    <w:t xml:space="preserve"> </w:t>
                  </w:r>
                  <w:r w:rsidRPr="00DD3D6D">
                    <w:rPr>
                      <w:i/>
                      <w:noProof w:val="0"/>
                    </w:rPr>
                    <w:t>Documentaţia standard</w:t>
                  </w:r>
                  <w:r>
                    <w:rPr>
                      <w:i/>
                      <w:noProof w:val="0"/>
                    </w:rPr>
                    <w:t xml:space="preserve"> </w:t>
                  </w:r>
                </w:p>
                <w:p w:rsidR="00DD3D6D" w:rsidRDefault="00DD3D6D" w:rsidP="00DD3D6D">
                  <w:pPr>
                    <w:rPr>
                      <w:b/>
                      <w:i/>
                      <w:noProof w:val="0"/>
                      <w:u w:val="single"/>
                    </w:rPr>
                  </w:pPr>
                  <w:r>
                    <w:rPr>
                      <w:b/>
                      <w:i/>
                      <w:noProof w:val="0"/>
                      <w:u w:val="single"/>
                    </w:rPr>
                    <w:t xml:space="preserve">Caiet de sarcini </w:t>
                  </w:r>
                </w:p>
                <w:p w:rsidR="00DD3D6D" w:rsidRPr="00DD3D6D" w:rsidRDefault="00DD3D6D" w:rsidP="00DD3D6D">
                  <w:pPr>
                    <w:rPr>
                      <w:b/>
                      <w:i/>
                      <w:noProof w:val="0"/>
                    </w:rPr>
                  </w:pPr>
                  <w:r>
                    <w:rPr>
                      <w:b/>
                      <w:i/>
                      <w:noProof w:val="0"/>
                    </w:rPr>
                    <w:t>Formularului de deviz nr.1 –Lista cu cantităţi de lucrări</w:t>
                  </w: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D3D6D" w:rsidRPr="00FF430B" w:rsidRDefault="00DD3D6D" w:rsidP="00DD3D6D">
                  <w:pPr>
                    <w:jc w:val="both"/>
                    <w:rPr>
                      <w:noProof w:val="0"/>
                    </w:rPr>
                  </w:pPr>
                </w:p>
              </w:tc>
              <w:tc>
                <w:tcPr>
                  <w:tcW w:w="1984"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DD3D6D" w:rsidRPr="00FF430B" w:rsidRDefault="00DD3D6D" w:rsidP="00DD3D6D">
                  <w:pPr>
                    <w:jc w:val="both"/>
                    <w:rPr>
                      <w:noProof w:val="0"/>
                    </w:rPr>
                  </w:pPr>
                </w:p>
              </w:tc>
            </w:tr>
            <w:tr w:rsidR="00DD3D6D" w:rsidRPr="00EC30C2" w:rsidTr="00DD3D6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D3D6D" w:rsidRPr="00FF430B" w:rsidRDefault="00DD3D6D" w:rsidP="00DD3D6D">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D3D6D" w:rsidRPr="00FF430B" w:rsidRDefault="00DD3D6D" w:rsidP="00DD3D6D">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D3D6D" w:rsidRPr="00FF430B" w:rsidRDefault="00DD3D6D" w:rsidP="00DD3D6D">
                  <w:pPr>
                    <w:jc w:val="both"/>
                    <w:rPr>
                      <w:noProof w:val="0"/>
                    </w:rPr>
                  </w:pPr>
                </w:p>
              </w:tc>
              <w:tc>
                <w:tcPr>
                  <w:tcW w:w="21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D3D6D" w:rsidRPr="00FF430B" w:rsidRDefault="00DD3D6D" w:rsidP="00DD3D6D">
                  <w:pPr>
                    <w:jc w:val="both"/>
                    <w:rPr>
                      <w:noProof w:val="0"/>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D3D6D" w:rsidRPr="00FF430B" w:rsidRDefault="00DD3D6D" w:rsidP="00DD3D6D">
                  <w:pPr>
                    <w:jc w:val="both"/>
                    <w:rPr>
                      <w:noProof w:val="0"/>
                    </w:rPr>
                  </w:pPr>
                </w:p>
              </w:tc>
              <w:tc>
                <w:tcPr>
                  <w:tcW w:w="1984"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DD3D6D" w:rsidRPr="00FF430B" w:rsidRDefault="00DD3D6D" w:rsidP="00DD3D6D">
                  <w:pPr>
                    <w:jc w:val="both"/>
                    <w:rPr>
                      <w:noProof w:val="0"/>
                    </w:rPr>
                  </w:pPr>
                </w:p>
              </w:tc>
            </w:tr>
            <w:tr w:rsidR="00DD3D6D" w:rsidRPr="00EC30C2" w:rsidTr="00DD3D6D">
              <w:tc>
                <w:tcPr>
                  <w:tcW w:w="2261" w:type="dxa"/>
                  <w:gridSpan w:val="2"/>
                  <w:tcBorders>
                    <w:top w:val="single" w:sz="6" w:space="0" w:color="000000"/>
                    <w:left w:val="nil"/>
                    <w:bottom w:val="nil"/>
                    <w:right w:val="nil"/>
                  </w:tcBorders>
                </w:tcPr>
                <w:p w:rsidR="00DD3D6D" w:rsidRPr="00FF430B" w:rsidRDefault="00DD3D6D" w:rsidP="00DD3D6D">
                  <w:pPr>
                    <w:jc w:val="both"/>
                    <w:rPr>
                      <w:noProof w:val="0"/>
                    </w:rPr>
                  </w:pPr>
                </w:p>
                <w:p w:rsidR="00DD3D6D" w:rsidRPr="00FF430B" w:rsidRDefault="00DD3D6D" w:rsidP="00DD3D6D">
                  <w:pPr>
                    <w:jc w:val="both"/>
                    <w:rPr>
                      <w:noProof w:val="0"/>
                    </w:rPr>
                  </w:pPr>
                </w:p>
                <w:p w:rsidR="00DD3D6D" w:rsidRPr="00FF430B" w:rsidRDefault="00DD3D6D" w:rsidP="00DD3D6D">
                  <w:pPr>
                    <w:jc w:val="both"/>
                    <w:rPr>
                      <w:noProof w:val="0"/>
                    </w:rPr>
                  </w:pPr>
                </w:p>
                <w:p w:rsidR="00DD3D6D" w:rsidRPr="00FF430B" w:rsidRDefault="00DD3D6D" w:rsidP="00DD3D6D">
                  <w:pPr>
                    <w:jc w:val="both"/>
                    <w:rPr>
                      <w:noProof w:val="0"/>
                    </w:rPr>
                  </w:pPr>
                </w:p>
                <w:p w:rsidR="00DD3D6D" w:rsidRPr="00FF430B" w:rsidRDefault="00DD3D6D" w:rsidP="00DD3D6D">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DD3D6D" w:rsidRPr="00FF430B" w:rsidRDefault="00DD3D6D" w:rsidP="00DD3D6D">
                  <w:pPr>
                    <w:jc w:val="both"/>
                    <w:rPr>
                      <w:noProof w:val="0"/>
                    </w:rPr>
                  </w:pPr>
                  <w:r w:rsidRPr="00FF430B">
                    <w:rPr>
                      <w:noProof w:val="0"/>
                    </w:rPr>
                    <w:t> </w:t>
                  </w:r>
                </w:p>
                <w:p w:rsidR="00DD3D6D" w:rsidRPr="00FF430B" w:rsidRDefault="00DD3D6D" w:rsidP="00DD3D6D">
                  <w:pPr>
                    <w:jc w:val="center"/>
                    <w:rPr>
                      <w:b/>
                      <w:bCs/>
                      <w:noProof w:val="0"/>
                    </w:rPr>
                  </w:pPr>
                </w:p>
                <w:p w:rsidR="00DD3D6D" w:rsidRPr="00FF430B" w:rsidRDefault="00DD3D6D" w:rsidP="00DD3D6D">
                  <w:pPr>
                    <w:jc w:val="center"/>
                    <w:rPr>
                      <w:b/>
                      <w:bCs/>
                      <w:noProof w:val="0"/>
                    </w:rPr>
                  </w:pPr>
                </w:p>
                <w:p w:rsidR="00DD3D6D" w:rsidRPr="00FF430B" w:rsidRDefault="00DD3D6D" w:rsidP="00DD3D6D">
                  <w:pPr>
                    <w:jc w:val="center"/>
                    <w:rPr>
                      <w:b/>
                      <w:bCs/>
                      <w:noProof w:val="0"/>
                    </w:rPr>
                  </w:pPr>
                </w:p>
                <w:p w:rsidR="00DD3D6D" w:rsidRPr="00FF430B" w:rsidRDefault="00DD3D6D" w:rsidP="00DD3D6D">
                  <w:pPr>
                    <w:jc w:val="center"/>
                    <w:rPr>
                      <w:b/>
                      <w:bCs/>
                      <w:noProof w:val="0"/>
                    </w:rPr>
                  </w:pPr>
                </w:p>
                <w:p w:rsidR="00DD3D6D" w:rsidRPr="00FF430B" w:rsidRDefault="00DD3D6D" w:rsidP="00DD3D6D">
                  <w:pPr>
                    <w:jc w:val="center"/>
                    <w:rPr>
                      <w:b/>
                      <w:bCs/>
                      <w:noProof w:val="0"/>
                    </w:rPr>
                  </w:pPr>
                </w:p>
                <w:p w:rsidR="00DD3D6D" w:rsidRPr="00FF430B" w:rsidRDefault="00DD3D6D" w:rsidP="00DD3D6D">
                  <w:pPr>
                    <w:jc w:val="center"/>
                    <w:rPr>
                      <w:b/>
                      <w:bCs/>
                      <w:noProof w:val="0"/>
                    </w:rPr>
                  </w:pPr>
                </w:p>
                <w:p w:rsidR="00DD3D6D" w:rsidRPr="00FF430B" w:rsidRDefault="00DD3D6D" w:rsidP="00DD3D6D">
                  <w:pPr>
                    <w:jc w:val="center"/>
                    <w:rPr>
                      <w:b/>
                      <w:bCs/>
                      <w:noProof w:val="0"/>
                    </w:rPr>
                  </w:pPr>
                </w:p>
                <w:p w:rsidR="00DD3D6D" w:rsidRDefault="00DD3D6D" w:rsidP="00DD3D6D">
                  <w:pPr>
                    <w:rPr>
                      <w:b/>
                      <w:bCs/>
                      <w:noProof w:val="0"/>
                    </w:rPr>
                  </w:pPr>
                  <w:r w:rsidRPr="00FF430B">
                    <w:rPr>
                      <w:b/>
                      <w:bCs/>
                      <w:noProof w:val="0"/>
                    </w:rPr>
                    <w:t xml:space="preserve">                 SEMNĂTURILE PĂRŢILOR</w:t>
                  </w:r>
                </w:p>
                <w:p w:rsidR="00DD3D6D" w:rsidRPr="00FF430B" w:rsidRDefault="00DD3D6D" w:rsidP="00DD3D6D">
                  <w:pPr>
                    <w:rPr>
                      <w:noProof w:val="0"/>
                    </w:rPr>
                  </w:pPr>
                </w:p>
              </w:tc>
            </w:tr>
            <w:tr w:rsidR="00DD3D6D" w:rsidRPr="00EC30C2" w:rsidTr="00DD3D6D">
              <w:tc>
                <w:tcPr>
                  <w:tcW w:w="4763" w:type="dxa"/>
                  <w:gridSpan w:val="4"/>
                  <w:tcBorders>
                    <w:top w:val="nil"/>
                    <w:left w:val="nil"/>
                    <w:bottom w:val="nil"/>
                    <w:right w:val="nil"/>
                  </w:tcBorders>
                  <w:tcMar>
                    <w:top w:w="24" w:type="dxa"/>
                    <w:left w:w="48" w:type="dxa"/>
                    <w:bottom w:w="24" w:type="dxa"/>
                    <w:right w:w="48" w:type="dxa"/>
                  </w:tcMar>
                  <w:hideMark/>
                </w:tcPr>
                <w:p w:rsidR="00DD3D6D" w:rsidRPr="00FF430B" w:rsidRDefault="00DD3D6D" w:rsidP="00DD3D6D">
                  <w:pPr>
                    <w:jc w:val="center"/>
                    <w:rPr>
                      <w:noProof w:val="0"/>
                    </w:rPr>
                  </w:pPr>
                  <w:r w:rsidRPr="00FF430B">
                    <w:rPr>
                      <w:b/>
                      <w:bCs/>
                      <w:noProof w:val="0"/>
                    </w:rPr>
                    <w:t>Antreprenorul/Prestatorul de lucrări/de servicii de proiectare</w:t>
                  </w:r>
                </w:p>
                <w:p w:rsidR="00DD3D6D" w:rsidRPr="00FF430B" w:rsidRDefault="00DD3D6D" w:rsidP="00DD3D6D">
                  <w:pPr>
                    <w:ind w:firstLine="567"/>
                    <w:jc w:val="both"/>
                    <w:rPr>
                      <w:noProof w:val="0"/>
                    </w:rPr>
                  </w:pPr>
                  <w:r w:rsidRPr="00FF430B">
                    <w:rPr>
                      <w:noProof w:val="0"/>
                    </w:rPr>
                    <w:t> </w:t>
                  </w:r>
                </w:p>
                <w:p w:rsidR="00DD3D6D" w:rsidRPr="00FF430B" w:rsidRDefault="00DD3D6D" w:rsidP="00DD3D6D">
                  <w:pPr>
                    <w:ind w:firstLine="567"/>
                    <w:jc w:val="both"/>
                    <w:rPr>
                      <w:noProof w:val="0"/>
                    </w:rPr>
                  </w:pPr>
                  <w:r w:rsidRPr="00FF430B">
                    <w:rPr>
                      <w:noProof w:val="0"/>
                    </w:rPr>
                    <w:t> </w:t>
                  </w:r>
                </w:p>
              </w:tc>
              <w:tc>
                <w:tcPr>
                  <w:tcW w:w="900" w:type="dxa"/>
                  <w:tcBorders>
                    <w:top w:val="nil"/>
                    <w:left w:val="nil"/>
                    <w:bottom w:val="nil"/>
                    <w:right w:val="nil"/>
                  </w:tcBorders>
                </w:tcPr>
                <w:p w:rsidR="00DD3D6D" w:rsidRPr="00FF430B" w:rsidRDefault="00DD3D6D" w:rsidP="00DD3D6D">
                  <w:pPr>
                    <w:keepNext/>
                    <w:keepLines/>
                    <w:spacing w:before="200"/>
                    <w:jc w:val="both"/>
                    <w:outlineLvl w:val="2"/>
                    <w:rPr>
                      <w:b/>
                      <w:bCs/>
                      <w:noProof w:val="0"/>
                    </w:rPr>
                  </w:pPr>
                </w:p>
              </w:tc>
              <w:tc>
                <w:tcPr>
                  <w:tcW w:w="3827" w:type="dxa"/>
                  <w:gridSpan w:val="2"/>
                  <w:tcBorders>
                    <w:top w:val="nil"/>
                    <w:left w:val="nil"/>
                    <w:bottom w:val="nil"/>
                    <w:right w:val="nil"/>
                  </w:tcBorders>
                  <w:tcMar>
                    <w:top w:w="24" w:type="dxa"/>
                    <w:left w:w="48" w:type="dxa"/>
                    <w:bottom w:w="24" w:type="dxa"/>
                    <w:right w:w="48" w:type="dxa"/>
                  </w:tcMar>
                  <w:hideMark/>
                </w:tcPr>
                <w:p w:rsidR="00DD3D6D" w:rsidRPr="00FF430B" w:rsidRDefault="00DD3D6D" w:rsidP="00DD3D6D">
                  <w:pPr>
                    <w:rPr>
                      <w:noProof w:val="0"/>
                    </w:rPr>
                  </w:pPr>
                  <w:r w:rsidRPr="00FF430B">
                    <w:rPr>
                      <w:b/>
                      <w:bCs/>
                      <w:noProof w:val="0"/>
                    </w:rPr>
                    <w:t xml:space="preserve">                                  Beneficiar</w:t>
                  </w:r>
                </w:p>
                <w:p w:rsidR="00DD3D6D" w:rsidRPr="00FF430B" w:rsidRDefault="00DD3D6D" w:rsidP="00DD3D6D">
                  <w:pPr>
                    <w:ind w:firstLine="567"/>
                    <w:jc w:val="both"/>
                    <w:rPr>
                      <w:noProof w:val="0"/>
                    </w:rPr>
                  </w:pPr>
                </w:p>
                <w:p w:rsidR="00DD3D6D" w:rsidRPr="00FF430B" w:rsidRDefault="00DD3D6D" w:rsidP="00DD3D6D">
                  <w:pPr>
                    <w:ind w:firstLine="567"/>
                    <w:jc w:val="both"/>
                    <w:rPr>
                      <w:noProof w:val="0"/>
                    </w:rPr>
                  </w:pPr>
                  <w:r w:rsidRPr="00FF430B">
                    <w:rPr>
                      <w:noProof w:val="0"/>
                    </w:rPr>
                    <w:t> </w:t>
                  </w:r>
                </w:p>
                <w:p w:rsidR="00DD3D6D" w:rsidRPr="00DD3D6D" w:rsidRDefault="00DD3D6D" w:rsidP="00DD3D6D">
                  <w:pPr>
                    <w:ind w:firstLine="567"/>
                    <w:jc w:val="both"/>
                    <w:rPr>
                      <w:noProof w:val="0"/>
                      <w:lang w:val="en-US"/>
                    </w:rPr>
                  </w:pPr>
                  <w:r>
                    <w:rPr>
                      <w:noProof w:val="0"/>
                      <w:lang w:val="en-US"/>
                    </w:rPr>
                    <w:t>_______________</w:t>
                  </w:r>
                  <w:r w:rsidRPr="00DD3D6D">
                    <w:rPr>
                      <w:b/>
                      <w:noProof w:val="0"/>
                      <w:lang w:val="en-US"/>
                    </w:rPr>
                    <w:t>Ivan Tcaci</w:t>
                  </w:r>
                  <w:r>
                    <w:rPr>
                      <w:noProof w:val="0"/>
                      <w:lang w:val="en-US"/>
                    </w:rPr>
                    <w:t xml:space="preserve"> </w:t>
                  </w:r>
                </w:p>
              </w:tc>
            </w:tr>
          </w:tbl>
          <w:p w:rsidR="00DB2761" w:rsidRDefault="00DB2761" w:rsidP="007E709D">
            <w:pPr>
              <w:jc w:val="both"/>
            </w:pPr>
          </w:p>
          <w:p w:rsidR="003A283A" w:rsidRDefault="003A283A" w:rsidP="007E709D">
            <w:pPr>
              <w:jc w:val="both"/>
            </w:pPr>
          </w:p>
          <w:p w:rsidR="003A283A" w:rsidRDefault="009B3641" w:rsidP="007E709D">
            <w:pPr>
              <w:jc w:val="both"/>
            </w:pPr>
            <w:r>
              <w:t xml:space="preserve">                                                                                                                           L.Ş.</w:t>
            </w:r>
          </w:p>
          <w:p w:rsidR="003A283A" w:rsidRDefault="003A283A" w:rsidP="007E709D">
            <w:pPr>
              <w:jc w:val="both"/>
            </w:pPr>
          </w:p>
          <w:p w:rsidR="003A283A" w:rsidRDefault="003A283A" w:rsidP="007E709D">
            <w:pPr>
              <w:jc w:val="both"/>
            </w:pPr>
          </w:p>
          <w:p w:rsidR="003A283A" w:rsidRDefault="003A283A" w:rsidP="007E709D">
            <w:pPr>
              <w:jc w:val="both"/>
            </w:pPr>
          </w:p>
          <w:p w:rsidR="003A283A" w:rsidRDefault="003A283A" w:rsidP="007E709D">
            <w:pPr>
              <w:jc w:val="both"/>
            </w:pPr>
          </w:p>
          <w:p w:rsidR="003A283A" w:rsidRDefault="003A283A" w:rsidP="007E709D">
            <w:pPr>
              <w:jc w:val="both"/>
            </w:pPr>
          </w:p>
          <w:p w:rsidR="003A283A" w:rsidRDefault="003A283A" w:rsidP="007E709D">
            <w:pPr>
              <w:jc w:val="both"/>
            </w:pPr>
          </w:p>
          <w:p w:rsidR="003A283A" w:rsidRDefault="003A283A" w:rsidP="007E709D">
            <w:pPr>
              <w:jc w:val="both"/>
            </w:pPr>
          </w:p>
          <w:p w:rsidR="003A283A" w:rsidRDefault="003A283A" w:rsidP="007E709D">
            <w:pPr>
              <w:jc w:val="both"/>
            </w:pPr>
          </w:p>
          <w:p w:rsidR="003A283A" w:rsidRDefault="003A283A" w:rsidP="007E709D">
            <w:pPr>
              <w:jc w:val="both"/>
            </w:pPr>
          </w:p>
          <w:p w:rsidR="003A283A" w:rsidRDefault="003A283A" w:rsidP="007E709D">
            <w:pPr>
              <w:jc w:val="both"/>
            </w:pPr>
          </w:p>
          <w:p w:rsidR="003A283A" w:rsidRDefault="003A283A" w:rsidP="007E709D">
            <w:pPr>
              <w:jc w:val="both"/>
            </w:pPr>
          </w:p>
          <w:p w:rsidR="00803E7E" w:rsidRPr="00FF430B" w:rsidRDefault="00803E7E" w:rsidP="00DD3D6D">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1418"/>
              <w:gridCol w:w="1276"/>
              <w:gridCol w:w="992"/>
              <w:gridCol w:w="1276"/>
              <w:gridCol w:w="922"/>
              <w:gridCol w:w="1366"/>
            </w:tblGrid>
            <w:tr w:rsidR="00803E7E" w:rsidRPr="00EC30C2" w:rsidTr="002855A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55A3" w:rsidRDefault="00803E7E" w:rsidP="004D7C86">
                  <w:pPr>
                    <w:jc w:val="both"/>
                    <w:rPr>
                      <w:b/>
                      <w:bCs/>
                      <w:noProof w:val="0"/>
                    </w:rPr>
                  </w:pPr>
                  <w:r w:rsidRPr="00FF430B">
                    <w:rPr>
                      <w:b/>
                      <w:bCs/>
                      <w:noProof w:val="0"/>
                    </w:rPr>
                    <w:t>Cantita</w:t>
                  </w:r>
                  <w:r w:rsidR="002855A3">
                    <w:rPr>
                      <w:b/>
                      <w:bCs/>
                      <w:noProof w:val="0"/>
                    </w:rPr>
                    <w:t>-</w:t>
                  </w:r>
                </w:p>
                <w:p w:rsidR="00803E7E" w:rsidRPr="00FF430B" w:rsidRDefault="00803E7E" w:rsidP="004D7C86">
                  <w:pPr>
                    <w:jc w:val="both"/>
                    <w:rPr>
                      <w:b/>
                      <w:bCs/>
                      <w:noProof w:val="0"/>
                    </w:rPr>
                  </w:pPr>
                  <w:r w:rsidRPr="00FF430B">
                    <w:rPr>
                      <w:b/>
                      <w:bCs/>
                      <w:noProof w:val="0"/>
                    </w:rPr>
                    <w:t>tea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92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55A3" w:rsidRDefault="00803E7E" w:rsidP="002722CC">
                  <w:pPr>
                    <w:jc w:val="center"/>
                    <w:rPr>
                      <w:b/>
                      <w:bCs/>
                      <w:noProof w:val="0"/>
                    </w:rPr>
                  </w:pPr>
                  <w:r w:rsidRPr="00FF430B">
                    <w:rPr>
                      <w:b/>
                      <w:bCs/>
                      <w:noProof w:val="0"/>
                    </w:rPr>
                    <w:t>Suma</w:t>
                  </w:r>
                </w:p>
                <w:p w:rsidR="00803E7E" w:rsidRPr="00FF430B" w:rsidRDefault="0060188C" w:rsidP="002722CC">
                  <w:pPr>
                    <w:jc w:val="center"/>
                    <w:rPr>
                      <w:b/>
                      <w:bCs/>
                      <w:noProof w:val="0"/>
                    </w:rPr>
                  </w:pPr>
                  <w:r w:rsidRPr="00FF430B">
                    <w:rPr>
                      <w:b/>
                      <w:bCs/>
                      <w:noProof w:val="0"/>
                    </w:rPr>
                    <w:t>l</w:t>
                  </w:r>
                  <w:r w:rsidR="00803E7E"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DD3D6D" w:rsidRPr="00EC30C2" w:rsidTr="00DD3D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D3D6D" w:rsidRPr="00FF430B" w:rsidRDefault="00DD3D6D" w:rsidP="004D7C86">
                  <w:pPr>
                    <w:jc w:val="both"/>
                    <w:rPr>
                      <w:noProof w:val="0"/>
                    </w:rPr>
                  </w:pPr>
                  <w:r w:rsidRPr="00FF430B">
                    <w:rPr>
                      <w:noProof w:val="0"/>
                    </w:rPr>
                    <w:t>1</w:t>
                  </w:r>
                </w:p>
              </w:tc>
              <w:tc>
                <w:tcPr>
                  <w:tcW w:w="9092" w:type="dxa"/>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D3D6D" w:rsidRPr="00DD3D6D" w:rsidRDefault="00DD3D6D" w:rsidP="004D7C86">
                  <w:pPr>
                    <w:keepNext/>
                    <w:keepLines/>
                    <w:spacing w:before="200"/>
                    <w:jc w:val="both"/>
                    <w:outlineLvl w:val="2"/>
                    <w:rPr>
                      <w:b/>
                      <w:noProof w:val="0"/>
                    </w:rPr>
                  </w:pPr>
                  <w:r w:rsidRPr="00DD3D6D">
                    <w:rPr>
                      <w:b/>
                      <w:noProof w:val="0"/>
                    </w:rPr>
                    <w:t>Lotul I.</w:t>
                  </w:r>
                  <w:r>
                    <w:rPr>
                      <w:b/>
                      <w:noProof w:val="0"/>
                    </w:rPr>
                    <w:t xml:space="preserve"> </w:t>
                  </w:r>
                  <w:r>
                    <w:rPr>
                      <w:b/>
                      <w:i/>
                      <w:noProof w:val="0"/>
                      <w:u w:val="single"/>
                    </w:rPr>
                    <w:t>Lucrări de reparaţie a unui segment de drum în variantă albă în comuna Sîrcova, satul Sîrcova, raionul Rezina</w:t>
                  </w:r>
                </w:p>
              </w:tc>
            </w:tr>
            <w:tr w:rsidR="00DD3D6D" w:rsidRPr="00EC30C2" w:rsidTr="002855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D3D6D" w:rsidRPr="00FF430B" w:rsidRDefault="00DD3D6D" w:rsidP="004D7C86">
                  <w:pPr>
                    <w:jc w:val="both"/>
                    <w:rPr>
                      <w:noProof w:val="0"/>
                    </w:rPr>
                  </w:pPr>
                  <w:r>
                    <w:rPr>
                      <w:noProof w:val="0"/>
                    </w:rPr>
                    <w:t>1.1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D3D6D" w:rsidRPr="00FF430B" w:rsidRDefault="00DD3D6D" w:rsidP="004D7C86">
                  <w:pPr>
                    <w:keepNext/>
                    <w:keepLines/>
                    <w:spacing w:before="200"/>
                    <w:jc w:val="both"/>
                    <w:outlineLvl w:val="2"/>
                    <w:rPr>
                      <w:noProof w:val="0"/>
                    </w:rPr>
                  </w:pPr>
                  <w:r>
                    <w:rPr>
                      <w:b/>
                      <w:i/>
                      <w:noProof w:val="0"/>
                      <w:u w:val="single"/>
                    </w:rPr>
                    <w:t>Lucrări de reparaţie a unui segment de drum în variantă albă în comuna Sîrcova, satul Sîrcova, raionul Rezina</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D3D6D" w:rsidRPr="00FF430B" w:rsidRDefault="002855A3" w:rsidP="004D7C86">
                  <w:pPr>
                    <w:keepNext/>
                    <w:keepLines/>
                    <w:spacing w:before="200"/>
                    <w:jc w:val="both"/>
                    <w:outlineLvl w:val="2"/>
                    <w:rPr>
                      <w:noProof w:val="0"/>
                    </w:rPr>
                  </w:pPr>
                  <w:r>
                    <w:rPr>
                      <w:noProof w:val="0"/>
                    </w:rPr>
                    <w:t>45233142-6</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D3D6D" w:rsidRPr="00FF430B" w:rsidRDefault="002855A3" w:rsidP="004D7C86">
                  <w:pPr>
                    <w:keepNext/>
                    <w:keepLines/>
                    <w:spacing w:before="200"/>
                    <w:jc w:val="both"/>
                    <w:outlineLvl w:val="2"/>
                    <w:rPr>
                      <w:noProof w:val="0"/>
                    </w:rPr>
                  </w:pPr>
                  <w:r>
                    <w:rPr>
                      <w:noProof w:val="0"/>
                    </w:rPr>
                    <w:t xml:space="preserve">Proiect </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D3D6D" w:rsidRPr="00FF430B" w:rsidRDefault="002855A3" w:rsidP="004D7C86">
                  <w:pPr>
                    <w:keepNext/>
                    <w:keepLines/>
                    <w:spacing w:before="200"/>
                    <w:jc w:val="both"/>
                    <w:outlineLvl w:val="2"/>
                    <w:rPr>
                      <w:noProof w:val="0"/>
                    </w:rPr>
                  </w:pPr>
                  <w:r>
                    <w:rPr>
                      <w:noProof w:val="0"/>
                    </w:rPr>
                    <w:t>1</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D3D6D" w:rsidRPr="00FF430B" w:rsidRDefault="00DD3D6D" w:rsidP="004D7C86">
                  <w:pPr>
                    <w:keepNext/>
                    <w:keepLines/>
                    <w:spacing w:before="200"/>
                    <w:jc w:val="both"/>
                    <w:outlineLvl w:val="2"/>
                    <w:rPr>
                      <w:noProof w:val="0"/>
                    </w:rPr>
                  </w:pPr>
                </w:p>
              </w:tc>
              <w:tc>
                <w:tcPr>
                  <w:tcW w:w="9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D3D6D" w:rsidRPr="00FF430B" w:rsidRDefault="00DD3D6D"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D3D6D" w:rsidRPr="00FF430B" w:rsidRDefault="002855A3" w:rsidP="004D7C86">
                  <w:pPr>
                    <w:keepNext/>
                    <w:keepLines/>
                    <w:spacing w:before="200"/>
                    <w:jc w:val="both"/>
                    <w:outlineLvl w:val="2"/>
                    <w:rPr>
                      <w:noProof w:val="0"/>
                    </w:rPr>
                  </w:pPr>
                  <w:r>
                    <w:rPr>
                      <w:noProof w:val="0"/>
                    </w:rPr>
                    <w:t xml:space="preserve">60 zile calendaristice din data înregistrării contractului la Trezoreria Regională </w:t>
                  </w:r>
                </w:p>
              </w:tc>
            </w:tr>
            <w:tr w:rsidR="00803E7E" w:rsidRPr="00EC30C2" w:rsidTr="002855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2855A3" w:rsidP="004D7C86">
                  <w:pPr>
                    <w:keepNext/>
                    <w:keepLines/>
                    <w:spacing w:before="200"/>
                    <w:jc w:val="both"/>
                    <w:outlineLvl w:val="2"/>
                    <w:rPr>
                      <w:noProof w:val="0"/>
                    </w:rPr>
                  </w:pPr>
                  <w:r>
                    <w:rPr>
                      <w:noProof w:val="0"/>
                    </w:rPr>
                    <w:t>x</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2855A3" w:rsidP="004D7C86">
                  <w:pPr>
                    <w:keepNext/>
                    <w:keepLines/>
                    <w:spacing w:before="200"/>
                    <w:jc w:val="both"/>
                    <w:outlineLvl w:val="2"/>
                    <w:rPr>
                      <w:noProof w:val="0"/>
                    </w:rPr>
                  </w:pPr>
                  <w:r>
                    <w:rPr>
                      <w:noProof w:val="0"/>
                    </w:rPr>
                    <w:t>x</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2855A3" w:rsidP="004D7C86">
                  <w:pPr>
                    <w:keepNext/>
                    <w:keepLines/>
                    <w:spacing w:before="200"/>
                    <w:jc w:val="both"/>
                    <w:outlineLvl w:val="2"/>
                    <w:rPr>
                      <w:noProof w:val="0"/>
                    </w:rPr>
                  </w:pPr>
                  <w:r>
                    <w:rPr>
                      <w:noProof w:val="0"/>
                    </w:rPr>
                    <w:t>x</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2855A3" w:rsidP="004D7C86">
                  <w:pPr>
                    <w:keepNext/>
                    <w:keepLines/>
                    <w:spacing w:before="200"/>
                    <w:jc w:val="both"/>
                    <w:outlineLvl w:val="2"/>
                    <w:rPr>
                      <w:noProof w:val="0"/>
                    </w:rPr>
                  </w:pPr>
                  <w:r>
                    <w:rPr>
                      <w:noProof w:val="0"/>
                    </w:rPr>
                    <w:t>x</w:t>
                  </w:r>
                </w:p>
              </w:tc>
              <w:tc>
                <w:tcPr>
                  <w:tcW w:w="9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2855A3" w:rsidP="004D7C86">
                  <w:pPr>
                    <w:keepNext/>
                    <w:keepLines/>
                    <w:spacing w:before="200"/>
                    <w:jc w:val="both"/>
                    <w:outlineLvl w:val="2"/>
                    <w:rPr>
                      <w:noProof w:val="0"/>
                    </w:rPr>
                  </w:pPr>
                  <w:r>
                    <w:rPr>
                      <w:noProof w:val="0"/>
                    </w:rPr>
                    <w:t>x</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2855A3" w:rsidP="004D7C86">
                  <w:pPr>
                    <w:keepNext/>
                    <w:keepLines/>
                    <w:spacing w:before="200"/>
                    <w:jc w:val="both"/>
                    <w:outlineLvl w:val="2"/>
                    <w:rPr>
                      <w:noProof w:val="0"/>
                    </w:rPr>
                  </w:pPr>
                  <w:r>
                    <w:rPr>
                      <w:noProof w:val="0"/>
                    </w:rPr>
                    <w:t>x</w:t>
                  </w: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Default="00EA64B0" w:rsidP="002855A3">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2855A3">
              <w:tc>
                <w:tcPr>
                  <w:tcW w:w="5946"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rsidR="00803E7E" w:rsidRDefault="00EA64B0" w:rsidP="00803E7E">
                  <w:pPr>
                    <w:jc w:val="center"/>
                    <w:rPr>
                      <w:b/>
                      <w:bCs/>
                      <w:noProof w:val="0"/>
                    </w:rPr>
                  </w:pPr>
                  <w:r w:rsidRPr="00FF430B">
                    <w:rPr>
                      <w:b/>
                      <w:bCs/>
                      <w:noProof w:val="0"/>
                    </w:rPr>
                    <w:t>BENEFICIAR</w:t>
                  </w:r>
                </w:p>
                <w:p w:rsidR="002855A3" w:rsidRDefault="002855A3" w:rsidP="00803E7E">
                  <w:pPr>
                    <w:jc w:val="center"/>
                    <w:rPr>
                      <w:b/>
                      <w:bCs/>
                      <w:noProof w:val="0"/>
                    </w:rPr>
                  </w:pPr>
                </w:p>
                <w:p w:rsidR="002855A3" w:rsidRPr="002855A3" w:rsidRDefault="002855A3" w:rsidP="00803E7E">
                  <w:pPr>
                    <w:jc w:val="center"/>
                    <w:rPr>
                      <w:noProof w:val="0"/>
                      <w:lang w:val="en-US"/>
                    </w:rPr>
                  </w:pPr>
                  <w:r>
                    <w:rPr>
                      <w:b/>
                      <w:bCs/>
                      <w:noProof w:val="0"/>
                      <w:lang w:val="en-US"/>
                    </w:rPr>
                    <w:t xml:space="preserve">___________Ivan Tcaci </w:t>
                  </w:r>
                </w:p>
                <w:p w:rsidR="00240751" w:rsidRPr="00FF430B" w:rsidRDefault="00EA64B0" w:rsidP="00240751">
                  <w:pPr>
                    <w:ind w:firstLine="567"/>
                    <w:jc w:val="both"/>
                    <w:rPr>
                      <w:noProof w:val="0"/>
                    </w:rPr>
                  </w:pPr>
                  <w:r w:rsidRPr="00FF430B">
                    <w:rPr>
                      <w:noProof w:val="0"/>
                    </w:rPr>
                    <w:t> </w:t>
                  </w:r>
                </w:p>
                <w:p w:rsidR="00240751" w:rsidRPr="00FF430B" w:rsidRDefault="009B3641" w:rsidP="00240751">
                  <w:pPr>
                    <w:keepNext/>
                    <w:keepLines/>
                    <w:spacing w:before="200"/>
                    <w:ind w:firstLine="567"/>
                    <w:jc w:val="both"/>
                    <w:outlineLvl w:val="2"/>
                    <w:rPr>
                      <w:noProof w:val="0"/>
                    </w:rPr>
                  </w:pPr>
                  <w:r>
                    <w:rPr>
                      <w:noProof w:val="0"/>
                    </w:rPr>
                    <w:t>L.Ş.</w:t>
                  </w: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9B3641" w:rsidRPr="0025108A" w:rsidRDefault="009B3641" w:rsidP="009B3641">
            <w:pPr>
              <w:jc w:val="right"/>
              <w:rPr>
                <w:sz w:val="26"/>
                <w:szCs w:val="26"/>
                <w:lang w:val="ro-MO"/>
              </w:rPr>
            </w:pPr>
            <w:r w:rsidRPr="0025108A">
              <w:rPr>
                <w:sz w:val="26"/>
                <w:szCs w:val="26"/>
                <w:lang w:val="ro-MO"/>
              </w:rPr>
              <w:t xml:space="preserve">APROBAT </w:t>
            </w:r>
          </w:p>
          <w:p w:rsidR="009B3641" w:rsidRPr="0025108A" w:rsidRDefault="009B3641" w:rsidP="009B3641">
            <w:pPr>
              <w:jc w:val="right"/>
              <w:rPr>
                <w:sz w:val="26"/>
                <w:szCs w:val="26"/>
                <w:lang w:val="ro-MO"/>
              </w:rPr>
            </w:pPr>
            <w:r w:rsidRPr="0025108A">
              <w:rPr>
                <w:sz w:val="26"/>
                <w:szCs w:val="26"/>
                <w:lang w:val="ro-MO"/>
              </w:rPr>
              <w:t xml:space="preserve">prin Ordinul </w:t>
            </w:r>
          </w:p>
          <w:p w:rsidR="009B3641" w:rsidRPr="0025108A" w:rsidRDefault="009B3641" w:rsidP="009B3641">
            <w:pPr>
              <w:jc w:val="right"/>
              <w:rPr>
                <w:sz w:val="26"/>
                <w:szCs w:val="26"/>
                <w:lang w:val="ro-MO"/>
              </w:rPr>
            </w:pPr>
            <w:r w:rsidRPr="0025108A">
              <w:rPr>
                <w:sz w:val="26"/>
                <w:szCs w:val="26"/>
                <w:lang w:val="ro-MO"/>
              </w:rPr>
              <w:t>Ministrului Finanțelor</w:t>
            </w:r>
          </w:p>
          <w:p w:rsidR="009B3641" w:rsidRPr="005067B7" w:rsidRDefault="009B3641" w:rsidP="009B3641">
            <w:pPr>
              <w:jc w:val="right"/>
              <w:rPr>
                <w:sz w:val="28"/>
                <w:szCs w:val="28"/>
                <w:lang w:val="ro-MO"/>
              </w:rPr>
            </w:pPr>
            <w:r w:rsidRPr="0025108A">
              <w:rPr>
                <w:sz w:val="26"/>
                <w:szCs w:val="26"/>
                <w:lang w:val="ro-MO"/>
              </w:rPr>
              <w:t xml:space="preserve">                                               nr. </w:t>
            </w:r>
            <w:r>
              <w:rPr>
                <w:sz w:val="26"/>
                <w:szCs w:val="26"/>
                <w:lang w:val="ro-MO"/>
              </w:rPr>
              <w:t>145</w:t>
            </w:r>
            <w:r w:rsidRPr="0025108A">
              <w:rPr>
                <w:sz w:val="26"/>
                <w:szCs w:val="26"/>
                <w:lang w:val="ro-MO"/>
              </w:rPr>
              <w:t xml:space="preserve">  din</w:t>
            </w:r>
            <w:r>
              <w:rPr>
                <w:sz w:val="26"/>
                <w:szCs w:val="26"/>
                <w:lang w:val="ro-MO"/>
              </w:rPr>
              <w:t xml:space="preserve"> 24 noiembrie </w:t>
            </w:r>
            <w:r w:rsidRPr="0025108A">
              <w:rPr>
                <w:sz w:val="26"/>
                <w:szCs w:val="26"/>
                <w:lang w:val="ro-MO"/>
              </w:rPr>
              <w:t xml:space="preserve">2020   </w:t>
            </w:r>
            <w:r w:rsidRPr="005067B7">
              <w:rPr>
                <w:sz w:val="28"/>
                <w:szCs w:val="28"/>
                <w:lang w:val="ro-MO"/>
              </w:rPr>
              <w:t xml:space="preserve">       </w:t>
            </w:r>
          </w:p>
          <w:p w:rsidR="009B3641" w:rsidRPr="00B91E0E" w:rsidRDefault="009B3641" w:rsidP="009B3641">
            <w:pPr>
              <w:tabs>
                <w:tab w:val="left" w:pos="567"/>
              </w:tabs>
              <w:rPr>
                <w:rFonts w:eastAsia="Calibri"/>
                <w:b/>
                <w:lang w:val="ro-MO"/>
              </w:rPr>
            </w:pPr>
          </w:p>
          <w:p w:rsidR="009B3641" w:rsidRPr="00B91E0E" w:rsidRDefault="009B3641" w:rsidP="009B3641">
            <w:pPr>
              <w:tabs>
                <w:tab w:val="left" w:pos="567"/>
              </w:tabs>
              <w:rPr>
                <w:rFonts w:eastAsia="Calibri"/>
                <w:b/>
              </w:rPr>
            </w:pPr>
          </w:p>
          <w:p w:rsidR="009B3641" w:rsidRPr="00B91E0E" w:rsidRDefault="009B3641" w:rsidP="009B3641">
            <w:pPr>
              <w:keepNext/>
              <w:spacing w:line="240" w:lineRule="exact"/>
              <w:jc w:val="center"/>
              <w:outlineLvl w:val="0"/>
              <w:rPr>
                <w:rFonts w:eastAsia="Calibri"/>
                <w:b/>
                <w:bCs/>
                <w:sz w:val="26"/>
                <w:szCs w:val="26"/>
                <w:lang w:eastAsia="ro-RO"/>
              </w:rPr>
            </w:pPr>
            <w:r w:rsidRPr="00B91E0E">
              <w:rPr>
                <w:rFonts w:eastAsia="Calibri"/>
                <w:b/>
                <w:bCs/>
                <w:sz w:val="26"/>
                <w:szCs w:val="26"/>
                <w:lang w:eastAsia="ro-RO"/>
              </w:rPr>
              <w:t>DECLARAŢIE</w:t>
            </w:r>
          </w:p>
          <w:p w:rsidR="009B3641" w:rsidRPr="00B91E0E" w:rsidRDefault="009B3641" w:rsidP="009B3641">
            <w:pPr>
              <w:keepNext/>
              <w:spacing w:line="240" w:lineRule="exact"/>
              <w:jc w:val="center"/>
              <w:outlineLvl w:val="0"/>
              <w:rPr>
                <w:rFonts w:eastAsia="Calibri"/>
                <w:b/>
                <w:bCs/>
                <w:sz w:val="26"/>
                <w:szCs w:val="26"/>
                <w:lang w:eastAsia="ro-RO"/>
              </w:rPr>
            </w:pPr>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r w:rsidRPr="00B243ED">
              <w:rPr>
                <w:rFonts w:eastAsia="PMingLiU"/>
                <w:b/>
                <w:bCs/>
                <w:sz w:val="26"/>
                <w:szCs w:val="26"/>
                <w:lang w:eastAsia="zh-CN"/>
              </w:rPr>
              <w:t>pentru participarea la activităţi ale unei organizaţii sau grupări criminale, pentru corupţie, fraudă şi/sau spălare de bani.</w:t>
            </w:r>
          </w:p>
          <w:p w:rsidR="009B3641" w:rsidRPr="00B91E0E" w:rsidRDefault="009B3641" w:rsidP="009B3641">
            <w:pPr>
              <w:keepNext/>
              <w:spacing w:line="240" w:lineRule="exact"/>
              <w:jc w:val="both"/>
              <w:outlineLvl w:val="0"/>
              <w:rPr>
                <w:rFonts w:eastAsia="Calibri"/>
                <w:b/>
                <w:bCs/>
                <w:sz w:val="26"/>
                <w:szCs w:val="26"/>
                <w:lang w:eastAsia="ro-RO"/>
              </w:rPr>
            </w:pPr>
          </w:p>
          <w:p w:rsidR="009B3641" w:rsidRPr="00B91E0E" w:rsidRDefault="009B3641" w:rsidP="009B3641">
            <w:pPr>
              <w:jc w:val="center"/>
              <w:rPr>
                <w:rFonts w:eastAsia="Calibri"/>
                <w:b/>
                <w:sz w:val="26"/>
                <w:szCs w:val="26"/>
              </w:rPr>
            </w:pPr>
          </w:p>
          <w:p w:rsidR="009B3641" w:rsidRPr="00B91E0E" w:rsidRDefault="009B3641" w:rsidP="009B3641">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rsidR="009B3641" w:rsidRDefault="009B3641" w:rsidP="009B3641">
            <w:pPr>
              <w:shd w:val="clear" w:color="auto" w:fill="FFFFFF"/>
              <w:ind w:firstLine="1077"/>
              <w:rPr>
                <w:rFonts w:eastAsia="Calibri"/>
                <w:spacing w:val="-1"/>
                <w:sz w:val="26"/>
                <w:szCs w:val="26"/>
              </w:rPr>
            </w:pPr>
          </w:p>
          <w:p w:rsidR="009B3641" w:rsidRPr="0025108A" w:rsidRDefault="009B3641" w:rsidP="009B3641">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19"/>
              <w:gridCol w:w="5634"/>
            </w:tblGrid>
            <w:tr w:rsidR="009B3641" w:rsidRPr="0025108A" w:rsidTr="00D45B43">
              <w:tc>
                <w:tcPr>
                  <w:tcW w:w="4219" w:type="dxa"/>
                  <w:shd w:val="clear" w:color="auto" w:fill="D0CECE"/>
                </w:tcPr>
                <w:p w:rsidR="009B3641" w:rsidRPr="0025108A" w:rsidRDefault="009B3641" w:rsidP="00D45B43">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rsidR="009B3641" w:rsidRPr="0025108A" w:rsidRDefault="009B3641" w:rsidP="00D45B43">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9B3641" w:rsidRPr="0025108A" w:rsidTr="00D45B43">
              <w:tc>
                <w:tcPr>
                  <w:tcW w:w="4219" w:type="dxa"/>
                  <w:shd w:val="clear" w:color="auto" w:fill="auto"/>
                </w:tcPr>
                <w:p w:rsidR="009B3641" w:rsidRPr="0025108A" w:rsidRDefault="009B3641" w:rsidP="00D45B43">
                  <w:pPr>
                    <w:rPr>
                      <w:rFonts w:eastAsia="Calibri"/>
                      <w:spacing w:val="-1"/>
                      <w:sz w:val="26"/>
                      <w:szCs w:val="26"/>
                    </w:rPr>
                  </w:pPr>
                </w:p>
              </w:tc>
              <w:tc>
                <w:tcPr>
                  <w:tcW w:w="5634" w:type="dxa"/>
                  <w:shd w:val="clear" w:color="auto" w:fill="auto"/>
                </w:tcPr>
                <w:p w:rsidR="009B3641" w:rsidRPr="0025108A" w:rsidRDefault="009B3641" w:rsidP="00D45B43">
                  <w:pPr>
                    <w:rPr>
                      <w:rFonts w:eastAsia="Calibri"/>
                      <w:spacing w:val="-1"/>
                      <w:sz w:val="26"/>
                      <w:szCs w:val="26"/>
                    </w:rPr>
                  </w:pPr>
                </w:p>
              </w:tc>
            </w:tr>
            <w:tr w:rsidR="009B3641" w:rsidRPr="0025108A" w:rsidTr="00D45B43">
              <w:tc>
                <w:tcPr>
                  <w:tcW w:w="4219" w:type="dxa"/>
                  <w:shd w:val="clear" w:color="auto" w:fill="auto"/>
                </w:tcPr>
                <w:p w:rsidR="009B3641" w:rsidRPr="0025108A" w:rsidRDefault="009B3641" w:rsidP="00D45B43">
                  <w:pPr>
                    <w:rPr>
                      <w:rFonts w:eastAsia="Calibri"/>
                      <w:spacing w:val="-1"/>
                      <w:sz w:val="26"/>
                      <w:szCs w:val="26"/>
                    </w:rPr>
                  </w:pPr>
                </w:p>
              </w:tc>
              <w:tc>
                <w:tcPr>
                  <w:tcW w:w="5634" w:type="dxa"/>
                  <w:shd w:val="clear" w:color="auto" w:fill="auto"/>
                </w:tcPr>
                <w:p w:rsidR="009B3641" w:rsidRPr="0025108A" w:rsidRDefault="009B3641" w:rsidP="00D45B43">
                  <w:pPr>
                    <w:rPr>
                      <w:rFonts w:eastAsia="Calibri"/>
                      <w:spacing w:val="-1"/>
                      <w:sz w:val="26"/>
                      <w:szCs w:val="26"/>
                    </w:rPr>
                  </w:pPr>
                </w:p>
              </w:tc>
            </w:tr>
            <w:tr w:rsidR="009B3641" w:rsidRPr="0025108A" w:rsidTr="00D45B43">
              <w:tc>
                <w:tcPr>
                  <w:tcW w:w="4219" w:type="dxa"/>
                  <w:shd w:val="clear" w:color="auto" w:fill="auto"/>
                </w:tcPr>
                <w:p w:rsidR="009B3641" w:rsidRPr="0025108A" w:rsidRDefault="009B3641" w:rsidP="00D45B43">
                  <w:pPr>
                    <w:rPr>
                      <w:rFonts w:eastAsia="Calibri"/>
                      <w:spacing w:val="-1"/>
                      <w:sz w:val="26"/>
                      <w:szCs w:val="26"/>
                    </w:rPr>
                  </w:pPr>
                </w:p>
              </w:tc>
              <w:tc>
                <w:tcPr>
                  <w:tcW w:w="5634" w:type="dxa"/>
                  <w:shd w:val="clear" w:color="auto" w:fill="auto"/>
                </w:tcPr>
                <w:p w:rsidR="009B3641" w:rsidRPr="0025108A" w:rsidRDefault="009B3641" w:rsidP="00D45B43">
                  <w:pPr>
                    <w:rPr>
                      <w:rFonts w:eastAsia="Calibri"/>
                      <w:spacing w:val="-1"/>
                      <w:sz w:val="26"/>
                      <w:szCs w:val="26"/>
                    </w:rPr>
                  </w:pPr>
                </w:p>
              </w:tc>
            </w:tr>
          </w:tbl>
          <w:p w:rsidR="009B3641" w:rsidRPr="00B91E0E" w:rsidRDefault="009B3641" w:rsidP="009B3641">
            <w:pPr>
              <w:shd w:val="clear" w:color="auto" w:fill="FFFFFF"/>
              <w:ind w:firstLine="1077"/>
              <w:rPr>
                <w:rFonts w:eastAsia="Calibri"/>
                <w:spacing w:val="-1"/>
                <w:sz w:val="26"/>
                <w:szCs w:val="26"/>
              </w:rPr>
            </w:pPr>
          </w:p>
          <w:p w:rsidR="009B3641" w:rsidRPr="00B91E0E" w:rsidRDefault="009B3641" w:rsidP="009B3641">
            <w:pPr>
              <w:shd w:val="clear" w:color="auto" w:fill="FFFFFF"/>
              <w:ind w:firstLine="1077"/>
              <w:rPr>
                <w:rFonts w:eastAsia="Calibri"/>
                <w:spacing w:val="-1"/>
                <w:sz w:val="26"/>
                <w:szCs w:val="26"/>
              </w:rPr>
            </w:pPr>
          </w:p>
          <w:p w:rsidR="009B3641" w:rsidRDefault="009B3641" w:rsidP="009B3641">
            <w:pPr>
              <w:rPr>
                <w:rFonts w:eastAsia="MS Mincho"/>
                <w:sz w:val="26"/>
                <w:szCs w:val="26"/>
                <w:lang w:eastAsia="zh-CN"/>
              </w:rPr>
            </w:pPr>
          </w:p>
          <w:p w:rsidR="009B3641" w:rsidRPr="00B91E0E" w:rsidRDefault="009B3641" w:rsidP="009B3641">
            <w:pPr>
              <w:rPr>
                <w:rFonts w:eastAsia="MS Mincho"/>
                <w:sz w:val="26"/>
                <w:szCs w:val="26"/>
                <w:lang w:eastAsia="zh-CN"/>
              </w:rPr>
            </w:pPr>
            <w:r w:rsidRPr="00B91E0E">
              <w:rPr>
                <w:rFonts w:eastAsia="MS Mincho"/>
                <w:sz w:val="26"/>
                <w:szCs w:val="26"/>
                <w:lang w:eastAsia="zh-CN"/>
              </w:rPr>
              <w:t>Data completării:______________________</w:t>
            </w:r>
          </w:p>
          <w:p w:rsidR="009B3641" w:rsidRPr="00B91E0E" w:rsidRDefault="009B3641" w:rsidP="009B3641">
            <w:pPr>
              <w:jc w:val="both"/>
              <w:rPr>
                <w:rFonts w:eastAsia="PMingLiU"/>
                <w:sz w:val="26"/>
                <w:szCs w:val="26"/>
                <w:lang w:eastAsia="zh-CN"/>
              </w:rPr>
            </w:pPr>
            <w:r w:rsidRPr="00B91E0E">
              <w:rPr>
                <w:rFonts w:eastAsia="PMingLiU"/>
                <w:sz w:val="26"/>
                <w:szCs w:val="26"/>
                <w:lang w:eastAsia="zh-CN"/>
              </w:rPr>
              <w:t>Semnat: _____________________________</w:t>
            </w:r>
          </w:p>
          <w:p w:rsidR="009B3641" w:rsidRPr="00B91E0E" w:rsidRDefault="009B3641" w:rsidP="009B3641">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rsidR="009B3641" w:rsidRPr="00B91E0E" w:rsidRDefault="009B3641" w:rsidP="009B3641">
            <w:pPr>
              <w:jc w:val="both"/>
              <w:rPr>
                <w:rFonts w:eastAsia="PMingLiU"/>
                <w:sz w:val="26"/>
                <w:szCs w:val="26"/>
                <w:lang w:eastAsia="zh-CN"/>
              </w:rPr>
            </w:pPr>
            <w:r w:rsidRPr="00B91E0E">
              <w:rPr>
                <w:rFonts w:eastAsia="PMingLiU"/>
                <w:sz w:val="26"/>
                <w:szCs w:val="26"/>
                <w:lang w:eastAsia="zh-CN"/>
              </w:rPr>
              <w:t>Funcţia: ____________________________</w:t>
            </w:r>
          </w:p>
          <w:p w:rsidR="009B3641" w:rsidRDefault="009B3641" w:rsidP="009B3641">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rsidR="009B3641" w:rsidRDefault="009B3641" w:rsidP="009B3641">
            <w:pPr>
              <w:spacing w:after="200" w:line="276" w:lineRule="auto"/>
              <w:jc w:val="both"/>
              <w:rPr>
                <w:rFonts w:eastAsia="PMingLiU"/>
                <w:sz w:val="26"/>
                <w:szCs w:val="26"/>
                <w:lang w:eastAsia="zh-CN"/>
              </w:rPr>
            </w:pPr>
            <w:r>
              <w:rPr>
                <w:rFonts w:eastAsia="PMingLiU"/>
                <w:sz w:val="26"/>
                <w:szCs w:val="26"/>
                <w:lang w:eastAsia="zh-CN"/>
              </w:rPr>
              <w:t>IDNO al operatorului economic _____________________________</w:t>
            </w:r>
          </w:p>
          <w:p w:rsidR="00A14C96" w:rsidRDefault="00A14C96" w:rsidP="00196AB4">
            <w:pPr>
              <w:tabs>
                <w:tab w:val="left" w:pos="2295"/>
              </w:tabs>
              <w:jc w:val="both"/>
            </w:pPr>
          </w:p>
          <w:p w:rsidR="00DB2761" w:rsidRDefault="00DB2761" w:rsidP="00196AB4">
            <w:pPr>
              <w:tabs>
                <w:tab w:val="left" w:pos="2295"/>
              </w:tabs>
              <w:jc w:val="both"/>
            </w:pPr>
          </w:p>
          <w:p w:rsidR="00DB2761" w:rsidRDefault="00DB2761"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20F59" w:rsidRPr="00FF430B" w:rsidRDefault="00C20F59" w:rsidP="00F25269">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r w:rsidR="00DB2761" w:rsidRPr="00EC30C2" w:rsidTr="00283820">
        <w:trPr>
          <w:trHeight w:val="697"/>
        </w:trPr>
        <w:tc>
          <w:tcPr>
            <w:tcW w:w="9748" w:type="dxa"/>
            <w:vAlign w:val="center"/>
          </w:tcPr>
          <w:p w:rsidR="00DB2761" w:rsidRPr="00FF430B" w:rsidRDefault="00DB2761" w:rsidP="00196AB4">
            <w:pPr>
              <w:jc w:val="both"/>
            </w:pPr>
          </w:p>
        </w:tc>
      </w:tr>
    </w:tbl>
    <w:p w:rsidR="001F6E5A" w:rsidRPr="00FF430B" w:rsidRDefault="001F6E5A" w:rsidP="00196AB4">
      <w:pPr>
        <w:jc w:val="both"/>
      </w:pPr>
    </w:p>
    <w:sectPr w:rsidR="001F6E5A" w:rsidRPr="00FF430B" w:rsidSect="00DB2761">
      <w:footerReference w:type="default" r:id="rId13"/>
      <w:pgSz w:w="11906" w:h="16838"/>
      <w:pgMar w:top="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3248" w:rsidRDefault="00763248" w:rsidP="00A20ACF">
      <w:r>
        <w:separator/>
      </w:r>
    </w:p>
  </w:endnote>
  <w:endnote w:type="continuationSeparator" w:id="0">
    <w:p w:rsidR="00763248" w:rsidRDefault="0076324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2FC" w:rsidRDefault="009F62FC"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9F62FC" w:rsidRDefault="00D80899">
        <w:pPr>
          <w:pStyle w:val="a4"/>
          <w:jc w:val="right"/>
        </w:pPr>
        <w:fldSimple w:instr=" PAGE   \* MERGEFORMAT ">
          <w:r w:rsidR="005D672A">
            <w:t>49</w:t>
          </w:r>
        </w:fldSimple>
      </w:p>
    </w:sdtContent>
  </w:sdt>
  <w:p w:rsidR="009F62FC" w:rsidRDefault="009F62F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3248" w:rsidRDefault="00763248" w:rsidP="00A20ACF">
      <w:r>
        <w:separator/>
      </w:r>
    </w:p>
  </w:footnote>
  <w:footnote w:type="continuationSeparator" w:id="0">
    <w:p w:rsidR="00763248" w:rsidRDefault="0076324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3E71B81"/>
    <w:multiLevelType w:val="hybridMultilevel"/>
    <w:tmpl w:val="ABEACD82"/>
    <w:lvl w:ilvl="0" w:tplc="AF1094DA">
      <w:start w:val="1"/>
      <w:numFmt w:val="lowerLetter"/>
      <w:lvlText w:val="%1)"/>
      <w:lvlJc w:val="left"/>
      <w:pPr>
        <w:ind w:left="720" w:hanging="360"/>
      </w:pPr>
      <w:rPr>
        <w:rFonts w:hint="default"/>
        <w:b w:val="0"/>
        <w:i w:val="0"/>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nsid w:val="67707A64"/>
    <w:multiLevelType w:val="hybridMultilevel"/>
    <w:tmpl w:val="FE00FCE6"/>
    <w:lvl w:ilvl="0" w:tplc="35EACA4A">
      <w:start w:val="1"/>
      <w:numFmt w:val="lowerLetter"/>
      <w:lvlText w:val="%1)"/>
      <w:lvlJc w:val="left"/>
      <w:pPr>
        <w:ind w:left="792" w:hanging="360"/>
      </w:pPr>
      <w:rPr>
        <w:rFonts w:hint="default"/>
        <w:b w:val="0"/>
        <w:color w:val="000000" w:themeColor="text1"/>
      </w:r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3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5"/>
  </w:num>
  <w:num w:numId="3">
    <w:abstractNumId w:val="24"/>
  </w:num>
  <w:num w:numId="4">
    <w:abstractNumId w:val="23"/>
  </w:num>
  <w:num w:numId="5">
    <w:abstractNumId w:val="12"/>
  </w:num>
  <w:num w:numId="6">
    <w:abstractNumId w:val="6"/>
  </w:num>
  <w:num w:numId="7">
    <w:abstractNumId w:val="22"/>
  </w:num>
  <w:num w:numId="8">
    <w:abstractNumId w:val="9"/>
  </w:num>
  <w:num w:numId="9">
    <w:abstractNumId w:val="17"/>
  </w:num>
  <w:num w:numId="10">
    <w:abstractNumId w:val="18"/>
  </w:num>
  <w:num w:numId="11">
    <w:abstractNumId w:val="31"/>
  </w:num>
  <w:num w:numId="12">
    <w:abstractNumId w:val="21"/>
  </w:num>
  <w:num w:numId="13">
    <w:abstractNumId w:val="5"/>
  </w:num>
  <w:num w:numId="14">
    <w:abstractNumId w:val="19"/>
  </w:num>
  <w:num w:numId="15">
    <w:abstractNumId w:val="7"/>
  </w:num>
  <w:num w:numId="16">
    <w:abstractNumId w:val="33"/>
  </w:num>
  <w:num w:numId="17">
    <w:abstractNumId w:val="27"/>
  </w:num>
  <w:num w:numId="18">
    <w:abstractNumId w:val="8"/>
  </w:num>
  <w:num w:numId="19">
    <w:abstractNumId w:val="25"/>
  </w:num>
  <w:num w:numId="20">
    <w:abstractNumId w:val="20"/>
  </w:num>
  <w:num w:numId="21">
    <w:abstractNumId w:val="16"/>
  </w:num>
  <w:num w:numId="22">
    <w:abstractNumId w:val="32"/>
  </w:num>
  <w:num w:numId="23">
    <w:abstractNumId w:val="15"/>
  </w:num>
  <w:num w:numId="24">
    <w:abstractNumId w:val="3"/>
  </w:num>
  <w:num w:numId="25">
    <w:abstractNumId w:val="0"/>
  </w:num>
  <w:num w:numId="26">
    <w:abstractNumId w:val="2"/>
  </w:num>
  <w:num w:numId="27">
    <w:abstractNumId w:val="4"/>
  </w:num>
  <w:num w:numId="28">
    <w:abstractNumId w:val="1"/>
  </w:num>
  <w:num w:numId="29">
    <w:abstractNumId w:val="29"/>
  </w:num>
  <w:num w:numId="30">
    <w:abstractNumId w:val="13"/>
  </w:num>
  <w:num w:numId="31">
    <w:abstractNumId w:val="34"/>
  </w:num>
  <w:num w:numId="32">
    <w:abstractNumId w:val="26"/>
  </w:num>
  <w:num w:numId="33">
    <w:abstractNumId w:val="10"/>
  </w:num>
  <w:num w:numId="34">
    <w:abstractNumId w:val="30"/>
  </w:num>
  <w:num w:numId="35">
    <w:abstractNumId w:val="11"/>
  </w:num>
  <w:num w:numId="36">
    <w:abstractNumId w:val="14"/>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5F6A"/>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37"/>
    <w:rsid w:val="00135A02"/>
    <w:rsid w:val="00136841"/>
    <w:rsid w:val="0013795E"/>
    <w:rsid w:val="001401CD"/>
    <w:rsid w:val="00140B6F"/>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3E"/>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8C3"/>
    <w:rsid w:val="001C5A47"/>
    <w:rsid w:val="001C6D83"/>
    <w:rsid w:val="001D0242"/>
    <w:rsid w:val="001D0651"/>
    <w:rsid w:val="001D3039"/>
    <w:rsid w:val="001D5966"/>
    <w:rsid w:val="001D5BBA"/>
    <w:rsid w:val="001D7219"/>
    <w:rsid w:val="001E29F8"/>
    <w:rsid w:val="001E7956"/>
    <w:rsid w:val="001E7F54"/>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5C0"/>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5A3"/>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EA0"/>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2258"/>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813"/>
    <w:rsid w:val="003A2643"/>
    <w:rsid w:val="003A283A"/>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3AE4"/>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0EC9"/>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26F7"/>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2C"/>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5225"/>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A"/>
    <w:rsid w:val="005D672E"/>
    <w:rsid w:val="005D708F"/>
    <w:rsid w:val="005E1BB7"/>
    <w:rsid w:val="005E2F45"/>
    <w:rsid w:val="005E3355"/>
    <w:rsid w:val="005E5325"/>
    <w:rsid w:val="005E57E4"/>
    <w:rsid w:val="005E58E6"/>
    <w:rsid w:val="005E5A05"/>
    <w:rsid w:val="005E6B4A"/>
    <w:rsid w:val="005E7C99"/>
    <w:rsid w:val="005E7DEA"/>
    <w:rsid w:val="005F0674"/>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7047"/>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3E5"/>
    <w:rsid w:val="0074736A"/>
    <w:rsid w:val="0075322C"/>
    <w:rsid w:val="00753976"/>
    <w:rsid w:val="0075524C"/>
    <w:rsid w:val="007554AE"/>
    <w:rsid w:val="0075550B"/>
    <w:rsid w:val="00755D56"/>
    <w:rsid w:val="00760F7F"/>
    <w:rsid w:val="00761938"/>
    <w:rsid w:val="00761F11"/>
    <w:rsid w:val="00761F51"/>
    <w:rsid w:val="00762C15"/>
    <w:rsid w:val="00762C66"/>
    <w:rsid w:val="00763248"/>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553F"/>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3C2"/>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4B"/>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5ECB"/>
    <w:rsid w:val="0093664D"/>
    <w:rsid w:val="00940CEC"/>
    <w:rsid w:val="0094296A"/>
    <w:rsid w:val="009429D7"/>
    <w:rsid w:val="00944AC5"/>
    <w:rsid w:val="00944E16"/>
    <w:rsid w:val="009451E2"/>
    <w:rsid w:val="009453D7"/>
    <w:rsid w:val="00945428"/>
    <w:rsid w:val="00945952"/>
    <w:rsid w:val="00946421"/>
    <w:rsid w:val="00946A2A"/>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41"/>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2FC"/>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A0A"/>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2CF1"/>
    <w:rsid w:val="00AF3627"/>
    <w:rsid w:val="00AF3952"/>
    <w:rsid w:val="00AF4FDB"/>
    <w:rsid w:val="00AF76C0"/>
    <w:rsid w:val="00B00190"/>
    <w:rsid w:val="00B00C2A"/>
    <w:rsid w:val="00B0183E"/>
    <w:rsid w:val="00B021CF"/>
    <w:rsid w:val="00B03165"/>
    <w:rsid w:val="00B0487F"/>
    <w:rsid w:val="00B04EB6"/>
    <w:rsid w:val="00B05985"/>
    <w:rsid w:val="00B060D4"/>
    <w:rsid w:val="00B067ED"/>
    <w:rsid w:val="00B06D9F"/>
    <w:rsid w:val="00B14173"/>
    <w:rsid w:val="00B14E5A"/>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303"/>
    <w:rsid w:val="00B91A34"/>
    <w:rsid w:val="00B927F6"/>
    <w:rsid w:val="00B92FD0"/>
    <w:rsid w:val="00B93561"/>
    <w:rsid w:val="00B93DBE"/>
    <w:rsid w:val="00B94D54"/>
    <w:rsid w:val="00B96242"/>
    <w:rsid w:val="00B963D0"/>
    <w:rsid w:val="00B96B36"/>
    <w:rsid w:val="00BA1A8F"/>
    <w:rsid w:val="00BA1B0C"/>
    <w:rsid w:val="00BA5B2A"/>
    <w:rsid w:val="00BA5D22"/>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8A0"/>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47B2"/>
    <w:rsid w:val="00C055EE"/>
    <w:rsid w:val="00C06A3D"/>
    <w:rsid w:val="00C10538"/>
    <w:rsid w:val="00C10B7C"/>
    <w:rsid w:val="00C121F1"/>
    <w:rsid w:val="00C15EB7"/>
    <w:rsid w:val="00C169C9"/>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1F5B"/>
    <w:rsid w:val="00C44B96"/>
    <w:rsid w:val="00C45975"/>
    <w:rsid w:val="00C459CA"/>
    <w:rsid w:val="00C45B87"/>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A29"/>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467"/>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1B"/>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267"/>
    <w:rsid w:val="00D63592"/>
    <w:rsid w:val="00D64B6C"/>
    <w:rsid w:val="00D66812"/>
    <w:rsid w:val="00D67335"/>
    <w:rsid w:val="00D71A68"/>
    <w:rsid w:val="00D74B95"/>
    <w:rsid w:val="00D7570D"/>
    <w:rsid w:val="00D767F9"/>
    <w:rsid w:val="00D76BD0"/>
    <w:rsid w:val="00D774CB"/>
    <w:rsid w:val="00D80899"/>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761"/>
    <w:rsid w:val="00DB2B83"/>
    <w:rsid w:val="00DB3310"/>
    <w:rsid w:val="00DB45B1"/>
    <w:rsid w:val="00DB5DCF"/>
    <w:rsid w:val="00DC1946"/>
    <w:rsid w:val="00DC250A"/>
    <w:rsid w:val="00DC6A83"/>
    <w:rsid w:val="00DD155F"/>
    <w:rsid w:val="00DD1675"/>
    <w:rsid w:val="00DD3D6D"/>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6FB"/>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5195"/>
    <w:rsid w:val="00E80759"/>
    <w:rsid w:val="00E80C5F"/>
    <w:rsid w:val="00E81A3E"/>
    <w:rsid w:val="00E8202C"/>
    <w:rsid w:val="00E828BB"/>
    <w:rsid w:val="00E836D3"/>
    <w:rsid w:val="00E838F8"/>
    <w:rsid w:val="00E845B0"/>
    <w:rsid w:val="00E85B92"/>
    <w:rsid w:val="00E86623"/>
    <w:rsid w:val="00E90D8B"/>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269"/>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18A"/>
    <w:rsid w:val="00F70234"/>
    <w:rsid w:val="00F70979"/>
    <w:rsid w:val="00F7186F"/>
    <w:rsid w:val="00F72A90"/>
    <w:rsid w:val="00F72CAC"/>
    <w:rsid w:val="00F7506D"/>
    <w:rsid w:val="00F751A6"/>
    <w:rsid w:val="00F75D71"/>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134E3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B067ED"/>
    <w:rPr>
      <w:rFonts w:ascii="TimesNewRomanPSMT" w:hAnsi="TimesNewRomanPSMT"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E1B41B-26F5-481E-BC46-AF7BA5E51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1</Pages>
  <Words>18337</Words>
  <Characters>104521</Characters>
  <Application>Microsoft Office Word</Application>
  <DocSecurity>0</DocSecurity>
  <Lines>871</Lines>
  <Paragraphs>245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122613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vitalii</cp:lastModifiedBy>
  <cp:revision>23</cp:revision>
  <cp:lastPrinted>2023-04-05T12:21:00Z</cp:lastPrinted>
  <dcterms:created xsi:type="dcterms:W3CDTF">2021-06-14T10:00:00Z</dcterms:created>
  <dcterms:modified xsi:type="dcterms:W3CDTF">2023-04-05T12:22:00Z</dcterms:modified>
</cp:coreProperties>
</file>